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CD6F9" w14:textId="77777777" w:rsidR="0070379A" w:rsidRDefault="0070379A" w:rsidP="0070379A">
      <w:pPr>
        <w:tabs>
          <w:tab w:val="left" w:pos="5103"/>
          <w:tab w:val="left" w:pos="10348"/>
        </w:tabs>
        <w:jc w:val="right"/>
        <w:rPr>
          <w:noProof w:val="0"/>
          <w:lang w:eastAsia="ru-RU"/>
        </w:rPr>
      </w:pPr>
      <w:r>
        <w:rPr>
          <w:noProof w:val="0"/>
          <w:lang w:eastAsia="ru-RU"/>
        </w:rPr>
        <w:t>APROBATĂ</w:t>
      </w:r>
    </w:p>
    <w:p w14:paraId="33EFF915" w14:textId="77777777" w:rsidR="0070379A" w:rsidRDefault="0070379A" w:rsidP="0070379A">
      <w:pPr>
        <w:tabs>
          <w:tab w:val="left" w:pos="5103"/>
          <w:tab w:val="left" w:pos="10348"/>
        </w:tabs>
        <w:jc w:val="right"/>
        <w:rPr>
          <w:noProof w:val="0"/>
          <w:lang w:eastAsia="ru-RU"/>
        </w:rPr>
      </w:pPr>
      <w:r>
        <w:rPr>
          <w:noProof w:val="0"/>
          <w:lang w:eastAsia="ru-RU"/>
        </w:rPr>
        <w:t xml:space="preserve"> prin Ordinul </w:t>
      </w:r>
    </w:p>
    <w:p w14:paraId="18336064" w14:textId="77777777" w:rsidR="0070379A" w:rsidRDefault="0070379A" w:rsidP="0070379A">
      <w:pPr>
        <w:tabs>
          <w:tab w:val="left" w:pos="5103"/>
          <w:tab w:val="left" w:pos="10348"/>
        </w:tabs>
        <w:jc w:val="right"/>
        <w:rPr>
          <w:noProof w:val="0"/>
          <w:lang w:eastAsia="ru-RU"/>
        </w:rPr>
      </w:pPr>
      <w:r>
        <w:rPr>
          <w:noProof w:val="0"/>
          <w:lang w:eastAsia="ru-RU"/>
        </w:rPr>
        <w:t xml:space="preserve">                                               nr.      din _________2021</w:t>
      </w:r>
    </w:p>
    <w:p w14:paraId="060593EE" w14:textId="77777777" w:rsidR="0070379A" w:rsidRDefault="0070379A" w:rsidP="0070379A">
      <w:pPr>
        <w:tabs>
          <w:tab w:val="left" w:pos="5103"/>
          <w:tab w:val="left" w:pos="10348"/>
        </w:tabs>
        <w:jc w:val="right"/>
        <w:rPr>
          <w:noProof w:val="0"/>
          <w:lang w:eastAsia="ru-RU"/>
        </w:rPr>
      </w:pPr>
    </w:p>
    <w:p w14:paraId="1F08BC66" w14:textId="77777777" w:rsidR="0070379A" w:rsidRDefault="0070379A" w:rsidP="0070379A">
      <w:pPr>
        <w:tabs>
          <w:tab w:val="left" w:pos="5103"/>
          <w:tab w:val="left" w:pos="10348"/>
        </w:tabs>
        <w:jc w:val="center"/>
        <w:rPr>
          <w:noProof w:val="0"/>
          <w:lang w:eastAsia="ru-RU"/>
        </w:rPr>
      </w:pPr>
    </w:p>
    <w:p w14:paraId="2D304B9B" w14:textId="77777777" w:rsidR="0070379A" w:rsidRDefault="0070379A" w:rsidP="0070379A">
      <w:pPr>
        <w:tabs>
          <w:tab w:val="left" w:pos="5103"/>
          <w:tab w:val="left" w:pos="10348"/>
        </w:tabs>
        <w:jc w:val="center"/>
        <w:rPr>
          <w:b/>
          <w:noProof w:val="0"/>
          <w:lang w:eastAsia="ru-RU"/>
        </w:rPr>
      </w:pPr>
    </w:p>
    <w:p w14:paraId="30D135C7" w14:textId="77777777" w:rsidR="0070379A" w:rsidRDefault="0070379A" w:rsidP="0070379A">
      <w:pPr>
        <w:tabs>
          <w:tab w:val="left" w:pos="5103"/>
          <w:tab w:val="left" w:pos="10348"/>
        </w:tabs>
        <w:jc w:val="center"/>
        <w:rPr>
          <w:b/>
          <w:noProof w:val="0"/>
          <w:lang w:eastAsia="ru-RU"/>
        </w:rPr>
      </w:pPr>
      <w:r>
        <w:rPr>
          <w:b/>
          <w:noProof w:val="0"/>
          <w:lang w:eastAsia="ru-RU"/>
        </w:rPr>
        <w:t>DOCUMENTAŢIA STANDARD</w:t>
      </w:r>
    </w:p>
    <w:p w14:paraId="6508DD2C" w14:textId="77777777" w:rsidR="0070379A" w:rsidRDefault="0070379A" w:rsidP="0070379A">
      <w:pPr>
        <w:tabs>
          <w:tab w:val="left" w:pos="5103"/>
          <w:tab w:val="left" w:pos="10348"/>
        </w:tabs>
        <w:jc w:val="center"/>
        <w:rPr>
          <w:b/>
          <w:noProof w:val="0"/>
          <w:lang w:eastAsia="ru-RU"/>
        </w:rPr>
      </w:pPr>
      <w:r>
        <w:rPr>
          <w:b/>
          <w:noProof w:val="0"/>
          <w:lang w:eastAsia="ru-RU"/>
        </w:rPr>
        <w:t>pentru realizarea achizițiilor publice de lucrări</w:t>
      </w:r>
    </w:p>
    <w:p w14:paraId="2019BE92" w14:textId="77777777" w:rsidR="0070379A" w:rsidRDefault="0070379A" w:rsidP="0070379A">
      <w:pPr>
        <w:tabs>
          <w:tab w:val="left" w:pos="5103"/>
          <w:tab w:val="left" w:pos="10348"/>
        </w:tabs>
        <w:jc w:val="center"/>
        <w:rPr>
          <w:noProof w:val="0"/>
          <w:lang w:eastAsia="ru-RU"/>
        </w:rPr>
      </w:pPr>
    </w:p>
    <w:p w14:paraId="16B0BBDC" w14:textId="77777777" w:rsidR="0070379A" w:rsidRDefault="0070379A" w:rsidP="0070379A"/>
    <w:p w14:paraId="1523B214" w14:textId="77777777" w:rsidR="0070379A" w:rsidRDefault="0070379A" w:rsidP="0070379A">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157363DD" w14:textId="77777777" w:rsidR="0070379A" w:rsidRDefault="0070379A" w:rsidP="0070379A"/>
    <w:p w14:paraId="06CACA6A" w14:textId="77777777" w:rsidR="0070379A" w:rsidRDefault="0070379A" w:rsidP="0070379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14:paraId="2CC3EFAB" w14:textId="77777777" w:rsidR="0070379A" w:rsidRDefault="0070379A" w:rsidP="0070379A"/>
    <w:p w14:paraId="73CE3E92" w14:textId="77777777" w:rsidR="0070379A" w:rsidRPr="0070379A" w:rsidRDefault="0070379A" w:rsidP="0070379A">
      <w:pPr>
        <w:pStyle w:val="Listparagraf"/>
        <w:numPr>
          <w:ilvl w:val="0"/>
          <w:numId w:val="6"/>
        </w:numPr>
        <w:tabs>
          <w:tab w:val="left" w:pos="-284"/>
          <w:tab w:val="left" w:pos="196"/>
          <w:tab w:val="left" w:pos="567"/>
        </w:tabs>
        <w:spacing w:after="120"/>
        <w:ind w:left="-284" w:firstLine="284"/>
        <w:rPr>
          <w:color w:val="000000" w:themeColor="text1"/>
          <w:lang w:val="it-IT"/>
        </w:rPr>
      </w:pPr>
      <w:r>
        <w:rPr>
          <w:lang w:val="ro-RO"/>
        </w:rPr>
        <w:t xml:space="preserve"> </w:t>
      </w:r>
      <w:r w:rsidRPr="0070379A">
        <w:rPr>
          <w:lang w:val="it-IT"/>
        </w:rPr>
        <w:t>Prezenta Documentaţie reprezintă o instrucţiune pentru autoritățile contractante și ofertanţi, utilizată la</w:t>
      </w:r>
      <w:r w:rsidRPr="0070379A">
        <w:rPr>
          <w:lang w:val="it-IT" w:eastAsia="ru-RU"/>
        </w:rPr>
        <w:t xml:space="preserve"> inițierea şi desfăşurarea procedurilor de achiziţii publice de lucrări </w:t>
      </w:r>
      <w:r w:rsidRPr="0070379A">
        <w:rPr>
          <w:lang w:val="it-IT"/>
        </w:rPr>
        <w:t>sau procedurilor de achiziţii publice de servicii de proiectare și de lucrări</w:t>
      </w:r>
      <w:r w:rsidRPr="0070379A">
        <w:rPr>
          <w:lang w:val="it-IT" w:eastAsia="ru-RU"/>
        </w:rPr>
        <w:t xml:space="preserve">. </w:t>
      </w:r>
      <w:r w:rsidRPr="0070379A">
        <w:rPr>
          <w:lang w:val="it-IT"/>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A4363DF" w14:textId="77777777" w:rsidR="0070379A" w:rsidRPr="0070379A" w:rsidRDefault="0070379A" w:rsidP="0070379A">
      <w:pPr>
        <w:pStyle w:val="Listparagraf"/>
        <w:numPr>
          <w:ilvl w:val="0"/>
          <w:numId w:val="6"/>
        </w:numPr>
        <w:tabs>
          <w:tab w:val="left" w:pos="-284"/>
          <w:tab w:val="left" w:pos="196"/>
          <w:tab w:val="left" w:pos="567"/>
        </w:tabs>
        <w:spacing w:after="120"/>
        <w:ind w:left="-284" w:firstLine="284"/>
        <w:rPr>
          <w:color w:val="000000" w:themeColor="text1"/>
          <w:lang w:val="it-IT"/>
        </w:rPr>
      </w:pPr>
      <w:r w:rsidRPr="0070379A">
        <w:rPr>
          <w:lang w:val="it-IT"/>
        </w:rPr>
        <w:t xml:space="preserve"> </w:t>
      </w:r>
      <w:r w:rsidRPr="0070379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0379A">
        <w:rPr>
          <w:color w:val="000000" w:themeColor="text1"/>
          <w:lang w:val="it-IT"/>
        </w:rPr>
        <w:t xml:space="preserve">după cum urmează:     </w:t>
      </w:r>
    </w:p>
    <w:p w14:paraId="165B2D2B" w14:textId="77777777" w:rsidR="0070379A" w:rsidRPr="0070379A" w:rsidRDefault="0070379A" w:rsidP="0070379A">
      <w:pPr>
        <w:pStyle w:val="Listparagraf"/>
        <w:numPr>
          <w:ilvl w:val="0"/>
          <w:numId w:val="8"/>
        </w:numPr>
        <w:tabs>
          <w:tab w:val="left" w:pos="-284"/>
          <w:tab w:val="left" w:pos="196"/>
          <w:tab w:val="left" w:pos="426"/>
          <w:tab w:val="left" w:pos="567"/>
        </w:tabs>
        <w:spacing w:after="120"/>
        <w:ind w:left="-284" w:firstLine="284"/>
        <w:rPr>
          <w:color w:val="000000" w:themeColor="text1"/>
          <w:lang w:val="it-IT"/>
        </w:rPr>
      </w:pPr>
      <w:r w:rsidRPr="0070379A">
        <w:rPr>
          <w:lang w:val="it-IT"/>
        </w:rPr>
        <w:t>Anunț de intenție (anexa nr.1);</w:t>
      </w:r>
    </w:p>
    <w:p w14:paraId="42E08537" w14:textId="77777777" w:rsidR="0070379A" w:rsidRPr="0070379A" w:rsidRDefault="0070379A" w:rsidP="0070379A">
      <w:pPr>
        <w:pStyle w:val="Listparagraf"/>
        <w:numPr>
          <w:ilvl w:val="0"/>
          <w:numId w:val="8"/>
        </w:numPr>
        <w:tabs>
          <w:tab w:val="left" w:pos="-284"/>
          <w:tab w:val="left" w:pos="284"/>
          <w:tab w:val="left" w:pos="426"/>
        </w:tabs>
        <w:ind w:left="-284" w:firstLine="284"/>
        <w:rPr>
          <w:lang w:val="it-IT"/>
        </w:rPr>
      </w:pPr>
      <w:r w:rsidRPr="0070379A">
        <w:rPr>
          <w:lang w:val="it-IT"/>
        </w:rPr>
        <w:t xml:space="preserve">  Anunț de participare, inclusiv pentru procedurile de preselecție/procedurile negociate (anexa nr. 2);</w:t>
      </w:r>
    </w:p>
    <w:p w14:paraId="3A636A78"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Invitație de participare la etapele de preselecție/la procedurile negociate (anexa nr. 3);</w:t>
      </w:r>
    </w:p>
    <w:p w14:paraId="12F84F1E"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Proces-verbal cu privire la rezultatele preselecției candidaților (anexa nr. 4);</w:t>
      </w:r>
    </w:p>
    <w:p w14:paraId="5AFFFD5A"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Anunț de atribuire (anexa nr. 5);</w:t>
      </w:r>
    </w:p>
    <w:p w14:paraId="29A73C2A"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Anunț privind modificarea contractului de achiziții publice/acordului-cadru (anexa nr. 6);</w:t>
      </w:r>
    </w:p>
    <w:p w14:paraId="0FBBE244"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Cerere de participare (anexa nr. 7);</w:t>
      </w:r>
    </w:p>
    <w:p w14:paraId="35E3F75D" w14:textId="77777777" w:rsidR="0070379A" w:rsidRDefault="0070379A" w:rsidP="0070379A">
      <w:pPr>
        <w:pStyle w:val="Listparagraf"/>
        <w:numPr>
          <w:ilvl w:val="0"/>
          <w:numId w:val="8"/>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14:paraId="05956828"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Scrisoare  de  garanţie  bancară (anexa nr. 9);</w:t>
      </w:r>
    </w:p>
    <w:p w14:paraId="4FC970F1" w14:textId="77777777" w:rsidR="0070379A" w:rsidRDefault="0070379A" w:rsidP="0070379A">
      <w:pPr>
        <w:pStyle w:val="Listparagraf"/>
        <w:numPr>
          <w:ilvl w:val="0"/>
          <w:numId w:val="8"/>
        </w:numPr>
        <w:tabs>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14:paraId="7DFEA00B"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Grafic de  executare a documentației de proiect (anexa nr. 11);</w:t>
      </w:r>
    </w:p>
    <w:p w14:paraId="2C4EC5AD" w14:textId="77777777" w:rsidR="0070379A" w:rsidRDefault="0070379A" w:rsidP="0070379A">
      <w:pPr>
        <w:pStyle w:val="Listparagraf"/>
        <w:numPr>
          <w:ilvl w:val="0"/>
          <w:numId w:val="8"/>
        </w:numPr>
        <w:tabs>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14:paraId="6502451A" w14:textId="77777777" w:rsidR="0070379A" w:rsidRDefault="0070379A" w:rsidP="0070379A">
      <w:pPr>
        <w:pStyle w:val="Listparagraf"/>
        <w:numPr>
          <w:ilvl w:val="0"/>
          <w:numId w:val="8"/>
        </w:numPr>
        <w:tabs>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14:paraId="2321ECAF"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Declaraţie privind dotările specifice, utilajul şi echipamentul necesar pentru îndeplinirea corespunzătoare a contractului (anexa nr. 14);</w:t>
      </w:r>
    </w:p>
    <w:p w14:paraId="6781C12D" w14:textId="77777777" w:rsidR="0070379A" w:rsidRDefault="0070379A" w:rsidP="0070379A">
      <w:pPr>
        <w:pStyle w:val="Listparagraf"/>
        <w:numPr>
          <w:ilvl w:val="0"/>
          <w:numId w:val="8"/>
        </w:numPr>
        <w:tabs>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14:paraId="77DCBFC0" w14:textId="77777777" w:rsidR="0070379A" w:rsidRPr="0070379A" w:rsidRDefault="0070379A" w:rsidP="0070379A">
      <w:pPr>
        <w:pStyle w:val="Listparagraf"/>
        <w:numPr>
          <w:ilvl w:val="0"/>
          <w:numId w:val="8"/>
        </w:numPr>
        <w:tabs>
          <w:tab w:val="left" w:pos="-284"/>
          <w:tab w:val="left" w:pos="426"/>
        </w:tabs>
        <w:ind w:left="-284" w:firstLine="284"/>
        <w:rPr>
          <w:sz w:val="22"/>
          <w:szCs w:val="22"/>
          <w:lang w:val="it-IT"/>
        </w:rPr>
      </w:pPr>
      <w:r w:rsidRPr="0070379A">
        <w:rPr>
          <w:lang w:val="it-IT"/>
        </w:rPr>
        <w:t>Lista subcontractanților şi partea/părţile din contract care sunt îndeplinite de aceştia (anexa nr. 16);</w:t>
      </w:r>
    </w:p>
    <w:p w14:paraId="6AB511DF" w14:textId="77777777" w:rsidR="0070379A" w:rsidRDefault="0070379A" w:rsidP="0070379A">
      <w:pPr>
        <w:pStyle w:val="Listparagraf"/>
        <w:numPr>
          <w:ilvl w:val="0"/>
          <w:numId w:val="8"/>
        </w:numPr>
        <w:tabs>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14:paraId="3F7B9238" w14:textId="77777777" w:rsidR="0070379A" w:rsidRDefault="0070379A" w:rsidP="0070379A">
      <w:pPr>
        <w:pStyle w:val="Listparagraf"/>
        <w:numPr>
          <w:ilvl w:val="0"/>
          <w:numId w:val="8"/>
        </w:numPr>
        <w:tabs>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14:paraId="02A55201"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Angajament privind susţinerea tehnică și profesională a ofertantului/grupului de operatori economici (anexa nr. 19);</w:t>
      </w:r>
    </w:p>
    <w:p w14:paraId="1B4793CF" w14:textId="77777777" w:rsidR="0070379A" w:rsidRDefault="0070379A" w:rsidP="0070379A">
      <w:pPr>
        <w:pStyle w:val="Listparagraf"/>
        <w:numPr>
          <w:ilvl w:val="0"/>
          <w:numId w:val="8"/>
        </w:numPr>
        <w:tabs>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14:paraId="23FE1C75" w14:textId="77777777" w:rsidR="0070379A" w:rsidRDefault="0070379A" w:rsidP="0070379A">
      <w:pPr>
        <w:pStyle w:val="Listparagraf"/>
        <w:numPr>
          <w:ilvl w:val="0"/>
          <w:numId w:val="8"/>
        </w:numPr>
        <w:tabs>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14:paraId="66967E15"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Aviz pentru participare la licitațiile publice de lucrări din domeniul construcțiilor și instalațiilor (anexa nr. 22);</w:t>
      </w:r>
    </w:p>
    <w:p w14:paraId="366FD3B5"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Caiet de sarcini. Formularul de deviz nr.1 – lista cu cantitățile de lucrări (anexa nr. 23);</w:t>
      </w:r>
    </w:p>
    <w:p w14:paraId="7B1985B1" w14:textId="77777777" w:rsidR="0070379A" w:rsidRPr="0070379A" w:rsidRDefault="0070379A" w:rsidP="0070379A">
      <w:pPr>
        <w:pStyle w:val="Listparagraf"/>
        <w:numPr>
          <w:ilvl w:val="0"/>
          <w:numId w:val="8"/>
        </w:numPr>
        <w:tabs>
          <w:tab w:val="left" w:pos="-284"/>
          <w:tab w:val="left" w:pos="426"/>
        </w:tabs>
        <w:ind w:left="-284" w:firstLine="284"/>
        <w:rPr>
          <w:lang w:val="it-IT"/>
        </w:rPr>
      </w:pPr>
      <w:r w:rsidRPr="0070379A">
        <w:rPr>
          <w:lang w:val="it-IT"/>
        </w:rPr>
        <w:t>Caiet de sarcini. Servicii de proiectare (anexa nr. 24);</w:t>
      </w:r>
    </w:p>
    <w:p w14:paraId="1D2AC752" w14:textId="77777777" w:rsidR="0070379A" w:rsidRDefault="0070379A" w:rsidP="0070379A">
      <w:pPr>
        <w:pStyle w:val="Listparagraf"/>
        <w:numPr>
          <w:ilvl w:val="0"/>
          <w:numId w:val="8"/>
        </w:numPr>
        <w:tabs>
          <w:tab w:val="left" w:pos="-284"/>
          <w:tab w:val="left" w:pos="426"/>
        </w:tabs>
        <w:ind w:left="-284" w:firstLine="284"/>
      </w:pPr>
      <w:r>
        <w:lastRenderedPageBreak/>
        <w:t xml:space="preserve">Contract de </w:t>
      </w:r>
      <w:proofErr w:type="spellStart"/>
      <w:r>
        <w:t>antrepriză</w:t>
      </w:r>
      <w:proofErr w:type="spellEnd"/>
      <w:r>
        <w:t xml:space="preserve"> (</w:t>
      </w:r>
      <w:proofErr w:type="spellStart"/>
      <w:r>
        <w:t>anexa</w:t>
      </w:r>
      <w:proofErr w:type="spellEnd"/>
      <w:r>
        <w:t xml:space="preserve"> nr. 25);</w:t>
      </w:r>
    </w:p>
    <w:p w14:paraId="0D2D5D8C" w14:textId="77777777" w:rsidR="0070379A" w:rsidRDefault="0070379A" w:rsidP="0070379A">
      <w:pPr>
        <w:pStyle w:val="Listparagraf"/>
        <w:numPr>
          <w:ilvl w:val="0"/>
          <w:numId w:val="8"/>
        </w:numPr>
        <w:tabs>
          <w:tab w:val="left" w:pos="-284"/>
          <w:tab w:val="left" w:pos="426"/>
        </w:tabs>
        <w:ind w:left="-284" w:firstLine="284"/>
      </w:pPr>
      <w:r>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14:paraId="206A85A6" w14:textId="77777777" w:rsidR="0070379A" w:rsidRDefault="0070379A" w:rsidP="0070379A">
      <w:pPr>
        <w:pStyle w:val="Listparagraf"/>
        <w:numPr>
          <w:ilvl w:val="0"/>
          <w:numId w:val="8"/>
        </w:numPr>
        <w:tabs>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14:paraId="3195F737" w14:textId="77777777" w:rsidR="0070379A" w:rsidRDefault="0070379A" w:rsidP="0070379A">
      <w:pPr>
        <w:pStyle w:val="Listparagraf"/>
        <w:numPr>
          <w:ilvl w:val="0"/>
          <w:numId w:val="8"/>
        </w:numPr>
        <w:tabs>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14:paraId="6139BE83" w14:textId="77777777" w:rsidR="0070379A" w:rsidRDefault="0070379A" w:rsidP="0070379A">
      <w:pPr>
        <w:pStyle w:val="Listparagraf"/>
        <w:numPr>
          <w:ilvl w:val="0"/>
          <w:numId w:val="0"/>
        </w:numPr>
        <w:tabs>
          <w:tab w:val="left" w:pos="-284"/>
          <w:tab w:val="left" w:pos="196"/>
          <w:tab w:val="left" w:pos="567"/>
        </w:tabs>
        <w:rPr>
          <w:color w:val="000000" w:themeColor="text1"/>
        </w:rPr>
      </w:pPr>
    </w:p>
    <w:p w14:paraId="7F4E9701" w14:textId="77777777" w:rsidR="0070379A" w:rsidRPr="0070379A" w:rsidRDefault="0070379A" w:rsidP="0070379A">
      <w:pPr>
        <w:pStyle w:val="Listparagraf"/>
        <w:numPr>
          <w:ilvl w:val="0"/>
          <w:numId w:val="6"/>
        </w:numPr>
        <w:tabs>
          <w:tab w:val="left" w:pos="-284"/>
          <w:tab w:val="left" w:pos="196"/>
          <w:tab w:val="left" w:pos="567"/>
        </w:tabs>
        <w:ind w:left="-284" w:firstLine="284"/>
        <w:rPr>
          <w:color w:val="000000" w:themeColor="text1"/>
          <w:lang w:val="it-IT"/>
        </w:rPr>
      </w:pPr>
      <w:r w:rsidRPr="0070379A">
        <w:rPr>
          <w:color w:val="000000" w:themeColor="text1"/>
          <w:lang w:val="it-IT"/>
        </w:rPr>
        <w:t xml:space="preserve"> </w:t>
      </w:r>
      <w:r w:rsidRPr="0070379A">
        <w:rPr>
          <w:lang w:val="it-IT"/>
        </w:rPr>
        <w:t xml:space="preserve">Autoritatea contractantă emite Documentația de atribuire în vederea achiziționării lucrărilor sau serviciilor de proiectare și de lucrări, după cum este specificat în </w:t>
      </w:r>
      <w:r w:rsidRPr="0070379A">
        <w:rPr>
          <w:color w:val="000000" w:themeColor="text1"/>
          <w:lang w:val="it-IT"/>
        </w:rPr>
        <w:t>documentația standard.</w:t>
      </w:r>
    </w:p>
    <w:p w14:paraId="05040564" w14:textId="77777777" w:rsidR="0070379A" w:rsidRPr="0070379A" w:rsidRDefault="0070379A" w:rsidP="0070379A">
      <w:pPr>
        <w:pStyle w:val="Listparagraf"/>
        <w:numPr>
          <w:ilvl w:val="0"/>
          <w:numId w:val="0"/>
        </w:numPr>
        <w:tabs>
          <w:tab w:val="left" w:pos="-284"/>
          <w:tab w:val="left" w:pos="196"/>
          <w:tab w:val="left" w:pos="567"/>
        </w:tabs>
        <w:rPr>
          <w:color w:val="000000" w:themeColor="text1"/>
          <w:lang w:val="it-IT"/>
        </w:rPr>
      </w:pPr>
    </w:p>
    <w:p w14:paraId="064F82E8" w14:textId="77777777" w:rsidR="0070379A" w:rsidRPr="0070379A" w:rsidRDefault="0070379A" w:rsidP="0070379A">
      <w:pPr>
        <w:pStyle w:val="Listparagraf"/>
        <w:numPr>
          <w:ilvl w:val="0"/>
          <w:numId w:val="6"/>
        </w:numPr>
        <w:tabs>
          <w:tab w:val="left" w:pos="-284"/>
          <w:tab w:val="left" w:pos="196"/>
        </w:tabs>
        <w:ind w:left="-284" w:firstLine="284"/>
        <w:rPr>
          <w:lang w:val="it-IT"/>
        </w:rPr>
      </w:pPr>
      <w:r w:rsidRPr="0070379A">
        <w:rPr>
          <w:lang w:val="it-IT"/>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35DACE3" w14:textId="77777777" w:rsidR="0070379A" w:rsidRPr="0070379A" w:rsidRDefault="0070379A" w:rsidP="0070379A">
      <w:pPr>
        <w:pStyle w:val="Listparagraf"/>
        <w:numPr>
          <w:ilvl w:val="0"/>
          <w:numId w:val="0"/>
        </w:numPr>
        <w:ind w:left="360"/>
        <w:rPr>
          <w:lang w:val="it-IT"/>
        </w:rPr>
      </w:pPr>
    </w:p>
    <w:p w14:paraId="2BBE598E" w14:textId="77777777" w:rsidR="0070379A" w:rsidRPr="0070379A" w:rsidRDefault="0070379A" w:rsidP="0070379A">
      <w:pPr>
        <w:pStyle w:val="Listparagraf"/>
        <w:numPr>
          <w:ilvl w:val="0"/>
          <w:numId w:val="6"/>
        </w:numPr>
        <w:tabs>
          <w:tab w:val="left" w:pos="-284"/>
          <w:tab w:val="left" w:pos="196"/>
          <w:tab w:val="left" w:pos="567"/>
        </w:tabs>
        <w:ind w:left="-284" w:firstLine="284"/>
        <w:rPr>
          <w:lang w:val="it-IT"/>
        </w:rPr>
      </w:pPr>
      <w:r w:rsidRPr="0070379A">
        <w:rPr>
          <w:lang w:val="it-IT"/>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07E754D" w14:textId="77777777" w:rsidR="0070379A" w:rsidRPr="0070379A" w:rsidRDefault="0070379A" w:rsidP="0070379A">
      <w:pPr>
        <w:pStyle w:val="Listparagraf"/>
        <w:numPr>
          <w:ilvl w:val="0"/>
          <w:numId w:val="0"/>
        </w:numPr>
        <w:ind w:left="357"/>
        <w:rPr>
          <w:lang w:val="it-IT"/>
        </w:rPr>
      </w:pPr>
    </w:p>
    <w:p w14:paraId="4E66E735" w14:textId="77777777" w:rsidR="0070379A" w:rsidRPr="0070379A" w:rsidRDefault="0070379A" w:rsidP="0070379A">
      <w:pPr>
        <w:pStyle w:val="Listparagraf"/>
        <w:numPr>
          <w:ilvl w:val="0"/>
          <w:numId w:val="6"/>
        </w:numPr>
        <w:tabs>
          <w:tab w:val="left" w:pos="-284"/>
          <w:tab w:val="left" w:pos="196"/>
          <w:tab w:val="left" w:pos="567"/>
        </w:tabs>
        <w:spacing w:after="120"/>
        <w:ind w:left="-284" w:firstLine="284"/>
        <w:rPr>
          <w:lang w:val="it-IT"/>
        </w:rPr>
      </w:pPr>
      <w:r w:rsidRPr="0070379A">
        <w:rPr>
          <w:lang w:val="it-IT"/>
        </w:rPr>
        <w:t xml:space="preserve"> Atribuirea contractului de achiziție publică de lucrări sau de servicii de proiectare și de lucrări se realizează în conformitate cu prevederile:</w:t>
      </w:r>
    </w:p>
    <w:p w14:paraId="5CC0CD18" w14:textId="77777777" w:rsidR="0070379A" w:rsidRDefault="0070379A" w:rsidP="0070379A">
      <w:pPr>
        <w:pStyle w:val="Listparagraf"/>
        <w:numPr>
          <w:ilvl w:val="0"/>
          <w:numId w:val="10"/>
        </w:numPr>
        <w:tabs>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14:paraId="6B8900AF" w14:textId="77777777" w:rsidR="0070379A" w:rsidRPr="0070379A" w:rsidRDefault="0070379A" w:rsidP="0070379A">
      <w:pPr>
        <w:pStyle w:val="Listparagraf"/>
        <w:numPr>
          <w:ilvl w:val="0"/>
          <w:numId w:val="10"/>
        </w:numPr>
        <w:tabs>
          <w:tab w:val="left" w:pos="-284"/>
          <w:tab w:val="left" w:pos="284"/>
        </w:tabs>
        <w:spacing w:after="120"/>
        <w:ind w:left="-284" w:firstLine="284"/>
        <w:rPr>
          <w:lang w:val="it-IT"/>
        </w:rPr>
      </w:pPr>
      <w:hyperlink r:id="rId5" w:history="1">
        <w:r w:rsidRPr="0070379A">
          <w:rPr>
            <w:rStyle w:val="Hyperlink"/>
            <w:rFonts w:eastAsiaTheme="majorEastAsia"/>
            <w:bCs/>
            <w:bdr w:val="none" w:sz="0" w:space="0" w:color="auto" w:frame="1"/>
            <w:shd w:val="clear" w:color="auto" w:fill="FFFFFF"/>
            <w:lang w:val="it-IT"/>
          </w:rPr>
          <w:t>Hotărârii Guvernului nr. 638/2020 pentru aprobarea Regulamentului privind achizițiile publice de lucrări</w:t>
        </w:r>
      </w:hyperlink>
      <w:r w:rsidRPr="0070379A">
        <w:rPr>
          <w:rStyle w:val="Robust"/>
          <w:b w:val="0"/>
          <w:bdr w:val="none" w:sz="0" w:space="0" w:color="auto" w:frame="1"/>
          <w:shd w:val="clear" w:color="auto" w:fill="FFFFFF"/>
          <w:lang w:val="it-IT"/>
        </w:rPr>
        <w:t>.</w:t>
      </w:r>
    </w:p>
    <w:p w14:paraId="01EC3A28" w14:textId="77777777" w:rsidR="0070379A" w:rsidRPr="0070379A" w:rsidRDefault="0070379A" w:rsidP="0070379A">
      <w:pPr>
        <w:pStyle w:val="Listparagraf"/>
        <w:numPr>
          <w:ilvl w:val="0"/>
          <w:numId w:val="6"/>
        </w:numPr>
        <w:tabs>
          <w:tab w:val="left" w:pos="-284"/>
          <w:tab w:val="left" w:pos="196"/>
          <w:tab w:val="left" w:pos="567"/>
        </w:tabs>
        <w:spacing w:after="120"/>
        <w:ind w:left="-284" w:firstLine="284"/>
        <w:rPr>
          <w:color w:val="000000" w:themeColor="text1"/>
          <w:lang w:val="it-IT"/>
        </w:rPr>
      </w:pPr>
      <w:r w:rsidRPr="0070379A">
        <w:rPr>
          <w:lang w:val="it-IT"/>
        </w:rPr>
        <w:t xml:space="preserve"> În cazul în care autoritatea contractantă inițiază un acord-cadru, ca modalitate specială de atribuire a contractelor de achiziții publice de lucrări sau lucrări și servicii de proiectare, procedura se  desfășoară conform </w:t>
      </w:r>
      <w:r w:rsidRPr="0070379A">
        <w:rPr>
          <w:color w:val="000000" w:themeColor="text1"/>
          <w:lang w:val="it-IT"/>
        </w:rPr>
        <w:t>Regulamentului cu privire la acordul-cadru ca modalitate specială de atribuire a contractelor de achiziții publice, aprobat prin Hotărârea Guvernului nr. 694/2020.</w:t>
      </w:r>
    </w:p>
    <w:p w14:paraId="5E7FB851"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4CEE693" w14:textId="77777777" w:rsidR="0070379A" w:rsidRPr="0070379A" w:rsidRDefault="0070379A" w:rsidP="0070379A">
      <w:pPr>
        <w:pStyle w:val="Listparagraf"/>
        <w:numPr>
          <w:ilvl w:val="0"/>
          <w:numId w:val="6"/>
        </w:numPr>
        <w:tabs>
          <w:tab w:val="left" w:pos="-284"/>
          <w:tab w:val="left" w:pos="196"/>
          <w:tab w:val="left" w:pos="567"/>
        </w:tabs>
        <w:spacing w:after="120"/>
        <w:ind w:left="-284" w:firstLine="284"/>
        <w:rPr>
          <w:lang w:val="it-IT"/>
        </w:rPr>
      </w:pPr>
      <w:r w:rsidRPr="0070379A">
        <w:rPr>
          <w:lang w:val="it-IT"/>
        </w:rPr>
        <w:t xml:space="preserve"> În cazul în care autoritatea contractantă inițiază proceduri cu preselecție se utilizează anexele ce țin de procedurile date: anexele nr.1, nr. 3 - 6, nr. 25 și nr. 26.</w:t>
      </w:r>
    </w:p>
    <w:p w14:paraId="70707C80"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Ofertantul suportă toate costurile asociate elaborării și prezentării ofertei sale, precum și documentelor care o însoțesc.</w:t>
      </w:r>
    </w:p>
    <w:p w14:paraId="2665384E"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142DE147"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F282B92"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În cazul achizițiilor de servicii de proiectare, proiectanţii de construcţii sunt obligaţi să exercite supravegherea de autor pe tot parcursul execuției lucrărilor.</w:t>
      </w:r>
    </w:p>
    <w:p w14:paraId="031C6486"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3490C0B"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 xml:space="preserve">Ofertantului i se permite să viziteze şi să examineze amplasamentul lucrării sau obiectul supus proiectării, inclusiv împrejurimile, și să obțină toate informațiile care pot fi necesare în vederea </w:t>
      </w:r>
      <w:r w:rsidRPr="0070379A">
        <w:rPr>
          <w:lang w:val="it-IT"/>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45FF802"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0BA58CB" w14:textId="77777777" w:rsidR="0070379A" w:rsidRPr="0070379A" w:rsidRDefault="0070379A" w:rsidP="0070379A">
      <w:pPr>
        <w:pStyle w:val="Listparagraf"/>
        <w:numPr>
          <w:ilvl w:val="0"/>
          <w:numId w:val="12"/>
        </w:numPr>
        <w:tabs>
          <w:tab w:val="left" w:pos="-284"/>
          <w:tab w:val="left" w:pos="426"/>
        </w:tabs>
        <w:spacing w:after="120"/>
        <w:ind w:left="-284" w:firstLine="284"/>
        <w:rPr>
          <w:lang w:val="it-IT"/>
        </w:rPr>
      </w:pPr>
      <w:r w:rsidRPr="0070379A">
        <w:rPr>
          <w:lang w:val="it-IT"/>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07ED2516" w14:textId="77777777" w:rsidR="0070379A" w:rsidRDefault="0070379A" w:rsidP="0070379A">
      <w:pPr>
        <w:pStyle w:val="Listparagraf"/>
        <w:numPr>
          <w:ilvl w:val="0"/>
          <w:numId w:val="12"/>
        </w:numPr>
        <w:tabs>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14:paraId="2FB47F75" w14:textId="77777777" w:rsidR="0070379A" w:rsidRPr="0070379A" w:rsidRDefault="0070379A" w:rsidP="0070379A">
      <w:pPr>
        <w:pStyle w:val="Listparagraf"/>
        <w:numPr>
          <w:ilvl w:val="0"/>
          <w:numId w:val="6"/>
        </w:numPr>
        <w:tabs>
          <w:tab w:val="left" w:pos="-284"/>
          <w:tab w:val="left" w:pos="196"/>
          <w:tab w:val="left" w:pos="426"/>
        </w:tabs>
        <w:spacing w:after="120"/>
        <w:ind w:left="-284" w:firstLine="284"/>
        <w:rPr>
          <w:lang w:val="it-IT"/>
        </w:rPr>
      </w:pPr>
      <w:r w:rsidRPr="0070379A">
        <w:rPr>
          <w:lang w:val="it-IT"/>
        </w:rPr>
        <w:t>Sunt interzise următoarele acţiuni în cadrul procedurii de achiziție:</w:t>
      </w:r>
      <w:bookmarkStart w:id="6" w:name="_Toc392179965"/>
      <w:bookmarkStart w:id="7" w:name="_Toc392180136"/>
      <w:bookmarkStart w:id="8" w:name="_Toc449539026"/>
    </w:p>
    <w:p w14:paraId="3A8A6EE7" w14:textId="77777777" w:rsidR="0070379A" w:rsidRPr="0070379A" w:rsidRDefault="0070379A" w:rsidP="0070379A">
      <w:pPr>
        <w:pStyle w:val="Listparagraf"/>
        <w:numPr>
          <w:ilvl w:val="0"/>
          <w:numId w:val="14"/>
        </w:numPr>
        <w:tabs>
          <w:tab w:val="left" w:pos="-284"/>
          <w:tab w:val="left" w:pos="142"/>
          <w:tab w:val="left" w:pos="426"/>
        </w:tabs>
        <w:spacing w:after="120"/>
        <w:ind w:left="-284" w:firstLine="284"/>
        <w:rPr>
          <w:color w:val="000000" w:themeColor="text1"/>
          <w:lang w:val="it-IT"/>
        </w:rPr>
      </w:pPr>
      <w:r w:rsidRPr="0070379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BCD695F" w14:textId="77777777" w:rsidR="0070379A" w:rsidRPr="0070379A" w:rsidRDefault="0070379A" w:rsidP="0070379A">
      <w:pPr>
        <w:pStyle w:val="Listparagraf"/>
        <w:numPr>
          <w:ilvl w:val="0"/>
          <w:numId w:val="14"/>
        </w:numPr>
        <w:tabs>
          <w:tab w:val="left" w:pos="-284"/>
          <w:tab w:val="left" w:pos="142"/>
          <w:tab w:val="left" w:pos="426"/>
        </w:tabs>
        <w:spacing w:after="120"/>
        <w:ind w:left="-284" w:firstLine="284"/>
        <w:rPr>
          <w:color w:val="000000" w:themeColor="text1"/>
          <w:lang w:val="it-IT"/>
        </w:rPr>
      </w:pPr>
      <w:r w:rsidRPr="0070379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25054C0" w14:textId="77777777" w:rsidR="0070379A" w:rsidRPr="0070379A" w:rsidRDefault="0070379A" w:rsidP="0070379A">
      <w:pPr>
        <w:pStyle w:val="Listparagraf"/>
        <w:numPr>
          <w:ilvl w:val="0"/>
          <w:numId w:val="14"/>
        </w:numPr>
        <w:tabs>
          <w:tab w:val="left" w:pos="-284"/>
          <w:tab w:val="left" w:pos="142"/>
          <w:tab w:val="left" w:pos="426"/>
        </w:tabs>
        <w:spacing w:after="120"/>
        <w:ind w:left="-284" w:firstLine="284"/>
        <w:rPr>
          <w:color w:val="000000" w:themeColor="text1"/>
          <w:lang w:val="it-IT"/>
        </w:rPr>
      </w:pPr>
      <w:r w:rsidRPr="0070379A">
        <w:rPr>
          <w:color w:val="000000" w:themeColor="text1"/>
          <w:lang w:val="it-IT"/>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1ED031AE" w14:textId="77777777" w:rsidR="0070379A" w:rsidRPr="0070379A" w:rsidRDefault="0070379A" w:rsidP="0070379A">
      <w:pPr>
        <w:pStyle w:val="Listparagraf"/>
        <w:numPr>
          <w:ilvl w:val="0"/>
          <w:numId w:val="14"/>
        </w:numPr>
        <w:tabs>
          <w:tab w:val="left" w:pos="-284"/>
          <w:tab w:val="left" w:pos="142"/>
          <w:tab w:val="left" w:pos="426"/>
        </w:tabs>
        <w:spacing w:after="120"/>
        <w:ind w:left="-284" w:firstLine="284"/>
        <w:rPr>
          <w:color w:val="000000" w:themeColor="text1"/>
          <w:lang w:val="it-IT"/>
        </w:rPr>
      </w:pPr>
      <w:r w:rsidRPr="0070379A">
        <w:rPr>
          <w:color w:val="000000" w:themeColor="text1"/>
          <w:lang w:val="it-IT"/>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40E9137" w14:textId="77777777" w:rsidR="0070379A" w:rsidRPr="0070379A" w:rsidRDefault="0070379A" w:rsidP="0070379A">
      <w:pPr>
        <w:pStyle w:val="Listparagraf"/>
        <w:numPr>
          <w:ilvl w:val="0"/>
          <w:numId w:val="14"/>
        </w:numPr>
        <w:tabs>
          <w:tab w:val="left" w:pos="-284"/>
          <w:tab w:val="left" w:pos="142"/>
          <w:tab w:val="left" w:pos="426"/>
        </w:tabs>
        <w:spacing w:after="120"/>
        <w:ind w:left="-284" w:firstLine="284"/>
        <w:rPr>
          <w:color w:val="000000" w:themeColor="text1"/>
          <w:lang w:val="it-IT"/>
        </w:rPr>
      </w:pPr>
      <w:r w:rsidRPr="0070379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2DE5BCE1" w14:textId="77777777" w:rsidR="0070379A" w:rsidRDefault="0070379A" w:rsidP="0070379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18BCBAB" w14:textId="77777777" w:rsidR="0070379A" w:rsidRDefault="0070379A" w:rsidP="0070379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B114759" w14:textId="77777777" w:rsidR="0070379A" w:rsidRDefault="0070379A" w:rsidP="0070379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70EAEE35" w14:textId="77777777" w:rsidR="0070379A" w:rsidRDefault="0070379A" w:rsidP="0070379A"/>
    <w:p w14:paraId="7FC14F07" w14:textId="77777777" w:rsidR="0070379A" w:rsidRPr="0070379A" w:rsidRDefault="0070379A" w:rsidP="0070379A">
      <w:pPr>
        <w:pStyle w:val="Listparagraf"/>
        <w:numPr>
          <w:ilvl w:val="0"/>
          <w:numId w:val="0"/>
        </w:numPr>
        <w:tabs>
          <w:tab w:val="left" w:pos="-284"/>
          <w:tab w:val="left" w:pos="142"/>
          <w:tab w:val="left" w:pos="284"/>
        </w:tabs>
        <w:spacing w:after="120"/>
        <w:ind w:left="-284" w:firstLine="284"/>
        <w:jc w:val="center"/>
        <w:rPr>
          <w:b/>
          <w:lang w:val="it-IT"/>
        </w:rPr>
      </w:pPr>
      <w:r w:rsidRPr="0070379A">
        <w:rPr>
          <w:b/>
          <w:lang w:val="it-IT"/>
        </w:rPr>
        <w:t>Calificarea candidaților/ofertanților</w:t>
      </w:r>
    </w:p>
    <w:p w14:paraId="3601AF69"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b/>
          <w:lang w:val="it-IT"/>
        </w:rPr>
        <w:t>18.</w:t>
      </w:r>
      <w:r w:rsidRPr="0070379A">
        <w:rPr>
          <w:lang w:val="it-IT"/>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9B33053" w14:textId="77777777" w:rsidR="0070379A" w:rsidRPr="0070379A" w:rsidRDefault="0070379A" w:rsidP="0070379A">
      <w:pPr>
        <w:pStyle w:val="Listparagraf"/>
        <w:numPr>
          <w:ilvl w:val="0"/>
          <w:numId w:val="0"/>
        </w:numPr>
        <w:tabs>
          <w:tab w:val="left" w:pos="-284"/>
          <w:tab w:val="left" w:pos="142"/>
          <w:tab w:val="left" w:pos="284"/>
          <w:tab w:val="left" w:pos="567"/>
        </w:tabs>
        <w:spacing w:after="120"/>
        <w:ind w:left="-284" w:firstLine="284"/>
        <w:rPr>
          <w:lang w:val="it-IT"/>
        </w:rPr>
      </w:pPr>
      <w:r w:rsidRPr="0070379A">
        <w:rPr>
          <w:b/>
          <w:lang w:val="it-IT"/>
        </w:rPr>
        <w:t xml:space="preserve">19. </w:t>
      </w:r>
      <w:r w:rsidRPr="0070379A">
        <w:rPr>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A51D08B" w14:textId="77777777" w:rsidR="0070379A" w:rsidRPr="0070379A" w:rsidRDefault="0070379A" w:rsidP="0070379A">
      <w:pPr>
        <w:pStyle w:val="Listparagraf"/>
        <w:numPr>
          <w:ilvl w:val="0"/>
          <w:numId w:val="0"/>
        </w:numPr>
        <w:tabs>
          <w:tab w:val="left" w:pos="-284"/>
          <w:tab w:val="left" w:pos="142"/>
          <w:tab w:val="left" w:pos="284"/>
          <w:tab w:val="left" w:pos="567"/>
        </w:tabs>
        <w:spacing w:after="120"/>
        <w:ind w:left="-284" w:firstLine="284"/>
        <w:rPr>
          <w:lang w:val="it-IT"/>
        </w:rPr>
      </w:pPr>
      <w:r w:rsidRPr="0070379A">
        <w:rPr>
          <w:b/>
          <w:lang w:val="it-IT"/>
        </w:rPr>
        <w:t xml:space="preserve">20. </w:t>
      </w:r>
      <w:r w:rsidRPr="0070379A">
        <w:rPr>
          <w:lang w:val="it-IT"/>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FBA5004" w14:textId="77777777" w:rsidR="0070379A" w:rsidRPr="0070379A" w:rsidRDefault="0070379A" w:rsidP="0070379A">
      <w:pPr>
        <w:pStyle w:val="Listparagraf"/>
        <w:numPr>
          <w:ilvl w:val="0"/>
          <w:numId w:val="0"/>
        </w:numPr>
        <w:tabs>
          <w:tab w:val="left" w:pos="-284"/>
          <w:tab w:val="left" w:pos="284"/>
        </w:tabs>
        <w:spacing w:after="120"/>
        <w:ind w:left="-284" w:firstLine="284"/>
        <w:rPr>
          <w:lang w:val="it-IT"/>
        </w:rPr>
      </w:pPr>
      <w:r w:rsidRPr="0070379A">
        <w:rPr>
          <w:b/>
          <w:lang w:val="it-IT"/>
        </w:rPr>
        <w:t xml:space="preserve">21. </w:t>
      </w:r>
      <w:r w:rsidRPr="0070379A">
        <w:rPr>
          <w:lang w:val="it-IT"/>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70379A">
        <w:rPr>
          <w:lang w:val="it-IT"/>
        </w:rPr>
        <w:lastRenderedPageBreak/>
        <w:t>documente care dovedesc eligibilitatea, înregistrarea, capacitatea tehnică și capacitatea economico-financiară.</w:t>
      </w:r>
    </w:p>
    <w:p w14:paraId="099C9C66" w14:textId="77777777" w:rsidR="0070379A" w:rsidRPr="0070379A" w:rsidRDefault="0070379A" w:rsidP="0070379A">
      <w:pPr>
        <w:pStyle w:val="Listparagraf"/>
        <w:numPr>
          <w:ilvl w:val="0"/>
          <w:numId w:val="0"/>
        </w:numPr>
        <w:tabs>
          <w:tab w:val="left" w:pos="-284"/>
          <w:tab w:val="left" w:pos="284"/>
        </w:tabs>
        <w:spacing w:after="120"/>
        <w:ind w:left="-284" w:firstLine="284"/>
        <w:rPr>
          <w:lang w:val="it-IT"/>
        </w:rPr>
      </w:pPr>
      <w:r w:rsidRPr="0070379A">
        <w:rPr>
          <w:b/>
          <w:lang w:val="it-IT"/>
        </w:rPr>
        <w:t>22.</w:t>
      </w:r>
      <w:r w:rsidRPr="0070379A">
        <w:rPr>
          <w:lang w:val="it-IT"/>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8289A98" w14:textId="77777777" w:rsidR="0070379A" w:rsidRPr="0070379A" w:rsidRDefault="0070379A" w:rsidP="0070379A">
      <w:pPr>
        <w:pStyle w:val="Listparagraf"/>
        <w:numPr>
          <w:ilvl w:val="0"/>
          <w:numId w:val="0"/>
        </w:numPr>
        <w:tabs>
          <w:tab w:val="left" w:pos="-284"/>
          <w:tab w:val="left" w:pos="-142"/>
          <w:tab w:val="left" w:pos="142"/>
          <w:tab w:val="left" w:pos="284"/>
        </w:tabs>
        <w:spacing w:after="120"/>
        <w:ind w:left="-284" w:firstLine="284"/>
        <w:rPr>
          <w:color w:val="000000" w:themeColor="text1"/>
          <w:lang w:val="it-IT"/>
        </w:rPr>
      </w:pPr>
      <w:r w:rsidRPr="0070379A">
        <w:rPr>
          <w:b/>
          <w:lang w:val="it-IT"/>
        </w:rPr>
        <w:t xml:space="preserve">23. </w:t>
      </w:r>
      <w:r w:rsidRPr="0070379A">
        <w:rPr>
          <w:color w:val="000000" w:themeColor="text1"/>
          <w:lang w:val="it-IT"/>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8BF9322" w14:textId="77777777" w:rsidR="0070379A" w:rsidRPr="0070379A" w:rsidRDefault="0070379A" w:rsidP="0070379A">
      <w:pPr>
        <w:pStyle w:val="Listparagraf"/>
        <w:numPr>
          <w:ilvl w:val="0"/>
          <w:numId w:val="0"/>
        </w:numPr>
        <w:tabs>
          <w:tab w:val="left" w:pos="-284"/>
          <w:tab w:val="left" w:pos="142"/>
          <w:tab w:val="left" w:pos="284"/>
        </w:tabs>
        <w:spacing w:after="120"/>
        <w:ind w:left="-284" w:firstLine="284"/>
        <w:rPr>
          <w:color w:val="000000" w:themeColor="text1"/>
          <w:lang w:val="it-IT"/>
        </w:rPr>
      </w:pPr>
      <w:r w:rsidRPr="0070379A">
        <w:rPr>
          <w:b/>
          <w:lang w:val="it-IT"/>
        </w:rPr>
        <w:t xml:space="preserve">24. </w:t>
      </w:r>
      <w:r w:rsidRPr="0070379A">
        <w:rPr>
          <w:color w:val="000000" w:themeColor="text1"/>
          <w:lang w:val="it-IT"/>
        </w:rPr>
        <w:t>Prezentarea oricărui alt formular DUAE este temei de descalificare de la procedura de achiziție publică.</w:t>
      </w:r>
    </w:p>
    <w:p w14:paraId="587C57FE" w14:textId="77777777" w:rsidR="0070379A" w:rsidRPr="0070379A" w:rsidRDefault="0070379A" w:rsidP="0070379A">
      <w:pPr>
        <w:pStyle w:val="Listparagraf"/>
        <w:numPr>
          <w:ilvl w:val="0"/>
          <w:numId w:val="0"/>
        </w:numPr>
        <w:tabs>
          <w:tab w:val="left" w:pos="-284"/>
          <w:tab w:val="left" w:pos="142"/>
          <w:tab w:val="left" w:pos="284"/>
        </w:tabs>
        <w:spacing w:after="120"/>
        <w:ind w:left="-284" w:firstLine="284"/>
        <w:rPr>
          <w:color w:val="000000" w:themeColor="text1"/>
          <w:lang w:val="it-IT"/>
        </w:rPr>
      </w:pPr>
      <w:r w:rsidRPr="0070379A">
        <w:rPr>
          <w:b/>
          <w:color w:val="000000" w:themeColor="text1"/>
          <w:lang w:val="it-IT"/>
        </w:rPr>
        <w:t xml:space="preserve">25. </w:t>
      </w:r>
      <w:r w:rsidRPr="0070379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548808B" w14:textId="77777777" w:rsidR="0070379A" w:rsidRPr="0070379A" w:rsidRDefault="0070379A" w:rsidP="0070379A">
      <w:pPr>
        <w:pStyle w:val="Listparagraf"/>
        <w:numPr>
          <w:ilvl w:val="0"/>
          <w:numId w:val="0"/>
        </w:numPr>
        <w:tabs>
          <w:tab w:val="left" w:pos="-284"/>
          <w:tab w:val="left" w:pos="142"/>
          <w:tab w:val="left" w:pos="284"/>
        </w:tabs>
        <w:spacing w:after="120"/>
        <w:ind w:left="-284" w:firstLine="284"/>
        <w:rPr>
          <w:lang w:val="it-IT"/>
        </w:rPr>
      </w:pPr>
      <w:r w:rsidRPr="0070379A">
        <w:rPr>
          <w:b/>
          <w:lang w:val="it-IT"/>
        </w:rPr>
        <w:t xml:space="preserve">26. </w:t>
      </w:r>
      <w:r w:rsidRPr="0070379A">
        <w:rPr>
          <w:lang w:val="it-IT"/>
        </w:rPr>
        <w:t>Autoritatea contractantă aplică criterii și cerințe de calificare numai referitoare la:</w:t>
      </w:r>
    </w:p>
    <w:p w14:paraId="39782319" w14:textId="77777777" w:rsidR="0070379A" w:rsidRDefault="0070379A" w:rsidP="0070379A">
      <w:pPr>
        <w:spacing w:after="120"/>
        <w:ind w:left="142"/>
      </w:pPr>
      <w:r>
        <w:t>1) eligibilitatea ofertantului sau candidatului;</w:t>
      </w:r>
    </w:p>
    <w:p w14:paraId="50E73E50" w14:textId="77777777" w:rsidR="0070379A" w:rsidRDefault="0070379A" w:rsidP="0070379A">
      <w:pPr>
        <w:spacing w:after="120"/>
        <w:ind w:left="142"/>
      </w:pPr>
      <w:r>
        <w:t>2) capacitatea de exercitare a activității profesionale;</w:t>
      </w:r>
    </w:p>
    <w:p w14:paraId="524E60CC" w14:textId="77777777" w:rsidR="0070379A" w:rsidRPr="0070379A" w:rsidRDefault="0070379A" w:rsidP="0070379A">
      <w:pPr>
        <w:pStyle w:val="Listparagraf"/>
        <w:numPr>
          <w:ilvl w:val="0"/>
          <w:numId w:val="0"/>
        </w:numPr>
        <w:tabs>
          <w:tab w:val="left" w:pos="0"/>
        </w:tabs>
        <w:spacing w:after="120"/>
        <w:ind w:left="142"/>
        <w:rPr>
          <w:lang w:val="it-IT"/>
        </w:rPr>
      </w:pPr>
      <w:r w:rsidRPr="0070379A">
        <w:rPr>
          <w:lang w:val="it-IT"/>
        </w:rPr>
        <w:t>3) capacitatea economică şi financiară;</w:t>
      </w:r>
    </w:p>
    <w:p w14:paraId="23E454DE" w14:textId="77777777" w:rsidR="0070379A" w:rsidRPr="0070379A" w:rsidRDefault="0070379A" w:rsidP="0070379A">
      <w:pPr>
        <w:pStyle w:val="Listparagraf"/>
        <w:numPr>
          <w:ilvl w:val="0"/>
          <w:numId w:val="0"/>
        </w:numPr>
        <w:tabs>
          <w:tab w:val="left" w:pos="0"/>
        </w:tabs>
        <w:spacing w:after="120"/>
        <w:ind w:left="142"/>
        <w:rPr>
          <w:lang w:val="it-IT"/>
        </w:rPr>
      </w:pPr>
      <w:r w:rsidRPr="0070379A">
        <w:rPr>
          <w:lang w:val="it-IT"/>
        </w:rPr>
        <w:t>4) capacitatea tehnică;</w:t>
      </w:r>
    </w:p>
    <w:p w14:paraId="09988B90" w14:textId="77777777" w:rsidR="0070379A" w:rsidRPr="0070379A" w:rsidRDefault="0070379A" w:rsidP="0070379A">
      <w:pPr>
        <w:pStyle w:val="Listparagraf"/>
        <w:numPr>
          <w:ilvl w:val="0"/>
          <w:numId w:val="0"/>
        </w:numPr>
        <w:tabs>
          <w:tab w:val="left" w:pos="0"/>
          <w:tab w:val="left" w:pos="567"/>
        </w:tabs>
        <w:spacing w:after="120"/>
        <w:ind w:left="142"/>
        <w:rPr>
          <w:lang w:val="it-IT"/>
        </w:rPr>
      </w:pPr>
      <w:r w:rsidRPr="0070379A">
        <w:rPr>
          <w:lang w:val="it-IT"/>
        </w:rPr>
        <w:t>5) standarde de asigurare a calității;</w:t>
      </w:r>
    </w:p>
    <w:p w14:paraId="3C2ECEA8" w14:textId="77777777" w:rsidR="0070379A" w:rsidRPr="0070379A" w:rsidRDefault="0070379A" w:rsidP="0070379A">
      <w:pPr>
        <w:pStyle w:val="Listparagraf"/>
        <w:numPr>
          <w:ilvl w:val="0"/>
          <w:numId w:val="0"/>
        </w:numPr>
        <w:tabs>
          <w:tab w:val="left" w:pos="0"/>
        </w:tabs>
        <w:spacing w:after="120"/>
        <w:ind w:left="142"/>
        <w:rPr>
          <w:lang w:val="it-IT"/>
        </w:rPr>
      </w:pPr>
      <w:r w:rsidRPr="0070379A">
        <w:rPr>
          <w:lang w:val="it-IT"/>
        </w:rPr>
        <w:t>6) standarde de protecție a mediului.</w:t>
      </w:r>
    </w:p>
    <w:p w14:paraId="6ABAD779" w14:textId="77777777" w:rsidR="0070379A" w:rsidRPr="0070379A" w:rsidRDefault="0070379A" w:rsidP="0070379A">
      <w:pPr>
        <w:pStyle w:val="Listparagraf"/>
        <w:numPr>
          <w:ilvl w:val="0"/>
          <w:numId w:val="0"/>
        </w:numPr>
        <w:tabs>
          <w:tab w:val="left" w:pos="-284"/>
          <w:tab w:val="left" w:pos="142"/>
          <w:tab w:val="left" w:pos="284"/>
        </w:tabs>
        <w:spacing w:after="120"/>
        <w:ind w:left="-284" w:firstLine="284"/>
        <w:rPr>
          <w:lang w:val="it-IT"/>
        </w:rPr>
      </w:pPr>
      <w:r w:rsidRPr="0070379A">
        <w:rPr>
          <w:b/>
          <w:lang w:val="it-IT"/>
        </w:rPr>
        <w:t xml:space="preserve">27. </w:t>
      </w:r>
      <w:r w:rsidRPr="0070379A">
        <w:rPr>
          <w:lang w:val="it-IT"/>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0379A">
        <w:rPr>
          <w:color w:val="000000" w:themeColor="text1"/>
          <w:lang w:val="it-IT"/>
        </w:rPr>
        <w:t>Sistemul informaţional automatizat „Registrul de stat al achiziţiilor publice” (în continuare - SIA RSAP)</w:t>
      </w:r>
      <w:r w:rsidRPr="0070379A">
        <w:rPr>
          <w:lang w:val="it-IT"/>
        </w:rPr>
        <w:t xml:space="preserve">, cu excepția cazurilor prevăzute la art. 33 alin. (7) și alin. (11) din Legea nr. 131/2015 privind achizițiile publice. </w:t>
      </w:r>
    </w:p>
    <w:p w14:paraId="1CE931FF"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eastAsia="ro-RO"/>
        </w:rPr>
      </w:pPr>
      <w:r w:rsidRPr="0070379A">
        <w:rPr>
          <w:b/>
          <w:lang w:val="it-IT"/>
        </w:rPr>
        <w:t>28</w:t>
      </w:r>
      <w:r w:rsidRPr="0070379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92FD2D6" w14:textId="77777777" w:rsidR="0070379A" w:rsidRDefault="0070379A" w:rsidP="0070379A">
      <w:pPr>
        <w:pStyle w:val="Listparagraf"/>
        <w:numPr>
          <w:ilvl w:val="0"/>
          <w:numId w:val="0"/>
        </w:numPr>
        <w:tabs>
          <w:tab w:val="left" w:pos="-284"/>
          <w:tab w:val="left" w:pos="142"/>
          <w:tab w:val="left" w:pos="284"/>
          <w:tab w:val="left" w:pos="426"/>
        </w:tabs>
        <w:spacing w:after="120"/>
        <w:ind w:left="-284" w:firstLine="284"/>
      </w:pPr>
      <w:r w:rsidRPr="0070379A">
        <w:rPr>
          <w:b/>
          <w:lang w:val="it-IT"/>
        </w:rPr>
        <w:t xml:space="preserve">29. </w:t>
      </w:r>
      <w:r w:rsidRPr="0070379A">
        <w:rPr>
          <w:lang w:val="it-IT"/>
        </w:rPr>
        <w:t xml:space="preserve">Se exclude de la procedura de atribuire a contractului de achiziţie publică, şi respectiv nu este eligibil, orice ofertant care se află în oricare dintre situaţiile prevăzute la art. 19 alin. </w:t>
      </w:r>
      <w:r>
        <w:t xml:space="preserve">(2)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AB8355A" w14:textId="77777777" w:rsidR="0070379A" w:rsidRPr="0070379A" w:rsidRDefault="0070379A" w:rsidP="0070379A">
      <w:pPr>
        <w:pStyle w:val="Listparagraf"/>
        <w:numPr>
          <w:ilvl w:val="0"/>
          <w:numId w:val="0"/>
        </w:numPr>
        <w:tabs>
          <w:tab w:val="left" w:pos="-284"/>
          <w:tab w:val="left" w:pos="-142"/>
          <w:tab w:val="left" w:pos="567"/>
        </w:tabs>
        <w:spacing w:after="120"/>
        <w:ind w:left="-284" w:firstLine="284"/>
        <w:rPr>
          <w:lang w:val="it-IT"/>
        </w:rPr>
      </w:pPr>
      <w:r w:rsidRPr="0070379A">
        <w:rPr>
          <w:b/>
          <w:lang w:val="it-IT"/>
        </w:rPr>
        <w:t xml:space="preserve">30. </w:t>
      </w:r>
      <w:r w:rsidRPr="0070379A">
        <w:rPr>
          <w:lang w:val="it-IT"/>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7E3C731" w14:textId="77777777" w:rsidR="0070379A" w:rsidRPr="0070379A" w:rsidRDefault="0070379A" w:rsidP="0070379A">
      <w:pPr>
        <w:pStyle w:val="Listparagraf"/>
        <w:numPr>
          <w:ilvl w:val="0"/>
          <w:numId w:val="0"/>
        </w:numPr>
        <w:tabs>
          <w:tab w:val="left" w:pos="-284"/>
          <w:tab w:val="left" w:pos="-142"/>
          <w:tab w:val="left" w:pos="567"/>
        </w:tabs>
        <w:spacing w:after="120"/>
        <w:ind w:left="-284" w:firstLine="284"/>
        <w:rPr>
          <w:lang w:val="it-IT"/>
        </w:rPr>
      </w:pPr>
      <w:r w:rsidRPr="0070379A">
        <w:rPr>
          <w:b/>
          <w:lang w:val="it-IT"/>
        </w:rPr>
        <w:t xml:space="preserve">31. </w:t>
      </w:r>
      <w:r w:rsidRPr="0070379A">
        <w:rPr>
          <w:lang w:val="it-IT"/>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70379A">
        <w:rPr>
          <w:lang w:val="it-IT"/>
        </w:rPr>
        <w:lastRenderedPageBreak/>
        <w:t>ar fi certificate, caziere judiciare sau alte documente echivalente emise de autorităţi competente din ţara respectivă.</w:t>
      </w:r>
    </w:p>
    <w:p w14:paraId="485D6244" w14:textId="77777777" w:rsidR="0070379A" w:rsidRPr="0070379A" w:rsidRDefault="0070379A" w:rsidP="0070379A">
      <w:pPr>
        <w:pStyle w:val="Listparagraf"/>
        <w:numPr>
          <w:ilvl w:val="0"/>
          <w:numId w:val="0"/>
        </w:numPr>
        <w:tabs>
          <w:tab w:val="left" w:pos="-284"/>
          <w:tab w:val="left" w:pos="142"/>
          <w:tab w:val="left" w:pos="284"/>
          <w:tab w:val="left" w:pos="567"/>
        </w:tabs>
        <w:spacing w:after="120"/>
        <w:ind w:left="-284" w:firstLine="284"/>
        <w:rPr>
          <w:lang w:val="it-IT"/>
        </w:rPr>
      </w:pPr>
      <w:r w:rsidRPr="0070379A">
        <w:rPr>
          <w:b/>
          <w:lang w:val="it-IT"/>
        </w:rPr>
        <w:t xml:space="preserve">32. </w:t>
      </w:r>
      <w:r w:rsidRPr="0070379A">
        <w:rPr>
          <w:lang w:val="it-IT"/>
        </w:rPr>
        <w:t xml:space="preserve">În ceea ce privesc </w:t>
      </w:r>
      <w:r w:rsidRPr="0070379A">
        <w:rPr>
          <w:bCs/>
          <w:lang w:val="it-IT"/>
        </w:rPr>
        <w:t>referințele de</w:t>
      </w:r>
      <w:r w:rsidRPr="0070379A">
        <w:rPr>
          <w:lang w:val="it-IT"/>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18F9EC6" w14:textId="77777777" w:rsidR="0070379A" w:rsidRPr="0070379A" w:rsidRDefault="0070379A" w:rsidP="0070379A">
      <w:pPr>
        <w:pStyle w:val="Listparagraf"/>
        <w:numPr>
          <w:ilvl w:val="0"/>
          <w:numId w:val="0"/>
        </w:numPr>
        <w:tabs>
          <w:tab w:val="left" w:pos="-284"/>
          <w:tab w:val="left" w:pos="142"/>
          <w:tab w:val="left" w:pos="284"/>
          <w:tab w:val="left" w:pos="567"/>
        </w:tabs>
        <w:spacing w:after="120"/>
        <w:ind w:left="-284" w:firstLine="284"/>
        <w:rPr>
          <w:lang w:val="it-IT"/>
        </w:rPr>
      </w:pPr>
      <w:r w:rsidRPr="0070379A">
        <w:rPr>
          <w:b/>
          <w:lang w:val="it-IT"/>
        </w:rPr>
        <w:t xml:space="preserve"> 33. </w:t>
      </w:r>
      <w:r w:rsidRPr="0070379A">
        <w:rPr>
          <w:lang w:val="it-IT"/>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DCAE420" w14:textId="77777777" w:rsidR="0070379A" w:rsidRPr="0070379A" w:rsidRDefault="0070379A" w:rsidP="0070379A">
      <w:pPr>
        <w:pStyle w:val="Listparagraf"/>
        <w:numPr>
          <w:ilvl w:val="0"/>
          <w:numId w:val="0"/>
        </w:numPr>
        <w:tabs>
          <w:tab w:val="left" w:pos="-284"/>
          <w:tab w:val="left" w:pos="142"/>
          <w:tab w:val="left" w:pos="284"/>
          <w:tab w:val="left" w:pos="567"/>
        </w:tabs>
        <w:spacing w:after="120"/>
        <w:ind w:left="-284" w:firstLine="284"/>
        <w:rPr>
          <w:lang w:val="it-IT"/>
        </w:rPr>
      </w:pPr>
      <w:r w:rsidRPr="0070379A">
        <w:rPr>
          <w:b/>
          <w:lang w:val="it-IT"/>
        </w:rPr>
        <w:t xml:space="preserve">34. </w:t>
      </w:r>
      <w:r w:rsidRPr="0070379A">
        <w:rPr>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B9E836E"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b/>
          <w:lang w:val="it-IT"/>
        </w:rPr>
        <w:t xml:space="preserve">35. </w:t>
      </w:r>
      <w:r w:rsidRPr="0070379A">
        <w:rPr>
          <w:lang w:val="it-IT"/>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B24EAB3"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b/>
          <w:lang w:val="it-IT"/>
        </w:rPr>
        <w:t xml:space="preserve">36. </w:t>
      </w:r>
      <w:r w:rsidRPr="0070379A">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4CC9C4" w14:textId="77777777" w:rsidR="0070379A" w:rsidRPr="0070379A" w:rsidRDefault="0070379A" w:rsidP="0070379A">
      <w:pPr>
        <w:pStyle w:val="Listparagraf"/>
        <w:numPr>
          <w:ilvl w:val="0"/>
          <w:numId w:val="0"/>
        </w:numPr>
        <w:tabs>
          <w:tab w:val="left" w:pos="-284"/>
          <w:tab w:val="left" w:pos="-142"/>
        </w:tabs>
        <w:spacing w:after="120"/>
        <w:ind w:left="-284" w:firstLine="426"/>
        <w:rPr>
          <w:lang w:val="it-IT"/>
        </w:rPr>
      </w:pPr>
      <w:r w:rsidRPr="0070379A">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6E53E0A" w14:textId="77777777" w:rsidR="0070379A" w:rsidRPr="0070379A" w:rsidRDefault="0070379A" w:rsidP="0070379A">
      <w:pPr>
        <w:pStyle w:val="Listparagraf"/>
        <w:numPr>
          <w:ilvl w:val="0"/>
          <w:numId w:val="0"/>
        </w:numPr>
        <w:tabs>
          <w:tab w:val="left" w:pos="-284"/>
          <w:tab w:val="left" w:pos="-142"/>
        </w:tabs>
        <w:spacing w:after="120"/>
        <w:ind w:left="-284" w:firstLine="426"/>
        <w:rPr>
          <w:lang w:val="it-IT"/>
        </w:rPr>
      </w:pPr>
      <w:r w:rsidRPr="0070379A">
        <w:rPr>
          <w:lang w:val="it-IT"/>
        </w:rPr>
        <w:t>2) lichiditate generală (active circulante/datorii curente) și nivelul minim de lichiditate (nu mai puțin de 100%);</w:t>
      </w:r>
    </w:p>
    <w:p w14:paraId="0389FDAC" w14:textId="77777777" w:rsidR="0070379A" w:rsidRPr="0070379A" w:rsidRDefault="0070379A" w:rsidP="0070379A">
      <w:pPr>
        <w:pStyle w:val="Listparagraf"/>
        <w:numPr>
          <w:ilvl w:val="0"/>
          <w:numId w:val="0"/>
        </w:numPr>
        <w:tabs>
          <w:tab w:val="left" w:pos="-284"/>
          <w:tab w:val="left" w:pos="-142"/>
          <w:tab w:val="left" w:pos="426"/>
        </w:tabs>
        <w:spacing w:after="120"/>
        <w:ind w:left="-284" w:firstLine="426"/>
        <w:rPr>
          <w:lang w:val="it-IT"/>
        </w:rPr>
      </w:pPr>
      <w:r w:rsidRPr="0070379A">
        <w:rPr>
          <w:lang w:val="it-IT"/>
        </w:rPr>
        <w:t>3) declarații bancare corespunzătoare sau, după caz, dovezi privind asigurarea riscului profesional;</w:t>
      </w:r>
    </w:p>
    <w:p w14:paraId="5FD56282" w14:textId="77777777" w:rsidR="0070379A" w:rsidRPr="0070379A" w:rsidRDefault="0070379A" w:rsidP="0070379A">
      <w:pPr>
        <w:pStyle w:val="Listparagraf"/>
        <w:numPr>
          <w:ilvl w:val="0"/>
          <w:numId w:val="0"/>
        </w:numPr>
        <w:tabs>
          <w:tab w:val="left" w:pos="-284"/>
          <w:tab w:val="left" w:pos="284"/>
          <w:tab w:val="left" w:pos="426"/>
        </w:tabs>
        <w:spacing w:after="120"/>
        <w:ind w:left="-284" w:firstLine="426"/>
        <w:rPr>
          <w:lang w:val="it-IT"/>
        </w:rPr>
      </w:pPr>
      <w:r w:rsidRPr="0070379A">
        <w:rPr>
          <w:lang w:val="it-IT"/>
        </w:rPr>
        <w:t>4) situația financiară pentru perioada de gestiune anterioară, avizat şi înregistrat de organele competente, și orice alte documente legale edificatoare prin care ofertantul își poate dovedi capacitatea economico-financiară.</w:t>
      </w:r>
    </w:p>
    <w:p w14:paraId="183109D1"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b/>
          <w:lang w:val="it-IT"/>
        </w:rPr>
        <w:t xml:space="preserve">37.  </w:t>
      </w:r>
      <w:r w:rsidRPr="0070379A">
        <w:rPr>
          <w:lang w:val="it-IT"/>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C5262AE" w14:textId="77777777" w:rsidR="0070379A" w:rsidRPr="0070379A" w:rsidRDefault="0070379A" w:rsidP="0070379A">
      <w:pPr>
        <w:pStyle w:val="Listparagraf"/>
        <w:numPr>
          <w:ilvl w:val="0"/>
          <w:numId w:val="0"/>
        </w:numPr>
        <w:tabs>
          <w:tab w:val="left" w:pos="-284"/>
          <w:tab w:val="left" w:pos="142"/>
          <w:tab w:val="left" w:pos="284"/>
          <w:tab w:val="left" w:pos="567"/>
        </w:tabs>
        <w:spacing w:after="120"/>
        <w:ind w:left="-284" w:firstLine="284"/>
        <w:rPr>
          <w:lang w:val="it-IT"/>
        </w:rPr>
      </w:pPr>
      <w:r w:rsidRPr="0070379A">
        <w:rPr>
          <w:b/>
          <w:lang w:val="it-IT"/>
        </w:rPr>
        <w:t xml:space="preserve">38. </w:t>
      </w:r>
      <w:r w:rsidRPr="0070379A">
        <w:rPr>
          <w:bCs/>
          <w:lang w:val="it-IT"/>
        </w:rPr>
        <w:t>La solicitarea autorității contactante,</w:t>
      </w:r>
      <w:r w:rsidRPr="0070379A">
        <w:rPr>
          <w:b/>
          <w:lang w:val="it-IT"/>
        </w:rPr>
        <w:t xml:space="preserve"> </w:t>
      </w:r>
      <w:r w:rsidRPr="0070379A">
        <w:rPr>
          <w:lang w:val="it-IT"/>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A07930"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560751"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163A962"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 xml:space="preserve"> 3) informaţii referitoare la studiile, pregătirea profesională şi calificarea personalului de conducere, precum şi ale persoanelor responsabile pentru execuţia documentației de proiect, lucrărilor, </w:t>
      </w:r>
      <w:r w:rsidRPr="0070379A">
        <w:rPr>
          <w:lang w:val="it-IT"/>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765F149"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4) o declaraţie referitoare la efectivele medii anuale al personalului angajat şi ale cadrelor de conducere în ultimii 3 ani;</w:t>
      </w:r>
    </w:p>
    <w:p w14:paraId="1CE671D0"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5) dacă este cazul, informaţii privind măsurile de protecţie a mediului pe care operatorul economic le poate aplica în timpul îndeplinirii contractului de lucrări sau servicii de proiectare și de lucrări, în corespundere cu pct. 44;</w:t>
      </w:r>
    </w:p>
    <w:p w14:paraId="4FA8E871"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6) o declaraţie referitoare la utilajele, instalaţiile, echipamentele tehnice de care poate dispune operatorul economic pentru îndeplinirea corespunzătoare a contractului de lucrări sau servicii de proiectare și de lucrări, conform anexei nr. 14;</w:t>
      </w:r>
    </w:p>
    <w:p w14:paraId="1DEA1384" w14:textId="77777777" w:rsidR="0070379A" w:rsidRPr="0070379A" w:rsidRDefault="0070379A" w:rsidP="0070379A">
      <w:pPr>
        <w:pStyle w:val="Listparagraf"/>
        <w:numPr>
          <w:ilvl w:val="0"/>
          <w:numId w:val="0"/>
        </w:numPr>
        <w:tabs>
          <w:tab w:val="left" w:pos="142"/>
        </w:tabs>
        <w:spacing w:after="120"/>
        <w:ind w:left="-284" w:firstLine="426"/>
        <w:rPr>
          <w:lang w:val="it-IT"/>
        </w:rPr>
      </w:pPr>
      <w:r w:rsidRPr="0070379A">
        <w:rPr>
          <w:lang w:val="it-IT"/>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7FB67F9" w14:textId="77777777" w:rsidR="0070379A" w:rsidRDefault="0070379A" w:rsidP="0070379A">
      <w:pPr>
        <w:pStyle w:val="Listparagraf"/>
        <w:numPr>
          <w:ilvl w:val="0"/>
          <w:numId w:val="0"/>
        </w:numPr>
        <w:tabs>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14:paraId="42D09E10"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b/>
          <w:lang w:val="it-IT"/>
        </w:rPr>
        <w:t xml:space="preserve">40. </w:t>
      </w:r>
      <w:r w:rsidRPr="0070379A">
        <w:rPr>
          <w:lang w:val="it-IT"/>
        </w:rPr>
        <w:t>Ofertantul urmează să dispună de un nivel minim de experienţă pentru a se califica conform cerinţelor de îndeplinire a contractului:</w:t>
      </w:r>
    </w:p>
    <w:p w14:paraId="584CA726"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lang w:val="it-IT"/>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FB546C2"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lang w:val="it-IT"/>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8682DCF"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lang w:val="it-IT"/>
        </w:rPr>
      </w:pPr>
      <w:r w:rsidRPr="0070379A">
        <w:rPr>
          <w:b/>
          <w:lang w:val="it-IT"/>
        </w:rPr>
        <w:t xml:space="preserve">41. </w:t>
      </w:r>
      <w:r w:rsidRPr="0070379A">
        <w:rPr>
          <w:lang w:val="it-IT"/>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FB233EC"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bCs/>
          <w:lang w:val="it-IT"/>
        </w:rPr>
      </w:pPr>
      <w:r w:rsidRPr="0070379A">
        <w:rPr>
          <w:b/>
          <w:lang w:val="it-IT"/>
        </w:rPr>
        <w:t xml:space="preserve">42.  </w:t>
      </w:r>
      <w:r w:rsidRPr="0070379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27E906B" w14:textId="77777777" w:rsidR="0070379A" w:rsidRPr="0070379A" w:rsidRDefault="0070379A" w:rsidP="0070379A">
      <w:pPr>
        <w:pStyle w:val="Listparagraf"/>
        <w:numPr>
          <w:ilvl w:val="0"/>
          <w:numId w:val="0"/>
        </w:numPr>
        <w:tabs>
          <w:tab w:val="left" w:pos="-284"/>
          <w:tab w:val="left" w:pos="142"/>
          <w:tab w:val="left" w:pos="284"/>
          <w:tab w:val="left" w:pos="426"/>
        </w:tabs>
        <w:spacing w:after="120"/>
        <w:ind w:left="-284" w:firstLine="284"/>
        <w:rPr>
          <w:bCs/>
          <w:lang w:val="it-IT"/>
        </w:rPr>
      </w:pPr>
      <w:r w:rsidRPr="0070379A">
        <w:rPr>
          <w:b/>
          <w:lang w:val="it-IT"/>
        </w:rPr>
        <w:t xml:space="preserve">43. </w:t>
      </w:r>
      <w:r w:rsidRPr="0070379A">
        <w:rPr>
          <w:bCs/>
          <w:lang w:val="it-IT"/>
        </w:rPr>
        <w:t>Operatorul economic prezintă documente, certificate, emise de organisme independente, prin care se atestă faptul că respectă anumite standarde de protecţie a mediului, aceasta trebuie să se raporteze:</w:t>
      </w:r>
    </w:p>
    <w:p w14:paraId="0C772EBE" w14:textId="77777777" w:rsidR="0070379A" w:rsidRPr="0070379A" w:rsidRDefault="0070379A" w:rsidP="0070379A">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sidRPr="0070379A">
        <w:rPr>
          <w:lang w:val="it-IT"/>
        </w:rPr>
        <w:t>1) la Sistemul Comunitar de Management de Mediu şi Audit (EMAS), sau;</w:t>
      </w:r>
    </w:p>
    <w:p w14:paraId="5348E8A4" w14:textId="77777777" w:rsidR="0070379A" w:rsidRPr="0070379A" w:rsidRDefault="0070379A" w:rsidP="0070379A">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sidRPr="0070379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F11CF92" w14:textId="77777777" w:rsidR="0070379A" w:rsidRPr="0070379A" w:rsidRDefault="0070379A" w:rsidP="0070379A">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sidRPr="0070379A">
        <w:rPr>
          <w:b/>
          <w:lang w:val="it-IT"/>
        </w:rPr>
        <w:t xml:space="preserve">44. </w:t>
      </w:r>
      <w:r w:rsidRPr="0070379A">
        <w:rPr>
          <w:lang w:val="it-IT"/>
        </w:rPr>
        <w:t xml:space="preserve">În conformitate cu principiul recunoaşterii reciproce, autoritatea contractantă are obligaţia de a accepta certificatele echivalente emise de organismele stabilite în statele membre ale Uniunii </w:t>
      </w:r>
      <w:r w:rsidRPr="0070379A">
        <w:rPr>
          <w:lang w:val="it-IT"/>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954CE68" w14:textId="77777777" w:rsidR="0070379A" w:rsidRDefault="0070379A" w:rsidP="0070379A">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257F58BB" w14:textId="77777777" w:rsidR="0070379A" w:rsidRDefault="0070379A" w:rsidP="0070379A">
      <w:pPr>
        <w:tabs>
          <w:tab w:val="left" w:pos="-284"/>
          <w:tab w:val="left" w:pos="142"/>
          <w:tab w:val="left" w:pos="426"/>
          <w:tab w:val="left" w:pos="567"/>
          <w:tab w:val="left" w:pos="709"/>
        </w:tabs>
        <w:ind w:left="-284" w:firstLine="284"/>
        <w:jc w:val="both"/>
      </w:pPr>
      <w:r>
        <w:t xml:space="preserve">1) materiale de construcție și aprovizionare durabilă; </w:t>
      </w:r>
    </w:p>
    <w:p w14:paraId="217BB575" w14:textId="77777777" w:rsidR="0070379A" w:rsidRDefault="0070379A" w:rsidP="0070379A">
      <w:pPr>
        <w:tabs>
          <w:tab w:val="left" w:pos="-284"/>
          <w:tab w:val="left" w:pos="142"/>
          <w:tab w:val="left" w:pos="426"/>
          <w:tab w:val="left" w:pos="567"/>
          <w:tab w:val="left" w:pos="709"/>
        </w:tabs>
        <w:ind w:left="-284" w:firstLine="284"/>
        <w:jc w:val="both"/>
      </w:pPr>
      <w:r>
        <w:t>2) depozitarea deșeurilor reciclabile și sistemul de gestionare a deșeurilor;</w:t>
      </w:r>
    </w:p>
    <w:p w14:paraId="21ED13D6" w14:textId="77777777" w:rsidR="0070379A" w:rsidRDefault="0070379A" w:rsidP="0070379A">
      <w:pPr>
        <w:tabs>
          <w:tab w:val="left" w:pos="-284"/>
          <w:tab w:val="left" w:pos="142"/>
          <w:tab w:val="left" w:pos="426"/>
          <w:tab w:val="left" w:pos="567"/>
          <w:tab w:val="left" w:pos="709"/>
        </w:tabs>
        <w:ind w:left="-284" w:firstLine="284"/>
        <w:jc w:val="both"/>
      </w:pPr>
      <w:r>
        <w:t>3) gestionarea deșeurilor din demolări;</w:t>
      </w:r>
    </w:p>
    <w:p w14:paraId="1F1EB36A" w14:textId="77777777" w:rsidR="0070379A" w:rsidRDefault="0070379A" w:rsidP="0070379A">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77D5A599" w14:textId="77777777" w:rsidR="0070379A" w:rsidRDefault="0070379A" w:rsidP="0070379A">
      <w:pPr>
        <w:tabs>
          <w:tab w:val="left" w:pos="-284"/>
          <w:tab w:val="left" w:pos="142"/>
          <w:tab w:val="left" w:pos="426"/>
          <w:tab w:val="left" w:pos="567"/>
          <w:tab w:val="left" w:pos="709"/>
        </w:tabs>
        <w:ind w:left="-284" w:firstLine="284"/>
        <w:jc w:val="both"/>
      </w:pPr>
      <w:r>
        <w:t>5) contractul de performanță energetică;</w:t>
      </w:r>
    </w:p>
    <w:p w14:paraId="5A3ED258" w14:textId="77777777" w:rsidR="0070379A" w:rsidRDefault="0070379A" w:rsidP="0070379A">
      <w:pPr>
        <w:tabs>
          <w:tab w:val="left" w:pos="-284"/>
          <w:tab w:val="left" w:pos="142"/>
          <w:tab w:val="left" w:pos="426"/>
          <w:tab w:val="left" w:pos="567"/>
          <w:tab w:val="left" w:pos="709"/>
        </w:tabs>
        <w:ind w:left="-284" w:firstLine="284"/>
        <w:jc w:val="both"/>
      </w:pPr>
      <w:r>
        <w:t>6) conținut reciclat în beton și zidărie;</w:t>
      </w:r>
    </w:p>
    <w:p w14:paraId="37186C3C" w14:textId="77777777" w:rsidR="0070379A" w:rsidRDefault="0070379A" w:rsidP="0070379A">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3EFD13B6" w14:textId="77777777" w:rsidR="0070379A" w:rsidRDefault="0070379A" w:rsidP="0070379A">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0DEA05C3" w14:textId="77777777" w:rsidR="0070379A" w:rsidRDefault="0070379A" w:rsidP="0070379A">
      <w:pPr>
        <w:tabs>
          <w:tab w:val="left" w:pos="-284"/>
          <w:tab w:val="left" w:pos="142"/>
          <w:tab w:val="left" w:pos="426"/>
          <w:tab w:val="left" w:pos="567"/>
          <w:tab w:val="left" w:pos="709"/>
        </w:tabs>
        <w:ind w:left="-284" w:firstLine="284"/>
        <w:jc w:val="both"/>
      </w:pPr>
      <w:r>
        <w:t>9) controlul și managementul consumului de energie;</w:t>
      </w:r>
    </w:p>
    <w:p w14:paraId="65EBB8BE" w14:textId="77777777" w:rsidR="0070379A" w:rsidRDefault="0070379A" w:rsidP="0070379A">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1F1B45FD" w14:textId="77777777" w:rsidR="0070379A" w:rsidRDefault="0070379A" w:rsidP="0070379A">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7458C323" w14:textId="77777777" w:rsidR="0070379A" w:rsidRDefault="0070379A" w:rsidP="0070379A">
      <w:pPr>
        <w:tabs>
          <w:tab w:val="left" w:pos="-284"/>
          <w:tab w:val="left" w:pos="142"/>
          <w:tab w:val="left" w:pos="426"/>
          <w:tab w:val="left" w:pos="567"/>
          <w:tab w:val="left" w:pos="709"/>
        </w:tabs>
        <w:ind w:left="-284" w:firstLine="284"/>
        <w:jc w:val="both"/>
      </w:pPr>
      <w:r>
        <w:t>12) vopsele și lacuri de interior și de exterior;</w:t>
      </w:r>
    </w:p>
    <w:p w14:paraId="0C4319D1" w14:textId="77777777" w:rsidR="0070379A" w:rsidRDefault="0070379A" w:rsidP="0070379A">
      <w:pPr>
        <w:tabs>
          <w:tab w:val="left" w:pos="-284"/>
          <w:tab w:val="left" w:pos="142"/>
          <w:tab w:val="left" w:pos="426"/>
          <w:tab w:val="left" w:pos="567"/>
          <w:tab w:val="left" w:pos="709"/>
        </w:tabs>
        <w:ind w:left="-284" w:firstLine="284"/>
        <w:jc w:val="both"/>
      </w:pPr>
      <w:r>
        <w:t>13) îmbrăcăminți rezistente;</w:t>
      </w:r>
    </w:p>
    <w:p w14:paraId="05422366" w14:textId="77777777" w:rsidR="0070379A" w:rsidRDefault="0070379A" w:rsidP="0070379A">
      <w:pPr>
        <w:tabs>
          <w:tab w:val="left" w:pos="-284"/>
          <w:tab w:val="left" w:pos="142"/>
          <w:tab w:val="left" w:pos="426"/>
          <w:tab w:val="left" w:pos="567"/>
          <w:tab w:val="left" w:pos="709"/>
        </w:tabs>
        <w:ind w:left="-284" w:firstLine="284"/>
        <w:jc w:val="both"/>
      </w:pPr>
      <w:r>
        <w:t>14) pardoseli din lemn;</w:t>
      </w:r>
    </w:p>
    <w:p w14:paraId="5554A392" w14:textId="77777777" w:rsidR="0070379A" w:rsidRDefault="0070379A" w:rsidP="0070379A">
      <w:pPr>
        <w:tabs>
          <w:tab w:val="left" w:pos="-284"/>
          <w:tab w:val="left" w:pos="142"/>
          <w:tab w:val="left" w:pos="426"/>
          <w:tab w:val="left" w:pos="567"/>
          <w:tab w:val="left" w:pos="709"/>
        </w:tabs>
        <w:ind w:left="-284" w:firstLine="284"/>
        <w:jc w:val="both"/>
      </w:pPr>
      <w:r>
        <w:t>15) încălzitoare de apă;</w:t>
      </w:r>
    </w:p>
    <w:p w14:paraId="2B13F5A0" w14:textId="77777777" w:rsidR="0070379A" w:rsidRDefault="0070379A" w:rsidP="0070379A">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37C2CFF2" w14:textId="77777777" w:rsidR="0070379A" w:rsidRDefault="0070379A" w:rsidP="0070379A">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7B04211" w14:textId="77777777" w:rsidR="0070379A" w:rsidRDefault="0070379A" w:rsidP="0070379A">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4FE36722"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19) durabilitatea straturilor de uzură ale îmbrăcăminților rutiere. Optimizarea strategiei de întreținere pentru garantarea performanței dorite pentru rezistența la rulare, durabilitate și reducerea zgomotelor; </w:t>
      </w:r>
    </w:p>
    <w:p w14:paraId="61F85ED6"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20) stabilirea caietului de sarcini, achiziționarea și utilizarea de materiale de construcție cu impact redus asupra mediului; </w:t>
      </w:r>
    </w:p>
    <w:p w14:paraId="105B2FA1"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21) utilizarea de materiale de construcții cu un nivel ridicat de conținut reciclat și reutilizat și de subproduse de acest gen la construcția și întreținerea drumurilor; </w:t>
      </w:r>
    </w:p>
    <w:p w14:paraId="153EFEF2"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22) creșterea durabilității îmbrăcăminților, a capacității portante și a rezistenței la uzură; </w:t>
      </w:r>
    </w:p>
    <w:p w14:paraId="2CC73A05"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23) dezvoltarea și executarea planurilor de monitorizare și întreținere în situației concrete; </w:t>
      </w:r>
    </w:p>
    <w:p w14:paraId="72099CD1"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24) evaluarea durabilității asupra materialelor de construcții; </w:t>
      </w:r>
    </w:p>
    <w:p w14:paraId="75D1F74F" w14:textId="77777777" w:rsidR="0070379A" w:rsidRPr="0070379A" w:rsidRDefault="0070379A" w:rsidP="0070379A">
      <w:pPr>
        <w:pStyle w:val="Default"/>
        <w:tabs>
          <w:tab w:val="left" w:pos="-284"/>
        </w:tabs>
        <w:ind w:left="-284" w:firstLine="284"/>
        <w:jc w:val="both"/>
        <w:rPr>
          <w:rFonts w:ascii="Times New Roman" w:hAnsi="Times New Roman" w:cs="Times New Roman"/>
          <w:lang w:val="it-IT"/>
        </w:rPr>
      </w:pPr>
      <w:r w:rsidRPr="0070379A">
        <w:rPr>
          <w:rFonts w:ascii="Times New Roman" w:hAnsi="Times New Roman" w:cs="Times New Roman"/>
          <w:lang w:val="it-IT"/>
        </w:rPr>
        <w:t xml:space="preserve">25) identificarea și evaluarea riscurilor deșeurilor periculoase; </w:t>
      </w:r>
    </w:p>
    <w:p w14:paraId="1309756F" w14:textId="77777777" w:rsidR="0070379A" w:rsidRDefault="0070379A" w:rsidP="0070379A">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6CEACDCE" w14:textId="77777777" w:rsidR="0070379A" w:rsidRDefault="0070379A" w:rsidP="0070379A">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6E657AB" w14:textId="77777777" w:rsidR="0070379A" w:rsidRDefault="0070379A" w:rsidP="0070379A">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DBDEA1A" w14:textId="77777777" w:rsidR="0070379A" w:rsidRDefault="0070379A" w:rsidP="0070379A">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14:paraId="09CABD04" w14:textId="77777777" w:rsidR="0070379A" w:rsidRDefault="0070379A" w:rsidP="0070379A">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1C20690" w14:textId="77777777" w:rsidR="0070379A" w:rsidRDefault="0070379A" w:rsidP="0070379A">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B82A06C" w14:textId="77777777" w:rsidR="0070379A" w:rsidRDefault="0070379A" w:rsidP="0070379A">
      <w:pPr>
        <w:tabs>
          <w:tab w:val="left" w:pos="-284"/>
          <w:tab w:val="left" w:pos="426"/>
          <w:tab w:val="left" w:pos="604"/>
        </w:tabs>
        <w:spacing w:after="120"/>
        <w:ind w:left="-284" w:firstLine="284"/>
        <w:jc w:val="both"/>
      </w:pPr>
      <w:r>
        <w:tab/>
      </w:r>
    </w:p>
    <w:p w14:paraId="6D512E77" w14:textId="77777777" w:rsidR="0070379A" w:rsidRDefault="0070379A" w:rsidP="0070379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Pr>
          <w:rFonts w:ascii="Times New Roman" w:eastAsia="Times New Roman" w:hAnsi="Times New Roman" w:cs="Times New Roman"/>
          <w:bCs w:val="0"/>
          <w:color w:val="auto"/>
        </w:rPr>
        <w:t>Secţiunea a 3-a</w:t>
      </w:r>
    </w:p>
    <w:p w14:paraId="5E708643" w14:textId="77777777" w:rsidR="0070379A" w:rsidRDefault="0070379A" w:rsidP="0070379A"/>
    <w:bookmarkEnd w:id="25"/>
    <w:bookmarkEnd w:id="26"/>
    <w:p w14:paraId="1DDB9C12" w14:textId="77777777" w:rsidR="0070379A" w:rsidRDefault="0070379A" w:rsidP="0070379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0CFF2F51" w14:textId="77777777" w:rsidR="0070379A" w:rsidRDefault="0070379A" w:rsidP="0070379A">
      <w:pPr>
        <w:tabs>
          <w:tab w:val="left" w:pos="-284"/>
        </w:tabs>
        <w:ind w:left="-284" w:firstLine="284"/>
      </w:pPr>
    </w:p>
    <w:p w14:paraId="34C6E28F" w14:textId="77777777" w:rsidR="0070379A" w:rsidRDefault="0070379A" w:rsidP="0070379A">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CEE6143" w14:textId="77777777" w:rsidR="0070379A" w:rsidRDefault="0070379A" w:rsidP="0070379A">
      <w:pPr>
        <w:tabs>
          <w:tab w:val="left" w:pos="0"/>
          <w:tab w:val="left" w:pos="284"/>
          <w:tab w:val="left" w:pos="604"/>
          <w:tab w:val="left" w:pos="960"/>
        </w:tabs>
        <w:spacing w:after="120"/>
      </w:pPr>
      <w:r>
        <w:rPr>
          <w:b/>
        </w:rPr>
        <w:t xml:space="preserve">52. </w:t>
      </w:r>
      <w:r>
        <w:t>Oferta cuprinde următoarele formulare:</w:t>
      </w:r>
    </w:p>
    <w:p w14:paraId="701634F5" w14:textId="77777777" w:rsidR="0070379A" w:rsidRDefault="0070379A" w:rsidP="0070379A">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t>1) Propunerea tehnică;</w:t>
      </w:r>
      <w:bookmarkEnd w:id="36"/>
      <w:bookmarkEnd w:id="37"/>
      <w:bookmarkEnd w:id="38"/>
      <w:bookmarkEnd w:id="39"/>
    </w:p>
    <w:p w14:paraId="1EFA913E" w14:textId="77777777" w:rsidR="0070379A" w:rsidRDefault="0070379A" w:rsidP="0070379A">
      <w:pPr>
        <w:tabs>
          <w:tab w:val="left" w:pos="0"/>
          <w:tab w:val="left" w:pos="426"/>
          <w:tab w:val="left" w:pos="960"/>
        </w:tabs>
        <w:spacing w:after="120"/>
      </w:pPr>
      <w:r>
        <w:t>2) Propunerea financiară;</w:t>
      </w:r>
    </w:p>
    <w:p w14:paraId="0DA2C348" w14:textId="77777777" w:rsidR="0070379A" w:rsidRDefault="0070379A" w:rsidP="0070379A">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14:paraId="382A46C5" w14:textId="77777777" w:rsidR="0070379A" w:rsidRDefault="0070379A" w:rsidP="0070379A">
      <w:pPr>
        <w:tabs>
          <w:tab w:val="left" w:pos="0"/>
          <w:tab w:val="left" w:pos="426"/>
          <w:tab w:val="left" w:pos="960"/>
        </w:tabs>
        <w:spacing w:after="120"/>
      </w:pPr>
      <w:r>
        <w:rPr>
          <w:color w:val="000000" w:themeColor="text1"/>
        </w:rPr>
        <w:t>4) Garanția pentru ofertă, după caz (anexa nr. 9).</w:t>
      </w:r>
    </w:p>
    <w:p w14:paraId="48E9D473" w14:textId="77777777" w:rsidR="0070379A" w:rsidRDefault="0070379A" w:rsidP="0070379A">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4D88144C" w14:textId="77777777" w:rsidR="0070379A" w:rsidRDefault="0070379A" w:rsidP="0070379A">
      <w:pPr>
        <w:tabs>
          <w:tab w:val="left" w:pos="-284"/>
          <w:tab w:val="left" w:pos="426"/>
          <w:tab w:val="left" w:pos="604"/>
          <w:tab w:val="left" w:pos="960"/>
        </w:tabs>
        <w:spacing w:after="120"/>
        <w:ind w:left="-284" w:firstLine="284"/>
        <w:jc w:val="both"/>
      </w:pPr>
      <w:r>
        <w:rPr>
          <w:b/>
        </w:rPr>
        <w:t>54</w:t>
      </w:r>
      <w:r>
        <w:t>. Oferta elaborată de ofertant trebuie să cuprindă:</w:t>
      </w:r>
    </w:p>
    <w:p w14:paraId="787F7D40" w14:textId="77777777" w:rsidR="0070379A" w:rsidRDefault="0070379A" w:rsidP="0070379A">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4DF4F1B1" w14:textId="77777777" w:rsidR="0070379A" w:rsidRDefault="0070379A" w:rsidP="0070379A">
      <w:pPr>
        <w:tabs>
          <w:tab w:val="left" w:pos="142"/>
          <w:tab w:val="left" w:pos="426"/>
          <w:tab w:val="left" w:pos="604"/>
          <w:tab w:val="left" w:pos="960"/>
        </w:tabs>
        <w:spacing w:after="120"/>
        <w:ind w:left="-284" w:firstLine="284"/>
        <w:jc w:val="both"/>
      </w:pPr>
      <w:r>
        <w:t>a) graficul de executare a lucrării (anexa nr. 10);</w:t>
      </w:r>
    </w:p>
    <w:p w14:paraId="48E8ED70" w14:textId="77777777" w:rsidR="0070379A" w:rsidRDefault="0070379A" w:rsidP="0070379A">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AE9CF3C" w14:textId="77777777" w:rsidR="0070379A" w:rsidRDefault="0070379A" w:rsidP="0070379A">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6BFF9B3" w14:textId="77777777" w:rsidR="0070379A" w:rsidRDefault="0070379A" w:rsidP="0070379A">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DDB3E1D" w14:textId="77777777" w:rsidR="0070379A" w:rsidRDefault="0070379A" w:rsidP="0070379A">
      <w:pPr>
        <w:tabs>
          <w:tab w:val="left" w:pos="-284"/>
          <w:tab w:val="left" w:pos="426"/>
          <w:tab w:val="left" w:pos="604"/>
          <w:tab w:val="left" w:pos="960"/>
        </w:tabs>
        <w:spacing w:after="120"/>
        <w:ind w:left="-284" w:firstLine="284"/>
        <w:jc w:val="both"/>
        <w:rPr>
          <w:bCs/>
          <w:noProof w:val="0"/>
          <w:color w:val="000000" w:themeColor="text1"/>
          <w:lang w:eastAsia="it-IT"/>
        </w:rPr>
      </w:pPr>
      <w:r>
        <w:rPr>
          <w:b/>
        </w:rPr>
        <w:lastRenderedPageBreak/>
        <w:t xml:space="preserve">56. </w:t>
      </w:r>
      <w:r>
        <w:rPr>
          <w:noProof w:val="0"/>
          <w:color w:val="000000" w:themeColor="text1"/>
        </w:rPr>
        <w:t>Ofertantul depune garanția pentru ofertă</w:t>
      </w:r>
      <w:r>
        <w:rPr>
          <w:color w:val="000000" w:themeColor="text1"/>
        </w:rPr>
        <w:t xml:space="preserve"> conform</w:t>
      </w:r>
      <w:hyperlink r:id="rId6" w:history="1">
        <w:r>
          <w:rPr>
            <w:rStyle w:val="Hyperlink"/>
            <w:bCs/>
            <w:noProof w:val="0"/>
            <w:color w:val="000000" w:themeColor="text1"/>
            <w:lang w:eastAsia="it-IT"/>
          </w:rPr>
          <w:t xml:space="preserve"> Regulamentului privind achizițiile publice de lucrări</w:t>
        </w:r>
      </w:hyperlink>
      <w:r>
        <w:t>,</w:t>
      </w:r>
      <w:r>
        <w:rPr>
          <w:bCs/>
          <w:noProof w:val="0"/>
          <w:color w:val="000000" w:themeColor="text1"/>
          <w:lang w:eastAsia="it-IT"/>
        </w:rPr>
        <w:t xml:space="preserve"> aprobat prin Hotărârea Guvernului nr. 638/2020.</w:t>
      </w:r>
    </w:p>
    <w:p w14:paraId="0EEAC291" w14:textId="77777777" w:rsidR="0070379A" w:rsidRDefault="0070379A" w:rsidP="0070379A">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5F36FB08" w14:textId="77777777" w:rsidR="0070379A" w:rsidRDefault="0070379A" w:rsidP="0070379A">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B495140" w14:textId="77777777" w:rsidR="0070379A" w:rsidRDefault="0070379A" w:rsidP="0070379A">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26BEDAF2" w14:textId="77777777" w:rsidR="0070379A" w:rsidRDefault="0070379A" w:rsidP="0070379A">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2E22F77" w14:textId="77777777" w:rsidR="0070379A" w:rsidRDefault="0070379A" w:rsidP="0070379A">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3A438886" w14:textId="77777777" w:rsidR="0070379A" w:rsidRDefault="0070379A" w:rsidP="0070379A">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BD96189" w14:textId="77777777" w:rsidR="0070379A" w:rsidRDefault="0070379A" w:rsidP="0070379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6D7FA1FA" w14:textId="77777777" w:rsidR="0070379A" w:rsidRDefault="0070379A" w:rsidP="0070379A">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5475F286" w14:textId="77777777" w:rsidR="0070379A" w:rsidRDefault="0070379A" w:rsidP="0070379A">
      <w:pPr>
        <w:tabs>
          <w:tab w:val="left" w:pos="-284"/>
        </w:tabs>
        <w:ind w:left="-284" w:firstLine="284"/>
        <w:jc w:val="center"/>
        <w:rPr>
          <w:b/>
          <w:sz w:val="26"/>
          <w:szCs w:val="26"/>
        </w:rPr>
      </w:pPr>
    </w:p>
    <w:p w14:paraId="4BE5DE83" w14:textId="77777777" w:rsidR="0070379A" w:rsidRDefault="0070379A" w:rsidP="0070379A">
      <w:pPr>
        <w:tabs>
          <w:tab w:val="left" w:pos="-284"/>
        </w:tabs>
        <w:ind w:left="-284" w:firstLine="284"/>
        <w:jc w:val="center"/>
        <w:rPr>
          <w:b/>
          <w:sz w:val="26"/>
          <w:szCs w:val="26"/>
        </w:rPr>
      </w:pPr>
      <w:r>
        <w:rPr>
          <w:b/>
          <w:sz w:val="26"/>
          <w:szCs w:val="26"/>
        </w:rPr>
        <w:t>Secţiunea a 4-a</w:t>
      </w:r>
    </w:p>
    <w:p w14:paraId="4C962DA4" w14:textId="77777777" w:rsidR="0070379A" w:rsidRDefault="0070379A" w:rsidP="0070379A">
      <w:pPr>
        <w:tabs>
          <w:tab w:val="left" w:pos="-284"/>
        </w:tabs>
        <w:ind w:left="-284" w:firstLine="284"/>
        <w:jc w:val="center"/>
        <w:rPr>
          <w:b/>
          <w:sz w:val="26"/>
          <w:szCs w:val="26"/>
        </w:rPr>
      </w:pPr>
    </w:p>
    <w:p w14:paraId="3861D58E" w14:textId="77777777" w:rsidR="0070379A" w:rsidRDefault="0070379A" w:rsidP="0070379A">
      <w:pPr>
        <w:tabs>
          <w:tab w:val="left" w:pos="-284"/>
        </w:tabs>
        <w:ind w:left="-284" w:firstLine="284"/>
        <w:jc w:val="center"/>
        <w:rPr>
          <w:b/>
        </w:rPr>
      </w:pPr>
      <w:r>
        <w:rPr>
          <w:b/>
        </w:rPr>
        <w:t>Depunerea și deschiderea ofertelor</w:t>
      </w:r>
    </w:p>
    <w:p w14:paraId="1C4A6E6C" w14:textId="77777777" w:rsidR="0070379A" w:rsidRDefault="0070379A" w:rsidP="0070379A">
      <w:pPr>
        <w:tabs>
          <w:tab w:val="left" w:pos="-284"/>
        </w:tabs>
        <w:ind w:left="-284" w:firstLine="284"/>
        <w:jc w:val="center"/>
        <w:rPr>
          <w:b/>
        </w:rPr>
      </w:pPr>
    </w:p>
    <w:p w14:paraId="6E7AE3CC" w14:textId="77777777" w:rsidR="0070379A" w:rsidRDefault="0070379A" w:rsidP="0070379A">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B81FCA5" w14:textId="77777777" w:rsidR="0070379A" w:rsidRDefault="0070379A" w:rsidP="0070379A">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4C649BE" w14:textId="77777777" w:rsidR="0070379A" w:rsidRDefault="0070379A" w:rsidP="0070379A">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607C4FC" w14:textId="77777777" w:rsidR="0070379A" w:rsidRDefault="0070379A" w:rsidP="0070379A">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731CAB8B" w14:textId="77777777" w:rsidR="0070379A" w:rsidRDefault="0070379A" w:rsidP="0070379A">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DEDF5F3" w14:textId="77777777" w:rsidR="0070379A" w:rsidRDefault="0070379A" w:rsidP="0070379A">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D0127E6" w14:textId="77777777" w:rsidR="0070379A" w:rsidRDefault="0070379A" w:rsidP="0070379A">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0645402" w14:textId="77777777" w:rsidR="0070379A" w:rsidRDefault="0070379A" w:rsidP="0070379A">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33F7A612" w14:textId="77777777" w:rsidR="0070379A" w:rsidRDefault="0070379A" w:rsidP="0070379A">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EAAD61C" w14:textId="77777777" w:rsidR="0070379A" w:rsidRDefault="0070379A" w:rsidP="0070379A">
      <w:pPr>
        <w:tabs>
          <w:tab w:val="left" w:pos="-284"/>
          <w:tab w:val="left" w:pos="960"/>
        </w:tabs>
        <w:ind w:left="-284" w:firstLine="284"/>
        <w:jc w:val="both"/>
      </w:pPr>
    </w:p>
    <w:p w14:paraId="3AE4B448" w14:textId="77777777" w:rsidR="0070379A" w:rsidRDefault="0070379A" w:rsidP="0070379A">
      <w:pPr>
        <w:tabs>
          <w:tab w:val="left" w:pos="-284"/>
          <w:tab w:val="left" w:pos="960"/>
        </w:tabs>
        <w:ind w:left="-284" w:firstLine="284"/>
        <w:jc w:val="both"/>
      </w:pPr>
    </w:p>
    <w:p w14:paraId="72E50C43" w14:textId="77777777" w:rsidR="0070379A" w:rsidRDefault="0070379A" w:rsidP="0070379A">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8146BF0" w14:textId="77777777" w:rsidR="0070379A" w:rsidRDefault="0070379A" w:rsidP="0070379A">
      <w:pPr>
        <w:tabs>
          <w:tab w:val="left" w:pos="-284"/>
          <w:tab w:val="left" w:pos="284"/>
          <w:tab w:val="left" w:pos="604"/>
          <w:tab w:val="left" w:pos="1134"/>
        </w:tabs>
        <w:ind w:left="-284" w:firstLine="284"/>
        <w:jc w:val="center"/>
        <w:rPr>
          <w:rFonts w:eastAsiaTheme="majorEastAsia"/>
          <w:b/>
          <w:bCs/>
        </w:rPr>
      </w:pPr>
    </w:p>
    <w:p w14:paraId="227DAAEF" w14:textId="77777777" w:rsidR="0070379A" w:rsidRDefault="0070379A" w:rsidP="0070379A">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A135702" w14:textId="77777777" w:rsidR="0070379A" w:rsidRDefault="0070379A" w:rsidP="0070379A">
      <w:pPr>
        <w:tabs>
          <w:tab w:val="left" w:pos="-284"/>
          <w:tab w:val="left" w:pos="604"/>
          <w:tab w:val="left" w:pos="1134"/>
        </w:tabs>
        <w:ind w:left="-284" w:firstLine="284"/>
        <w:jc w:val="center"/>
        <w:rPr>
          <w:rFonts w:eastAsiaTheme="majorEastAsia"/>
          <w:b/>
          <w:bCs/>
        </w:rPr>
      </w:pPr>
    </w:p>
    <w:p w14:paraId="62FDCCCE"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A6D5F3"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446AA052" w14:textId="77777777" w:rsidR="0070379A" w:rsidRDefault="0070379A" w:rsidP="0070379A">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99549D9" w14:textId="77777777" w:rsidR="0070379A" w:rsidRDefault="0070379A" w:rsidP="0070379A">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F3EDE6C" w14:textId="77777777" w:rsidR="0070379A" w:rsidRDefault="0070379A" w:rsidP="0070379A">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29E7D836"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E5E5693"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42C1FC4" w14:textId="77777777" w:rsidR="0070379A" w:rsidRDefault="0070379A" w:rsidP="0070379A">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BCB7E4A"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78B8BFC9"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2A2793B"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E11A5FA"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6191D9E"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1C922046" w14:textId="77777777" w:rsidR="0070379A" w:rsidRDefault="0070379A" w:rsidP="0070379A">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2CECEA28" w14:textId="77777777" w:rsidR="0070379A" w:rsidRDefault="0070379A" w:rsidP="0070379A">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17DFDA60" w14:textId="77777777" w:rsidR="0070379A" w:rsidRDefault="0070379A" w:rsidP="0070379A">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1C94030" w14:textId="77777777" w:rsidR="0070379A" w:rsidRDefault="0070379A" w:rsidP="0070379A">
      <w:pPr>
        <w:tabs>
          <w:tab w:val="left" w:pos="-284"/>
          <w:tab w:val="left" w:pos="142"/>
          <w:tab w:val="left" w:pos="426"/>
          <w:tab w:val="left" w:pos="604"/>
          <w:tab w:val="left" w:pos="1134"/>
        </w:tabs>
        <w:spacing w:after="120"/>
        <w:ind w:left="-284" w:firstLine="426"/>
        <w:jc w:val="both"/>
      </w:pPr>
      <w:r>
        <w:t>4) oferta financiară nu are un preț fixat;</w:t>
      </w:r>
    </w:p>
    <w:p w14:paraId="20B02477" w14:textId="77777777" w:rsidR="0070379A" w:rsidRDefault="0070379A" w:rsidP="0070379A">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2073B776" w14:textId="77777777" w:rsidR="0070379A" w:rsidRDefault="0070379A" w:rsidP="0070379A">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1251E643" w14:textId="77777777" w:rsidR="0070379A" w:rsidRDefault="0070379A" w:rsidP="0070379A">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5B40" w14:textId="77777777" w:rsidR="0070379A" w:rsidRDefault="0070379A" w:rsidP="0070379A">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7E887F5"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3EB49673"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FC8874"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30B9957"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4F067838"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63EDF79" w14:textId="77777777" w:rsidR="0070379A" w:rsidRDefault="0070379A" w:rsidP="0070379A">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75100AB5" w14:textId="77777777" w:rsidR="0070379A" w:rsidRDefault="0070379A" w:rsidP="0070379A">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7" w:history="1">
        <w:r>
          <w:rPr>
            <w:rStyle w:val="Hyperlink"/>
            <w:bCs/>
            <w:noProof w:val="0"/>
            <w:color w:val="000000" w:themeColor="text1"/>
            <w:lang w:eastAsia="it-IT"/>
          </w:rPr>
          <w:t xml:space="preserve"> Regulamentul privind achizițiile publice de lucrări</w:t>
        </w:r>
      </w:hyperlink>
      <w:r>
        <w:t>,</w:t>
      </w:r>
      <w:r>
        <w:rPr>
          <w:bCs/>
          <w:noProof w:val="0"/>
          <w:color w:val="000000" w:themeColor="text1"/>
          <w:lang w:eastAsia="it-IT"/>
        </w:rPr>
        <w:t xml:space="preserve"> aprobat prin Hotărârea Guvernului nr. 638/2020.</w:t>
      </w:r>
    </w:p>
    <w:p w14:paraId="0377B539" w14:textId="77777777" w:rsidR="0070379A" w:rsidRDefault="0070379A" w:rsidP="0070379A">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26FFBBD" w14:textId="77777777" w:rsidR="0070379A" w:rsidRDefault="0070379A" w:rsidP="0070379A">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3D1945B2" w14:textId="77777777" w:rsidR="0070379A" w:rsidRDefault="0070379A" w:rsidP="0070379A">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D9394CF" w14:textId="77777777" w:rsidR="0070379A" w:rsidRDefault="0070379A" w:rsidP="0070379A">
      <w:pPr>
        <w:tabs>
          <w:tab w:val="left" w:pos="-284"/>
          <w:tab w:val="left" w:pos="462"/>
          <w:tab w:val="left" w:pos="1134"/>
        </w:tabs>
        <w:spacing w:after="120"/>
        <w:ind w:left="-284" w:firstLine="284"/>
        <w:jc w:val="both"/>
      </w:pPr>
    </w:p>
    <w:p w14:paraId="71C08630" w14:textId="77777777" w:rsidR="0070379A" w:rsidRDefault="0070379A" w:rsidP="0070379A">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01E8DA19" w14:textId="77777777" w:rsidR="0070379A" w:rsidRDefault="0070379A" w:rsidP="0070379A">
      <w:pPr>
        <w:tabs>
          <w:tab w:val="left" w:pos="-284"/>
        </w:tabs>
        <w:ind w:left="-284" w:firstLine="284"/>
        <w:jc w:val="center"/>
        <w:rPr>
          <w:rFonts w:eastAsiaTheme="majorEastAsia"/>
          <w:b/>
          <w:bCs/>
          <w:sz w:val="26"/>
          <w:szCs w:val="26"/>
        </w:rPr>
      </w:pPr>
    </w:p>
    <w:p w14:paraId="5D03B1E5" w14:textId="77777777" w:rsidR="0070379A" w:rsidRDefault="0070379A" w:rsidP="0070379A">
      <w:pPr>
        <w:tabs>
          <w:tab w:val="left" w:pos="-284"/>
        </w:tabs>
        <w:ind w:left="-284" w:firstLine="284"/>
        <w:jc w:val="center"/>
        <w:rPr>
          <w:rFonts w:eastAsiaTheme="majorEastAsia"/>
          <w:b/>
          <w:bCs/>
        </w:rPr>
      </w:pPr>
      <w:r>
        <w:rPr>
          <w:rFonts w:eastAsiaTheme="majorEastAsia"/>
          <w:b/>
          <w:bCs/>
        </w:rPr>
        <w:t>Atribuirea contractului</w:t>
      </w:r>
    </w:p>
    <w:p w14:paraId="71CC7C9A" w14:textId="77777777" w:rsidR="0070379A" w:rsidRDefault="0070379A" w:rsidP="0070379A">
      <w:pPr>
        <w:tabs>
          <w:tab w:val="left" w:pos="-284"/>
        </w:tabs>
        <w:ind w:left="-284" w:firstLine="284"/>
        <w:jc w:val="center"/>
      </w:pPr>
    </w:p>
    <w:p w14:paraId="4CD50BB1" w14:textId="77777777" w:rsidR="0070379A" w:rsidRDefault="0070379A" w:rsidP="0070379A">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242E66EF" w14:textId="77777777" w:rsidR="0070379A" w:rsidRDefault="0070379A" w:rsidP="0070379A">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32FAC4D" w14:textId="77777777" w:rsidR="0070379A" w:rsidRDefault="0070379A" w:rsidP="0070379A">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6F1D8C4" w14:textId="77777777" w:rsidR="0070379A" w:rsidRDefault="0070379A" w:rsidP="0070379A">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15CC64" w14:textId="77777777" w:rsidR="0070379A" w:rsidRDefault="0070379A" w:rsidP="0070379A">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8" w:history="1">
        <w:r>
          <w:rPr>
            <w:rStyle w:val="Hyperlink"/>
            <w:bCs/>
            <w:noProof w:val="0"/>
            <w:color w:val="000000" w:themeColor="text1"/>
            <w:lang w:eastAsia="it-IT"/>
          </w:rPr>
          <w:t xml:space="preserve"> Regulamentul privind achizițiile publice de lucrări</w:t>
        </w:r>
      </w:hyperlink>
      <w:r>
        <w:rPr>
          <w:bCs/>
          <w:noProof w:val="0"/>
          <w:color w:val="000000" w:themeColor="text1"/>
          <w:lang w:eastAsia="it-IT"/>
        </w:rPr>
        <w:t>, aprobat prin Hotărârea Guvernului nr. 638/2020.</w:t>
      </w:r>
    </w:p>
    <w:p w14:paraId="5A4EF576" w14:textId="77777777" w:rsidR="0070379A" w:rsidRPr="0070379A" w:rsidRDefault="0070379A" w:rsidP="0070379A">
      <w:pPr>
        <w:pStyle w:val="NormalWeb"/>
        <w:shd w:val="clear" w:color="auto" w:fill="FFFFFF"/>
        <w:tabs>
          <w:tab w:val="left" w:pos="-284"/>
        </w:tabs>
        <w:ind w:left="-284" w:firstLine="284"/>
        <w:rPr>
          <w:color w:val="000000" w:themeColor="text1"/>
          <w:lang w:val="it-IT" w:eastAsia="it-IT"/>
        </w:rPr>
      </w:pPr>
      <w:r w:rsidRPr="0070379A">
        <w:rPr>
          <w:b/>
          <w:color w:val="000000" w:themeColor="text1"/>
          <w:lang w:val="it-IT"/>
        </w:rPr>
        <w:t xml:space="preserve">98.  </w:t>
      </w:r>
      <w:r w:rsidRPr="0070379A">
        <w:rPr>
          <w:color w:val="000000" w:themeColor="text1"/>
          <w:lang w:val="it-IT" w:eastAsia="it-IT"/>
        </w:rPr>
        <w:t>Garanția de bună execuție a contractului, dacă părțile agreează, se constituie din:</w:t>
      </w:r>
    </w:p>
    <w:p w14:paraId="222BA79B" w14:textId="77777777" w:rsidR="0070379A" w:rsidRDefault="0070379A" w:rsidP="0070379A">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FC9A2D2" w14:textId="77777777" w:rsidR="0070379A" w:rsidRDefault="0070379A" w:rsidP="0070379A">
      <w:pPr>
        <w:shd w:val="clear" w:color="auto" w:fill="FFFFFF"/>
        <w:tabs>
          <w:tab w:val="left" w:pos="-284"/>
        </w:tabs>
        <w:ind w:left="-284" w:firstLine="426"/>
        <w:jc w:val="both"/>
        <w:rPr>
          <w:noProof w:val="0"/>
          <w:color w:val="000000" w:themeColor="text1"/>
          <w:lang w:eastAsia="it-IT"/>
        </w:rPr>
      </w:pPr>
      <w:r>
        <w:rPr>
          <w:noProof w:val="0"/>
          <w:color w:val="000000" w:themeColor="text1"/>
          <w:lang w:eastAsia="it-IT"/>
        </w:rPr>
        <w:t>2) rețineri succesive directe din plata cuvenită pentru facturile fiscale înaintate;</w:t>
      </w:r>
    </w:p>
    <w:p w14:paraId="7578575C" w14:textId="77777777" w:rsidR="0070379A" w:rsidRDefault="0070379A" w:rsidP="0070379A">
      <w:pPr>
        <w:tabs>
          <w:tab w:val="left" w:pos="-284"/>
          <w:tab w:val="left" w:pos="360"/>
          <w:tab w:val="left" w:pos="462"/>
          <w:tab w:val="left" w:pos="960"/>
        </w:tabs>
        <w:spacing w:after="120"/>
        <w:ind w:left="-284" w:firstLine="284"/>
        <w:jc w:val="both"/>
        <w:rPr>
          <w:bCs/>
          <w:noProof w:val="0"/>
          <w:color w:val="000000" w:themeColor="text1"/>
          <w:lang w:eastAsia="it-IT"/>
        </w:rPr>
      </w:pPr>
      <w:r>
        <w:rPr>
          <w:noProof w:val="0"/>
          <w:color w:val="000000" w:themeColor="text1"/>
          <w:lang w:eastAsia="it-IT"/>
        </w:rPr>
        <w:t xml:space="preserve">  3</w:t>
      </w:r>
      <w:r>
        <w:rPr>
          <w:bCs/>
          <w:noProof w:val="0"/>
          <w:color w:val="000000" w:themeColor="text1"/>
          <w:lang w:eastAsia="it-IT"/>
        </w:rPr>
        <w:t>) transfer pe contul autorității contractante.</w:t>
      </w:r>
    </w:p>
    <w:p w14:paraId="24BC550B" w14:textId="77777777" w:rsidR="0070379A" w:rsidRDefault="0070379A" w:rsidP="0070379A">
      <w:pPr>
        <w:tabs>
          <w:tab w:val="left" w:pos="-284"/>
          <w:tab w:val="left" w:pos="360"/>
          <w:tab w:val="left" w:pos="462"/>
          <w:tab w:val="left" w:pos="960"/>
        </w:tabs>
        <w:spacing w:after="120"/>
        <w:ind w:left="-284" w:firstLine="284"/>
        <w:jc w:val="both"/>
      </w:pPr>
      <w:r>
        <w:rPr>
          <w:b/>
          <w:bCs/>
          <w:noProof w:val="0"/>
          <w:color w:val="000000" w:themeColor="text1"/>
          <w:lang w:eastAsia="it-IT"/>
        </w:rPr>
        <w:t>99.</w:t>
      </w:r>
      <w:r>
        <w:rPr>
          <w:bCs/>
          <w:noProof w:val="0"/>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14:paraId="68173AC5" w14:textId="77777777" w:rsidR="0070379A" w:rsidRDefault="0070379A" w:rsidP="0070379A">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E36851C" w14:textId="77777777" w:rsidR="0070379A" w:rsidRDefault="0070379A" w:rsidP="0070379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9D7270" w14:textId="77777777" w:rsidR="0070379A" w:rsidRDefault="0070379A" w:rsidP="0070379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F3C28C6" w14:textId="77777777" w:rsidR="0070379A" w:rsidRDefault="0070379A" w:rsidP="0070379A">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1F517F5" w14:textId="77777777" w:rsidR="0070379A" w:rsidRDefault="0070379A" w:rsidP="0070379A">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2A4FEB9" w14:textId="77777777" w:rsidR="0070379A" w:rsidRDefault="0070379A" w:rsidP="0070379A">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6ECCEE9F" w14:textId="77777777" w:rsidR="0070379A" w:rsidRDefault="0070379A" w:rsidP="0070379A">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6EB4DC9" w14:textId="77777777" w:rsidR="0070379A" w:rsidRDefault="0070379A" w:rsidP="0070379A">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C13F3F5" w14:textId="77777777" w:rsidR="0070379A" w:rsidRDefault="0070379A" w:rsidP="0070379A">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482D2F9" w14:textId="77777777" w:rsidR="0070379A" w:rsidRDefault="0070379A" w:rsidP="0070379A">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19E4738D" w14:textId="77777777" w:rsidR="0070379A" w:rsidRDefault="0070379A" w:rsidP="0070379A">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C319A92" w14:textId="77777777" w:rsidR="0070379A" w:rsidRDefault="0070379A" w:rsidP="0070379A">
      <w:pPr>
        <w:jc w:val="right"/>
        <w:rPr>
          <w:noProof w:val="0"/>
          <w:sz w:val="22"/>
          <w:szCs w:val="22"/>
        </w:rPr>
      </w:pPr>
      <w:r>
        <w:rPr>
          <w:noProof w:val="0"/>
        </w:rPr>
        <w:lastRenderedPageBreak/>
        <w:t>Anexa nr. 1</w:t>
      </w:r>
    </w:p>
    <w:p w14:paraId="4603D5A4" w14:textId="77777777" w:rsidR="0070379A" w:rsidRDefault="0070379A" w:rsidP="0070379A">
      <w:pPr>
        <w:jc w:val="right"/>
        <w:rPr>
          <w:noProof w:val="0"/>
        </w:rPr>
      </w:pPr>
      <w:r>
        <w:rPr>
          <w:noProof w:val="0"/>
        </w:rPr>
        <w:t>la Documentația standard nr._____</w:t>
      </w:r>
    </w:p>
    <w:p w14:paraId="1C27BF22" w14:textId="77777777" w:rsidR="0070379A" w:rsidRDefault="0070379A" w:rsidP="0070379A">
      <w:pPr>
        <w:jc w:val="right"/>
        <w:rPr>
          <w:noProof w:val="0"/>
        </w:rPr>
      </w:pPr>
      <w:r>
        <w:rPr>
          <w:noProof w:val="0"/>
        </w:rPr>
        <w:t>din “____” ________ 20___</w:t>
      </w:r>
    </w:p>
    <w:p w14:paraId="3BDC4AED" w14:textId="77777777" w:rsidR="0070379A" w:rsidRPr="0070379A" w:rsidRDefault="0070379A" w:rsidP="0070379A">
      <w:pPr>
        <w:pStyle w:val="Style3"/>
        <w:tabs>
          <w:tab w:val="left" w:pos="567"/>
        </w:tabs>
        <w:spacing w:before="0" w:beforeAutospacing="0" w:after="0"/>
        <w:ind w:left="0" w:firstLine="0"/>
        <w:jc w:val="center"/>
        <w:rPr>
          <w:rFonts w:eastAsia="PMingLiU"/>
          <w:b w:val="0"/>
          <w:lang w:val="it-IT" w:eastAsia="zh-CN"/>
        </w:rPr>
      </w:pPr>
    </w:p>
    <w:p w14:paraId="0D333C32" w14:textId="77777777" w:rsidR="0070379A" w:rsidRPr="0070379A" w:rsidRDefault="0070379A" w:rsidP="0070379A">
      <w:pPr>
        <w:pStyle w:val="Style3"/>
        <w:tabs>
          <w:tab w:val="left" w:pos="567"/>
        </w:tabs>
        <w:spacing w:before="0" w:beforeAutospacing="0" w:after="0"/>
        <w:ind w:left="0" w:firstLine="0"/>
        <w:jc w:val="center"/>
        <w:rPr>
          <w:rFonts w:eastAsia="PMingLiU"/>
          <w:b w:val="0"/>
          <w:lang w:val="it-IT" w:eastAsia="zh-CN"/>
        </w:rPr>
      </w:pPr>
    </w:p>
    <w:p w14:paraId="0198F254" w14:textId="77777777" w:rsidR="0070379A" w:rsidRDefault="0070379A" w:rsidP="0070379A">
      <w:pPr>
        <w:spacing w:line="276" w:lineRule="auto"/>
        <w:jc w:val="center"/>
        <w:rPr>
          <w:rFonts w:eastAsia="Calibri"/>
          <w:b/>
          <w:noProof w:val="0"/>
          <w:sz w:val="28"/>
          <w:szCs w:val="28"/>
        </w:rPr>
      </w:pPr>
      <w:r>
        <w:rPr>
          <w:rFonts w:eastAsia="Calibri"/>
          <w:b/>
          <w:noProof w:val="0"/>
          <w:sz w:val="28"/>
          <w:szCs w:val="28"/>
        </w:rPr>
        <w:t>ANUNȚ DE INTENȚIE</w:t>
      </w:r>
    </w:p>
    <w:p w14:paraId="639541C7" w14:textId="77777777" w:rsidR="0070379A" w:rsidRDefault="0070379A" w:rsidP="0070379A">
      <w:pPr>
        <w:spacing w:after="160" w:line="276" w:lineRule="auto"/>
        <w:jc w:val="center"/>
        <w:rPr>
          <w:rFonts w:eastAsia="Calibri"/>
          <w:noProof w:val="0"/>
        </w:rPr>
      </w:pPr>
      <w:r>
        <w:rPr>
          <w:rFonts w:eastAsia="Calibri"/>
          <w:noProof w:val="0"/>
        </w:rPr>
        <w:t xml:space="preserve">Nr. ______din____________ </w:t>
      </w:r>
    </w:p>
    <w:p w14:paraId="70095126" w14:textId="77777777" w:rsidR="0070379A" w:rsidRDefault="0070379A" w:rsidP="0070379A">
      <w:pPr>
        <w:numPr>
          <w:ilvl w:val="0"/>
          <w:numId w:val="16"/>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70379A" w14:paraId="6F84C7F8"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07B0CA7" w14:textId="77777777" w:rsidR="0070379A" w:rsidRDefault="0070379A">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7BA1213B" w14:textId="77777777" w:rsidR="0070379A" w:rsidRDefault="0070379A">
            <w:pPr>
              <w:spacing w:line="276" w:lineRule="auto"/>
              <w:jc w:val="both"/>
              <w:rPr>
                <w:rFonts w:eastAsia="Calibri"/>
                <w:noProof w:val="0"/>
              </w:rPr>
            </w:pPr>
          </w:p>
        </w:tc>
      </w:tr>
      <w:tr w:rsidR="0070379A" w14:paraId="5F6C7C2B"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3F878E4" w14:textId="77777777" w:rsidR="0070379A" w:rsidRDefault="0070379A">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7E42B025" w14:textId="77777777" w:rsidR="0070379A" w:rsidRDefault="0070379A">
            <w:pPr>
              <w:spacing w:line="276" w:lineRule="auto"/>
              <w:jc w:val="both"/>
              <w:rPr>
                <w:rFonts w:eastAsia="Calibri"/>
                <w:noProof w:val="0"/>
              </w:rPr>
            </w:pPr>
          </w:p>
        </w:tc>
      </w:tr>
      <w:tr w:rsidR="0070379A" w14:paraId="0C869307"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FE459DB" w14:textId="77777777" w:rsidR="0070379A" w:rsidRDefault="0070379A">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56581766" w14:textId="77777777" w:rsidR="0070379A" w:rsidRDefault="0070379A">
            <w:pPr>
              <w:spacing w:line="276" w:lineRule="auto"/>
              <w:jc w:val="both"/>
              <w:rPr>
                <w:rFonts w:eastAsia="Calibri"/>
                <w:noProof w:val="0"/>
              </w:rPr>
            </w:pPr>
          </w:p>
        </w:tc>
      </w:tr>
      <w:tr w:rsidR="0070379A" w14:paraId="48F7F241"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1C32765" w14:textId="77777777" w:rsidR="0070379A" w:rsidRDefault="0070379A">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56CB1BD7" w14:textId="77777777" w:rsidR="0070379A" w:rsidRDefault="0070379A">
            <w:pPr>
              <w:spacing w:line="276" w:lineRule="auto"/>
              <w:jc w:val="both"/>
              <w:rPr>
                <w:rFonts w:eastAsia="Calibri"/>
                <w:noProof w:val="0"/>
              </w:rPr>
            </w:pPr>
          </w:p>
        </w:tc>
      </w:tr>
      <w:tr w:rsidR="0070379A" w:rsidRPr="0070379A" w14:paraId="24140F2B"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B1577B6" w14:textId="77777777" w:rsidR="0070379A" w:rsidRDefault="0070379A">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319E61A0" w14:textId="77777777" w:rsidR="0070379A" w:rsidRDefault="0070379A">
            <w:pPr>
              <w:spacing w:line="276" w:lineRule="auto"/>
              <w:jc w:val="both"/>
              <w:rPr>
                <w:rFonts w:eastAsia="Calibri"/>
                <w:noProof w:val="0"/>
              </w:rPr>
            </w:pPr>
          </w:p>
        </w:tc>
      </w:tr>
      <w:tr w:rsidR="0070379A" w:rsidRPr="0070379A" w14:paraId="7840038E"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096A882" w14:textId="77777777" w:rsidR="0070379A" w:rsidRDefault="0070379A">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1ECB4C6F" w14:textId="77777777" w:rsidR="0070379A" w:rsidRDefault="0070379A">
            <w:pPr>
              <w:spacing w:line="276" w:lineRule="auto"/>
              <w:jc w:val="both"/>
              <w:rPr>
                <w:rFonts w:eastAsia="Calibri"/>
                <w:noProof w:val="0"/>
              </w:rPr>
            </w:pPr>
          </w:p>
        </w:tc>
      </w:tr>
      <w:tr w:rsidR="0070379A" w:rsidRPr="0070379A" w14:paraId="19F53C88"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AD5587E" w14:textId="77777777" w:rsidR="0070379A" w:rsidRDefault="0070379A">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75B0C7FD" w14:textId="77777777" w:rsidR="0070379A" w:rsidRDefault="0070379A">
            <w:pPr>
              <w:spacing w:line="276" w:lineRule="auto"/>
              <w:jc w:val="both"/>
              <w:rPr>
                <w:rFonts w:eastAsia="Calibri"/>
                <w:noProof w:val="0"/>
              </w:rPr>
            </w:pPr>
          </w:p>
        </w:tc>
      </w:tr>
      <w:tr w:rsidR="0070379A" w:rsidRPr="0070379A" w14:paraId="7AD5000C"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01FFE8D" w14:textId="77777777" w:rsidR="0070379A" w:rsidRDefault="0070379A">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16755C90" w14:textId="77777777" w:rsidR="0070379A" w:rsidRDefault="0070379A">
            <w:pPr>
              <w:spacing w:line="276" w:lineRule="auto"/>
              <w:jc w:val="both"/>
              <w:rPr>
                <w:rFonts w:eastAsia="Calibri"/>
                <w:noProof w:val="0"/>
                <w:sz w:val="20"/>
                <w:szCs w:val="20"/>
              </w:rPr>
            </w:pPr>
            <w:r>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2F6CC52C" w14:textId="77777777" w:rsidR="0070379A" w:rsidRDefault="0070379A">
            <w:pPr>
              <w:spacing w:line="276" w:lineRule="auto"/>
              <w:jc w:val="both"/>
              <w:rPr>
                <w:rFonts w:eastAsia="Calibri"/>
                <w:noProof w:val="0"/>
              </w:rPr>
            </w:pPr>
          </w:p>
        </w:tc>
      </w:tr>
      <w:tr w:rsidR="0070379A" w:rsidRPr="0070379A" w14:paraId="2145CB33" w14:textId="77777777" w:rsidTr="0070379A">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86FCF1C" w14:textId="77777777" w:rsidR="0070379A" w:rsidRDefault="0070379A">
            <w:pPr>
              <w:spacing w:line="276" w:lineRule="auto"/>
              <w:jc w:val="both"/>
              <w:rPr>
                <w:rFonts w:eastAsia="Calibri"/>
                <w:noProof w:val="0"/>
              </w:rPr>
            </w:pPr>
            <w:r>
              <w:rPr>
                <w:rFonts w:eastAsia="Calibri"/>
                <w:noProof w:val="0"/>
              </w:rPr>
              <w:t>Tipul autorității contractante și obiectul principal de activitate</w:t>
            </w:r>
          </w:p>
          <w:p w14:paraId="54693DA9" w14:textId="77777777" w:rsidR="0070379A" w:rsidRDefault="0070379A">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646F6A16" w14:textId="77777777" w:rsidR="0070379A" w:rsidRDefault="0070379A">
            <w:pPr>
              <w:spacing w:line="276" w:lineRule="auto"/>
              <w:jc w:val="both"/>
              <w:rPr>
                <w:rFonts w:eastAsia="Calibri"/>
                <w:noProof w:val="0"/>
              </w:rPr>
            </w:pPr>
          </w:p>
        </w:tc>
      </w:tr>
    </w:tbl>
    <w:p w14:paraId="0D912B03" w14:textId="77777777" w:rsidR="0070379A" w:rsidRDefault="0070379A" w:rsidP="0070379A">
      <w:pPr>
        <w:numPr>
          <w:ilvl w:val="0"/>
          <w:numId w:val="16"/>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70379A" w:rsidRPr="0070379A" w14:paraId="2FCC99D4" w14:textId="77777777" w:rsidTr="0070379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2BD082" w14:textId="77777777" w:rsidR="0070379A" w:rsidRDefault="0070379A">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EACA77" w14:textId="77777777" w:rsidR="0070379A" w:rsidRDefault="0070379A">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661CC2" w14:textId="77777777" w:rsidR="0070379A" w:rsidRDefault="0070379A">
            <w:pPr>
              <w:spacing w:line="276" w:lineRule="auto"/>
              <w:jc w:val="center"/>
              <w:rPr>
                <w:rFonts w:eastAsia="Calibri"/>
                <w:noProof w:val="0"/>
              </w:rPr>
            </w:pPr>
            <w:r>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6A1D08" w14:textId="77777777" w:rsidR="0070379A" w:rsidRDefault="0070379A">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E8C4F3" w14:textId="77777777" w:rsidR="0070379A" w:rsidRDefault="0070379A">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7FD880A8" w14:textId="77777777" w:rsidR="0070379A" w:rsidRDefault="0070379A">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70379A" w14:paraId="3853F43F" w14:textId="77777777" w:rsidTr="0070379A">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73629F7" w14:textId="77777777" w:rsidR="0070379A" w:rsidRDefault="0070379A">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3F4BB4D" w14:textId="77777777" w:rsidR="0070379A" w:rsidRDefault="0070379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EC25941" w14:textId="77777777" w:rsidR="0070379A" w:rsidRDefault="0070379A">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0E6FC1D" w14:textId="77777777" w:rsidR="0070379A" w:rsidRDefault="0070379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862B4C9" w14:textId="77777777" w:rsidR="0070379A" w:rsidRDefault="0070379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DBE4B19" w14:textId="77777777" w:rsidR="0070379A" w:rsidRDefault="0070379A">
            <w:pPr>
              <w:spacing w:line="276" w:lineRule="auto"/>
              <w:jc w:val="center"/>
              <w:rPr>
                <w:rFonts w:eastAsia="Calibri"/>
                <w:noProof w:val="0"/>
              </w:rPr>
            </w:pPr>
          </w:p>
        </w:tc>
      </w:tr>
      <w:tr w:rsidR="0070379A" w14:paraId="6DF91D0E" w14:textId="77777777" w:rsidTr="0070379A">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7CDD99A" w14:textId="77777777" w:rsidR="0070379A" w:rsidRDefault="0070379A">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F218BB5" w14:textId="77777777" w:rsidR="0070379A" w:rsidRDefault="0070379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4F9A9BF" w14:textId="77777777" w:rsidR="0070379A" w:rsidRDefault="0070379A">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8F1DC21" w14:textId="77777777" w:rsidR="0070379A" w:rsidRDefault="0070379A">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196AC5D" w14:textId="77777777" w:rsidR="0070379A" w:rsidRDefault="0070379A">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C5F4579" w14:textId="77777777" w:rsidR="0070379A" w:rsidRDefault="0070379A">
            <w:pPr>
              <w:spacing w:line="276" w:lineRule="auto"/>
              <w:jc w:val="center"/>
              <w:rPr>
                <w:rFonts w:eastAsia="Calibri"/>
                <w:noProof w:val="0"/>
              </w:rPr>
            </w:pPr>
          </w:p>
        </w:tc>
      </w:tr>
    </w:tbl>
    <w:p w14:paraId="08DC83B9" w14:textId="77777777" w:rsidR="0070379A" w:rsidRDefault="0070379A" w:rsidP="0070379A">
      <w:pPr>
        <w:numPr>
          <w:ilvl w:val="0"/>
          <w:numId w:val="16"/>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70379A" w14:paraId="72F5A4D6" w14:textId="77777777" w:rsidTr="0070379A">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0EB5F766" w14:textId="77777777" w:rsidR="0070379A" w:rsidRDefault="0070379A">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75E0B774" w14:textId="77777777" w:rsidR="0070379A" w:rsidRDefault="0070379A">
            <w:pPr>
              <w:spacing w:line="276" w:lineRule="auto"/>
              <w:jc w:val="both"/>
              <w:rPr>
                <w:rFonts w:eastAsia="Calibri"/>
                <w:noProof w:val="0"/>
              </w:rPr>
            </w:pPr>
            <w:r>
              <w:rPr>
                <w:rFonts w:eastAsia="Calibri"/>
                <w:noProof w:val="0"/>
              </w:rPr>
              <w:t>Nu □</w:t>
            </w:r>
          </w:p>
          <w:p w14:paraId="48EACE35" w14:textId="77777777" w:rsidR="0070379A" w:rsidRDefault="0070379A">
            <w:pPr>
              <w:spacing w:line="276" w:lineRule="auto"/>
              <w:jc w:val="both"/>
              <w:rPr>
                <w:rFonts w:eastAsia="Calibri"/>
                <w:noProof w:val="0"/>
              </w:rPr>
            </w:pPr>
            <w:r>
              <w:rPr>
                <w:rFonts w:eastAsia="Calibri"/>
                <w:noProof w:val="0"/>
              </w:rPr>
              <w:t>Da □</w:t>
            </w:r>
          </w:p>
        </w:tc>
      </w:tr>
      <w:tr w:rsidR="0070379A" w14:paraId="09178BBF" w14:textId="77777777" w:rsidTr="0070379A">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4C1A0EC" w14:textId="77777777" w:rsidR="0070379A" w:rsidRDefault="0070379A">
            <w:pPr>
              <w:spacing w:line="276" w:lineRule="auto"/>
              <w:jc w:val="both"/>
              <w:rPr>
                <w:rFonts w:eastAsia="Calibri"/>
                <w:noProof w:val="0"/>
              </w:rPr>
            </w:pPr>
            <w:r>
              <w:rPr>
                <w:rFonts w:eastAsia="Calibri"/>
                <w:noProof w:val="0"/>
              </w:rPr>
              <w:t xml:space="preserve">Prestarea serviciului este rezervată unei anumite profesii în temeiul unor </w:t>
            </w:r>
            <w:proofErr w:type="spellStart"/>
            <w:r>
              <w:rPr>
                <w:rFonts w:eastAsia="Calibri"/>
                <w:noProof w:val="0"/>
              </w:rPr>
              <w:t>legisau</w:t>
            </w:r>
            <w:proofErr w:type="spellEnd"/>
            <w:r>
              <w:rPr>
                <w:rFonts w:eastAsia="Calibri"/>
                <w:noProof w:val="0"/>
              </w:rPr>
              <w:t xml:space="preserve">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23476F41" w14:textId="77777777" w:rsidR="0070379A" w:rsidRDefault="0070379A">
            <w:pPr>
              <w:spacing w:line="276" w:lineRule="auto"/>
              <w:jc w:val="both"/>
              <w:rPr>
                <w:rFonts w:eastAsia="Calibri"/>
                <w:noProof w:val="0"/>
              </w:rPr>
            </w:pPr>
            <w:r>
              <w:rPr>
                <w:rFonts w:eastAsia="Calibri"/>
                <w:noProof w:val="0"/>
              </w:rPr>
              <w:t>Nu □</w:t>
            </w:r>
          </w:p>
          <w:p w14:paraId="0683CB36" w14:textId="77777777" w:rsidR="0070379A" w:rsidRDefault="0070379A">
            <w:pPr>
              <w:spacing w:line="276" w:lineRule="auto"/>
              <w:jc w:val="both"/>
              <w:rPr>
                <w:rFonts w:eastAsia="Calibri"/>
                <w:noProof w:val="0"/>
              </w:rPr>
            </w:pPr>
            <w:r>
              <w:rPr>
                <w:rFonts w:eastAsia="Calibri"/>
                <w:noProof w:val="0"/>
              </w:rPr>
              <w:t>Da □</w:t>
            </w:r>
          </w:p>
        </w:tc>
      </w:tr>
      <w:tr w:rsidR="0070379A" w:rsidRPr="0070379A" w14:paraId="3EAA2D2A" w14:textId="77777777" w:rsidTr="0070379A">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758C98B" w14:textId="77777777" w:rsidR="0070379A" w:rsidRDefault="0070379A">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5438CB50" w14:textId="77777777" w:rsidR="0070379A" w:rsidRDefault="0070379A">
            <w:pPr>
              <w:spacing w:line="276" w:lineRule="auto"/>
              <w:jc w:val="both"/>
              <w:rPr>
                <w:rFonts w:eastAsia="Calibri"/>
                <w:noProof w:val="0"/>
                <w:sz w:val="20"/>
                <w:szCs w:val="20"/>
              </w:rPr>
            </w:pPr>
          </w:p>
          <w:p w14:paraId="21DC9288" w14:textId="77777777" w:rsidR="0070379A" w:rsidRDefault="0070379A">
            <w:pPr>
              <w:spacing w:line="276" w:lineRule="auto"/>
              <w:jc w:val="both"/>
              <w:rPr>
                <w:rFonts w:eastAsia="Calibri"/>
                <w:noProof w:val="0"/>
              </w:rPr>
            </w:pPr>
          </w:p>
          <w:p w14:paraId="25EE3669" w14:textId="77777777" w:rsidR="0070379A" w:rsidRDefault="0070379A">
            <w:pPr>
              <w:spacing w:line="276" w:lineRule="auto"/>
              <w:jc w:val="both"/>
              <w:rPr>
                <w:rFonts w:eastAsia="Calibri"/>
                <w:noProof w:val="0"/>
              </w:rPr>
            </w:pPr>
          </w:p>
        </w:tc>
      </w:tr>
    </w:tbl>
    <w:p w14:paraId="219387FD" w14:textId="77777777" w:rsidR="0070379A" w:rsidRDefault="0070379A" w:rsidP="0070379A">
      <w:pPr>
        <w:spacing w:before="240" w:after="160" w:line="276" w:lineRule="auto"/>
        <w:ind w:left="1080"/>
        <w:jc w:val="both"/>
        <w:rPr>
          <w:rFonts w:eastAsia="Calibri"/>
          <w:b/>
          <w:noProof w:val="0"/>
        </w:rPr>
      </w:pPr>
    </w:p>
    <w:p w14:paraId="33D4C5AF" w14:textId="77777777" w:rsidR="0070379A" w:rsidRDefault="0070379A" w:rsidP="0070379A">
      <w:pPr>
        <w:numPr>
          <w:ilvl w:val="0"/>
          <w:numId w:val="16"/>
        </w:numPr>
        <w:spacing w:before="240" w:after="160" w:line="276" w:lineRule="auto"/>
        <w:jc w:val="both"/>
        <w:rPr>
          <w:rFonts w:eastAsia="Calibri"/>
          <w:b/>
          <w:noProof w:val="0"/>
        </w:rPr>
      </w:pPr>
      <w:r>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0379A" w:rsidRPr="0070379A" w14:paraId="74095CD0" w14:textId="77777777" w:rsidTr="0070379A">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4B09D13" w14:textId="77777777" w:rsidR="0070379A" w:rsidRDefault="0070379A">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068694DB" w14:textId="77777777" w:rsidR="0070379A" w:rsidRDefault="0070379A">
            <w:pPr>
              <w:spacing w:line="276" w:lineRule="auto"/>
              <w:jc w:val="both"/>
              <w:rPr>
                <w:rFonts w:eastAsia="Calibri"/>
                <w:noProof w:val="0"/>
              </w:rPr>
            </w:pPr>
          </w:p>
        </w:tc>
      </w:tr>
      <w:tr w:rsidR="0070379A" w14:paraId="48567B3E" w14:textId="77777777" w:rsidTr="0070379A">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63A8DCD" w14:textId="77777777" w:rsidR="0070379A" w:rsidRDefault="0070379A">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2F5EBD3A" w14:textId="77777777" w:rsidR="0070379A" w:rsidRDefault="0070379A">
            <w:pPr>
              <w:spacing w:line="276" w:lineRule="auto"/>
              <w:jc w:val="both"/>
              <w:rPr>
                <w:rFonts w:eastAsia="Calibri"/>
                <w:noProof w:val="0"/>
              </w:rPr>
            </w:pPr>
            <w:r>
              <w:rPr>
                <w:rFonts w:eastAsia="Calibri"/>
                <w:noProof w:val="0"/>
              </w:rPr>
              <w:t>Acord-cadru □</w:t>
            </w:r>
          </w:p>
          <w:p w14:paraId="608E260C" w14:textId="77777777" w:rsidR="0070379A" w:rsidRDefault="0070379A">
            <w:pPr>
              <w:spacing w:line="276" w:lineRule="auto"/>
              <w:jc w:val="both"/>
              <w:rPr>
                <w:rFonts w:eastAsia="Calibri"/>
                <w:noProof w:val="0"/>
              </w:rPr>
            </w:pPr>
            <w:r>
              <w:rPr>
                <w:rFonts w:eastAsia="Calibri"/>
                <w:noProof w:val="0"/>
              </w:rPr>
              <w:t>Sistem dinamic de achiziție □</w:t>
            </w:r>
          </w:p>
        </w:tc>
      </w:tr>
      <w:tr w:rsidR="0070379A" w14:paraId="55F18D6D" w14:textId="77777777" w:rsidTr="0070379A">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8C2CE0B" w14:textId="77777777" w:rsidR="0070379A" w:rsidRDefault="0070379A">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246751A4" w14:textId="77777777" w:rsidR="0070379A" w:rsidRDefault="0070379A">
            <w:pPr>
              <w:spacing w:line="276" w:lineRule="auto"/>
              <w:jc w:val="both"/>
              <w:rPr>
                <w:rFonts w:eastAsia="Calibri"/>
                <w:noProof w:val="0"/>
              </w:rPr>
            </w:pPr>
            <w:r>
              <w:rPr>
                <w:i/>
                <w:noProof w:val="0"/>
                <w:lang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hideMark/>
          </w:tcPr>
          <w:p w14:paraId="2AB3CBA8" w14:textId="77777777" w:rsidR="0070379A" w:rsidRDefault="0070379A">
            <w:pPr>
              <w:spacing w:line="276" w:lineRule="auto"/>
              <w:jc w:val="both"/>
              <w:rPr>
                <w:rFonts w:eastAsia="Calibri"/>
                <w:noProof w:val="0"/>
              </w:rPr>
            </w:pPr>
            <w:r>
              <w:rPr>
                <w:rFonts w:eastAsia="Calibri"/>
                <w:noProof w:val="0"/>
              </w:rPr>
              <w:t>Nu □</w:t>
            </w:r>
          </w:p>
          <w:p w14:paraId="4E98C605" w14:textId="77777777" w:rsidR="0070379A" w:rsidRDefault="0070379A">
            <w:pPr>
              <w:spacing w:line="276" w:lineRule="auto"/>
              <w:jc w:val="both"/>
              <w:rPr>
                <w:rFonts w:eastAsia="Calibri"/>
                <w:noProof w:val="0"/>
              </w:rPr>
            </w:pPr>
            <w:r>
              <w:rPr>
                <w:rFonts w:eastAsia="Calibri"/>
                <w:noProof w:val="0"/>
              </w:rPr>
              <w:t>Da □</w:t>
            </w:r>
          </w:p>
        </w:tc>
      </w:tr>
      <w:tr w:rsidR="0070379A" w14:paraId="3F570936" w14:textId="77777777" w:rsidTr="0070379A">
        <w:tc>
          <w:tcPr>
            <w:tcW w:w="5812" w:type="dxa"/>
            <w:tcBorders>
              <w:top w:val="single" w:sz="4" w:space="0" w:color="auto"/>
              <w:left w:val="single" w:sz="4" w:space="0" w:color="auto"/>
              <w:bottom w:val="single" w:sz="4" w:space="0" w:color="auto"/>
              <w:right w:val="single" w:sz="4" w:space="0" w:color="auto"/>
            </w:tcBorders>
            <w:shd w:val="clear" w:color="auto" w:fill="F2F2F2"/>
          </w:tcPr>
          <w:p w14:paraId="2ECB5FBF" w14:textId="77777777" w:rsidR="0070379A" w:rsidRDefault="0070379A">
            <w:pPr>
              <w:spacing w:line="276" w:lineRule="auto"/>
              <w:jc w:val="both"/>
              <w:rPr>
                <w:rFonts w:eastAsia="Calibri"/>
                <w:noProof w:val="0"/>
              </w:rPr>
            </w:pPr>
            <w:r>
              <w:rPr>
                <w:rFonts w:eastAsia="Calibri"/>
                <w:noProof w:val="0"/>
              </w:rPr>
              <w:t>Agenția Națională pentru Soluționarea Contestațiilor</w:t>
            </w:r>
          </w:p>
          <w:p w14:paraId="4B24F15C" w14:textId="77777777" w:rsidR="0070379A" w:rsidRDefault="0070379A">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634C417E" w14:textId="77777777" w:rsidR="0070379A" w:rsidRDefault="0070379A">
            <w:pPr>
              <w:spacing w:line="276" w:lineRule="auto"/>
              <w:jc w:val="both"/>
              <w:rPr>
                <w:rFonts w:eastAsia="Calibri"/>
                <w:noProof w:val="0"/>
              </w:rPr>
            </w:pPr>
            <w:r>
              <w:rPr>
                <w:rFonts w:eastAsia="Calibri"/>
                <w:noProof w:val="0"/>
              </w:rPr>
              <w:t>mun. Chișinău, bd. Ștefan cel Mare și Sfânt, 124, MD-2001;</w:t>
            </w:r>
          </w:p>
          <w:p w14:paraId="7F796E43" w14:textId="77777777" w:rsidR="0070379A" w:rsidRDefault="0070379A">
            <w:pPr>
              <w:spacing w:line="276" w:lineRule="auto"/>
              <w:jc w:val="both"/>
              <w:rPr>
                <w:rFonts w:eastAsia="Calibri"/>
                <w:noProof w:val="0"/>
              </w:rPr>
            </w:pPr>
            <w:r>
              <w:rPr>
                <w:rFonts w:eastAsia="Calibri"/>
                <w:noProof w:val="0"/>
              </w:rPr>
              <w:t xml:space="preserve">tel/fax: (022) 820 652, 820-651 </w:t>
            </w:r>
          </w:p>
          <w:p w14:paraId="70880B54" w14:textId="77777777" w:rsidR="0070379A" w:rsidRDefault="0070379A">
            <w:pPr>
              <w:spacing w:line="276" w:lineRule="auto"/>
              <w:jc w:val="both"/>
              <w:rPr>
                <w:rFonts w:eastAsia="Calibri"/>
                <w:noProof w:val="0"/>
                <w:color w:val="0563C1"/>
                <w:u w:val="single"/>
              </w:rPr>
            </w:pPr>
            <w:r>
              <w:rPr>
                <w:rFonts w:eastAsia="Calibri"/>
                <w:noProof w:val="0"/>
              </w:rPr>
              <w:t xml:space="preserve">e-mail: </w:t>
            </w:r>
            <w:hyperlink r:id="rId9" w:history="1">
              <w:r>
                <w:rPr>
                  <w:rStyle w:val="Hyperlink"/>
                  <w:rFonts w:eastAsia="Calibri"/>
                  <w:noProof w:val="0"/>
                  <w:color w:val="0563C1"/>
                </w:rPr>
                <w:t>contestatii@ansc.md</w:t>
              </w:r>
            </w:hyperlink>
          </w:p>
          <w:p w14:paraId="2E27939F" w14:textId="77777777" w:rsidR="0070379A" w:rsidRDefault="0070379A">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70379A" w14:paraId="40763656" w14:textId="77777777" w:rsidTr="0070379A">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9093D47" w14:textId="77777777" w:rsidR="0070379A" w:rsidRDefault="0070379A">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2808C68" w14:textId="77777777" w:rsidR="0070379A" w:rsidRDefault="0070379A">
            <w:pPr>
              <w:spacing w:line="276" w:lineRule="auto"/>
              <w:jc w:val="both"/>
              <w:rPr>
                <w:rFonts w:eastAsia="Calibri"/>
                <w:noProof w:val="0"/>
              </w:rPr>
            </w:pPr>
          </w:p>
          <w:p w14:paraId="589753C9" w14:textId="77777777" w:rsidR="0070379A" w:rsidRDefault="0070379A">
            <w:pPr>
              <w:spacing w:line="276" w:lineRule="auto"/>
              <w:jc w:val="both"/>
              <w:rPr>
                <w:rFonts w:eastAsia="Calibri"/>
                <w:noProof w:val="0"/>
              </w:rPr>
            </w:pPr>
          </w:p>
        </w:tc>
      </w:tr>
    </w:tbl>
    <w:p w14:paraId="120F65CD" w14:textId="77777777" w:rsidR="0070379A" w:rsidRDefault="0070379A" w:rsidP="0070379A">
      <w:pPr>
        <w:spacing w:after="160" w:line="276" w:lineRule="auto"/>
        <w:jc w:val="both"/>
        <w:rPr>
          <w:rFonts w:eastAsia="Calibri"/>
          <w:noProof w:val="0"/>
        </w:rPr>
      </w:pPr>
    </w:p>
    <w:p w14:paraId="73C113CE" w14:textId="77777777" w:rsidR="0070379A" w:rsidRDefault="0070379A" w:rsidP="0070379A">
      <w:pPr>
        <w:spacing w:before="120" w:after="120" w:line="276" w:lineRule="auto"/>
        <w:ind w:firstLine="567"/>
        <w:rPr>
          <w:rFonts w:eastAsia="Calibri"/>
          <w:b/>
          <w:noProof w:val="0"/>
        </w:rPr>
      </w:pPr>
      <w:r>
        <w:rPr>
          <w:rFonts w:eastAsia="Calibri"/>
          <w:b/>
          <w:noProof w:val="0"/>
        </w:rPr>
        <w:t xml:space="preserve">Conducătorul grupului de lucru:  ___________________________                </w:t>
      </w:r>
    </w:p>
    <w:p w14:paraId="5121B7BA" w14:textId="77777777" w:rsidR="0070379A" w:rsidRDefault="0070379A" w:rsidP="0070379A">
      <w:pPr>
        <w:spacing w:after="160" w:line="276" w:lineRule="auto"/>
        <w:jc w:val="both"/>
        <w:rPr>
          <w:rFonts w:eastAsia="Calibri"/>
          <w:noProof w:val="0"/>
        </w:rPr>
      </w:pPr>
    </w:p>
    <w:p w14:paraId="15923802" w14:textId="77777777" w:rsidR="0070379A" w:rsidRDefault="0070379A" w:rsidP="0070379A">
      <w:pPr>
        <w:spacing w:after="160" w:line="276" w:lineRule="auto"/>
        <w:jc w:val="both"/>
        <w:rPr>
          <w:rFonts w:eastAsia="Calibri"/>
          <w:noProof w:val="0"/>
        </w:rPr>
      </w:pPr>
    </w:p>
    <w:p w14:paraId="257B6B9C" w14:textId="77777777" w:rsidR="0070379A" w:rsidRDefault="0070379A" w:rsidP="0070379A">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 28 al Legii nr. 131/2015 privind achizițiile publice).</w:t>
      </w:r>
    </w:p>
    <w:p w14:paraId="0ADC1312" w14:textId="77777777" w:rsidR="0070379A" w:rsidRDefault="0070379A" w:rsidP="0070379A">
      <w:pPr>
        <w:spacing w:after="160" w:line="276" w:lineRule="auto"/>
        <w:rPr>
          <w:rFonts w:ascii="Calibri" w:eastAsia="Calibri" w:hAnsi="Calibri"/>
          <w:noProof w:val="0"/>
          <w:sz w:val="22"/>
          <w:szCs w:val="22"/>
        </w:rPr>
      </w:pPr>
    </w:p>
    <w:p w14:paraId="37D45362" w14:textId="77777777" w:rsidR="0070379A" w:rsidRDefault="0070379A" w:rsidP="0070379A">
      <w:pPr>
        <w:spacing w:after="160" w:line="276" w:lineRule="auto"/>
        <w:rPr>
          <w:rFonts w:ascii="Calibri" w:eastAsia="Calibri" w:hAnsi="Calibri"/>
          <w:noProof w:val="0"/>
          <w:sz w:val="22"/>
          <w:szCs w:val="22"/>
        </w:rPr>
      </w:pPr>
    </w:p>
    <w:p w14:paraId="678FB921" w14:textId="77777777" w:rsidR="0070379A" w:rsidRDefault="0070379A" w:rsidP="0070379A">
      <w:pPr>
        <w:spacing w:after="160" w:line="276" w:lineRule="auto"/>
        <w:rPr>
          <w:rFonts w:ascii="Calibri" w:eastAsia="Calibri" w:hAnsi="Calibri"/>
          <w:noProof w:val="0"/>
          <w:sz w:val="22"/>
          <w:szCs w:val="22"/>
        </w:rPr>
      </w:pPr>
    </w:p>
    <w:p w14:paraId="0FBE21B9" w14:textId="77777777" w:rsidR="0070379A" w:rsidRDefault="0070379A" w:rsidP="0070379A">
      <w:pPr>
        <w:spacing w:after="160" w:line="276" w:lineRule="auto"/>
        <w:rPr>
          <w:rFonts w:ascii="Calibri" w:eastAsia="Calibri" w:hAnsi="Calibri"/>
          <w:noProof w:val="0"/>
          <w:sz w:val="22"/>
          <w:szCs w:val="22"/>
        </w:rPr>
      </w:pPr>
    </w:p>
    <w:p w14:paraId="0C207DEB" w14:textId="77777777" w:rsidR="0070379A" w:rsidRDefault="0070379A" w:rsidP="0070379A">
      <w:pPr>
        <w:spacing w:after="160" w:line="276" w:lineRule="auto"/>
        <w:rPr>
          <w:rFonts w:ascii="Calibri" w:eastAsia="Calibri" w:hAnsi="Calibri"/>
          <w:noProof w:val="0"/>
          <w:sz w:val="22"/>
          <w:szCs w:val="22"/>
        </w:rPr>
      </w:pPr>
    </w:p>
    <w:p w14:paraId="558B4D54" w14:textId="77777777" w:rsidR="0070379A" w:rsidRDefault="0070379A" w:rsidP="0070379A">
      <w:pPr>
        <w:spacing w:after="160" w:line="276" w:lineRule="auto"/>
        <w:rPr>
          <w:rFonts w:ascii="Calibri" w:eastAsia="Calibri" w:hAnsi="Calibri"/>
          <w:noProof w:val="0"/>
          <w:sz w:val="22"/>
          <w:szCs w:val="22"/>
        </w:rPr>
      </w:pPr>
    </w:p>
    <w:p w14:paraId="5C2268C1" w14:textId="77777777" w:rsidR="0070379A" w:rsidRDefault="0070379A" w:rsidP="0070379A">
      <w:pPr>
        <w:spacing w:after="160" w:line="276" w:lineRule="auto"/>
        <w:rPr>
          <w:rFonts w:ascii="Calibri" w:eastAsia="Calibri" w:hAnsi="Calibri"/>
          <w:noProof w:val="0"/>
          <w:sz w:val="22"/>
          <w:szCs w:val="22"/>
        </w:rPr>
      </w:pPr>
    </w:p>
    <w:p w14:paraId="2F199AC4" w14:textId="77777777" w:rsidR="0070379A" w:rsidRDefault="0070379A" w:rsidP="0070379A">
      <w:pPr>
        <w:spacing w:after="160" w:line="276" w:lineRule="auto"/>
        <w:rPr>
          <w:rFonts w:ascii="Calibri" w:eastAsia="Calibri" w:hAnsi="Calibri"/>
          <w:noProof w:val="0"/>
          <w:sz w:val="22"/>
          <w:szCs w:val="22"/>
        </w:rPr>
      </w:pPr>
    </w:p>
    <w:p w14:paraId="04532534" w14:textId="77777777" w:rsidR="0070379A" w:rsidRDefault="0070379A" w:rsidP="0070379A">
      <w:pPr>
        <w:spacing w:after="160" w:line="276" w:lineRule="auto"/>
        <w:rPr>
          <w:rFonts w:ascii="Calibri" w:eastAsia="Calibri" w:hAnsi="Calibri"/>
          <w:noProof w:val="0"/>
          <w:sz w:val="22"/>
          <w:szCs w:val="22"/>
        </w:rPr>
      </w:pPr>
    </w:p>
    <w:p w14:paraId="04C6E0C2" w14:textId="77777777" w:rsidR="0070379A" w:rsidRDefault="0070379A" w:rsidP="0070379A">
      <w:pPr>
        <w:spacing w:after="160" w:line="276" w:lineRule="auto"/>
        <w:rPr>
          <w:rFonts w:ascii="Calibri" w:eastAsia="Calibri" w:hAnsi="Calibri"/>
          <w:noProof w:val="0"/>
          <w:sz w:val="22"/>
          <w:szCs w:val="22"/>
        </w:rPr>
      </w:pPr>
    </w:p>
    <w:p w14:paraId="5CA9340A" w14:textId="77777777" w:rsidR="0070379A" w:rsidRDefault="0070379A" w:rsidP="0070379A">
      <w:pPr>
        <w:spacing w:after="160" w:line="276" w:lineRule="auto"/>
        <w:rPr>
          <w:rFonts w:ascii="Calibri" w:eastAsia="Calibri" w:hAnsi="Calibri"/>
          <w:noProof w:val="0"/>
          <w:sz w:val="22"/>
          <w:szCs w:val="22"/>
        </w:rPr>
      </w:pPr>
    </w:p>
    <w:p w14:paraId="623E3AFF" w14:textId="77777777" w:rsidR="0070379A" w:rsidRDefault="0070379A" w:rsidP="0070379A">
      <w:pPr>
        <w:spacing w:after="160" w:line="276" w:lineRule="auto"/>
        <w:rPr>
          <w:rFonts w:ascii="Calibri" w:eastAsia="Calibri" w:hAnsi="Calibri"/>
          <w:noProof w:val="0"/>
          <w:sz w:val="22"/>
          <w:szCs w:val="22"/>
        </w:rPr>
      </w:pPr>
    </w:p>
    <w:p w14:paraId="086A40E6" w14:textId="77777777" w:rsidR="0070379A" w:rsidRDefault="0070379A" w:rsidP="0070379A">
      <w:pPr>
        <w:spacing w:after="160" w:line="276" w:lineRule="auto"/>
        <w:rPr>
          <w:rFonts w:ascii="Calibri" w:eastAsia="Calibri" w:hAnsi="Calibri"/>
          <w:noProof w:val="0"/>
          <w:sz w:val="22"/>
          <w:szCs w:val="22"/>
        </w:rPr>
      </w:pPr>
    </w:p>
    <w:p w14:paraId="6F487F7C" w14:textId="77777777" w:rsidR="0070379A" w:rsidRDefault="0070379A" w:rsidP="0070379A">
      <w:pPr>
        <w:spacing w:after="160" w:line="276" w:lineRule="auto"/>
        <w:rPr>
          <w:rFonts w:ascii="Calibri" w:eastAsia="Calibri" w:hAnsi="Calibri"/>
          <w:noProof w:val="0"/>
          <w:sz w:val="22"/>
          <w:szCs w:val="22"/>
        </w:rPr>
      </w:pPr>
    </w:p>
    <w:p w14:paraId="4B4FA046" w14:textId="77777777" w:rsidR="0070379A" w:rsidRDefault="0070379A" w:rsidP="0070379A">
      <w:pPr>
        <w:jc w:val="right"/>
        <w:rPr>
          <w:noProof w:val="0"/>
          <w:sz w:val="22"/>
          <w:szCs w:val="22"/>
        </w:rPr>
      </w:pPr>
      <w:r>
        <w:rPr>
          <w:noProof w:val="0"/>
        </w:rPr>
        <w:lastRenderedPageBreak/>
        <w:t>Anexa nr. 2</w:t>
      </w:r>
    </w:p>
    <w:p w14:paraId="48C46A61" w14:textId="77777777" w:rsidR="0070379A" w:rsidRDefault="0070379A" w:rsidP="0070379A">
      <w:pPr>
        <w:jc w:val="right"/>
        <w:rPr>
          <w:noProof w:val="0"/>
        </w:rPr>
      </w:pPr>
      <w:r>
        <w:rPr>
          <w:noProof w:val="0"/>
        </w:rPr>
        <w:t>la Documentația standard nr._____</w:t>
      </w:r>
    </w:p>
    <w:p w14:paraId="3231F9FC" w14:textId="77777777" w:rsidR="0070379A" w:rsidRDefault="0070379A" w:rsidP="0070379A">
      <w:pPr>
        <w:jc w:val="right"/>
        <w:rPr>
          <w:noProof w:val="0"/>
        </w:rPr>
      </w:pPr>
      <w:r>
        <w:rPr>
          <w:noProof w:val="0"/>
        </w:rPr>
        <w:t>din “____” ________ 20___</w:t>
      </w:r>
    </w:p>
    <w:p w14:paraId="424FFDDB" w14:textId="77777777" w:rsidR="0070379A" w:rsidRDefault="0070379A" w:rsidP="0070379A">
      <w:pPr>
        <w:jc w:val="right"/>
        <w:rPr>
          <w:noProof w:val="0"/>
        </w:rPr>
      </w:pPr>
    </w:p>
    <w:p w14:paraId="11CA9513" w14:textId="77777777" w:rsidR="0070379A" w:rsidRDefault="0070379A" w:rsidP="0070379A">
      <w:pPr>
        <w:jc w:val="right"/>
        <w:rPr>
          <w:noProof w:val="0"/>
        </w:rPr>
      </w:pPr>
    </w:p>
    <w:p w14:paraId="23C5BD91" w14:textId="77777777" w:rsidR="0070379A" w:rsidRDefault="0070379A" w:rsidP="0070379A">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14:paraId="740617F9" w14:textId="77777777" w:rsidR="0070379A" w:rsidRDefault="0070379A" w:rsidP="0070379A">
      <w:pPr>
        <w:rPr>
          <w:noProof w:val="0"/>
          <w:sz w:val="20"/>
          <w:szCs w:val="20"/>
          <w:lang w:eastAsia="ru-RU"/>
        </w:rPr>
      </w:pPr>
    </w:p>
    <w:p w14:paraId="28D2A36B" w14:textId="77777777" w:rsidR="0070379A" w:rsidRDefault="0070379A" w:rsidP="0070379A">
      <w:pPr>
        <w:shd w:val="clear" w:color="auto" w:fill="FFFFFF" w:themeFill="background1"/>
        <w:spacing w:before="120"/>
        <w:rPr>
          <w:b/>
          <w:noProof w:val="0"/>
          <w:lang w:eastAsia="ru-RU"/>
        </w:rPr>
      </w:pPr>
      <w:r>
        <w:rPr>
          <w:b/>
          <w:noProof w:val="0"/>
          <w:lang w:eastAsia="ru-RU"/>
        </w:rPr>
        <w:t xml:space="preserve">privind achiziționarea </w:t>
      </w:r>
      <w:r>
        <w:rPr>
          <w:b/>
          <w:noProof w:val="0"/>
          <w:shd w:val="clear" w:color="auto" w:fill="FFFFFF" w:themeFill="background1"/>
          <w:lang w:eastAsia="ru-RU"/>
        </w:rPr>
        <w:t>_____________________________________________________________________________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achiziție______________________________________________________</w:t>
      </w:r>
      <w:r>
        <w:rPr>
          <w:b/>
          <w:noProof w:val="0"/>
          <w:lang w:eastAsia="ru-RU"/>
        </w:rPr>
        <w:br/>
      </w:r>
      <w:r>
        <w:rPr>
          <w:noProof w:val="0"/>
          <w:sz w:val="20"/>
          <w:lang w:eastAsia="ru-RU"/>
        </w:rPr>
        <w:t xml:space="preserve">                                                          (tipul procedurii de achiziție)</w:t>
      </w:r>
    </w:p>
    <w:p w14:paraId="33D4125E" w14:textId="77777777" w:rsidR="0070379A" w:rsidRDefault="0070379A" w:rsidP="0070379A">
      <w:pPr>
        <w:shd w:val="clear" w:color="auto" w:fill="FFFFFF" w:themeFill="background1"/>
        <w:spacing w:before="120"/>
        <w:outlineLvl w:val="0"/>
        <w:rPr>
          <w:b/>
          <w:noProof w:val="0"/>
          <w:sz w:val="32"/>
          <w:szCs w:val="32"/>
          <w:lang w:eastAsia="ru-RU"/>
        </w:rPr>
      </w:pPr>
    </w:p>
    <w:p w14:paraId="69D17976" w14:textId="77777777" w:rsidR="0070379A" w:rsidRDefault="0070379A" w:rsidP="0070379A">
      <w:pPr>
        <w:numPr>
          <w:ilvl w:val="0"/>
          <w:numId w:val="18"/>
        </w:numPr>
        <w:shd w:val="clear" w:color="auto" w:fill="FFFFFF" w:themeFill="background1"/>
        <w:tabs>
          <w:tab w:val="left" w:pos="284"/>
          <w:tab w:val="right" w:pos="9531"/>
        </w:tabs>
        <w:spacing w:before="120"/>
        <w:ind w:left="284" w:hanging="284"/>
        <w:rPr>
          <w:b/>
          <w:noProof w:val="0"/>
          <w:lang w:eastAsia="ru-RU"/>
        </w:rPr>
      </w:pPr>
      <w:r>
        <w:rPr>
          <w:b/>
          <w:noProof w:val="0"/>
          <w:lang w:eastAsia="ru-RU"/>
        </w:rPr>
        <w:t>Denumirea autorității contractante: ____________________________________________</w:t>
      </w:r>
    </w:p>
    <w:p w14:paraId="242D917D" w14:textId="77777777" w:rsidR="0070379A" w:rsidRDefault="0070379A" w:rsidP="0070379A">
      <w:pPr>
        <w:numPr>
          <w:ilvl w:val="0"/>
          <w:numId w:val="1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noProof w:val="0"/>
          <w:shd w:val="clear" w:color="auto" w:fill="FFFFFF" w:themeFill="background1"/>
          <w:lang w:eastAsia="ru-RU"/>
        </w:rPr>
        <w:t>_____________________________________________________________________</w:t>
      </w:r>
    </w:p>
    <w:p w14:paraId="0333384A" w14:textId="77777777" w:rsidR="0070379A" w:rsidRDefault="0070379A" w:rsidP="0070379A">
      <w:pPr>
        <w:numPr>
          <w:ilvl w:val="0"/>
          <w:numId w:val="1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shd w:val="clear" w:color="auto" w:fill="FFFFFF" w:themeFill="background1"/>
          <w:lang w:eastAsia="ru-RU"/>
        </w:rPr>
        <w:t>____________________________________________________________________</w:t>
      </w:r>
    </w:p>
    <w:p w14:paraId="5F03141F" w14:textId="77777777" w:rsidR="0070379A" w:rsidRDefault="0070379A" w:rsidP="0070379A">
      <w:pPr>
        <w:numPr>
          <w:ilvl w:val="0"/>
          <w:numId w:val="1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shd w:val="clear" w:color="auto" w:fill="FFFFFF" w:themeFill="background1"/>
          <w:lang w:eastAsia="ru-RU"/>
        </w:rPr>
        <w:t>______________________________________________________</w:t>
      </w:r>
    </w:p>
    <w:p w14:paraId="1427CDAC" w14:textId="77777777" w:rsidR="0070379A" w:rsidRDefault="0070379A" w:rsidP="0070379A">
      <w:pPr>
        <w:numPr>
          <w:ilvl w:val="0"/>
          <w:numId w:val="1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de e-mail și pagina web oficială a autorității contractante: </w:t>
      </w:r>
      <w:r>
        <w:rPr>
          <w:b/>
          <w:noProof w:val="0"/>
          <w:shd w:val="clear" w:color="auto" w:fill="FFFFFF" w:themeFill="background1"/>
          <w:lang w:eastAsia="ru-RU"/>
        </w:rPr>
        <w:t>__________________</w:t>
      </w:r>
    </w:p>
    <w:p w14:paraId="5609F2E2" w14:textId="77777777" w:rsidR="0070379A" w:rsidRDefault="0070379A" w:rsidP="0070379A">
      <w:pPr>
        <w:numPr>
          <w:ilvl w:val="0"/>
          <w:numId w:val="18"/>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14:paraId="56B7B92B" w14:textId="77777777" w:rsidR="0070379A" w:rsidRDefault="0070379A" w:rsidP="0070379A">
      <w:pPr>
        <w:numPr>
          <w:ilvl w:val="0"/>
          <w:numId w:val="18"/>
        </w:numPr>
        <w:shd w:val="clear" w:color="auto" w:fill="FFFFFF" w:themeFill="background1"/>
        <w:tabs>
          <w:tab w:val="left" w:pos="284"/>
          <w:tab w:val="right" w:pos="9531"/>
        </w:tabs>
        <w:spacing w:before="120"/>
        <w:ind w:left="288" w:hanging="288"/>
        <w:rPr>
          <w:b/>
          <w:noProof w:val="0"/>
          <w:lang w:eastAsia="ru-RU"/>
        </w:rPr>
      </w:pPr>
      <w:r>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61478421" w14:textId="77777777" w:rsidR="0070379A" w:rsidRDefault="0070379A" w:rsidP="0070379A">
      <w:pPr>
        <w:numPr>
          <w:ilvl w:val="0"/>
          <w:numId w:val="18"/>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70379A" w:rsidRPr="0070379A" w14:paraId="7B7A849E" w14:textId="77777777" w:rsidTr="0070379A">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0FA4DA35"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hideMark/>
          </w:tcPr>
          <w:p w14:paraId="4253CC2A"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3CC47D8"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EECE21D"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0AB58AA"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18753B6A"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14:paraId="64751A30" w14:textId="77777777" w:rsidR="0070379A" w:rsidRDefault="007037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70379A" w14:paraId="6A066E43" w14:textId="77777777" w:rsidTr="0070379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3E91CB" w14:textId="77777777" w:rsidR="0070379A" w:rsidRDefault="0070379A">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96BDDE8" w14:textId="77777777" w:rsidR="0070379A" w:rsidRDefault="0070379A">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4A2CD9DC" w14:textId="77777777" w:rsidR="0070379A" w:rsidRDefault="0070379A">
            <w:pPr>
              <w:shd w:val="clear" w:color="auto" w:fill="FFFFFF" w:themeFill="background1"/>
              <w:spacing w:before="120" w:line="256" w:lineRule="auto"/>
              <w:jc w:val="center"/>
              <w:rPr>
                <w:noProof w:val="0"/>
                <w:sz w:val="20"/>
                <w:szCs w:val="20"/>
                <w:lang w:eastAsia="ru-RU"/>
              </w:rPr>
            </w:pPr>
            <w:r>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5AE98D3" w14:textId="77777777" w:rsidR="0070379A" w:rsidRDefault="0070379A">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629B092"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8678352"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6258FB3" w14:textId="77777777" w:rsidR="0070379A" w:rsidRDefault="0070379A">
            <w:pPr>
              <w:shd w:val="clear" w:color="auto" w:fill="FFFFFF" w:themeFill="background1"/>
              <w:spacing w:before="120" w:line="256" w:lineRule="auto"/>
              <w:jc w:val="center"/>
              <w:rPr>
                <w:noProof w:val="0"/>
                <w:sz w:val="20"/>
                <w:szCs w:val="20"/>
                <w:lang w:eastAsia="ru-RU"/>
              </w:rPr>
            </w:pPr>
          </w:p>
        </w:tc>
      </w:tr>
      <w:tr w:rsidR="0070379A" w14:paraId="12DAE38D" w14:textId="77777777" w:rsidTr="0070379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C0EEF0" w14:textId="77777777" w:rsidR="0070379A" w:rsidRDefault="0070379A">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B9B248F" w14:textId="77777777" w:rsidR="0070379A" w:rsidRDefault="0070379A">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39D664B5" w14:textId="77777777" w:rsidR="0070379A" w:rsidRDefault="0070379A">
            <w:pPr>
              <w:shd w:val="clear" w:color="auto" w:fill="FFFFFF" w:themeFill="background1"/>
              <w:spacing w:before="120" w:line="256" w:lineRule="auto"/>
              <w:jc w:val="center"/>
              <w:rPr>
                <w:i/>
                <w:noProof w:val="0"/>
                <w:sz w:val="20"/>
                <w:szCs w:val="20"/>
                <w:lang w:eastAsia="ru-RU"/>
              </w:rPr>
            </w:pPr>
            <w:r>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70E236D0" w14:textId="77777777" w:rsidR="0070379A" w:rsidRDefault="0070379A">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15DB935"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396F29A"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0E601AC" w14:textId="77777777" w:rsidR="0070379A" w:rsidRDefault="0070379A">
            <w:pPr>
              <w:shd w:val="clear" w:color="auto" w:fill="FFFFFF" w:themeFill="background1"/>
              <w:spacing w:before="120" w:line="256" w:lineRule="auto"/>
              <w:jc w:val="center"/>
              <w:rPr>
                <w:noProof w:val="0"/>
                <w:sz w:val="20"/>
                <w:szCs w:val="20"/>
                <w:lang w:eastAsia="ru-RU"/>
              </w:rPr>
            </w:pPr>
          </w:p>
        </w:tc>
      </w:tr>
      <w:tr w:rsidR="0070379A" w14:paraId="195C3901" w14:textId="77777777" w:rsidTr="0070379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2585750" w14:textId="77777777" w:rsidR="0070379A" w:rsidRDefault="0070379A">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21A7B28" w14:textId="77777777" w:rsidR="0070379A" w:rsidRDefault="0070379A">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0CF37CBC" w14:textId="77777777" w:rsidR="0070379A" w:rsidRDefault="0070379A">
            <w:pPr>
              <w:shd w:val="clear" w:color="auto" w:fill="FFFFFF" w:themeFill="background1"/>
              <w:spacing w:before="120" w:line="256" w:lineRule="auto"/>
              <w:jc w:val="center"/>
              <w:rPr>
                <w:noProof w:val="0"/>
                <w:sz w:val="20"/>
                <w:szCs w:val="20"/>
                <w:lang w:eastAsia="ru-RU"/>
              </w:rPr>
            </w:pPr>
            <w:r>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04EB8C" w14:textId="77777777" w:rsidR="0070379A" w:rsidRDefault="0070379A">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BCD3CFC"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99BBE"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4C875CF" w14:textId="77777777" w:rsidR="0070379A" w:rsidRDefault="0070379A">
            <w:pPr>
              <w:shd w:val="clear" w:color="auto" w:fill="FFFFFF" w:themeFill="background1"/>
              <w:spacing w:before="120" w:line="256" w:lineRule="auto"/>
              <w:jc w:val="center"/>
              <w:rPr>
                <w:noProof w:val="0"/>
                <w:sz w:val="20"/>
                <w:szCs w:val="20"/>
                <w:lang w:eastAsia="ru-RU"/>
              </w:rPr>
            </w:pPr>
          </w:p>
        </w:tc>
      </w:tr>
      <w:tr w:rsidR="0070379A" w14:paraId="49783453" w14:textId="77777777" w:rsidTr="0070379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0394B0" w14:textId="77777777" w:rsidR="0070379A" w:rsidRDefault="0070379A">
            <w:pPr>
              <w:shd w:val="clear" w:color="auto" w:fill="FFFFFF" w:themeFill="background1"/>
              <w:spacing w:before="120" w:line="256"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E6BD5B0" w14:textId="77777777" w:rsidR="0070379A" w:rsidRDefault="0070379A">
            <w:pPr>
              <w:shd w:val="clear" w:color="auto" w:fill="FFFFFF" w:themeFill="background1"/>
              <w:spacing w:before="120" w:line="256" w:lineRule="auto"/>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14:paraId="69F1B227" w14:textId="77777777" w:rsidR="0070379A" w:rsidRDefault="0070379A">
            <w:pPr>
              <w:shd w:val="clear" w:color="auto" w:fill="FFFFFF" w:themeFill="background1"/>
              <w:spacing w:before="120" w:line="256" w:lineRule="auto"/>
              <w:jc w:val="center"/>
              <w:rPr>
                <w:i/>
                <w:noProof w:val="0"/>
                <w:sz w:val="20"/>
                <w:szCs w:val="20"/>
                <w:lang w:eastAsia="ru-RU"/>
              </w:rPr>
            </w:pPr>
            <w:r>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784C849D" w14:textId="77777777" w:rsidR="0070379A" w:rsidRDefault="0070379A">
            <w:pPr>
              <w:shd w:val="clear" w:color="auto" w:fill="FFFFFF" w:themeFill="background1"/>
              <w:spacing w:before="120" w:line="256" w:lineRule="auto"/>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A88844E"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248752F" w14:textId="77777777" w:rsidR="0070379A" w:rsidRDefault="0070379A">
            <w:pPr>
              <w:shd w:val="clear" w:color="auto" w:fill="FFFFFF" w:themeFill="background1"/>
              <w:spacing w:before="120" w:line="256" w:lineRule="auto"/>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0C4658A" w14:textId="77777777" w:rsidR="0070379A" w:rsidRDefault="0070379A">
            <w:pPr>
              <w:shd w:val="clear" w:color="auto" w:fill="FFFFFF" w:themeFill="background1"/>
              <w:spacing w:before="120" w:line="256" w:lineRule="auto"/>
              <w:jc w:val="center"/>
              <w:rPr>
                <w:noProof w:val="0"/>
                <w:sz w:val="20"/>
                <w:szCs w:val="20"/>
                <w:lang w:eastAsia="ru-RU"/>
              </w:rPr>
            </w:pPr>
          </w:p>
        </w:tc>
      </w:tr>
      <w:tr w:rsidR="0070379A" w14:paraId="06C873E5" w14:textId="77777777" w:rsidTr="0070379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14:paraId="237C4226" w14:textId="77777777" w:rsidR="0070379A" w:rsidRDefault="0070379A">
            <w:pPr>
              <w:shd w:val="clear" w:color="auto" w:fill="FFFFFF" w:themeFill="background1"/>
              <w:spacing w:before="120" w:line="256" w:lineRule="auto"/>
              <w:jc w:val="center"/>
              <w:rPr>
                <w:noProof w:val="0"/>
                <w:sz w:val="20"/>
                <w:szCs w:val="20"/>
                <w:lang w:eastAsia="ru-RU"/>
              </w:rPr>
            </w:pPr>
            <w:r>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71027827" w14:textId="77777777" w:rsidR="0070379A" w:rsidRDefault="0070379A">
            <w:pPr>
              <w:shd w:val="clear" w:color="auto" w:fill="FFFFFF" w:themeFill="background1"/>
              <w:spacing w:before="120" w:line="256" w:lineRule="auto"/>
              <w:jc w:val="center"/>
              <w:rPr>
                <w:noProof w:val="0"/>
                <w:sz w:val="20"/>
                <w:szCs w:val="20"/>
                <w:lang w:eastAsia="ru-RU"/>
              </w:rPr>
            </w:pPr>
          </w:p>
        </w:tc>
      </w:tr>
    </w:tbl>
    <w:p w14:paraId="5312D841"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w:t>
      </w:r>
      <w:proofErr w:type="spellStart"/>
      <w:r>
        <w:rPr>
          <w:b/>
          <w:noProof w:val="0"/>
          <w:lang w:eastAsia="ru-RU"/>
        </w:rPr>
        <w:t>candidaţilor</w:t>
      </w:r>
      <w:proofErr w:type="spellEnd"/>
      <w:r>
        <w:rPr>
          <w:b/>
          <w:noProof w:val="0"/>
          <w:lang w:eastAsia="ru-RU"/>
        </w:rPr>
        <w:t xml:space="preserve"> </w:t>
      </w:r>
      <w:proofErr w:type="spellStart"/>
      <w:r>
        <w:rPr>
          <w:b/>
          <w:noProof w:val="0"/>
          <w:lang w:eastAsia="ru-RU"/>
        </w:rPr>
        <w:t>şi</w:t>
      </w:r>
      <w:proofErr w:type="spellEnd"/>
      <w:r>
        <w:rPr>
          <w:b/>
          <w:noProof w:val="0"/>
          <w:lang w:eastAsia="ru-RU"/>
        </w:rPr>
        <w:t>, dacă este cazul, numărul maxim al acestora._________________________________________</w:t>
      </w:r>
    </w:p>
    <w:p w14:paraId="14FF1B12" w14:textId="77777777" w:rsidR="0070379A" w:rsidRDefault="0070379A" w:rsidP="0070379A">
      <w:pPr>
        <w:numPr>
          <w:ilvl w:val="0"/>
          <w:numId w:val="18"/>
        </w:numPr>
        <w:shd w:val="clear" w:color="auto" w:fill="FFFFFF" w:themeFill="background1"/>
        <w:tabs>
          <w:tab w:val="right" w:pos="426"/>
        </w:tabs>
        <w:ind w:left="357"/>
        <w:rPr>
          <w:b/>
          <w:noProof w:val="0"/>
          <w:lang w:eastAsia="ru-RU"/>
        </w:rPr>
      </w:pPr>
      <w:r>
        <w:rPr>
          <w:b/>
          <w:noProof w:val="0"/>
          <w:lang w:eastAsia="ru-RU"/>
        </w:rPr>
        <w:t xml:space="preserve">În cazul în care contractul este împărțit pe loturi, un operator economic poate depune </w:t>
      </w:r>
    </w:p>
    <w:p w14:paraId="19BE32C5" w14:textId="77777777" w:rsidR="0070379A" w:rsidRDefault="0070379A" w:rsidP="0070379A">
      <w:pPr>
        <w:shd w:val="clear" w:color="auto" w:fill="FFFFFF" w:themeFill="background1"/>
        <w:tabs>
          <w:tab w:val="right" w:pos="426"/>
        </w:tabs>
        <w:ind w:left="357"/>
        <w:rPr>
          <w:b/>
          <w:noProof w:val="0"/>
          <w:lang w:eastAsia="ru-RU"/>
        </w:rPr>
      </w:pPr>
      <w:r>
        <w:rPr>
          <w:b/>
          <w:noProof w:val="0"/>
          <w:lang w:eastAsia="ru-RU"/>
        </w:rPr>
        <w:t>oferta (se va selecta):</w:t>
      </w:r>
    </w:p>
    <w:p w14:paraId="30AE7002" w14:textId="77777777" w:rsidR="0070379A" w:rsidRDefault="0070379A" w:rsidP="0070379A">
      <w:pPr>
        <w:numPr>
          <w:ilvl w:val="0"/>
          <w:numId w:val="20"/>
        </w:numPr>
        <w:shd w:val="clear" w:color="auto" w:fill="FFFFFF" w:themeFill="background1"/>
        <w:tabs>
          <w:tab w:val="right" w:pos="426"/>
        </w:tabs>
        <w:rPr>
          <w:noProof w:val="0"/>
          <w:lang w:eastAsia="ru-RU"/>
        </w:rPr>
      </w:pPr>
      <w:r>
        <w:rPr>
          <w:noProof w:val="0"/>
          <w:lang w:eastAsia="ru-RU"/>
        </w:rPr>
        <w:t>Pentru un singur lot;</w:t>
      </w:r>
    </w:p>
    <w:p w14:paraId="2F0BB84C" w14:textId="77777777" w:rsidR="0070379A" w:rsidRDefault="0070379A" w:rsidP="0070379A">
      <w:pPr>
        <w:numPr>
          <w:ilvl w:val="0"/>
          <w:numId w:val="20"/>
        </w:numPr>
        <w:shd w:val="clear" w:color="auto" w:fill="FFFFFF" w:themeFill="background1"/>
        <w:tabs>
          <w:tab w:val="right" w:pos="426"/>
        </w:tabs>
        <w:rPr>
          <w:noProof w:val="0"/>
          <w:lang w:eastAsia="ru-RU"/>
        </w:rPr>
      </w:pPr>
      <w:r>
        <w:rPr>
          <w:noProof w:val="0"/>
          <w:lang w:eastAsia="ru-RU"/>
        </w:rPr>
        <w:t>Pentru mai multe loturi;</w:t>
      </w:r>
    </w:p>
    <w:p w14:paraId="6FA9FE98" w14:textId="77777777" w:rsidR="0070379A" w:rsidRDefault="0070379A" w:rsidP="0070379A">
      <w:pPr>
        <w:numPr>
          <w:ilvl w:val="0"/>
          <w:numId w:val="20"/>
        </w:numPr>
        <w:shd w:val="clear" w:color="auto" w:fill="FFFFFF" w:themeFill="background1"/>
        <w:tabs>
          <w:tab w:val="right" w:pos="426"/>
        </w:tabs>
        <w:rPr>
          <w:noProof w:val="0"/>
          <w:lang w:eastAsia="ru-RU"/>
        </w:rPr>
      </w:pPr>
      <w:r>
        <w:rPr>
          <w:noProof w:val="0"/>
          <w:lang w:eastAsia="ru-RU"/>
        </w:rPr>
        <w:t>Pentru toate loturile;</w:t>
      </w:r>
    </w:p>
    <w:p w14:paraId="6798F5E4" w14:textId="77777777" w:rsidR="0070379A" w:rsidRDefault="0070379A" w:rsidP="0070379A">
      <w:pPr>
        <w:numPr>
          <w:ilvl w:val="0"/>
          <w:numId w:val="20"/>
        </w:numPr>
        <w:shd w:val="clear" w:color="auto" w:fill="FFFFFF" w:themeFill="background1"/>
        <w:tabs>
          <w:tab w:val="right" w:pos="426"/>
        </w:tabs>
        <w:rPr>
          <w:noProof w:val="0"/>
          <w:lang w:eastAsia="ru-RU"/>
        </w:rPr>
      </w:pPr>
      <w:r>
        <w:rPr>
          <w:noProof w:val="0"/>
          <w:lang w:eastAsia="ru-RU"/>
        </w:rPr>
        <w:t>Alte limitări privind numărul de loturi care pot fi atribuite aceluiași ofertant___________</w:t>
      </w:r>
    </w:p>
    <w:p w14:paraId="721E2296"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Admiterea sau interzicerea ofertelor alternative: ________________________________</w:t>
      </w:r>
    </w:p>
    <w:p w14:paraId="0921D0E0" w14:textId="77777777" w:rsidR="0070379A" w:rsidRDefault="0070379A" w:rsidP="0070379A">
      <w:pPr>
        <w:shd w:val="clear" w:color="auto" w:fill="FFFFFF" w:themeFill="background1"/>
        <w:tabs>
          <w:tab w:val="right" w:pos="426"/>
        </w:tabs>
        <w:ind w:left="6206"/>
        <w:rPr>
          <w:noProof w:val="0"/>
          <w:sz w:val="20"/>
          <w:lang w:eastAsia="ru-RU"/>
        </w:rPr>
      </w:pPr>
      <w:r>
        <w:rPr>
          <w:noProof w:val="0"/>
          <w:sz w:val="20"/>
          <w:lang w:eastAsia="ru-RU"/>
        </w:rPr>
        <w:lastRenderedPageBreak/>
        <w:t>(indicați se admite sau nu se admite)</w:t>
      </w:r>
    </w:p>
    <w:p w14:paraId="7156E8EE" w14:textId="77777777" w:rsidR="0070379A" w:rsidRDefault="0070379A" w:rsidP="0070379A">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Termenii și condițiile de prestare/executare solicitați: ___________________________________________________________________________</w:t>
      </w:r>
    </w:p>
    <w:p w14:paraId="2E32DE36" w14:textId="77777777" w:rsidR="0070379A" w:rsidRDefault="0070379A" w:rsidP="0070379A">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Termenul de valabilitate a contractului:________________________________________</w:t>
      </w:r>
    </w:p>
    <w:p w14:paraId="708378E2" w14:textId="77777777" w:rsidR="0070379A" w:rsidRDefault="0070379A" w:rsidP="0070379A">
      <w:pPr>
        <w:numPr>
          <w:ilvl w:val="0"/>
          <w:numId w:val="18"/>
        </w:numPr>
        <w:tabs>
          <w:tab w:val="right" w:pos="426"/>
        </w:tabs>
        <w:spacing w:before="120"/>
        <w:ind w:left="360"/>
        <w:rPr>
          <w:b/>
          <w:noProof w:val="0"/>
          <w:lang w:eastAsia="ru-RU"/>
        </w:rPr>
      </w:pPr>
      <w:r>
        <w:rPr>
          <w:b/>
          <w:noProof w:val="0"/>
          <w:lang w:eastAsia="ru-RU"/>
        </w:rPr>
        <w:t>Contract de achiziție rezervat atelierelor protejate sau că acesta poate fi executat numai în cadrul unor programe de angajare protejată (după caz): ________________________</w:t>
      </w:r>
    </w:p>
    <w:p w14:paraId="7EC169F0" w14:textId="77777777" w:rsidR="0070379A" w:rsidRDefault="0070379A" w:rsidP="0070379A">
      <w:pPr>
        <w:shd w:val="clear" w:color="auto" w:fill="FFFFFF" w:themeFill="background1"/>
        <w:tabs>
          <w:tab w:val="right" w:pos="426"/>
        </w:tabs>
        <w:ind w:left="7560" w:hanging="630"/>
        <w:contextualSpacing/>
        <w:rPr>
          <w:noProof w:val="0"/>
          <w:sz w:val="20"/>
          <w:lang w:eastAsia="ru-RU"/>
        </w:rPr>
      </w:pPr>
      <w:r>
        <w:rPr>
          <w:noProof w:val="0"/>
          <w:sz w:val="20"/>
          <w:lang w:eastAsia="ru-RU"/>
        </w:rPr>
        <w:t>(indicați da sau nu)</w:t>
      </w:r>
    </w:p>
    <w:p w14:paraId="5D0A157F"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w:t>
      </w:r>
      <w:proofErr w:type="spellStart"/>
      <w:r>
        <w:rPr>
          <w:b/>
          <w:noProof w:val="0"/>
          <w:lang w:eastAsia="ru-RU"/>
        </w:rPr>
        <w:t>legisau</w:t>
      </w:r>
      <w:proofErr w:type="spellEnd"/>
      <w:r>
        <w:rPr>
          <w:b/>
          <w:noProof w:val="0"/>
          <w:lang w:eastAsia="ru-RU"/>
        </w:rPr>
        <w:t xml:space="preserve"> al unor acte administrative (după caz): __________________________________________________________________________</w:t>
      </w:r>
    </w:p>
    <w:p w14:paraId="66E785F9" w14:textId="77777777" w:rsidR="0070379A" w:rsidRDefault="0070379A" w:rsidP="0070379A">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14:paraId="5B0B7D51"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Pr>
          <w:b/>
          <w:noProof w:val="0"/>
          <w:lang w:eastAsia="ru-RU"/>
        </w:rPr>
        <w:t>menționeazăinformațiile</w:t>
      </w:r>
      <w:proofErr w:type="spellEnd"/>
      <w:r>
        <w:rPr>
          <w:b/>
          <w:noProof w:val="0"/>
          <w:lang w:eastAsia="ru-RU"/>
        </w:rPr>
        <w:t xml:space="preserve"> solicitate (DUAE, documentație): </w:t>
      </w:r>
    </w:p>
    <w:tbl>
      <w:tblPr>
        <w:tblStyle w:val="Grigliatabella2"/>
        <w:tblW w:w="0" w:type="auto"/>
        <w:tblInd w:w="0" w:type="dxa"/>
        <w:tblLook w:val="04A0" w:firstRow="1" w:lastRow="0" w:firstColumn="1" w:lastColumn="0" w:noHBand="0" w:noVBand="1"/>
      </w:tblPr>
      <w:tblGrid>
        <w:gridCol w:w="575"/>
        <w:gridCol w:w="3767"/>
        <w:gridCol w:w="3526"/>
        <w:gridCol w:w="1618"/>
      </w:tblGrid>
      <w:tr w:rsidR="0070379A" w14:paraId="51F9F8D6" w14:textId="77777777" w:rsidTr="0070379A">
        <w:tc>
          <w:tcPr>
            <w:tcW w:w="576" w:type="dxa"/>
            <w:tcBorders>
              <w:top w:val="single" w:sz="4" w:space="0" w:color="auto"/>
              <w:left w:val="single" w:sz="4" w:space="0" w:color="auto"/>
              <w:bottom w:val="single" w:sz="4" w:space="0" w:color="auto"/>
              <w:right w:val="single" w:sz="4" w:space="0" w:color="auto"/>
            </w:tcBorders>
            <w:hideMark/>
          </w:tcPr>
          <w:p w14:paraId="62D380CA" w14:textId="77777777" w:rsidR="0070379A" w:rsidRDefault="0070379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6700A297"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1E6A7990" w14:textId="77777777" w:rsidR="0070379A" w:rsidRDefault="0070379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75C642B4"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Nivelul minim/</w:t>
            </w:r>
            <w:r>
              <w:rPr>
                <w:b/>
                <w:iCs/>
                <w:noProof w:val="0"/>
                <w:sz w:val="20"/>
                <w:szCs w:val="20"/>
                <w:lang w:eastAsia="ru-RU"/>
              </w:rPr>
              <w:br/>
              <w:t>Obligativitatea</w:t>
            </w:r>
          </w:p>
        </w:tc>
      </w:tr>
      <w:tr w:rsidR="0070379A" w14:paraId="4C8D3BB1" w14:textId="77777777" w:rsidTr="0070379A">
        <w:tc>
          <w:tcPr>
            <w:tcW w:w="576" w:type="dxa"/>
            <w:tcBorders>
              <w:top w:val="single" w:sz="4" w:space="0" w:color="auto"/>
              <w:left w:val="single" w:sz="4" w:space="0" w:color="auto"/>
              <w:bottom w:val="single" w:sz="4" w:space="0" w:color="auto"/>
              <w:right w:val="single" w:sz="4" w:space="0" w:color="auto"/>
            </w:tcBorders>
          </w:tcPr>
          <w:p w14:paraId="7DCC16E9" w14:textId="77777777" w:rsidR="0070379A" w:rsidRDefault="0070379A">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14:paraId="1997DB70" w14:textId="77777777" w:rsidR="0070379A" w:rsidRDefault="0070379A">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14:paraId="71CA15A7" w14:textId="77777777" w:rsidR="0070379A" w:rsidRDefault="0070379A">
            <w:pPr>
              <w:shd w:val="clear" w:color="auto" w:fill="FFFFFF" w:themeFill="background1"/>
              <w:tabs>
                <w:tab w:val="left" w:pos="612"/>
              </w:tabs>
              <w:spacing w:before="120" w:after="120"/>
              <w:rPr>
                <w:iCs/>
                <w:noProof w:val="0"/>
                <w:lang w:eastAsia="ru-RU"/>
              </w:rPr>
            </w:pPr>
          </w:p>
        </w:tc>
        <w:tc>
          <w:tcPr>
            <w:tcW w:w="1621" w:type="dxa"/>
            <w:tcBorders>
              <w:top w:val="single" w:sz="4" w:space="0" w:color="auto"/>
              <w:left w:val="single" w:sz="4" w:space="0" w:color="auto"/>
              <w:bottom w:val="single" w:sz="4" w:space="0" w:color="auto"/>
              <w:right w:val="single" w:sz="4" w:space="0" w:color="auto"/>
            </w:tcBorders>
          </w:tcPr>
          <w:p w14:paraId="70AD89D2" w14:textId="77777777" w:rsidR="0070379A" w:rsidRDefault="0070379A">
            <w:pPr>
              <w:shd w:val="clear" w:color="auto" w:fill="FFFFFF" w:themeFill="background1"/>
              <w:tabs>
                <w:tab w:val="left" w:pos="612"/>
              </w:tabs>
              <w:spacing w:before="120" w:after="120"/>
              <w:rPr>
                <w:iCs/>
                <w:noProof w:val="0"/>
                <w:lang w:eastAsia="ru-RU"/>
              </w:rPr>
            </w:pPr>
          </w:p>
        </w:tc>
      </w:tr>
      <w:tr w:rsidR="0070379A" w14:paraId="7BF4FC44" w14:textId="77777777" w:rsidTr="0070379A">
        <w:tc>
          <w:tcPr>
            <w:tcW w:w="576" w:type="dxa"/>
            <w:tcBorders>
              <w:top w:val="single" w:sz="4" w:space="0" w:color="auto"/>
              <w:left w:val="single" w:sz="4" w:space="0" w:color="auto"/>
              <w:bottom w:val="single" w:sz="4" w:space="0" w:color="auto"/>
              <w:right w:val="single" w:sz="4" w:space="0" w:color="auto"/>
            </w:tcBorders>
          </w:tcPr>
          <w:p w14:paraId="6137DF9F" w14:textId="77777777" w:rsidR="0070379A" w:rsidRDefault="0070379A">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14:paraId="378ACD4D" w14:textId="77777777" w:rsidR="0070379A" w:rsidRDefault="0070379A">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14:paraId="62F2C415" w14:textId="77777777" w:rsidR="0070379A" w:rsidRDefault="0070379A">
            <w:pPr>
              <w:shd w:val="clear" w:color="auto" w:fill="FFFFFF" w:themeFill="background1"/>
              <w:tabs>
                <w:tab w:val="left" w:pos="612"/>
              </w:tabs>
              <w:spacing w:before="120" w:after="120"/>
              <w:rPr>
                <w:iCs/>
                <w:noProof w:val="0"/>
                <w:lang w:eastAsia="ru-RU"/>
              </w:rPr>
            </w:pPr>
          </w:p>
        </w:tc>
        <w:tc>
          <w:tcPr>
            <w:tcW w:w="1621" w:type="dxa"/>
            <w:tcBorders>
              <w:top w:val="single" w:sz="4" w:space="0" w:color="auto"/>
              <w:left w:val="single" w:sz="4" w:space="0" w:color="auto"/>
              <w:bottom w:val="single" w:sz="4" w:space="0" w:color="auto"/>
              <w:right w:val="single" w:sz="4" w:space="0" w:color="auto"/>
            </w:tcBorders>
          </w:tcPr>
          <w:p w14:paraId="165953EA" w14:textId="77777777" w:rsidR="0070379A" w:rsidRDefault="0070379A">
            <w:pPr>
              <w:shd w:val="clear" w:color="auto" w:fill="FFFFFF" w:themeFill="background1"/>
              <w:tabs>
                <w:tab w:val="left" w:pos="612"/>
              </w:tabs>
              <w:spacing w:before="120" w:after="120"/>
              <w:rPr>
                <w:iCs/>
                <w:noProof w:val="0"/>
                <w:lang w:eastAsia="ru-RU"/>
              </w:rPr>
            </w:pPr>
          </w:p>
        </w:tc>
      </w:tr>
    </w:tbl>
    <w:p w14:paraId="007EA8C1"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Garanția pentru ofertă, după caz ________________</w:t>
      </w:r>
      <w:r>
        <w:t xml:space="preserve">, </w:t>
      </w:r>
      <w:r>
        <w:rPr>
          <w:b/>
          <w:noProof w:val="0"/>
          <w:lang w:eastAsia="ru-RU"/>
        </w:rPr>
        <w:t>cuantumul___________________.</w:t>
      </w:r>
    </w:p>
    <w:p w14:paraId="161CA4E5"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Termenul de garanție a </w:t>
      </w:r>
      <w:proofErr w:type="spellStart"/>
      <w:r>
        <w:rPr>
          <w:b/>
          <w:noProof w:val="0"/>
          <w:lang w:eastAsia="ru-RU"/>
        </w:rPr>
        <w:t>lucrărilorsau</w:t>
      </w:r>
      <w:proofErr w:type="spellEnd"/>
      <w:r>
        <w:rPr>
          <w:b/>
          <w:noProof w:val="0"/>
          <w:lang w:eastAsia="ru-RU"/>
        </w:rPr>
        <w:t xml:space="preserve"> serviciilor de proiectare și de lucrări__________.</w:t>
      </w:r>
    </w:p>
    <w:p w14:paraId="63EEA22F"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Garanția de bună execuție a contractului, după caz______________, cuantumul______.</w:t>
      </w:r>
    </w:p>
    <w:p w14:paraId="54D0C4DE"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Motivul recurgerii la procedura accelerată (în cazul licitației deschise, restrânse și a procedurii negociate), după caz________________________________________________</w:t>
      </w:r>
    </w:p>
    <w:p w14:paraId="681D6E6F"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Tehnici și instrumente specifice de atribuire (dacă este cazul specificați dacă se va utiliza acordul-cadru, sistemul dinamic de achiziție sau licitația electronică):_________</w:t>
      </w:r>
    </w:p>
    <w:p w14:paraId="4C2286D8" w14:textId="77777777" w:rsidR="0070379A" w:rsidRDefault="0070379A" w:rsidP="0070379A">
      <w:pPr>
        <w:numPr>
          <w:ilvl w:val="0"/>
          <w:numId w:val="18"/>
        </w:numPr>
        <w:tabs>
          <w:tab w:val="right" w:pos="426"/>
        </w:tabs>
        <w:spacing w:before="120"/>
        <w:ind w:left="0" w:firstLine="0"/>
        <w:rPr>
          <w:b/>
          <w:noProof w:val="0"/>
          <w:lang w:eastAsia="ru-RU"/>
        </w:rPr>
      </w:pPr>
      <w:r>
        <w:rPr>
          <w:b/>
          <w:noProof w:val="0"/>
          <w:lang w:eastAsia="ru-RU"/>
        </w:rPr>
        <w:t>Condiții speciale de care depinde îndeplinirea contractului (</w:t>
      </w:r>
      <w:r>
        <w:rPr>
          <w:noProof w:val="0"/>
          <w:lang w:eastAsia="ru-RU"/>
        </w:rPr>
        <w:t>indicați după caz</w:t>
      </w:r>
      <w:r>
        <w:rPr>
          <w:b/>
          <w:noProof w:val="0"/>
          <w:lang w:eastAsia="ru-RU"/>
        </w:rPr>
        <w:t>): _____________________________________________________________________________</w:t>
      </w:r>
    </w:p>
    <w:p w14:paraId="639BE33C" w14:textId="77777777" w:rsidR="0070379A" w:rsidRDefault="0070379A" w:rsidP="0070379A">
      <w:pPr>
        <w:numPr>
          <w:ilvl w:val="0"/>
          <w:numId w:val="18"/>
        </w:numPr>
        <w:tabs>
          <w:tab w:val="right" w:pos="426"/>
        </w:tabs>
        <w:spacing w:before="120"/>
        <w:ind w:left="0" w:firstLine="0"/>
        <w:rPr>
          <w:b/>
          <w:noProof w:val="0"/>
          <w:lang w:eastAsia="ru-RU"/>
        </w:rPr>
      </w:pPr>
      <w:bookmarkStart w:id="45" w:name="_Hlk71621175"/>
      <w:r>
        <w:rPr>
          <w:b/>
          <w:noProof w:val="0"/>
          <w:lang w:eastAsia="ru-RU"/>
        </w:rPr>
        <w:t>Ofertele se prezintă în valuta________________</w:t>
      </w:r>
      <w:bookmarkEnd w:id="45"/>
      <w:r>
        <w:rPr>
          <w:b/>
          <w:noProof w:val="0"/>
          <w:lang w:eastAsia="ru-RU"/>
        </w:rPr>
        <w:t>_________________________________</w:t>
      </w:r>
    </w:p>
    <w:p w14:paraId="6E695BAC" w14:textId="77777777" w:rsidR="0070379A" w:rsidRDefault="0070379A" w:rsidP="0070379A">
      <w:pPr>
        <w:numPr>
          <w:ilvl w:val="0"/>
          <w:numId w:val="18"/>
        </w:numPr>
        <w:tabs>
          <w:tab w:val="right" w:pos="426"/>
        </w:tabs>
        <w:spacing w:before="120"/>
        <w:ind w:left="0" w:firstLine="0"/>
        <w:rPr>
          <w:b/>
          <w:noProof w:val="0"/>
          <w:lang w:eastAsia="ru-RU"/>
        </w:rPr>
      </w:pPr>
      <w:r>
        <w:rPr>
          <w:b/>
          <w:noProof w:val="0"/>
          <w:lang w:eastAsia="ru-RU"/>
        </w:rPr>
        <w:t>Criteriul de evaluare aplicat pentru atribuirea contractului:_______________________</w:t>
      </w:r>
    </w:p>
    <w:p w14:paraId="5AEEBE62" w14:textId="77777777" w:rsidR="0070379A" w:rsidRDefault="0070379A" w:rsidP="0070379A">
      <w:pPr>
        <w:numPr>
          <w:ilvl w:val="0"/>
          <w:numId w:val="18"/>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576"/>
        <w:gridCol w:w="7122"/>
        <w:gridCol w:w="1788"/>
      </w:tblGrid>
      <w:tr w:rsidR="0070379A" w14:paraId="75E4EFB3" w14:textId="77777777" w:rsidTr="0070379A">
        <w:tc>
          <w:tcPr>
            <w:tcW w:w="577" w:type="dxa"/>
            <w:tcBorders>
              <w:top w:val="single" w:sz="4" w:space="0" w:color="auto"/>
              <w:left w:val="single" w:sz="4" w:space="0" w:color="auto"/>
              <w:bottom w:val="single" w:sz="4" w:space="0" w:color="auto"/>
              <w:right w:val="single" w:sz="4" w:space="0" w:color="auto"/>
            </w:tcBorders>
            <w:hideMark/>
          </w:tcPr>
          <w:p w14:paraId="140A9AD5" w14:textId="77777777" w:rsidR="0070379A" w:rsidRDefault="0070379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75E2A010"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122378FB"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70379A" w14:paraId="2A84343A" w14:textId="77777777" w:rsidTr="0070379A">
        <w:tc>
          <w:tcPr>
            <w:tcW w:w="577" w:type="dxa"/>
            <w:tcBorders>
              <w:top w:val="single" w:sz="4" w:space="0" w:color="auto"/>
              <w:left w:val="single" w:sz="4" w:space="0" w:color="auto"/>
              <w:bottom w:val="single" w:sz="4" w:space="0" w:color="auto"/>
              <w:right w:val="single" w:sz="4" w:space="0" w:color="auto"/>
            </w:tcBorders>
          </w:tcPr>
          <w:p w14:paraId="6ACCA0E8" w14:textId="77777777" w:rsidR="0070379A" w:rsidRDefault="0070379A">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14:paraId="4745E04A" w14:textId="77777777" w:rsidR="0070379A" w:rsidRDefault="0070379A">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14:paraId="5EBA4209" w14:textId="77777777" w:rsidR="0070379A" w:rsidRDefault="0070379A">
            <w:pPr>
              <w:shd w:val="clear" w:color="auto" w:fill="FFFFFF" w:themeFill="background1"/>
              <w:tabs>
                <w:tab w:val="left" w:pos="612"/>
              </w:tabs>
              <w:spacing w:before="120" w:after="120"/>
              <w:rPr>
                <w:iCs/>
                <w:noProof w:val="0"/>
                <w:lang w:eastAsia="ru-RU"/>
              </w:rPr>
            </w:pPr>
          </w:p>
        </w:tc>
      </w:tr>
      <w:tr w:rsidR="0070379A" w14:paraId="4B9352B0" w14:textId="77777777" w:rsidTr="0070379A">
        <w:tc>
          <w:tcPr>
            <w:tcW w:w="577" w:type="dxa"/>
            <w:tcBorders>
              <w:top w:val="single" w:sz="4" w:space="0" w:color="auto"/>
              <w:left w:val="single" w:sz="4" w:space="0" w:color="auto"/>
              <w:bottom w:val="single" w:sz="4" w:space="0" w:color="auto"/>
              <w:right w:val="single" w:sz="4" w:space="0" w:color="auto"/>
            </w:tcBorders>
          </w:tcPr>
          <w:p w14:paraId="2CD4708F" w14:textId="77777777" w:rsidR="0070379A" w:rsidRDefault="0070379A">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14:paraId="6CEEEF78" w14:textId="77777777" w:rsidR="0070379A" w:rsidRDefault="0070379A">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14:paraId="2565C069" w14:textId="77777777" w:rsidR="0070379A" w:rsidRDefault="0070379A">
            <w:pPr>
              <w:shd w:val="clear" w:color="auto" w:fill="FFFFFF" w:themeFill="background1"/>
              <w:tabs>
                <w:tab w:val="left" w:pos="612"/>
              </w:tabs>
              <w:spacing w:before="120" w:after="120"/>
              <w:rPr>
                <w:iCs/>
                <w:noProof w:val="0"/>
                <w:lang w:eastAsia="ru-RU"/>
              </w:rPr>
            </w:pPr>
          </w:p>
        </w:tc>
      </w:tr>
    </w:tbl>
    <w:p w14:paraId="6DD7FBE8"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14:paraId="11E7E88C" w14:textId="77777777" w:rsidR="0070379A" w:rsidRDefault="0070379A" w:rsidP="0070379A">
      <w:pPr>
        <w:numPr>
          <w:ilvl w:val="0"/>
          <w:numId w:val="22"/>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[ora exactă]</w:t>
      </w:r>
      <w:r>
        <w:rPr>
          <w:b/>
          <w:noProof w:val="0"/>
          <w:lang w:eastAsia="ru-RU"/>
        </w:rPr>
        <w:t>____________________________________</w:t>
      </w:r>
    </w:p>
    <w:p w14:paraId="08D100AE" w14:textId="77777777" w:rsidR="0070379A" w:rsidRDefault="0070379A" w:rsidP="0070379A">
      <w:pPr>
        <w:numPr>
          <w:ilvl w:val="0"/>
          <w:numId w:val="22"/>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[data]</w:t>
      </w:r>
      <w:r>
        <w:rPr>
          <w:b/>
          <w:noProof w:val="0"/>
          <w:lang w:eastAsia="ru-RU"/>
        </w:rPr>
        <w:t>_______________________________________________________________</w:t>
      </w:r>
    </w:p>
    <w:p w14:paraId="5513C111"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14:paraId="71E2894E" w14:textId="77777777" w:rsidR="0070379A" w:rsidRDefault="0070379A" w:rsidP="0070379A">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14:paraId="1ABA7744" w14:textId="77777777" w:rsidR="0070379A" w:rsidRDefault="0070379A" w:rsidP="0070379A">
      <w:pPr>
        <w:numPr>
          <w:ilvl w:val="0"/>
          <w:numId w:val="18"/>
        </w:numPr>
        <w:tabs>
          <w:tab w:val="right" w:pos="426"/>
        </w:tabs>
        <w:spacing w:before="120"/>
        <w:ind w:left="0" w:firstLine="0"/>
        <w:rPr>
          <w:b/>
          <w:noProof w:val="0"/>
          <w:lang w:eastAsia="ru-RU"/>
        </w:rPr>
      </w:pPr>
      <w:r>
        <w:rPr>
          <w:b/>
          <w:noProof w:val="0"/>
          <w:lang w:eastAsia="ru-RU"/>
        </w:rPr>
        <w:t>Termenul de valabilitate a ofertelor: __________________________________________</w:t>
      </w:r>
    </w:p>
    <w:p w14:paraId="7E7E1DFA" w14:textId="77777777" w:rsidR="0070379A" w:rsidRDefault="0070379A" w:rsidP="0070379A">
      <w:pPr>
        <w:numPr>
          <w:ilvl w:val="0"/>
          <w:numId w:val="18"/>
        </w:numPr>
        <w:tabs>
          <w:tab w:val="right" w:pos="426"/>
        </w:tabs>
        <w:spacing w:before="120"/>
        <w:ind w:left="0" w:firstLine="0"/>
        <w:rPr>
          <w:b/>
          <w:noProof w:val="0"/>
          <w:lang w:eastAsia="ru-RU"/>
        </w:rPr>
      </w:pPr>
      <w:r>
        <w:rPr>
          <w:b/>
          <w:noProof w:val="0"/>
          <w:lang w:eastAsia="ru-RU"/>
        </w:rPr>
        <w:lastRenderedPageBreak/>
        <w:t>Locul deschiderii ofertelor: __________________________________________________</w:t>
      </w:r>
    </w:p>
    <w:p w14:paraId="4750FB74" w14:textId="77777777" w:rsidR="0070379A" w:rsidRDefault="0070379A" w:rsidP="0070379A">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14:paraId="08CB5FE5" w14:textId="77777777" w:rsidR="0070379A" w:rsidRDefault="0070379A" w:rsidP="0070379A">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14:paraId="7D2A83FE" w14:textId="77777777" w:rsidR="0070379A" w:rsidRDefault="0070379A" w:rsidP="0070379A">
      <w:pPr>
        <w:numPr>
          <w:ilvl w:val="0"/>
          <w:numId w:val="18"/>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14:paraId="6316A321" w14:textId="77777777" w:rsidR="0070379A" w:rsidRDefault="0070379A" w:rsidP="0070379A">
      <w:pPr>
        <w:numPr>
          <w:ilvl w:val="0"/>
          <w:numId w:val="18"/>
        </w:numPr>
        <w:shd w:val="clear" w:color="auto" w:fill="FFFFFF" w:themeFill="background1"/>
        <w:tabs>
          <w:tab w:val="right" w:pos="426"/>
        </w:tabs>
        <w:spacing w:before="120"/>
        <w:ind w:left="450" w:hanging="450"/>
        <w:rPr>
          <w:b/>
          <w:noProof w:val="0"/>
          <w:lang w:eastAsia="ru-RU"/>
        </w:rPr>
      </w:pPr>
      <w:r>
        <w:rPr>
          <w:b/>
          <w:noProof w:val="0"/>
          <w:lang w:eastAsia="ru-RU"/>
        </w:rPr>
        <w:t>Limba sau limbile în care trebuie redactate ofertele sau cererile de participare: __________________________________________________________________________</w:t>
      </w:r>
    </w:p>
    <w:p w14:paraId="767D0C91"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Respectivul contract se referă la un proiect și/sau program finanțat din fonduri ale Uniunii Europene: __________________________________________________________________________</w:t>
      </w:r>
    </w:p>
    <w:p w14:paraId="3657FFE0" w14:textId="77777777" w:rsidR="0070379A" w:rsidRDefault="0070379A" w:rsidP="0070379A">
      <w:pPr>
        <w:shd w:val="clear" w:color="auto" w:fill="FFFFFF" w:themeFill="background1"/>
        <w:tabs>
          <w:tab w:val="right" w:pos="426"/>
        </w:tabs>
        <w:ind w:left="1980"/>
        <w:contextualSpacing/>
        <w:jc w:val="center"/>
        <w:rPr>
          <w:noProof w:val="0"/>
          <w:sz w:val="20"/>
          <w:lang w:eastAsia="ru-RU"/>
        </w:rPr>
      </w:pPr>
      <w:r>
        <w:rPr>
          <w:noProof w:val="0"/>
          <w:sz w:val="20"/>
          <w:lang w:eastAsia="ru-RU"/>
        </w:rPr>
        <w:t xml:space="preserve">(se specifică </w:t>
      </w:r>
      <w:proofErr w:type="spellStart"/>
      <w:r>
        <w:rPr>
          <w:noProof w:val="0"/>
          <w:sz w:val="20"/>
          <w:lang w:eastAsia="ru-RU"/>
        </w:rPr>
        <w:t>denumireaproiectului</w:t>
      </w:r>
      <w:proofErr w:type="spellEnd"/>
      <w:r>
        <w:rPr>
          <w:noProof w:val="0"/>
          <w:sz w:val="20"/>
          <w:lang w:eastAsia="ru-RU"/>
        </w:rPr>
        <w:t xml:space="preserve"> și/sau programului)</w:t>
      </w:r>
    </w:p>
    <w:p w14:paraId="69000F1C"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14:paraId="4250A41A" w14:textId="77777777" w:rsidR="0070379A" w:rsidRDefault="0070379A" w:rsidP="0070379A">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14:paraId="2AB447BF" w14:textId="77777777" w:rsidR="0070379A" w:rsidRDefault="0070379A" w:rsidP="0070379A">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14:paraId="61313D1B" w14:textId="77777777" w:rsidR="0070379A" w:rsidRDefault="0070379A" w:rsidP="0070379A">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14:paraId="39022307"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Data (datele) </w:t>
      </w:r>
      <w:proofErr w:type="spellStart"/>
      <w:r>
        <w:rPr>
          <w:b/>
          <w:noProof w:val="0"/>
          <w:lang w:eastAsia="ru-RU"/>
        </w:rPr>
        <w:t>șireferința</w:t>
      </w:r>
      <w:proofErr w:type="spellEnd"/>
      <w:r>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2206A4CD"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:___________________________________________________________________</w:t>
      </w:r>
    </w:p>
    <w:p w14:paraId="73ED1D78"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anunţ:_____________________________________________________________</w:t>
      </w:r>
    </w:p>
    <w:p w14:paraId="6A906BFE"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e:_______________________</w:t>
      </w:r>
    </w:p>
    <w:p w14:paraId="418BE297"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0379A" w:rsidRPr="0070379A" w14:paraId="5348561B" w14:textId="77777777" w:rsidTr="0070379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80833D" w14:textId="77777777" w:rsidR="0070379A" w:rsidRDefault="0070379A">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378079" w14:textId="77777777" w:rsidR="0070379A" w:rsidRDefault="0070379A">
            <w:pPr>
              <w:shd w:val="clear" w:color="auto" w:fill="FFFFFF" w:themeFill="background1"/>
              <w:tabs>
                <w:tab w:val="right" w:pos="426"/>
              </w:tabs>
              <w:rPr>
                <w:b/>
                <w:noProof w:val="0"/>
                <w:lang w:eastAsia="ru-RU"/>
              </w:rPr>
            </w:pPr>
            <w:r>
              <w:rPr>
                <w:b/>
                <w:noProof w:val="0"/>
                <w:lang w:eastAsia="ru-RU"/>
              </w:rPr>
              <w:t>Se va utiliza/accepta sau nu</w:t>
            </w:r>
          </w:p>
        </w:tc>
      </w:tr>
      <w:tr w:rsidR="0070379A" w14:paraId="35817098" w14:textId="77777777" w:rsidTr="0070379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1C33D6" w14:textId="77777777" w:rsidR="0070379A" w:rsidRDefault="0070379A">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69FD4D0A" w14:textId="77777777" w:rsidR="0070379A" w:rsidRDefault="0070379A">
            <w:pPr>
              <w:shd w:val="clear" w:color="auto" w:fill="FFFFFF" w:themeFill="background1"/>
              <w:tabs>
                <w:tab w:val="right" w:pos="426"/>
              </w:tabs>
              <w:rPr>
                <w:noProof w:val="0"/>
                <w:lang w:eastAsia="ru-RU"/>
              </w:rPr>
            </w:pPr>
          </w:p>
        </w:tc>
      </w:tr>
      <w:tr w:rsidR="0070379A" w14:paraId="3DB3517A" w14:textId="77777777" w:rsidTr="0070379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C949A4" w14:textId="77777777" w:rsidR="0070379A" w:rsidRDefault="0070379A">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621AEAEC" w14:textId="77777777" w:rsidR="0070379A" w:rsidRDefault="0070379A">
            <w:pPr>
              <w:shd w:val="clear" w:color="auto" w:fill="FFFFFF" w:themeFill="background1"/>
              <w:tabs>
                <w:tab w:val="right" w:pos="426"/>
              </w:tabs>
              <w:rPr>
                <w:noProof w:val="0"/>
                <w:lang w:eastAsia="ru-RU"/>
              </w:rPr>
            </w:pPr>
          </w:p>
        </w:tc>
      </w:tr>
      <w:tr w:rsidR="0070379A" w14:paraId="03E92428" w14:textId="77777777" w:rsidTr="0070379A">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4984D2" w14:textId="77777777" w:rsidR="0070379A" w:rsidRDefault="0070379A">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6793B6A" w14:textId="77777777" w:rsidR="0070379A" w:rsidRDefault="0070379A">
            <w:pPr>
              <w:shd w:val="clear" w:color="auto" w:fill="FFFFFF" w:themeFill="background1"/>
              <w:tabs>
                <w:tab w:val="right" w:pos="426"/>
              </w:tabs>
              <w:rPr>
                <w:noProof w:val="0"/>
                <w:lang w:eastAsia="ru-RU"/>
              </w:rPr>
            </w:pPr>
          </w:p>
        </w:tc>
      </w:tr>
      <w:tr w:rsidR="0070379A" w14:paraId="3D5588E0" w14:textId="77777777" w:rsidTr="0070379A">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1CD36C" w14:textId="77777777" w:rsidR="0070379A" w:rsidRDefault="0070379A">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46E79540" w14:textId="77777777" w:rsidR="0070379A" w:rsidRDefault="0070379A">
            <w:pPr>
              <w:shd w:val="clear" w:color="auto" w:fill="FFFFFF" w:themeFill="background1"/>
              <w:tabs>
                <w:tab w:val="right" w:pos="426"/>
              </w:tabs>
              <w:rPr>
                <w:noProof w:val="0"/>
                <w:lang w:eastAsia="ru-RU"/>
              </w:rPr>
            </w:pPr>
          </w:p>
        </w:tc>
      </w:tr>
    </w:tbl>
    <w:p w14:paraId="1570BDF0" w14:textId="77777777" w:rsidR="0070379A" w:rsidRDefault="0070379A" w:rsidP="0070379A">
      <w:pPr>
        <w:numPr>
          <w:ilvl w:val="0"/>
          <w:numId w:val="1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__________________________________________________________________________</w:t>
      </w:r>
    </w:p>
    <w:p w14:paraId="21335B62" w14:textId="77777777" w:rsidR="0070379A" w:rsidRDefault="0070379A" w:rsidP="0070379A">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14:paraId="4A45851C" w14:textId="77777777" w:rsidR="0070379A" w:rsidRDefault="0070379A" w:rsidP="0070379A">
      <w:pPr>
        <w:numPr>
          <w:ilvl w:val="0"/>
          <w:numId w:val="18"/>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14:paraId="68105A16" w14:textId="77777777" w:rsidR="0070379A" w:rsidRDefault="0070379A" w:rsidP="0070379A">
      <w:pPr>
        <w:shd w:val="clear" w:color="auto" w:fill="FFFFFF" w:themeFill="background1"/>
        <w:spacing w:before="120" w:after="120"/>
        <w:rPr>
          <w:b/>
          <w:noProof w:val="0"/>
          <w:lang w:eastAsia="ru-RU"/>
        </w:rPr>
      </w:pPr>
    </w:p>
    <w:p w14:paraId="565CF2CE" w14:textId="77777777" w:rsidR="0070379A" w:rsidRDefault="0070379A" w:rsidP="0070379A">
      <w:pPr>
        <w:shd w:val="clear" w:color="auto" w:fill="FFFFFF" w:themeFill="background1"/>
        <w:spacing w:before="120" w:after="120"/>
        <w:rPr>
          <w:b/>
          <w:noProof w:val="0"/>
          <w:lang w:eastAsia="ru-RU"/>
        </w:rPr>
      </w:pPr>
    </w:p>
    <w:p w14:paraId="46DBA97E" w14:textId="77777777" w:rsidR="0070379A" w:rsidRDefault="0070379A" w:rsidP="0070379A">
      <w:pPr>
        <w:shd w:val="clear" w:color="auto" w:fill="FFFFFF" w:themeFill="background1"/>
        <w:tabs>
          <w:tab w:val="left" w:pos="284"/>
          <w:tab w:val="left" w:pos="426"/>
          <w:tab w:val="decimal" w:pos="8364"/>
        </w:tabs>
        <w:spacing w:line="276" w:lineRule="auto"/>
        <w:ind w:left="-284" w:right="-144" w:firstLine="284"/>
        <w:rPr>
          <w:b/>
          <w:bCs/>
        </w:rPr>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14:paraId="74022CBF" w14:textId="77777777" w:rsidR="0070379A" w:rsidRDefault="0070379A" w:rsidP="0070379A">
      <w:pPr>
        <w:tabs>
          <w:tab w:val="decimal" w:pos="8364"/>
        </w:tabs>
        <w:spacing w:line="276" w:lineRule="auto"/>
        <w:ind w:right="-144"/>
        <w:jc w:val="center"/>
        <w:rPr>
          <w:b/>
          <w:bCs/>
          <w:color w:val="000000"/>
        </w:rPr>
      </w:pPr>
    </w:p>
    <w:p w14:paraId="127BA3C2" w14:textId="77777777" w:rsidR="0070379A" w:rsidRDefault="0070379A" w:rsidP="0070379A">
      <w:pPr>
        <w:tabs>
          <w:tab w:val="decimal" w:pos="8364"/>
        </w:tabs>
        <w:spacing w:line="276" w:lineRule="auto"/>
        <w:ind w:right="-144"/>
        <w:jc w:val="center"/>
        <w:rPr>
          <w:b/>
          <w:bCs/>
          <w:color w:val="000000"/>
        </w:rPr>
      </w:pPr>
    </w:p>
    <w:p w14:paraId="2C46136F"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17644784"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D1863A6"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BB3C932"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B3A609A"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998BAD3"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3442A68"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191BDE6E"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5D30E52C"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7D4A034"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312AED9" w14:textId="77777777" w:rsidR="0070379A" w:rsidRDefault="0070379A" w:rsidP="0070379A">
      <w:pPr>
        <w:jc w:val="right"/>
        <w:rPr>
          <w:noProof w:val="0"/>
          <w:sz w:val="22"/>
          <w:szCs w:val="22"/>
        </w:rPr>
      </w:pPr>
      <w:r>
        <w:rPr>
          <w:noProof w:val="0"/>
        </w:rPr>
        <w:t>Anexa nr. 3</w:t>
      </w:r>
    </w:p>
    <w:p w14:paraId="2ECAB15F" w14:textId="77777777" w:rsidR="0070379A" w:rsidRDefault="0070379A" w:rsidP="0070379A">
      <w:pPr>
        <w:jc w:val="right"/>
        <w:rPr>
          <w:noProof w:val="0"/>
        </w:rPr>
      </w:pPr>
      <w:r>
        <w:rPr>
          <w:noProof w:val="0"/>
        </w:rPr>
        <w:t>la Documentația standard nr._____</w:t>
      </w:r>
    </w:p>
    <w:p w14:paraId="31034AC7" w14:textId="77777777" w:rsidR="0070379A" w:rsidRDefault="0070379A" w:rsidP="0070379A">
      <w:pPr>
        <w:jc w:val="right"/>
        <w:rPr>
          <w:noProof w:val="0"/>
        </w:rPr>
      </w:pPr>
      <w:r>
        <w:rPr>
          <w:noProof w:val="0"/>
        </w:rPr>
        <w:t>din “____” ________ 20___</w:t>
      </w:r>
    </w:p>
    <w:p w14:paraId="66586FC9" w14:textId="77777777" w:rsidR="0070379A" w:rsidRDefault="0070379A" w:rsidP="0070379A">
      <w:pPr>
        <w:pStyle w:val="Style3"/>
        <w:tabs>
          <w:tab w:val="left" w:pos="567"/>
        </w:tabs>
        <w:spacing w:before="0" w:beforeAutospacing="0" w:after="0"/>
        <w:ind w:left="0" w:firstLine="0"/>
        <w:jc w:val="right"/>
        <w:rPr>
          <w:rFonts w:eastAsia="PMingLiU"/>
          <w:lang w:eastAsia="zh-CN"/>
        </w:rPr>
      </w:pPr>
    </w:p>
    <w:p w14:paraId="69C55466"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5243B9DA" w14:textId="77777777" w:rsidR="0070379A" w:rsidRDefault="0070379A" w:rsidP="0070379A">
      <w:pPr>
        <w:spacing w:before="240" w:after="160"/>
        <w:jc w:val="center"/>
        <w:rPr>
          <w:rFonts w:eastAsia="Calibri"/>
          <w:b/>
          <w:noProof w:val="0"/>
          <w:sz w:val="28"/>
          <w:szCs w:val="28"/>
        </w:rPr>
      </w:pPr>
      <w:r>
        <w:rPr>
          <w:rFonts w:eastAsia="Calibri"/>
          <w:b/>
          <w:noProof w:val="0"/>
          <w:sz w:val="28"/>
          <w:szCs w:val="28"/>
        </w:rPr>
        <w:t>INVITAȚIE DE PARTICIPARE LA ETAPELE DE PRESELECȚIE/LA PROCEDURILE NEGOCIATE</w:t>
      </w:r>
    </w:p>
    <w:p w14:paraId="0B3DB026" w14:textId="77777777" w:rsidR="0070379A" w:rsidRDefault="0070379A" w:rsidP="0070379A">
      <w:pPr>
        <w:shd w:val="clear" w:color="auto" w:fill="FFFFFF" w:themeFill="background1"/>
        <w:spacing w:before="120"/>
        <w:rPr>
          <w:b/>
          <w:noProof w:val="0"/>
          <w:lang w:eastAsia="ru-RU"/>
        </w:rPr>
      </w:pPr>
    </w:p>
    <w:p w14:paraId="589B4E03" w14:textId="77777777" w:rsidR="0070379A" w:rsidRDefault="0070379A" w:rsidP="0070379A">
      <w:pPr>
        <w:shd w:val="clear" w:color="auto" w:fill="FFFFFF" w:themeFill="background1"/>
        <w:spacing w:before="120"/>
        <w:rPr>
          <w:b/>
          <w:noProof w:val="0"/>
          <w:lang w:eastAsia="ru-RU"/>
        </w:rPr>
      </w:pPr>
      <w:r>
        <w:rPr>
          <w:b/>
          <w:noProof w:val="0"/>
          <w:lang w:eastAsia="ru-RU"/>
        </w:rPr>
        <w:t xml:space="preserve">privind achiziționarea </w:t>
      </w:r>
      <w:r>
        <w:rPr>
          <w:b/>
          <w:noProof w:val="0"/>
          <w:shd w:val="clear" w:color="auto" w:fill="FFFFFF" w:themeFill="background1"/>
          <w:lang w:eastAsia="ru-RU"/>
        </w:rPr>
        <w:t>_____________________________________________________________________________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achiziție______________________________________________________</w:t>
      </w:r>
      <w:r>
        <w:rPr>
          <w:b/>
          <w:noProof w:val="0"/>
          <w:lang w:eastAsia="ru-RU"/>
        </w:rPr>
        <w:br/>
      </w:r>
      <w:r>
        <w:rPr>
          <w:noProof w:val="0"/>
          <w:sz w:val="20"/>
          <w:lang w:eastAsia="ru-RU"/>
        </w:rPr>
        <w:t xml:space="preserve">                                                             (tipul procedurii de achiziție)</w:t>
      </w:r>
    </w:p>
    <w:p w14:paraId="590CA95F" w14:textId="77777777" w:rsidR="0070379A" w:rsidRDefault="0070379A" w:rsidP="0070379A">
      <w:pPr>
        <w:shd w:val="clear" w:color="auto" w:fill="FFFFFF" w:themeFill="background1"/>
        <w:rPr>
          <w:noProof w:val="0"/>
          <w:sz w:val="20"/>
          <w:szCs w:val="20"/>
          <w:lang w:eastAsia="ru-RU"/>
        </w:rPr>
      </w:pPr>
    </w:p>
    <w:p w14:paraId="55CA8B02" w14:textId="77777777" w:rsidR="0070379A" w:rsidRDefault="0070379A" w:rsidP="0070379A">
      <w:pPr>
        <w:pStyle w:val="Listparagraf"/>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___________________________________________</w:t>
      </w:r>
    </w:p>
    <w:p w14:paraId="5643C256" w14:textId="77777777" w:rsidR="0070379A" w:rsidRDefault="0070379A" w:rsidP="0070379A">
      <w:pPr>
        <w:numPr>
          <w:ilvl w:val="0"/>
          <w:numId w:val="24"/>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noProof w:val="0"/>
          <w:shd w:val="clear" w:color="auto" w:fill="FFFFFF" w:themeFill="background1"/>
          <w:lang w:eastAsia="ru-RU"/>
        </w:rPr>
        <w:t>____________________________________________________________________</w:t>
      </w:r>
    </w:p>
    <w:p w14:paraId="00834BB1" w14:textId="77777777" w:rsidR="0070379A" w:rsidRDefault="0070379A" w:rsidP="0070379A">
      <w:pPr>
        <w:numPr>
          <w:ilvl w:val="0"/>
          <w:numId w:val="24"/>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shd w:val="clear" w:color="auto" w:fill="FFFFFF" w:themeFill="background1"/>
          <w:lang w:eastAsia="ru-RU"/>
        </w:rPr>
        <w:t>____________________________________________________________________</w:t>
      </w:r>
    </w:p>
    <w:p w14:paraId="47FB6EBC" w14:textId="77777777" w:rsidR="0070379A" w:rsidRDefault="0070379A" w:rsidP="0070379A">
      <w:pPr>
        <w:numPr>
          <w:ilvl w:val="0"/>
          <w:numId w:val="24"/>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shd w:val="clear" w:color="auto" w:fill="FFFFFF" w:themeFill="background1"/>
          <w:lang w:eastAsia="ru-RU"/>
        </w:rPr>
        <w:t>______________________________________________________</w:t>
      </w:r>
    </w:p>
    <w:p w14:paraId="13D40D4C" w14:textId="77777777" w:rsidR="0070379A" w:rsidRDefault="0070379A" w:rsidP="0070379A">
      <w:pPr>
        <w:numPr>
          <w:ilvl w:val="0"/>
          <w:numId w:val="24"/>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de e-mail și pagina web oficială a autorității contractante: </w:t>
      </w:r>
      <w:r>
        <w:rPr>
          <w:b/>
          <w:noProof w:val="0"/>
          <w:shd w:val="clear" w:color="auto" w:fill="FFFFFF" w:themeFill="background1"/>
          <w:lang w:eastAsia="ru-RU"/>
        </w:rPr>
        <w:t>___________________</w:t>
      </w:r>
    </w:p>
    <w:p w14:paraId="490EEA3C" w14:textId="77777777" w:rsidR="0070379A" w:rsidRDefault="0070379A" w:rsidP="0070379A">
      <w:pPr>
        <w:numPr>
          <w:ilvl w:val="0"/>
          <w:numId w:val="24"/>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RSAP(după caz)</w:t>
      </w:r>
    </w:p>
    <w:p w14:paraId="5C3CE087" w14:textId="77777777" w:rsidR="0070379A" w:rsidRDefault="0070379A" w:rsidP="0070379A">
      <w:pPr>
        <w:numPr>
          <w:ilvl w:val="0"/>
          <w:numId w:val="24"/>
        </w:numPr>
        <w:shd w:val="clear" w:color="auto" w:fill="FFFFFF" w:themeFill="background1"/>
        <w:tabs>
          <w:tab w:val="left" w:pos="284"/>
          <w:tab w:val="right" w:pos="9531"/>
        </w:tabs>
        <w:spacing w:before="120"/>
        <w:ind w:left="288" w:hanging="288"/>
        <w:rPr>
          <w:b/>
          <w:noProof w:val="0"/>
          <w:lang w:eastAsia="ru-RU"/>
        </w:rPr>
      </w:pPr>
      <w:r>
        <w:rPr>
          <w:b/>
          <w:noProof w:val="0"/>
          <w:lang w:eastAsia="ro-RO"/>
        </w:rPr>
        <w:t>Anunțul de participare: Nr._________, Data publicării____________, Link___________</w:t>
      </w:r>
    </w:p>
    <w:p w14:paraId="267E87FE" w14:textId="77777777" w:rsidR="0070379A" w:rsidRDefault="0070379A" w:rsidP="0070379A">
      <w:pPr>
        <w:numPr>
          <w:ilvl w:val="0"/>
          <w:numId w:val="24"/>
        </w:numPr>
        <w:shd w:val="clear" w:color="auto" w:fill="FFFFFF" w:themeFill="background1"/>
        <w:tabs>
          <w:tab w:val="left" w:pos="284"/>
          <w:tab w:val="right" w:pos="426"/>
        </w:tabs>
        <w:spacing w:before="120"/>
        <w:ind w:left="284" w:hanging="284"/>
        <w:rPr>
          <w:b/>
          <w:noProof w:val="0"/>
          <w:lang w:eastAsia="ru-RU"/>
        </w:rPr>
      </w:pPr>
      <w:r>
        <w:rPr>
          <w:b/>
          <w:noProof w:val="0"/>
          <w:lang w:eastAsia="ru-RU"/>
        </w:rPr>
        <w:t xml:space="preserve">Cumpărătorul invită </w:t>
      </w:r>
      <w:proofErr w:type="spellStart"/>
      <w:r>
        <w:rPr>
          <w:b/>
          <w:noProof w:val="0"/>
          <w:lang w:eastAsia="ru-RU"/>
        </w:rPr>
        <w:t>candidațiiselectați</w:t>
      </w:r>
      <w:proofErr w:type="spellEnd"/>
      <w:r>
        <w:rPr>
          <w:b/>
          <w:noProof w:val="0"/>
          <w:lang w:eastAsia="ru-RU"/>
        </w:rPr>
        <w:t xml:space="preserve"> ________________, să participe la procedura de achiziție privind prestarea/executarea următoarelor servicii de proiectare/lucrări:</w:t>
      </w:r>
    </w:p>
    <w:p w14:paraId="5F33D2CB" w14:textId="77777777" w:rsidR="0070379A" w:rsidRDefault="0070379A" w:rsidP="0070379A">
      <w:pPr>
        <w:numPr>
          <w:ilvl w:val="0"/>
          <w:numId w:val="24"/>
        </w:numPr>
        <w:shd w:val="clear" w:color="auto" w:fill="FFFFFF" w:themeFill="background1"/>
        <w:tabs>
          <w:tab w:val="left" w:pos="284"/>
          <w:tab w:val="right" w:pos="426"/>
        </w:tabs>
        <w:spacing w:before="120"/>
        <w:ind w:left="284" w:hanging="284"/>
        <w:rPr>
          <w:b/>
          <w:noProof w:val="0"/>
          <w:lang w:eastAsia="ru-RU"/>
        </w:rPr>
      </w:pPr>
      <w:r>
        <w:rPr>
          <w:b/>
          <w:noProof w:val="0"/>
          <w:lang w:eastAsia="ru-RU"/>
        </w:rPr>
        <w:t xml:space="preserve">Documentele suplimentare pe care operatorii economici trebuie să le prezinte în scopul verificării </w:t>
      </w:r>
      <w:proofErr w:type="spellStart"/>
      <w:r>
        <w:rPr>
          <w:b/>
          <w:noProof w:val="0"/>
          <w:lang w:eastAsia="ru-RU"/>
        </w:rPr>
        <w:t>declaraţiilor</w:t>
      </w:r>
      <w:proofErr w:type="spellEnd"/>
      <w:r>
        <w:rPr>
          <w:b/>
          <w:noProof w:val="0"/>
          <w:lang w:eastAsia="ru-RU"/>
        </w:rPr>
        <w:t xml:space="preserve"> sau completării documentelor prezentate în prima etapă pentru demonstrarea </w:t>
      </w:r>
      <w:proofErr w:type="spellStart"/>
      <w:r>
        <w:rPr>
          <w:b/>
          <w:noProof w:val="0"/>
          <w:lang w:eastAsia="ru-RU"/>
        </w:rPr>
        <w:t>capacităţii</w:t>
      </w:r>
      <w:proofErr w:type="spellEnd"/>
      <w:r>
        <w:rPr>
          <w:b/>
          <w:noProof w:val="0"/>
          <w:lang w:eastAsia="ru-RU"/>
        </w:rPr>
        <w:t xml:space="preserve"> tehnice și/sau profesionale </w:t>
      </w:r>
      <w:proofErr w:type="spellStart"/>
      <w:r>
        <w:rPr>
          <w:b/>
          <w:noProof w:val="0"/>
          <w:lang w:eastAsia="ru-RU"/>
        </w:rPr>
        <w:t>şi</w:t>
      </w:r>
      <w:proofErr w:type="spellEnd"/>
      <w:r>
        <w:rPr>
          <w:b/>
          <w:noProof w:val="0"/>
          <w:lang w:eastAsia="ru-RU"/>
        </w:rPr>
        <w:t xml:space="preserve">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70379A" w:rsidRPr="0070379A" w14:paraId="4FBCC75F" w14:textId="77777777" w:rsidTr="0070379A">
        <w:trPr>
          <w:jc w:val="center"/>
        </w:trPr>
        <w:tc>
          <w:tcPr>
            <w:tcW w:w="576" w:type="dxa"/>
            <w:tcBorders>
              <w:top w:val="single" w:sz="4" w:space="0" w:color="auto"/>
              <w:left w:val="single" w:sz="4" w:space="0" w:color="auto"/>
              <w:bottom w:val="single" w:sz="4" w:space="0" w:color="auto"/>
              <w:right w:val="single" w:sz="4" w:space="0" w:color="auto"/>
            </w:tcBorders>
            <w:hideMark/>
          </w:tcPr>
          <w:p w14:paraId="622AA670"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193FF7B9"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460F304D" w14:textId="77777777" w:rsidR="0070379A" w:rsidRDefault="007037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Mod de prezentare a documentului:</w:t>
            </w:r>
          </w:p>
        </w:tc>
      </w:tr>
      <w:tr w:rsidR="0070379A" w:rsidRPr="0070379A" w14:paraId="486A4468" w14:textId="77777777" w:rsidTr="0070379A">
        <w:trPr>
          <w:jc w:val="center"/>
        </w:trPr>
        <w:tc>
          <w:tcPr>
            <w:tcW w:w="576" w:type="dxa"/>
            <w:tcBorders>
              <w:top w:val="single" w:sz="4" w:space="0" w:color="auto"/>
              <w:left w:val="single" w:sz="4" w:space="0" w:color="auto"/>
              <w:bottom w:val="single" w:sz="4" w:space="0" w:color="auto"/>
              <w:right w:val="single" w:sz="4" w:space="0" w:color="auto"/>
            </w:tcBorders>
          </w:tcPr>
          <w:p w14:paraId="183979B5" w14:textId="77777777" w:rsidR="0070379A" w:rsidRDefault="0070379A">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14:paraId="6FFEC155" w14:textId="77777777" w:rsidR="0070379A" w:rsidRDefault="0070379A">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14:paraId="1B4BDD02" w14:textId="77777777" w:rsidR="0070379A" w:rsidRDefault="0070379A">
            <w:pPr>
              <w:shd w:val="clear" w:color="auto" w:fill="FFFFFF" w:themeFill="background1"/>
              <w:tabs>
                <w:tab w:val="left" w:pos="612"/>
              </w:tabs>
              <w:spacing w:before="120" w:after="120"/>
              <w:rPr>
                <w:iCs/>
                <w:noProof w:val="0"/>
                <w:lang w:eastAsia="ru-RU"/>
              </w:rPr>
            </w:pPr>
          </w:p>
        </w:tc>
      </w:tr>
      <w:tr w:rsidR="0070379A" w:rsidRPr="0070379A" w14:paraId="7AD82688" w14:textId="77777777" w:rsidTr="0070379A">
        <w:trPr>
          <w:jc w:val="center"/>
        </w:trPr>
        <w:tc>
          <w:tcPr>
            <w:tcW w:w="576" w:type="dxa"/>
            <w:tcBorders>
              <w:top w:val="single" w:sz="4" w:space="0" w:color="auto"/>
              <w:left w:val="single" w:sz="4" w:space="0" w:color="auto"/>
              <w:bottom w:val="single" w:sz="4" w:space="0" w:color="auto"/>
              <w:right w:val="single" w:sz="4" w:space="0" w:color="auto"/>
            </w:tcBorders>
          </w:tcPr>
          <w:p w14:paraId="2FCF29D7" w14:textId="77777777" w:rsidR="0070379A" w:rsidRDefault="0070379A">
            <w:pPr>
              <w:shd w:val="clear" w:color="auto" w:fill="FFFFFF" w:themeFill="background1"/>
              <w:tabs>
                <w:tab w:val="left" w:pos="612"/>
              </w:tabs>
              <w:spacing w:before="120" w:after="120"/>
              <w:rPr>
                <w:iCs/>
                <w:noProof w:val="0"/>
                <w:lang w:eastAsia="ru-RU"/>
              </w:rPr>
            </w:pPr>
          </w:p>
        </w:tc>
        <w:tc>
          <w:tcPr>
            <w:tcW w:w="3810" w:type="dxa"/>
            <w:tcBorders>
              <w:top w:val="single" w:sz="4" w:space="0" w:color="auto"/>
              <w:left w:val="single" w:sz="4" w:space="0" w:color="auto"/>
              <w:bottom w:val="single" w:sz="4" w:space="0" w:color="auto"/>
              <w:right w:val="single" w:sz="4" w:space="0" w:color="auto"/>
            </w:tcBorders>
          </w:tcPr>
          <w:p w14:paraId="3984F1B3" w14:textId="77777777" w:rsidR="0070379A" w:rsidRDefault="0070379A">
            <w:pPr>
              <w:shd w:val="clear" w:color="auto" w:fill="FFFFFF" w:themeFill="background1"/>
              <w:tabs>
                <w:tab w:val="left" w:pos="612"/>
              </w:tabs>
              <w:spacing w:before="120" w:after="120"/>
              <w:rPr>
                <w:iCs/>
                <w:noProof w:val="0"/>
                <w:lang w:eastAsia="ru-RU"/>
              </w:rPr>
            </w:pPr>
          </w:p>
        </w:tc>
        <w:tc>
          <w:tcPr>
            <w:tcW w:w="3563" w:type="dxa"/>
            <w:tcBorders>
              <w:top w:val="single" w:sz="4" w:space="0" w:color="auto"/>
              <w:left w:val="single" w:sz="4" w:space="0" w:color="auto"/>
              <w:bottom w:val="single" w:sz="4" w:space="0" w:color="auto"/>
              <w:right w:val="single" w:sz="4" w:space="0" w:color="auto"/>
            </w:tcBorders>
          </w:tcPr>
          <w:p w14:paraId="3C393CA4" w14:textId="77777777" w:rsidR="0070379A" w:rsidRDefault="0070379A">
            <w:pPr>
              <w:shd w:val="clear" w:color="auto" w:fill="FFFFFF" w:themeFill="background1"/>
              <w:tabs>
                <w:tab w:val="left" w:pos="612"/>
              </w:tabs>
              <w:spacing w:before="120" w:after="120"/>
              <w:rPr>
                <w:iCs/>
                <w:noProof w:val="0"/>
                <w:lang w:eastAsia="ru-RU"/>
              </w:rPr>
            </w:pPr>
          </w:p>
        </w:tc>
      </w:tr>
    </w:tbl>
    <w:p w14:paraId="514B3022" w14:textId="77777777" w:rsidR="0070379A" w:rsidRDefault="0070379A" w:rsidP="0070379A">
      <w:pPr>
        <w:numPr>
          <w:ilvl w:val="0"/>
          <w:numId w:val="24"/>
        </w:numPr>
        <w:shd w:val="clear" w:color="auto" w:fill="FFFFFF" w:themeFill="background1"/>
        <w:tabs>
          <w:tab w:val="right" w:pos="0"/>
          <w:tab w:val="left" w:pos="426"/>
        </w:tabs>
        <w:spacing w:before="120"/>
        <w:ind w:left="0" w:firstLine="0"/>
        <w:rPr>
          <w:b/>
          <w:noProof w:val="0"/>
          <w:lang w:eastAsia="ru-RU"/>
        </w:rPr>
      </w:pPr>
      <w:r>
        <w:rPr>
          <w:b/>
          <w:noProof w:val="0"/>
          <w:lang w:eastAsia="ru-RU"/>
        </w:rPr>
        <w:t>Garanția pentru ofertă, după caz ________________</w:t>
      </w:r>
      <w:r>
        <w:t xml:space="preserve">, </w:t>
      </w:r>
      <w:r>
        <w:rPr>
          <w:b/>
          <w:noProof w:val="0"/>
          <w:lang w:eastAsia="ru-RU"/>
        </w:rPr>
        <w:t>cuantumul________________.</w:t>
      </w:r>
    </w:p>
    <w:p w14:paraId="4C826496" w14:textId="77777777" w:rsidR="0070379A" w:rsidRDefault="0070379A" w:rsidP="0070379A">
      <w:pPr>
        <w:numPr>
          <w:ilvl w:val="0"/>
          <w:numId w:val="24"/>
        </w:numPr>
        <w:shd w:val="clear" w:color="auto" w:fill="FFFFFF" w:themeFill="background1"/>
        <w:tabs>
          <w:tab w:val="right" w:pos="0"/>
          <w:tab w:val="left" w:pos="426"/>
        </w:tabs>
        <w:spacing w:before="120"/>
        <w:ind w:left="0" w:firstLine="0"/>
        <w:rPr>
          <w:b/>
          <w:noProof w:val="0"/>
          <w:lang w:eastAsia="ru-RU"/>
        </w:rPr>
      </w:pPr>
      <w:r>
        <w:rPr>
          <w:b/>
          <w:noProof w:val="0"/>
          <w:lang w:eastAsia="ru-RU"/>
        </w:rPr>
        <w:t>Termenul de garanție a lucrărilor sau a serviciilor de proiectare și de lucrări ______.</w:t>
      </w:r>
    </w:p>
    <w:p w14:paraId="4159BF56" w14:textId="77777777" w:rsidR="0070379A" w:rsidRDefault="0070379A" w:rsidP="0070379A">
      <w:pPr>
        <w:numPr>
          <w:ilvl w:val="0"/>
          <w:numId w:val="24"/>
        </w:numPr>
        <w:shd w:val="clear" w:color="auto" w:fill="FFFFFF" w:themeFill="background1"/>
        <w:tabs>
          <w:tab w:val="right" w:pos="0"/>
          <w:tab w:val="left" w:pos="426"/>
        </w:tabs>
        <w:spacing w:before="120"/>
        <w:ind w:left="0" w:firstLine="0"/>
        <w:rPr>
          <w:b/>
          <w:noProof w:val="0"/>
          <w:lang w:eastAsia="ru-RU"/>
        </w:rPr>
      </w:pPr>
      <w:r>
        <w:rPr>
          <w:b/>
          <w:noProof w:val="0"/>
          <w:lang w:eastAsia="ru-RU"/>
        </w:rPr>
        <w:t>Garanția de bună execuție a contractului, după caz______________,  cuantumul__.</w:t>
      </w:r>
    </w:p>
    <w:p w14:paraId="2B0E0ED9" w14:textId="77777777" w:rsidR="0070379A" w:rsidRDefault="0070379A" w:rsidP="0070379A">
      <w:pPr>
        <w:numPr>
          <w:ilvl w:val="0"/>
          <w:numId w:val="24"/>
        </w:numPr>
        <w:shd w:val="clear" w:color="auto" w:fill="FFFFFF" w:themeFill="background1"/>
        <w:tabs>
          <w:tab w:val="right" w:pos="0"/>
          <w:tab w:val="left" w:pos="426"/>
        </w:tabs>
        <w:spacing w:before="120"/>
        <w:ind w:left="0" w:firstLine="0"/>
        <w:rPr>
          <w:b/>
          <w:noProof w:val="0"/>
          <w:lang w:eastAsia="ru-RU"/>
        </w:rPr>
      </w:pPr>
      <w:r>
        <w:rPr>
          <w:b/>
          <w:noProof w:val="0"/>
          <w:lang w:eastAsia="ru-RU"/>
        </w:rPr>
        <w:t>Ofertele se prezintă în valuta_____________________________________________.</w:t>
      </w:r>
    </w:p>
    <w:p w14:paraId="555C750B" w14:textId="77777777" w:rsidR="0070379A" w:rsidRDefault="0070379A" w:rsidP="0070379A">
      <w:pPr>
        <w:numPr>
          <w:ilvl w:val="0"/>
          <w:numId w:val="24"/>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14:paraId="57031B82" w14:textId="77777777" w:rsidR="0070379A" w:rsidRDefault="0070379A" w:rsidP="0070379A">
      <w:pPr>
        <w:numPr>
          <w:ilvl w:val="0"/>
          <w:numId w:val="22"/>
        </w:numPr>
        <w:shd w:val="clear" w:color="auto" w:fill="FFFFFF" w:themeFill="background1"/>
        <w:tabs>
          <w:tab w:val="right" w:pos="426"/>
        </w:tabs>
        <w:spacing w:before="120"/>
        <w:rPr>
          <w:b/>
          <w:noProof w:val="0"/>
          <w:lang w:eastAsia="ru-RU"/>
        </w:rPr>
      </w:pPr>
      <w:r>
        <w:rPr>
          <w:b/>
          <w:noProof w:val="0"/>
          <w:lang w:eastAsia="ru-RU"/>
        </w:rPr>
        <w:t xml:space="preserve">până la: </w:t>
      </w:r>
      <w:r>
        <w:rPr>
          <w:b/>
          <w:i/>
          <w:noProof w:val="0"/>
          <w:lang w:eastAsia="ru-RU"/>
        </w:rPr>
        <w:t>[ora exactă]</w:t>
      </w:r>
      <w:r>
        <w:rPr>
          <w:b/>
          <w:noProof w:val="0"/>
          <w:lang w:eastAsia="ru-RU"/>
        </w:rPr>
        <w:t>______________________________________________________</w:t>
      </w:r>
    </w:p>
    <w:p w14:paraId="2D433560" w14:textId="77777777" w:rsidR="0070379A" w:rsidRDefault="0070379A" w:rsidP="0070379A">
      <w:pPr>
        <w:numPr>
          <w:ilvl w:val="0"/>
          <w:numId w:val="22"/>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[data]</w:t>
      </w:r>
      <w:r>
        <w:rPr>
          <w:b/>
          <w:noProof w:val="0"/>
          <w:lang w:eastAsia="ru-RU"/>
        </w:rPr>
        <w:t>_______________________________________________________________</w:t>
      </w:r>
    </w:p>
    <w:p w14:paraId="066373FA" w14:textId="77777777" w:rsidR="0070379A" w:rsidRDefault="0070379A" w:rsidP="0070379A">
      <w:pPr>
        <w:numPr>
          <w:ilvl w:val="0"/>
          <w:numId w:val="24"/>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w:t>
      </w:r>
    </w:p>
    <w:p w14:paraId="3064F7F7" w14:textId="77777777" w:rsidR="0070379A" w:rsidRDefault="0070379A" w:rsidP="0070379A">
      <w:pPr>
        <w:shd w:val="clear" w:color="auto" w:fill="FFFFFF" w:themeFill="background1"/>
        <w:tabs>
          <w:tab w:val="right" w:pos="426"/>
        </w:tabs>
        <w:spacing w:before="120"/>
        <w:ind w:left="450"/>
        <w:rPr>
          <w:b/>
          <w:noProof w:val="0"/>
          <w:lang w:eastAsia="ru-RU"/>
        </w:rPr>
      </w:pPr>
      <w:r>
        <w:rPr>
          <w:b/>
          <w:i/>
          <w:noProof w:val="0"/>
          <w:lang w:eastAsia="ru-RU"/>
        </w:rPr>
        <w:t>Ofertele vor fi depuse electronic prin intermediul SIA RSAP(după caz)</w:t>
      </w:r>
    </w:p>
    <w:p w14:paraId="2C8996C6" w14:textId="77777777" w:rsidR="0070379A" w:rsidRDefault="0070379A" w:rsidP="0070379A">
      <w:pPr>
        <w:numPr>
          <w:ilvl w:val="0"/>
          <w:numId w:val="24"/>
        </w:numPr>
        <w:tabs>
          <w:tab w:val="right" w:pos="426"/>
        </w:tabs>
        <w:spacing w:before="120"/>
        <w:ind w:left="0" w:firstLine="0"/>
        <w:rPr>
          <w:b/>
          <w:noProof w:val="0"/>
          <w:lang w:eastAsia="ru-RU"/>
        </w:rPr>
      </w:pPr>
      <w:r>
        <w:rPr>
          <w:b/>
          <w:noProof w:val="0"/>
          <w:lang w:eastAsia="ru-RU"/>
        </w:rPr>
        <w:lastRenderedPageBreak/>
        <w:t>Termenul de valabilitate a ofertelor: __________________________________________</w:t>
      </w:r>
    </w:p>
    <w:p w14:paraId="3569EDD1" w14:textId="77777777" w:rsidR="0070379A" w:rsidRDefault="0070379A" w:rsidP="0070379A">
      <w:pPr>
        <w:numPr>
          <w:ilvl w:val="0"/>
          <w:numId w:val="24"/>
        </w:numPr>
        <w:tabs>
          <w:tab w:val="right" w:pos="426"/>
        </w:tabs>
        <w:spacing w:before="120"/>
        <w:ind w:left="0" w:firstLine="0"/>
        <w:rPr>
          <w:b/>
          <w:noProof w:val="0"/>
          <w:lang w:eastAsia="ru-RU"/>
        </w:rPr>
      </w:pPr>
      <w:r>
        <w:rPr>
          <w:b/>
          <w:noProof w:val="0"/>
          <w:lang w:eastAsia="ru-RU"/>
        </w:rPr>
        <w:t>Locul deschiderii ofertelor: __________________________________________________</w:t>
      </w:r>
    </w:p>
    <w:p w14:paraId="3BD53422" w14:textId="77777777" w:rsidR="0070379A" w:rsidRDefault="0070379A" w:rsidP="0070379A">
      <w:pPr>
        <w:shd w:val="clear" w:color="auto" w:fill="FFFFFF" w:themeFill="background1"/>
        <w:tabs>
          <w:tab w:val="right" w:pos="426"/>
        </w:tabs>
        <w:ind w:left="3240"/>
        <w:contextualSpacing/>
        <w:jc w:val="center"/>
        <w:rPr>
          <w:noProof w:val="0"/>
          <w:sz w:val="20"/>
          <w:lang w:eastAsia="ru-RU"/>
        </w:rPr>
      </w:pPr>
      <w:r>
        <w:rPr>
          <w:noProof w:val="0"/>
          <w:sz w:val="20"/>
          <w:lang w:eastAsia="ru-RU"/>
        </w:rPr>
        <w:t>(SIA RSAP sau adresa deschiderii)</w:t>
      </w:r>
    </w:p>
    <w:p w14:paraId="7D3DC195" w14:textId="77777777" w:rsidR="0070379A" w:rsidRDefault="0070379A" w:rsidP="0070379A">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14:paraId="45386B0A" w14:textId="77777777" w:rsidR="0070379A" w:rsidRDefault="0070379A" w:rsidP="0070379A">
      <w:pPr>
        <w:numPr>
          <w:ilvl w:val="0"/>
          <w:numId w:val="24"/>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14:paraId="206F267E" w14:textId="77777777" w:rsidR="0070379A" w:rsidRDefault="0070379A" w:rsidP="0070379A">
      <w:pPr>
        <w:numPr>
          <w:ilvl w:val="0"/>
          <w:numId w:val="24"/>
        </w:numPr>
        <w:shd w:val="clear" w:color="auto" w:fill="FFFFFF" w:themeFill="background1"/>
        <w:tabs>
          <w:tab w:val="right" w:pos="426"/>
        </w:tabs>
        <w:spacing w:before="120"/>
        <w:ind w:left="450" w:hanging="450"/>
        <w:rPr>
          <w:b/>
          <w:noProof w:val="0"/>
          <w:lang w:eastAsia="ru-RU"/>
        </w:rPr>
      </w:pPr>
      <w:r>
        <w:rPr>
          <w:b/>
          <w:noProof w:val="0"/>
          <w:lang w:eastAsia="ru-RU"/>
        </w:rPr>
        <w:t>Limba sau limbile în care trebuie redactate ofertele: __________________________________________________________________________</w:t>
      </w:r>
    </w:p>
    <w:p w14:paraId="63246AAA" w14:textId="77777777" w:rsidR="0070379A" w:rsidRDefault="0070379A" w:rsidP="0070379A">
      <w:pPr>
        <w:numPr>
          <w:ilvl w:val="0"/>
          <w:numId w:val="24"/>
        </w:numPr>
        <w:shd w:val="clear" w:color="auto" w:fill="FFFFFF" w:themeFill="background1"/>
        <w:tabs>
          <w:tab w:val="right" w:pos="426"/>
        </w:tabs>
        <w:spacing w:before="120"/>
        <w:ind w:left="360"/>
        <w:rPr>
          <w:b/>
          <w:noProof w:val="0"/>
          <w:lang w:eastAsia="ru-RU"/>
        </w:rPr>
      </w:pPr>
      <w:r>
        <w:rPr>
          <w:b/>
          <w:noProof w:val="0"/>
          <w:lang w:eastAsia="ru-RU"/>
        </w:rPr>
        <w:t>Respectivul contract se referă la un proiect și/sau program finanțat din fonduri ale Uniunii Europene: __________________________________________________________________________</w:t>
      </w:r>
    </w:p>
    <w:p w14:paraId="071CF31F" w14:textId="77777777" w:rsidR="0070379A" w:rsidRDefault="0070379A" w:rsidP="0070379A">
      <w:pPr>
        <w:shd w:val="clear" w:color="auto" w:fill="FFFFFF" w:themeFill="background1"/>
        <w:tabs>
          <w:tab w:val="right" w:pos="426"/>
        </w:tabs>
        <w:ind w:left="1980"/>
        <w:contextualSpacing/>
        <w:jc w:val="center"/>
        <w:rPr>
          <w:noProof w:val="0"/>
          <w:sz w:val="20"/>
          <w:lang w:eastAsia="ru-RU"/>
        </w:rPr>
      </w:pPr>
      <w:r>
        <w:rPr>
          <w:noProof w:val="0"/>
          <w:sz w:val="20"/>
          <w:lang w:eastAsia="ru-RU"/>
        </w:rPr>
        <w:t>(se specifică denumirea proiectului și/sau programului)</w:t>
      </w:r>
    </w:p>
    <w:p w14:paraId="7CA7AD4C" w14:textId="77777777" w:rsidR="0070379A" w:rsidRDefault="0070379A" w:rsidP="0070379A">
      <w:pPr>
        <w:numPr>
          <w:ilvl w:val="0"/>
          <w:numId w:val="24"/>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7B02FED" w14:textId="77777777" w:rsidR="0070379A" w:rsidRDefault="0070379A" w:rsidP="0070379A">
      <w:pPr>
        <w:numPr>
          <w:ilvl w:val="0"/>
          <w:numId w:val="24"/>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14:paraId="4D2B5F8E" w14:textId="77777777" w:rsidR="0070379A" w:rsidRDefault="0070379A" w:rsidP="0070379A">
      <w:pPr>
        <w:shd w:val="clear" w:color="auto" w:fill="FFFFFF" w:themeFill="background1"/>
        <w:spacing w:before="120" w:after="120"/>
        <w:rPr>
          <w:b/>
          <w:noProof w:val="0"/>
          <w:lang w:eastAsia="ru-RU"/>
        </w:rPr>
      </w:pPr>
    </w:p>
    <w:p w14:paraId="13FD96DE" w14:textId="77777777" w:rsidR="0070379A" w:rsidRDefault="0070379A" w:rsidP="0070379A">
      <w:pPr>
        <w:shd w:val="clear" w:color="auto" w:fill="FFFFFF" w:themeFill="background1"/>
        <w:spacing w:before="120" w:after="120"/>
        <w:rPr>
          <w:b/>
          <w:noProof w:val="0"/>
          <w:lang w:eastAsia="ru-RU"/>
        </w:rPr>
      </w:pPr>
    </w:p>
    <w:p w14:paraId="029172AE" w14:textId="77777777" w:rsidR="0070379A" w:rsidRDefault="0070379A" w:rsidP="0070379A">
      <w:pPr>
        <w:shd w:val="clear" w:color="auto" w:fill="FFFFFF" w:themeFill="background1"/>
        <w:tabs>
          <w:tab w:val="left" w:pos="284"/>
          <w:tab w:val="left" w:pos="426"/>
          <w:tab w:val="decimal" w:pos="8364"/>
        </w:tabs>
        <w:spacing w:line="276" w:lineRule="auto"/>
        <w:ind w:left="-284" w:right="-144" w:firstLine="284"/>
        <w:rPr>
          <w:b/>
          <w:bCs/>
        </w:rPr>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Pr>
          <w:b/>
        </w:rPr>
        <w:t>.</w:t>
      </w:r>
    </w:p>
    <w:p w14:paraId="20E94140" w14:textId="77777777" w:rsidR="0070379A" w:rsidRDefault="0070379A" w:rsidP="0070379A">
      <w:pPr>
        <w:tabs>
          <w:tab w:val="decimal" w:pos="8364"/>
        </w:tabs>
        <w:spacing w:line="276" w:lineRule="auto"/>
        <w:ind w:right="-144"/>
        <w:jc w:val="center"/>
        <w:rPr>
          <w:b/>
          <w:bCs/>
          <w:color w:val="000000"/>
        </w:rPr>
      </w:pPr>
    </w:p>
    <w:p w14:paraId="2F78E508" w14:textId="77777777" w:rsidR="0070379A" w:rsidRDefault="0070379A" w:rsidP="0070379A">
      <w:pPr>
        <w:tabs>
          <w:tab w:val="decimal" w:pos="8364"/>
        </w:tabs>
        <w:spacing w:line="276" w:lineRule="auto"/>
        <w:ind w:right="-144"/>
        <w:jc w:val="center"/>
        <w:rPr>
          <w:b/>
          <w:bCs/>
          <w:color w:val="000000"/>
        </w:rPr>
      </w:pPr>
    </w:p>
    <w:p w14:paraId="4BF737E7"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66286425"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696C75E"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516B3884"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1963F1DA"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A420021"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410BB3DA"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8FF7F12"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CBABD50"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2FD95EF"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56DACA4"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0B84FFF9"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085CB89F"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682351F9"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E0CAFB9"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7BE261F"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14C94BE8"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0971B231"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69CDAA09"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120109DE"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4CE44105"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6B9F3F92"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5756AD50"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343B7D8"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47F0B4E2"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8580CA7"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64EA589A"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0D56088E"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892E5AF"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68249F4"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7F5C1E9B"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0C0F2203"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B9890C0" w14:textId="77777777" w:rsidR="0070379A" w:rsidRDefault="0070379A" w:rsidP="0070379A">
      <w:pPr>
        <w:jc w:val="right"/>
        <w:rPr>
          <w:noProof w:val="0"/>
          <w:sz w:val="22"/>
          <w:szCs w:val="22"/>
        </w:rPr>
      </w:pPr>
      <w:r>
        <w:rPr>
          <w:noProof w:val="0"/>
        </w:rPr>
        <w:t>Anexa nr. 4</w:t>
      </w:r>
    </w:p>
    <w:p w14:paraId="66F5F069" w14:textId="77777777" w:rsidR="0070379A" w:rsidRDefault="0070379A" w:rsidP="0070379A">
      <w:pPr>
        <w:jc w:val="right"/>
        <w:rPr>
          <w:noProof w:val="0"/>
        </w:rPr>
      </w:pPr>
      <w:r>
        <w:rPr>
          <w:noProof w:val="0"/>
        </w:rPr>
        <w:t>la Documentația standard nr._____</w:t>
      </w:r>
    </w:p>
    <w:p w14:paraId="0414E41C" w14:textId="77777777" w:rsidR="0070379A" w:rsidRDefault="0070379A" w:rsidP="0070379A">
      <w:pPr>
        <w:jc w:val="right"/>
        <w:rPr>
          <w:noProof w:val="0"/>
        </w:rPr>
      </w:pPr>
      <w:r>
        <w:rPr>
          <w:noProof w:val="0"/>
        </w:rPr>
        <w:t>din “____” ________ 20___</w:t>
      </w:r>
    </w:p>
    <w:p w14:paraId="307FB23B"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DE553C8"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51CBEB09"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170487C5" w14:textId="77777777" w:rsidR="0070379A" w:rsidRPr="0070379A" w:rsidRDefault="0070379A" w:rsidP="0070379A">
      <w:pPr>
        <w:pStyle w:val="Style3"/>
        <w:tabs>
          <w:tab w:val="left" w:pos="567"/>
        </w:tabs>
        <w:spacing w:before="0" w:beforeAutospacing="0" w:after="0"/>
        <w:ind w:left="0" w:firstLine="0"/>
        <w:jc w:val="center"/>
        <w:rPr>
          <w:rFonts w:eastAsia="PMingLiU"/>
          <w:sz w:val="28"/>
          <w:szCs w:val="28"/>
          <w:lang w:val="it-IT" w:eastAsia="zh-CN"/>
        </w:rPr>
      </w:pPr>
      <w:r w:rsidRPr="0070379A">
        <w:rPr>
          <w:rFonts w:eastAsia="PMingLiU"/>
          <w:sz w:val="28"/>
          <w:szCs w:val="28"/>
          <w:lang w:val="it-IT" w:eastAsia="zh-CN"/>
        </w:rPr>
        <w:t>PROCES-VERBAL CU PRIVIRE LA REZULTATELE PRESELECȚIEI CANDIDAȚILOR</w:t>
      </w:r>
    </w:p>
    <w:p w14:paraId="23D95FB1" w14:textId="77777777" w:rsidR="0070379A" w:rsidRPr="0070379A" w:rsidRDefault="0070379A" w:rsidP="0070379A">
      <w:pPr>
        <w:pStyle w:val="Style3"/>
        <w:tabs>
          <w:tab w:val="left" w:pos="567"/>
        </w:tabs>
        <w:spacing w:before="0" w:beforeAutospacing="0" w:after="0"/>
        <w:ind w:left="0" w:firstLine="0"/>
        <w:jc w:val="center"/>
        <w:rPr>
          <w:rFonts w:eastAsia="PMingLiU"/>
          <w:sz w:val="28"/>
          <w:szCs w:val="28"/>
          <w:lang w:val="it-IT" w:eastAsia="zh-CN"/>
        </w:rPr>
      </w:pPr>
    </w:p>
    <w:p w14:paraId="6538DBF2" w14:textId="77777777" w:rsidR="0070379A" w:rsidRDefault="0070379A" w:rsidP="0070379A">
      <w:pPr>
        <w:pStyle w:val="Style3"/>
        <w:tabs>
          <w:tab w:val="left" w:pos="567"/>
        </w:tabs>
        <w:spacing w:before="0" w:beforeAutospacing="0" w:after="0"/>
        <w:ind w:left="0" w:firstLine="0"/>
        <w:jc w:val="center"/>
        <w:rPr>
          <w:rFonts w:eastAsia="PMingLiU"/>
          <w:b w:val="0"/>
          <w:lang w:eastAsia="zh-CN"/>
        </w:rPr>
      </w:pPr>
      <w:r>
        <w:rPr>
          <w:b w:val="0"/>
          <w:color w:val="000000"/>
        </w:rPr>
        <w:t>Nr. ___________</w:t>
      </w:r>
      <w:proofErr w:type="gramStart"/>
      <w:r>
        <w:rPr>
          <w:b w:val="0"/>
          <w:color w:val="000000"/>
        </w:rPr>
        <w:t>_ ,</w:t>
      </w:r>
      <w:proofErr w:type="gramEnd"/>
      <w:r>
        <w:rPr>
          <w:b w:val="0"/>
          <w:color w:val="000000"/>
        </w:rPr>
        <w:t xml:space="preserve"> </w:t>
      </w:r>
      <w:proofErr w:type="spellStart"/>
      <w:r>
        <w:rPr>
          <w:b w:val="0"/>
          <w:color w:val="000000"/>
        </w:rPr>
        <w:t>aprobat</w:t>
      </w:r>
      <w:proofErr w:type="spellEnd"/>
      <w:r>
        <w:rPr>
          <w:b w:val="0"/>
          <w:color w:val="000000"/>
        </w:rPr>
        <w:t xml:space="preserve"> la ___________</w:t>
      </w:r>
    </w:p>
    <w:p w14:paraId="515ABA2A"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20A4C2A3" w14:textId="77777777" w:rsidR="0070379A" w:rsidRDefault="0070379A" w:rsidP="0070379A">
      <w:pPr>
        <w:pStyle w:val="Style3"/>
        <w:tabs>
          <w:tab w:val="left" w:pos="567"/>
        </w:tabs>
        <w:spacing w:before="0" w:beforeAutospacing="0" w:after="0"/>
        <w:ind w:left="0" w:firstLine="0"/>
        <w:jc w:val="center"/>
        <w:rPr>
          <w:rFonts w:eastAsia="PMingLiU"/>
          <w:lang w:eastAsia="zh-CN"/>
        </w:rPr>
      </w:pPr>
    </w:p>
    <w:tbl>
      <w:tblPr>
        <w:tblW w:w="9533" w:type="dxa"/>
        <w:tblLook w:val="04A0" w:firstRow="1" w:lastRow="0" w:firstColumn="1" w:lastColumn="0" w:noHBand="0" w:noVBand="1"/>
      </w:tblPr>
      <w:tblGrid>
        <w:gridCol w:w="9533"/>
      </w:tblGrid>
      <w:tr w:rsidR="0070379A" w14:paraId="015877AB"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CBB7D6" w14:textId="77777777" w:rsidR="0070379A" w:rsidRDefault="0070379A">
            <w:pPr>
              <w:spacing w:line="256" w:lineRule="auto"/>
              <w:rPr>
                <w:b/>
                <w:bCs/>
              </w:rPr>
            </w:pPr>
            <w:r>
              <w:rPr>
                <w:b/>
                <w:bCs/>
              </w:rPr>
              <w:t>Autoritatea contractantă:________________________________________________________</w:t>
            </w:r>
          </w:p>
        </w:tc>
      </w:tr>
      <w:tr w:rsidR="0070379A" w14:paraId="50DD47CE"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F39664" w14:textId="77777777" w:rsidR="0070379A" w:rsidRDefault="0070379A">
            <w:pPr>
              <w:spacing w:line="256" w:lineRule="auto"/>
              <w:ind w:right="129"/>
              <w:rPr>
                <w:b/>
                <w:bCs/>
              </w:rPr>
            </w:pPr>
            <w:r>
              <w:rPr>
                <w:b/>
                <w:bCs/>
              </w:rPr>
              <w:t>IDNO:________________________________________________________________________</w:t>
            </w:r>
          </w:p>
        </w:tc>
      </w:tr>
      <w:tr w:rsidR="0070379A" w14:paraId="4C29EDE4" w14:textId="77777777" w:rsidTr="0070379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188818" w14:textId="77777777" w:rsidR="0070379A" w:rsidRDefault="0070379A">
            <w:pPr>
              <w:rPr>
                <w:b/>
                <w:bCs/>
              </w:rPr>
            </w:pPr>
          </w:p>
        </w:tc>
      </w:tr>
      <w:tr w:rsidR="0070379A" w14:paraId="07B471F2"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981040" w14:textId="77777777" w:rsidR="0070379A" w:rsidRDefault="0070379A">
            <w:pPr>
              <w:spacing w:line="256" w:lineRule="auto"/>
              <w:rPr>
                <w:b/>
                <w:bCs/>
              </w:rPr>
            </w:pPr>
            <w:r>
              <w:rPr>
                <w:b/>
                <w:bCs/>
              </w:rPr>
              <w:t>Procedura de achiziţie publică:___________________________________________________</w:t>
            </w:r>
          </w:p>
        </w:tc>
      </w:tr>
      <w:tr w:rsidR="0070379A" w14:paraId="54EB3384"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840CC8" w14:textId="77777777" w:rsidR="0070379A" w:rsidRDefault="0070379A">
            <w:pPr>
              <w:spacing w:line="256" w:lineRule="auto"/>
              <w:rPr>
                <w:b/>
                <w:bCs/>
              </w:rPr>
            </w:pPr>
            <w:r>
              <w:rPr>
                <w:b/>
                <w:bCs/>
              </w:rPr>
              <w:t>Nr.:__________________________________________________________________________</w:t>
            </w:r>
          </w:p>
        </w:tc>
      </w:tr>
      <w:tr w:rsidR="0070379A" w14:paraId="2BFE8844"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42724" w14:textId="77777777" w:rsidR="0070379A" w:rsidRDefault="0070379A">
            <w:pPr>
              <w:spacing w:line="256" w:lineRule="auto"/>
              <w:rPr>
                <w:b/>
                <w:bCs/>
              </w:rPr>
            </w:pPr>
            <w:r>
              <w:rPr>
                <w:b/>
                <w:bCs/>
              </w:rPr>
              <w:t>publicată în ___________link:___________________________________________________</w:t>
            </w:r>
          </w:p>
        </w:tc>
      </w:tr>
      <w:tr w:rsidR="0070379A" w14:paraId="4782BB1B" w14:textId="77777777" w:rsidTr="0070379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E59AA" w14:textId="77777777" w:rsidR="0070379A" w:rsidRDefault="0070379A">
            <w:pPr>
              <w:rPr>
                <w:b/>
                <w:bCs/>
              </w:rPr>
            </w:pPr>
          </w:p>
        </w:tc>
      </w:tr>
      <w:tr w:rsidR="0070379A" w14:paraId="1EFB0D00"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50C74F" w14:textId="77777777" w:rsidR="0070379A" w:rsidRDefault="0070379A">
            <w:pPr>
              <w:spacing w:line="256" w:lineRule="auto"/>
              <w:rPr>
                <w:b/>
                <w:bCs/>
              </w:rPr>
            </w:pPr>
            <w:r>
              <w:rPr>
                <w:b/>
                <w:bCs/>
              </w:rPr>
              <w:t>Tipul obiectului de achiziţie:_____________________________________________________</w:t>
            </w:r>
          </w:p>
        </w:tc>
      </w:tr>
      <w:tr w:rsidR="0070379A" w14:paraId="30A54EC0"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2E70AD" w14:textId="77777777" w:rsidR="0070379A" w:rsidRDefault="0070379A">
            <w:pPr>
              <w:spacing w:line="256" w:lineRule="auto"/>
              <w:ind w:right="129"/>
              <w:rPr>
                <w:b/>
                <w:bCs/>
              </w:rPr>
            </w:pPr>
            <w:r>
              <w:rPr>
                <w:b/>
                <w:bCs/>
              </w:rPr>
              <w:t>Obiectul achiziţiei:_____________________________________________________________</w:t>
            </w:r>
          </w:p>
        </w:tc>
      </w:tr>
      <w:tr w:rsidR="0070379A" w14:paraId="15143557"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CAF48A" w14:textId="77777777" w:rsidR="0070379A" w:rsidRDefault="0070379A">
            <w:pPr>
              <w:spacing w:line="256" w:lineRule="auto"/>
              <w:rPr>
                <w:b/>
                <w:bCs/>
              </w:rPr>
            </w:pPr>
            <w:r>
              <w:rPr>
                <w:b/>
                <w:bCs/>
              </w:rPr>
              <w:t>Cod CPV:____________________________________________________________________</w:t>
            </w:r>
          </w:p>
        </w:tc>
      </w:tr>
      <w:tr w:rsidR="0070379A" w14:paraId="4B4A9CB6" w14:textId="77777777" w:rsidTr="0070379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4F10F7" w14:textId="77777777" w:rsidR="0070379A" w:rsidRDefault="0070379A">
            <w:pPr>
              <w:rPr>
                <w:b/>
                <w:bCs/>
              </w:rPr>
            </w:pPr>
          </w:p>
        </w:tc>
      </w:tr>
    </w:tbl>
    <w:p w14:paraId="086AC8D0" w14:textId="77777777" w:rsidR="0070379A" w:rsidRDefault="0070379A" w:rsidP="0070379A">
      <w:pPr>
        <w:pStyle w:val="Style3"/>
        <w:tabs>
          <w:tab w:val="left" w:pos="567"/>
        </w:tabs>
        <w:spacing w:before="0" w:beforeAutospacing="0" w:after="0"/>
        <w:ind w:left="0" w:firstLine="0"/>
        <w:rPr>
          <w:rFonts w:eastAsia="PMingLiU"/>
          <w:b w:val="0"/>
          <w:lang w:eastAsia="zh-CN"/>
        </w:rPr>
      </w:pPr>
    </w:p>
    <w:p w14:paraId="03A68D1D" w14:textId="77777777" w:rsidR="0070379A" w:rsidRPr="0070379A" w:rsidRDefault="0070379A" w:rsidP="0070379A">
      <w:pPr>
        <w:pStyle w:val="Style3"/>
        <w:tabs>
          <w:tab w:val="left" w:pos="567"/>
        </w:tabs>
        <w:ind w:left="0" w:firstLine="0"/>
        <w:rPr>
          <w:rFonts w:eastAsia="PMingLiU"/>
          <w:b w:val="0"/>
          <w:lang w:val="it-IT" w:eastAsia="zh-CN"/>
        </w:rPr>
      </w:pPr>
      <w:r w:rsidRPr="0070379A">
        <w:rPr>
          <w:rFonts w:eastAsia="PMingLiU"/>
          <w:b w:val="0"/>
          <w:lang w:val="it-IT" w:eastAsia="zh-CN"/>
        </w:rPr>
        <w:t xml:space="preserve">Grupul de lucru numit prin </w:t>
      </w:r>
      <w:r w:rsidRPr="0070379A">
        <w:rPr>
          <w:rFonts w:eastAsia="PMingLiU"/>
          <w:lang w:val="it-IT" w:eastAsia="zh-CN"/>
        </w:rPr>
        <w:t>Ordinul (Decizia)</w:t>
      </w:r>
      <w:r w:rsidRPr="0070379A">
        <w:rPr>
          <w:rFonts w:eastAsia="PMingLiU"/>
          <w:b w:val="0"/>
          <w:lang w:val="it-IT" w:eastAsia="zh-CN"/>
        </w:rPr>
        <w:t xml:space="preserve">   nr.______ din__________________________a __________________________________________________având următoarea componenţă:</w:t>
      </w:r>
    </w:p>
    <w:p w14:paraId="278031D5" w14:textId="77777777" w:rsidR="0070379A" w:rsidRPr="0070379A" w:rsidRDefault="0070379A" w:rsidP="0070379A">
      <w:pPr>
        <w:pStyle w:val="Style3"/>
        <w:tabs>
          <w:tab w:val="left" w:pos="0"/>
        </w:tabs>
        <w:ind w:left="0" w:firstLine="0"/>
        <w:rPr>
          <w:rFonts w:eastAsia="PMingLiU"/>
          <w:b w:val="0"/>
          <w:lang w:val="it-IT" w:eastAsia="zh-CN"/>
        </w:rPr>
      </w:pPr>
    </w:p>
    <w:p w14:paraId="7C0476DE" w14:textId="77777777" w:rsidR="0070379A" w:rsidRPr="0070379A" w:rsidRDefault="0070379A" w:rsidP="0070379A">
      <w:pPr>
        <w:pStyle w:val="Style3"/>
        <w:tabs>
          <w:tab w:val="left" w:pos="0"/>
        </w:tabs>
        <w:spacing w:before="0" w:beforeAutospacing="0" w:after="0"/>
        <w:ind w:left="0" w:firstLine="0"/>
        <w:rPr>
          <w:rFonts w:eastAsia="PMingLiU"/>
          <w:b w:val="0"/>
          <w:lang w:val="it-IT" w:eastAsia="zh-CN"/>
        </w:rPr>
      </w:pPr>
      <w:r w:rsidRPr="0070379A">
        <w:rPr>
          <w:rFonts w:eastAsia="PMingLiU"/>
          <w:b w:val="0"/>
          <w:lang w:val="it-IT" w:eastAsia="zh-CN"/>
        </w:rPr>
        <w:t>1._________________________ preşedinte _____________________________</w:t>
      </w:r>
    </w:p>
    <w:p w14:paraId="52510F38" w14:textId="77777777" w:rsidR="0070379A" w:rsidRPr="0070379A" w:rsidRDefault="0070379A" w:rsidP="0070379A">
      <w:pPr>
        <w:pStyle w:val="Style3"/>
        <w:tabs>
          <w:tab w:val="left" w:pos="0"/>
        </w:tabs>
        <w:spacing w:before="0" w:beforeAutospacing="0" w:after="0"/>
        <w:ind w:left="0" w:firstLine="0"/>
        <w:rPr>
          <w:rFonts w:eastAsia="PMingLiU"/>
          <w:b w:val="0"/>
          <w:lang w:val="it-IT" w:eastAsia="zh-CN"/>
        </w:rPr>
      </w:pPr>
      <w:r w:rsidRPr="0070379A">
        <w:rPr>
          <w:rFonts w:eastAsia="PMingLiU"/>
          <w:b w:val="0"/>
          <w:lang w:val="it-IT" w:eastAsia="zh-CN"/>
        </w:rPr>
        <w:t>2. _________________________membru</w:t>
      </w:r>
      <w:r w:rsidRPr="0070379A">
        <w:rPr>
          <w:rFonts w:eastAsia="PMingLiU"/>
          <w:b w:val="0"/>
          <w:lang w:val="it-IT" w:eastAsia="zh-CN"/>
        </w:rPr>
        <w:softHyphen/>
      </w:r>
      <w:r w:rsidRPr="0070379A">
        <w:rPr>
          <w:rFonts w:eastAsia="PMingLiU"/>
          <w:b w:val="0"/>
          <w:lang w:val="it-IT" w:eastAsia="zh-CN"/>
        </w:rPr>
        <w:softHyphen/>
      </w:r>
      <w:r w:rsidRPr="0070379A">
        <w:rPr>
          <w:rFonts w:eastAsia="PMingLiU"/>
          <w:b w:val="0"/>
          <w:lang w:val="it-IT" w:eastAsia="zh-CN"/>
        </w:rPr>
        <w:softHyphen/>
      </w:r>
      <w:r w:rsidRPr="0070379A">
        <w:rPr>
          <w:rFonts w:eastAsia="PMingLiU"/>
          <w:b w:val="0"/>
          <w:lang w:val="it-IT" w:eastAsia="zh-CN"/>
        </w:rPr>
        <w:softHyphen/>
      </w:r>
      <w:r w:rsidRPr="0070379A">
        <w:rPr>
          <w:rFonts w:eastAsia="PMingLiU"/>
          <w:b w:val="0"/>
          <w:lang w:val="it-IT" w:eastAsia="zh-CN"/>
        </w:rPr>
        <w:softHyphen/>
        <w:t xml:space="preserve"> ______________________________</w:t>
      </w:r>
    </w:p>
    <w:p w14:paraId="0AC1B8D4" w14:textId="77777777" w:rsidR="0070379A" w:rsidRPr="0070379A" w:rsidRDefault="0070379A" w:rsidP="0070379A">
      <w:pPr>
        <w:pStyle w:val="Style3"/>
        <w:tabs>
          <w:tab w:val="left" w:pos="0"/>
        </w:tabs>
        <w:spacing w:before="0" w:beforeAutospacing="0" w:after="0"/>
        <w:ind w:left="0" w:firstLine="0"/>
        <w:rPr>
          <w:rFonts w:eastAsia="PMingLiU"/>
          <w:b w:val="0"/>
          <w:lang w:val="it-IT" w:eastAsia="zh-CN"/>
        </w:rPr>
      </w:pPr>
      <w:r w:rsidRPr="0070379A">
        <w:rPr>
          <w:rFonts w:eastAsia="PMingLiU"/>
          <w:b w:val="0"/>
          <w:lang w:val="it-IT" w:eastAsia="zh-CN"/>
        </w:rPr>
        <w:t>3._________________________ membru______________________________</w:t>
      </w:r>
    </w:p>
    <w:p w14:paraId="44DC5C8E" w14:textId="77777777" w:rsidR="0070379A" w:rsidRPr="0070379A" w:rsidRDefault="0070379A" w:rsidP="0070379A">
      <w:pPr>
        <w:pStyle w:val="Style3"/>
        <w:tabs>
          <w:tab w:val="left" w:pos="0"/>
        </w:tabs>
        <w:spacing w:before="0" w:beforeAutospacing="0" w:after="0"/>
        <w:ind w:left="0" w:firstLine="0"/>
        <w:rPr>
          <w:rFonts w:eastAsia="PMingLiU"/>
          <w:b w:val="0"/>
          <w:lang w:val="it-IT" w:eastAsia="zh-CN"/>
        </w:rPr>
      </w:pPr>
      <w:r w:rsidRPr="0070379A">
        <w:rPr>
          <w:rFonts w:eastAsia="PMingLiU"/>
          <w:b w:val="0"/>
          <w:lang w:val="it-IT" w:eastAsia="zh-CN"/>
        </w:rPr>
        <w:t>4._________________________ membru______________________________</w:t>
      </w:r>
    </w:p>
    <w:p w14:paraId="54D78E9F" w14:textId="77777777" w:rsidR="0070379A" w:rsidRPr="0070379A" w:rsidRDefault="0070379A" w:rsidP="0070379A">
      <w:pPr>
        <w:pStyle w:val="Style3"/>
        <w:tabs>
          <w:tab w:val="left" w:pos="0"/>
        </w:tabs>
        <w:spacing w:before="0" w:beforeAutospacing="0" w:after="0"/>
        <w:ind w:left="0" w:firstLine="0"/>
        <w:rPr>
          <w:rFonts w:eastAsia="PMingLiU"/>
          <w:b w:val="0"/>
          <w:lang w:val="it-IT" w:eastAsia="zh-CN"/>
        </w:rPr>
      </w:pPr>
      <w:r w:rsidRPr="0070379A">
        <w:rPr>
          <w:rFonts w:eastAsia="PMingLiU"/>
          <w:b w:val="0"/>
          <w:lang w:val="it-IT" w:eastAsia="zh-CN"/>
        </w:rPr>
        <w:t xml:space="preserve">5._________________________ membru______________________________                   </w:t>
      </w:r>
    </w:p>
    <w:p w14:paraId="6C875E33" w14:textId="77777777" w:rsidR="0070379A" w:rsidRPr="0070379A" w:rsidRDefault="0070379A" w:rsidP="0070379A">
      <w:pPr>
        <w:pStyle w:val="Style3"/>
        <w:tabs>
          <w:tab w:val="left" w:pos="0"/>
          <w:tab w:val="left" w:pos="567"/>
        </w:tabs>
        <w:spacing w:before="0" w:beforeAutospacing="0" w:after="0"/>
        <w:ind w:left="0" w:firstLine="0"/>
        <w:rPr>
          <w:rFonts w:eastAsia="PMingLiU"/>
          <w:b w:val="0"/>
          <w:lang w:val="it-IT" w:eastAsia="zh-CN"/>
        </w:rPr>
      </w:pPr>
      <w:r w:rsidRPr="0070379A">
        <w:rPr>
          <w:rFonts w:eastAsia="PMingLiU"/>
          <w:b w:val="0"/>
          <w:lang w:val="it-IT" w:eastAsia="zh-CN"/>
        </w:rPr>
        <w:t>etc.</w:t>
      </w:r>
    </w:p>
    <w:p w14:paraId="2035AEB5" w14:textId="77777777" w:rsidR="0070379A" w:rsidRPr="0070379A" w:rsidRDefault="0070379A" w:rsidP="0070379A">
      <w:pPr>
        <w:pStyle w:val="Style3"/>
        <w:tabs>
          <w:tab w:val="left" w:pos="567"/>
        </w:tabs>
        <w:ind w:left="0" w:firstLine="0"/>
        <w:rPr>
          <w:rFonts w:eastAsia="PMingLiU"/>
          <w:b w:val="0"/>
          <w:lang w:val="it-IT" w:eastAsia="zh-CN"/>
        </w:rPr>
      </w:pPr>
      <w:r w:rsidRPr="0070379A">
        <w:rPr>
          <w:rFonts w:eastAsia="PMingLiU"/>
          <w:b w:val="0"/>
          <w:lang w:val="it-IT" w:eastAsia="zh-CN"/>
        </w:rPr>
        <w:t>Până la data limită de depunere a ofertelor s-au depus la sediul organizatorului concursului/SIA RSAP oferte, după cum urmează:</w:t>
      </w:r>
    </w:p>
    <w:p w14:paraId="467C2A0C" w14:textId="77777777" w:rsidR="0070379A" w:rsidRPr="0070379A" w:rsidRDefault="0070379A" w:rsidP="0070379A">
      <w:pPr>
        <w:pStyle w:val="Style3"/>
        <w:tabs>
          <w:tab w:val="left" w:pos="567"/>
        </w:tabs>
        <w:spacing w:before="0" w:beforeAutospacing="0" w:after="0"/>
        <w:ind w:left="913" w:hanging="913"/>
        <w:rPr>
          <w:rFonts w:eastAsia="PMingLiU"/>
          <w:b w:val="0"/>
          <w:lang w:val="it-IT" w:eastAsia="zh-CN"/>
        </w:rPr>
      </w:pPr>
      <w:r w:rsidRPr="0070379A">
        <w:rPr>
          <w:rFonts w:eastAsia="PMingLiU"/>
          <w:b w:val="0"/>
          <w:lang w:val="it-IT" w:eastAsia="zh-CN"/>
        </w:rPr>
        <w:t>1._________________________________________</w:t>
      </w:r>
    </w:p>
    <w:p w14:paraId="2465F576" w14:textId="77777777" w:rsidR="0070379A" w:rsidRPr="0070379A" w:rsidRDefault="0070379A" w:rsidP="0070379A">
      <w:pPr>
        <w:pStyle w:val="Style3"/>
        <w:tabs>
          <w:tab w:val="left" w:pos="567"/>
        </w:tabs>
        <w:spacing w:before="0" w:beforeAutospacing="0" w:after="0"/>
        <w:ind w:left="913" w:hanging="913"/>
        <w:rPr>
          <w:rFonts w:eastAsia="PMingLiU"/>
          <w:b w:val="0"/>
          <w:lang w:val="it-IT" w:eastAsia="zh-CN"/>
        </w:rPr>
      </w:pPr>
      <w:r w:rsidRPr="0070379A">
        <w:rPr>
          <w:rFonts w:eastAsia="PMingLiU"/>
          <w:b w:val="0"/>
          <w:lang w:val="it-IT" w:eastAsia="zh-CN"/>
        </w:rPr>
        <w:t>2._________________________________________</w:t>
      </w:r>
    </w:p>
    <w:p w14:paraId="7686874E" w14:textId="77777777" w:rsidR="0070379A" w:rsidRPr="0070379A" w:rsidRDefault="0070379A" w:rsidP="0070379A">
      <w:pPr>
        <w:pStyle w:val="Style3"/>
        <w:tabs>
          <w:tab w:val="left" w:pos="567"/>
        </w:tabs>
        <w:spacing w:before="0" w:beforeAutospacing="0" w:after="0"/>
        <w:ind w:left="913" w:hanging="913"/>
        <w:rPr>
          <w:rFonts w:eastAsia="PMingLiU"/>
          <w:b w:val="0"/>
          <w:lang w:val="it-IT" w:eastAsia="zh-CN"/>
        </w:rPr>
      </w:pPr>
      <w:r w:rsidRPr="0070379A">
        <w:rPr>
          <w:rFonts w:eastAsia="PMingLiU"/>
          <w:b w:val="0"/>
          <w:lang w:val="it-IT" w:eastAsia="zh-CN"/>
        </w:rPr>
        <w:t>3._________________________________________</w:t>
      </w:r>
    </w:p>
    <w:p w14:paraId="2201BA91" w14:textId="77777777" w:rsidR="0070379A" w:rsidRPr="0070379A" w:rsidRDefault="0070379A" w:rsidP="0070379A">
      <w:pPr>
        <w:pStyle w:val="Style3"/>
        <w:tabs>
          <w:tab w:val="left" w:pos="567"/>
        </w:tabs>
        <w:spacing w:before="0" w:beforeAutospacing="0" w:after="0"/>
        <w:ind w:left="913" w:hanging="913"/>
        <w:rPr>
          <w:rFonts w:eastAsia="PMingLiU"/>
          <w:b w:val="0"/>
          <w:lang w:val="it-IT" w:eastAsia="zh-CN"/>
        </w:rPr>
      </w:pPr>
      <w:r w:rsidRPr="0070379A">
        <w:rPr>
          <w:rFonts w:eastAsia="PMingLiU"/>
          <w:b w:val="0"/>
          <w:lang w:val="it-IT" w:eastAsia="zh-CN"/>
        </w:rPr>
        <w:t>4._________________________________________</w:t>
      </w:r>
    </w:p>
    <w:p w14:paraId="375F10A3" w14:textId="77777777" w:rsidR="0070379A" w:rsidRPr="0070379A" w:rsidRDefault="0070379A" w:rsidP="0070379A">
      <w:pPr>
        <w:pStyle w:val="Style3"/>
        <w:tabs>
          <w:tab w:val="left" w:pos="567"/>
        </w:tabs>
        <w:spacing w:before="0" w:beforeAutospacing="0" w:after="0"/>
        <w:ind w:left="913" w:hanging="913"/>
        <w:rPr>
          <w:rFonts w:eastAsia="PMingLiU"/>
          <w:b w:val="0"/>
          <w:lang w:val="it-IT" w:eastAsia="zh-CN"/>
        </w:rPr>
      </w:pPr>
      <w:r w:rsidRPr="0070379A">
        <w:rPr>
          <w:rFonts w:eastAsia="PMingLiU"/>
          <w:b w:val="0"/>
          <w:lang w:val="it-IT" w:eastAsia="zh-CN"/>
        </w:rPr>
        <w:t>etc.</w:t>
      </w:r>
    </w:p>
    <w:p w14:paraId="550E0D63" w14:textId="77777777" w:rsidR="0070379A" w:rsidRPr="0070379A" w:rsidRDefault="0070379A" w:rsidP="0070379A">
      <w:pPr>
        <w:pStyle w:val="Style3"/>
        <w:tabs>
          <w:tab w:val="left" w:pos="567"/>
        </w:tabs>
        <w:spacing w:before="0" w:beforeAutospacing="0" w:after="0"/>
        <w:ind w:left="0" w:firstLine="0"/>
        <w:rPr>
          <w:rFonts w:eastAsia="PMingLiU"/>
          <w:b w:val="0"/>
          <w:lang w:val="it-IT" w:eastAsia="zh-CN"/>
        </w:rPr>
      </w:pPr>
    </w:p>
    <w:p w14:paraId="17247672"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70379A" w14:paraId="008C34B9" w14:textId="77777777" w:rsidTr="0070379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E0A0F8" w14:textId="77777777" w:rsidR="0070379A" w:rsidRDefault="0070379A">
            <w:pPr>
              <w:spacing w:line="256" w:lineRule="auto"/>
              <w:rPr>
                <w:bCs/>
                <w:color w:val="000000" w:themeColor="text1"/>
              </w:rPr>
            </w:pPr>
            <w:r>
              <w:rPr>
                <w:bCs/>
                <w:color w:val="000000" w:themeColor="text1"/>
              </w:rPr>
              <w:t>CANDIDAT</w:t>
            </w:r>
          </w:p>
        </w:tc>
      </w:tr>
      <w:tr w:rsidR="0070379A" w14:paraId="78064A14" w14:textId="77777777" w:rsidTr="0070379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CF3C9B" w14:textId="77777777" w:rsidR="0070379A" w:rsidRDefault="0070379A">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54BDE8" w14:textId="77777777" w:rsidR="0070379A" w:rsidRDefault="0070379A">
            <w:pPr>
              <w:spacing w:line="256" w:lineRule="auto"/>
              <w:jc w:val="center"/>
              <w:rPr>
                <w:bCs/>
                <w:color w:val="000000" w:themeColor="text1"/>
              </w:rPr>
            </w:pPr>
            <w:r>
              <w:rPr>
                <w:bCs/>
                <w:color w:val="000000" w:themeColor="text1"/>
              </w:rPr>
              <w:t xml:space="preserve">Corespundere                                  </w:t>
            </w:r>
          </w:p>
        </w:tc>
      </w:tr>
      <w:tr w:rsidR="0070379A" w14:paraId="6AB1A726" w14:textId="77777777" w:rsidTr="0070379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54CCD4" w14:textId="77777777" w:rsidR="0070379A" w:rsidRDefault="0070379A">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4429DEE" w14:textId="77777777" w:rsidR="0070379A" w:rsidRDefault="0070379A">
            <w:pPr>
              <w:spacing w:line="256" w:lineRule="auto"/>
              <w:rPr>
                <w:rFonts w:asciiTheme="minorHAnsi" w:eastAsiaTheme="minorHAnsi" w:hAnsiTheme="minorHAnsi" w:cstheme="minorBidi"/>
                <w:noProof w:val="0"/>
                <w:sz w:val="20"/>
                <w:szCs w:val="20"/>
                <w:lang w:val="en-US"/>
              </w:rPr>
            </w:pPr>
          </w:p>
        </w:tc>
      </w:tr>
      <w:tr w:rsidR="0070379A" w14:paraId="26583C0F" w14:textId="77777777" w:rsidTr="0070379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664807"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E60B9C" w14:textId="77777777" w:rsidR="0070379A" w:rsidRDefault="0070379A">
            <w:pPr>
              <w:spacing w:line="256" w:lineRule="auto"/>
              <w:rPr>
                <w:rFonts w:asciiTheme="minorHAnsi" w:eastAsiaTheme="minorHAnsi" w:hAnsiTheme="minorHAnsi" w:cstheme="minorBidi"/>
                <w:noProof w:val="0"/>
                <w:sz w:val="20"/>
                <w:szCs w:val="20"/>
                <w:lang w:val="en-US"/>
              </w:rPr>
            </w:pPr>
          </w:p>
        </w:tc>
      </w:tr>
      <w:tr w:rsidR="0070379A" w14:paraId="7DF05A0D" w14:textId="77777777" w:rsidTr="0070379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04E3DE"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A67C03" w14:textId="77777777" w:rsidR="0070379A" w:rsidRDefault="0070379A">
            <w:pPr>
              <w:spacing w:line="256" w:lineRule="auto"/>
              <w:rPr>
                <w:rFonts w:asciiTheme="minorHAnsi" w:eastAsiaTheme="minorHAnsi" w:hAnsiTheme="minorHAnsi" w:cstheme="minorBidi"/>
                <w:noProof w:val="0"/>
                <w:sz w:val="20"/>
                <w:szCs w:val="20"/>
                <w:lang w:val="en-US"/>
              </w:rPr>
            </w:pPr>
          </w:p>
        </w:tc>
      </w:tr>
    </w:tbl>
    <w:p w14:paraId="08BB9232" w14:textId="77777777" w:rsidR="0070379A" w:rsidRDefault="0070379A" w:rsidP="0070379A">
      <w:pPr>
        <w:pStyle w:val="Style3"/>
        <w:tabs>
          <w:tab w:val="left" w:pos="567"/>
        </w:tabs>
        <w:spacing w:before="0" w:beforeAutospacing="0" w:after="0"/>
        <w:ind w:left="0" w:firstLine="0"/>
        <w:rPr>
          <w:rFonts w:eastAsia="PMingLiU"/>
          <w:lang w:eastAsia="zh-CN"/>
        </w:rPr>
      </w:pPr>
    </w:p>
    <w:p w14:paraId="1EE44A2E"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Constatări/Comentarii privind documentele de calificare:</w:t>
      </w:r>
    </w:p>
    <w:p w14:paraId="36FE7B29" w14:textId="77777777" w:rsidR="0070379A" w:rsidRPr="0070379A" w:rsidRDefault="0070379A" w:rsidP="0070379A">
      <w:pPr>
        <w:pStyle w:val="Style3"/>
        <w:tabs>
          <w:tab w:val="left" w:pos="567"/>
        </w:tabs>
        <w:spacing w:before="0" w:beforeAutospacing="0" w:after="0"/>
        <w:ind w:left="0" w:right="-144" w:firstLine="0"/>
        <w:rPr>
          <w:rFonts w:eastAsia="PMingLiU"/>
          <w:lang w:val="it-IT" w:eastAsia="zh-CN"/>
        </w:rPr>
      </w:pPr>
      <w:r w:rsidRPr="0070379A">
        <w:rPr>
          <w:rFonts w:eastAsia="PMingLiU"/>
          <w:lang w:val="it-IT" w:eastAsia="zh-CN"/>
        </w:rPr>
        <w:t>_______________________________________________________________________________</w:t>
      </w:r>
    </w:p>
    <w:p w14:paraId="5BC7B36D"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173B4D25"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Candidați respinși/descalificaţi:</w:t>
      </w:r>
    </w:p>
    <w:p w14:paraId="590B312C" w14:textId="77777777" w:rsidR="0070379A" w:rsidRPr="0070379A" w:rsidRDefault="0070379A" w:rsidP="0070379A">
      <w:pPr>
        <w:pStyle w:val="Style3"/>
        <w:tabs>
          <w:tab w:val="left" w:pos="567"/>
        </w:tabs>
        <w:spacing w:before="0" w:beforeAutospacing="0" w:after="0"/>
        <w:ind w:left="0" w:right="-144" w:firstLine="0"/>
        <w:rPr>
          <w:rFonts w:eastAsia="PMingLiU"/>
          <w:lang w:val="it-IT" w:eastAsia="zh-CN"/>
        </w:rPr>
      </w:pPr>
      <w:r w:rsidRPr="0070379A">
        <w:rPr>
          <w:rFonts w:eastAsia="PMingLiU"/>
          <w:lang w:val="it-IT" w:eastAsia="zh-CN"/>
        </w:rPr>
        <w:t>_______________________________________________________________________________</w:t>
      </w:r>
    </w:p>
    <w:p w14:paraId="1D6A4FAF"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127FB93B"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48F1B8F1"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Candidații respinși din cauza neprezentării/necorespunderii documentelor de calificare și de selecție:</w:t>
      </w:r>
    </w:p>
    <w:p w14:paraId="7C50CB57" w14:textId="77777777" w:rsidR="0070379A" w:rsidRPr="0070379A" w:rsidRDefault="0070379A" w:rsidP="0070379A">
      <w:pPr>
        <w:pStyle w:val="Style3"/>
        <w:tabs>
          <w:tab w:val="left" w:pos="567"/>
        </w:tabs>
        <w:spacing w:before="0" w:beforeAutospacing="0" w:after="0"/>
        <w:ind w:left="0" w:right="-144" w:firstLine="0"/>
        <w:rPr>
          <w:rFonts w:eastAsia="PMingLiU"/>
          <w:lang w:val="it-IT" w:eastAsia="zh-CN"/>
        </w:rPr>
      </w:pPr>
      <w:r w:rsidRPr="0070379A">
        <w:rPr>
          <w:rFonts w:eastAsia="PMingLiU"/>
          <w:lang w:val="it-IT" w:eastAsia="zh-CN"/>
        </w:rPr>
        <w:t>_______________________________________________________________________________</w:t>
      </w:r>
    </w:p>
    <w:p w14:paraId="4295C7FC"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0725E04C"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Rezultatele preselecției:</w:t>
      </w:r>
    </w:p>
    <w:p w14:paraId="531A7D9A" w14:textId="77777777" w:rsidR="0070379A" w:rsidRPr="0070379A" w:rsidRDefault="0070379A" w:rsidP="0070379A">
      <w:pPr>
        <w:pStyle w:val="Style3"/>
        <w:tabs>
          <w:tab w:val="left" w:pos="567"/>
        </w:tabs>
        <w:spacing w:before="0" w:beforeAutospacing="0" w:after="0"/>
        <w:ind w:left="0" w:right="-144" w:firstLine="0"/>
        <w:rPr>
          <w:rFonts w:eastAsia="PMingLiU"/>
          <w:lang w:val="it-IT" w:eastAsia="zh-CN"/>
        </w:rPr>
      </w:pPr>
      <w:r w:rsidRPr="0070379A">
        <w:rPr>
          <w:rFonts w:eastAsia="PMingLiU"/>
          <w:lang w:val="it-IT" w:eastAsia="zh-CN"/>
        </w:rPr>
        <w:t>_______________________________________________________________________________</w:t>
      </w:r>
    </w:p>
    <w:p w14:paraId="3A516D6A" w14:textId="77777777" w:rsidR="0070379A" w:rsidRPr="0070379A" w:rsidRDefault="0070379A" w:rsidP="0070379A">
      <w:pPr>
        <w:pStyle w:val="Style3"/>
        <w:tabs>
          <w:tab w:val="left" w:pos="567"/>
        </w:tabs>
        <w:ind w:left="0" w:firstLine="0"/>
        <w:jc w:val="both"/>
        <w:rPr>
          <w:rFonts w:eastAsia="PMingLiU"/>
          <w:b w:val="0"/>
          <w:lang w:val="it-IT" w:eastAsia="zh-CN"/>
        </w:rPr>
      </w:pPr>
      <w:r w:rsidRPr="0070379A">
        <w:rPr>
          <w:rFonts w:eastAsia="PMingLiU"/>
          <w:b w:val="0"/>
          <w:lang w:val="it-IT" w:eastAsia="zh-CN"/>
        </w:rPr>
        <w:t>De asemenea, autoritatea contractantă va informa ceilalți candidați neselectați despre rezultatele preselecției.</w:t>
      </w:r>
    </w:p>
    <w:p w14:paraId="60DF47A2"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70CC00AB"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Candidații preselectați:</w:t>
      </w:r>
    </w:p>
    <w:p w14:paraId="5D4292C3"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1.</w:t>
      </w:r>
    </w:p>
    <w:p w14:paraId="5E051961"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2.</w:t>
      </w:r>
    </w:p>
    <w:p w14:paraId="04AB9694"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3.</w:t>
      </w:r>
    </w:p>
    <w:p w14:paraId="45BC544D"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etc.</w:t>
      </w:r>
    </w:p>
    <w:p w14:paraId="64FAF213"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0A25B685" w14:textId="77777777" w:rsidR="0070379A" w:rsidRPr="0070379A" w:rsidRDefault="0070379A" w:rsidP="0070379A">
      <w:pPr>
        <w:pStyle w:val="Style3"/>
        <w:tabs>
          <w:tab w:val="left" w:pos="567"/>
        </w:tabs>
        <w:spacing w:before="0" w:beforeAutospacing="0" w:after="0"/>
        <w:ind w:left="0" w:firstLine="0"/>
        <w:jc w:val="both"/>
        <w:rPr>
          <w:rFonts w:eastAsia="PMingLiU"/>
          <w:lang w:val="it-IT" w:eastAsia="zh-CN"/>
        </w:rPr>
      </w:pPr>
      <w:r w:rsidRPr="0070379A">
        <w:rPr>
          <w:rFonts w:eastAsia="PMingLiU"/>
          <w:lang w:val="it-IT" w:eastAsia="zh-CN"/>
        </w:rPr>
        <w:t>Organizatorul procedurii de preselecție de achiziţie publică va anunţa şi va invita în scris/prin mijloace electronice candidații selectați:</w:t>
      </w:r>
    </w:p>
    <w:p w14:paraId="63D7CA35" w14:textId="77777777" w:rsidR="0070379A" w:rsidRPr="0070379A" w:rsidRDefault="0070379A" w:rsidP="0070379A">
      <w:pPr>
        <w:pStyle w:val="Style3"/>
        <w:tabs>
          <w:tab w:val="left" w:pos="567"/>
        </w:tabs>
        <w:spacing w:before="0" w:beforeAutospacing="0" w:after="0"/>
        <w:ind w:left="0" w:right="-144" w:firstLine="0"/>
        <w:rPr>
          <w:rFonts w:eastAsia="PMingLiU"/>
          <w:lang w:val="it-IT" w:eastAsia="zh-CN"/>
        </w:rPr>
      </w:pPr>
      <w:r w:rsidRPr="0070379A">
        <w:rPr>
          <w:rFonts w:eastAsia="PMingLiU"/>
          <w:lang w:val="it-IT" w:eastAsia="zh-CN"/>
        </w:rPr>
        <w:t>_______________________________________________________________________________</w:t>
      </w:r>
    </w:p>
    <w:p w14:paraId="68752E71" w14:textId="77777777" w:rsidR="0070379A" w:rsidRPr="0070379A" w:rsidRDefault="0070379A" w:rsidP="0070379A">
      <w:pPr>
        <w:pStyle w:val="Style3"/>
        <w:tabs>
          <w:tab w:val="left" w:pos="567"/>
        </w:tabs>
        <w:spacing w:before="0" w:beforeAutospacing="0" w:after="0"/>
        <w:ind w:left="0" w:firstLine="0"/>
        <w:jc w:val="both"/>
        <w:rPr>
          <w:rFonts w:eastAsia="PMingLiU"/>
          <w:b w:val="0"/>
          <w:i/>
          <w:lang w:val="it-IT" w:eastAsia="zh-CN"/>
        </w:rPr>
      </w:pPr>
    </w:p>
    <w:p w14:paraId="7283810F" w14:textId="77777777" w:rsidR="0070379A" w:rsidRPr="0070379A" w:rsidRDefault="0070379A" w:rsidP="0070379A">
      <w:pPr>
        <w:pStyle w:val="Style3"/>
        <w:tabs>
          <w:tab w:val="left" w:pos="567"/>
        </w:tabs>
        <w:spacing w:before="0" w:beforeAutospacing="0" w:after="0"/>
        <w:ind w:left="0" w:firstLine="0"/>
        <w:jc w:val="both"/>
        <w:rPr>
          <w:rFonts w:eastAsia="PMingLiU"/>
          <w:b w:val="0"/>
          <w:lang w:val="it-IT" w:eastAsia="zh-CN"/>
        </w:rPr>
      </w:pPr>
      <w:r w:rsidRPr="0070379A">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0379A">
        <w:rPr>
          <w:rFonts w:eastAsia="PMingLiU"/>
          <w:b w:val="0"/>
          <w:lang w:val="it-IT" w:eastAsia="zh-CN"/>
        </w:rPr>
        <w:t>:</w:t>
      </w:r>
    </w:p>
    <w:p w14:paraId="39FB1EC0" w14:textId="77777777" w:rsidR="0070379A" w:rsidRPr="0070379A" w:rsidRDefault="0070379A" w:rsidP="0070379A">
      <w:pPr>
        <w:pStyle w:val="Style3"/>
        <w:tabs>
          <w:tab w:val="left" w:pos="567"/>
        </w:tabs>
        <w:spacing w:before="0" w:beforeAutospacing="0" w:after="0"/>
        <w:ind w:left="0" w:right="-144" w:firstLine="0"/>
        <w:rPr>
          <w:rFonts w:eastAsia="PMingLiU"/>
          <w:lang w:val="it-IT" w:eastAsia="zh-CN"/>
        </w:rPr>
      </w:pPr>
      <w:r w:rsidRPr="0070379A">
        <w:rPr>
          <w:rFonts w:eastAsia="PMingLiU"/>
          <w:lang w:val="it-IT" w:eastAsia="zh-CN"/>
        </w:rPr>
        <w:t>_______________________________________________________________________________</w:t>
      </w:r>
    </w:p>
    <w:p w14:paraId="71D780CA" w14:textId="77777777" w:rsidR="0070379A" w:rsidRPr="0070379A" w:rsidRDefault="0070379A" w:rsidP="0070379A">
      <w:pPr>
        <w:pStyle w:val="Style3"/>
        <w:tabs>
          <w:tab w:val="left" w:pos="567"/>
        </w:tabs>
        <w:spacing w:before="0" w:beforeAutospacing="0" w:after="0"/>
        <w:ind w:left="0" w:firstLine="0"/>
        <w:jc w:val="both"/>
        <w:rPr>
          <w:rFonts w:eastAsia="PMingLiU"/>
          <w:b w:val="0"/>
          <w:lang w:val="it-IT" w:eastAsia="zh-CN"/>
        </w:rPr>
      </w:pPr>
    </w:p>
    <w:p w14:paraId="7374CBCD" w14:textId="77777777" w:rsidR="0070379A" w:rsidRPr="0070379A" w:rsidRDefault="0070379A" w:rsidP="0070379A">
      <w:pPr>
        <w:pStyle w:val="Style3"/>
        <w:tabs>
          <w:tab w:val="left" w:pos="567"/>
        </w:tabs>
        <w:ind w:hanging="1338"/>
        <w:jc w:val="both"/>
        <w:rPr>
          <w:rFonts w:eastAsia="PMingLiU"/>
          <w:lang w:val="it-IT" w:eastAsia="zh-CN"/>
        </w:rPr>
      </w:pPr>
      <w:r w:rsidRPr="0070379A">
        <w:rPr>
          <w:rFonts w:eastAsia="PMingLiU"/>
          <w:lang w:val="it-IT" w:eastAsia="zh-CN"/>
        </w:rPr>
        <w:t>Semnăturile membrilor grupului de lucru:</w:t>
      </w:r>
    </w:p>
    <w:p w14:paraId="62BB7294" w14:textId="77777777" w:rsidR="0070379A" w:rsidRPr="0070379A" w:rsidRDefault="0070379A" w:rsidP="0070379A">
      <w:pPr>
        <w:pStyle w:val="Style3"/>
        <w:tabs>
          <w:tab w:val="left" w:pos="567"/>
        </w:tabs>
        <w:spacing w:before="0" w:beforeAutospacing="0" w:after="0"/>
        <w:ind w:hanging="1338"/>
        <w:rPr>
          <w:rFonts w:eastAsia="PMingLiU"/>
          <w:lang w:val="it-IT" w:eastAsia="zh-CN"/>
        </w:rPr>
      </w:pPr>
      <w:r w:rsidRPr="0070379A">
        <w:rPr>
          <w:rFonts w:eastAsia="PMingLiU"/>
          <w:lang w:val="it-IT" w:eastAsia="zh-CN"/>
        </w:rPr>
        <w:t>1.</w:t>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t>____________________</w:t>
      </w:r>
    </w:p>
    <w:p w14:paraId="4C278263" w14:textId="77777777" w:rsidR="0070379A" w:rsidRPr="0070379A" w:rsidRDefault="0070379A" w:rsidP="0070379A">
      <w:pPr>
        <w:pStyle w:val="Style3"/>
        <w:tabs>
          <w:tab w:val="left" w:pos="567"/>
        </w:tabs>
        <w:spacing w:before="0" w:beforeAutospacing="0" w:after="0"/>
        <w:ind w:hanging="1338"/>
        <w:rPr>
          <w:rFonts w:eastAsia="PMingLiU"/>
          <w:lang w:val="it-IT" w:eastAsia="zh-CN"/>
        </w:rPr>
      </w:pPr>
      <w:r w:rsidRPr="0070379A">
        <w:rPr>
          <w:rFonts w:eastAsia="PMingLiU"/>
          <w:lang w:val="it-IT" w:eastAsia="zh-CN"/>
        </w:rPr>
        <w:t>2.</w:t>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t>____________________</w:t>
      </w:r>
    </w:p>
    <w:p w14:paraId="22C1FC03" w14:textId="77777777" w:rsidR="0070379A" w:rsidRPr="0070379A" w:rsidRDefault="0070379A" w:rsidP="0070379A">
      <w:pPr>
        <w:pStyle w:val="Style3"/>
        <w:tabs>
          <w:tab w:val="left" w:pos="567"/>
        </w:tabs>
        <w:spacing w:before="0" w:beforeAutospacing="0" w:after="0"/>
        <w:ind w:hanging="1338"/>
        <w:jc w:val="both"/>
        <w:rPr>
          <w:rFonts w:eastAsia="PMingLiU"/>
          <w:lang w:val="it-IT" w:eastAsia="zh-CN"/>
        </w:rPr>
      </w:pPr>
      <w:r w:rsidRPr="0070379A">
        <w:rPr>
          <w:rFonts w:eastAsia="PMingLiU"/>
          <w:lang w:val="it-IT" w:eastAsia="zh-CN"/>
        </w:rPr>
        <w:t>3.</w:t>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t>____________________</w:t>
      </w:r>
    </w:p>
    <w:p w14:paraId="06EDD616" w14:textId="77777777" w:rsidR="0070379A" w:rsidRPr="0070379A" w:rsidRDefault="0070379A" w:rsidP="0070379A">
      <w:pPr>
        <w:pStyle w:val="Style3"/>
        <w:tabs>
          <w:tab w:val="left" w:pos="567"/>
        </w:tabs>
        <w:spacing w:before="0" w:beforeAutospacing="0" w:after="0"/>
        <w:ind w:hanging="1338"/>
        <w:rPr>
          <w:rFonts w:eastAsia="PMingLiU"/>
          <w:lang w:val="it-IT" w:eastAsia="zh-CN"/>
        </w:rPr>
      </w:pPr>
      <w:r w:rsidRPr="0070379A">
        <w:rPr>
          <w:rFonts w:eastAsia="PMingLiU"/>
          <w:lang w:val="it-IT" w:eastAsia="zh-CN"/>
        </w:rPr>
        <w:t>4.</w:t>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t>____________________</w:t>
      </w:r>
    </w:p>
    <w:p w14:paraId="6D3AB90B"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5.</w:t>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t>____________________</w:t>
      </w:r>
      <w:r w:rsidRPr="0070379A">
        <w:rPr>
          <w:rFonts w:eastAsia="PMingLiU"/>
          <w:lang w:val="it-IT" w:eastAsia="zh-CN"/>
        </w:rPr>
        <w:tab/>
      </w:r>
    </w:p>
    <w:p w14:paraId="00D9DDE6"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r w:rsidRPr="0070379A">
        <w:rPr>
          <w:rFonts w:eastAsia="PMingLiU"/>
          <w:lang w:val="it-IT" w:eastAsia="zh-CN"/>
        </w:rPr>
        <w:t>etc.</w:t>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r w:rsidRPr="0070379A">
        <w:rPr>
          <w:rFonts w:eastAsia="PMingLiU"/>
          <w:lang w:val="it-IT" w:eastAsia="zh-CN"/>
        </w:rPr>
        <w:tab/>
      </w:r>
    </w:p>
    <w:p w14:paraId="4122809E"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63AD12DA"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01B91841"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34E42E09"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30C6E07F"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589F2EB8"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6DD026BA"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656A9E43"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4646515F"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12AC8BF8"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00827680"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2808B1F7"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70A023AD"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4A858C1C"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005CF1C1"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08B33BF4"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5F0FB404"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7879E464" w14:textId="77777777" w:rsidR="0070379A" w:rsidRDefault="0070379A" w:rsidP="0070379A">
      <w:pPr>
        <w:jc w:val="right"/>
        <w:rPr>
          <w:noProof w:val="0"/>
          <w:sz w:val="22"/>
          <w:szCs w:val="22"/>
        </w:rPr>
      </w:pPr>
      <w:r>
        <w:rPr>
          <w:noProof w:val="0"/>
        </w:rPr>
        <w:t>Anexa nr. 5</w:t>
      </w:r>
    </w:p>
    <w:p w14:paraId="773BD745" w14:textId="77777777" w:rsidR="0070379A" w:rsidRDefault="0070379A" w:rsidP="0070379A">
      <w:pPr>
        <w:jc w:val="right"/>
        <w:rPr>
          <w:noProof w:val="0"/>
        </w:rPr>
      </w:pPr>
      <w:r>
        <w:rPr>
          <w:noProof w:val="0"/>
        </w:rPr>
        <w:t>la Documentația standard nr._____</w:t>
      </w:r>
    </w:p>
    <w:p w14:paraId="4DBE7783" w14:textId="77777777" w:rsidR="0070379A" w:rsidRDefault="0070379A" w:rsidP="0070379A">
      <w:pPr>
        <w:jc w:val="right"/>
        <w:rPr>
          <w:noProof w:val="0"/>
        </w:rPr>
      </w:pPr>
      <w:r>
        <w:rPr>
          <w:noProof w:val="0"/>
        </w:rPr>
        <w:t>din “____” ________ 20___</w:t>
      </w:r>
    </w:p>
    <w:p w14:paraId="1EFBC9C3"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3C780A44" w14:textId="77777777" w:rsidR="0070379A" w:rsidRPr="0070379A" w:rsidRDefault="0070379A" w:rsidP="0070379A">
      <w:pPr>
        <w:pStyle w:val="Style3"/>
        <w:tabs>
          <w:tab w:val="left" w:pos="567"/>
        </w:tabs>
        <w:spacing w:before="0" w:beforeAutospacing="0" w:after="0"/>
        <w:ind w:left="0" w:firstLine="0"/>
        <w:rPr>
          <w:rFonts w:eastAsia="PMingLiU"/>
          <w:lang w:val="it-IT" w:eastAsia="zh-CN"/>
        </w:rPr>
      </w:pPr>
    </w:p>
    <w:p w14:paraId="642EB708" w14:textId="77777777" w:rsidR="0070379A" w:rsidRDefault="0070379A" w:rsidP="0070379A">
      <w:pPr>
        <w:spacing w:before="240" w:after="160"/>
        <w:jc w:val="center"/>
        <w:rPr>
          <w:rFonts w:eastAsia="Calibri"/>
          <w:b/>
          <w:noProof w:val="0"/>
          <w:sz w:val="28"/>
          <w:szCs w:val="28"/>
        </w:rPr>
      </w:pPr>
      <w:r>
        <w:rPr>
          <w:rFonts w:eastAsia="Calibri"/>
          <w:b/>
          <w:noProof w:val="0"/>
          <w:sz w:val="28"/>
          <w:szCs w:val="28"/>
        </w:rPr>
        <w:t>ANUNȚ DE ATRIBUIRE</w:t>
      </w:r>
    </w:p>
    <w:p w14:paraId="6F30900F" w14:textId="77777777" w:rsidR="0070379A" w:rsidRDefault="0070379A" w:rsidP="0070379A">
      <w:pPr>
        <w:spacing w:after="160"/>
        <w:jc w:val="center"/>
        <w:rPr>
          <w:rFonts w:eastAsia="Calibri"/>
          <w:noProof w:val="0"/>
          <w:u w:val="single"/>
        </w:rPr>
      </w:pPr>
      <w:proofErr w:type="spellStart"/>
      <w:r>
        <w:rPr>
          <w:rFonts w:eastAsia="Cambria"/>
          <w:noProof w:val="0"/>
        </w:rPr>
        <w:t>Nr.din</w:t>
      </w:r>
      <w:proofErr w:type="spellEnd"/>
      <w:r>
        <w:rPr>
          <w:rFonts w:eastAsia="Cambria"/>
          <w:noProof w:val="0"/>
        </w:rPr>
        <w:t>___________</w:t>
      </w:r>
    </w:p>
    <w:p w14:paraId="35138DB4" w14:textId="77777777" w:rsidR="0070379A" w:rsidRDefault="0070379A" w:rsidP="0070379A">
      <w:pPr>
        <w:numPr>
          <w:ilvl w:val="0"/>
          <w:numId w:val="26"/>
        </w:numPr>
        <w:spacing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70379A" w14:paraId="7AF4C67A"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300EC7" w14:textId="77777777" w:rsidR="0070379A" w:rsidRDefault="0070379A">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30B3C0B6" w14:textId="77777777" w:rsidR="0070379A" w:rsidRDefault="0070379A">
            <w:pPr>
              <w:ind w:right="-1"/>
              <w:jc w:val="both"/>
              <w:rPr>
                <w:rFonts w:eastAsia="Cambria"/>
                <w:noProof w:val="0"/>
              </w:rPr>
            </w:pPr>
          </w:p>
        </w:tc>
      </w:tr>
      <w:tr w:rsidR="0070379A" w14:paraId="3D873E30"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6F37A6" w14:textId="77777777" w:rsidR="0070379A" w:rsidRDefault="0070379A">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14B6A291" w14:textId="77777777" w:rsidR="0070379A" w:rsidRDefault="0070379A">
            <w:pPr>
              <w:ind w:right="-1"/>
              <w:jc w:val="both"/>
              <w:rPr>
                <w:rFonts w:eastAsia="Cambria"/>
                <w:noProof w:val="0"/>
              </w:rPr>
            </w:pPr>
          </w:p>
        </w:tc>
      </w:tr>
      <w:tr w:rsidR="0070379A" w14:paraId="4FAF7165"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69830B" w14:textId="77777777" w:rsidR="0070379A" w:rsidRDefault="0070379A">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52D4FB09" w14:textId="77777777" w:rsidR="0070379A" w:rsidRDefault="0070379A">
            <w:pPr>
              <w:ind w:right="-1"/>
              <w:jc w:val="both"/>
              <w:rPr>
                <w:rFonts w:eastAsia="Cambria"/>
                <w:noProof w:val="0"/>
              </w:rPr>
            </w:pPr>
          </w:p>
        </w:tc>
      </w:tr>
      <w:tr w:rsidR="0070379A" w14:paraId="3723EF83"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9E0377" w14:textId="77777777" w:rsidR="0070379A" w:rsidRDefault="0070379A">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00F7A28F" w14:textId="77777777" w:rsidR="0070379A" w:rsidRDefault="0070379A">
            <w:pPr>
              <w:ind w:right="-1"/>
              <w:jc w:val="both"/>
              <w:rPr>
                <w:rFonts w:eastAsia="Cambria"/>
                <w:noProof w:val="0"/>
              </w:rPr>
            </w:pPr>
          </w:p>
        </w:tc>
      </w:tr>
      <w:tr w:rsidR="0070379A" w14:paraId="527748C7"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A84AD5" w14:textId="77777777" w:rsidR="0070379A" w:rsidRDefault="0070379A">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6B4BB54D" w14:textId="77777777" w:rsidR="0070379A" w:rsidRDefault="0070379A">
            <w:pPr>
              <w:ind w:right="-1"/>
              <w:jc w:val="both"/>
              <w:rPr>
                <w:rFonts w:eastAsia="Cambria"/>
                <w:noProof w:val="0"/>
              </w:rPr>
            </w:pPr>
          </w:p>
        </w:tc>
      </w:tr>
      <w:tr w:rsidR="0070379A" w14:paraId="3C103EE2"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2FD33C" w14:textId="77777777" w:rsidR="0070379A" w:rsidRDefault="0070379A">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56C76F93" w14:textId="77777777" w:rsidR="0070379A" w:rsidRDefault="0070379A">
            <w:pPr>
              <w:ind w:right="-1"/>
              <w:jc w:val="both"/>
              <w:rPr>
                <w:rFonts w:eastAsia="Cambria"/>
                <w:noProof w:val="0"/>
              </w:rPr>
            </w:pPr>
          </w:p>
        </w:tc>
      </w:tr>
      <w:tr w:rsidR="0070379A" w14:paraId="76BD2D9A"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492DD4" w14:textId="77777777" w:rsidR="0070379A" w:rsidRDefault="0070379A">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50701407" w14:textId="77777777" w:rsidR="0070379A" w:rsidRDefault="0070379A">
            <w:pPr>
              <w:ind w:right="-1"/>
              <w:jc w:val="both"/>
              <w:rPr>
                <w:rFonts w:eastAsia="Cambria"/>
                <w:noProof w:val="0"/>
              </w:rPr>
            </w:pPr>
          </w:p>
        </w:tc>
      </w:tr>
      <w:tr w:rsidR="0070379A" w14:paraId="0595F81C"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8B5DB6" w14:textId="77777777" w:rsidR="0070379A" w:rsidRDefault="0070379A">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4796F731" w14:textId="77777777" w:rsidR="0070379A" w:rsidRDefault="0070379A">
            <w:pPr>
              <w:ind w:right="-1"/>
              <w:jc w:val="both"/>
              <w:rPr>
                <w:rFonts w:eastAsia="Cambria"/>
                <w:noProof w:val="0"/>
              </w:rPr>
            </w:pPr>
          </w:p>
        </w:tc>
      </w:tr>
      <w:tr w:rsidR="0070379A" w:rsidRPr="0070379A" w14:paraId="3E91340C" w14:textId="77777777" w:rsidTr="0070379A">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5BED76" w14:textId="77777777" w:rsidR="0070379A" w:rsidRDefault="0070379A">
            <w:pPr>
              <w:ind w:right="-1"/>
              <w:jc w:val="both"/>
              <w:rPr>
                <w:rFonts w:eastAsia="Calibri"/>
                <w:noProof w:val="0"/>
              </w:rPr>
            </w:pPr>
            <w:r>
              <w:rPr>
                <w:rFonts w:eastAsia="Calibri"/>
                <w:noProof w:val="0"/>
              </w:rPr>
              <w:t xml:space="preserve">Tipul autorității contractante și obiectul principal de activitate </w:t>
            </w:r>
          </w:p>
          <w:p w14:paraId="12B1B6EA" w14:textId="77777777" w:rsidR="0070379A" w:rsidRDefault="0070379A">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46C2E9D4" w14:textId="77777777" w:rsidR="0070379A" w:rsidRDefault="0070379A">
            <w:pPr>
              <w:ind w:right="-1"/>
              <w:jc w:val="both"/>
              <w:rPr>
                <w:rFonts w:eastAsia="Cambria"/>
                <w:noProof w:val="0"/>
              </w:rPr>
            </w:pPr>
          </w:p>
        </w:tc>
      </w:tr>
    </w:tbl>
    <w:p w14:paraId="63867584" w14:textId="77777777" w:rsidR="0070379A" w:rsidRDefault="0070379A" w:rsidP="0070379A">
      <w:pPr>
        <w:numPr>
          <w:ilvl w:val="0"/>
          <w:numId w:val="26"/>
        </w:numPr>
        <w:spacing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70379A" w:rsidRPr="0070379A" w14:paraId="21884EA3" w14:textId="77777777" w:rsidTr="0070379A">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573BE5" w14:textId="77777777" w:rsidR="0070379A" w:rsidRDefault="0070379A">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05A18C19" w14:textId="77777777" w:rsidR="0070379A" w:rsidRDefault="0070379A">
            <w:pPr>
              <w:spacing w:after="160" w:line="256" w:lineRule="auto"/>
              <w:ind w:right="-1"/>
              <w:jc w:val="both"/>
              <w:rPr>
                <w:i/>
                <w:noProof w:val="0"/>
                <w:lang w:eastAsia="ro-RO"/>
              </w:rPr>
            </w:pPr>
          </w:p>
        </w:tc>
      </w:tr>
      <w:tr w:rsidR="0070379A" w:rsidRPr="0070379A" w14:paraId="6038D1D0" w14:textId="77777777" w:rsidTr="0070379A">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53D757F" w14:textId="77777777" w:rsidR="0070379A" w:rsidRDefault="0070379A">
            <w:pPr>
              <w:spacing w:after="160" w:line="256" w:lineRule="auto"/>
              <w:ind w:right="-1"/>
              <w:jc w:val="both"/>
              <w:rPr>
                <w:noProof w:val="0"/>
                <w:lang w:eastAsia="ro-RO"/>
              </w:rPr>
            </w:pPr>
            <w:r>
              <w:rPr>
                <w:noProof w:val="0"/>
                <w:lang w:eastAsia="ro-RO"/>
              </w:rPr>
              <w:t xml:space="preserve">Justificarea alegerii procedurii de atribuire </w:t>
            </w:r>
          </w:p>
          <w:p w14:paraId="21D1380B" w14:textId="77777777" w:rsidR="0070379A" w:rsidRDefault="0070379A">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25FCC98" w14:textId="77777777" w:rsidR="0070379A" w:rsidRDefault="0070379A">
            <w:pPr>
              <w:spacing w:after="160" w:line="256" w:lineRule="auto"/>
              <w:ind w:right="-1"/>
              <w:jc w:val="both"/>
              <w:rPr>
                <w:i/>
                <w:noProof w:val="0"/>
                <w:lang w:eastAsia="ro-RO"/>
              </w:rPr>
            </w:pPr>
          </w:p>
        </w:tc>
      </w:tr>
      <w:tr w:rsidR="0070379A" w14:paraId="402679F9" w14:textId="77777777" w:rsidTr="0070379A">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ED5F64B" w14:textId="77777777" w:rsidR="0070379A" w:rsidRDefault="0070379A">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7156A45D" w14:textId="77777777" w:rsidR="0070379A" w:rsidRDefault="0070379A">
            <w:pPr>
              <w:spacing w:after="160" w:line="256" w:lineRule="auto"/>
              <w:ind w:right="-1"/>
              <w:jc w:val="both"/>
              <w:rPr>
                <w:noProof w:val="0"/>
                <w:lang w:eastAsia="ro-RO"/>
              </w:rPr>
            </w:pPr>
            <w:r>
              <w:rPr>
                <w:noProof w:val="0"/>
                <w:lang w:eastAsia="ro-RO"/>
              </w:rPr>
              <w:t xml:space="preserve">Servicii de proiectare □  </w:t>
            </w:r>
          </w:p>
          <w:p w14:paraId="23EC6D36" w14:textId="77777777" w:rsidR="0070379A" w:rsidRDefault="0070379A">
            <w:pPr>
              <w:spacing w:after="160" w:line="256" w:lineRule="auto"/>
              <w:ind w:right="-1"/>
              <w:jc w:val="both"/>
              <w:rPr>
                <w:noProof w:val="0"/>
                <w:lang w:eastAsia="ro-RO"/>
              </w:rPr>
            </w:pPr>
            <w:r>
              <w:rPr>
                <w:noProof w:val="0"/>
                <w:lang w:eastAsia="ro-RO"/>
              </w:rPr>
              <w:t>Lucrări □</w:t>
            </w:r>
          </w:p>
        </w:tc>
      </w:tr>
      <w:tr w:rsidR="0070379A" w14:paraId="77F36B46" w14:textId="77777777" w:rsidTr="0070379A">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2218A1" w14:textId="77777777" w:rsidR="0070379A" w:rsidRDefault="0070379A">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7A17A3CA" w14:textId="77777777" w:rsidR="0070379A" w:rsidRDefault="0070379A">
            <w:pPr>
              <w:spacing w:after="160" w:line="256" w:lineRule="auto"/>
              <w:ind w:right="-1"/>
              <w:jc w:val="both"/>
              <w:rPr>
                <w:noProof w:val="0"/>
                <w:lang w:eastAsia="ro-RO"/>
              </w:rPr>
            </w:pPr>
          </w:p>
        </w:tc>
      </w:tr>
      <w:tr w:rsidR="0070379A" w14:paraId="662172CF" w14:textId="77777777" w:rsidTr="0070379A">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067560A" w14:textId="77777777" w:rsidR="0070379A" w:rsidRDefault="0070379A">
            <w:pPr>
              <w:spacing w:after="160" w:line="256" w:lineRule="auto"/>
              <w:ind w:right="-1"/>
              <w:jc w:val="both"/>
              <w:rPr>
                <w:noProof w:val="0"/>
                <w:lang w:eastAsia="ro-RO"/>
              </w:rPr>
            </w:pPr>
            <w:r>
              <w:rPr>
                <w:noProof w:val="0"/>
                <w:lang w:eastAsia="ro-RO"/>
              </w:rPr>
              <w:t>Anunțul de participare</w:t>
            </w:r>
          </w:p>
          <w:p w14:paraId="275C8FFB" w14:textId="77777777" w:rsidR="0070379A" w:rsidRDefault="0070379A">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250C5B90" w14:textId="77777777" w:rsidR="0070379A" w:rsidRDefault="0070379A">
            <w:pPr>
              <w:spacing w:after="160" w:line="256" w:lineRule="auto"/>
              <w:ind w:right="-1"/>
              <w:jc w:val="both"/>
              <w:rPr>
                <w:rFonts w:eastAsia="Cambria"/>
                <w:noProof w:val="0"/>
              </w:rPr>
            </w:pPr>
            <w:r>
              <w:rPr>
                <w:rFonts w:eastAsia="Cambria"/>
                <w:noProof w:val="0"/>
              </w:rPr>
              <w:t>Nr.:</w:t>
            </w:r>
          </w:p>
        </w:tc>
      </w:tr>
      <w:tr w:rsidR="0070379A" w14:paraId="329CE962" w14:textId="77777777" w:rsidTr="0070379A">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C3E64B0" w14:textId="77777777" w:rsidR="0070379A" w:rsidRDefault="0070379A">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0A98695" w14:textId="77777777" w:rsidR="0070379A" w:rsidRDefault="0070379A">
            <w:pPr>
              <w:spacing w:after="160" w:line="256" w:lineRule="auto"/>
              <w:ind w:right="-1"/>
              <w:jc w:val="both"/>
              <w:rPr>
                <w:rFonts w:eastAsia="Cambria"/>
                <w:noProof w:val="0"/>
              </w:rPr>
            </w:pPr>
            <w:r>
              <w:rPr>
                <w:rFonts w:eastAsia="Cambria"/>
                <w:noProof w:val="0"/>
              </w:rPr>
              <w:t>Data publicării:</w:t>
            </w:r>
          </w:p>
        </w:tc>
      </w:tr>
      <w:tr w:rsidR="0070379A" w14:paraId="77682F84" w14:textId="77777777" w:rsidTr="0070379A">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B213C4" w14:textId="77777777" w:rsidR="0070379A" w:rsidRDefault="0070379A">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2AD24C3" w14:textId="77777777" w:rsidR="0070379A" w:rsidRDefault="0070379A">
            <w:pPr>
              <w:spacing w:after="160" w:line="256" w:lineRule="auto"/>
              <w:ind w:right="-1"/>
              <w:jc w:val="both"/>
              <w:rPr>
                <w:rFonts w:eastAsia="Cambria"/>
                <w:noProof w:val="0"/>
              </w:rPr>
            </w:pPr>
            <w:r>
              <w:rPr>
                <w:rFonts w:eastAsia="Cambria"/>
                <w:noProof w:val="0"/>
              </w:rPr>
              <w:t>Link:</w:t>
            </w:r>
          </w:p>
        </w:tc>
      </w:tr>
      <w:tr w:rsidR="0070379A" w:rsidRPr="0070379A" w14:paraId="42B62BF2" w14:textId="77777777" w:rsidTr="0070379A">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F3E3B2" w14:textId="77777777" w:rsidR="0070379A" w:rsidRDefault="0070379A">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1173108A" w14:textId="77777777" w:rsidR="0070379A" w:rsidRDefault="0070379A">
            <w:pPr>
              <w:spacing w:after="160" w:line="256" w:lineRule="auto"/>
              <w:ind w:right="-1"/>
              <w:jc w:val="both"/>
              <w:rPr>
                <w:noProof w:val="0"/>
                <w:lang w:eastAsia="ro-RO"/>
              </w:rPr>
            </w:pPr>
            <w:r>
              <w:rPr>
                <w:noProof w:val="0"/>
                <w:lang w:eastAsia="ro-RO"/>
              </w:rPr>
              <w:t>Prețul cel mai scăzut □</w:t>
            </w:r>
          </w:p>
          <w:p w14:paraId="064E2EC4" w14:textId="77777777" w:rsidR="0070379A" w:rsidRDefault="0070379A">
            <w:pPr>
              <w:spacing w:after="160" w:line="256" w:lineRule="auto"/>
              <w:ind w:right="-1"/>
              <w:jc w:val="both"/>
              <w:rPr>
                <w:noProof w:val="0"/>
                <w:lang w:eastAsia="ro-RO"/>
              </w:rPr>
            </w:pPr>
            <w:r>
              <w:rPr>
                <w:noProof w:val="0"/>
                <w:lang w:eastAsia="ro-RO"/>
              </w:rPr>
              <w:t>Costul cel mai scăzut □</w:t>
            </w:r>
          </w:p>
          <w:p w14:paraId="0064C443" w14:textId="77777777" w:rsidR="0070379A" w:rsidRDefault="0070379A">
            <w:pPr>
              <w:spacing w:after="160" w:line="256" w:lineRule="auto"/>
              <w:ind w:right="-1"/>
              <w:jc w:val="both"/>
              <w:rPr>
                <w:noProof w:val="0"/>
                <w:lang w:eastAsia="ro-RO"/>
              </w:rPr>
            </w:pPr>
            <w:r>
              <w:rPr>
                <w:noProof w:val="0"/>
                <w:lang w:eastAsia="ro-RO"/>
              </w:rPr>
              <w:t>Cel mai bun raport calitate-preț □</w:t>
            </w:r>
          </w:p>
          <w:p w14:paraId="34C9F484" w14:textId="77777777" w:rsidR="0070379A" w:rsidRDefault="0070379A">
            <w:pPr>
              <w:spacing w:after="160" w:line="256" w:lineRule="auto"/>
              <w:ind w:right="-1"/>
              <w:jc w:val="both"/>
              <w:rPr>
                <w:noProof w:val="0"/>
                <w:lang w:eastAsia="ro-RO"/>
              </w:rPr>
            </w:pPr>
            <w:r>
              <w:rPr>
                <w:noProof w:val="0"/>
                <w:lang w:eastAsia="ro-RO"/>
              </w:rPr>
              <w:t>Cel mai bun raport calitate-cost □</w:t>
            </w:r>
          </w:p>
        </w:tc>
      </w:tr>
      <w:tr w:rsidR="0070379A" w14:paraId="5D270210" w14:textId="77777777" w:rsidTr="0070379A">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1C0A96B" w14:textId="77777777" w:rsidR="0070379A" w:rsidRDefault="0070379A">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37306B27" w14:textId="77777777" w:rsidR="0070379A" w:rsidRDefault="0070379A">
            <w:pPr>
              <w:spacing w:after="160" w:line="256" w:lineRule="auto"/>
              <w:ind w:right="-1"/>
              <w:jc w:val="both"/>
              <w:rPr>
                <w:noProof w:val="0"/>
                <w:lang w:eastAsia="ro-RO"/>
              </w:rPr>
            </w:pPr>
            <w:r>
              <w:rPr>
                <w:noProof w:val="0"/>
                <w:lang w:eastAsia="ro-RO"/>
              </w:rPr>
              <w:t xml:space="preserve">Acord-cadru □ </w:t>
            </w:r>
          </w:p>
          <w:p w14:paraId="578B859E" w14:textId="77777777" w:rsidR="0070379A" w:rsidRDefault="0070379A">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1E91DF0F" w14:textId="77777777" w:rsidR="0070379A" w:rsidRDefault="0070379A">
            <w:pPr>
              <w:spacing w:after="160" w:line="256" w:lineRule="auto"/>
              <w:ind w:right="-1"/>
              <w:jc w:val="both"/>
              <w:rPr>
                <w:noProof w:val="0"/>
                <w:lang w:eastAsia="ro-RO"/>
              </w:rPr>
            </w:pPr>
            <w:r>
              <w:rPr>
                <w:noProof w:val="0"/>
                <w:lang w:eastAsia="ro-RO"/>
              </w:rPr>
              <w:t xml:space="preserve">Licitație electronică □ </w:t>
            </w:r>
          </w:p>
        </w:tc>
      </w:tr>
      <w:tr w:rsidR="0070379A" w14:paraId="7CB2F213" w14:textId="77777777" w:rsidTr="0070379A">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8701D2" w14:textId="77777777" w:rsidR="0070379A" w:rsidRDefault="0070379A">
            <w:pPr>
              <w:tabs>
                <w:tab w:val="left" w:pos="1134"/>
                <w:tab w:val="left" w:pos="2694"/>
              </w:tabs>
              <w:spacing w:after="160" w:line="256" w:lineRule="auto"/>
              <w:jc w:val="both"/>
              <w:rPr>
                <w:rFonts w:eastAsia="Calibri"/>
                <w:noProof w:val="0"/>
              </w:rPr>
            </w:pPr>
            <w:r>
              <w:rPr>
                <w:rFonts w:eastAsia="Calibri"/>
                <w:noProof w:val="0"/>
              </w:rPr>
              <w:lastRenderedPageBreak/>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225D9F3F" w14:textId="77777777" w:rsidR="0070379A" w:rsidRDefault="0070379A">
            <w:pPr>
              <w:tabs>
                <w:tab w:val="left" w:pos="1134"/>
                <w:tab w:val="left" w:pos="2694"/>
              </w:tabs>
              <w:spacing w:after="160" w:line="256" w:lineRule="auto"/>
              <w:jc w:val="both"/>
              <w:rPr>
                <w:rFonts w:eastAsia="Calibri"/>
                <w:noProof w:val="0"/>
              </w:rPr>
            </w:pPr>
            <w:r>
              <w:rPr>
                <w:rFonts w:eastAsia="Calibri"/>
                <w:noProof w:val="0"/>
              </w:rPr>
              <w:t>Total:</w:t>
            </w:r>
          </w:p>
        </w:tc>
      </w:tr>
      <w:tr w:rsidR="0070379A" w:rsidRPr="0070379A" w14:paraId="6FB7155B" w14:textId="77777777" w:rsidTr="0070379A">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FDB9F6" w14:textId="77777777" w:rsidR="0070379A" w:rsidRDefault="0070379A">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5BD40455" w14:textId="77777777" w:rsidR="0070379A" w:rsidRDefault="0070379A">
            <w:pPr>
              <w:spacing w:after="160" w:line="256" w:lineRule="auto"/>
              <w:ind w:right="-1"/>
              <w:jc w:val="both"/>
              <w:rPr>
                <w:noProof w:val="0"/>
                <w:lang w:eastAsia="ro-RO"/>
              </w:rPr>
            </w:pPr>
            <w:r>
              <w:rPr>
                <w:rFonts w:eastAsia="Calibri"/>
                <w:noProof w:val="0"/>
              </w:rPr>
              <w:t>De la operatori economici care sunt întreprinderi mici și mijlocii:</w:t>
            </w:r>
          </w:p>
        </w:tc>
      </w:tr>
      <w:tr w:rsidR="0070379A" w:rsidRPr="0070379A" w14:paraId="4F1CADFC" w14:textId="77777777" w:rsidTr="0070379A">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BB3426" w14:textId="77777777" w:rsidR="0070379A" w:rsidRDefault="0070379A">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71CC8BD0" w14:textId="77777777" w:rsidR="0070379A" w:rsidRDefault="0070379A">
            <w:pPr>
              <w:spacing w:after="160" w:line="256" w:lineRule="auto"/>
              <w:ind w:right="-1"/>
              <w:jc w:val="both"/>
              <w:rPr>
                <w:noProof w:val="0"/>
                <w:lang w:eastAsia="ro-RO"/>
              </w:rPr>
            </w:pPr>
            <w:r>
              <w:rPr>
                <w:rFonts w:eastAsia="Calibri"/>
                <w:noProof w:val="0"/>
              </w:rPr>
              <w:t>De la operatori economici dintr-un alt stat:</w:t>
            </w:r>
          </w:p>
        </w:tc>
      </w:tr>
      <w:tr w:rsidR="0070379A" w14:paraId="210FFDEE" w14:textId="77777777" w:rsidTr="0070379A">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4B8D77" w14:textId="77777777" w:rsidR="0070379A" w:rsidRDefault="0070379A">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5F7EDDCD" w14:textId="77777777" w:rsidR="0070379A" w:rsidRDefault="0070379A">
            <w:pPr>
              <w:spacing w:after="160" w:line="256" w:lineRule="auto"/>
              <w:ind w:right="-1"/>
              <w:jc w:val="both"/>
              <w:rPr>
                <w:noProof w:val="0"/>
                <w:lang w:eastAsia="ro-RO"/>
              </w:rPr>
            </w:pPr>
            <w:r>
              <w:rPr>
                <w:rFonts w:eastAsia="Calibri"/>
                <w:noProof w:val="0"/>
              </w:rPr>
              <w:t>Pe cale electronică:</w:t>
            </w:r>
          </w:p>
        </w:tc>
      </w:tr>
    </w:tbl>
    <w:p w14:paraId="7D8D61FB" w14:textId="77777777" w:rsidR="0070379A" w:rsidRDefault="0070379A" w:rsidP="0070379A">
      <w:pPr>
        <w:numPr>
          <w:ilvl w:val="0"/>
          <w:numId w:val="26"/>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33F4E82C" w14:textId="77777777" w:rsidR="0070379A" w:rsidRDefault="0070379A" w:rsidP="0070379A">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0379A" w14:paraId="154BE6BD" w14:textId="77777777" w:rsidTr="0070379A">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7BC1EA" w14:textId="77777777" w:rsidR="0070379A" w:rsidRDefault="0070379A">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07CB175C" w14:textId="77777777" w:rsidR="0070379A" w:rsidRDefault="0070379A">
            <w:pPr>
              <w:tabs>
                <w:tab w:val="left" w:pos="1134"/>
                <w:tab w:val="left" w:pos="2694"/>
              </w:tabs>
              <w:jc w:val="both"/>
              <w:rPr>
                <w:rFonts w:eastAsia="Calibri"/>
                <w:noProof w:val="0"/>
              </w:rPr>
            </w:pPr>
          </w:p>
        </w:tc>
      </w:tr>
      <w:tr w:rsidR="0070379A" w14:paraId="48EC2B3D" w14:textId="77777777" w:rsidTr="0070379A">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DF8A9F" w14:textId="77777777" w:rsidR="0070379A" w:rsidRDefault="0070379A">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69D5C4CF" w14:textId="77777777" w:rsidR="0070379A" w:rsidRDefault="0070379A">
            <w:pPr>
              <w:tabs>
                <w:tab w:val="left" w:pos="1134"/>
                <w:tab w:val="left" w:pos="2694"/>
              </w:tabs>
              <w:jc w:val="both"/>
              <w:rPr>
                <w:rFonts w:eastAsia="Calibri"/>
                <w:noProof w:val="0"/>
              </w:rPr>
            </w:pPr>
          </w:p>
        </w:tc>
      </w:tr>
      <w:tr w:rsidR="0070379A" w:rsidRPr="0070379A" w14:paraId="57E89C0C" w14:textId="77777777" w:rsidTr="0070379A">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43AE89" w14:textId="77777777" w:rsidR="0070379A" w:rsidRDefault="0070379A">
            <w:pPr>
              <w:tabs>
                <w:tab w:val="left" w:pos="1134"/>
                <w:tab w:val="left" w:pos="2694"/>
              </w:tabs>
              <w:jc w:val="both"/>
              <w:rPr>
                <w:rFonts w:eastAsia="Calibri"/>
                <w:noProof w:val="0"/>
              </w:rPr>
            </w:pPr>
            <w:r>
              <w:rPr>
                <w:rFonts w:eastAsia="Calibri"/>
                <w:noProof w:val="0"/>
              </w:rPr>
              <w:t xml:space="preserve">Date de contact </w:t>
            </w:r>
          </w:p>
          <w:p w14:paraId="6A8B7C68" w14:textId="77777777" w:rsidR="0070379A" w:rsidRDefault="0070379A">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04309C4B" w14:textId="77777777" w:rsidR="0070379A" w:rsidRDefault="0070379A">
            <w:pPr>
              <w:tabs>
                <w:tab w:val="left" w:pos="1134"/>
                <w:tab w:val="left" w:pos="2694"/>
              </w:tabs>
              <w:jc w:val="both"/>
              <w:rPr>
                <w:rFonts w:eastAsia="Calibri"/>
                <w:noProof w:val="0"/>
              </w:rPr>
            </w:pPr>
          </w:p>
        </w:tc>
      </w:tr>
      <w:tr w:rsidR="0070379A" w14:paraId="02F50164" w14:textId="77777777" w:rsidTr="0070379A">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B7580C" w14:textId="77777777" w:rsidR="0070379A" w:rsidRDefault="0070379A">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41B9761D" w14:textId="77777777" w:rsidR="0070379A" w:rsidRDefault="0070379A">
            <w:pPr>
              <w:ind w:right="-1"/>
              <w:jc w:val="both"/>
              <w:rPr>
                <w:noProof w:val="0"/>
                <w:lang w:eastAsia="ro-RO"/>
              </w:rPr>
            </w:pPr>
            <w:r>
              <w:rPr>
                <w:noProof w:val="0"/>
                <w:lang w:eastAsia="ro-RO"/>
              </w:rPr>
              <w:t xml:space="preserve">Da □       Nu □       </w:t>
            </w:r>
          </w:p>
        </w:tc>
      </w:tr>
      <w:tr w:rsidR="0070379A" w14:paraId="344687CD" w14:textId="77777777" w:rsidTr="0070379A">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431E6A" w14:textId="77777777" w:rsidR="0070379A" w:rsidRDefault="0070379A">
            <w:pPr>
              <w:tabs>
                <w:tab w:val="left" w:pos="1134"/>
                <w:tab w:val="left" w:pos="2694"/>
              </w:tabs>
              <w:jc w:val="both"/>
              <w:rPr>
                <w:noProof w:val="0"/>
                <w:lang w:eastAsia="ro-RO"/>
              </w:rPr>
            </w:pPr>
            <w:r>
              <w:rPr>
                <w:rFonts w:eastAsia="Calibri"/>
                <w:noProof w:val="0"/>
              </w:rPr>
              <w:t xml:space="preserve">Asociație de operatori economici </w:t>
            </w:r>
          </w:p>
          <w:p w14:paraId="05F28E1F" w14:textId="77777777" w:rsidR="0070379A" w:rsidRDefault="0070379A">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4542FBEA" w14:textId="77777777" w:rsidR="0070379A" w:rsidRDefault="0070379A">
            <w:pPr>
              <w:tabs>
                <w:tab w:val="left" w:pos="1134"/>
                <w:tab w:val="left" w:pos="2694"/>
              </w:tabs>
              <w:jc w:val="both"/>
              <w:rPr>
                <w:noProof w:val="0"/>
                <w:lang w:eastAsia="ro-RO"/>
              </w:rPr>
            </w:pPr>
            <w:r>
              <w:rPr>
                <w:noProof w:val="0"/>
                <w:lang w:eastAsia="ro-RO"/>
              </w:rPr>
              <w:t xml:space="preserve">Da □       Nu □       </w:t>
            </w:r>
          </w:p>
          <w:p w14:paraId="35C72796" w14:textId="77777777" w:rsidR="0070379A" w:rsidRDefault="0070379A">
            <w:pPr>
              <w:tabs>
                <w:tab w:val="left" w:pos="1134"/>
                <w:tab w:val="left" w:pos="2694"/>
              </w:tabs>
              <w:jc w:val="both"/>
              <w:rPr>
                <w:rFonts w:eastAsia="Calibri"/>
                <w:noProof w:val="0"/>
              </w:rPr>
            </w:pPr>
          </w:p>
        </w:tc>
      </w:tr>
      <w:tr w:rsidR="0070379A" w14:paraId="1E0BCB20" w14:textId="77777777" w:rsidTr="0070379A">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D482F1" w14:textId="77777777" w:rsidR="0070379A" w:rsidRDefault="0070379A">
            <w:pPr>
              <w:tabs>
                <w:tab w:val="left" w:pos="1134"/>
                <w:tab w:val="left" w:pos="2694"/>
              </w:tabs>
              <w:jc w:val="both"/>
              <w:rPr>
                <w:rFonts w:eastAsia="Calibri"/>
                <w:noProof w:val="0"/>
              </w:rPr>
            </w:pPr>
            <w:r>
              <w:rPr>
                <w:rFonts w:eastAsia="Calibri"/>
                <w:noProof w:val="0"/>
              </w:rPr>
              <w:t>Subcontractanți</w:t>
            </w:r>
          </w:p>
          <w:p w14:paraId="43B00542" w14:textId="77777777" w:rsidR="0070379A" w:rsidRDefault="0070379A">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52C6872C" w14:textId="77777777" w:rsidR="0070379A" w:rsidRDefault="0070379A">
            <w:pPr>
              <w:tabs>
                <w:tab w:val="left" w:pos="1134"/>
                <w:tab w:val="left" w:pos="2694"/>
              </w:tabs>
              <w:jc w:val="both"/>
              <w:rPr>
                <w:noProof w:val="0"/>
                <w:lang w:eastAsia="ro-RO"/>
              </w:rPr>
            </w:pPr>
            <w:r>
              <w:rPr>
                <w:noProof w:val="0"/>
                <w:lang w:eastAsia="ro-RO"/>
              </w:rPr>
              <w:t xml:space="preserve">Da □       Nu □      </w:t>
            </w:r>
          </w:p>
          <w:p w14:paraId="253C86CA" w14:textId="77777777" w:rsidR="0070379A" w:rsidRDefault="0070379A">
            <w:pPr>
              <w:tabs>
                <w:tab w:val="left" w:pos="1134"/>
                <w:tab w:val="left" w:pos="2694"/>
              </w:tabs>
              <w:jc w:val="both"/>
              <w:rPr>
                <w:noProof w:val="0"/>
                <w:lang w:eastAsia="ro-RO"/>
              </w:rPr>
            </w:pPr>
          </w:p>
        </w:tc>
      </w:tr>
    </w:tbl>
    <w:p w14:paraId="457C5900" w14:textId="77777777" w:rsidR="0070379A" w:rsidRDefault="0070379A" w:rsidP="0070379A">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Ind w:w="0" w:type="dxa"/>
        <w:tblLook w:val="04A0" w:firstRow="1" w:lastRow="0" w:firstColumn="1" w:lastColumn="0" w:noHBand="0" w:noVBand="1"/>
      </w:tblPr>
      <w:tblGrid>
        <w:gridCol w:w="559"/>
        <w:gridCol w:w="3240"/>
        <w:gridCol w:w="1362"/>
        <w:gridCol w:w="1397"/>
        <w:gridCol w:w="1545"/>
        <w:gridCol w:w="1383"/>
      </w:tblGrid>
      <w:tr w:rsidR="0070379A" w14:paraId="5E46CAEE" w14:textId="77777777" w:rsidTr="0070379A">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4E6F2EB0" w14:textId="77777777" w:rsidR="0070379A" w:rsidRDefault="0070379A">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1A5F000A" w14:textId="77777777" w:rsidR="0070379A" w:rsidRDefault="0070379A">
            <w:pPr>
              <w:tabs>
                <w:tab w:val="left" w:pos="1134"/>
                <w:tab w:val="left" w:pos="2694"/>
              </w:tabs>
              <w:jc w:val="center"/>
              <w:rPr>
                <w:rFonts w:eastAsia="Calibri"/>
                <w:noProof w:val="0"/>
              </w:rPr>
            </w:pPr>
            <w:r>
              <w:rPr>
                <w:rFonts w:eastAsia="Calibri"/>
                <w:noProof w:val="0"/>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49913AE7" w14:textId="77777777" w:rsidR="0070379A" w:rsidRDefault="0070379A">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638D7D64" w14:textId="77777777" w:rsidR="0070379A" w:rsidRDefault="0070379A">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46105E7D" w14:textId="77777777" w:rsidR="0070379A" w:rsidRDefault="0070379A">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7D05B03B" w14:textId="77777777" w:rsidR="0070379A" w:rsidRDefault="0070379A">
            <w:pPr>
              <w:tabs>
                <w:tab w:val="left" w:pos="1134"/>
                <w:tab w:val="left" w:pos="2694"/>
              </w:tabs>
              <w:jc w:val="center"/>
              <w:rPr>
                <w:rFonts w:eastAsia="Calibri"/>
                <w:noProof w:val="0"/>
              </w:rPr>
            </w:pPr>
            <w:r>
              <w:rPr>
                <w:rFonts w:eastAsia="Calibri"/>
                <w:noProof w:val="0"/>
              </w:rPr>
              <w:t>Suma, inclusiv TVA</w:t>
            </w:r>
          </w:p>
        </w:tc>
      </w:tr>
      <w:tr w:rsidR="0070379A" w14:paraId="3BA0538C" w14:textId="77777777" w:rsidTr="0070379A">
        <w:tc>
          <w:tcPr>
            <w:tcW w:w="562" w:type="dxa"/>
            <w:tcBorders>
              <w:top w:val="single" w:sz="4" w:space="0" w:color="auto"/>
              <w:left w:val="single" w:sz="4" w:space="0" w:color="auto"/>
              <w:bottom w:val="single" w:sz="4" w:space="0" w:color="auto"/>
              <w:right w:val="single" w:sz="4" w:space="0" w:color="auto"/>
            </w:tcBorders>
            <w:hideMark/>
          </w:tcPr>
          <w:p w14:paraId="5CE40445" w14:textId="77777777" w:rsidR="0070379A" w:rsidRDefault="0070379A">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3284B5EA" w14:textId="77777777" w:rsidR="0070379A" w:rsidRDefault="0070379A">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2843AC99" w14:textId="77777777" w:rsidR="0070379A" w:rsidRDefault="0070379A">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47413436" w14:textId="77777777" w:rsidR="0070379A" w:rsidRDefault="0070379A">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2B7CD229" w14:textId="77777777" w:rsidR="0070379A" w:rsidRDefault="0070379A">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9740DD" w14:textId="77777777" w:rsidR="0070379A" w:rsidRDefault="0070379A">
            <w:pPr>
              <w:tabs>
                <w:tab w:val="left" w:pos="1134"/>
                <w:tab w:val="left" w:pos="2694"/>
              </w:tabs>
              <w:spacing w:before="240"/>
              <w:jc w:val="center"/>
              <w:rPr>
                <w:rFonts w:eastAsia="Calibri"/>
                <w:noProof w:val="0"/>
              </w:rPr>
            </w:pPr>
          </w:p>
        </w:tc>
      </w:tr>
      <w:tr w:rsidR="0070379A" w14:paraId="2AE4A20B" w14:textId="77777777" w:rsidTr="0070379A">
        <w:tc>
          <w:tcPr>
            <w:tcW w:w="562" w:type="dxa"/>
            <w:tcBorders>
              <w:top w:val="single" w:sz="4" w:space="0" w:color="auto"/>
              <w:left w:val="single" w:sz="4" w:space="0" w:color="auto"/>
              <w:bottom w:val="single" w:sz="4" w:space="0" w:color="auto"/>
              <w:right w:val="single" w:sz="4" w:space="0" w:color="auto"/>
            </w:tcBorders>
            <w:hideMark/>
          </w:tcPr>
          <w:p w14:paraId="10B2060B" w14:textId="77777777" w:rsidR="0070379A" w:rsidRDefault="0070379A">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189E81DB" w14:textId="77777777" w:rsidR="0070379A" w:rsidRDefault="0070379A">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13E86855" w14:textId="77777777" w:rsidR="0070379A" w:rsidRDefault="0070379A">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55F73A14" w14:textId="77777777" w:rsidR="0070379A" w:rsidRDefault="0070379A">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087BE9C2" w14:textId="77777777" w:rsidR="0070379A" w:rsidRDefault="0070379A">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14C37ED0" w14:textId="77777777" w:rsidR="0070379A" w:rsidRDefault="0070379A">
            <w:pPr>
              <w:tabs>
                <w:tab w:val="left" w:pos="1134"/>
                <w:tab w:val="left" w:pos="2694"/>
              </w:tabs>
              <w:spacing w:before="240"/>
              <w:jc w:val="center"/>
              <w:rPr>
                <w:rFonts w:eastAsia="Calibri"/>
                <w:noProof w:val="0"/>
              </w:rPr>
            </w:pPr>
          </w:p>
        </w:tc>
      </w:tr>
    </w:tbl>
    <w:p w14:paraId="2029477B" w14:textId="77777777" w:rsidR="0070379A" w:rsidRDefault="0070379A" w:rsidP="0070379A">
      <w:pPr>
        <w:tabs>
          <w:tab w:val="left" w:pos="1134"/>
          <w:tab w:val="left" w:pos="2694"/>
        </w:tabs>
        <w:spacing w:before="240" w:after="160"/>
        <w:jc w:val="both"/>
        <w:rPr>
          <w:rFonts w:eastAsia="Calibri"/>
          <w:i/>
          <w:noProof w:val="0"/>
        </w:rPr>
      </w:pPr>
      <w:r>
        <w:rPr>
          <w:rFonts w:eastAsia="Calibri"/>
          <w:b/>
          <w:i/>
          <w:noProof w:val="0"/>
          <w:color w:val="FF0000"/>
        </w:rPr>
        <w:t>Notă:</w:t>
      </w:r>
      <w:r>
        <w:rPr>
          <w:rFonts w:eastAsia="Calibri"/>
          <w:i/>
          <w:noProof w:val="0"/>
        </w:rPr>
        <w:t xml:space="preserve"> Informațiile respective urmează a fi indicate pentru fiecare atribuire în parte.</w:t>
      </w:r>
    </w:p>
    <w:p w14:paraId="6AA7F819" w14:textId="77777777" w:rsidR="0070379A" w:rsidRDefault="0070379A" w:rsidP="0070379A">
      <w:pPr>
        <w:numPr>
          <w:ilvl w:val="0"/>
          <w:numId w:val="26"/>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Ind w:w="0" w:type="dxa"/>
        <w:tblLook w:val="04A0" w:firstRow="1" w:lastRow="0" w:firstColumn="1" w:lastColumn="0" w:noHBand="0" w:noVBand="1"/>
      </w:tblPr>
      <w:tblGrid>
        <w:gridCol w:w="5524"/>
        <w:gridCol w:w="4394"/>
      </w:tblGrid>
      <w:tr w:rsidR="0070379A" w14:paraId="1D33400C" w14:textId="77777777" w:rsidTr="0070379A">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E5BCAF" w14:textId="77777777" w:rsidR="0070379A" w:rsidRDefault="0070379A">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30846B1A" w14:textId="77777777" w:rsidR="0070379A" w:rsidRDefault="0070379A">
            <w:pPr>
              <w:ind w:right="-1"/>
              <w:jc w:val="both"/>
              <w:rPr>
                <w:noProof w:val="0"/>
                <w:lang w:eastAsia="ro-RO"/>
              </w:rPr>
            </w:pPr>
            <w:r>
              <w:rPr>
                <w:noProof w:val="0"/>
                <w:lang w:eastAsia="ro-RO"/>
              </w:rPr>
              <w:t xml:space="preserve">Nu □        </w:t>
            </w:r>
          </w:p>
          <w:p w14:paraId="630DA301" w14:textId="77777777" w:rsidR="0070379A" w:rsidRDefault="0070379A">
            <w:pPr>
              <w:ind w:right="-1"/>
              <w:jc w:val="both"/>
              <w:rPr>
                <w:noProof w:val="0"/>
                <w:lang w:eastAsia="ro-RO"/>
              </w:rPr>
            </w:pPr>
            <w:r>
              <w:rPr>
                <w:noProof w:val="0"/>
                <w:lang w:eastAsia="ro-RO"/>
              </w:rPr>
              <w:t xml:space="preserve">Da □        </w:t>
            </w:r>
          </w:p>
        </w:tc>
      </w:tr>
      <w:tr w:rsidR="0070379A" w14:paraId="6056E78A" w14:textId="77777777" w:rsidTr="0070379A">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22CC84D" w14:textId="77777777" w:rsidR="0070379A" w:rsidRDefault="0070379A">
            <w:pPr>
              <w:ind w:right="-1"/>
              <w:jc w:val="both"/>
              <w:rPr>
                <w:noProof w:val="0"/>
                <w:highlight w:val="yellow"/>
                <w:lang w:eastAsia="ro-RO"/>
              </w:rPr>
            </w:pPr>
            <w:r>
              <w:rPr>
                <w:noProof w:val="0"/>
                <w:lang w:eastAsia="ro-RO"/>
              </w:rPr>
              <w:t xml:space="preserve">Publicarea anterioară în </w:t>
            </w:r>
            <w:r>
              <w:rPr>
                <w:i/>
                <w:noProof w:val="0"/>
                <w:lang w:eastAsia="zh-CN"/>
              </w:rPr>
              <w:t xml:space="preserve">Jurnalul Oficial al Uniunii Europene </w:t>
            </w:r>
            <w:r>
              <w:rPr>
                <w:noProof w:val="0"/>
                <w:lang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1B0D17CE" w14:textId="77777777" w:rsidR="0070379A" w:rsidRDefault="0070379A">
            <w:pPr>
              <w:ind w:right="-1"/>
              <w:jc w:val="both"/>
              <w:rPr>
                <w:noProof w:val="0"/>
                <w:lang w:eastAsia="ro-RO"/>
              </w:rPr>
            </w:pPr>
            <w:r>
              <w:rPr>
                <w:noProof w:val="0"/>
                <w:lang w:eastAsia="ro-RO"/>
              </w:rPr>
              <w:t xml:space="preserve">Nu □        </w:t>
            </w:r>
          </w:p>
        </w:tc>
      </w:tr>
      <w:tr w:rsidR="0070379A" w:rsidRPr="0070379A" w14:paraId="7C423E8C" w14:textId="77777777" w:rsidTr="0070379A">
        <w:tc>
          <w:tcPr>
            <w:tcW w:w="0" w:type="auto"/>
            <w:vMerge/>
            <w:tcBorders>
              <w:top w:val="single" w:sz="4" w:space="0" w:color="auto"/>
              <w:left w:val="single" w:sz="4" w:space="0" w:color="auto"/>
              <w:bottom w:val="single" w:sz="4" w:space="0" w:color="auto"/>
              <w:right w:val="single" w:sz="4" w:space="0" w:color="auto"/>
            </w:tcBorders>
            <w:vAlign w:val="center"/>
            <w:hideMark/>
          </w:tcPr>
          <w:p w14:paraId="00FD91B2" w14:textId="77777777" w:rsidR="0070379A" w:rsidRDefault="0070379A">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1ACB171C" w14:textId="77777777" w:rsidR="0070379A" w:rsidRDefault="0070379A">
            <w:pPr>
              <w:jc w:val="both"/>
              <w:rPr>
                <w:rFonts w:eastAsia="Calibri"/>
                <w:noProof w:val="0"/>
              </w:rPr>
            </w:pPr>
            <w:r>
              <w:rPr>
                <w:noProof w:val="0"/>
                <w:lang w:eastAsia="ro-RO"/>
              </w:rPr>
              <w:t>Data (datele) și referința (referințele) publicărilor:</w:t>
            </w:r>
          </w:p>
        </w:tc>
      </w:tr>
      <w:tr w:rsidR="0070379A" w14:paraId="21C0246A" w14:textId="77777777" w:rsidTr="0070379A">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466811A" w14:textId="77777777" w:rsidR="0070379A" w:rsidRDefault="0070379A">
            <w:pPr>
              <w:jc w:val="both"/>
              <w:rPr>
                <w:rFonts w:eastAsia="Calibri"/>
                <w:noProof w:val="0"/>
              </w:rPr>
            </w:pPr>
            <w:r>
              <w:rPr>
                <w:rFonts w:eastAsia="Calibri"/>
                <w:noProof w:val="0"/>
              </w:rPr>
              <w:t>Agenția Națională pentru Soluționarea Contestațiilor</w:t>
            </w:r>
          </w:p>
          <w:p w14:paraId="3B738475" w14:textId="77777777" w:rsidR="0070379A" w:rsidRDefault="0070379A">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59AD5751" w14:textId="77777777" w:rsidR="0070379A" w:rsidRDefault="0070379A">
            <w:pPr>
              <w:jc w:val="both"/>
              <w:rPr>
                <w:rFonts w:eastAsia="Calibri"/>
                <w:noProof w:val="0"/>
              </w:rPr>
            </w:pPr>
            <w:r>
              <w:rPr>
                <w:rFonts w:eastAsia="Calibri"/>
                <w:noProof w:val="0"/>
              </w:rPr>
              <w:t>mun. Chișinău, bd. Ștefan cel Mare și Sfânt, 124, MD-2001;</w:t>
            </w:r>
          </w:p>
          <w:p w14:paraId="69FB9DF5" w14:textId="77777777" w:rsidR="0070379A" w:rsidRDefault="0070379A">
            <w:pPr>
              <w:jc w:val="both"/>
              <w:rPr>
                <w:rFonts w:eastAsia="Calibri"/>
                <w:noProof w:val="0"/>
              </w:rPr>
            </w:pPr>
            <w:r>
              <w:rPr>
                <w:rFonts w:eastAsia="Calibri"/>
                <w:noProof w:val="0"/>
              </w:rPr>
              <w:t xml:space="preserve">tel/fax: (022) 820 652, 820-651 </w:t>
            </w:r>
          </w:p>
          <w:p w14:paraId="74E7B08B" w14:textId="77777777" w:rsidR="0070379A" w:rsidRDefault="0070379A">
            <w:pPr>
              <w:jc w:val="both"/>
              <w:rPr>
                <w:rFonts w:eastAsia="Calibri"/>
                <w:noProof w:val="0"/>
                <w:color w:val="0563C1"/>
                <w:u w:val="single"/>
              </w:rPr>
            </w:pPr>
            <w:r>
              <w:rPr>
                <w:rFonts w:eastAsia="Calibri"/>
                <w:noProof w:val="0"/>
              </w:rPr>
              <w:t xml:space="preserve">e-mail: </w:t>
            </w:r>
            <w:hyperlink r:id="rId10" w:history="1">
              <w:r>
                <w:rPr>
                  <w:rStyle w:val="Hyperlink"/>
                  <w:rFonts w:eastAsia="Calibri"/>
                  <w:noProof w:val="0"/>
                  <w:color w:val="0563C1"/>
                </w:rPr>
                <w:t>contestatii@ansc.md</w:t>
              </w:r>
            </w:hyperlink>
          </w:p>
          <w:p w14:paraId="776CBDF4" w14:textId="77777777" w:rsidR="0070379A" w:rsidRDefault="0070379A">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70379A" w14:paraId="382BECB8" w14:textId="77777777" w:rsidTr="0070379A">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41CA33" w14:textId="77777777" w:rsidR="0070379A" w:rsidRDefault="0070379A">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6DF7029B" w14:textId="77777777" w:rsidR="0070379A" w:rsidRDefault="0070379A">
            <w:pPr>
              <w:jc w:val="both"/>
              <w:rPr>
                <w:rFonts w:eastAsia="Calibri"/>
                <w:noProof w:val="0"/>
              </w:rPr>
            </w:pPr>
          </w:p>
        </w:tc>
      </w:tr>
    </w:tbl>
    <w:p w14:paraId="082524CA" w14:textId="77777777" w:rsidR="0070379A" w:rsidRDefault="0070379A" w:rsidP="0070379A">
      <w:pPr>
        <w:jc w:val="both"/>
        <w:rPr>
          <w:rFonts w:eastAsia="Calibri"/>
          <w:noProof w:val="0"/>
        </w:rPr>
      </w:pPr>
    </w:p>
    <w:p w14:paraId="140119F9" w14:textId="77777777" w:rsidR="0070379A" w:rsidRDefault="0070379A" w:rsidP="0070379A">
      <w:pPr>
        <w:spacing w:before="120"/>
        <w:ind w:firstLine="567"/>
        <w:rPr>
          <w:rFonts w:eastAsia="Calibri"/>
          <w:b/>
          <w:noProof w:val="0"/>
        </w:rPr>
      </w:pPr>
      <w:r>
        <w:rPr>
          <w:rFonts w:eastAsia="Calibri"/>
          <w:b/>
          <w:noProof w:val="0"/>
        </w:rPr>
        <w:t xml:space="preserve">Conducătorul grupului de lucru:  ___________________________                </w:t>
      </w:r>
    </w:p>
    <w:p w14:paraId="094E2EF7" w14:textId="77777777" w:rsidR="0070379A" w:rsidRDefault="0070379A" w:rsidP="0070379A">
      <w:pPr>
        <w:jc w:val="both"/>
        <w:rPr>
          <w:rFonts w:eastAsia="Calibri"/>
          <w:noProof w:val="0"/>
        </w:rPr>
      </w:pPr>
    </w:p>
    <w:p w14:paraId="176C747A" w14:textId="77777777" w:rsidR="0070379A" w:rsidRDefault="0070379A" w:rsidP="0070379A">
      <w:pPr>
        <w:jc w:val="both"/>
        <w:rPr>
          <w:rFonts w:eastAsia="Calibri"/>
          <w:noProof w:val="0"/>
        </w:rPr>
      </w:pPr>
      <w:r>
        <w:rPr>
          <w:rFonts w:eastAsia="Calibri"/>
          <w:b/>
          <w:i/>
          <w:noProof w:val="0"/>
          <w:color w:val="FF0000"/>
        </w:rPr>
        <w:t xml:space="preserve">Notă: </w:t>
      </w:r>
      <w:r>
        <w:rPr>
          <w:rFonts w:eastAsia="Calibri"/>
          <w:i/>
          <w:noProof w:val="0"/>
        </w:rPr>
        <w:t>A</w:t>
      </w:r>
      <w:r>
        <w:rPr>
          <w:rFonts w:eastAsia="Calibri"/>
          <w:i/>
          <w:noProof w:val="0"/>
          <w:bdr w:val="none" w:sz="0" w:space="0" w:color="auto" w:frame="1"/>
          <w:shd w:val="clear" w:color="auto" w:fill="FFFFFF"/>
        </w:rPr>
        <w:t xml:space="preserve">nunțurile de atribuire se publică în Buletinul </w:t>
      </w:r>
      <w:proofErr w:type="spellStart"/>
      <w:r>
        <w:rPr>
          <w:rFonts w:eastAsia="Calibri"/>
          <w:i/>
          <w:noProof w:val="0"/>
          <w:bdr w:val="none" w:sz="0" w:space="0" w:color="auto" w:frame="1"/>
          <w:shd w:val="clear" w:color="auto" w:fill="FFFFFF"/>
        </w:rPr>
        <w:t>achiziţiilor</w:t>
      </w:r>
      <w:proofErr w:type="spellEnd"/>
      <w:r>
        <w:rPr>
          <w:rFonts w:eastAsia="Calibri"/>
          <w:i/>
          <w:noProof w:val="0"/>
          <w:bdr w:val="none" w:sz="0" w:space="0" w:color="auto" w:frame="1"/>
          <w:shd w:val="clear" w:color="auto" w:fill="FFFFFF"/>
        </w:rPr>
        <w:t xml:space="preserve"> publice în cel mult 30 de zile de la data la care se va remite informația cu privire la </w:t>
      </w:r>
      <w:r>
        <w:rPr>
          <w:i/>
          <w:noProof w:val="0"/>
          <w:bdr w:val="none" w:sz="0" w:space="0" w:color="auto" w:frame="1"/>
        </w:rPr>
        <w:t xml:space="preserve">finalizarea procedurii de achiziție publică prin atribuirea contractului de </w:t>
      </w:r>
      <w:proofErr w:type="spellStart"/>
      <w:r>
        <w:rPr>
          <w:i/>
          <w:noProof w:val="0"/>
          <w:bdr w:val="none" w:sz="0" w:space="0" w:color="auto" w:frame="1"/>
        </w:rPr>
        <w:t>achiziţii</w:t>
      </w:r>
      <w:proofErr w:type="spellEnd"/>
      <w:r>
        <w:rPr>
          <w:i/>
          <w:noProof w:val="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bdr w:val="none" w:sz="0" w:space="0" w:color="auto" w:frame="1"/>
        </w:rPr>
        <w:t>achiziţii</w:t>
      </w:r>
      <w:proofErr w:type="spellEnd"/>
      <w:r>
        <w:rPr>
          <w:i/>
          <w:noProof w:val="0"/>
          <w:bdr w:val="none" w:sz="0" w:space="0" w:color="auto" w:frame="1"/>
        </w:rPr>
        <w:t xml:space="preserve"> </w:t>
      </w:r>
      <w:r>
        <w:rPr>
          <w:i/>
          <w:noProof w:val="0"/>
          <w:bdr w:val="none" w:sz="0" w:space="0" w:color="auto" w:frame="1"/>
        </w:rPr>
        <w:lastRenderedPageBreak/>
        <w:t xml:space="preserve">publice printr-un sistem dinamic de </w:t>
      </w:r>
      <w:proofErr w:type="spellStart"/>
      <w:r>
        <w:rPr>
          <w:i/>
          <w:noProof w:val="0"/>
          <w:bdr w:val="none" w:sz="0" w:space="0" w:color="auto" w:frame="1"/>
        </w:rPr>
        <w:t>achiziţie</w:t>
      </w:r>
      <w:proofErr w:type="spellEnd"/>
      <w:r>
        <w:rPr>
          <w:rFonts w:eastAsia="Calibri"/>
          <w:i/>
          <w:noProof w:val="0"/>
          <w:bdr w:val="none" w:sz="0" w:space="0" w:color="auto" w:frame="1"/>
          <w:shd w:val="clear" w:color="auto" w:fill="FFFFFF"/>
        </w:rPr>
        <w:t xml:space="preserve"> (art. 30 al Legii nr. 131/2015 privind achizițiile publice).</w:t>
      </w:r>
    </w:p>
    <w:p w14:paraId="36BD2F62" w14:textId="77777777" w:rsidR="0070379A" w:rsidRDefault="0070379A" w:rsidP="0070379A">
      <w:pPr>
        <w:jc w:val="right"/>
        <w:rPr>
          <w:noProof w:val="0"/>
          <w:sz w:val="22"/>
          <w:szCs w:val="22"/>
        </w:rPr>
      </w:pPr>
      <w:r>
        <w:rPr>
          <w:noProof w:val="0"/>
        </w:rPr>
        <w:t>Anexa nr. 6</w:t>
      </w:r>
    </w:p>
    <w:p w14:paraId="12CF8BE2" w14:textId="77777777" w:rsidR="0070379A" w:rsidRDefault="0070379A" w:rsidP="0070379A">
      <w:pPr>
        <w:jc w:val="right"/>
        <w:rPr>
          <w:noProof w:val="0"/>
        </w:rPr>
      </w:pPr>
      <w:r>
        <w:rPr>
          <w:noProof w:val="0"/>
        </w:rPr>
        <w:t>la Documentația standard nr._____</w:t>
      </w:r>
    </w:p>
    <w:p w14:paraId="3F36294E" w14:textId="77777777" w:rsidR="0070379A" w:rsidRDefault="0070379A" w:rsidP="0070379A">
      <w:pPr>
        <w:jc w:val="right"/>
        <w:rPr>
          <w:noProof w:val="0"/>
        </w:rPr>
      </w:pPr>
      <w:r>
        <w:rPr>
          <w:noProof w:val="0"/>
        </w:rPr>
        <w:t>din “____” ________ 20___</w:t>
      </w:r>
    </w:p>
    <w:p w14:paraId="1BDB64C3" w14:textId="77777777" w:rsidR="0070379A" w:rsidRDefault="0070379A" w:rsidP="0070379A">
      <w:pPr>
        <w:jc w:val="right"/>
        <w:rPr>
          <w:noProof w:val="0"/>
          <w:sz w:val="22"/>
          <w:szCs w:val="22"/>
        </w:rPr>
      </w:pPr>
    </w:p>
    <w:p w14:paraId="4AB554FF" w14:textId="77777777" w:rsidR="0070379A" w:rsidRDefault="0070379A" w:rsidP="0070379A">
      <w:pPr>
        <w:jc w:val="right"/>
        <w:rPr>
          <w:i/>
          <w:noProof w:val="0"/>
          <w:sz w:val="22"/>
          <w:szCs w:val="22"/>
        </w:rPr>
      </w:pPr>
    </w:p>
    <w:p w14:paraId="298A9168" w14:textId="77777777" w:rsidR="0070379A" w:rsidRDefault="0070379A" w:rsidP="0070379A">
      <w:pPr>
        <w:ind w:right="-1"/>
        <w:jc w:val="center"/>
        <w:rPr>
          <w:b/>
          <w:bCs/>
          <w:noProof w:val="0"/>
          <w:color w:val="000000"/>
          <w:sz w:val="22"/>
          <w:szCs w:val="22"/>
        </w:rPr>
      </w:pPr>
    </w:p>
    <w:p w14:paraId="43F9034B" w14:textId="77777777" w:rsidR="0070379A" w:rsidRDefault="0070379A" w:rsidP="0070379A">
      <w:pPr>
        <w:ind w:right="-1"/>
        <w:jc w:val="center"/>
        <w:rPr>
          <w:b/>
          <w:bCs/>
          <w:noProof w:val="0"/>
          <w:color w:val="000000"/>
          <w:sz w:val="28"/>
          <w:szCs w:val="28"/>
        </w:rPr>
      </w:pPr>
      <w:r>
        <w:rPr>
          <w:b/>
          <w:bCs/>
          <w:noProof w:val="0"/>
          <w:color w:val="000000"/>
          <w:sz w:val="28"/>
          <w:szCs w:val="28"/>
        </w:rPr>
        <w:t>ANUNȚ</w:t>
      </w:r>
    </w:p>
    <w:p w14:paraId="43003D25" w14:textId="77777777" w:rsidR="0070379A" w:rsidRDefault="0070379A" w:rsidP="0070379A">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p w14:paraId="7B3699AB" w14:textId="77777777" w:rsidR="0070379A" w:rsidRDefault="0070379A" w:rsidP="0070379A">
      <w:pPr>
        <w:spacing w:before="240" w:after="240"/>
        <w:ind w:right="-1"/>
        <w:jc w:val="center"/>
        <w:rPr>
          <w:rFonts w:eastAsia="Cambria"/>
          <w:noProof w:val="0"/>
          <w:sz w:val="22"/>
          <w:szCs w:val="22"/>
        </w:rPr>
      </w:pPr>
      <w:r>
        <w:rPr>
          <w:rFonts w:eastAsia="Cambria"/>
          <w:noProof w:val="0"/>
          <w:sz w:val="22"/>
          <w:szCs w:val="22"/>
        </w:rPr>
        <w:t>Nr. ___________ din _____________</w:t>
      </w:r>
    </w:p>
    <w:p w14:paraId="78B21E2B" w14:textId="77777777" w:rsidR="0070379A" w:rsidRDefault="0070379A" w:rsidP="0070379A">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Ind w:w="0" w:type="dxa"/>
        <w:tblLook w:val="04A0" w:firstRow="1" w:lastRow="0" w:firstColumn="1" w:lastColumn="0" w:noHBand="0" w:noVBand="1"/>
      </w:tblPr>
      <w:tblGrid>
        <w:gridCol w:w="5311"/>
        <w:gridCol w:w="4175"/>
      </w:tblGrid>
      <w:tr w:rsidR="0070379A" w14:paraId="242D0338"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43C4AEF" w14:textId="77777777" w:rsidR="0070379A" w:rsidRDefault="0070379A">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7813A1A4" w14:textId="77777777" w:rsidR="0070379A" w:rsidRDefault="0070379A">
            <w:pPr>
              <w:jc w:val="both"/>
              <w:rPr>
                <w:rFonts w:eastAsia="Cambria"/>
                <w:noProof w:val="0"/>
              </w:rPr>
            </w:pPr>
          </w:p>
        </w:tc>
      </w:tr>
      <w:tr w:rsidR="0070379A" w14:paraId="7C9AEEBC"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DE151E2" w14:textId="77777777" w:rsidR="0070379A" w:rsidRDefault="0070379A">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780F436F" w14:textId="77777777" w:rsidR="0070379A" w:rsidRDefault="0070379A">
            <w:pPr>
              <w:jc w:val="both"/>
              <w:rPr>
                <w:rFonts w:eastAsia="Cambria"/>
                <w:noProof w:val="0"/>
              </w:rPr>
            </w:pPr>
          </w:p>
        </w:tc>
      </w:tr>
      <w:tr w:rsidR="0070379A" w14:paraId="69C6BFCC"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C59469" w14:textId="77777777" w:rsidR="0070379A" w:rsidRDefault="0070379A">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5CDB728F" w14:textId="77777777" w:rsidR="0070379A" w:rsidRDefault="0070379A">
            <w:pPr>
              <w:jc w:val="both"/>
              <w:rPr>
                <w:rFonts w:eastAsia="Cambria"/>
                <w:noProof w:val="0"/>
              </w:rPr>
            </w:pPr>
          </w:p>
        </w:tc>
      </w:tr>
      <w:tr w:rsidR="0070379A" w14:paraId="0C311A77"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8B8EBE0" w14:textId="77777777" w:rsidR="0070379A" w:rsidRDefault="0070379A">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393DA008" w14:textId="77777777" w:rsidR="0070379A" w:rsidRDefault="0070379A">
            <w:pPr>
              <w:jc w:val="both"/>
              <w:rPr>
                <w:rFonts w:eastAsia="Cambria"/>
                <w:noProof w:val="0"/>
              </w:rPr>
            </w:pPr>
          </w:p>
        </w:tc>
      </w:tr>
      <w:tr w:rsidR="0070379A" w14:paraId="2EC8E1DB"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2D10C9D" w14:textId="77777777" w:rsidR="0070379A" w:rsidRDefault="0070379A">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38DDC485" w14:textId="77777777" w:rsidR="0070379A" w:rsidRDefault="0070379A">
            <w:pPr>
              <w:jc w:val="both"/>
              <w:rPr>
                <w:rFonts w:eastAsia="Cambria"/>
                <w:noProof w:val="0"/>
              </w:rPr>
            </w:pPr>
          </w:p>
        </w:tc>
      </w:tr>
      <w:tr w:rsidR="0070379A" w14:paraId="746F715B"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B8D6998" w14:textId="77777777" w:rsidR="0070379A" w:rsidRDefault="0070379A">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2B18E0A9" w14:textId="77777777" w:rsidR="0070379A" w:rsidRDefault="0070379A">
            <w:pPr>
              <w:jc w:val="both"/>
              <w:rPr>
                <w:rFonts w:eastAsia="Cambria"/>
                <w:noProof w:val="0"/>
              </w:rPr>
            </w:pPr>
          </w:p>
        </w:tc>
      </w:tr>
      <w:tr w:rsidR="0070379A" w14:paraId="30471229"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5CB893" w14:textId="77777777" w:rsidR="0070379A" w:rsidRDefault="0070379A">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6A21DDCE" w14:textId="77777777" w:rsidR="0070379A" w:rsidRDefault="0070379A">
            <w:pPr>
              <w:jc w:val="both"/>
              <w:rPr>
                <w:rFonts w:eastAsia="Cambria"/>
                <w:noProof w:val="0"/>
              </w:rPr>
            </w:pPr>
          </w:p>
        </w:tc>
      </w:tr>
      <w:tr w:rsidR="0070379A" w14:paraId="140B5897"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1907F12" w14:textId="77777777" w:rsidR="0070379A" w:rsidRDefault="0070379A">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0F6796A8" w14:textId="77777777" w:rsidR="0070379A" w:rsidRDefault="0070379A">
            <w:pPr>
              <w:jc w:val="both"/>
              <w:rPr>
                <w:rFonts w:eastAsia="Cambria"/>
                <w:noProof w:val="0"/>
              </w:rPr>
            </w:pPr>
          </w:p>
        </w:tc>
      </w:tr>
      <w:tr w:rsidR="0070379A" w:rsidRPr="0070379A" w14:paraId="46404EC1"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525D1E" w14:textId="77777777" w:rsidR="0070379A" w:rsidRDefault="0070379A">
            <w:pPr>
              <w:jc w:val="both"/>
              <w:rPr>
                <w:b/>
                <w:noProof w:val="0"/>
              </w:rPr>
            </w:pPr>
            <w:r>
              <w:rPr>
                <w:b/>
                <w:noProof w:val="0"/>
              </w:rPr>
              <w:t xml:space="preserve">Persoana de contact </w:t>
            </w:r>
          </w:p>
          <w:p w14:paraId="7CCB0D94" w14:textId="77777777" w:rsidR="0070379A" w:rsidRDefault="0070379A">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14D4E420" w14:textId="77777777" w:rsidR="0070379A" w:rsidRDefault="0070379A">
            <w:pPr>
              <w:jc w:val="both"/>
              <w:rPr>
                <w:rFonts w:eastAsia="Cambria"/>
                <w:noProof w:val="0"/>
              </w:rPr>
            </w:pPr>
          </w:p>
        </w:tc>
      </w:tr>
    </w:tbl>
    <w:p w14:paraId="2C1A259F" w14:textId="77777777" w:rsidR="0070379A" w:rsidRDefault="0070379A" w:rsidP="0070379A">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Ind w:w="0" w:type="dxa"/>
        <w:tblLook w:val="04A0" w:firstRow="1" w:lastRow="0" w:firstColumn="1" w:lastColumn="0" w:noHBand="0" w:noVBand="1"/>
      </w:tblPr>
      <w:tblGrid>
        <w:gridCol w:w="5311"/>
        <w:gridCol w:w="4175"/>
      </w:tblGrid>
      <w:tr w:rsidR="0070379A" w:rsidRPr="0070379A" w14:paraId="5270EA81"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22200A2" w14:textId="77777777" w:rsidR="0070379A" w:rsidRDefault="0070379A">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6D7EFF58" w14:textId="77777777" w:rsidR="0070379A" w:rsidRDefault="0070379A">
            <w:pPr>
              <w:jc w:val="both"/>
              <w:rPr>
                <w:noProof w:val="0"/>
                <w:lang w:eastAsia="ro-RO"/>
              </w:rPr>
            </w:pPr>
            <w:r>
              <w:rPr>
                <w:noProof w:val="0"/>
                <w:lang w:eastAsia="ro-RO"/>
              </w:rPr>
              <w:t xml:space="preserve">Cererea ofertelor de prețuri □  </w:t>
            </w:r>
          </w:p>
          <w:p w14:paraId="3C16D187" w14:textId="77777777" w:rsidR="0070379A" w:rsidRDefault="0070379A">
            <w:pPr>
              <w:jc w:val="both"/>
              <w:rPr>
                <w:i/>
                <w:noProof w:val="0"/>
                <w:lang w:eastAsia="ro-RO"/>
              </w:rPr>
            </w:pPr>
            <w:r>
              <w:rPr>
                <w:noProof w:val="0"/>
                <w:lang w:eastAsia="ro-RO"/>
              </w:rPr>
              <w:t xml:space="preserve">Licitație deschisă □  Altele: </w:t>
            </w:r>
            <w:r>
              <w:rPr>
                <w:i/>
                <w:noProof w:val="0"/>
                <w:lang w:eastAsia="ro-RO"/>
              </w:rPr>
              <w:t>[Indicați]</w:t>
            </w:r>
          </w:p>
        </w:tc>
      </w:tr>
      <w:tr w:rsidR="0070379A" w14:paraId="5C1F15C0"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E1351F" w14:textId="77777777" w:rsidR="0070379A" w:rsidRDefault="0070379A">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6ABFD36E" w14:textId="77777777" w:rsidR="0070379A" w:rsidRDefault="0070379A">
            <w:pPr>
              <w:jc w:val="both"/>
              <w:rPr>
                <w:noProof w:val="0"/>
                <w:lang w:eastAsia="ro-RO"/>
              </w:rPr>
            </w:pPr>
          </w:p>
        </w:tc>
      </w:tr>
      <w:tr w:rsidR="0070379A" w14:paraId="1B83A721"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F924B15" w14:textId="77777777" w:rsidR="0070379A" w:rsidRDefault="0070379A">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A57206D" w14:textId="77777777" w:rsidR="0070379A" w:rsidRDefault="0070379A">
            <w:pPr>
              <w:jc w:val="both"/>
              <w:rPr>
                <w:noProof w:val="0"/>
                <w:lang w:eastAsia="ro-RO"/>
              </w:rPr>
            </w:pPr>
          </w:p>
        </w:tc>
      </w:tr>
      <w:tr w:rsidR="0070379A" w14:paraId="24BF3BB4"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4AF52F0" w14:textId="77777777" w:rsidR="0070379A" w:rsidRDefault="0070379A">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50D92A2" w14:textId="77777777" w:rsidR="0070379A" w:rsidRDefault="0070379A">
            <w:pPr>
              <w:jc w:val="both"/>
              <w:rPr>
                <w:rFonts w:eastAsia="Cambria"/>
                <w:noProof w:val="0"/>
              </w:rPr>
            </w:pPr>
          </w:p>
        </w:tc>
      </w:tr>
      <w:tr w:rsidR="0070379A" w14:paraId="2C5E4ADE" w14:textId="77777777" w:rsidTr="0070379A">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621CC4" w14:textId="77777777" w:rsidR="0070379A" w:rsidRDefault="0070379A">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11" w:history="1">
              <w:r>
                <w:rPr>
                  <w:rStyle w:val="Hyperlink"/>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69F663C4" w14:textId="77777777" w:rsidR="0070379A" w:rsidRDefault="0070379A">
            <w:pPr>
              <w:jc w:val="both"/>
              <w:rPr>
                <w:rFonts w:eastAsia="Cambria"/>
                <w:noProof w:val="0"/>
              </w:rPr>
            </w:pPr>
            <w:r>
              <w:rPr>
                <w:rFonts w:eastAsia="Cambria"/>
                <w:noProof w:val="0"/>
              </w:rPr>
              <w:t>Nr:</w:t>
            </w:r>
          </w:p>
        </w:tc>
      </w:tr>
      <w:tr w:rsidR="0070379A" w14:paraId="0355EC69" w14:textId="77777777" w:rsidTr="0070379A">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6AF95F" w14:textId="77777777" w:rsidR="0070379A" w:rsidRDefault="0070379A">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AED795D" w14:textId="77777777" w:rsidR="0070379A" w:rsidRDefault="0070379A">
            <w:pPr>
              <w:jc w:val="both"/>
              <w:rPr>
                <w:rFonts w:eastAsia="Cambria"/>
                <w:noProof w:val="0"/>
              </w:rPr>
            </w:pPr>
            <w:r>
              <w:rPr>
                <w:rFonts w:eastAsia="Cambria"/>
                <w:noProof w:val="0"/>
              </w:rPr>
              <w:t>Link:</w:t>
            </w:r>
          </w:p>
        </w:tc>
      </w:tr>
      <w:tr w:rsidR="0070379A" w:rsidRPr="0070379A" w14:paraId="3D573466" w14:textId="77777777" w:rsidTr="0070379A">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5B22EF" w14:textId="77777777" w:rsidR="0070379A" w:rsidRDefault="0070379A">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4D57D36F" w14:textId="77777777" w:rsidR="0070379A" w:rsidRDefault="0070379A">
            <w:pPr>
              <w:jc w:val="both"/>
              <w:rPr>
                <w:rFonts w:eastAsia="Cambria"/>
                <w:noProof w:val="0"/>
              </w:rPr>
            </w:pPr>
          </w:p>
        </w:tc>
      </w:tr>
      <w:tr w:rsidR="0070379A" w:rsidRPr="0070379A" w14:paraId="0687CA10" w14:textId="77777777" w:rsidTr="0070379A">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81F62F" w14:textId="77777777" w:rsidR="0070379A" w:rsidRDefault="0070379A">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75CE4DB3" w14:textId="77777777" w:rsidR="0070379A" w:rsidRDefault="0070379A">
            <w:pPr>
              <w:jc w:val="both"/>
              <w:rPr>
                <w:rFonts w:eastAsia="Cambria"/>
                <w:noProof w:val="0"/>
              </w:rPr>
            </w:pPr>
          </w:p>
        </w:tc>
      </w:tr>
    </w:tbl>
    <w:p w14:paraId="225F6902" w14:textId="77777777" w:rsidR="0070379A" w:rsidRDefault="0070379A" w:rsidP="0070379A">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5310"/>
        <w:gridCol w:w="4176"/>
      </w:tblGrid>
      <w:tr w:rsidR="0070379A" w14:paraId="0B9E0293" w14:textId="77777777" w:rsidTr="0070379A">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4C371C" w14:textId="77777777" w:rsidR="0070379A" w:rsidRDefault="0070379A">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23EB0EA8" w14:textId="77777777" w:rsidR="0070379A" w:rsidRDefault="0070379A">
            <w:pPr>
              <w:jc w:val="both"/>
              <w:rPr>
                <w:noProof w:val="0"/>
                <w:lang w:eastAsia="ro-RO"/>
              </w:rPr>
            </w:pPr>
            <w:r>
              <w:rPr>
                <w:noProof w:val="0"/>
                <w:lang w:eastAsia="ro-RO"/>
              </w:rPr>
              <w:t xml:space="preserve"> Servicii de proiectare □      Lucrări □</w:t>
            </w:r>
          </w:p>
        </w:tc>
      </w:tr>
      <w:tr w:rsidR="0070379A" w14:paraId="50FD0CC9" w14:textId="77777777" w:rsidTr="0070379A">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7D57614" w14:textId="77777777" w:rsidR="0070379A" w:rsidRDefault="0070379A">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631FAB57" w14:textId="77777777" w:rsidR="0070379A" w:rsidRDefault="0070379A">
            <w:pPr>
              <w:jc w:val="both"/>
              <w:rPr>
                <w:noProof w:val="0"/>
                <w:lang w:eastAsia="ro-RO"/>
              </w:rPr>
            </w:pPr>
            <w:r>
              <w:rPr>
                <w:noProof w:val="0"/>
                <w:lang w:eastAsia="ro-RO"/>
              </w:rPr>
              <w:t>Nu □    Da □</w:t>
            </w:r>
          </w:p>
        </w:tc>
      </w:tr>
      <w:tr w:rsidR="0070379A" w14:paraId="47FF01A2" w14:textId="77777777" w:rsidTr="0070379A">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6E04F3E" w14:textId="77777777" w:rsidR="0070379A" w:rsidRDefault="0070379A">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364CB74B" w14:textId="77777777" w:rsidR="0070379A" w:rsidRDefault="0070379A">
            <w:pPr>
              <w:jc w:val="both"/>
              <w:rPr>
                <w:noProof w:val="0"/>
                <w:lang w:eastAsia="ro-RO"/>
              </w:rPr>
            </w:pPr>
            <w:r>
              <w:rPr>
                <w:noProof w:val="0"/>
                <w:lang w:eastAsia="ro-RO"/>
              </w:rPr>
              <w:t xml:space="preserve">Bugetul de stat □     FAOAM □ </w:t>
            </w:r>
          </w:p>
          <w:p w14:paraId="382093CF" w14:textId="77777777" w:rsidR="0070379A" w:rsidRDefault="0070379A">
            <w:pPr>
              <w:jc w:val="both"/>
              <w:rPr>
                <w:noProof w:val="0"/>
                <w:lang w:eastAsia="ro-RO"/>
              </w:rPr>
            </w:pPr>
            <w:r>
              <w:rPr>
                <w:noProof w:val="0"/>
                <w:lang w:eastAsia="ro-RO"/>
              </w:rPr>
              <w:t xml:space="preserve">BASS □     Surse externe □ </w:t>
            </w:r>
          </w:p>
          <w:p w14:paraId="54D344B0" w14:textId="77777777" w:rsidR="0070379A" w:rsidRDefault="0070379A">
            <w:pPr>
              <w:jc w:val="both"/>
              <w:rPr>
                <w:noProof w:val="0"/>
                <w:lang w:eastAsia="ro-RO"/>
              </w:rPr>
            </w:pPr>
            <w:r>
              <w:rPr>
                <w:noProof w:val="0"/>
                <w:lang w:eastAsia="ro-RO"/>
              </w:rPr>
              <w:t xml:space="preserve">Alte surse: </w:t>
            </w:r>
            <w:r>
              <w:rPr>
                <w:i/>
                <w:noProof w:val="0"/>
                <w:lang w:eastAsia="ro-RO"/>
              </w:rPr>
              <w:t>[Indicați]</w:t>
            </w:r>
          </w:p>
        </w:tc>
      </w:tr>
      <w:tr w:rsidR="0070379A" w:rsidRPr="0070379A" w14:paraId="20EF5E39" w14:textId="77777777" w:rsidTr="0070379A">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EE7AB2" w14:textId="77777777" w:rsidR="0070379A" w:rsidRDefault="0070379A">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03E5C626" w14:textId="77777777" w:rsidR="0070379A" w:rsidRDefault="0070379A">
            <w:pPr>
              <w:jc w:val="both"/>
              <w:rPr>
                <w:noProof w:val="0"/>
                <w:lang w:eastAsia="ro-RO"/>
              </w:rPr>
            </w:pPr>
          </w:p>
        </w:tc>
      </w:tr>
      <w:tr w:rsidR="0070379A" w14:paraId="59C7D99C" w14:textId="77777777" w:rsidTr="0070379A">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FE6FF3" w14:textId="77777777" w:rsidR="0070379A" w:rsidRDefault="0070379A">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51197C71" w14:textId="77777777" w:rsidR="0070379A" w:rsidRDefault="0070379A">
            <w:pPr>
              <w:jc w:val="both"/>
              <w:rPr>
                <w:i/>
                <w:noProof w:val="0"/>
                <w:lang w:eastAsia="ro-RO"/>
              </w:rPr>
            </w:pPr>
          </w:p>
        </w:tc>
      </w:tr>
      <w:tr w:rsidR="0070379A" w14:paraId="2D1A40D4" w14:textId="77777777" w:rsidTr="0070379A">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2F4185A" w14:textId="77777777" w:rsidR="0070379A" w:rsidRDefault="0070379A">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49571700" w14:textId="77777777" w:rsidR="0070379A" w:rsidRDefault="0070379A">
            <w:pPr>
              <w:jc w:val="both"/>
              <w:rPr>
                <w:noProof w:val="0"/>
                <w:lang w:eastAsia="ro-RO"/>
              </w:rPr>
            </w:pPr>
            <w:r>
              <w:rPr>
                <w:noProof w:val="0"/>
                <w:lang w:eastAsia="ro-RO"/>
              </w:rPr>
              <w:t>Nr:</w:t>
            </w:r>
          </w:p>
        </w:tc>
      </w:tr>
      <w:tr w:rsidR="0070379A" w14:paraId="61DF5C3E" w14:textId="77777777" w:rsidTr="0070379A">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35D915" w14:textId="77777777" w:rsidR="0070379A" w:rsidRDefault="0070379A">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3D5F331" w14:textId="77777777" w:rsidR="0070379A" w:rsidRDefault="0070379A">
            <w:pPr>
              <w:jc w:val="both"/>
              <w:rPr>
                <w:noProof w:val="0"/>
                <w:lang w:eastAsia="ro-RO"/>
              </w:rPr>
            </w:pPr>
            <w:r>
              <w:rPr>
                <w:noProof w:val="0"/>
                <w:lang w:eastAsia="ro-RO"/>
              </w:rPr>
              <w:t>Data:</w:t>
            </w:r>
          </w:p>
        </w:tc>
      </w:tr>
      <w:tr w:rsidR="0070379A" w14:paraId="12FBF9F5" w14:textId="77777777" w:rsidTr="0070379A">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E28E44" w14:textId="77777777" w:rsidR="0070379A" w:rsidRDefault="0070379A">
            <w:pPr>
              <w:jc w:val="both"/>
              <w:rPr>
                <w:b/>
                <w:noProof w:val="0"/>
                <w:lang w:eastAsia="ro-RO"/>
              </w:rPr>
            </w:pPr>
            <w:r>
              <w:rPr>
                <w:b/>
                <w:noProof w:val="0"/>
                <w:lang w:eastAsia="ro-RO"/>
              </w:rPr>
              <w:lastRenderedPageBreak/>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E789515" w14:textId="77777777" w:rsidR="0070379A" w:rsidRDefault="0070379A">
            <w:pPr>
              <w:jc w:val="both"/>
              <w:rPr>
                <w:noProof w:val="0"/>
                <w:lang w:eastAsia="ro-RO"/>
              </w:rPr>
            </w:pPr>
            <w:r>
              <w:rPr>
                <w:noProof w:val="0"/>
                <w:lang w:eastAsia="ro-RO"/>
              </w:rPr>
              <w:t>Fără TVA:</w:t>
            </w:r>
          </w:p>
        </w:tc>
      </w:tr>
      <w:tr w:rsidR="0070379A" w14:paraId="722695B8" w14:textId="77777777" w:rsidTr="0070379A">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B0EFBD" w14:textId="77777777" w:rsidR="0070379A" w:rsidRDefault="0070379A">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9EA074C" w14:textId="77777777" w:rsidR="0070379A" w:rsidRDefault="0070379A">
            <w:pPr>
              <w:jc w:val="both"/>
              <w:rPr>
                <w:noProof w:val="0"/>
                <w:lang w:eastAsia="ro-RO"/>
              </w:rPr>
            </w:pPr>
            <w:r>
              <w:rPr>
                <w:noProof w:val="0"/>
                <w:lang w:eastAsia="ro-RO"/>
              </w:rPr>
              <w:t>Inclusiv TVA:</w:t>
            </w:r>
          </w:p>
        </w:tc>
      </w:tr>
      <w:tr w:rsidR="0070379A" w14:paraId="3F84C472" w14:textId="77777777" w:rsidTr="0070379A">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D4AAD01" w14:textId="77777777" w:rsidR="0070379A" w:rsidRDefault="0070379A">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4DBCE43" w14:textId="77777777" w:rsidR="0070379A" w:rsidRDefault="0070379A">
            <w:pPr>
              <w:jc w:val="both"/>
              <w:rPr>
                <w:noProof w:val="0"/>
                <w:lang w:eastAsia="ro-RO"/>
              </w:rPr>
            </w:pPr>
          </w:p>
        </w:tc>
      </w:tr>
      <w:tr w:rsidR="0070379A" w14:paraId="24F9BA48" w14:textId="77777777" w:rsidTr="0070379A">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7116AA" w14:textId="77777777" w:rsidR="0070379A" w:rsidRDefault="0070379A">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047F5C04" w14:textId="77777777" w:rsidR="0070379A" w:rsidRDefault="0070379A">
            <w:pPr>
              <w:jc w:val="both"/>
              <w:rPr>
                <w:noProof w:val="0"/>
                <w:lang w:eastAsia="ro-RO"/>
              </w:rPr>
            </w:pPr>
          </w:p>
        </w:tc>
      </w:tr>
    </w:tbl>
    <w:p w14:paraId="1B6C11CF" w14:textId="77777777" w:rsidR="0070379A" w:rsidRDefault="0070379A" w:rsidP="0070379A">
      <w:pPr>
        <w:numPr>
          <w:ilvl w:val="0"/>
          <w:numId w:val="28"/>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Ind w:w="0" w:type="dxa"/>
        <w:tblLook w:val="04A0" w:firstRow="1" w:lastRow="0" w:firstColumn="1" w:lastColumn="0" w:noHBand="0" w:noVBand="1"/>
      </w:tblPr>
      <w:tblGrid>
        <w:gridCol w:w="4743"/>
        <w:gridCol w:w="4743"/>
      </w:tblGrid>
      <w:tr w:rsidR="0070379A" w14:paraId="30AA28D0" w14:textId="77777777" w:rsidTr="0070379A">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F3E7C7" w14:textId="77777777" w:rsidR="0070379A" w:rsidRDefault="0070379A">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770F6BE5" w14:textId="77777777" w:rsidR="0070379A" w:rsidRDefault="0070379A">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25AB2FA5" w14:textId="77777777" w:rsidR="0070379A" w:rsidRDefault="0070379A">
            <w:pPr>
              <w:ind w:right="-1"/>
              <w:jc w:val="both"/>
              <w:rPr>
                <w:noProof w:val="0"/>
              </w:rPr>
            </w:pPr>
            <w:r>
              <w:rPr>
                <w:noProof w:val="0"/>
              </w:rPr>
              <w:t xml:space="preserve">Majorarea valorii contractului </w:t>
            </w:r>
            <w:r>
              <w:rPr>
                <w:noProof w:val="0"/>
                <w:lang w:eastAsia="ro-RO"/>
              </w:rPr>
              <w:t xml:space="preserve"> □</w:t>
            </w:r>
          </w:p>
          <w:p w14:paraId="334FA5BC" w14:textId="77777777" w:rsidR="0070379A" w:rsidRDefault="0070379A">
            <w:pPr>
              <w:ind w:right="-1"/>
              <w:rPr>
                <w:noProof w:val="0"/>
              </w:rPr>
            </w:pPr>
            <w:r>
              <w:rPr>
                <w:noProof w:val="0"/>
              </w:rPr>
              <w:t xml:space="preserve">Modificarea termenului de executare/ prestare </w:t>
            </w:r>
            <w:r>
              <w:rPr>
                <w:noProof w:val="0"/>
                <w:lang w:eastAsia="ro-RO"/>
              </w:rPr>
              <w:t xml:space="preserve"> □</w:t>
            </w:r>
          </w:p>
          <w:p w14:paraId="1195DA24" w14:textId="77777777" w:rsidR="0070379A" w:rsidRDefault="0070379A">
            <w:pPr>
              <w:ind w:right="-1"/>
              <w:jc w:val="both"/>
              <w:rPr>
                <w:noProof w:val="0"/>
              </w:rPr>
            </w:pPr>
            <w:r>
              <w:rPr>
                <w:noProof w:val="0"/>
              </w:rPr>
              <w:t xml:space="preserve">Modificarea termenului de valabilitate </w:t>
            </w:r>
            <w:r>
              <w:rPr>
                <w:noProof w:val="0"/>
                <w:lang w:eastAsia="ro-RO"/>
              </w:rPr>
              <w:t xml:space="preserve"> □</w:t>
            </w:r>
          </w:p>
          <w:p w14:paraId="3CDE5D70" w14:textId="77777777" w:rsidR="0070379A" w:rsidRDefault="0070379A">
            <w:pPr>
              <w:ind w:right="-1"/>
              <w:jc w:val="both"/>
              <w:rPr>
                <w:noProof w:val="0"/>
                <w:lang w:eastAsia="ro-RO"/>
              </w:rPr>
            </w:pPr>
            <w:r>
              <w:rPr>
                <w:noProof w:val="0"/>
              </w:rPr>
              <w:t xml:space="preserve">Rezoluțiunea contractului </w:t>
            </w:r>
            <w:r>
              <w:rPr>
                <w:noProof w:val="0"/>
                <w:lang w:eastAsia="ro-RO"/>
              </w:rPr>
              <w:t xml:space="preserve"> □</w:t>
            </w:r>
          </w:p>
          <w:p w14:paraId="39B35AAB" w14:textId="77777777" w:rsidR="0070379A" w:rsidRDefault="0070379A">
            <w:pPr>
              <w:ind w:right="-1"/>
              <w:jc w:val="both"/>
              <w:rPr>
                <w:noProof w:val="0"/>
                <w:lang w:eastAsia="ro-RO"/>
              </w:rPr>
            </w:pPr>
            <w:r>
              <w:rPr>
                <w:noProof w:val="0"/>
                <w:lang w:eastAsia="ro-RO"/>
              </w:rPr>
              <w:t xml:space="preserve">Altele:  </w:t>
            </w:r>
            <w:r>
              <w:rPr>
                <w:i/>
                <w:noProof w:val="0"/>
                <w:lang w:eastAsia="ro-RO"/>
              </w:rPr>
              <w:t>[Indicați]</w:t>
            </w:r>
          </w:p>
        </w:tc>
      </w:tr>
      <w:tr w:rsidR="0070379A" w:rsidRPr="0070379A" w14:paraId="75151EE3" w14:textId="77777777" w:rsidTr="0070379A">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AEC9379" w14:textId="77777777" w:rsidR="0070379A" w:rsidRDefault="0070379A">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30E24F9E" w14:textId="77777777" w:rsidR="0070379A" w:rsidRDefault="0070379A">
            <w:pPr>
              <w:ind w:right="-1"/>
              <w:jc w:val="both"/>
              <w:rPr>
                <w:noProof w:val="0"/>
              </w:rPr>
            </w:pPr>
            <w:r>
              <w:rPr>
                <w:i/>
                <w:noProof w:val="0"/>
                <w:lang w:eastAsia="ro-RO"/>
              </w:rPr>
              <w:t>[Indicați actul normativ, articol, alineat]</w:t>
            </w:r>
          </w:p>
        </w:tc>
      </w:tr>
      <w:tr w:rsidR="0070379A" w:rsidRPr="0070379A" w14:paraId="5D928CA7" w14:textId="77777777" w:rsidTr="0070379A">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64ED709" w14:textId="77777777" w:rsidR="0070379A" w:rsidRDefault="0070379A">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99C55C0" w14:textId="77777777" w:rsidR="0070379A" w:rsidRDefault="0070379A">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70379A" w:rsidRPr="0070379A" w14:paraId="41F32732" w14:textId="77777777" w:rsidTr="0070379A">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2ABDB4" w14:textId="77777777" w:rsidR="0070379A" w:rsidRDefault="0070379A">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34BC96D5" w14:textId="77777777" w:rsidR="0070379A" w:rsidRDefault="0070379A">
            <w:pPr>
              <w:ind w:right="-1"/>
              <w:jc w:val="both"/>
              <w:rPr>
                <w:i/>
                <w:noProof w:val="0"/>
                <w:lang w:eastAsia="ro-RO"/>
              </w:rPr>
            </w:pPr>
            <w:r>
              <w:rPr>
                <w:i/>
                <w:noProof w:val="0"/>
                <w:lang w:eastAsia="ro-RO"/>
              </w:rPr>
              <w:t>[Se vor indica toate modificările operate anterior și valoarea acestora]</w:t>
            </w:r>
          </w:p>
        </w:tc>
      </w:tr>
      <w:tr w:rsidR="0070379A" w14:paraId="621C1FDC" w14:textId="77777777" w:rsidTr="0070379A">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337D63" w14:textId="77777777" w:rsidR="0070379A" w:rsidRDefault="0070379A">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5A5DF8BC" w14:textId="77777777" w:rsidR="0070379A" w:rsidRDefault="0070379A">
            <w:pPr>
              <w:ind w:right="-1"/>
              <w:jc w:val="both"/>
              <w:rPr>
                <w:noProof w:val="0"/>
                <w:lang w:eastAsia="ro-RO"/>
              </w:rPr>
            </w:pPr>
          </w:p>
        </w:tc>
      </w:tr>
    </w:tbl>
    <w:p w14:paraId="6BFF1369" w14:textId="77777777" w:rsidR="0070379A" w:rsidRDefault="0070379A" w:rsidP="0070379A">
      <w:pPr>
        <w:numPr>
          <w:ilvl w:val="0"/>
          <w:numId w:val="2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339890D7" w14:textId="77777777" w:rsidR="0070379A" w:rsidRDefault="0070379A" w:rsidP="0070379A">
      <w:pPr>
        <w:ind w:right="-1"/>
        <w:jc w:val="both"/>
        <w:rPr>
          <w:i/>
          <w:noProof w:val="0"/>
          <w:color w:val="000000"/>
          <w:sz w:val="22"/>
          <w:szCs w:val="22"/>
        </w:rPr>
      </w:pPr>
      <w:r>
        <w:rPr>
          <w:i/>
          <w:noProof w:val="0"/>
          <w:color w:val="000000"/>
          <w:sz w:val="22"/>
          <w:szCs w:val="22"/>
        </w:rPr>
        <w:t>(Se vor indica natura și amploarea lucrărilor, natura și amploarea serviciilor de proiectare)</w:t>
      </w:r>
    </w:p>
    <w:p w14:paraId="7EF95EF2" w14:textId="77777777" w:rsidR="0070379A" w:rsidRDefault="0070379A" w:rsidP="0070379A">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BC57C2" w14:textId="77777777" w:rsidR="0070379A" w:rsidRDefault="0070379A" w:rsidP="0070379A">
      <w:pPr>
        <w:numPr>
          <w:ilvl w:val="0"/>
          <w:numId w:val="28"/>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377F9268" w14:textId="77777777" w:rsidR="0070379A" w:rsidRDefault="0070379A" w:rsidP="0070379A">
      <w:pPr>
        <w:ind w:right="-1"/>
        <w:jc w:val="both"/>
        <w:rPr>
          <w:noProof w:val="0"/>
          <w:color w:val="000000"/>
          <w:sz w:val="22"/>
          <w:szCs w:val="22"/>
        </w:rPr>
      </w:pPr>
      <w:r>
        <w:rPr>
          <w:i/>
          <w:noProof w:val="0"/>
          <w:color w:val="000000"/>
          <w:sz w:val="22"/>
          <w:szCs w:val="22"/>
        </w:rPr>
        <w:t>(Se vor indica motivele/argumentele modificării contractului de achiziție/acordului-cadru)</w:t>
      </w:r>
    </w:p>
    <w:p w14:paraId="34206CF5" w14:textId="77777777" w:rsidR="0070379A" w:rsidRDefault="0070379A" w:rsidP="0070379A">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00D04A" w14:textId="77777777" w:rsidR="0070379A" w:rsidRDefault="0070379A" w:rsidP="0070379A">
      <w:pPr>
        <w:numPr>
          <w:ilvl w:val="0"/>
          <w:numId w:val="28"/>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49438631" w14:textId="77777777" w:rsidR="0070379A" w:rsidRDefault="0070379A" w:rsidP="0070379A">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w:t>
      </w:r>
    </w:p>
    <w:tbl>
      <w:tblPr>
        <w:tblStyle w:val="Grigliatabella4"/>
        <w:tblW w:w="0" w:type="auto"/>
        <w:tblInd w:w="0" w:type="dxa"/>
        <w:tblLook w:val="04A0" w:firstRow="1" w:lastRow="0" w:firstColumn="1" w:lastColumn="0" w:noHBand="0" w:noVBand="1"/>
      </w:tblPr>
      <w:tblGrid>
        <w:gridCol w:w="2079"/>
        <w:gridCol w:w="1719"/>
        <w:gridCol w:w="1649"/>
        <w:gridCol w:w="2138"/>
        <w:gridCol w:w="1901"/>
      </w:tblGrid>
      <w:tr w:rsidR="0070379A" w14:paraId="48B83EAB" w14:textId="77777777" w:rsidTr="0070379A">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E7FE170" w14:textId="77777777" w:rsidR="0070379A" w:rsidRDefault="0070379A">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AF86525" w14:textId="77777777" w:rsidR="0070379A" w:rsidRDefault="0070379A">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64D2604" w14:textId="77777777" w:rsidR="0070379A" w:rsidRDefault="0070379A">
            <w:pPr>
              <w:ind w:right="-1"/>
              <w:jc w:val="center"/>
              <w:rPr>
                <w:b/>
                <w:noProof w:val="0"/>
              </w:rPr>
            </w:pPr>
            <w:r>
              <w:rPr>
                <w:b/>
                <w:noProof w:val="0"/>
              </w:rPr>
              <w:t xml:space="preserve">Valoarea modificărilor </w:t>
            </w:r>
            <w:r>
              <w:rPr>
                <w:noProof w:val="0"/>
              </w:rPr>
              <w:t>(după caz)</w:t>
            </w:r>
          </w:p>
        </w:tc>
      </w:tr>
      <w:tr w:rsidR="0070379A" w14:paraId="05E255B7" w14:textId="77777777" w:rsidTr="0070379A">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F491071" w14:textId="77777777" w:rsidR="0070379A" w:rsidRDefault="0070379A">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108B597" w14:textId="77777777" w:rsidR="0070379A" w:rsidRDefault="0070379A">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62B22F9" w14:textId="77777777" w:rsidR="0070379A" w:rsidRDefault="0070379A">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FE95804" w14:textId="77777777" w:rsidR="0070379A" w:rsidRDefault="0070379A">
            <w:pPr>
              <w:ind w:right="-1"/>
              <w:jc w:val="center"/>
              <w:rPr>
                <w:b/>
                <w:noProof w:val="0"/>
              </w:rPr>
            </w:pPr>
            <w:r>
              <w:rPr>
                <w:b/>
                <w:noProof w:val="0"/>
              </w:rPr>
              <w:t>Inclusiv TVA</w:t>
            </w:r>
          </w:p>
        </w:tc>
      </w:tr>
      <w:tr w:rsidR="0070379A" w14:paraId="40BB4616" w14:textId="77777777" w:rsidTr="0070379A">
        <w:tc>
          <w:tcPr>
            <w:tcW w:w="2093" w:type="dxa"/>
            <w:tcBorders>
              <w:top w:val="single" w:sz="4" w:space="0" w:color="000000"/>
              <w:left w:val="single" w:sz="4" w:space="0" w:color="000000"/>
              <w:bottom w:val="single" w:sz="4" w:space="0" w:color="000000"/>
              <w:right w:val="single" w:sz="4" w:space="0" w:color="000000"/>
            </w:tcBorders>
          </w:tcPr>
          <w:p w14:paraId="56FF132A" w14:textId="77777777" w:rsidR="0070379A" w:rsidRDefault="0070379A">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128F0941" w14:textId="77777777" w:rsidR="0070379A" w:rsidRDefault="0070379A">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1462B1AC" w14:textId="77777777" w:rsidR="0070379A" w:rsidRDefault="0070379A">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2946C9A9" w14:textId="77777777" w:rsidR="0070379A" w:rsidRDefault="0070379A">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1BB31863" w14:textId="77777777" w:rsidR="0070379A" w:rsidRDefault="0070379A">
            <w:pPr>
              <w:jc w:val="both"/>
              <w:rPr>
                <w:noProof w:val="0"/>
              </w:rPr>
            </w:pPr>
          </w:p>
        </w:tc>
      </w:tr>
    </w:tbl>
    <w:p w14:paraId="6B7C95B4" w14:textId="77777777" w:rsidR="0070379A" w:rsidRDefault="0070379A" w:rsidP="0070379A">
      <w:pPr>
        <w:spacing w:before="240"/>
        <w:ind w:right="-1"/>
        <w:jc w:val="both"/>
        <w:rPr>
          <w:b/>
          <w:noProof w:val="0"/>
          <w:sz w:val="22"/>
          <w:szCs w:val="22"/>
        </w:rPr>
      </w:pPr>
      <w:r>
        <w:rPr>
          <w:b/>
          <w:noProof w:val="0"/>
          <w:sz w:val="22"/>
          <w:szCs w:val="22"/>
        </w:rPr>
        <w:t>Conducătorul grupului de lucru:</w:t>
      </w:r>
    </w:p>
    <w:p w14:paraId="258800D2" w14:textId="77777777" w:rsidR="0070379A" w:rsidRDefault="0070379A" w:rsidP="0070379A">
      <w:pPr>
        <w:tabs>
          <w:tab w:val="left" w:pos="567"/>
        </w:tabs>
        <w:spacing w:before="240"/>
        <w:ind w:right="-1"/>
        <w:jc w:val="both"/>
        <w:rPr>
          <w:noProof w:val="0"/>
          <w:sz w:val="22"/>
          <w:szCs w:val="22"/>
        </w:rPr>
      </w:pPr>
      <w:r>
        <w:rPr>
          <w:noProof w:val="0"/>
          <w:sz w:val="22"/>
          <w:szCs w:val="22"/>
        </w:rPr>
        <w:t xml:space="preserve">______________________________________                               </w:t>
      </w:r>
      <w:r>
        <w:rPr>
          <w:noProof w:val="0"/>
          <w:sz w:val="22"/>
          <w:szCs w:val="22"/>
        </w:rPr>
        <w:tab/>
        <w:t>____________________</w:t>
      </w:r>
    </w:p>
    <w:p w14:paraId="6D943773" w14:textId="77777777" w:rsidR="0070379A" w:rsidRDefault="0070379A" w:rsidP="0070379A">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6A203BB3" w14:textId="77777777" w:rsidR="0070379A" w:rsidRDefault="0070379A" w:rsidP="0070379A">
      <w:pPr>
        <w:keepNext/>
        <w:tabs>
          <w:tab w:val="left" w:pos="1134"/>
        </w:tabs>
        <w:suppressAutoHyphens/>
        <w:ind w:right="-1"/>
        <w:jc w:val="both"/>
        <w:outlineLvl w:val="1"/>
        <w:rPr>
          <w:b/>
          <w:iCs/>
          <w:noProof w:val="0"/>
          <w:color w:val="000000"/>
          <w:sz w:val="22"/>
          <w:szCs w:val="22"/>
          <w:lang w:eastAsia="zh-CN"/>
        </w:rPr>
      </w:pPr>
    </w:p>
    <w:p w14:paraId="719F24DB" w14:textId="77777777" w:rsidR="0070379A" w:rsidRDefault="0070379A" w:rsidP="0070379A">
      <w:pPr>
        <w:keepNext/>
        <w:tabs>
          <w:tab w:val="left" w:pos="1134"/>
        </w:tabs>
        <w:suppressAutoHyphens/>
        <w:ind w:right="-1"/>
        <w:jc w:val="center"/>
        <w:outlineLvl w:val="1"/>
        <w:rPr>
          <w:b/>
          <w:iCs/>
          <w:noProof w:val="0"/>
          <w:color w:val="000000"/>
          <w:sz w:val="22"/>
          <w:szCs w:val="22"/>
          <w:lang w:eastAsia="zh-CN"/>
        </w:rPr>
      </w:pPr>
    </w:p>
    <w:p w14:paraId="0155D5CE" w14:textId="77777777" w:rsidR="0070379A" w:rsidRDefault="0070379A" w:rsidP="0070379A">
      <w:pPr>
        <w:rPr>
          <w:noProof w:val="0"/>
          <w:lang w:eastAsia="zh-CN"/>
        </w:rPr>
      </w:pPr>
    </w:p>
    <w:p w14:paraId="54F7F735" w14:textId="77777777" w:rsidR="0070379A" w:rsidRDefault="0070379A" w:rsidP="0070379A">
      <w:pPr>
        <w:tabs>
          <w:tab w:val="decimal" w:pos="8364"/>
        </w:tabs>
        <w:spacing w:line="276" w:lineRule="auto"/>
        <w:ind w:right="-144"/>
        <w:jc w:val="center"/>
        <w:rPr>
          <w:b/>
          <w:bCs/>
          <w:color w:val="000000"/>
        </w:rPr>
      </w:pPr>
    </w:p>
    <w:p w14:paraId="47D38F03" w14:textId="77777777" w:rsidR="0070379A" w:rsidRDefault="0070379A" w:rsidP="0070379A">
      <w:pPr>
        <w:tabs>
          <w:tab w:val="decimal" w:pos="8364"/>
        </w:tabs>
        <w:spacing w:line="276" w:lineRule="auto"/>
        <w:ind w:right="-144"/>
        <w:jc w:val="center"/>
        <w:rPr>
          <w:b/>
          <w:bCs/>
          <w:color w:val="000000"/>
        </w:rPr>
      </w:pPr>
    </w:p>
    <w:p w14:paraId="1A223478" w14:textId="77777777" w:rsidR="0070379A" w:rsidRDefault="0070379A" w:rsidP="0070379A">
      <w:pPr>
        <w:tabs>
          <w:tab w:val="decimal" w:pos="8364"/>
        </w:tabs>
        <w:spacing w:line="276" w:lineRule="auto"/>
        <w:ind w:right="-144"/>
        <w:jc w:val="center"/>
        <w:rPr>
          <w:b/>
          <w:bCs/>
          <w:color w:val="000000"/>
        </w:rPr>
      </w:pPr>
    </w:p>
    <w:p w14:paraId="2D4392EC" w14:textId="77777777" w:rsidR="0070379A" w:rsidRDefault="0070379A" w:rsidP="0070379A">
      <w:pPr>
        <w:tabs>
          <w:tab w:val="decimal" w:pos="8364"/>
        </w:tabs>
        <w:spacing w:line="276" w:lineRule="auto"/>
        <w:ind w:right="-144"/>
        <w:jc w:val="center"/>
        <w:rPr>
          <w:b/>
          <w:bCs/>
          <w:color w:val="000000"/>
        </w:rPr>
      </w:pPr>
    </w:p>
    <w:p w14:paraId="14682B79" w14:textId="77777777" w:rsidR="0070379A" w:rsidRDefault="0070379A" w:rsidP="0070379A">
      <w:pPr>
        <w:tabs>
          <w:tab w:val="decimal" w:pos="8364"/>
        </w:tabs>
        <w:spacing w:line="276" w:lineRule="auto"/>
        <w:ind w:right="-144"/>
        <w:jc w:val="center"/>
        <w:rPr>
          <w:b/>
          <w:bCs/>
          <w:color w:val="000000"/>
        </w:rPr>
      </w:pPr>
    </w:p>
    <w:p w14:paraId="7B587C39" w14:textId="77777777" w:rsidR="0070379A" w:rsidRDefault="0070379A" w:rsidP="0070379A">
      <w:pPr>
        <w:tabs>
          <w:tab w:val="decimal" w:pos="8364"/>
        </w:tabs>
        <w:spacing w:line="276" w:lineRule="auto"/>
        <w:ind w:right="-144"/>
        <w:jc w:val="center"/>
        <w:rPr>
          <w:b/>
          <w:bCs/>
          <w:color w:val="000000"/>
        </w:rPr>
      </w:pPr>
    </w:p>
    <w:p w14:paraId="0CA28A8D" w14:textId="77777777" w:rsidR="0070379A" w:rsidRDefault="0070379A" w:rsidP="0070379A">
      <w:pPr>
        <w:tabs>
          <w:tab w:val="decimal" w:pos="8364"/>
        </w:tabs>
        <w:spacing w:line="276" w:lineRule="auto"/>
        <w:ind w:right="-144"/>
        <w:jc w:val="center"/>
        <w:rPr>
          <w:b/>
          <w:bCs/>
          <w:color w:val="000000"/>
        </w:rPr>
      </w:pPr>
    </w:p>
    <w:p w14:paraId="52A9EFCE" w14:textId="77777777" w:rsidR="0070379A" w:rsidRDefault="0070379A" w:rsidP="0070379A">
      <w:pPr>
        <w:tabs>
          <w:tab w:val="decimal" w:pos="8364"/>
        </w:tabs>
        <w:spacing w:line="276" w:lineRule="auto"/>
        <w:ind w:right="-144"/>
        <w:jc w:val="center"/>
        <w:rPr>
          <w:b/>
          <w:bCs/>
          <w:color w:val="000000"/>
        </w:rPr>
      </w:pPr>
    </w:p>
    <w:p w14:paraId="5C618E99" w14:textId="77777777" w:rsidR="0070379A" w:rsidRDefault="0070379A" w:rsidP="0070379A">
      <w:pPr>
        <w:tabs>
          <w:tab w:val="decimal" w:pos="8364"/>
        </w:tabs>
        <w:spacing w:line="276" w:lineRule="auto"/>
        <w:ind w:right="-144"/>
        <w:jc w:val="center"/>
        <w:rPr>
          <w:b/>
          <w:bCs/>
          <w:color w:val="000000"/>
        </w:rPr>
      </w:pPr>
    </w:p>
    <w:p w14:paraId="25A8587A" w14:textId="77777777" w:rsidR="0070379A" w:rsidRDefault="0070379A" w:rsidP="0070379A">
      <w:pPr>
        <w:tabs>
          <w:tab w:val="decimal" w:pos="8364"/>
        </w:tabs>
        <w:spacing w:line="276" w:lineRule="auto"/>
        <w:ind w:right="-144"/>
        <w:jc w:val="center"/>
        <w:rPr>
          <w:b/>
          <w:bCs/>
          <w:color w:val="000000"/>
        </w:rPr>
      </w:pPr>
    </w:p>
    <w:p w14:paraId="46571271" w14:textId="77777777" w:rsidR="0070379A" w:rsidRDefault="0070379A" w:rsidP="0070379A">
      <w:pPr>
        <w:tabs>
          <w:tab w:val="decimal" w:pos="8364"/>
        </w:tabs>
        <w:spacing w:line="276" w:lineRule="auto"/>
        <w:ind w:right="-144"/>
        <w:jc w:val="center"/>
        <w:rPr>
          <w:b/>
          <w:bCs/>
          <w:color w:val="000000"/>
        </w:rPr>
      </w:pPr>
    </w:p>
    <w:p w14:paraId="156B55E4" w14:textId="77777777" w:rsidR="0070379A" w:rsidRDefault="0070379A" w:rsidP="0070379A">
      <w:pPr>
        <w:tabs>
          <w:tab w:val="decimal" w:pos="8364"/>
        </w:tabs>
        <w:spacing w:line="276" w:lineRule="auto"/>
        <w:ind w:right="-144"/>
        <w:jc w:val="center"/>
        <w:rPr>
          <w:b/>
          <w:bCs/>
          <w:color w:val="000000"/>
        </w:rPr>
      </w:pPr>
    </w:p>
    <w:p w14:paraId="51CAC153" w14:textId="77777777" w:rsidR="0070379A" w:rsidRDefault="0070379A" w:rsidP="0070379A">
      <w:pPr>
        <w:tabs>
          <w:tab w:val="decimal" w:pos="8364"/>
        </w:tabs>
        <w:spacing w:line="276" w:lineRule="auto"/>
        <w:ind w:right="-144"/>
        <w:jc w:val="center"/>
        <w:rPr>
          <w:b/>
          <w:bCs/>
          <w:color w:val="000000"/>
        </w:rPr>
      </w:pPr>
    </w:p>
    <w:p w14:paraId="6A678184" w14:textId="77777777" w:rsidR="0070379A" w:rsidRDefault="0070379A" w:rsidP="0070379A">
      <w:pPr>
        <w:tabs>
          <w:tab w:val="decimal" w:pos="8364"/>
        </w:tabs>
        <w:spacing w:line="276" w:lineRule="auto"/>
        <w:ind w:right="-144"/>
        <w:jc w:val="center"/>
        <w:rPr>
          <w:b/>
          <w:bCs/>
          <w:color w:val="000000"/>
        </w:rPr>
      </w:pPr>
    </w:p>
    <w:p w14:paraId="1FE0822B" w14:textId="77777777" w:rsidR="0070379A" w:rsidRDefault="0070379A" w:rsidP="0070379A">
      <w:pPr>
        <w:tabs>
          <w:tab w:val="decimal" w:pos="8364"/>
        </w:tabs>
        <w:spacing w:line="276" w:lineRule="auto"/>
        <w:ind w:right="-144"/>
        <w:jc w:val="center"/>
        <w:rPr>
          <w:b/>
          <w:bCs/>
          <w:color w:val="000000"/>
        </w:rPr>
      </w:pPr>
    </w:p>
    <w:p w14:paraId="02EE5D9A" w14:textId="77777777" w:rsidR="0070379A" w:rsidRDefault="0070379A" w:rsidP="0070379A">
      <w:pPr>
        <w:jc w:val="right"/>
        <w:rPr>
          <w:noProof w:val="0"/>
          <w:sz w:val="22"/>
          <w:szCs w:val="22"/>
        </w:rPr>
      </w:pPr>
      <w:bookmarkStart w:id="46" w:name="_Toc449692095"/>
      <w:r>
        <w:rPr>
          <w:noProof w:val="0"/>
        </w:rPr>
        <w:t>Anexa nr. 7</w:t>
      </w:r>
    </w:p>
    <w:p w14:paraId="0D899658" w14:textId="77777777" w:rsidR="0070379A" w:rsidRDefault="0070379A" w:rsidP="0070379A">
      <w:pPr>
        <w:jc w:val="right"/>
        <w:rPr>
          <w:noProof w:val="0"/>
        </w:rPr>
      </w:pPr>
      <w:r>
        <w:rPr>
          <w:noProof w:val="0"/>
        </w:rPr>
        <w:t>la Documentația standard nr._____</w:t>
      </w:r>
    </w:p>
    <w:p w14:paraId="725966B0" w14:textId="77777777" w:rsidR="0070379A" w:rsidRDefault="0070379A" w:rsidP="0070379A">
      <w:pPr>
        <w:jc w:val="right"/>
        <w:rPr>
          <w:noProof w:val="0"/>
        </w:rPr>
      </w:pPr>
      <w:r>
        <w:rPr>
          <w:noProof w:val="0"/>
        </w:rPr>
        <w:t>din “____” ________ 20___</w:t>
      </w:r>
    </w:p>
    <w:p w14:paraId="6AC57209" w14:textId="77777777" w:rsidR="0070379A" w:rsidRDefault="0070379A" w:rsidP="0070379A">
      <w:pPr>
        <w:pStyle w:val="Style3"/>
        <w:tabs>
          <w:tab w:val="left" w:pos="567"/>
        </w:tabs>
        <w:spacing w:before="0" w:beforeAutospacing="0" w:after="0"/>
        <w:ind w:left="0" w:firstLine="0"/>
        <w:rPr>
          <w:rFonts w:eastAsia="PMingLiU"/>
          <w:lang w:eastAsia="zh-CN"/>
        </w:rPr>
      </w:pPr>
    </w:p>
    <w:p w14:paraId="33B4A61A"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3454FD67" w14:textId="77777777" w:rsidR="0070379A" w:rsidRDefault="0070379A" w:rsidP="0070379A">
      <w:pPr>
        <w:pStyle w:val="Corptext"/>
        <w:tabs>
          <w:tab w:val="left" w:pos="567"/>
        </w:tabs>
        <w:rPr>
          <w:rFonts w:asciiTheme="majorHAnsi" w:hAnsiTheme="majorHAnsi" w:cstheme="majorHAnsi"/>
          <w:b/>
          <w:szCs w:val="24"/>
        </w:rPr>
      </w:pPr>
      <w:bookmarkStart w:id="47" w:name="_Toc449692096"/>
      <w:bookmarkEnd w:id="46"/>
    </w:p>
    <w:p w14:paraId="3B8A169C" w14:textId="77777777" w:rsidR="0070379A" w:rsidRDefault="0070379A" w:rsidP="0070379A">
      <w:pPr>
        <w:pStyle w:val="Corptext"/>
        <w:tabs>
          <w:tab w:val="left" w:pos="567"/>
        </w:tabs>
        <w:jc w:val="center"/>
        <w:rPr>
          <w:rFonts w:ascii="Times New Roman" w:hAnsi="Times New Roman"/>
          <w:sz w:val="28"/>
          <w:szCs w:val="28"/>
        </w:rPr>
      </w:pPr>
      <w:r>
        <w:rPr>
          <w:rFonts w:ascii="Times New Roman" w:hAnsi="Times New Roman"/>
          <w:b/>
          <w:sz w:val="28"/>
          <w:szCs w:val="28"/>
        </w:rPr>
        <w:t>CERERE DE PARTICIPARE</w:t>
      </w:r>
    </w:p>
    <w:p w14:paraId="3B922F5F" w14:textId="77777777" w:rsidR="0070379A" w:rsidRDefault="0070379A" w:rsidP="0070379A">
      <w:pPr>
        <w:pStyle w:val="Corptext"/>
        <w:tabs>
          <w:tab w:val="left" w:pos="-142"/>
        </w:tabs>
        <w:spacing w:before="240"/>
        <w:jc w:val="center"/>
        <w:rPr>
          <w:rFonts w:asciiTheme="majorHAnsi" w:hAnsiTheme="majorHAnsi" w:cstheme="majorHAnsi"/>
          <w:szCs w:val="24"/>
        </w:rPr>
      </w:pPr>
    </w:p>
    <w:p w14:paraId="72301B09" w14:textId="77777777" w:rsidR="0070379A" w:rsidRDefault="0070379A" w:rsidP="0070379A">
      <w:pPr>
        <w:pStyle w:val="Corp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3A8A2C12" w14:textId="77777777" w:rsidR="0070379A" w:rsidRDefault="0070379A" w:rsidP="0070379A">
      <w:pPr>
        <w:pStyle w:val="Corptext"/>
        <w:tabs>
          <w:tab w:val="left" w:pos="567"/>
        </w:tabs>
        <w:spacing w:line="360" w:lineRule="auto"/>
        <w:jc w:val="both"/>
        <w:rPr>
          <w:rFonts w:ascii="Times New Roman" w:hAnsi="Times New Roman"/>
          <w:szCs w:val="24"/>
        </w:rPr>
      </w:pPr>
    </w:p>
    <w:p w14:paraId="61C9757F" w14:textId="77777777" w:rsidR="0070379A" w:rsidRDefault="0070379A" w:rsidP="0070379A">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08AD6381" w14:textId="77777777" w:rsidR="0070379A" w:rsidRDefault="0070379A" w:rsidP="0070379A">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7ECF0195" w14:textId="77777777" w:rsidR="0070379A" w:rsidRDefault="0070379A" w:rsidP="0070379A">
      <w:pPr>
        <w:pStyle w:val="Corptext"/>
        <w:tabs>
          <w:tab w:val="left" w:pos="567"/>
        </w:tabs>
        <w:spacing w:line="360" w:lineRule="auto"/>
        <w:rPr>
          <w:rFonts w:ascii="Times New Roman" w:hAnsi="Times New Roman"/>
          <w:szCs w:val="24"/>
        </w:rPr>
      </w:pPr>
    </w:p>
    <w:p w14:paraId="667CBA65" w14:textId="77777777" w:rsidR="0070379A" w:rsidRDefault="0070379A" w:rsidP="0070379A">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5A07ABE7" w14:textId="77777777" w:rsidR="0070379A" w:rsidRDefault="0070379A" w:rsidP="0070379A">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5A9661" w14:textId="77777777" w:rsidR="0070379A" w:rsidRDefault="0070379A" w:rsidP="0070379A">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4802CB" w14:textId="77777777" w:rsidR="0070379A" w:rsidRDefault="0070379A" w:rsidP="0070379A">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6A013D0" w14:textId="77777777" w:rsidR="0070379A" w:rsidRDefault="0070379A" w:rsidP="0070379A">
      <w:pPr>
        <w:pStyle w:val="Corptext"/>
        <w:tabs>
          <w:tab w:val="left" w:pos="567"/>
        </w:tabs>
        <w:spacing w:line="360" w:lineRule="auto"/>
        <w:rPr>
          <w:rFonts w:ascii="Times New Roman" w:hAnsi="Times New Roman"/>
          <w:szCs w:val="24"/>
        </w:rPr>
      </w:pPr>
    </w:p>
    <w:p w14:paraId="26250C53" w14:textId="77777777" w:rsidR="0070379A" w:rsidRDefault="0070379A" w:rsidP="0070379A">
      <w:pPr>
        <w:pStyle w:val="Corptext"/>
        <w:tabs>
          <w:tab w:val="left" w:pos="567"/>
        </w:tabs>
        <w:spacing w:line="360" w:lineRule="auto"/>
        <w:rPr>
          <w:rFonts w:ascii="Times New Roman" w:hAnsi="Times New Roman"/>
          <w:szCs w:val="24"/>
        </w:rPr>
      </w:pPr>
    </w:p>
    <w:p w14:paraId="765685FE" w14:textId="77777777" w:rsidR="0070379A" w:rsidRDefault="0070379A" w:rsidP="0070379A">
      <w:pPr>
        <w:pStyle w:val="Corptext"/>
        <w:tabs>
          <w:tab w:val="left" w:pos="567"/>
        </w:tabs>
        <w:spacing w:line="360" w:lineRule="auto"/>
        <w:rPr>
          <w:rFonts w:ascii="Times New Roman" w:hAnsi="Times New Roman"/>
          <w:szCs w:val="24"/>
        </w:rPr>
      </w:pPr>
    </w:p>
    <w:p w14:paraId="705F6A2A" w14:textId="77777777" w:rsidR="0070379A" w:rsidRDefault="0070379A" w:rsidP="0070379A">
      <w:pPr>
        <w:pStyle w:val="Corptext"/>
        <w:tabs>
          <w:tab w:val="left" w:pos="567"/>
        </w:tabs>
        <w:spacing w:line="360" w:lineRule="auto"/>
        <w:rPr>
          <w:rFonts w:ascii="Times New Roman" w:hAnsi="Times New Roman"/>
          <w:szCs w:val="24"/>
        </w:rPr>
      </w:pPr>
    </w:p>
    <w:p w14:paraId="1778C811" w14:textId="77777777" w:rsidR="0070379A" w:rsidRDefault="0070379A" w:rsidP="0070379A">
      <w:pPr>
        <w:pStyle w:val="Corptext"/>
        <w:tabs>
          <w:tab w:val="left" w:pos="567"/>
        </w:tabs>
        <w:spacing w:line="360" w:lineRule="auto"/>
        <w:rPr>
          <w:rFonts w:ascii="Times New Roman" w:hAnsi="Times New Roman"/>
          <w:szCs w:val="24"/>
        </w:rPr>
      </w:pPr>
    </w:p>
    <w:p w14:paraId="0FA002EE" w14:textId="77777777" w:rsidR="0070379A" w:rsidRDefault="0070379A" w:rsidP="0070379A">
      <w:pPr>
        <w:pStyle w:val="Corptext"/>
        <w:tabs>
          <w:tab w:val="left" w:pos="567"/>
        </w:tabs>
        <w:spacing w:line="360" w:lineRule="auto"/>
        <w:rPr>
          <w:rFonts w:ascii="Times New Roman" w:hAnsi="Times New Roman"/>
          <w:szCs w:val="24"/>
        </w:rPr>
      </w:pPr>
    </w:p>
    <w:p w14:paraId="089D1445" w14:textId="77777777" w:rsidR="0070379A" w:rsidRDefault="0070379A" w:rsidP="0070379A">
      <w:pPr>
        <w:pStyle w:val="Corptext"/>
        <w:tabs>
          <w:tab w:val="left" w:pos="567"/>
        </w:tabs>
        <w:spacing w:line="360" w:lineRule="auto"/>
        <w:rPr>
          <w:rFonts w:ascii="Times New Roman" w:hAnsi="Times New Roman"/>
          <w:szCs w:val="24"/>
        </w:rPr>
      </w:pPr>
    </w:p>
    <w:p w14:paraId="0D1F4A33" w14:textId="77777777" w:rsidR="0070379A" w:rsidRDefault="0070379A" w:rsidP="0070379A">
      <w:pPr>
        <w:pStyle w:val="Corptext"/>
        <w:tabs>
          <w:tab w:val="left" w:pos="567"/>
        </w:tabs>
        <w:spacing w:line="360" w:lineRule="auto"/>
        <w:rPr>
          <w:rFonts w:ascii="Times New Roman" w:hAnsi="Times New Roman"/>
          <w:szCs w:val="24"/>
        </w:rPr>
      </w:pPr>
    </w:p>
    <w:p w14:paraId="046E43AC" w14:textId="77777777" w:rsidR="0070379A" w:rsidRDefault="0070379A" w:rsidP="0070379A">
      <w:pPr>
        <w:pStyle w:val="Corptext"/>
        <w:tabs>
          <w:tab w:val="left" w:pos="567"/>
        </w:tabs>
        <w:spacing w:line="360" w:lineRule="auto"/>
        <w:rPr>
          <w:rFonts w:ascii="Times New Roman" w:hAnsi="Times New Roman"/>
          <w:szCs w:val="24"/>
        </w:rPr>
      </w:pPr>
    </w:p>
    <w:p w14:paraId="1526D95B" w14:textId="77777777" w:rsidR="0070379A" w:rsidRDefault="0070379A" w:rsidP="0070379A">
      <w:pPr>
        <w:pStyle w:val="Corptext"/>
        <w:tabs>
          <w:tab w:val="left" w:pos="567"/>
        </w:tabs>
        <w:spacing w:line="360" w:lineRule="auto"/>
        <w:rPr>
          <w:rFonts w:ascii="Times New Roman" w:hAnsi="Times New Roman"/>
          <w:szCs w:val="24"/>
        </w:rPr>
      </w:pPr>
    </w:p>
    <w:p w14:paraId="0E6D308F" w14:textId="77777777" w:rsidR="0070379A" w:rsidRDefault="0070379A" w:rsidP="0070379A">
      <w:pPr>
        <w:pStyle w:val="Corptext"/>
        <w:tabs>
          <w:tab w:val="left" w:pos="567"/>
        </w:tabs>
        <w:spacing w:line="360" w:lineRule="auto"/>
        <w:rPr>
          <w:rFonts w:ascii="Times New Roman" w:hAnsi="Times New Roman"/>
          <w:szCs w:val="24"/>
        </w:rPr>
      </w:pPr>
    </w:p>
    <w:p w14:paraId="0DEC8FC8" w14:textId="77777777" w:rsidR="0070379A" w:rsidRDefault="0070379A" w:rsidP="0070379A">
      <w:pPr>
        <w:pStyle w:val="Corptext"/>
        <w:tabs>
          <w:tab w:val="left" w:pos="567"/>
        </w:tabs>
        <w:spacing w:line="360" w:lineRule="auto"/>
        <w:rPr>
          <w:rFonts w:ascii="Times New Roman" w:hAnsi="Times New Roman"/>
          <w:szCs w:val="24"/>
        </w:rPr>
      </w:pPr>
    </w:p>
    <w:p w14:paraId="4754971D" w14:textId="77777777" w:rsidR="0070379A" w:rsidRDefault="0070379A" w:rsidP="0070379A">
      <w:pPr>
        <w:pStyle w:val="Corptext"/>
        <w:tabs>
          <w:tab w:val="left" w:pos="567"/>
        </w:tabs>
        <w:spacing w:line="360" w:lineRule="auto"/>
        <w:rPr>
          <w:rFonts w:ascii="Times New Roman" w:hAnsi="Times New Roman"/>
          <w:szCs w:val="24"/>
        </w:rPr>
      </w:pPr>
    </w:p>
    <w:p w14:paraId="13361ADD" w14:textId="77777777" w:rsidR="0070379A" w:rsidRDefault="0070379A" w:rsidP="0070379A">
      <w:pPr>
        <w:pStyle w:val="Corptext"/>
        <w:tabs>
          <w:tab w:val="left" w:pos="567"/>
        </w:tabs>
        <w:spacing w:line="360" w:lineRule="auto"/>
        <w:rPr>
          <w:rFonts w:ascii="Times New Roman" w:hAnsi="Times New Roman"/>
          <w:szCs w:val="24"/>
        </w:rPr>
      </w:pPr>
    </w:p>
    <w:p w14:paraId="1DB15645" w14:textId="77777777" w:rsidR="0070379A" w:rsidRDefault="0070379A" w:rsidP="0070379A">
      <w:pPr>
        <w:pStyle w:val="Corptext"/>
        <w:tabs>
          <w:tab w:val="left" w:pos="567"/>
        </w:tabs>
        <w:spacing w:line="360" w:lineRule="auto"/>
        <w:rPr>
          <w:rFonts w:ascii="Times New Roman" w:hAnsi="Times New Roman"/>
          <w:szCs w:val="24"/>
        </w:rPr>
      </w:pPr>
    </w:p>
    <w:p w14:paraId="37476192" w14:textId="77777777" w:rsidR="0070379A" w:rsidRDefault="0070379A" w:rsidP="0070379A">
      <w:pPr>
        <w:jc w:val="right"/>
        <w:rPr>
          <w:noProof w:val="0"/>
          <w:sz w:val="22"/>
          <w:szCs w:val="22"/>
        </w:rPr>
      </w:pPr>
      <w:r>
        <w:rPr>
          <w:noProof w:val="0"/>
        </w:rPr>
        <w:t>Anexa nr. 8</w:t>
      </w:r>
    </w:p>
    <w:p w14:paraId="4876E2F9" w14:textId="77777777" w:rsidR="0070379A" w:rsidRDefault="0070379A" w:rsidP="0070379A">
      <w:pPr>
        <w:jc w:val="right"/>
        <w:rPr>
          <w:noProof w:val="0"/>
        </w:rPr>
      </w:pPr>
      <w:r>
        <w:rPr>
          <w:noProof w:val="0"/>
        </w:rPr>
        <w:t>la Documentația standard nr._____</w:t>
      </w:r>
    </w:p>
    <w:p w14:paraId="13EE487F" w14:textId="77777777" w:rsidR="0070379A" w:rsidRDefault="0070379A" w:rsidP="0070379A">
      <w:pPr>
        <w:jc w:val="right"/>
        <w:rPr>
          <w:noProof w:val="0"/>
        </w:rPr>
      </w:pPr>
      <w:r>
        <w:rPr>
          <w:noProof w:val="0"/>
        </w:rPr>
        <w:t>din “____” ________ 20___</w:t>
      </w:r>
    </w:p>
    <w:p w14:paraId="375FE20A" w14:textId="77777777" w:rsidR="0070379A" w:rsidRDefault="0070379A" w:rsidP="0070379A">
      <w:pPr>
        <w:pStyle w:val="Corptext"/>
        <w:tabs>
          <w:tab w:val="left" w:pos="567"/>
        </w:tabs>
        <w:spacing w:line="360" w:lineRule="auto"/>
        <w:rPr>
          <w:rFonts w:ascii="Times New Roman" w:hAnsi="Times New Roman"/>
          <w:szCs w:val="24"/>
        </w:rPr>
      </w:pPr>
    </w:p>
    <w:p w14:paraId="746F726C" w14:textId="77777777" w:rsidR="0070379A" w:rsidRDefault="0070379A" w:rsidP="0070379A">
      <w:pPr>
        <w:pStyle w:val="Corptext"/>
        <w:tabs>
          <w:tab w:val="left" w:pos="567"/>
        </w:tabs>
        <w:spacing w:line="360" w:lineRule="auto"/>
        <w:rPr>
          <w:rFonts w:ascii="Times New Roman" w:hAnsi="Times New Roman"/>
          <w:szCs w:val="24"/>
        </w:rPr>
      </w:pPr>
    </w:p>
    <w:p w14:paraId="72857C70" w14:textId="77777777" w:rsidR="0070379A" w:rsidRDefault="0070379A" w:rsidP="0070379A">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0603C16A" w14:textId="77777777" w:rsidR="0070379A" w:rsidRDefault="0070379A" w:rsidP="0070379A">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591FA233" w14:textId="77777777" w:rsidR="0070379A" w:rsidRDefault="0070379A" w:rsidP="0070379A">
      <w:pPr>
        <w:pStyle w:val="Corptext"/>
        <w:tabs>
          <w:tab w:val="left" w:pos="567"/>
        </w:tabs>
        <w:spacing w:line="360" w:lineRule="auto"/>
        <w:rPr>
          <w:rFonts w:ascii="Times New Roman" w:hAnsi="Times New Roman"/>
          <w:szCs w:val="24"/>
        </w:rPr>
      </w:pPr>
    </w:p>
    <w:p w14:paraId="2D9E5C30" w14:textId="77777777" w:rsidR="0070379A" w:rsidRDefault="0070379A" w:rsidP="0070379A">
      <w:pPr>
        <w:pStyle w:val="Corptext"/>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2F43793A" w14:textId="77777777" w:rsidR="0070379A" w:rsidRDefault="0070379A" w:rsidP="0070379A">
      <w:pPr>
        <w:pStyle w:val="Corptext"/>
        <w:tabs>
          <w:tab w:val="left" w:pos="567"/>
        </w:tabs>
        <w:spacing w:line="360" w:lineRule="auto"/>
        <w:jc w:val="both"/>
        <w:rPr>
          <w:rFonts w:ascii="Times New Roman" w:hAnsi="Times New Roman"/>
          <w:szCs w:val="24"/>
        </w:rPr>
      </w:pPr>
    </w:p>
    <w:p w14:paraId="4A8E6D1A" w14:textId="77777777" w:rsidR="0070379A" w:rsidRDefault="0070379A" w:rsidP="0070379A">
      <w:pPr>
        <w:pStyle w:val="Corptext"/>
        <w:tabs>
          <w:tab w:val="left" w:pos="567"/>
        </w:tabs>
        <w:spacing w:line="360" w:lineRule="auto"/>
        <w:jc w:val="both"/>
        <w:rPr>
          <w:rFonts w:ascii="Times New Roman" w:hAnsi="Times New Roman"/>
          <w:szCs w:val="24"/>
        </w:rPr>
      </w:pPr>
    </w:p>
    <w:p w14:paraId="54FC5FC7" w14:textId="77777777" w:rsidR="0070379A" w:rsidRDefault="0070379A" w:rsidP="0070379A">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F32D42" w14:textId="77777777" w:rsidR="0070379A" w:rsidRDefault="0070379A" w:rsidP="0070379A">
      <w:pPr>
        <w:pStyle w:val="Corptext"/>
        <w:tabs>
          <w:tab w:val="left" w:pos="567"/>
        </w:tabs>
        <w:spacing w:line="360" w:lineRule="auto"/>
        <w:rPr>
          <w:rFonts w:ascii="Times New Roman" w:hAnsi="Times New Roman"/>
          <w:szCs w:val="24"/>
        </w:rPr>
      </w:pPr>
    </w:p>
    <w:p w14:paraId="3C1C2042" w14:textId="77777777" w:rsidR="0070379A" w:rsidRDefault="0070379A" w:rsidP="0070379A">
      <w:pPr>
        <w:shd w:val="clear" w:color="auto" w:fill="FFFFFF" w:themeFill="background1"/>
        <w:spacing w:before="120"/>
        <w:rPr>
          <w:b/>
          <w:noProof w:val="0"/>
          <w:lang w:eastAsia="ru-RU"/>
        </w:rPr>
      </w:pPr>
      <w:r>
        <w:rPr>
          <w:rFonts w:eastAsia="Calibri"/>
        </w:rPr>
        <w:t xml:space="preserve">    Ne angajăm să menținem oferta valabilă, </w:t>
      </w:r>
      <w:r>
        <w:rPr>
          <w:b/>
          <w:noProof w:val="0"/>
          <w:lang w:eastAsia="ru-RU"/>
        </w:rPr>
        <w:t xml:space="preserve">privind achiziționarea </w:t>
      </w:r>
      <w:r>
        <w:rPr>
          <w:b/>
          <w:noProof w:val="0"/>
          <w:shd w:val="clear" w:color="auto" w:fill="FFFFFF" w:themeFill="background1"/>
          <w:lang w:eastAsia="ru-RU"/>
        </w:rPr>
        <w:t>_______________________</w:t>
      </w:r>
      <w:r>
        <w:rPr>
          <w:b/>
          <w:noProof w:val="0"/>
          <w:shd w:val="clear" w:color="auto" w:fill="FFFFFF" w:themeFill="background1"/>
          <w:lang w:eastAsia="ru-RU"/>
        </w:rPr>
        <w:br/>
      </w:r>
      <w:r>
        <w:rPr>
          <w:noProof w:val="0"/>
          <w:sz w:val="20"/>
          <w:lang w:eastAsia="ru-RU"/>
        </w:rPr>
        <w:t xml:space="preserve">                                                                                                                                   (se indică obiectul achiziției)</w:t>
      </w:r>
      <w:r>
        <w:rPr>
          <w:b/>
          <w:noProof w:val="0"/>
          <w:lang w:eastAsia="ru-RU"/>
        </w:rPr>
        <w:br/>
        <w:t>prin procedura de achiziție_____________________________________,</w:t>
      </w:r>
      <w:r>
        <w:rPr>
          <w:b/>
          <w:noProof w:val="0"/>
          <w:lang w:eastAsia="ru-RU"/>
        </w:rPr>
        <w:br/>
      </w:r>
      <w:r>
        <w:rPr>
          <w:noProof w:val="0"/>
          <w:sz w:val="20"/>
          <w:lang w:eastAsia="ru-RU"/>
        </w:rPr>
        <w:t xml:space="preserve">                                                                           (tipul procedurii de achiziție)</w:t>
      </w:r>
    </w:p>
    <w:p w14:paraId="1E0E5161" w14:textId="77777777" w:rsidR="0070379A" w:rsidRDefault="0070379A" w:rsidP="0070379A">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654C211" w14:textId="77777777" w:rsidR="0070379A" w:rsidRDefault="0070379A" w:rsidP="0070379A">
      <w:pPr>
        <w:pStyle w:val="Corptext"/>
        <w:tabs>
          <w:tab w:val="left" w:pos="567"/>
        </w:tabs>
        <w:spacing w:line="360" w:lineRule="auto"/>
        <w:rPr>
          <w:rFonts w:ascii="Times New Roman" w:hAnsi="Times New Roman"/>
          <w:szCs w:val="24"/>
        </w:rPr>
      </w:pPr>
    </w:p>
    <w:p w14:paraId="1CA5D920" w14:textId="77777777" w:rsidR="0070379A" w:rsidRDefault="0070379A" w:rsidP="0070379A">
      <w:pPr>
        <w:pStyle w:val="Corptext"/>
        <w:tabs>
          <w:tab w:val="left" w:pos="567"/>
        </w:tabs>
        <w:spacing w:line="360" w:lineRule="auto"/>
        <w:rPr>
          <w:rFonts w:ascii="Times New Roman" w:hAnsi="Times New Roman"/>
          <w:szCs w:val="24"/>
        </w:rPr>
      </w:pPr>
    </w:p>
    <w:p w14:paraId="21875706" w14:textId="77777777" w:rsidR="0070379A" w:rsidRDefault="0070379A" w:rsidP="0070379A">
      <w:pPr>
        <w:pStyle w:val="Corptext"/>
        <w:tabs>
          <w:tab w:val="left" w:pos="567"/>
        </w:tabs>
        <w:spacing w:line="360" w:lineRule="auto"/>
        <w:rPr>
          <w:rFonts w:ascii="Times New Roman" w:hAnsi="Times New Roman"/>
          <w:szCs w:val="24"/>
        </w:rPr>
      </w:pPr>
    </w:p>
    <w:p w14:paraId="60225612" w14:textId="77777777" w:rsidR="0070379A" w:rsidRDefault="0070379A" w:rsidP="0070379A">
      <w:pPr>
        <w:pStyle w:val="Corptext"/>
        <w:tabs>
          <w:tab w:val="left" w:pos="567"/>
        </w:tabs>
        <w:spacing w:line="360" w:lineRule="auto"/>
        <w:rPr>
          <w:rFonts w:ascii="Times New Roman" w:hAnsi="Times New Roman"/>
          <w:szCs w:val="24"/>
        </w:rPr>
      </w:pPr>
    </w:p>
    <w:p w14:paraId="204CE907" w14:textId="77777777" w:rsidR="0070379A" w:rsidRDefault="0070379A" w:rsidP="0070379A">
      <w:pPr>
        <w:pStyle w:val="Corptext"/>
        <w:tabs>
          <w:tab w:val="left" w:pos="567"/>
        </w:tabs>
        <w:spacing w:line="360" w:lineRule="auto"/>
        <w:rPr>
          <w:rFonts w:ascii="Times New Roman" w:hAnsi="Times New Roman"/>
          <w:szCs w:val="24"/>
        </w:rPr>
      </w:pPr>
    </w:p>
    <w:p w14:paraId="41946804" w14:textId="77777777" w:rsidR="0070379A" w:rsidRDefault="0070379A" w:rsidP="0070379A">
      <w:pPr>
        <w:pStyle w:val="Corptext"/>
        <w:tabs>
          <w:tab w:val="left" w:pos="567"/>
        </w:tabs>
        <w:spacing w:line="360" w:lineRule="auto"/>
        <w:rPr>
          <w:rFonts w:ascii="Times New Roman" w:hAnsi="Times New Roman"/>
          <w:szCs w:val="24"/>
        </w:rPr>
      </w:pPr>
    </w:p>
    <w:p w14:paraId="75673D50" w14:textId="77777777" w:rsidR="0070379A" w:rsidRDefault="0070379A" w:rsidP="0070379A">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4A81A6E" w14:textId="77777777" w:rsidR="0070379A" w:rsidRDefault="0070379A" w:rsidP="0070379A">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100AA4E3" w14:textId="77777777" w:rsidR="0070379A" w:rsidRDefault="0070379A" w:rsidP="0070379A">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0364516A" w14:textId="77777777" w:rsidR="0070379A" w:rsidRDefault="0070379A" w:rsidP="0070379A">
      <w:pPr>
        <w:pStyle w:val="Corptext"/>
        <w:tabs>
          <w:tab w:val="left" w:pos="567"/>
        </w:tabs>
        <w:spacing w:line="360" w:lineRule="auto"/>
        <w:jc w:val="right"/>
        <w:rPr>
          <w:rFonts w:ascii="Times New Roman" w:hAnsi="Times New Roman"/>
          <w:szCs w:val="24"/>
        </w:rPr>
      </w:pPr>
      <w:r>
        <w:rPr>
          <w:rFonts w:ascii="Times New Roman" w:hAnsi="Times New Roman"/>
          <w:szCs w:val="24"/>
        </w:rPr>
        <w:lastRenderedPageBreak/>
        <w:t>(semnătura autorizată)</w:t>
      </w:r>
    </w:p>
    <w:p w14:paraId="3A9404C8" w14:textId="77777777" w:rsidR="0070379A" w:rsidRDefault="0070379A" w:rsidP="0070379A">
      <w:pPr>
        <w:pStyle w:val="Corptext"/>
        <w:tabs>
          <w:tab w:val="left" w:pos="567"/>
        </w:tabs>
        <w:spacing w:line="360" w:lineRule="auto"/>
        <w:rPr>
          <w:rFonts w:ascii="Times New Roman" w:hAnsi="Times New Roman"/>
          <w:szCs w:val="24"/>
        </w:rPr>
      </w:pPr>
    </w:p>
    <w:p w14:paraId="5B884C1D" w14:textId="77777777" w:rsidR="0070379A" w:rsidRDefault="0070379A" w:rsidP="0070379A">
      <w:pPr>
        <w:pStyle w:val="Corptext"/>
        <w:tabs>
          <w:tab w:val="left" w:pos="567"/>
        </w:tabs>
        <w:spacing w:line="360" w:lineRule="auto"/>
        <w:rPr>
          <w:rFonts w:ascii="Times New Roman" w:hAnsi="Times New Roman"/>
          <w:szCs w:val="24"/>
        </w:rPr>
      </w:pPr>
    </w:p>
    <w:p w14:paraId="16DCDE1D" w14:textId="77777777" w:rsidR="0070379A" w:rsidRDefault="0070379A" w:rsidP="0070379A">
      <w:pPr>
        <w:pStyle w:val="Corptext"/>
        <w:tabs>
          <w:tab w:val="left" w:pos="567"/>
        </w:tabs>
        <w:spacing w:line="360" w:lineRule="auto"/>
        <w:rPr>
          <w:rFonts w:ascii="Times New Roman" w:hAnsi="Times New Roman"/>
          <w:szCs w:val="24"/>
        </w:rPr>
      </w:pPr>
    </w:p>
    <w:p w14:paraId="3241AF64" w14:textId="77777777" w:rsidR="0070379A" w:rsidRDefault="0070379A" w:rsidP="0070379A">
      <w:pPr>
        <w:pStyle w:val="Corptext"/>
        <w:tabs>
          <w:tab w:val="left" w:pos="567"/>
        </w:tabs>
        <w:spacing w:line="360" w:lineRule="auto"/>
        <w:rPr>
          <w:rFonts w:ascii="Times New Roman" w:hAnsi="Times New Roman"/>
          <w:szCs w:val="24"/>
        </w:rPr>
      </w:pPr>
    </w:p>
    <w:p w14:paraId="1CF2534A" w14:textId="77777777" w:rsidR="0070379A" w:rsidRDefault="0070379A" w:rsidP="0070379A">
      <w:pPr>
        <w:pStyle w:val="Corptext"/>
        <w:tabs>
          <w:tab w:val="left" w:pos="567"/>
        </w:tabs>
        <w:spacing w:line="360" w:lineRule="auto"/>
        <w:rPr>
          <w:rFonts w:ascii="Times New Roman" w:hAnsi="Times New Roman"/>
          <w:szCs w:val="24"/>
        </w:rPr>
      </w:pPr>
    </w:p>
    <w:p w14:paraId="17720E0F" w14:textId="77777777" w:rsidR="0070379A" w:rsidRDefault="0070379A" w:rsidP="0070379A">
      <w:pPr>
        <w:pStyle w:val="Corptext"/>
        <w:tabs>
          <w:tab w:val="left" w:pos="567"/>
        </w:tabs>
        <w:spacing w:line="360" w:lineRule="auto"/>
        <w:rPr>
          <w:rFonts w:ascii="Times New Roman" w:hAnsi="Times New Roman"/>
          <w:szCs w:val="24"/>
        </w:rPr>
      </w:pPr>
    </w:p>
    <w:p w14:paraId="0D921691" w14:textId="77777777" w:rsidR="0070379A" w:rsidRDefault="0070379A" w:rsidP="0070379A">
      <w:pPr>
        <w:pStyle w:val="Corptext"/>
        <w:tabs>
          <w:tab w:val="left" w:pos="567"/>
        </w:tabs>
        <w:spacing w:line="360" w:lineRule="auto"/>
        <w:rPr>
          <w:rFonts w:ascii="Times New Roman" w:hAnsi="Times New Roman"/>
          <w:szCs w:val="24"/>
        </w:rPr>
      </w:pPr>
    </w:p>
    <w:p w14:paraId="3878663C" w14:textId="77777777" w:rsidR="0070379A" w:rsidRDefault="0070379A" w:rsidP="0070379A">
      <w:pPr>
        <w:pStyle w:val="Corptext"/>
        <w:tabs>
          <w:tab w:val="left" w:pos="567"/>
        </w:tabs>
        <w:spacing w:line="360" w:lineRule="auto"/>
        <w:rPr>
          <w:rFonts w:ascii="Times New Roman" w:hAnsi="Times New Roman"/>
          <w:szCs w:val="24"/>
        </w:rPr>
      </w:pPr>
    </w:p>
    <w:p w14:paraId="7DF6D00E" w14:textId="77777777" w:rsidR="0070379A" w:rsidRDefault="0070379A" w:rsidP="0070379A">
      <w:pPr>
        <w:pStyle w:val="Corptext"/>
        <w:tabs>
          <w:tab w:val="left" w:pos="567"/>
        </w:tabs>
        <w:spacing w:line="360" w:lineRule="auto"/>
        <w:rPr>
          <w:rFonts w:ascii="Times New Roman" w:hAnsi="Times New Roman"/>
          <w:szCs w:val="24"/>
        </w:rPr>
      </w:pPr>
    </w:p>
    <w:p w14:paraId="00989523" w14:textId="77777777" w:rsidR="0070379A" w:rsidRDefault="0070379A" w:rsidP="0070379A">
      <w:pPr>
        <w:pStyle w:val="Corptext"/>
        <w:tabs>
          <w:tab w:val="left" w:pos="567"/>
        </w:tabs>
        <w:spacing w:line="360" w:lineRule="auto"/>
        <w:rPr>
          <w:rFonts w:ascii="Times New Roman" w:hAnsi="Times New Roman"/>
          <w:szCs w:val="24"/>
        </w:rPr>
      </w:pPr>
    </w:p>
    <w:p w14:paraId="789E107D" w14:textId="77777777" w:rsidR="0070379A" w:rsidRDefault="0070379A" w:rsidP="0070379A">
      <w:pPr>
        <w:jc w:val="right"/>
        <w:rPr>
          <w:noProof w:val="0"/>
          <w:sz w:val="22"/>
          <w:szCs w:val="22"/>
        </w:rPr>
      </w:pPr>
      <w:r>
        <w:rPr>
          <w:noProof w:val="0"/>
        </w:rPr>
        <w:t>Anexa nr. 9</w:t>
      </w:r>
    </w:p>
    <w:p w14:paraId="62EB9521" w14:textId="77777777" w:rsidR="0070379A" w:rsidRDefault="0070379A" w:rsidP="0070379A">
      <w:pPr>
        <w:jc w:val="right"/>
        <w:rPr>
          <w:noProof w:val="0"/>
        </w:rPr>
      </w:pPr>
      <w:r>
        <w:rPr>
          <w:noProof w:val="0"/>
        </w:rPr>
        <w:t>la Documentația standard nr._____</w:t>
      </w:r>
    </w:p>
    <w:p w14:paraId="02C4F2D3" w14:textId="77777777" w:rsidR="0070379A" w:rsidRDefault="0070379A" w:rsidP="0070379A">
      <w:pPr>
        <w:jc w:val="right"/>
        <w:rPr>
          <w:noProof w:val="0"/>
        </w:rPr>
      </w:pPr>
      <w:r>
        <w:rPr>
          <w:noProof w:val="0"/>
        </w:rPr>
        <w:t>din “____” ________ 20___</w:t>
      </w:r>
    </w:p>
    <w:p w14:paraId="58A44857" w14:textId="77777777" w:rsidR="0070379A" w:rsidRDefault="0070379A" w:rsidP="0070379A">
      <w:pPr>
        <w:pStyle w:val="Corptext"/>
        <w:tabs>
          <w:tab w:val="left" w:pos="567"/>
        </w:tabs>
        <w:spacing w:line="360" w:lineRule="auto"/>
        <w:rPr>
          <w:rFonts w:ascii="Times New Roman" w:hAnsi="Times New Roman"/>
          <w:szCs w:val="24"/>
        </w:rPr>
      </w:pPr>
    </w:p>
    <w:bookmarkEnd w:id="47"/>
    <w:p w14:paraId="31781A95" w14:textId="77777777" w:rsidR="0070379A" w:rsidRDefault="0070379A" w:rsidP="0070379A">
      <w:pPr>
        <w:pStyle w:val="Corptext"/>
        <w:tabs>
          <w:tab w:val="left" w:pos="567"/>
        </w:tabs>
        <w:rPr>
          <w:rFonts w:ascii="Times New Roman" w:hAnsi="Times New Roman"/>
          <w:b/>
          <w:szCs w:val="24"/>
        </w:rPr>
      </w:pPr>
    </w:p>
    <w:p w14:paraId="67A0A2F7" w14:textId="77777777" w:rsidR="0070379A" w:rsidRDefault="0070379A" w:rsidP="0070379A">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898B998"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____________________________________</w:t>
      </w:r>
    </w:p>
    <w:p w14:paraId="3614CA38"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                        (denumirea)</w:t>
      </w:r>
    </w:p>
    <w:p w14:paraId="569EA38E" w14:textId="77777777" w:rsidR="0070379A" w:rsidRDefault="0070379A" w:rsidP="0070379A">
      <w:pPr>
        <w:pStyle w:val="Corptext"/>
        <w:tabs>
          <w:tab w:val="left" w:pos="567"/>
        </w:tabs>
        <w:rPr>
          <w:rFonts w:ascii="Times New Roman" w:hAnsi="Times New Roman"/>
          <w:b/>
          <w:szCs w:val="24"/>
        </w:rPr>
      </w:pPr>
    </w:p>
    <w:p w14:paraId="1EF556EE"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b/>
          <w:szCs w:val="24"/>
        </w:rPr>
        <w:t>SCRISOARE  DE  GARANŢIE  BANCARĂ</w:t>
      </w:r>
    </w:p>
    <w:p w14:paraId="4514A1DB"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3922DA5" w14:textId="77777777" w:rsidR="0070379A" w:rsidRDefault="0070379A" w:rsidP="0070379A">
      <w:pPr>
        <w:pStyle w:val="Corptext"/>
        <w:tabs>
          <w:tab w:val="left" w:pos="567"/>
        </w:tabs>
        <w:rPr>
          <w:rFonts w:ascii="Times New Roman" w:hAnsi="Times New Roman"/>
          <w:szCs w:val="24"/>
        </w:rPr>
      </w:pPr>
    </w:p>
    <w:p w14:paraId="59EDD9AC" w14:textId="77777777" w:rsidR="0070379A" w:rsidRDefault="0070379A" w:rsidP="0070379A">
      <w:pPr>
        <w:pStyle w:val="Corptext"/>
        <w:tabs>
          <w:tab w:val="left" w:pos="567"/>
        </w:tabs>
        <w:rPr>
          <w:rFonts w:ascii="Times New Roman" w:hAnsi="Times New Roman"/>
          <w:szCs w:val="24"/>
        </w:rPr>
      </w:pPr>
    </w:p>
    <w:p w14:paraId="14C4874F"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5287A3C9"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 </w:t>
      </w:r>
      <w:proofErr w:type="spellStart"/>
      <w:r>
        <w:rPr>
          <w:rFonts w:ascii="Times New Roman" w:hAnsi="Times New Roman"/>
          <w:szCs w:val="24"/>
        </w:rPr>
        <w:t>şi</w:t>
      </w:r>
      <w:proofErr w:type="spellEnd"/>
      <w:r>
        <w:rPr>
          <w:rFonts w:ascii="Times New Roman" w:hAnsi="Times New Roman"/>
          <w:szCs w:val="24"/>
        </w:rPr>
        <w:t xml:space="preserve"> adresa completă)</w:t>
      </w:r>
    </w:p>
    <w:p w14:paraId="38A337CD"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68A08EE2"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2966504"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0EAE4065"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DE91292"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 xml:space="preserve"> (denumirea băncii)</w:t>
      </w:r>
    </w:p>
    <w:p w14:paraId="017A4781"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B15D8E2"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(adresa băncii)</w:t>
      </w:r>
    </w:p>
    <w:p w14:paraId="202E38B6"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___________________________________________________________ să </w:t>
      </w:r>
    </w:p>
    <w:p w14:paraId="28425E8F"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                                             (denumirea </w:t>
      </w:r>
      <w:proofErr w:type="spellStart"/>
      <w:r>
        <w:rPr>
          <w:rFonts w:ascii="Times New Roman" w:hAnsi="Times New Roman"/>
          <w:szCs w:val="24"/>
        </w:rPr>
        <w:t>autorităţii</w:t>
      </w:r>
      <w:proofErr w:type="spellEnd"/>
      <w:r>
        <w:rPr>
          <w:rFonts w:ascii="Times New Roman" w:hAnsi="Times New Roman"/>
          <w:szCs w:val="24"/>
        </w:rPr>
        <w:t xml:space="preserve"> contractante)</w:t>
      </w:r>
    </w:p>
    <w:p w14:paraId="15324F85"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 xml:space="preserve">plătim suma de__________________________________________,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(suma în litere </w:t>
      </w:r>
      <w:proofErr w:type="spellStart"/>
      <w:r>
        <w:rPr>
          <w:rFonts w:ascii="Times New Roman" w:hAnsi="Times New Roman"/>
          <w:szCs w:val="24"/>
        </w:rPr>
        <w:t>şi</w:t>
      </w:r>
      <w:proofErr w:type="spellEnd"/>
      <w:r>
        <w:rPr>
          <w:rFonts w:ascii="Times New Roman" w:hAnsi="Times New Roman"/>
          <w:szCs w:val="24"/>
        </w:rPr>
        <w:t xml:space="preserve"> în cifre)</w:t>
      </w:r>
    </w:p>
    <w:p w14:paraId="4621644D"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A11C6A7" w14:textId="77777777" w:rsidR="0070379A" w:rsidRDefault="0070379A" w:rsidP="0070379A">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66FE9EA0" w14:textId="77777777" w:rsidR="0070379A" w:rsidRDefault="0070379A" w:rsidP="0070379A">
      <w:pPr>
        <w:pStyle w:val="Corptext"/>
        <w:numPr>
          <w:ilvl w:val="0"/>
          <w:numId w:val="3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51185589" w14:textId="77777777" w:rsidR="0070379A" w:rsidRDefault="0070379A" w:rsidP="0070379A">
      <w:pPr>
        <w:pStyle w:val="Corptext"/>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14:paraId="2D965AD0" w14:textId="77777777" w:rsidR="0070379A" w:rsidRDefault="0070379A" w:rsidP="0070379A">
      <w:pPr>
        <w:pStyle w:val="Corptext"/>
        <w:tabs>
          <w:tab w:val="left" w:pos="567"/>
        </w:tabs>
        <w:ind w:hanging="349"/>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7C26A291" w14:textId="77777777" w:rsidR="0070379A" w:rsidRDefault="0070379A" w:rsidP="0070379A">
      <w:pPr>
        <w:pStyle w:val="Corptext"/>
        <w:tabs>
          <w:tab w:val="left" w:pos="567"/>
        </w:tabs>
        <w:ind w:left="-284"/>
        <w:jc w:val="both"/>
        <w:rPr>
          <w:rFonts w:ascii="Times New Roman" w:hAnsi="Times New Roman"/>
          <w:szCs w:val="24"/>
        </w:rPr>
      </w:pPr>
      <w:r>
        <w:rPr>
          <w:rFonts w:ascii="Times New Roman" w:hAnsi="Times New Roman"/>
          <w:szCs w:val="24"/>
        </w:rPr>
        <w:t xml:space="preserve">Prezenta ofertă rămâne valabilă pentru perioada de timp specificată în Anunțul de participare (anexa nr.2),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Anunțul de participare (anexa nr.2)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7137A00A" w14:textId="77777777" w:rsidR="0070379A" w:rsidRDefault="0070379A" w:rsidP="0070379A">
      <w:pPr>
        <w:pStyle w:val="Corptext"/>
        <w:numPr>
          <w:ilvl w:val="0"/>
          <w:numId w:val="30"/>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_______________________________________</w:t>
      </w:r>
    </w:p>
    <w:p w14:paraId="7E039A23"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lastRenderedPageBreak/>
        <w:t xml:space="preserve">                                                                                         (denumirea ofertantului)</w:t>
      </w:r>
    </w:p>
    <w:p w14:paraId="6B3D3051" w14:textId="77777777" w:rsidR="0070379A" w:rsidRDefault="0070379A" w:rsidP="0070379A">
      <w:pPr>
        <w:pStyle w:val="Corptext"/>
        <w:tabs>
          <w:tab w:val="left" w:pos="567"/>
        </w:tabs>
        <w:ind w:hanging="349"/>
        <w:rPr>
          <w:rFonts w:ascii="Times New Roman" w:hAnsi="Times New Roman"/>
          <w:szCs w:val="24"/>
        </w:rPr>
      </w:pPr>
      <w:r>
        <w:rPr>
          <w:rFonts w:ascii="Times New Roman" w:hAnsi="Times New Roman"/>
          <w:szCs w:val="24"/>
        </w:rPr>
        <w:t xml:space="preserve">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25737A28" w14:textId="77777777" w:rsidR="0070379A" w:rsidRDefault="0070379A" w:rsidP="0070379A">
      <w:pPr>
        <w:pStyle w:val="Corptext"/>
        <w:numPr>
          <w:ilvl w:val="0"/>
          <w:numId w:val="30"/>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_______________________________________</w:t>
      </w:r>
    </w:p>
    <w:p w14:paraId="5A220534" w14:textId="77777777" w:rsidR="0070379A" w:rsidRDefault="0070379A" w:rsidP="0070379A">
      <w:pPr>
        <w:pStyle w:val="Corptext"/>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14:paraId="662E9054" w14:textId="77777777" w:rsidR="0070379A" w:rsidRDefault="0070379A" w:rsidP="0070379A">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lucrări;</w:t>
      </w:r>
    </w:p>
    <w:p w14:paraId="2363CAB2" w14:textId="77777777" w:rsidR="0070379A" w:rsidRDefault="0070379A" w:rsidP="0070379A">
      <w:pPr>
        <w:pStyle w:val="Corptext"/>
        <w:tabs>
          <w:tab w:val="left" w:pos="567"/>
        </w:tabs>
        <w:ind w:hanging="502"/>
        <w:rPr>
          <w:rFonts w:ascii="Times New Roman" w:hAnsi="Times New Roman"/>
          <w:szCs w:val="24"/>
        </w:rPr>
      </w:pPr>
    </w:p>
    <w:p w14:paraId="4663E2E2" w14:textId="77777777" w:rsidR="0070379A" w:rsidRDefault="0070379A" w:rsidP="0070379A">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lucrări.</w:t>
      </w:r>
    </w:p>
    <w:p w14:paraId="0103D83D"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_______________________________________</w:t>
      </w:r>
    </w:p>
    <w:p w14:paraId="0B8B515D"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Parafată de Banca___________________________________ în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7ABD0EE9"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                                          (semnătura autorizată)</w:t>
      </w:r>
    </w:p>
    <w:p w14:paraId="41F1F9D7" w14:textId="77777777" w:rsidR="0070379A" w:rsidRDefault="0070379A" w:rsidP="0070379A">
      <w:pPr>
        <w:spacing w:after="200" w:line="276" w:lineRule="auto"/>
        <w:jc w:val="center"/>
        <w:rPr>
          <w:lang w:eastAsia="zh-CN"/>
        </w:rPr>
      </w:pPr>
      <w:bookmarkStart w:id="48" w:name="_Toc449692097"/>
    </w:p>
    <w:p w14:paraId="7B0A92A1" w14:textId="77777777" w:rsidR="0070379A" w:rsidRDefault="0070379A" w:rsidP="0070379A">
      <w:pPr>
        <w:spacing w:after="200" w:line="276" w:lineRule="auto"/>
        <w:jc w:val="center"/>
        <w:rPr>
          <w:lang w:eastAsia="zh-CN"/>
        </w:rPr>
      </w:pPr>
    </w:p>
    <w:p w14:paraId="5FA82F69" w14:textId="77777777" w:rsidR="0070379A" w:rsidRDefault="0070379A" w:rsidP="0070379A">
      <w:pPr>
        <w:spacing w:after="200" w:line="276" w:lineRule="auto"/>
        <w:jc w:val="center"/>
        <w:rPr>
          <w:lang w:eastAsia="zh-CN"/>
        </w:rPr>
      </w:pPr>
    </w:p>
    <w:p w14:paraId="522FB1F9" w14:textId="77777777" w:rsidR="0070379A" w:rsidRDefault="0070379A" w:rsidP="0070379A">
      <w:pPr>
        <w:jc w:val="right"/>
        <w:rPr>
          <w:noProof w:val="0"/>
          <w:sz w:val="22"/>
          <w:szCs w:val="22"/>
        </w:rPr>
      </w:pPr>
      <w:r>
        <w:rPr>
          <w:noProof w:val="0"/>
        </w:rPr>
        <w:t>Anexa nr. 10</w:t>
      </w:r>
    </w:p>
    <w:p w14:paraId="0ACB8DB4" w14:textId="77777777" w:rsidR="0070379A" w:rsidRDefault="0070379A" w:rsidP="0070379A">
      <w:pPr>
        <w:jc w:val="right"/>
        <w:rPr>
          <w:noProof w:val="0"/>
        </w:rPr>
      </w:pPr>
      <w:r>
        <w:rPr>
          <w:noProof w:val="0"/>
        </w:rPr>
        <w:t>la Documentația standard nr._____</w:t>
      </w:r>
    </w:p>
    <w:p w14:paraId="3E07E99D" w14:textId="77777777" w:rsidR="0070379A" w:rsidRDefault="0070379A" w:rsidP="0070379A">
      <w:pPr>
        <w:jc w:val="right"/>
        <w:rPr>
          <w:noProof w:val="0"/>
        </w:rPr>
      </w:pPr>
      <w:r>
        <w:rPr>
          <w:noProof w:val="0"/>
        </w:rPr>
        <w:t>din “____” ________ 20___</w:t>
      </w:r>
    </w:p>
    <w:p w14:paraId="509A00DA" w14:textId="77777777" w:rsidR="0070379A" w:rsidRDefault="0070379A" w:rsidP="0070379A">
      <w:pPr>
        <w:spacing w:after="200" w:line="276" w:lineRule="auto"/>
        <w:jc w:val="center"/>
        <w:rPr>
          <w:lang w:eastAsia="zh-CN"/>
        </w:rPr>
      </w:pPr>
    </w:p>
    <w:p w14:paraId="3F1F9CB6" w14:textId="77777777" w:rsidR="0070379A" w:rsidRDefault="0070379A" w:rsidP="0070379A">
      <w:pPr>
        <w:rPr>
          <w:lang w:eastAsia="zh-CN"/>
        </w:rPr>
      </w:pPr>
    </w:p>
    <w:bookmarkEnd w:id="48"/>
    <w:p w14:paraId="3ACBD313" w14:textId="77777777" w:rsidR="0070379A" w:rsidRDefault="0070379A" w:rsidP="0070379A">
      <w:pPr>
        <w:jc w:val="center"/>
        <w:rPr>
          <w:b/>
        </w:rPr>
      </w:pPr>
    </w:p>
    <w:p w14:paraId="386D5B64" w14:textId="77777777" w:rsidR="0070379A" w:rsidRDefault="0070379A" w:rsidP="0070379A">
      <w:pPr>
        <w:pStyle w:val="Corptext"/>
        <w:tabs>
          <w:tab w:val="left" w:pos="567"/>
        </w:tabs>
        <w:jc w:val="center"/>
        <w:rPr>
          <w:rFonts w:ascii="Times New Roman" w:hAnsi="Times New Roman"/>
          <w:b/>
          <w:szCs w:val="24"/>
        </w:rPr>
      </w:pPr>
      <w:r>
        <w:rPr>
          <w:rFonts w:ascii="Times New Roman" w:hAnsi="Times New Roman"/>
          <w:b/>
          <w:szCs w:val="24"/>
        </w:rPr>
        <w:t>GRAFIC DE  EXECUTARE A LUCRĂRILOR</w:t>
      </w:r>
    </w:p>
    <w:p w14:paraId="5657DCD9"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03C062A7"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(denumirea lucrărilor)</w:t>
      </w:r>
    </w:p>
    <w:p w14:paraId="069550C7" w14:textId="77777777" w:rsidR="0070379A" w:rsidRDefault="0070379A" w:rsidP="0070379A">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70379A" w14:paraId="46E8F9D9" w14:textId="77777777" w:rsidTr="0070379A">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294886EF"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Nr.</w:t>
            </w:r>
          </w:p>
          <w:p w14:paraId="5E6D51D8"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22E9AF33"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9F3084C"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7B924477"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355988FC"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Anul (n)</w:t>
            </w:r>
          </w:p>
        </w:tc>
      </w:tr>
      <w:tr w:rsidR="0070379A" w14:paraId="6EDDDA91" w14:textId="77777777" w:rsidTr="0070379A">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2C5CC8D" w14:textId="77777777" w:rsidR="0070379A" w:rsidRDefault="0070379A">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29452B72" w14:textId="77777777" w:rsidR="0070379A" w:rsidRDefault="0070379A">
            <w:pPr>
              <w:spacing w:line="25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DA06F62"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Luna</w:t>
            </w:r>
          </w:p>
        </w:tc>
      </w:tr>
      <w:tr w:rsidR="0070379A" w14:paraId="49295EE7" w14:textId="77777777" w:rsidTr="0070379A">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016CFF5" w14:textId="77777777" w:rsidR="0070379A" w:rsidRDefault="0070379A">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634B768" w14:textId="77777777" w:rsidR="0070379A" w:rsidRDefault="0070379A">
            <w:pPr>
              <w:spacing w:line="25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14:paraId="7F6CDC9B"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14:paraId="0E581F9F"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5C1CD3C"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56EB52A8"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14:paraId="1CCEEB66"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n</w:t>
            </w:r>
          </w:p>
        </w:tc>
      </w:tr>
      <w:tr w:rsidR="0070379A" w14:paraId="68EA39AC" w14:textId="77777777" w:rsidTr="0070379A">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532A9C42"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14:paraId="24B96FBD"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 xml:space="preserve">Organizare de </w:t>
            </w:r>
            <w:proofErr w:type="spellStart"/>
            <w:r>
              <w:rPr>
                <w:rFonts w:ascii="Times New Roman" w:hAnsi="Times New Roman"/>
                <w:szCs w:val="24"/>
              </w:rPr>
              <w:t>şantier</w:t>
            </w:r>
            <w:proofErr w:type="spellEnd"/>
          </w:p>
        </w:tc>
        <w:tc>
          <w:tcPr>
            <w:tcW w:w="1035" w:type="dxa"/>
            <w:tcBorders>
              <w:top w:val="single" w:sz="4" w:space="0" w:color="auto"/>
              <w:left w:val="single" w:sz="4" w:space="0" w:color="auto"/>
              <w:bottom w:val="single" w:sz="4" w:space="0" w:color="auto"/>
              <w:right w:val="single" w:sz="4" w:space="0" w:color="auto"/>
            </w:tcBorders>
          </w:tcPr>
          <w:p w14:paraId="79005E61"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E319C56"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704754B3"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7B893F79"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5B550D40" w14:textId="77777777" w:rsidR="0070379A" w:rsidRDefault="0070379A">
            <w:pPr>
              <w:pStyle w:val="Corptext"/>
              <w:tabs>
                <w:tab w:val="left" w:pos="567"/>
              </w:tabs>
              <w:spacing w:line="256" w:lineRule="auto"/>
              <w:rPr>
                <w:rFonts w:ascii="Times New Roman" w:hAnsi="Times New Roman"/>
                <w:szCs w:val="24"/>
              </w:rPr>
            </w:pPr>
          </w:p>
        </w:tc>
      </w:tr>
      <w:tr w:rsidR="0070379A" w14:paraId="123DAC29" w14:textId="77777777" w:rsidTr="0070379A">
        <w:trPr>
          <w:cantSplit/>
          <w:trHeight w:val="1372"/>
        </w:trPr>
        <w:tc>
          <w:tcPr>
            <w:tcW w:w="709" w:type="dxa"/>
            <w:tcBorders>
              <w:top w:val="single" w:sz="4" w:space="0" w:color="auto"/>
              <w:left w:val="single" w:sz="4" w:space="0" w:color="auto"/>
              <w:bottom w:val="single" w:sz="4" w:space="0" w:color="auto"/>
              <w:right w:val="single" w:sz="4" w:space="0" w:color="auto"/>
            </w:tcBorders>
          </w:tcPr>
          <w:p w14:paraId="7CB36B20"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 xml:space="preserve">2. </w:t>
            </w:r>
          </w:p>
          <w:p w14:paraId="0A219D32" w14:textId="77777777" w:rsidR="0070379A" w:rsidRDefault="0070379A">
            <w:pPr>
              <w:pStyle w:val="Corptext"/>
              <w:tabs>
                <w:tab w:val="left" w:pos="567"/>
              </w:tabs>
              <w:spacing w:line="256" w:lineRule="auto"/>
              <w:rPr>
                <w:rFonts w:ascii="Times New Roman" w:hAnsi="Times New Roman"/>
                <w:szCs w:val="24"/>
              </w:rPr>
            </w:pPr>
          </w:p>
          <w:p w14:paraId="4698304D" w14:textId="77777777" w:rsidR="0070379A" w:rsidRDefault="0070379A">
            <w:pPr>
              <w:pStyle w:val="Corptext"/>
              <w:tabs>
                <w:tab w:val="left" w:pos="567"/>
              </w:tabs>
              <w:spacing w:line="256" w:lineRule="auto"/>
              <w:rPr>
                <w:rFonts w:ascii="Times New Roman" w:hAnsi="Times New Roman"/>
                <w:szCs w:val="24"/>
              </w:rPr>
            </w:pPr>
          </w:p>
          <w:p w14:paraId="5781C919" w14:textId="77777777" w:rsidR="0070379A" w:rsidRDefault="0070379A">
            <w:pPr>
              <w:pStyle w:val="Corptext"/>
              <w:tabs>
                <w:tab w:val="left" w:pos="567"/>
              </w:tabs>
              <w:spacing w:line="256" w:lineRule="auto"/>
              <w:rPr>
                <w:rFonts w:ascii="Times New Roman" w:hAnsi="Times New Roman"/>
                <w:szCs w:val="24"/>
              </w:rPr>
            </w:pPr>
          </w:p>
          <w:p w14:paraId="290C96BB" w14:textId="77777777" w:rsidR="0070379A" w:rsidRDefault="0070379A">
            <w:pPr>
              <w:pStyle w:val="Corptext"/>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62FF44D2"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Obiect 01</w:t>
            </w:r>
          </w:p>
          <w:p w14:paraId="760011AA"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Categoria de lucrări:</w:t>
            </w:r>
          </w:p>
          <w:p w14:paraId="7BB29DBE"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0E5A6CF3"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3E12618C" w14:textId="77777777" w:rsidR="0070379A" w:rsidRDefault="0070379A">
            <w:pPr>
              <w:pStyle w:val="Corptext"/>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62350555"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271A870A"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3FBB5975"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1163BAA5"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39FBF6F3" w14:textId="77777777" w:rsidR="0070379A" w:rsidRDefault="0070379A">
            <w:pPr>
              <w:pStyle w:val="Corptext"/>
              <w:tabs>
                <w:tab w:val="left" w:pos="567"/>
              </w:tabs>
              <w:spacing w:line="256" w:lineRule="auto"/>
              <w:rPr>
                <w:rFonts w:ascii="Times New Roman" w:hAnsi="Times New Roman"/>
                <w:szCs w:val="24"/>
              </w:rPr>
            </w:pPr>
          </w:p>
        </w:tc>
      </w:tr>
      <w:tr w:rsidR="0070379A" w14:paraId="3C625663" w14:textId="77777777" w:rsidTr="0070379A">
        <w:trPr>
          <w:cantSplit/>
          <w:trHeight w:val="1412"/>
        </w:trPr>
        <w:tc>
          <w:tcPr>
            <w:tcW w:w="709" w:type="dxa"/>
            <w:tcBorders>
              <w:top w:val="single" w:sz="4" w:space="0" w:color="auto"/>
              <w:left w:val="single" w:sz="4" w:space="0" w:color="auto"/>
              <w:bottom w:val="single" w:sz="4" w:space="0" w:color="auto"/>
              <w:right w:val="single" w:sz="4" w:space="0" w:color="auto"/>
            </w:tcBorders>
          </w:tcPr>
          <w:p w14:paraId="6302593D"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3.</w:t>
            </w:r>
          </w:p>
          <w:p w14:paraId="6C2669C6" w14:textId="77777777" w:rsidR="0070379A" w:rsidRDefault="0070379A">
            <w:pPr>
              <w:pStyle w:val="Corptext"/>
              <w:tabs>
                <w:tab w:val="left" w:pos="567"/>
              </w:tabs>
              <w:spacing w:line="256" w:lineRule="auto"/>
              <w:rPr>
                <w:rFonts w:ascii="Times New Roman" w:hAnsi="Times New Roman"/>
                <w:szCs w:val="24"/>
              </w:rPr>
            </w:pPr>
          </w:p>
          <w:p w14:paraId="18B4D15C" w14:textId="77777777" w:rsidR="0070379A" w:rsidRDefault="0070379A">
            <w:pPr>
              <w:pStyle w:val="Corptext"/>
              <w:tabs>
                <w:tab w:val="left" w:pos="567"/>
              </w:tabs>
              <w:spacing w:line="256" w:lineRule="auto"/>
              <w:rPr>
                <w:rFonts w:ascii="Times New Roman" w:hAnsi="Times New Roman"/>
                <w:szCs w:val="24"/>
              </w:rPr>
            </w:pPr>
          </w:p>
          <w:p w14:paraId="6BD076C8" w14:textId="77777777" w:rsidR="0070379A" w:rsidRDefault="0070379A">
            <w:pPr>
              <w:pStyle w:val="Corptext"/>
              <w:tabs>
                <w:tab w:val="left" w:pos="567"/>
              </w:tabs>
              <w:spacing w:line="256" w:lineRule="auto"/>
              <w:rPr>
                <w:rFonts w:ascii="Times New Roman" w:hAnsi="Times New Roman"/>
                <w:szCs w:val="24"/>
              </w:rPr>
            </w:pPr>
          </w:p>
          <w:p w14:paraId="3769D7FC" w14:textId="77777777" w:rsidR="0070379A" w:rsidRDefault="0070379A">
            <w:pPr>
              <w:pStyle w:val="Corptext"/>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728FA5CD"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Obiect 02</w:t>
            </w:r>
          </w:p>
          <w:p w14:paraId="0BD89FB7"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Categoria de lucrări:</w:t>
            </w:r>
          </w:p>
          <w:p w14:paraId="1073D4DF"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46BA3AFD"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7175DCCA" w14:textId="77777777" w:rsidR="0070379A" w:rsidRDefault="0070379A">
            <w:pPr>
              <w:pStyle w:val="Corptext"/>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51A42C44"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22430259"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7FBDDB68"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31972522"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0E78690A" w14:textId="77777777" w:rsidR="0070379A" w:rsidRDefault="0070379A">
            <w:pPr>
              <w:pStyle w:val="Corptext"/>
              <w:tabs>
                <w:tab w:val="left" w:pos="567"/>
              </w:tabs>
              <w:spacing w:line="256" w:lineRule="auto"/>
              <w:rPr>
                <w:rFonts w:ascii="Times New Roman" w:hAnsi="Times New Roman"/>
                <w:szCs w:val="24"/>
              </w:rPr>
            </w:pPr>
          </w:p>
        </w:tc>
      </w:tr>
      <w:tr w:rsidR="0070379A" w14:paraId="5C35D9B5" w14:textId="77777777" w:rsidTr="0070379A">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2398DED2"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14:paraId="3AA8E360"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Obiect n …</w:t>
            </w:r>
          </w:p>
          <w:p w14:paraId="7C279F7B"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Categoria de lucrări:</w:t>
            </w:r>
          </w:p>
          <w:p w14:paraId="171E2813"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7AF41413"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00B31F6E" w14:textId="77777777" w:rsidR="0070379A" w:rsidRDefault="0070379A">
            <w:pPr>
              <w:pStyle w:val="Corptext"/>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72C9829E"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37A4E86D"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4C757ABC"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51F24FAB"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57E73700" w14:textId="77777777" w:rsidR="0070379A" w:rsidRDefault="0070379A">
            <w:pPr>
              <w:pStyle w:val="Corptext"/>
              <w:tabs>
                <w:tab w:val="left" w:pos="567"/>
              </w:tabs>
              <w:spacing w:line="256" w:lineRule="auto"/>
              <w:rPr>
                <w:rFonts w:ascii="Times New Roman" w:hAnsi="Times New Roman"/>
                <w:szCs w:val="24"/>
              </w:rPr>
            </w:pPr>
          </w:p>
        </w:tc>
      </w:tr>
    </w:tbl>
    <w:p w14:paraId="18EDE560" w14:textId="77777777" w:rsidR="0070379A" w:rsidRDefault="0070379A" w:rsidP="0070379A">
      <w:pPr>
        <w:jc w:val="both"/>
      </w:pPr>
    </w:p>
    <w:p w14:paraId="79854793" w14:textId="77777777" w:rsidR="0070379A" w:rsidRDefault="0070379A" w:rsidP="0070379A">
      <w:pPr>
        <w:jc w:val="both"/>
      </w:pPr>
    </w:p>
    <w:p w14:paraId="0917B8FC" w14:textId="77777777" w:rsidR="0070379A" w:rsidRDefault="0070379A" w:rsidP="0070379A">
      <w:pPr>
        <w:jc w:val="both"/>
        <w:rPr>
          <w:rFonts w:eastAsia="PMingLiU"/>
          <w:lang w:eastAsia="zh-CN"/>
        </w:rPr>
      </w:pPr>
      <w:r>
        <w:rPr>
          <w:rFonts w:eastAsia="PMingLiU"/>
          <w:lang w:eastAsia="zh-CN"/>
        </w:rPr>
        <w:t>Semnat: _________________________________________</w:t>
      </w:r>
    </w:p>
    <w:p w14:paraId="6E204248" w14:textId="77777777" w:rsidR="0070379A" w:rsidRDefault="0070379A" w:rsidP="0070379A">
      <w:pPr>
        <w:jc w:val="both"/>
        <w:rPr>
          <w:rFonts w:eastAsia="PMingLiU"/>
          <w:lang w:eastAsia="zh-CN"/>
        </w:rPr>
      </w:pPr>
      <w:r>
        <w:rPr>
          <w:rFonts w:eastAsia="PMingLiU"/>
          <w:lang w:eastAsia="zh-CN"/>
        </w:rPr>
        <w:t>Nume: __________________________________________</w:t>
      </w:r>
    </w:p>
    <w:p w14:paraId="669BC0D6"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0041B52D" w14:textId="77777777" w:rsidR="0070379A" w:rsidRDefault="0070379A" w:rsidP="0070379A">
      <w:pPr>
        <w:jc w:val="both"/>
        <w:rPr>
          <w:rFonts w:eastAsia="PMingLiU"/>
          <w:lang w:eastAsia="zh-CN"/>
        </w:rPr>
      </w:pPr>
      <w:r>
        <w:rPr>
          <w:rFonts w:eastAsia="PMingLiU"/>
          <w:lang w:eastAsia="zh-CN"/>
        </w:rPr>
        <w:t>Denumirea întreprinderii: _____________________________</w:t>
      </w:r>
      <w:bookmarkStart w:id="49" w:name="_Toc449692098"/>
      <w:r>
        <w:rPr>
          <w:rFonts w:eastAsia="PMingLiU"/>
          <w:lang w:eastAsia="zh-CN"/>
        </w:rPr>
        <w:t>____</w:t>
      </w:r>
    </w:p>
    <w:p w14:paraId="73D0343F" w14:textId="77777777" w:rsidR="0070379A" w:rsidRDefault="0070379A" w:rsidP="0070379A">
      <w:pPr>
        <w:jc w:val="both"/>
        <w:rPr>
          <w:rFonts w:eastAsia="PMingLiU"/>
          <w:lang w:eastAsia="zh-CN"/>
        </w:rPr>
      </w:pPr>
    </w:p>
    <w:p w14:paraId="157137DF" w14:textId="77777777" w:rsidR="0070379A" w:rsidRDefault="0070379A" w:rsidP="0070379A">
      <w:pPr>
        <w:jc w:val="both"/>
        <w:rPr>
          <w:rFonts w:eastAsia="PMingLiU"/>
          <w:lang w:eastAsia="zh-CN"/>
        </w:rPr>
      </w:pPr>
    </w:p>
    <w:p w14:paraId="337925ED" w14:textId="77777777" w:rsidR="0070379A" w:rsidRDefault="0070379A" w:rsidP="0070379A">
      <w:pPr>
        <w:jc w:val="both"/>
        <w:rPr>
          <w:rFonts w:eastAsia="PMingLiU"/>
          <w:lang w:eastAsia="zh-CN"/>
        </w:rPr>
      </w:pPr>
    </w:p>
    <w:p w14:paraId="49B0CC9D" w14:textId="77777777" w:rsidR="0070379A" w:rsidRDefault="0070379A" w:rsidP="0070379A">
      <w:pPr>
        <w:jc w:val="both"/>
        <w:rPr>
          <w:rFonts w:eastAsia="PMingLiU"/>
          <w:lang w:eastAsia="zh-CN"/>
        </w:rPr>
      </w:pPr>
    </w:p>
    <w:p w14:paraId="1EA682DF" w14:textId="77777777" w:rsidR="0070379A" w:rsidRDefault="0070379A" w:rsidP="0070379A">
      <w:pPr>
        <w:jc w:val="both"/>
        <w:rPr>
          <w:rFonts w:eastAsia="PMingLiU"/>
          <w:lang w:eastAsia="zh-CN"/>
        </w:rPr>
      </w:pPr>
    </w:p>
    <w:p w14:paraId="74F764B3" w14:textId="77777777" w:rsidR="0070379A" w:rsidRDefault="0070379A" w:rsidP="0070379A">
      <w:pPr>
        <w:jc w:val="both"/>
        <w:rPr>
          <w:rFonts w:eastAsia="PMingLiU"/>
          <w:lang w:eastAsia="zh-CN"/>
        </w:rPr>
      </w:pPr>
    </w:p>
    <w:p w14:paraId="51DF1000" w14:textId="77777777" w:rsidR="0070379A" w:rsidRDefault="0070379A" w:rsidP="0070379A">
      <w:pPr>
        <w:jc w:val="both"/>
        <w:rPr>
          <w:rFonts w:eastAsia="PMingLiU"/>
          <w:lang w:eastAsia="zh-CN"/>
        </w:rPr>
      </w:pPr>
    </w:p>
    <w:p w14:paraId="7575BC45" w14:textId="77777777" w:rsidR="0070379A" w:rsidRDefault="0070379A" w:rsidP="0070379A">
      <w:pPr>
        <w:jc w:val="both"/>
        <w:rPr>
          <w:rFonts w:eastAsia="PMingLiU"/>
          <w:lang w:eastAsia="zh-CN"/>
        </w:rPr>
      </w:pPr>
    </w:p>
    <w:p w14:paraId="40C48EF7" w14:textId="77777777" w:rsidR="0070379A" w:rsidRDefault="0070379A" w:rsidP="0070379A">
      <w:pPr>
        <w:jc w:val="both"/>
        <w:rPr>
          <w:rFonts w:eastAsia="PMingLiU"/>
          <w:lang w:eastAsia="zh-CN"/>
        </w:rPr>
      </w:pPr>
    </w:p>
    <w:p w14:paraId="4FAD62C9" w14:textId="77777777" w:rsidR="0070379A" w:rsidRDefault="0070379A" w:rsidP="0070379A">
      <w:pPr>
        <w:jc w:val="both"/>
        <w:rPr>
          <w:rFonts w:eastAsia="PMingLiU"/>
          <w:lang w:eastAsia="zh-CN"/>
        </w:rPr>
      </w:pPr>
    </w:p>
    <w:p w14:paraId="49B396AE" w14:textId="77777777" w:rsidR="0070379A" w:rsidRDefault="0070379A" w:rsidP="0070379A">
      <w:pPr>
        <w:jc w:val="both"/>
        <w:rPr>
          <w:rFonts w:eastAsia="PMingLiU"/>
          <w:lang w:eastAsia="zh-CN"/>
        </w:rPr>
      </w:pPr>
    </w:p>
    <w:p w14:paraId="09A86D00" w14:textId="77777777" w:rsidR="0070379A" w:rsidRDefault="0070379A" w:rsidP="0070379A">
      <w:pPr>
        <w:jc w:val="both"/>
        <w:rPr>
          <w:rFonts w:eastAsia="PMingLiU"/>
          <w:lang w:eastAsia="zh-CN"/>
        </w:rPr>
      </w:pPr>
    </w:p>
    <w:p w14:paraId="1D6A6009" w14:textId="77777777" w:rsidR="0070379A" w:rsidRDefault="0070379A" w:rsidP="0070379A">
      <w:pPr>
        <w:jc w:val="both"/>
        <w:rPr>
          <w:rFonts w:eastAsia="PMingLiU"/>
          <w:lang w:eastAsia="zh-CN"/>
        </w:rPr>
      </w:pPr>
    </w:p>
    <w:p w14:paraId="14F2F43E" w14:textId="77777777" w:rsidR="0070379A" w:rsidRDefault="0070379A" w:rsidP="0070379A">
      <w:pPr>
        <w:jc w:val="both"/>
        <w:rPr>
          <w:rFonts w:eastAsia="PMingLiU"/>
          <w:lang w:eastAsia="zh-CN"/>
        </w:rPr>
      </w:pPr>
    </w:p>
    <w:p w14:paraId="4790A020" w14:textId="77777777" w:rsidR="0070379A" w:rsidRDefault="0070379A" w:rsidP="0070379A">
      <w:pPr>
        <w:jc w:val="both"/>
        <w:rPr>
          <w:rFonts w:eastAsia="PMingLiU"/>
          <w:lang w:eastAsia="zh-CN"/>
        </w:rPr>
      </w:pPr>
    </w:p>
    <w:p w14:paraId="125BCEE8" w14:textId="77777777" w:rsidR="0070379A" w:rsidRDefault="0070379A" w:rsidP="0070379A">
      <w:pPr>
        <w:jc w:val="both"/>
        <w:rPr>
          <w:rFonts w:eastAsia="PMingLiU"/>
          <w:lang w:eastAsia="zh-CN"/>
        </w:rPr>
      </w:pPr>
    </w:p>
    <w:p w14:paraId="671D679B" w14:textId="77777777" w:rsidR="0070379A" w:rsidRDefault="0070379A" w:rsidP="0070379A">
      <w:pPr>
        <w:jc w:val="both"/>
        <w:rPr>
          <w:rFonts w:eastAsia="PMingLiU"/>
          <w:lang w:eastAsia="zh-CN"/>
        </w:rPr>
      </w:pPr>
    </w:p>
    <w:p w14:paraId="6E1C9087" w14:textId="77777777" w:rsidR="0070379A" w:rsidRDefault="0070379A" w:rsidP="0070379A">
      <w:pPr>
        <w:jc w:val="both"/>
        <w:rPr>
          <w:rFonts w:eastAsia="PMingLiU"/>
          <w:lang w:eastAsia="zh-CN"/>
        </w:rPr>
      </w:pPr>
    </w:p>
    <w:p w14:paraId="58E18879" w14:textId="77777777" w:rsidR="0070379A" w:rsidRDefault="0070379A" w:rsidP="0070379A">
      <w:pPr>
        <w:jc w:val="both"/>
        <w:rPr>
          <w:rFonts w:eastAsia="PMingLiU"/>
          <w:lang w:eastAsia="zh-CN"/>
        </w:rPr>
      </w:pPr>
    </w:p>
    <w:p w14:paraId="5F3D667E" w14:textId="77777777" w:rsidR="0070379A" w:rsidRDefault="0070379A" w:rsidP="0070379A">
      <w:pPr>
        <w:jc w:val="right"/>
        <w:rPr>
          <w:noProof w:val="0"/>
          <w:sz w:val="22"/>
          <w:szCs w:val="22"/>
        </w:rPr>
      </w:pPr>
      <w:r>
        <w:rPr>
          <w:noProof w:val="0"/>
        </w:rPr>
        <w:t>Anexa nr. 11</w:t>
      </w:r>
    </w:p>
    <w:p w14:paraId="5191D620" w14:textId="77777777" w:rsidR="0070379A" w:rsidRDefault="0070379A" w:rsidP="0070379A">
      <w:pPr>
        <w:jc w:val="right"/>
        <w:rPr>
          <w:noProof w:val="0"/>
        </w:rPr>
      </w:pPr>
      <w:r>
        <w:rPr>
          <w:noProof w:val="0"/>
        </w:rPr>
        <w:t>la Documentația standard nr._____</w:t>
      </w:r>
    </w:p>
    <w:p w14:paraId="62D0681C" w14:textId="77777777" w:rsidR="0070379A" w:rsidRDefault="0070379A" w:rsidP="0070379A">
      <w:pPr>
        <w:jc w:val="right"/>
        <w:rPr>
          <w:noProof w:val="0"/>
        </w:rPr>
      </w:pPr>
      <w:r>
        <w:rPr>
          <w:noProof w:val="0"/>
        </w:rPr>
        <w:t>din “____” ________ 20___</w:t>
      </w:r>
    </w:p>
    <w:p w14:paraId="7036D5E2" w14:textId="77777777" w:rsidR="0070379A" w:rsidRDefault="0070379A" w:rsidP="0070379A">
      <w:pPr>
        <w:jc w:val="both"/>
        <w:rPr>
          <w:rFonts w:eastAsia="PMingLiU"/>
          <w:lang w:eastAsia="zh-CN"/>
        </w:rPr>
      </w:pPr>
    </w:p>
    <w:p w14:paraId="02B82588" w14:textId="77777777" w:rsidR="0070379A" w:rsidRDefault="0070379A" w:rsidP="0070379A">
      <w:pPr>
        <w:jc w:val="both"/>
        <w:rPr>
          <w:rFonts w:eastAsia="PMingLiU"/>
          <w:lang w:eastAsia="zh-CN"/>
        </w:rPr>
      </w:pPr>
    </w:p>
    <w:p w14:paraId="6D849191" w14:textId="77777777" w:rsidR="0070379A" w:rsidRDefault="0070379A" w:rsidP="0070379A">
      <w:pPr>
        <w:jc w:val="both"/>
        <w:rPr>
          <w:rFonts w:eastAsia="PMingLiU"/>
          <w:lang w:eastAsia="zh-CN"/>
        </w:rPr>
      </w:pPr>
    </w:p>
    <w:p w14:paraId="11D16C9B" w14:textId="77777777" w:rsidR="0070379A" w:rsidRDefault="0070379A" w:rsidP="0070379A">
      <w:pPr>
        <w:jc w:val="center"/>
        <w:rPr>
          <w:rFonts w:eastAsia="PMingLiU"/>
          <w:lang w:eastAsia="zh-CN"/>
        </w:rPr>
      </w:pPr>
    </w:p>
    <w:p w14:paraId="2A402358" w14:textId="77777777" w:rsidR="0070379A" w:rsidRDefault="0070379A" w:rsidP="0070379A">
      <w:pPr>
        <w:pStyle w:val="Corptext"/>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7998A0CF"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6F5E2E17"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(denumirea serviciilor)</w:t>
      </w:r>
    </w:p>
    <w:p w14:paraId="0B1B232B" w14:textId="77777777" w:rsidR="0070379A" w:rsidRDefault="0070379A" w:rsidP="0070379A">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70379A" w14:paraId="31DABFD4" w14:textId="77777777" w:rsidTr="0070379A">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2B20D102"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Nr.</w:t>
            </w:r>
          </w:p>
          <w:p w14:paraId="24FF0FE5"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681199AF"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0641B215"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1598B80"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03496600"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Anul (n)</w:t>
            </w:r>
          </w:p>
        </w:tc>
      </w:tr>
      <w:tr w:rsidR="0070379A" w14:paraId="60A2D39D" w14:textId="77777777" w:rsidTr="0070379A">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FFDF9D7" w14:textId="77777777" w:rsidR="0070379A" w:rsidRDefault="0070379A">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D668512" w14:textId="77777777" w:rsidR="0070379A" w:rsidRDefault="0070379A">
            <w:pPr>
              <w:spacing w:line="256" w:lineRule="auto"/>
              <w:rPr>
                <w:b/>
                <w:noProof w:val="0"/>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210BE6D2"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Luna</w:t>
            </w:r>
          </w:p>
        </w:tc>
      </w:tr>
      <w:tr w:rsidR="0070379A" w14:paraId="277A68AF" w14:textId="77777777" w:rsidTr="0070379A">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19D1941" w14:textId="77777777" w:rsidR="0070379A" w:rsidRDefault="0070379A">
            <w:pPr>
              <w:spacing w:line="256" w:lineRule="auto"/>
              <w:rPr>
                <w:b/>
                <w:noProof w:val="0"/>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62DED00B" w14:textId="77777777" w:rsidR="0070379A" w:rsidRDefault="0070379A">
            <w:pPr>
              <w:spacing w:line="256" w:lineRule="auto"/>
              <w:rPr>
                <w:b/>
                <w:noProof w:val="0"/>
              </w:rPr>
            </w:pPr>
          </w:p>
        </w:tc>
        <w:tc>
          <w:tcPr>
            <w:tcW w:w="1035" w:type="dxa"/>
            <w:tcBorders>
              <w:top w:val="single" w:sz="4" w:space="0" w:color="auto"/>
              <w:left w:val="single" w:sz="4" w:space="0" w:color="auto"/>
              <w:bottom w:val="single" w:sz="4" w:space="0" w:color="auto"/>
              <w:right w:val="single" w:sz="4" w:space="0" w:color="auto"/>
            </w:tcBorders>
            <w:hideMark/>
          </w:tcPr>
          <w:p w14:paraId="18E01263"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hideMark/>
          </w:tcPr>
          <w:p w14:paraId="672E1204"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D760A2D"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647161AC"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hideMark/>
          </w:tcPr>
          <w:p w14:paraId="6CBCF11A" w14:textId="77777777" w:rsidR="0070379A" w:rsidRDefault="0070379A">
            <w:pPr>
              <w:pStyle w:val="Corptext"/>
              <w:tabs>
                <w:tab w:val="left" w:pos="567"/>
              </w:tabs>
              <w:spacing w:line="256" w:lineRule="auto"/>
              <w:rPr>
                <w:rFonts w:ascii="Times New Roman" w:hAnsi="Times New Roman"/>
                <w:b/>
                <w:szCs w:val="24"/>
              </w:rPr>
            </w:pPr>
            <w:r>
              <w:rPr>
                <w:rFonts w:ascii="Times New Roman" w:hAnsi="Times New Roman"/>
                <w:b/>
                <w:szCs w:val="24"/>
              </w:rPr>
              <w:t>n</w:t>
            </w:r>
          </w:p>
        </w:tc>
      </w:tr>
      <w:tr w:rsidR="0070379A" w:rsidRPr="0070379A" w14:paraId="1B77800B" w14:textId="77777777" w:rsidTr="0070379A">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0ECD54"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hideMark/>
          </w:tcPr>
          <w:p w14:paraId="38E7DB7E"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Faza 1</w:t>
            </w:r>
          </w:p>
          <w:p w14:paraId="31DC51A8"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 xml:space="preserve">Studii, </w:t>
            </w:r>
            <w:proofErr w:type="spellStart"/>
            <w:r>
              <w:rPr>
                <w:rFonts w:ascii="Times New Roman" w:hAnsi="Times New Roman"/>
                <w:szCs w:val="24"/>
              </w:rPr>
              <w:t>foto</w:t>
            </w:r>
            <w:proofErr w:type="spellEnd"/>
            <w:r>
              <w:rPr>
                <w:rFonts w:ascii="Times New Roman" w:hAnsi="Times New Roman"/>
                <w:szCs w:val="24"/>
              </w:rPr>
              <w:t xml:space="preserve">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6C356E8C"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58DEECDD"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7B31CBCC"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4064586E"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64A14F99" w14:textId="77777777" w:rsidR="0070379A" w:rsidRDefault="0070379A">
            <w:pPr>
              <w:pStyle w:val="Corptext"/>
              <w:tabs>
                <w:tab w:val="left" w:pos="567"/>
              </w:tabs>
              <w:spacing w:line="256" w:lineRule="auto"/>
              <w:rPr>
                <w:rFonts w:ascii="Times New Roman" w:hAnsi="Times New Roman"/>
                <w:szCs w:val="24"/>
              </w:rPr>
            </w:pPr>
          </w:p>
        </w:tc>
      </w:tr>
      <w:tr w:rsidR="0070379A" w14:paraId="61977E14" w14:textId="77777777" w:rsidTr="0070379A">
        <w:trPr>
          <w:cantSplit/>
          <w:trHeight w:val="1372"/>
        </w:trPr>
        <w:tc>
          <w:tcPr>
            <w:tcW w:w="709" w:type="dxa"/>
            <w:tcBorders>
              <w:top w:val="single" w:sz="4" w:space="0" w:color="auto"/>
              <w:left w:val="single" w:sz="4" w:space="0" w:color="auto"/>
              <w:bottom w:val="single" w:sz="4" w:space="0" w:color="auto"/>
              <w:right w:val="single" w:sz="4" w:space="0" w:color="auto"/>
            </w:tcBorders>
          </w:tcPr>
          <w:p w14:paraId="5277E935"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 xml:space="preserve">2. </w:t>
            </w:r>
          </w:p>
          <w:p w14:paraId="5D3A6D78" w14:textId="77777777" w:rsidR="0070379A" w:rsidRDefault="0070379A">
            <w:pPr>
              <w:pStyle w:val="Corptext"/>
              <w:tabs>
                <w:tab w:val="left" w:pos="567"/>
              </w:tabs>
              <w:spacing w:line="256" w:lineRule="auto"/>
              <w:rPr>
                <w:rFonts w:ascii="Times New Roman" w:hAnsi="Times New Roman"/>
                <w:szCs w:val="24"/>
              </w:rPr>
            </w:pPr>
          </w:p>
          <w:p w14:paraId="25867EEB" w14:textId="77777777" w:rsidR="0070379A" w:rsidRDefault="0070379A">
            <w:pPr>
              <w:pStyle w:val="Corptext"/>
              <w:tabs>
                <w:tab w:val="left" w:pos="567"/>
              </w:tabs>
              <w:spacing w:line="256" w:lineRule="auto"/>
              <w:rPr>
                <w:rFonts w:ascii="Times New Roman" w:hAnsi="Times New Roman"/>
                <w:szCs w:val="24"/>
              </w:rPr>
            </w:pPr>
          </w:p>
          <w:p w14:paraId="33BFCD8C" w14:textId="77777777" w:rsidR="0070379A" w:rsidRDefault="0070379A">
            <w:pPr>
              <w:pStyle w:val="Corptext"/>
              <w:tabs>
                <w:tab w:val="left" w:pos="567"/>
              </w:tabs>
              <w:spacing w:line="256" w:lineRule="auto"/>
              <w:rPr>
                <w:rFonts w:ascii="Times New Roman" w:hAnsi="Times New Roman"/>
                <w:szCs w:val="24"/>
              </w:rPr>
            </w:pPr>
          </w:p>
          <w:p w14:paraId="603D34F8" w14:textId="77777777" w:rsidR="0070379A" w:rsidRDefault="0070379A">
            <w:pPr>
              <w:pStyle w:val="Corptext"/>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27260861"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Faza 2</w:t>
            </w:r>
          </w:p>
          <w:p w14:paraId="791C357F"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Schiță de proiect __________________</w:t>
            </w:r>
          </w:p>
          <w:p w14:paraId="4A3D352F" w14:textId="77777777" w:rsidR="0070379A" w:rsidRDefault="0070379A">
            <w:pPr>
              <w:pStyle w:val="Corptext"/>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292E2338"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6A09D855"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16BD2F8A"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72D581DE"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03E41F75" w14:textId="77777777" w:rsidR="0070379A" w:rsidRDefault="0070379A">
            <w:pPr>
              <w:pStyle w:val="Corptext"/>
              <w:tabs>
                <w:tab w:val="left" w:pos="567"/>
              </w:tabs>
              <w:spacing w:line="256" w:lineRule="auto"/>
              <w:rPr>
                <w:rFonts w:ascii="Times New Roman" w:hAnsi="Times New Roman"/>
                <w:szCs w:val="24"/>
              </w:rPr>
            </w:pPr>
          </w:p>
        </w:tc>
      </w:tr>
      <w:tr w:rsidR="0070379A" w14:paraId="7682257F" w14:textId="77777777" w:rsidTr="0070379A">
        <w:trPr>
          <w:cantSplit/>
          <w:trHeight w:val="1412"/>
        </w:trPr>
        <w:tc>
          <w:tcPr>
            <w:tcW w:w="709" w:type="dxa"/>
            <w:tcBorders>
              <w:top w:val="single" w:sz="4" w:space="0" w:color="auto"/>
              <w:left w:val="single" w:sz="4" w:space="0" w:color="auto"/>
              <w:bottom w:val="single" w:sz="4" w:space="0" w:color="auto"/>
              <w:right w:val="single" w:sz="4" w:space="0" w:color="auto"/>
            </w:tcBorders>
          </w:tcPr>
          <w:p w14:paraId="0BCCB669"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3.</w:t>
            </w:r>
          </w:p>
          <w:p w14:paraId="477E9843" w14:textId="77777777" w:rsidR="0070379A" w:rsidRDefault="0070379A">
            <w:pPr>
              <w:pStyle w:val="Corptext"/>
              <w:tabs>
                <w:tab w:val="left" w:pos="567"/>
              </w:tabs>
              <w:spacing w:line="256" w:lineRule="auto"/>
              <w:rPr>
                <w:rFonts w:ascii="Times New Roman" w:hAnsi="Times New Roman"/>
                <w:szCs w:val="24"/>
              </w:rPr>
            </w:pPr>
          </w:p>
          <w:p w14:paraId="5EA40C11" w14:textId="77777777" w:rsidR="0070379A" w:rsidRDefault="0070379A">
            <w:pPr>
              <w:pStyle w:val="Corptext"/>
              <w:tabs>
                <w:tab w:val="left" w:pos="567"/>
              </w:tabs>
              <w:spacing w:line="256" w:lineRule="auto"/>
              <w:rPr>
                <w:rFonts w:ascii="Times New Roman" w:hAnsi="Times New Roman"/>
                <w:szCs w:val="24"/>
              </w:rPr>
            </w:pPr>
          </w:p>
          <w:p w14:paraId="566FDE30" w14:textId="77777777" w:rsidR="0070379A" w:rsidRDefault="0070379A">
            <w:pPr>
              <w:pStyle w:val="Corptext"/>
              <w:tabs>
                <w:tab w:val="left" w:pos="567"/>
              </w:tabs>
              <w:spacing w:line="256" w:lineRule="auto"/>
              <w:rPr>
                <w:rFonts w:ascii="Times New Roman" w:hAnsi="Times New Roman"/>
                <w:szCs w:val="24"/>
              </w:rPr>
            </w:pPr>
          </w:p>
          <w:p w14:paraId="1CABB480" w14:textId="77777777" w:rsidR="0070379A" w:rsidRDefault="0070379A">
            <w:pPr>
              <w:pStyle w:val="Corptext"/>
              <w:tabs>
                <w:tab w:val="left" w:pos="567"/>
              </w:tabs>
              <w:spacing w:line="256" w:lineRule="auto"/>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14:paraId="02385CE8"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Faza 3</w:t>
            </w:r>
          </w:p>
          <w:p w14:paraId="4750F1EB"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Proiect de execuție (desene și deviz):</w:t>
            </w:r>
          </w:p>
          <w:p w14:paraId="075DA2B6"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2E37DE89"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3060ED03"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11714B42" w14:textId="77777777" w:rsidR="0070379A" w:rsidRDefault="0070379A">
            <w:pPr>
              <w:pStyle w:val="Corptext"/>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4260DB2C"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8C509AB"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5A10A110"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4AFFC8A4"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51C10FA6" w14:textId="77777777" w:rsidR="0070379A" w:rsidRDefault="0070379A">
            <w:pPr>
              <w:pStyle w:val="Corptext"/>
              <w:tabs>
                <w:tab w:val="left" w:pos="567"/>
              </w:tabs>
              <w:spacing w:line="256" w:lineRule="auto"/>
              <w:rPr>
                <w:rFonts w:ascii="Times New Roman" w:hAnsi="Times New Roman"/>
                <w:szCs w:val="24"/>
              </w:rPr>
            </w:pPr>
          </w:p>
        </w:tc>
      </w:tr>
      <w:tr w:rsidR="0070379A" w14:paraId="1CF44052" w14:textId="77777777" w:rsidTr="0070379A">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79E5834D"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14:paraId="74EB1F13"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Faza n</w:t>
            </w:r>
          </w:p>
          <w:p w14:paraId="7B1410B6"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w:t>
            </w:r>
          </w:p>
          <w:p w14:paraId="4BD21D36"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56B78DA3" w14:textId="77777777" w:rsidR="0070379A" w:rsidRDefault="0070379A">
            <w:pPr>
              <w:pStyle w:val="Corptext"/>
              <w:tabs>
                <w:tab w:val="left" w:pos="567"/>
              </w:tabs>
              <w:spacing w:line="256" w:lineRule="auto"/>
              <w:rPr>
                <w:rFonts w:ascii="Times New Roman" w:hAnsi="Times New Roman"/>
                <w:szCs w:val="24"/>
              </w:rPr>
            </w:pPr>
            <w:r>
              <w:rPr>
                <w:rFonts w:ascii="Times New Roman" w:hAnsi="Times New Roman"/>
                <w:szCs w:val="24"/>
              </w:rPr>
              <w:t>__________________</w:t>
            </w:r>
          </w:p>
          <w:p w14:paraId="5AC18B11" w14:textId="77777777" w:rsidR="0070379A" w:rsidRDefault="0070379A">
            <w:pPr>
              <w:pStyle w:val="Corptext"/>
              <w:tabs>
                <w:tab w:val="left" w:pos="567"/>
              </w:tabs>
              <w:spacing w:line="256" w:lineRule="auto"/>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14:paraId="4E00F7BF" w14:textId="77777777" w:rsidR="0070379A" w:rsidRDefault="0070379A">
            <w:pPr>
              <w:pStyle w:val="Corptext"/>
              <w:tabs>
                <w:tab w:val="left" w:pos="567"/>
              </w:tabs>
              <w:spacing w:line="256" w:lineRule="auto"/>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14:paraId="162D3BCC" w14:textId="77777777" w:rsidR="0070379A" w:rsidRDefault="0070379A">
            <w:pPr>
              <w:pStyle w:val="Corptext"/>
              <w:tabs>
                <w:tab w:val="left" w:pos="567"/>
              </w:tabs>
              <w:spacing w:line="256" w:lineRule="auto"/>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14:paraId="605BB9AE" w14:textId="77777777" w:rsidR="0070379A" w:rsidRDefault="0070379A">
            <w:pPr>
              <w:pStyle w:val="Corptext"/>
              <w:tabs>
                <w:tab w:val="left" w:pos="567"/>
              </w:tabs>
              <w:spacing w:line="256" w:lineRule="auto"/>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39EF275F" w14:textId="77777777" w:rsidR="0070379A" w:rsidRDefault="0070379A">
            <w:pPr>
              <w:pStyle w:val="Corptext"/>
              <w:tabs>
                <w:tab w:val="left" w:pos="567"/>
              </w:tabs>
              <w:spacing w:line="256" w:lineRule="auto"/>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14:paraId="26C63537" w14:textId="77777777" w:rsidR="0070379A" w:rsidRDefault="0070379A">
            <w:pPr>
              <w:pStyle w:val="Corptext"/>
              <w:tabs>
                <w:tab w:val="left" w:pos="567"/>
              </w:tabs>
              <w:spacing w:line="256" w:lineRule="auto"/>
              <w:rPr>
                <w:rFonts w:ascii="Times New Roman" w:hAnsi="Times New Roman"/>
                <w:szCs w:val="24"/>
              </w:rPr>
            </w:pPr>
          </w:p>
        </w:tc>
      </w:tr>
    </w:tbl>
    <w:p w14:paraId="61544C40" w14:textId="77777777" w:rsidR="0070379A" w:rsidRDefault="0070379A" w:rsidP="0070379A">
      <w:pPr>
        <w:jc w:val="both"/>
        <w:rPr>
          <w:rFonts w:eastAsia="PMingLiU"/>
          <w:lang w:eastAsia="zh-CN"/>
        </w:rPr>
      </w:pPr>
    </w:p>
    <w:p w14:paraId="79FE1182" w14:textId="77777777" w:rsidR="0070379A" w:rsidRDefault="0070379A" w:rsidP="0070379A">
      <w:pPr>
        <w:jc w:val="both"/>
        <w:rPr>
          <w:rFonts w:eastAsia="PMingLiU"/>
          <w:lang w:eastAsia="zh-CN"/>
        </w:rPr>
      </w:pPr>
      <w:r>
        <w:rPr>
          <w:rFonts w:eastAsia="PMingLiU"/>
          <w:lang w:eastAsia="zh-CN"/>
        </w:rPr>
        <w:lastRenderedPageBreak/>
        <w:t>Semnat: _________________________________________</w:t>
      </w:r>
    </w:p>
    <w:p w14:paraId="22F29566" w14:textId="77777777" w:rsidR="0070379A" w:rsidRDefault="0070379A" w:rsidP="0070379A">
      <w:pPr>
        <w:jc w:val="both"/>
        <w:rPr>
          <w:rFonts w:eastAsia="PMingLiU"/>
          <w:lang w:eastAsia="zh-CN"/>
        </w:rPr>
      </w:pPr>
      <w:r>
        <w:rPr>
          <w:rFonts w:eastAsia="PMingLiU"/>
          <w:lang w:eastAsia="zh-CN"/>
        </w:rPr>
        <w:t>Nume: __________________________________________</w:t>
      </w:r>
    </w:p>
    <w:p w14:paraId="4F5A368E"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52EBD0E2" w14:textId="77777777" w:rsidR="0070379A" w:rsidRDefault="0070379A" w:rsidP="0070379A">
      <w:pPr>
        <w:jc w:val="both"/>
        <w:rPr>
          <w:rFonts w:eastAsia="PMingLiU"/>
          <w:lang w:eastAsia="zh-CN"/>
        </w:rPr>
      </w:pPr>
      <w:r>
        <w:rPr>
          <w:rFonts w:eastAsia="PMingLiU"/>
          <w:lang w:eastAsia="zh-CN"/>
        </w:rPr>
        <w:t>Denumirea întreprinderii:  ________________________________</w:t>
      </w:r>
    </w:p>
    <w:p w14:paraId="3BB94C23" w14:textId="77777777" w:rsidR="0070379A" w:rsidRDefault="0070379A" w:rsidP="0070379A">
      <w:pPr>
        <w:pStyle w:val="Style3"/>
        <w:tabs>
          <w:tab w:val="left" w:pos="567"/>
        </w:tabs>
        <w:spacing w:before="0" w:beforeAutospacing="0" w:after="0"/>
        <w:ind w:left="0" w:firstLine="0"/>
        <w:jc w:val="center"/>
        <w:rPr>
          <w:rFonts w:eastAsia="PMingLiU"/>
          <w:lang w:eastAsia="zh-CN"/>
        </w:rPr>
      </w:pPr>
    </w:p>
    <w:p w14:paraId="4EAAB2FB" w14:textId="77777777" w:rsidR="0070379A" w:rsidRDefault="0070379A" w:rsidP="0070379A">
      <w:pPr>
        <w:pStyle w:val="Style3"/>
        <w:tabs>
          <w:tab w:val="left" w:pos="567"/>
        </w:tabs>
        <w:ind w:left="0" w:firstLine="0"/>
        <w:rPr>
          <w:rFonts w:eastAsia="PMingLiU"/>
          <w:lang w:eastAsia="zh-CN"/>
        </w:rPr>
      </w:pPr>
    </w:p>
    <w:p w14:paraId="05A11FFA" w14:textId="77777777" w:rsidR="0070379A" w:rsidRDefault="0070379A" w:rsidP="0070379A">
      <w:pPr>
        <w:pStyle w:val="Style3"/>
        <w:tabs>
          <w:tab w:val="left" w:pos="567"/>
        </w:tabs>
        <w:ind w:left="0" w:firstLine="0"/>
        <w:rPr>
          <w:rFonts w:eastAsia="PMingLiU"/>
          <w:lang w:eastAsia="zh-CN"/>
        </w:rPr>
      </w:pPr>
    </w:p>
    <w:p w14:paraId="115476AA" w14:textId="77777777" w:rsidR="0070379A" w:rsidRDefault="0070379A" w:rsidP="0070379A">
      <w:pPr>
        <w:pStyle w:val="Style3"/>
        <w:tabs>
          <w:tab w:val="left" w:pos="567"/>
        </w:tabs>
        <w:ind w:left="0" w:firstLine="0"/>
        <w:rPr>
          <w:rFonts w:eastAsia="PMingLiU"/>
          <w:lang w:eastAsia="zh-CN"/>
        </w:rPr>
      </w:pPr>
    </w:p>
    <w:p w14:paraId="70591E1D" w14:textId="77777777" w:rsidR="0070379A" w:rsidRDefault="0070379A" w:rsidP="0070379A">
      <w:pPr>
        <w:pStyle w:val="Style3"/>
        <w:tabs>
          <w:tab w:val="left" w:pos="567"/>
        </w:tabs>
        <w:ind w:left="0" w:firstLine="0"/>
        <w:rPr>
          <w:rFonts w:eastAsia="PMingLiU"/>
          <w:lang w:eastAsia="zh-CN"/>
        </w:rPr>
      </w:pPr>
    </w:p>
    <w:p w14:paraId="25E52DE1" w14:textId="77777777" w:rsidR="0070379A" w:rsidRDefault="0070379A" w:rsidP="0070379A">
      <w:pPr>
        <w:pStyle w:val="Style3"/>
        <w:tabs>
          <w:tab w:val="left" w:pos="567"/>
        </w:tabs>
        <w:ind w:left="0" w:firstLine="0"/>
        <w:rPr>
          <w:rFonts w:eastAsia="PMingLiU"/>
          <w:lang w:eastAsia="zh-CN"/>
        </w:rPr>
      </w:pPr>
    </w:p>
    <w:p w14:paraId="641DE794" w14:textId="77777777" w:rsidR="0070379A" w:rsidRDefault="0070379A" w:rsidP="0070379A">
      <w:pPr>
        <w:pStyle w:val="Style3"/>
        <w:tabs>
          <w:tab w:val="left" w:pos="567"/>
        </w:tabs>
        <w:ind w:left="0" w:firstLine="0"/>
        <w:rPr>
          <w:rFonts w:eastAsia="PMingLiU"/>
          <w:lang w:eastAsia="zh-CN"/>
        </w:rPr>
      </w:pPr>
    </w:p>
    <w:p w14:paraId="6A4A069C" w14:textId="77777777" w:rsidR="0070379A" w:rsidRDefault="0070379A" w:rsidP="0070379A">
      <w:pPr>
        <w:pStyle w:val="Style3"/>
        <w:tabs>
          <w:tab w:val="left" w:pos="567"/>
        </w:tabs>
        <w:ind w:left="0" w:firstLine="0"/>
        <w:rPr>
          <w:rFonts w:eastAsia="PMingLiU"/>
          <w:lang w:eastAsia="zh-CN"/>
        </w:rPr>
      </w:pPr>
    </w:p>
    <w:p w14:paraId="34EC7374" w14:textId="77777777" w:rsidR="0070379A" w:rsidRDefault="0070379A" w:rsidP="0070379A">
      <w:pPr>
        <w:jc w:val="right"/>
        <w:rPr>
          <w:noProof w:val="0"/>
          <w:sz w:val="22"/>
          <w:szCs w:val="22"/>
        </w:rPr>
      </w:pPr>
      <w:r>
        <w:rPr>
          <w:noProof w:val="0"/>
        </w:rPr>
        <w:t>Anexa nr. 12</w:t>
      </w:r>
    </w:p>
    <w:p w14:paraId="6E15E861" w14:textId="77777777" w:rsidR="0070379A" w:rsidRDefault="0070379A" w:rsidP="0070379A">
      <w:pPr>
        <w:jc w:val="right"/>
        <w:rPr>
          <w:noProof w:val="0"/>
        </w:rPr>
      </w:pPr>
      <w:r>
        <w:rPr>
          <w:noProof w:val="0"/>
        </w:rPr>
        <w:t>la Documentația standard nr._____</w:t>
      </w:r>
    </w:p>
    <w:p w14:paraId="5980B6C4" w14:textId="77777777" w:rsidR="0070379A" w:rsidRDefault="0070379A" w:rsidP="0070379A">
      <w:pPr>
        <w:jc w:val="right"/>
        <w:rPr>
          <w:noProof w:val="0"/>
        </w:rPr>
      </w:pPr>
      <w:r>
        <w:rPr>
          <w:noProof w:val="0"/>
        </w:rPr>
        <w:t>din “____” ________ 20___</w:t>
      </w:r>
    </w:p>
    <w:bookmarkEnd w:id="49"/>
    <w:p w14:paraId="39F05BD7" w14:textId="77777777" w:rsidR="0070379A" w:rsidRDefault="0070379A" w:rsidP="0070379A">
      <w:pPr>
        <w:rPr>
          <w:rFonts w:eastAsia="PMingLiU"/>
          <w:b/>
          <w:lang w:eastAsia="zh-CN"/>
        </w:rPr>
      </w:pPr>
    </w:p>
    <w:p w14:paraId="55000A64" w14:textId="77777777" w:rsidR="0070379A" w:rsidRDefault="0070379A" w:rsidP="0070379A">
      <w:pPr>
        <w:jc w:val="center"/>
        <w:rPr>
          <w:rFonts w:eastAsia="PMingLiU"/>
          <w:b/>
          <w:noProof w:val="0"/>
          <w:lang w:eastAsia="zh-CN"/>
        </w:rPr>
      </w:pPr>
      <w:r>
        <w:rPr>
          <w:rFonts w:eastAsia="PMingLiU"/>
          <w:b/>
          <w:lang w:eastAsia="zh-CN"/>
        </w:rPr>
        <w:t>DECLARAȚIE</w:t>
      </w:r>
    </w:p>
    <w:p w14:paraId="7D9B7C82" w14:textId="77777777" w:rsidR="0070379A" w:rsidRDefault="0070379A" w:rsidP="0070379A">
      <w:pPr>
        <w:pStyle w:val="Corptext"/>
        <w:tabs>
          <w:tab w:val="left" w:pos="567"/>
        </w:tabs>
        <w:jc w:val="center"/>
        <w:rPr>
          <w:b/>
        </w:rPr>
      </w:pPr>
      <w:r>
        <w:rPr>
          <w:b/>
        </w:rPr>
        <w:t xml:space="preserve">privind </w:t>
      </w:r>
      <w:proofErr w:type="spellStart"/>
      <w:r>
        <w:rPr>
          <w:b/>
        </w:rPr>
        <w:t>experienţa</w:t>
      </w:r>
      <w:proofErr w:type="spellEnd"/>
      <w:r>
        <w:rPr>
          <w:b/>
        </w:rPr>
        <w:t xml:space="preserve"> similară</w:t>
      </w:r>
    </w:p>
    <w:p w14:paraId="510493CB" w14:textId="77777777" w:rsidR="0070379A" w:rsidRDefault="0070379A" w:rsidP="0070379A">
      <w:pPr>
        <w:pStyle w:val="Corptext"/>
        <w:tabs>
          <w:tab w:val="left" w:pos="567"/>
        </w:tabs>
        <w:jc w:val="center"/>
        <w:rPr>
          <w:rFonts w:ascii="Times New Roman" w:hAnsi="Times New Roman"/>
          <w:b/>
          <w:szCs w:val="24"/>
        </w:rPr>
      </w:pPr>
    </w:p>
    <w:p w14:paraId="37A6A34B" w14:textId="77777777" w:rsidR="0070379A" w:rsidRDefault="0070379A" w:rsidP="0070379A">
      <w:pPr>
        <w:pStyle w:val="Corptext"/>
        <w:tabs>
          <w:tab w:val="left" w:pos="567"/>
        </w:tabs>
        <w:ind w:right="-58"/>
        <w:rPr>
          <w:rFonts w:ascii="Times New Roman" w:hAnsi="Times New Roman"/>
          <w:szCs w:val="24"/>
        </w:rPr>
      </w:pPr>
      <w:r>
        <w:rPr>
          <w:rFonts w:ascii="Times New Roman" w:hAnsi="Times New Roman"/>
          <w:szCs w:val="24"/>
        </w:rPr>
        <w:t xml:space="preserve">1. Denumirea </w:t>
      </w:r>
      <w:proofErr w:type="spellStart"/>
      <w:r>
        <w:rPr>
          <w:rFonts w:ascii="Times New Roman" w:hAnsi="Times New Roman"/>
          <w:szCs w:val="24"/>
        </w:rPr>
        <w:t>şi</w:t>
      </w:r>
      <w:proofErr w:type="spellEnd"/>
      <w:r>
        <w:rPr>
          <w:rFonts w:ascii="Times New Roman" w:hAnsi="Times New Roman"/>
          <w:szCs w:val="24"/>
        </w:rPr>
        <w:t xml:space="preserve"> obiectul contractului______________________________________________</w:t>
      </w:r>
    </w:p>
    <w:p w14:paraId="0ED35834" w14:textId="77777777" w:rsidR="0070379A" w:rsidRDefault="0070379A" w:rsidP="0070379A">
      <w:pPr>
        <w:pStyle w:val="Corptext"/>
        <w:tabs>
          <w:tab w:val="left" w:pos="567"/>
        </w:tabs>
        <w:ind w:right="-58"/>
        <w:rPr>
          <w:rFonts w:ascii="Times New Roman" w:hAnsi="Times New Roman"/>
          <w:szCs w:val="24"/>
        </w:rPr>
      </w:pPr>
      <w:r>
        <w:rPr>
          <w:rFonts w:ascii="Times New Roman" w:hAnsi="Times New Roman"/>
          <w:szCs w:val="24"/>
        </w:rPr>
        <w:t xml:space="preserve">2. Numărul </w:t>
      </w:r>
      <w:proofErr w:type="spellStart"/>
      <w:r>
        <w:rPr>
          <w:rFonts w:ascii="Times New Roman" w:hAnsi="Times New Roman"/>
          <w:szCs w:val="24"/>
        </w:rPr>
        <w:t>şi</w:t>
      </w:r>
      <w:proofErr w:type="spellEnd"/>
      <w:r>
        <w:rPr>
          <w:rFonts w:ascii="Times New Roman" w:hAnsi="Times New Roman"/>
          <w:szCs w:val="24"/>
        </w:rPr>
        <w:t xml:space="preserve"> data contractului___________________________________________________</w:t>
      </w:r>
    </w:p>
    <w:p w14:paraId="5CEB8234" w14:textId="77777777" w:rsidR="0070379A" w:rsidRDefault="0070379A" w:rsidP="0070379A">
      <w:pPr>
        <w:pStyle w:val="Corptext"/>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1EEF163" w14:textId="77777777" w:rsidR="0070379A" w:rsidRDefault="0070379A" w:rsidP="0070379A">
      <w:pPr>
        <w:pStyle w:val="Corptext"/>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56AF3D67" w14:textId="77777777" w:rsidR="0070379A" w:rsidRDefault="0070379A" w:rsidP="0070379A">
      <w:pPr>
        <w:pStyle w:val="Corptext"/>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1BD37B7A" w14:textId="77777777" w:rsidR="0070379A" w:rsidRDefault="0070379A" w:rsidP="0070379A">
      <w:pPr>
        <w:pStyle w:val="Corptext"/>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1B34AFBE" w14:textId="77777777" w:rsidR="0070379A" w:rsidRDefault="0070379A" w:rsidP="0070379A">
      <w:pPr>
        <w:pStyle w:val="Corptext"/>
        <w:tabs>
          <w:tab w:val="left" w:pos="567"/>
        </w:tabs>
        <w:jc w:val="right"/>
        <w:rPr>
          <w:rFonts w:ascii="Times New Roman" w:hAnsi="Times New Roman"/>
          <w:szCs w:val="24"/>
        </w:rPr>
      </w:pPr>
      <w:r>
        <w:rPr>
          <w:rFonts w:ascii="Times New Roman" w:hAnsi="Times New Roman"/>
          <w:szCs w:val="24"/>
        </w:rPr>
        <w:t xml:space="preserve">(se notează </w:t>
      </w:r>
      <w:proofErr w:type="spellStart"/>
      <w:r>
        <w:rPr>
          <w:rFonts w:ascii="Times New Roman" w:hAnsi="Times New Roman"/>
          <w:szCs w:val="24"/>
        </w:rPr>
        <w:t>opţiunea</w:t>
      </w:r>
      <w:proofErr w:type="spellEnd"/>
      <w:r>
        <w:rPr>
          <w:rFonts w:ascii="Times New Roman" w:hAnsi="Times New Roman"/>
          <w:szCs w:val="24"/>
        </w:rPr>
        <w:t xml:space="preserve"> corespunzătoare)</w:t>
      </w:r>
    </w:p>
    <w:p w14:paraId="4F46DD3F" w14:textId="77777777" w:rsidR="0070379A" w:rsidRDefault="0070379A" w:rsidP="0070379A">
      <w:pPr>
        <w:pStyle w:val="Corptext"/>
        <w:numPr>
          <w:ilvl w:val="0"/>
          <w:numId w:val="32"/>
        </w:numPr>
        <w:tabs>
          <w:tab w:val="left" w:pos="567"/>
        </w:tabs>
        <w:ind w:hanging="1429"/>
        <w:jc w:val="both"/>
        <w:rPr>
          <w:rFonts w:ascii="Times New Roman" w:hAnsi="Times New Roman"/>
          <w:szCs w:val="24"/>
        </w:rPr>
      </w:pPr>
      <w:r>
        <w:rPr>
          <w:rFonts w:ascii="Times New Roman" w:hAnsi="Times New Roman"/>
          <w:szCs w:val="24"/>
        </w:rPr>
        <w:t xml:space="preserve">antreprenorul sau antreprenorul general (lider de </w:t>
      </w:r>
      <w:proofErr w:type="spellStart"/>
      <w:r>
        <w:rPr>
          <w:rFonts w:ascii="Times New Roman" w:hAnsi="Times New Roman"/>
          <w:szCs w:val="24"/>
        </w:rPr>
        <w:t>asociaţie</w:t>
      </w:r>
      <w:proofErr w:type="spellEnd"/>
      <w:r>
        <w:rPr>
          <w:rFonts w:ascii="Times New Roman" w:hAnsi="Times New Roman"/>
          <w:szCs w:val="24"/>
        </w:rPr>
        <w:t>)</w:t>
      </w:r>
    </w:p>
    <w:p w14:paraId="6CA28FD4" w14:textId="77777777" w:rsidR="0070379A" w:rsidRDefault="0070379A" w:rsidP="0070379A">
      <w:pPr>
        <w:pStyle w:val="Corptext"/>
        <w:numPr>
          <w:ilvl w:val="0"/>
          <w:numId w:val="32"/>
        </w:numPr>
        <w:tabs>
          <w:tab w:val="left" w:pos="567"/>
        </w:tabs>
        <w:ind w:left="0" w:firstLine="0"/>
        <w:jc w:val="both"/>
        <w:rPr>
          <w:rFonts w:ascii="Times New Roman" w:hAnsi="Times New Roman"/>
          <w:szCs w:val="24"/>
        </w:rPr>
      </w:pPr>
      <w:r>
        <w:rPr>
          <w:rFonts w:ascii="Times New Roman" w:hAnsi="Times New Roman"/>
          <w:szCs w:val="24"/>
        </w:rPr>
        <w:t>antreprenor asociat</w:t>
      </w:r>
    </w:p>
    <w:p w14:paraId="33749EF8" w14:textId="77777777" w:rsidR="0070379A" w:rsidRDefault="0070379A" w:rsidP="0070379A">
      <w:pPr>
        <w:pStyle w:val="Corptext"/>
        <w:numPr>
          <w:ilvl w:val="0"/>
          <w:numId w:val="32"/>
        </w:numPr>
        <w:tabs>
          <w:tab w:val="left" w:pos="567"/>
        </w:tabs>
        <w:ind w:left="0" w:firstLine="0"/>
        <w:jc w:val="both"/>
        <w:rPr>
          <w:rFonts w:ascii="Times New Roman" w:hAnsi="Times New Roman"/>
          <w:szCs w:val="24"/>
        </w:rPr>
      </w:pPr>
      <w:r>
        <w:rPr>
          <w:rFonts w:ascii="Times New Roman" w:hAnsi="Times New Roman"/>
          <w:szCs w:val="24"/>
        </w:rPr>
        <w:t>subantreprenor</w:t>
      </w:r>
    </w:p>
    <w:p w14:paraId="1C0359C0"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14:paraId="4796E36E"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14:paraId="029FD426" w14:textId="77777777" w:rsidR="0070379A" w:rsidRDefault="0070379A" w:rsidP="0070379A">
      <w:pPr>
        <w:pStyle w:val="Corptext"/>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14:paraId="489A5978"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a) </w:t>
      </w:r>
      <w:proofErr w:type="spellStart"/>
      <w:r>
        <w:rPr>
          <w:rFonts w:ascii="Times New Roman" w:hAnsi="Times New Roman"/>
          <w:szCs w:val="24"/>
        </w:rPr>
        <w:t>iniţială</w:t>
      </w:r>
      <w:proofErr w:type="spellEnd"/>
      <w:r>
        <w:rPr>
          <w:rFonts w:ascii="Times New Roman" w:hAnsi="Times New Roman"/>
          <w:szCs w:val="24"/>
        </w:rPr>
        <w:t xml:space="preserve"> (la data semnării contractului )    _________________ </w:t>
      </w:r>
      <w:r>
        <w:rPr>
          <w:rFonts w:ascii="Times New Roman" w:hAnsi="Times New Roman"/>
          <w:szCs w:val="24"/>
        </w:rPr>
        <w:tab/>
        <w:t xml:space="preserve">        __________________</w:t>
      </w:r>
    </w:p>
    <w:p w14:paraId="64673C1E"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t xml:space="preserve">    ____________________</w:t>
      </w:r>
    </w:p>
    <w:p w14:paraId="677A2E7A"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8. Dacă au fost litigii privind îndeplinirea contractului, natura acestora </w:t>
      </w:r>
      <w:proofErr w:type="spellStart"/>
      <w:r>
        <w:rPr>
          <w:rFonts w:ascii="Times New Roman" w:hAnsi="Times New Roman"/>
          <w:szCs w:val="24"/>
        </w:rPr>
        <w:t>şi</w:t>
      </w:r>
      <w:proofErr w:type="spellEnd"/>
      <w:r>
        <w:rPr>
          <w:rFonts w:ascii="Times New Roman" w:hAnsi="Times New Roman"/>
          <w:szCs w:val="24"/>
        </w:rPr>
        <w:t xml:space="preserve"> modul lor de soluţionare:___________________________________________________________________</w:t>
      </w:r>
    </w:p>
    <w:p w14:paraId="5555E785"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9. Perioada de executare a lucrării (luni)</w:t>
      </w:r>
    </w:p>
    <w:p w14:paraId="5B9FB40E" w14:textId="77777777" w:rsidR="0070379A" w:rsidRDefault="0070379A" w:rsidP="0070379A">
      <w:pPr>
        <w:pStyle w:val="Corptext"/>
        <w:numPr>
          <w:ilvl w:val="0"/>
          <w:numId w:val="34"/>
        </w:numPr>
        <w:tabs>
          <w:tab w:val="clear" w:pos="360"/>
          <w:tab w:val="left" w:pos="567"/>
          <w:tab w:val="left" w:pos="1080"/>
          <w:tab w:val="num"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8CB55A7" w14:textId="77777777" w:rsidR="0070379A" w:rsidRDefault="0070379A" w:rsidP="0070379A">
      <w:pPr>
        <w:pStyle w:val="Corptext"/>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4BA1B5F8" w14:textId="77777777" w:rsidR="0070379A" w:rsidRDefault="0070379A" w:rsidP="0070379A">
      <w:pPr>
        <w:pStyle w:val="Corptext"/>
        <w:tabs>
          <w:tab w:val="left" w:pos="567"/>
          <w:tab w:val="left" w:pos="1080"/>
        </w:tabs>
        <w:rPr>
          <w:rFonts w:ascii="Times New Roman" w:hAnsi="Times New Roman"/>
          <w:szCs w:val="24"/>
        </w:rPr>
      </w:pPr>
      <w:r>
        <w:rPr>
          <w:rFonts w:ascii="Times New Roman" w:hAnsi="Times New Roman"/>
          <w:szCs w:val="24"/>
        </w:rPr>
        <w:t xml:space="preserve">c) motivul de decalare a termenului contractat (dacă este cazul), care va fi </w:t>
      </w:r>
      <w:proofErr w:type="spellStart"/>
      <w:r>
        <w:rPr>
          <w:rFonts w:ascii="Times New Roman" w:hAnsi="Times New Roman"/>
          <w:szCs w:val="24"/>
        </w:rPr>
        <w:t>susţinut</w:t>
      </w:r>
      <w:proofErr w:type="spellEnd"/>
      <w:r>
        <w:rPr>
          <w:rFonts w:ascii="Times New Roman" w:hAnsi="Times New Roman"/>
          <w:szCs w:val="24"/>
        </w:rPr>
        <w:t xml:space="preserve"> pe bază de acte </w:t>
      </w:r>
      <w:proofErr w:type="spellStart"/>
      <w:r>
        <w:rPr>
          <w:rFonts w:ascii="Times New Roman" w:hAnsi="Times New Roman"/>
          <w:szCs w:val="24"/>
        </w:rPr>
        <w:t>adiţionale</w:t>
      </w:r>
      <w:proofErr w:type="spellEnd"/>
      <w:r>
        <w:rPr>
          <w:rFonts w:ascii="Times New Roman" w:hAnsi="Times New Roman"/>
          <w:szCs w:val="24"/>
        </w:rPr>
        <w:t xml:space="preserve"> încheiate cu beneficiarul_______________________________________________</w:t>
      </w:r>
    </w:p>
    <w:p w14:paraId="15CEBDD1"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10. Numărul </w:t>
      </w:r>
      <w:proofErr w:type="spellStart"/>
      <w:r>
        <w:rPr>
          <w:rFonts w:ascii="Times New Roman" w:hAnsi="Times New Roman"/>
          <w:szCs w:val="24"/>
        </w:rPr>
        <w:t>şi</w:t>
      </w:r>
      <w:proofErr w:type="spellEnd"/>
      <w:r>
        <w:rPr>
          <w:rFonts w:ascii="Times New Roman" w:hAnsi="Times New Roman"/>
          <w:szCs w:val="24"/>
        </w:rPr>
        <w:t xml:space="preserve"> data procesului-verbal de </w:t>
      </w:r>
      <w:proofErr w:type="spellStart"/>
      <w:r>
        <w:rPr>
          <w:rFonts w:ascii="Times New Roman" w:hAnsi="Times New Roman"/>
          <w:szCs w:val="24"/>
        </w:rPr>
        <w:t>recepţie</w:t>
      </w:r>
      <w:proofErr w:type="spellEnd"/>
      <w:r>
        <w:rPr>
          <w:rFonts w:ascii="Times New Roman" w:hAnsi="Times New Roman"/>
          <w:szCs w:val="24"/>
        </w:rPr>
        <w:t xml:space="preserve"> la terminarea lucrărilor _________________</w:t>
      </w:r>
    </w:p>
    <w:p w14:paraId="3754C2C8"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11. Principalele remedieri </w:t>
      </w:r>
      <w:proofErr w:type="spellStart"/>
      <w:r>
        <w:rPr>
          <w:rFonts w:ascii="Times New Roman" w:hAnsi="Times New Roman"/>
          <w:szCs w:val="24"/>
        </w:rPr>
        <w:t>şi</w:t>
      </w:r>
      <w:proofErr w:type="spellEnd"/>
      <w:r>
        <w:rPr>
          <w:rFonts w:ascii="Times New Roman" w:hAnsi="Times New Roman"/>
          <w:szCs w:val="24"/>
        </w:rPr>
        <w:t xml:space="preserve"> completări înscrise în procesul-verbal de </w:t>
      </w:r>
      <w:proofErr w:type="spellStart"/>
      <w:r>
        <w:rPr>
          <w:rFonts w:ascii="Times New Roman" w:hAnsi="Times New Roman"/>
          <w:szCs w:val="24"/>
        </w:rPr>
        <w:t>recepţie</w:t>
      </w:r>
      <w:proofErr w:type="spellEnd"/>
      <w:r>
        <w:rPr>
          <w:rFonts w:ascii="Times New Roman" w:hAnsi="Times New Roman"/>
          <w:szCs w:val="24"/>
        </w:rPr>
        <w:t>_____________</w:t>
      </w:r>
    </w:p>
    <w:p w14:paraId="49C153EA"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18BD0902" w14:textId="77777777" w:rsidR="0070379A" w:rsidRDefault="0070379A" w:rsidP="0070379A">
      <w:pPr>
        <w:pStyle w:val="Corptext"/>
        <w:tabs>
          <w:tab w:val="left" w:pos="567"/>
        </w:tabs>
        <w:rPr>
          <w:rFonts w:ascii="Times New Roman" w:hAnsi="Times New Roman"/>
          <w:szCs w:val="24"/>
        </w:rPr>
      </w:pPr>
      <w:r>
        <w:rPr>
          <w:rFonts w:ascii="Times New Roman" w:hAnsi="Times New Roman"/>
          <w:szCs w:val="24"/>
        </w:rPr>
        <w:t xml:space="preserve">12. Alte aspecte relevante prin care ofertantul </w:t>
      </w:r>
      <w:proofErr w:type="spellStart"/>
      <w:r>
        <w:rPr>
          <w:rFonts w:ascii="Times New Roman" w:hAnsi="Times New Roman"/>
          <w:szCs w:val="24"/>
        </w:rPr>
        <w:t>îşi</w:t>
      </w:r>
      <w:proofErr w:type="spellEnd"/>
      <w:r>
        <w:rPr>
          <w:rFonts w:ascii="Times New Roman" w:hAnsi="Times New Roman"/>
          <w:szCs w:val="24"/>
        </w:rPr>
        <w:t xml:space="preserve"> </w:t>
      </w:r>
      <w:proofErr w:type="spellStart"/>
      <w:r>
        <w:rPr>
          <w:rFonts w:ascii="Times New Roman" w:hAnsi="Times New Roman"/>
          <w:szCs w:val="24"/>
        </w:rPr>
        <w:t>susţine</w:t>
      </w:r>
      <w:proofErr w:type="spellEnd"/>
      <w:r>
        <w:rPr>
          <w:rFonts w:ascii="Times New Roman" w:hAnsi="Times New Roman"/>
          <w:szCs w:val="24"/>
        </w:rPr>
        <w:t xml:space="preserve"> </w:t>
      </w:r>
      <w:proofErr w:type="spellStart"/>
      <w:r>
        <w:rPr>
          <w:rFonts w:ascii="Times New Roman" w:hAnsi="Times New Roman"/>
          <w:szCs w:val="24"/>
        </w:rPr>
        <w:t>experienţa</w:t>
      </w:r>
      <w:proofErr w:type="spellEnd"/>
      <w:r>
        <w:rPr>
          <w:rFonts w:ascii="Times New Roman" w:hAnsi="Times New Roman"/>
          <w:szCs w:val="24"/>
        </w:rPr>
        <w:t xml:space="preserve"> similară, cu referire în mod special la </w:t>
      </w:r>
      <w:proofErr w:type="spellStart"/>
      <w:r>
        <w:rPr>
          <w:rFonts w:ascii="Times New Roman" w:hAnsi="Times New Roman"/>
          <w:szCs w:val="24"/>
        </w:rPr>
        <w:t>suprafeţe</w:t>
      </w:r>
      <w:proofErr w:type="spellEnd"/>
      <w:r>
        <w:rPr>
          <w:rFonts w:ascii="Times New Roman" w:hAnsi="Times New Roman"/>
          <w:szCs w:val="24"/>
        </w:rPr>
        <w:t xml:space="preserve"> sau volume fizice ale principalelor </w:t>
      </w:r>
      <w:proofErr w:type="spellStart"/>
      <w:r>
        <w:rPr>
          <w:rFonts w:ascii="Times New Roman" w:hAnsi="Times New Roman"/>
          <w:szCs w:val="24"/>
        </w:rPr>
        <w:t>capacităţişi</w:t>
      </w:r>
      <w:proofErr w:type="spellEnd"/>
      <w:r>
        <w:rPr>
          <w:rFonts w:ascii="Times New Roman" w:hAnsi="Times New Roman"/>
          <w:szCs w:val="24"/>
        </w:rPr>
        <w:t xml:space="preserve"> categorii de lucrări prevăzute în contracte ____________________________________________________________________________</w:t>
      </w:r>
    </w:p>
    <w:p w14:paraId="270F52C4" w14:textId="77777777" w:rsidR="0070379A" w:rsidRDefault="0070379A" w:rsidP="0070379A">
      <w:pPr>
        <w:rPr>
          <w:rFonts w:eastAsia="MS Mincho"/>
          <w:lang w:eastAsia="zh-CN"/>
        </w:rPr>
      </w:pPr>
    </w:p>
    <w:p w14:paraId="11E6F628" w14:textId="77777777" w:rsidR="0070379A" w:rsidRDefault="0070379A" w:rsidP="0070379A">
      <w:pPr>
        <w:rPr>
          <w:rFonts w:eastAsia="MS Mincho"/>
          <w:lang w:eastAsia="zh-CN"/>
        </w:rPr>
      </w:pPr>
      <w:r>
        <w:rPr>
          <w:rFonts w:eastAsia="MS Mincho"/>
          <w:lang w:eastAsia="zh-CN"/>
        </w:rPr>
        <w:t>Data completării:______________________</w:t>
      </w:r>
    </w:p>
    <w:p w14:paraId="647E24E9" w14:textId="77777777" w:rsidR="0070379A" w:rsidRDefault="0070379A" w:rsidP="0070379A">
      <w:pPr>
        <w:jc w:val="both"/>
        <w:rPr>
          <w:rFonts w:eastAsia="PMingLiU"/>
          <w:lang w:eastAsia="zh-CN"/>
        </w:rPr>
      </w:pPr>
      <w:r>
        <w:rPr>
          <w:rFonts w:eastAsia="PMingLiU"/>
          <w:lang w:eastAsia="zh-CN"/>
        </w:rPr>
        <w:t>Semnat: _____________________________</w:t>
      </w:r>
    </w:p>
    <w:p w14:paraId="565AEA51" w14:textId="77777777" w:rsidR="0070379A" w:rsidRDefault="0070379A" w:rsidP="0070379A">
      <w:pPr>
        <w:jc w:val="both"/>
        <w:rPr>
          <w:rFonts w:eastAsia="PMingLiU"/>
          <w:lang w:eastAsia="zh-CN"/>
        </w:rPr>
      </w:pPr>
      <w:r>
        <w:rPr>
          <w:rFonts w:eastAsia="PMingLiU"/>
          <w:lang w:eastAsia="zh-CN"/>
        </w:rPr>
        <w:t>Nume: ______________________________</w:t>
      </w:r>
    </w:p>
    <w:p w14:paraId="78DBFFF0"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2AF68436" w14:textId="77777777" w:rsidR="0070379A" w:rsidRDefault="0070379A" w:rsidP="0070379A">
      <w:pPr>
        <w:jc w:val="both"/>
        <w:rPr>
          <w:rFonts w:eastAsia="PMingLiU"/>
          <w:b/>
          <w:lang w:eastAsia="zh-CN"/>
        </w:rPr>
      </w:pPr>
      <w:r>
        <w:rPr>
          <w:rFonts w:eastAsia="PMingLiU"/>
          <w:lang w:eastAsia="zh-CN"/>
        </w:rPr>
        <w:t>Denumirea întreprinderii: __________________________</w:t>
      </w:r>
    </w:p>
    <w:p w14:paraId="4E3AE65B" w14:textId="77777777" w:rsidR="0070379A" w:rsidRDefault="0070379A" w:rsidP="0070379A">
      <w:pPr>
        <w:spacing w:after="200" w:line="276" w:lineRule="auto"/>
        <w:rPr>
          <w:rFonts w:eastAsia="PMingLiU"/>
          <w:lang w:eastAsia="zh-CN"/>
        </w:rPr>
      </w:pPr>
      <w:bookmarkStart w:id="50" w:name="_Toc449692109"/>
    </w:p>
    <w:p w14:paraId="44A409A0" w14:textId="77777777" w:rsidR="0070379A" w:rsidRDefault="0070379A" w:rsidP="0070379A">
      <w:pPr>
        <w:jc w:val="center"/>
        <w:rPr>
          <w:rFonts w:eastAsia="PMingLiU"/>
          <w:b/>
          <w:lang w:eastAsia="zh-CN"/>
        </w:rPr>
      </w:pPr>
    </w:p>
    <w:p w14:paraId="64120D6C" w14:textId="77777777" w:rsidR="0070379A" w:rsidRDefault="0070379A" w:rsidP="0070379A">
      <w:pPr>
        <w:jc w:val="center"/>
        <w:rPr>
          <w:rFonts w:eastAsia="PMingLiU"/>
          <w:b/>
          <w:lang w:eastAsia="zh-CN"/>
        </w:rPr>
      </w:pPr>
    </w:p>
    <w:p w14:paraId="2399E152" w14:textId="77777777" w:rsidR="0070379A" w:rsidRDefault="0070379A" w:rsidP="0070379A">
      <w:pPr>
        <w:jc w:val="center"/>
        <w:rPr>
          <w:rFonts w:eastAsia="PMingLiU"/>
          <w:b/>
          <w:lang w:eastAsia="zh-CN"/>
        </w:rPr>
      </w:pPr>
    </w:p>
    <w:p w14:paraId="6165CEA5" w14:textId="77777777" w:rsidR="0070379A" w:rsidRDefault="0070379A" w:rsidP="0070379A">
      <w:pPr>
        <w:jc w:val="center"/>
        <w:rPr>
          <w:rFonts w:eastAsia="PMingLiU"/>
          <w:b/>
          <w:lang w:eastAsia="zh-CN"/>
        </w:rPr>
      </w:pPr>
    </w:p>
    <w:p w14:paraId="19B57133" w14:textId="77777777" w:rsidR="0070379A" w:rsidRDefault="0070379A" w:rsidP="0070379A">
      <w:pPr>
        <w:jc w:val="center"/>
        <w:rPr>
          <w:rFonts w:eastAsia="PMingLiU"/>
          <w:b/>
          <w:lang w:eastAsia="zh-CN"/>
        </w:rPr>
      </w:pPr>
    </w:p>
    <w:p w14:paraId="60C48286" w14:textId="77777777" w:rsidR="0070379A" w:rsidRDefault="0070379A" w:rsidP="0070379A">
      <w:pPr>
        <w:jc w:val="center"/>
        <w:rPr>
          <w:rFonts w:eastAsia="PMingLiU"/>
          <w:b/>
          <w:lang w:eastAsia="zh-CN"/>
        </w:rPr>
      </w:pPr>
    </w:p>
    <w:p w14:paraId="6DD03614" w14:textId="77777777" w:rsidR="0070379A" w:rsidRDefault="0070379A" w:rsidP="0070379A">
      <w:pPr>
        <w:jc w:val="center"/>
        <w:rPr>
          <w:rFonts w:eastAsia="PMingLiU"/>
          <w:b/>
          <w:lang w:eastAsia="zh-CN"/>
        </w:rPr>
      </w:pPr>
    </w:p>
    <w:p w14:paraId="67B79094" w14:textId="77777777" w:rsidR="0070379A" w:rsidRDefault="0070379A" w:rsidP="0070379A">
      <w:pPr>
        <w:jc w:val="center"/>
        <w:rPr>
          <w:rFonts w:eastAsia="PMingLiU"/>
          <w:b/>
          <w:lang w:eastAsia="zh-CN"/>
        </w:rPr>
      </w:pPr>
    </w:p>
    <w:p w14:paraId="08326C97" w14:textId="77777777" w:rsidR="0070379A" w:rsidRDefault="0070379A" w:rsidP="0070379A">
      <w:pPr>
        <w:jc w:val="center"/>
        <w:rPr>
          <w:rFonts w:eastAsia="PMingLiU"/>
          <w:b/>
          <w:lang w:eastAsia="zh-CN"/>
        </w:rPr>
      </w:pPr>
    </w:p>
    <w:p w14:paraId="117C82C6" w14:textId="77777777" w:rsidR="0070379A" w:rsidRDefault="0070379A" w:rsidP="0070379A">
      <w:pPr>
        <w:jc w:val="center"/>
        <w:rPr>
          <w:rFonts w:eastAsia="PMingLiU"/>
          <w:b/>
          <w:lang w:eastAsia="zh-CN"/>
        </w:rPr>
      </w:pPr>
    </w:p>
    <w:p w14:paraId="70B195F5" w14:textId="77777777" w:rsidR="0070379A" w:rsidRDefault="0070379A" w:rsidP="0070379A">
      <w:pPr>
        <w:jc w:val="center"/>
        <w:rPr>
          <w:rFonts w:eastAsia="PMingLiU"/>
          <w:b/>
          <w:lang w:eastAsia="zh-CN"/>
        </w:rPr>
      </w:pPr>
    </w:p>
    <w:p w14:paraId="67D2C266" w14:textId="77777777" w:rsidR="0070379A" w:rsidRDefault="0070379A" w:rsidP="0070379A">
      <w:pPr>
        <w:jc w:val="center"/>
        <w:rPr>
          <w:rFonts w:eastAsia="PMingLiU"/>
          <w:b/>
          <w:lang w:eastAsia="zh-CN"/>
        </w:rPr>
      </w:pPr>
    </w:p>
    <w:p w14:paraId="1B78C090" w14:textId="77777777" w:rsidR="0070379A" w:rsidRDefault="0070379A" w:rsidP="0070379A">
      <w:pPr>
        <w:jc w:val="right"/>
        <w:rPr>
          <w:noProof w:val="0"/>
          <w:sz w:val="22"/>
          <w:szCs w:val="22"/>
        </w:rPr>
      </w:pPr>
      <w:r>
        <w:rPr>
          <w:noProof w:val="0"/>
        </w:rPr>
        <w:t>Anexa nr. 13</w:t>
      </w:r>
    </w:p>
    <w:p w14:paraId="0280114F" w14:textId="77777777" w:rsidR="0070379A" w:rsidRDefault="0070379A" w:rsidP="0070379A">
      <w:pPr>
        <w:jc w:val="right"/>
        <w:rPr>
          <w:noProof w:val="0"/>
        </w:rPr>
      </w:pPr>
      <w:r>
        <w:rPr>
          <w:noProof w:val="0"/>
        </w:rPr>
        <w:t>la Documentația standard nr._____</w:t>
      </w:r>
    </w:p>
    <w:p w14:paraId="0624B1A2" w14:textId="77777777" w:rsidR="0070379A" w:rsidRDefault="0070379A" w:rsidP="0070379A">
      <w:pPr>
        <w:jc w:val="right"/>
        <w:rPr>
          <w:noProof w:val="0"/>
        </w:rPr>
      </w:pPr>
      <w:r>
        <w:rPr>
          <w:noProof w:val="0"/>
        </w:rPr>
        <w:t>din “____” ________ 20___</w:t>
      </w:r>
    </w:p>
    <w:p w14:paraId="48BF5497" w14:textId="77777777" w:rsidR="0070379A" w:rsidRDefault="0070379A" w:rsidP="0070379A">
      <w:pPr>
        <w:jc w:val="center"/>
        <w:rPr>
          <w:rFonts w:eastAsia="PMingLiU"/>
          <w:b/>
          <w:lang w:eastAsia="zh-CN"/>
        </w:rPr>
      </w:pPr>
    </w:p>
    <w:p w14:paraId="6F1D134A" w14:textId="77777777" w:rsidR="0070379A" w:rsidRDefault="0070379A" w:rsidP="0070379A">
      <w:pPr>
        <w:jc w:val="center"/>
        <w:rPr>
          <w:rFonts w:eastAsia="PMingLiU"/>
          <w:b/>
          <w:lang w:eastAsia="zh-CN"/>
        </w:rPr>
      </w:pPr>
    </w:p>
    <w:bookmarkEnd w:id="50"/>
    <w:p w14:paraId="4979E4C2" w14:textId="77777777" w:rsidR="0070379A" w:rsidRDefault="0070379A" w:rsidP="0070379A">
      <w:pPr>
        <w:jc w:val="center"/>
        <w:rPr>
          <w:b/>
        </w:rPr>
      </w:pPr>
    </w:p>
    <w:p w14:paraId="6449CF73" w14:textId="77777777" w:rsidR="0070379A" w:rsidRDefault="0070379A" w:rsidP="0070379A">
      <w:pPr>
        <w:pStyle w:val="Corptext"/>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14:paraId="7EA85AF8" w14:textId="77777777" w:rsidR="0070379A" w:rsidRDefault="0070379A" w:rsidP="0070379A">
      <w:pPr>
        <w:pStyle w:val="Corptext"/>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14:paraId="1BB6E763" w14:textId="77777777" w:rsidR="0070379A" w:rsidRDefault="0070379A" w:rsidP="0070379A">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0379A" w:rsidRPr="0070379A" w14:paraId="3C347226" w14:textId="77777777" w:rsidTr="0070379A">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52D78E37" w14:textId="77777777" w:rsidR="0070379A" w:rsidRDefault="0070379A">
            <w:pPr>
              <w:spacing w:line="256" w:lineRule="auto"/>
              <w:jc w:val="center"/>
              <w:rPr>
                <w:b/>
                <w:bCs/>
              </w:rPr>
            </w:pPr>
            <w:r>
              <w:rPr>
                <w:b/>
                <w:bCs/>
              </w:rPr>
              <w:t>Nr</w:t>
            </w:r>
          </w:p>
          <w:p w14:paraId="3277B83C" w14:textId="77777777" w:rsidR="0070379A" w:rsidRDefault="0070379A">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35E3B0FC" w14:textId="77777777" w:rsidR="0070379A" w:rsidRDefault="0070379A">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B098F8E" w14:textId="77777777" w:rsidR="0070379A" w:rsidRDefault="0070379A">
            <w:pPr>
              <w:spacing w:line="256" w:lineRule="auto"/>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38D53CE3" w14:textId="77777777" w:rsidR="0070379A" w:rsidRDefault="0070379A">
            <w:pPr>
              <w:spacing w:line="256" w:lineRule="auto"/>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678DA582" w14:textId="77777777" w:rsidR="0070379A" w:rsidRDefault="0070379A">
            <w:pPr>
              <w:spacing w:line="256" w:lineRule="auto"/>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0134C49" w14:textId="77777777" w:rsidR="0070379A" w:rsidRDefault="0070379A">
            <w:pPr>
              <w:spacing w:line="256" w:lineRule="auto"/>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3F62611D" w14:textId="77777777" w:rsidR="0070379A" w:rsidRDefault="0070379A">
            <w:pPr>
              <w:spacing w:line="256" w:lineRule="auto"/>
              <w:jc w:val="center"/>
              <w:rPr>
                <w:b/>
                <w:bCs/>
              </w:rPr>
            </w:pPr>
            <w:r>
              <w:rPr>
                <w:b/>
                <w:bCs/>
              </w:rPr>
              <w:t>Numărul şi data procesului-verbal de recepţie la terminarea lucrărilor</w:t>
            </w:r>
          </w:p>
        </w:tc>
      </w:tr>
      <w:tr w:rsidR="0070379A" w14:paraId="55117035" w14:textId="77777777" w:rsidTr="0070379A">
        <w:trPr>
          <w:trHeight w:val="300"/>
        </w:trPr>
        <w:tc>
          <w:tcPr>
            <w:tcW w:w="607" w:type="dxa"/>
            <w:tcBorders>
              <w:top w:val="nil"/>
              <w:left w:val="single" w:sz="4" w:space="0" w:color="auto"/>
              <w:bottom w:val="single" w:sz="4" w:space="0" w:color="auto"/>
              <w:right w:val="single" w:sz="4" w:space="0" w:color="auto"/>
            </w:tcBorders>
            <w:vAlign w:val="center"/>
            <w:hideMark/>
          </w:tcPr>
          <w:p w14:paraId="430BE2C3" w14:textId="77777777" w:rsidR="0070379A" w:rsidRDefault="0070379A">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3A072D34" w14:textId="77777777" w:rsidR="0070379A" w:rsidRDefault="0070379A">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05DFFFA" w14:textId="77777777" w:rsidR="0070379A" w:rsidRDefault="0070379A">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7131FCB9" w14:textId="77777777" w:rsidR="0070379A" w:rsidRDefault="0070379A">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25B93C6B" w14:textId="77777777" w:rsidR="0070379A" w:rsidRDefault="0070379A">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4E4FAE69" w14:textId="77777777" w:rsidR="0070379A" w:rsidRDefault="0070379A">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61E2CE4E" w14:textId="77777777" w:rsidR="0070379A" w:rsidRDefault="0070379A">
            <w:pPr>
              <w:spacing w:line="256" w:lineRule="auto"/>
              <w:jc w:val="center"/>
            </w:pPr>
            <w:r>
              <w:t> </w:t>
            </w:r>
          </w:p>
        </w:tc>
      </w:tr>
      <w:tr w:rsidR="0070379A" w14:paraId="576B5176" w14:textId="77777777" w:rsidTr="0070379A">
        <w:trPr>
          <w:trHeight w:val="300"/>
        </w:trPr>
        <w:tc>
          <w:tcPr>
            <w:tcW w:w="607" w:type="dxa"/>
            <w:tcBorders>
              <w:top w:val="nil"/>
              <w:left w:val="single" w:sz="4" w:space="0" w:color="auto"/>
              <w:bottom w:val="single" w:sz="4" w:space="0" w:color="auto"/>
              <w:right w:val="single" w:sz="4" w:space="0" w:color="auto"/>
            </w:tcBorders>
            <w:vAlign w:val="center"/>
            <w:hideMark/>
          </w:tcPr>
          <w:p w14:paraId="190A9459" w14:textId="77777777" w:rsidR="0070379A" w:rsidRDefault="0070379A">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45E9CDCF" w14:textId="77777777" w:rsidR="0070379A" w:rsidRDefault="0070379A">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5894FDF" w14:textId="77777777" w:rsidR="0070379A" w:rsidRDefault="0070379A">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6FC9F766" w14:textId="77777777" w:rsidR="0070379A" w:rsidRDefault="0070379A">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3224F8A5" w14:textId="77777777" w:rsidR="0070379A" w:rsidRDefault="0070379A">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4F639DB1" w14:textId="77777777" w:rsidR="0070379A" w:rsidRDefault="0070379A">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3BA581A4" w14:textId="77777777" w:rsidR="0070379A" w:rsidRDefault="0070379A">
            <w:pPr>
              <w:spacing w:line="256" w:lineRule="auto"/>
              <w:jc w:val="center"/>
            </w:pPr>
            <w:r>
              <w:t> </w:t>
            </w:r>
          </w:p>
        </w:tc>
      </w:tr>
      <w:tr w:rsidR="0070379A" w14:paraId="38EA8AEB" w14:textId="77777777" w:rsidTr="0070379A">
        <w:trPr>
          <w:trHeight w:val="300"/>
        </w:trPr>
        <w:tc>
          <w:tcPr>
            <w:tcW w:w="607" w:type="dxa"/>
            <w:tcBorders>
              <w:top w:val="nil"/>
              <w:left w:val="single" w:sz="4" w:space="0" w:color="auto"/>
              <w:bottom w:val="single" w:sz="4" w:space="0" w:color="auto"/>
              <w:right w:val="single" w:sz="4" w:space="0" w:color="auto"/>
            </w:tcBorders>
            <w:vAlign w:val="center"/>
            <w:hideMark/>
          </w:tcPr>
          <w:p w14:paraId="4B20F063" w14:textId="77777777" w:rsidR="0070379A" w:rsidRDefault="0070379A">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49B2DB9C" w14:textId="77777777" w:rsidR="0070379A" w:rsidRDefault="0070379A">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6D9FBABF" w14:textId="77777777" w:rsidR="0070379A" w:rsidRDefault="0070379A">
            <w:pPr>
              <w:spacing w:line="256" w:lineRule="auto"/>
              <w:jc w:val="center"/>
            </w:pPr>
            <w:r>
              <w:t> </w:t>
            </w:r>
          </w:p>
        </w:tc>
        <w:tc>
          <w:tcPr>
            <w:tcW w:w="2118" w:type="dxa"/>
            <w:tcBorders>
              <w:top w:val="nil"/>
              <w:left w:val="nil"/>
              <w:bottom w:val="single" w:sz="4" w:space="0" w:color="auto"/>
              <w:right w:val="single" w:sz="4" w:space="0" w:color="auto"/>
            </w:tcBorders>
            <w:vAlign w:val="center"/>
            <w:hideMark/>
          </w:tcPr>
          <w:p w14:paraId="23CC31BE" w14:textId="77777777" w:rsidR="0070379A" w:rsidRDefault="0070379A">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6B9CFF57" w14:textId="77777777" w:rsidR="0070379A" w:rsidRDefault="0070379A">
            <w:pPr>
              <w:spacing w:line="256" w:lineRule="auto"/>
              <w:jc w:val="center"/>
            </w:pPr>
            <w:r>
              <w:t> </w:t>
            </w:r>
          </w:p>
        </w:tc>
        <w:tc>
          <w:tcPr>
            <w:tcW w:w="1276" w:type="dxa"/>
            <w:tcBorders>
              <w:top w:val="nil"/>
              <w:left w:val="nil"/>
              <w:bottom w:val="single" w:sz="4" w:space="0" w:color="auto"/>
              <w:right w:val="single" w:sz="4" w:space="0" w:color="auto"/>
            </w:tcBorders>
            <w:vAlign w:val="center"/>
            <w:hideMark/>
          </w:tcPr>
          <w:p w14:paraId="00FCAB17" w14:textId="77777777" w:rsidR="0070379A" w:rsidRDefault="0070379A">
            <w:pPr>
              <w:spacing w:line="256" w:lineRule="auto"/>
              <w:jc w:val="center"/>
            </w:pPr>
            <w:r>
              <w:t> </w:t>
            </w:r>
          </w:p>
        </w:tc>
        <w:tc>
          <w:tcPr>
            <w:tcW w:w="1417" w:type="dxa"/>
            <w:tcBorders>
              <w:top w:val="nil"/>
              <w:left w:val="nil"/>
              <w:bottom w:val="single" w:sz="4" w:space="0" w:color="auto"/>
              <w:right w:val="single" w:sz="4" w:space="0" w:color="auto"/>
            </w:tcBorders>
            <w:vAlign w:val="center"/>
            <w:hideMark/>
          </w:tcPr>
          <w:p w14:paraId="783C35D8" w14:textId="77777777" w:rsidR="0070379A" w:rsidRDefault="0070379A">
            <w:pPr>
              <w:spacing w:line="256" w:lineRule="auto"/>
              <w:jc w:val="center"/>
            </w:pPr>
            <w:r>
              <w:t> </w:t>
            </w:r>
          </w:p>
        </w:tc>
      </w:tr>
    </w:tbl>
    <w:p w14:paraId="18E02A85" w14:textId="77777777" w:rsidR="0070379A" w:rsidRDefault="0070379A" w:rsidP="0070379A">
      <w:pPr>
        <w:jc w:val="both"/>
      </w:pPr>
    </w:p>
    <w:p w14:paraId="6ACBFF4A" w14:textId="77777777" w:rsidR="0070379A" w:rsidRDefault="0070379A" w:rsidP="0070379A">
      <w:pPr>
        <w:jc w:val="both"/>
      </w:pPr>
      <w:r>
        <w:rPr>
          <w:rStyle w:val="Referinnotdesubsol"/>
        </w:rPr>
        <w:t>*</w:t>
      </w:r>
      <w:r>
        <w:t xml:space="preserve"> Se precizează calitatea în care a participat la îndeplinirea contractului, care poate fi de: contractant unic sau lider de asociaţie; contractant asociat; subcontractant.</w:t>
      </w:r>
    </w:p>
    <w:p w14:paraId="2F0DA4F5" w14:textId="77777777" w:rsidR="0070379A" w:rsidRDefault="0070379A" w:rsidP="0070379A">
      <w:pPr>
        <w:jc w:val="both"/>
        <w:rPr>
          <w:rFonts w:eastAsia="PMingLiU"/>
          <w:lang w:eastAsia="zh-CN"/>
        </w:rPr>
      </w:pPr>
    </w:p>
    <w:p w14:paraId="397E1436" w14:textId="77777777" w:rsidR="0070379A" w:rsidRDefault="0070379A" w:rsidP="0070379A">
      <w:pPr>
        <w:jc w:val="both"/>
        <w:rPr>
          <w:rFonts w:eastAsia="PMingLiU"/>
          <w:lang w:eastAsia="zh-CN"/>
        </w:rPr>
      </w:pPr>
      <w:r>
        <w:rPr>
          <w:rFonts w:eastAsia="PMingLiU"/>
          <w:lang w:eastAsia="zh-CN"/>
        </w:rPr>
        <w:t>Semnat: ________________________________________</w:t>
      </w:r>
    </w:p>
    <w:p w14:paraId="34DA20DA" w14:textId="77777777" w:rsidR="0070379A" w:rsidRDefault="0070379A" w:rsidP="0070379A">
      <w:pPr>
        <w:jc w:val="both"/>
        <w:rPr>
          <w:rFonts w:eastAsia="PMingLiU"/>
          <w:lang w:eastAsia="zh-CN"/>
        </w:rPr>
      </w:pPr>
      <w:r>
        <w:rPr>
          <w:rFonts w:eastAsia="PMingLiU"/>
          <w:lang w:eastAsia="zh-CN"/>
        </w:rPr>
        <w:t>Nume: _________________________________________</w:t>
      </w:r>
    </w:p>
    <w:p w14:paraId="2F2B1EBE" w14:textId="77777777" w:rsidR="0070379A" w:rsidRDefault="0070379A" w:rsidP="0070379A">
      <w:pPr>
        <w:jc w:val="both"/>
        <w:rPr>
          <w:rFonts w:eastAsia="PMingLiU"/>
          <w:lang w:eastAsia="zh-CN"/>
        </w:rPr>
      </w:pPr>
      <w:r>
        <w:rPr>
          <w:rFonts w:eastAsia="PMingLiU"/>
          <w:lang w:eastAsia="zh-CN"/>
        </w:rPr>
        <w:t>Funcţia în cadrul întreprinderii: ___________________________</w:t>
      </w:r>
    </w:p>
    <w:p w14:paraId="244726CF" w14:textId="77777777" w:rsidR="0070379A" w:rsidRDefault="0070379A" w:rsidP="0070379A">
      <w:pPr>
        <w:jc w:val="both"/>
        <w:rPr>
          <w:rFonts w:eastAsia="PMingLiU"/>
          <w:lang w:eastAsia="zh-CN"/>
        </w:rPr>
      </w:pPr>
      <w:r>
        <w:rPr>
          <w:rFonts w:eastAsia="PMingLiU"/>
          <w:lang w:eastAsia="zh-CN"/>
        </w:rPr>
        <w:t>Denumirea întreprinderii: ________________________________</w:t>
      </w:r>
    </w:p>
    <w:p w14:paraId="58A88720" w14:textId="77777777" w:rsidR="0070379A" w:rsidRDefault="0070379A" w:rsidP="0070379A">
      <w:pPr>
        <w:spacing w:after="200" w:line="276" w:lineRule="auto"/>
        <w:rPr>
          <w:rFonts w:eastAsia="PMingLiU"/>
          <w:lang w:eastAsia="zh-CN"/>
        </w:rPr>
      </w:pPr>
      <w:bookmarkStart w:id="51" w:name="_Toc449692110"/>
    </w:p>
    <w:p w14:paraId="5454ABBE" w14:textId="77777777" w:rsidR="0070379A" w:rsidRDefault="0070379A" w:rsidP="0070379A">
      <w:pPr>
        <w:spacing w:line="276" w:lineRule="auto"/>
        <w:jc w:val="center"/>
        <w:rPr>
          <w:rFonts w:eastAsia="PMingLiU"/>
          <w:b/>
          <w:lang w:eastAsia="zh-CN"/>
        </w:rPr>
      </w:pPr>
    </w:p>
    <w:p w14:paraId="4F4D7F0D" w14:textId="77777777" w:rsidR="0070379A" w:rsidRDefault="0070379A" w:rsidP="0070379A">
      <w:pPr>
        <w:spacing w:line="276" w:lineRule="auto"/>
        <w:jc w:val="center"/>
        <w:rPr>
          <w:rFonts w:eastAsia="PMingLiU"/>
          <w:b/>
          <w:lang w:eastAsia="zh-CN"/>
        </w:rPr>
      </w:pPr>
    </w:p>
    <w:p w14:paraId="6B0FE631" w14:textId="77777777" w:rsidR="0070379A" w:rsidRDefault="0070379A" w:rsidP="0070379A">
      <w:pPr>
        <w:spacing w:line="276" w:lineRule="auto"/>
        <w:jc w:val="center"/>
        <w:rPr>
          <w:rFonts w:eastAsia="PMingLiU"/>
          <w:b/>
          <w:lang w:eastAsia="zh-CN"/>
        </w:rPr>
      </w:pPr>
    </w:p>
    <w:p w14:paraId="5BFEE926" w14:textId="77777777" w:rsidR="0070379A" w:rsidRDefault="0070379A" w:rsidP="0070379A">
      <w:pPr>
        <w:spacing w:line="276" w:lineRule="auto"/>
        <w:jc w:val="center"/>
        <w:rPr>
          <w:rFonts w:eastAsia="PMingLiU"/>
          <w:b/>
          <w:lang w:eastAsia="zh-CN"/>
        </w:rPr>
      </w:pPr>
    </w:p>
    <w:p w14:paraId="5D4340AD" w14:textId="77777777" w:rsidR="0070379A" w:rsidRDefault="0070379A" w:rsidP="0070379A">
      <w:pPr>
        <w:spacing w:line="276" w:lineRule="auto"/>
        <w:jc w:val="center"/>
        <w:rPr>
          <w:rFonts w:eastAsia="PMingLiU"/>
          <w:b/>
          <w:lang w:eastAsia="zh-CN"/>
        </w:rPr>
      </w:pPr>
    </w:p>
    <w:p w14:paraId="78151FEF" w14:textId="77777777" w:rsidR="0070379A" w:rsidRDefault="0070379A" w:rsidP="0070379A">
      <w:pPr>
        <w:spacing w:line="276" w:lineRule="auto"/>
        <w:jc w:val="center"/>
        <w:rPr>
          <w:rFonts w:eastAsia="PMingLiU"/>
          <w:b/>
          <w:lang w:eastAsia="zh-CN"/>
        </w:rPr>
      </w:pPr>
    </w:p>
    <w:p w14:paraId="5D771406" w14:textId="77777777" w:rsidR="0070379A" w:rsidRDefault="0070379A" w:rsidP="0070379A">
      <w:pPr>
        <w:spacing w:line="276" w:lineRule="auto"/>
        <w:jc w:val="center"/>
        <w:rPr>
          <w:rFonts w:eastAsia="PMingLiU"/>
          <w:b/>
          <w:lang w:eastAsia="zh-CN"/>
        </w:rPr>
      </w:pPr>
    </w:p>
    <w:p w14:paraId="3C48224A" w14:textId="77777777" w:rsidR="0070379A" w:rsidRDefault="0070379A" w:rsidP="0070379A">
      <w:pPr>
        <w:spacing w:line="276" w:lineRule="auto"/>
        <w:jc w:val="center"/>
        <w:rPr>
          <w:rFonts w:eastAsia="PMingLiU"/>
          <w:b/>
          <w:lang w:eastAsia="zh-CN"/>
        </w:rPr>
      </w:pPr>
    </w:p>
    <w:p w14:paraId="3658513E" w14:textId="77777777" w:rsidR="0070379A" w:rsidRDefault="0070379A" w:rsidP="0070379A">
      <w:pPr>
        <w:spacing w:line="276" w:lineRule="auto"/>
        <w:jc w:val="center"/>
        <w:rPr>
          <w:rFonts w:eastAsia="PMingLiU"/>
          <w:b/>
          <w:lang w:eastAsia="zh-CN"/>
        </w:rPr>
      </w:pPr>
    </w:p>
    <w:p w14:paraId="753181A0" w14:textId="77777777" w:rsidR="0070379A" w:rsidRDefault="0070379A" w:rsidP="0070379A">
      <w:pPr>
        <w:spacing w:line="276" w:lineRule="auto"/>
        <w:jc w:val="center"/>
        <w:rPr>
          <w:rFonts w:eastAsia="PMingLiU"/>
          <w:b/>
          <w:lang w:eastAsia="zh-CN"/>
        </w:rPr>
      </w:pPr>
    </w:p>
    <w:p w14:paraId="0746C99F" w14:textId="77777777" w:rsidR="0070379A" w:rsidRDefault="0070379A" w:rsidP="0070379A">
      <w:pPr>
        <w:spacing w:line="276" w:lineRule="auto"/>
        <w:jc w:val="center"/>
        <w:rPr>
          <w:rFonts w:eastAsia="PMingLiU"/>
          <w:b/>
          <w:lang w:eastAsia="zh-CN"/>
        </w:rPr>
      </w:pPr>
    </w:p>
    <w:p w14:paraId="41B17ADB" w14:textId="77777777" w:rsidR="0070379A" w:rsidRDefault="0070379A" w:rsidP="0070379A">
      <w:pPr>
        <w:spacing w:line="276" w:lineRule="auto"/>
        <w:jc w:val="center"/>
        <w:rPr>
          <w:rFonts w:eastAsia="PMingLiU"/>
          <w:b/>
          <w:lang w:eastAsia="zh-CN"/>
        </w:rPr>
      </w:pPr>
    </w:p>
    <w:p w14:paraId="50C2EFD6" w14:textId="77777777" w:rsidR="0070379A" w:rsidRDefault="0070379A" w:rsidP="0070379A">
      <w:pPr>
        <w:spacing w:line="276" w:lineRule="auto"/>
        <w:jc w:val="center"/>
        <w:rPr>
          <w:rFonts w:eastAsia="PMingLiU"/>
          <w:b/>
          <w:lang w:eastAsia="zh-CN"/>
        </w:rPr>
      </w:pPr>
    </w:p>
    <w:p w14:paraId="6177BB22" w14:textId="77777777" w:rsidR="0070379A" w:rsidRDefault="0070379A" w:rsidP="0070379A">
      <w:pPr>
        <w:spacing w:line="276" w:lineRule="auto"/>
        <w:jc w:val="center"/>
        <w:rPr>
          <w:rFonts w:eastAsia="PMingLiU"/>
          <w:b/>
          <w:lang w:eastAsia="zh-CN"/>
        </w:rPr>
      </w:pPr>
    </w:p>
    <w:p w14:paraId="4952F1C0" w14:textId="77777777" w:rsidR="0070379A" w:rsidRDefault="0070379A" w:rsidP="0070379A">
      <w:pPr>
        <w:spacing w:line="276" w:lineRule="auto"/>
        <w:jc w:val="center"/>
        <w:rPr>
          <w:rFonts w:eastAsia="PMingLiU"/>
          <w:b/>
          <w:lang w:eastAsia="zh-CN"/>
        </w:rPr>
      </w:pPr>
    </w:p>
    <w:p w14:paraId="0E1129E5" w14:textId="77777777" w:rsidR="0070379A" w:rsidRDefault="0070379A" w:rsidP="0070379A">
      <w:pPr>
        <w:spacing w:line="276" w:lineRule="auto"/>
        <w:jc w:val="center"/>
        <w:rPr>
          <w:rFonts w:eastAsia="PMingLiU"/>
          <w:b/>
          <w:lang w:eastAsia="zh-CN"/>
        </w:rPr>
      </w:pPr>
    </w:p>
    <w:p w14:paraId="4380F32F" w14:textId="77777777" w:rsidR="0070379A" w:rsidRDefault="0070379A" w:rsidP="0070379A">
      <w:pPr>
        <w:spacing w:line="276" w:lineRule="auto"/>
        <w:jc w:val="center"/>
        <w:rPr>
          <w:rFonts w:eastAsia="PMingLiU"/>
          <w:b/>
          <w:lang w:eastAsia="zh-CN"/>
        </w:rPr>
      </w:pPr>
    </w:p>
    <w:p w14:paraId="44FE265E" w14:textId="77777777" w:rsidR="0070379A" w:rsidRDefault="0070379A" w:rsidP="0070379A">
      <w:pPr>
        <w:spacing w:line="276" w:lineRule="auto"/>
        <w:jc w:val="center"/>
        <w:rPr>
          <w:rFonts w:eastAsia="PMingLiU"/>
          <w:b/>
          <w:lang w:eastAsia="zh-CN"/>
        </w:rPr>
      </w:pPr>
    </w:p>
    <w:p w14:paraId="6512CB3F" w14:textId="77777777" w:rsidR="0070379A" w:rsidRDefault="0070379A" w:rsidP="0070379A">
      <w:pPr>
        <w:spacing w:line="276" w:lineRule="auto"/>
        <w:jc w:val="center"/>
        <w:rPr>
          <w:rFonts w:eastAsia="PMingLiU"/>
          <w:b/>
          <w:lang w:eastAsia="zh-CN"/>
        </w:rPr>
      </w:pPr>
    </w:p>
    <w:p w14:paraId="1D0C2DB2" w14:textId="77777777" w:rsidR="0070379A" w:rsidRDefault="0070379A" w:rsidP="0070379A">
      <w:pPr>
        <w:spacing w:line="276" w:lineRule="auto"/>
        <w:jc w:val="center"/>
        <w:rPr>
          <w:rFonts w:eastAsia="PMingLiU"/>
          <w:b/>
          <w:lang w:eastAsia="zh-CN"/>
        </w:rPr>
      </w:pPr>
    </w:p>
    <w:p w14:paraId="7741B82A" w14:textId="77777777" w:rsidR="0070379A" w:rsidRDefault="0070379A" w:rsidP="0070379A">
      <w:pPr>
        <w:spacing w:line="276" w:lineRule="auto"/>
        <w:jc w:val="center"/>
        <w:rPr>
          <w:rFonts w:eastAsia="PMingLiU"/>
          <w:b/>
          <w:lang w:eastAsia="zh-CN"/>
        </w:rPr>
      </w:pPr>
    </w:p>
    <w:p w14:paraId="2F430D6F" w14:textId="77777777" w:rsidR="0070379A" w:rsidRDefault="0070379A" w:rsidP="0070379A">
      <w:pPr>
        <w:spacing w:line="276" w:lineRule="auto"/>
        <w:jc w:val="center"/>
        <w:rPr>
          <w:rFonts w:eastAsia="PMingLiU"/>
          <w:b/>
          <w:lang w:eastAsia="zh-CN"/>
        </w:rPr>
      </w:pPr>
    </w:p>
    <w:p w14:paraId="3A671DA3" w14:textId="77777777" w:rsidR="0070379A" w:rsidRDefault="0070379A" w:rsidP="0070379A">
      <w:pPr>
        <w:spacing w:line="276" w:lineRule="auto"/>
        <w:jc w:val="center"/>
        <w:rPr>
          <w:rFonts w:eastAsia="PMingLiU"/>
          <w:b/>
          <w:lang w:eastAsia="zh-CN"/>
        </w:rPr>
      </w:pPr>
    </w:p>
    <w:p w14:paraId="20E8C68A" w14:textId="77777777" w:rsidR="0070379A" w:rsidRDefault="0070379A" w:rsidP="0070379A">
      <w:pPr>
        <w:jc w:val="right"/>
        <w:rPr>
          <w:noProof w:val="0"/>
          <w:sz w:val="22"/>
          <w:szCs w:val="22"/>
        </w:rPr>
      </w:pPr>
      <w:r>
        <w:rPr>
          <w:noProof w:val="0"/>
        </w:rPr>
        <w:t>Anexa nr. 14</w:t>
      </w:r>
    </w:p>
    <w:p w14:paraId="1D156B2F" w14:textId="77777777" w:rsidR="0070379A" w:rsidRDefault="0070379A" w:rsidP="0070379A">
      <w:pPr>
        <w:jc w:val="right"/>
        <w:rPr>
          <w:noProof w:val="0"/>
        </w:rPr>
      </w:pPr>
      <w:r>
        <w:rPr>
          <w:noProof w:val="0"/>
        </w:rPr>
        <w:t>la Documentația standard nr._____</w:t>
      </w:r>
    </w:p>
    <w:p w14:paraId="59BDB5C0" w14:textId="77777777" w:rsidR="0070379A" w:rsidRDefault="0070379A" w:rsidP="0070379A">
      <w:pPr>
        <w:jc w:val="right"/>
        <w:rPr>
          <w:noProof w:val="0"/>
        </w:rPr>
      </w:pPr>
      <w:r>
        <w:rPr>
          <w:noProof w:val="0"/>
        </w:rPr>
        <w:t>din “____” ________ 20___</w:t>
      </w:r>
    </w:p>
    <w:p w14:paraId="5DF2721F" w14:textId="77777777" w:rsidR="0070379A" w:rsidRDefault="0070379A" w:rsidP="0070379A">
      <w:pPr>
        <w:spacing w:line="276" w:lineRule="auto"/>
        <w:jc w:val="center"/>
        <w:rPr>
          <w:rFonts w:eastAsia="PMingLiU"/>
          <w:b/>
          <w:lang w:eastAsia="zh-CN"/>
        </w:rPr>
      </w:pPr>
    </w:p>
    <w:p w14:paraId="3910F444" w14:textId="77777777" w:rsidR="0070379A" w:rsidRDefault="0070379A" w:rsidP="0070379A">
      <w:pPr>
        <w:spacing w:line="276" w:lineRule="auto"/>
        <w:jc w:val="center"/>
        <w:rPr>
          <w:rFonts w:eastAsia="PMingLiU"/>
          <w:b/>
          <w:lang w:eastAsia="zh-CN"/>
        </w:rPr>
      </w:pPr>
    </w:p>
    <w:bookmarkEnd w:id="51"/>
    <w:p w14:paraId="5A77A8D9" w14:textId="77777777" w:rsidR="0070379A" w:rsidRDefault="0070379A" w:rsidP="0070379A">
      <w:pPr>
        <w:spacing w:line="276" w:lineRule="auto"/>
        <w:jc w:val="center"/>
        <w:rPr>
          <w:rFonts w:eastAsia="PMingLiU"/>
          <w:b/>
          <w:noProof w:val="0"/>
          <w:lang w:eastAsia="zh-CN"/>
        </w:rPr>
      </w:pPr>
    </w:p>
    <w:p w14:paraId="3B9565FF" w14:textId="77777777" w:rsidR="0070379A" w:rsidRDefault="0070379A" w:rsidP="0070379A">
      <w:pPr>
        <w:keepNext/>
        <w:ind w:firstLine="1"/>
        <w:jc w:val="center"/>
        <w:outlineLvl w:val="1"/>
        <w:rPr>
          <w:rFonts w:eastAsia="PMingLiU"/>
          <w:b/>
          <w:bCs/>
          <w:iCs/>
          <w:lang w:eastAsia="zh-CN"/>
        </w:rPr>
      </w:pPr>
      <w:bookmarkStart w:id="52" w:name="_Toc449632664"/>
      <w:bookmarkStart w:id="53" w:name="_Toc449633156"/>
      <w:bookmarkStart w:id="54" w:name="_Toc449692111"/>
      <w:r>
        <w:rPr>
          <w:rFonts w:eastAsia="PMingLiU"/>
          <w:b/>
          <w:bCs/>
          <w:iCs/>
          <w:lang w:eastAsia="zh-CN"/>
        </w:rPr>
        <w:t>DECLARAŢIE</w:t>
      </w:r>
      <w:bookmarkEnd w:id="52"/>
      <w:bookmarkEnd w:id="53"/>
      <w:bookmarkEnd w:id="54"/>
    </w:p>
    <w:p w14:paraId="6D76C751" w14:textId="77777777" w:rsidR="0070379A" w:rsidRDefault="0070379A" w:rsidP="0070379A">
      <w:pPr>
        <w:tabs>
          <w:tab w:val="left" w:pos="720"/>
        </w:tabs>
        <w:jc w:val="center"/>
        <w:outlineLvl w:val="1"/>
        <w:rPr>
          <w:rFonts w:eastAsia="PMingLiU"/>
          <w:b/>
          <w:lang w:eastAsia="zh-CN"/>
        </w:rPr>
      </w:pPr>
      <w:bookmarkStart w:id="55" w:name="_Toc449632665"/>
      <w:bookmarkStart w:id="56" w:name="_Toc449633157"/>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5"/>
      <w:bookmarkEnd w:id="56"/>
      <w:bookmarkEnd w:id="57"/>
    </w:p>
    <w:p w14:paraId="00C96CE9" w14:textId="77777777" w:rsidR="0070379A" w:rsidRDefault="0070379A" w:rsidP="0070379A">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70379A" w:rsidRPr="0070379A" w14:paraId="49801A93" w14:textId="77777777" w:rsidTr="0070379A">
        <w:trPr>
          <w:trHeight w:val="700"/>
        </w:trPr>
        <w:tc>
          <w:tcPr>
            <w:tcW w:w="720" w:type="dxa"/>
            <w:tcBorders>
              <w:top w:val="single" w:sz="4" w:space="0" w:color="auto"/>
              <w:left w:val="single" w:sz="4" w:space="0" w:color="auto"/>
              <w:bottom w:val="single" w:sz="4" w:space="0" w:color="auto"/>
              <w:right w:val="single" w:sz="4" w:space="0" w:color="auto"/>
            </w:tcBorders>
          </w:tcPr>
          <w:p w14:paraId="4A63CB22" w14:textId="77777777" w:rsidR="0070379A" w:rsidRDefault="0070379A">
            <w:pPr>
              <w:tabs>
                <w:tab w:val="left" w:pos="567"/>
                <w:tab w:val="left" w:pos="1134"/>
              </w:tabs>
              <w:spacing w:line="256" w:lineRule="auto"/>
              <w:ind w:left="360"/>
              <w:jc w:val="both"/>
              <w:outlineLvl w:val="0"/>
              <w:rPr>
                <w:b/>
              </w:rPr>
            </w:pPr>
          </w:p>
          <w:p w14:paraId="7174C2CC" w14:textId="77777777" w:rsidR="0070379A" w:rsidRDefault="0070379A">
            <w:pPr>
              <w:tabs>
                <w:tab w:val="left" w:pos="567"/>
              </w:tabs>
              <w:spacing w:line="256" w:lineRule="auto"/>
              <w:jc w:val="both"/>
              <w:rPr>
                <w:b/>
              </w:rPr>
            </w:pPr>
            <w:r>
              <w:rPr>
                <w:b/>
              </w:rPr>
              <w:t>Nr.</w:t>
            </w:r>
          </w:p>
          <w:p w14:paraId="2762038C" w14:textId="77777777" w:rsidR="0070379A" w:rsidRDefault="0070379A">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62EDA03" w14:textId="77777777" w:rsidR="0070379A" w:rsidRDefault="0070379A">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7E6EA237" w14:textId="77777777" w:rsidR="0070379A" w:rsidRDefault="0070379A">
            <w:pPr>
              <w:tabs>
                <w:tab w:val="left" w:pos="567"/>
                <w:tab w:val="left" w:pos="1134"/>
              </w:tabs>
              <w:spacing w:line="256" w:lineRule="auto"/>
              <w:ind w:left="360"/>
              <w:jc w:val="center"/>
              <w:outlineLvl w:val="0"/>
              <w:rPr>
                <w:b/>
              </w:rPr>
            </w:pPr>
          </w:p>
          <w:p w14:paraId="7552255E" w14:textId="77777777" w:rsidR="0070379A" w:rsidRDefault="0070379A">
            <w:pPr>
              <w:tabs>
                <w:tab w:val="left" w:pos="567"/>
              </w:tabs>
              <w:spacing w:line="256" w:lineRule="auto"/>
              <w:jc w:val="center"/>
              <w:rPr>
                <w:b/>
              </w:rPr>
            </w:pPr>
            <w:r>
              <w:rPr>
                <w:b/>
              </w:rPr>
              <w:t>Unitatea de măsură</w:t>
            </w:r>
          </w:p>
          <w:p w14:paraId="6B707E0F" w14:textId="77777777" w:rsidR="0070379A" w:rsidRDefault="0070379A">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5A0E97A" w14:textId="77777777" w:rsidR="0070379A" w:rsidRDefault="0070379A">
            <w:pPr>
              <w:tabs>
                <w:tab w:val="left" w:pos="567"/>
                <w:tab w:val="left" w:pos="1134"/>
              </w:tabs>
              <w:spacing w:line="256" w:lineRule="auto"/>
              <w:ind w:left="360"/>
              <w:jc w:val="center"/>
              <w:outlineLvl w:val="0"/>
              <w:rPr>
                <w:b/>
              </w:rPr>
            </w:pPr>
          </w:p>
          <w:p w14:paraId="1929DA0B" w14:textId="77777777" w:rsidR="0070379A" w:rsidRDefault="0070379A">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759EA0F9" w14:textId="77777777" w:rsidR="0070379A" w:rsidRDefault="0070379A">
            <w:pPr>
              <w:tabs>
                <w:tab w:val="left" w:pos="567"/>
                <w:tab w:val="left" w:pos="1134"/>
              </w:tabs>
              <w:spacing w:line="256" w:lineRule="auto"/>
              <w:ind w:left="360"/>
              <w:jc w:val="center"/>
              <w:outlineLvl w:val="0"/>
              <w:rPr>
                <w:b/>
              </w:rPr>
            </w:pPr>
          </w:p>
          <w:p w14:paraId="61926D83" w14:textId="77777777" w:rsidR="0070379A" w:rsidRDefault="0070379A">
            <w:pPr>
              <w:tabs>
                <w:tab w:val="left" w:pos="567"/>
              </w:tabs>
              <w:spacing w:line="256" w:lineRule="auto"/>
              <w:jc w:val="center"/>
              <w:rPr>
                <w:b/>
              </w:rPr>
            </w:pPr>
            <w:r>
              <w:rPr>
                <w:b/>
              </w:rPr>
              <w:t>Asigurate de la terţi sau din alte surse</w:t>
            </w:r>
          </w:p>
        </w:tc>
      </w:tr>
      <w:tr w:rsidR="0070379A" w14:paraId="1BB9F3A8"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hideMark/>
          </w:tcPr>
          <w:p w14:paraId="52884707" w14:textId="77777777" w:rsidR="0070379A" w:rsidRDefault="0070379A">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5119B846" w14:textId="77777777" w:rsidR="0070379A" w:rsidRDefault="0070379A">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62BF4260" w14:textId="77777777" w:rsidR="0070379A" w:rsidRDefault="0070379A">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5E623AC2" w14:textId="77777777" w:rsidR="0070379A" w:rsidRDefault="0070379A">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975152A" w14:textId="77777777" w:rsidR="0070379A" w:rsidRDefault="0070379A">
            <w:pPr>
              <w:tabs>
                <w:tab w:val="left" w:pos="567"/>
              </w:tabs>
              <w:spacing w:line="256" w:lineRule="auto"/>
              <w:jc w:val="both"/>
              <w:rPr>
                <w:b/>
              </w:rPr>
            </w:pPr>
            <w:r>
              <w:rPr>
                <w:b/>
              </w:rPr>
              <w:t>4</w:t>
            </w:r>
          </w:p>
        </w:tc>
      </w:tr>
      <w:tr w:rsidR="0070379A" w14:paraId="30DDBB65"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hideMark/>
          </w:tcPr>
          <w:p w14:paraId="47C53033" w14:textId="77777777" w:rsidR="0070379A" w:rsidRDefault="0070379A">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72D6E8E5" w14:textId="77777777" w:rsidR="0070379A" w:rsidRDefault="0070379A">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9B18743" w14:textId="77777777" w:rsidR="0070379A" w:rsidRDefault="0070379A">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6A9EE8BC" w14:textId="77777777" w:rsidR="0070379A" w:rsidRDefault="0070379A">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D535481" w14:textId="77777777" w:rsidR="0070379A" w:rsidRDefault="0070379A">
            <w:pPr>
              <w:keepNext/>
              <w:keepLines/>
              <w:tabs>
                <w:tab w:val="left" w:pos="567"/>
              </w:tabs>
              <w:spacing w:before="200" w:line="256" w:lineRule="auto"/>
              <w:jc w:val="both"/>
              <w:outlineLvl w:val="2"/>
            </w:pPr>
          </w:p>
        </w:tc>
      </w:tr>
      <w:tr w:rsidR="0070379A" w14:paraId="67FD10A5"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hideMark/>
          </w:tcPr>
          <w:p w14:paraId="456AE623" w14:textId="77777777" w:rsidR="0070379A" w:rsidRDefault="0070379A">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310B9B64" w14:textId="77777777" w:rsidR="0070379A" w:rsidRDefault="0070379A">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25551A87" w14:textId="77777777" w:rsidR="0070379A" w:rsidRDefault="0070379A">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CE786A8" w14:textId="77777777" w:rsidR="0070379A" w:rsidRDefault="0070379A">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925BE29" w14:textId="77777777" w:rsidR="0070379A" w:rsidRDefault="0070379A">
            <w:pPr>
              <w:keepNext/>
              <w:keepLines/>
              <w:tabs>
                <w:tab w:val="left" w:pos="567"/>
              </w:tabs>
              <w:spacing w:before="200" w:line="256" w:lineRule="auto"/>
              <w:jc w:val="both"/>
              <w:outlineLvl w:val="2"/>
            </w:pPr>
          </w:p>
        </w:tc>
      </w:tr>
      <w:tr w:rsidR="0070379A" w14:paraId="0D37010F"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hideMark/>
          </w:tcPr>
          <w:p w14:paraId="72747D67" w14:textId="77777777" w:rsidR="0070379A" w:rsidRDefault="0070379A">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79FBD518" w14:textId="77777777" w:rsidR="0070379A" w:rsidRDefault="0070379A">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4D2B0383" w14:textId="77777777" w:rsidR="0070379A" w:rsidRDefault="0070379A">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63293EE" w14:textId="77777777" w:rsidR="0070379A" w:rsidRDefault="0070379A">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D61D50B" w14:textId="77777777" w:rsidR="0070379A" w:rsidRDefault="0070379A">
            <w:pPr>
              <w:keepNext/>
              <w:keepLines/>
              <w:tabs>
                <w:tab w:val="left" w:pos="567"/>
              </w:tabs>
              <w:spacing w:before="200" w:line="256" w:lineRule="auto"/>
              <w:jc w:val="both"/>
              <w:outlineLvl w:val="2"/>
            </w:pPr>
          </w:p>
        </w:tc>
      </w:tr>
      <w:tr w:rsidR="0070379A" w14:paraId="20E59F90"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hideMark/>
          </w:tcPr>
          <w:p w14:paraId="12304BCF" w14:textId="77777777" w:rsidR="0070379A" w:rsidRDefault="0070379A">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61D8EFE1" w14:textId="77777777" w:rsidR="0070379A" w:rsidRDefault="0070379A">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A7786F8" w14:textId="77777777" w:rsidR="0070379A" w:rsidRDefault="0070379A">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681B814" w14:textId="77777777" w:rsidR="0070379A" w:rsidRDefault="0070379A">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97FA4E5" w14:textId="77777777" w:rsidR="0070379A" w:rsidRDefault="0070379A">
            <w:pPr>
              <w:keepNext/>
              <w:keepLines/>
              <w:tabs>
                <w:tab w:val="left" w:pos="567"/>
              </w:tabs>
              <w:spacing w:before="200" w:line="256" w:lineRule="auto"/>
              <w:jc w:val="both"/>
              <w:outlineLvl w:val="2"/>
            </w:pPr>
          </w:p>
        </w:tc>
      </w:tr>
      <w:tr w:rsidR="0070379A" w14:paraId="3E95EF28"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tcPr>
          <w:p w14:paraId="24271DE6" w14:textId="77777777" w:rsidR="0070379A" w:rsidRDefault="0070379A">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0BB2B814" w14:textId="77777777" w:rsidR="0070379A" w:rsidRDefault="0070379A">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24CA198" w14:textId="77777777" w:rsidR="0070379A" w:rsidRDefault="0070379A">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0E02541" w14:textId="77777777" w:rsidR="0070379A" w:rsidRDefault="0070379A">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2201EAB5" w14:textId="77777777" w:rsidR="0070379A" w:rsidRDefault="0070379A">
            <w:pPr>
              <w:keepNext/>
              <w:keepLines/>
              <w:tabs>
                <w:tab w:val="left" w:pos="567"/>
              </w:tabs>
              <w:spacing w:before="200" w:line="256" w:lineRule="auto"/>
              <w:jc w:val="both"/>
              <w:outlineLvl w:val="2"/>
            </w:pPr>
          </w:p>
        </w:tc>
      </w:tr>
      <w:tr w:rsidR="0070379A" w14:paraId="2B678073" w14:textId="77777777" w:rsidTr="0070379A">
        <w:trPr>
          <w:trHeight w:val="240"/>
        </w:trPr>
        <w:tc>
          <w:tcPr>
            <w:tcW w:w="720" w:type="dxa"/>
            <w:tcBorders>
              <w:top w:val="single" w:sz="4" w:space="0" w:color="auto"/>
              <w:left w:val="single" w:sz="4" w:space="0" w:color="auto"/>
              <w:bottom w:val="single" w:sz="4" w:space="0" w:color="auto"/>
              <w:right w:val="single" w:sz="4" w:space="0" w:color="auto"/>
            </w:tcBorders>
            <w:hideMark/>
          </w:tcPr>
          <w:p w14:paraId="19049D5D" w14:textId="77777777" w:rsidR="0070379A" w:rsidRDefault="0070379A">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6115A55E" w14:textId="77777777" w:rsidR="0070379A" w:rsidRDefault="0070379A">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675E3EA" w14:textId="77777777" w:rsidR="0070379A" w:rsidRDefault="0070379A">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3B5368A" w14:textId="77777777" w:rsidR="0070379A" w:rsidRDefault="0070379A">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9FA1E42" w14:textId="77777777" w:rsidR="0070379A" w:rsidRDefault="0070379A">
            <w:pPr>
              <w:keepNext/>
              <w:keepLines/>
              <w:tabs>
                <w:tab w:val="left" w:pos="567"/>
              </w:tabs>
              <w:spacing w:before="200" w:line="256" w:lineRule="auto"/>
              <w:jc w:val="both"/>
              <w:outlineLvl w:val="2"/>
            </w:pPr>
          </w:p>
        </w:tc>
      </w:tr>
    </w:tbl>
    <w:p w14:paraId="3CB797A4" w14:textId="77777777" w:rsidR="0070379A" w:rsidRDefault="0070379A" w:rsidP="0070379A">
      <w:pPr>
        <w:jc w:val="both"/>
        <w:rPr>
          <w:rFonts w:eastAsia="PMingLiU"/>
          <w:lang w:eastAsia="zh-CN"/>
        </w:rPr>
      </w:pPr>
    </w:p>
    <w:p w14:paraId="6A413C94" w14:textId="77777777" w:rsidR="0070379A" w:rsidRDefault="0070379A" w:rsidP="0070379A">
      <w:pPr>
        <w:jc w:val="both"/>
        <w:rPr>
          <w:rFonts w:eastAsia="PMingLiU"/>
          <w:lang w:eastAsia="zh-CN"/>
        </w:rPr>
      </w:pPr>
    </w:p>
    <w:p w14:paraId="63BDD6F9" w14:textId="77777777" w:rsidR="0070379A" w:rsidRDefault="0070379A" w:rsidP="0070379A">
      <w:pPr>
        <w:jc w:val="both"/>
        <w:rPr>
          <w:rFonts w:eastAsia="PMingLiU"/>
          <w:lang w:eastAsia="zh-CN"/>
        </w:rPr>
      </w:pPr>
      <w:r>
        <w:rPr>
          <w:rFonts w:eastAsia="PMingLiU"/>
          <w:lang w:eastAsia="zh-CN"/>
        </w:rPr>
        <w:t>Semnat: _________________________________________</w:t>
      </w:r>
    </w:p>
    <w:p w14:paraId="04ED0D2A" w14:textId="77777777" w:rsidR="0070379A" w:rsidRDefault="0070379A" w:rsidP="0070379A">
      <w:pPr>
        <w:jc w:val="both"/>
        <w:rPr>
          <w:rFonts w:eastAsia="PMingLiU"/>
          <w:lang w:eastAsia="zh-CN"/>
        </w:rPr>
      </w:pPr>
      <w:r>
        <w:rPr>
          <w:rFonts w:eastAsia="PMingLiU"/>
          <w:lang w:eastAsia="zh-CN"/>
        </w:rPr>
        <w:t>Nume: __________________________________________</w:t>
      </w:r>
    </w:p>
    <w:p w14:paraId="151EBDA8"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575E8EC0" w14:textId="77777777" w:rsidR="0070379A" w:rsidRDefault="0070379A" w:rsidP="0070379A">
      <w:pPr>
        <w:jc w:val="both"/>
        <w:rPr>
          <w:rFonts w:eastAsia="PMingLiU"/>
          <w:lang w:eastAsia="zh-CN"/>
        </w:rPr>
      </w:pPr>
      <w:r>
        <w:rPr>
          <w:rFonts w:eastAsia="PMingLiU"/>
          <w:lang w:eastAsia="zh-CN"/>
        </w:rPr>
        <w:lastRenderedPageBreak/>
        <w:t>Denumirea întreprinderii: _________________________________</w:t>
      </w:r>
    </w:p>
    <w:p w14:paraId="619748D8" w14:textId="77777777" w:rsidR="0070379A" w:rsidRDefault="0070379A" w:rsidP="0070379A">
      <w:pPr>
        <w:spacing w:after="200" w:line="276" w:lineRule="auto"/>
        <w:jc w:val="center"/>
        <w:rPr>
          <w:rFonts w:eastAsia="PMingLiU"/>
          <w:lang w:eastAsia="zh-CN"/>
        </w:rPr>
      </w:pPr>
      <w:bookmarkStart w:id="58" w:name="_Toc449692113"/>
    </w:p>
    <w:p w14:paraId="03D2724B" w14:textId="77777777" w:rsidR="0070379A" w:rsidRDefault="0070379A" w:rsidP="0070379A">
      <w:pPr>
        <w:spacing w:line="276" w:lineRule="auto"/>
        <w:jc w:val="center"/>
        <w:rPr>
          <w:rFonts w:eastAsia="PMingLiU"/>
          <w:b/>
          <w:lang w:eastAsia="zh-CN"/>
        </w:rPr>
      </w:pPr>
    </w:p>
    <w:p w14:paraId="3B776955" w14:textId="77777777" w:rsidR="0070379A" w:rsidRDefault="0070379A" w:rsidP="0070379A">
      <w:pPr>
        <w:spacing w:line="276" w:lineRule="auto"/>
        <w:jc w:val="center"/>
        <w:rPr>
          <w:rFonts w:eastAsia="PMingLiU"/>
          <w:b/>
          <w:lang w:eastAsia="zh-CN"/>
        </w:rPr>
      </w:pPr>
    </w:p>
    <w:p w14:paraId="6F10C3A8" w14:textId="77777777" w:rsidR="0070379A" w:rsidRDefault="0070379A" w:rsidP="0070379A">
      <w:pPr>
        <w:spacing w:line="276" w:lineRule="auto"/>
        <w:jc w:val="center"/>
        <w:rPr>
          <w:rFonts w:eastAsia="PMingLiU"/>
          <w:b/>
          <w:lang w:eastAsia="zh-CN"/>
        </w:rPr>
      </w:pPr>
    </w:p>
    <w:p w14:paraId="712F05CE" w14:textId="77777777" w:rsidR="0070379A" w:rsidRDefault="0070379A" w:rsidP="0070379A">
      <w:pPr>
        <w:spacing w:line="276" w:lineRule="auto"/>
        <w:jc w:val="center"/>
        <w:rPr>
          <w:rFonts w:eastAsia="PMingLiU"/>
          <w:b/>
          <w:lang w:eastAsia="zh-CN"/>
        </w:rPr>
      </w:pPr>
    </w:p>
    <w:p w14:paraId="33FEA0C1" w14:textId="77777777" w:rsidR="0070379A" w:rsidRDefault="0070379A" w:rsidP="0070379A">
      <w:pPr>
        <w:spacing w:line="276" w:lineRule="auto"/>
        <w:jc w:val="center"/>
        <w:rPr>
          <w:rFonts w:eastAsia="PMingLiU"/>
          <w:b/>
          <w:lang w:eastAsia="zh-CN"/>
        </w:rPr>
      </w:pPr>
    </w:p>
    <w:p w14:paraId="4A69DBC3" w14:textId="77777777" w:rsidR="0070379A" w:rsidRDefault="0070379A" w:rsidP="0070379A">
      <w:pPr>
        <w:spacing w:line="276" w:lineRule="auto"/>
        <w:jc w:val="center"/>
        <w:rPr>
          <w:rFonts w:eastAsia="PMingLiU"/>
          <w:b/>
          <w:lang w:eastAsia="zh-CN"/>
        </w:rPr>
      </w:pPr>
    </w:p>
    <w:p w14:paraId="5A20A4E6" w14:textId="77777777" w:rsidR="0070379A" w:rsidRDefault="0070379A" w:rsidP="0070379A">
      <w:pPr>
        <w:spacing w:line="276" w:lineRule="auto"/>
        <w:jc w:val="center"/>
        <w:rPr>
          <w:rFonts w:eastAsia="PMingLiU"/>
          <w:b/>
          <w:lang w:eastAsia="zh-CN"/>
        </w:rPr>
      </w:pPr>
    </w:p>
    <w:p w14:paraId="3162FC53" w14:textId="77777777" w:rsidR="0070379A" w:rsidRDefault="0070379A" w:rsidP="0070379A">
      <w:pPr>
        <w:spacing w:line="276" w:lineRule="auto"/>
        <w:jc w:val="center"/>
        <w:rPr>
          <w:rFonts w:eastAsia="PMingLiU"/>
          <w:b/>
          <w:lang w:eastAsia="zh-CN"/>
        </w:rPr>
      </w:pPr>
    </w:p>
    <w:p w14:paraId="3D76BDCA" w14:textId="77777777" w:rsidR="0070379A" w:rsidRDefault="0070379A" w:rsidP="0070379A">
      <w:pPr>
        <w:spacing w:line="276" w:lineRule="auto"/>
        <w:jc w:val="center"/>
        <w:rPr>
          <w:rFonts w:eastAsia="PMingLiU"/>
          <w:b/>
          <w:lang w:eastAsia="zh-CN"/>
        </w:rPr>
      </w:pPr>
    </w:p>
    <w:p w14:paraId="0F5BCCB9" w14:textId="77777777" w:rsidR="0070379A" w:rsidRDefault="0070379A" w:rsidP="0070379A">
      <w:pPr>
        <w:spacing w:line="276" w:lineRule="auto"/>
        <w:jc w:val="center"/>
        <w:rPr>
          <w:rFonts w:eastAsia="PMingLiU"/>
          <w:b/>
          <w:lang w:eastAsia="zh-CN"/>
        </w:rPr>
      </w:pPr>
    </w:p>
    <w:p w14:paraId="4FC97C9E" w14:textId="77777777" w:rsidR="0070379A" w:rsidRDefault="0070379A" w:rsidP="0070379A">
      <w:pPr>
        <w:spacing w:line="276" w:lineRule="auto"/>
        <w:jc w:val="center"/>
        <w:rPr>
          <w:rFonts w:eastAsia="PMingLiU"/>
          <w:b/>
          <w:lang w:eastAsia="zh-CN"/>
        </w:rPr>
      </w:pPr>
    </w:p>
    <w:p w14:paraId="7FBEA810" w14:textId="77777777" w:rsidR="0070379A" w:rsidRDefault="0070379A" w:rsidP="0070379A">
      <w:pPr>
        <w:spacing w:line="276" w:lineRule="auto"/>
        <w:jc w:val="center"/>
        <w:rPr>
          <w:rFonts w:eastAsia="PMingLiU"/>
          <w:b/>
          <w:lang w:eastAsia="zh-CN"/>
        </w:rPr>
      </w:pPr>
    </w:p>
    <w:p w14:paraId="504278E1" w14:textId="77777777" w:rsidR="0070379A" w:rsidRDefault="0070379A" w:rsidP="0070379A">
      <w:pPr>
        <w:spacing w:line="276" w:lineRule="auto"/>
        <w:jc w:val="center"/>
        <w:rPr>
          <w:rFonts w:eastAsia="PMingLiU"/>
          <w:b/>
          <w:lang w:eastAsia="zh-CN"/>
        </w:rPr>
      </w:pPr>
    </w:p>
    <w:p w14:paraId="21242E60" w14:textId="77777777" w:rsidR="0070379A" w:rsidRDefault="0070379A" w:rsidP="0070379A">
      <w:pPr>
        <w:spacing w:line="276" w:lineRule="auto"/>
        <w:jc w:val="center"/>
        <w:rPr>
          <w:rFonts w:eastAsia="PMingLiU"/>
          <w:b/>
          <w:lang w:eastAsia="zh-CN"/>
        </w:rPr>
      </w:pPr>
    </w:p>
    <w:p w14:paraId="0413DC2A" w14:textId="77777777" w:rsidR="0070379A" w:rsidRDefault="0070379A" w:rsidP="0070379A">
      <w:pPr>
        <w:spacing w:line="276" w:lineRule="auto"/>
        <w:jc w:val="center"/>
        <w:rPr>
          <w:rFonts w:eastAsia="PMingLiU"/>
          <w:b/>
          <w:lang w:eastAsia="zh-CN"/>
        </w:rPr>
      </w:pPr>
    </w:p>
    <w:p w14:paraId="08F1EF15" w14:textId="77777777" w:rsidR="0070379A" w:rsidRDefault="0070379A" w:rsidP="0070379A">
      <w:pPr>
        <w:spacing w:line="276" w:lineRule="auto"/>
        <w:jc w:val="center"/>
        <w:rPr>
          <w:rFonts w:eastAsia="PMingLiU"/>
          <w:b/>
          <w:lang w:eastAsia="zh-CN"/>
        </w:rPr>
      </w:pPr>
    </w:p>
    <w:p w14:paraId="446DB878" w14:textId="77777777" w:rsidR="0070379A" w:rsidRDefault="0070379A" w:rsidP="0070379A">
      <w:pPr>
        <w:jc w:val="right"/>
        <w:rPr>
          <w:noProof w:val="0"/>
          <w:sz w:val="22"/>
          <w:szCs w:val="22"/>
        </w:rPr>
      </w:pPr>
      <w:r>
        <w:rPr>
          <w:noProof w:val="0"/>
        </w:rPr>
        <w:t>Anexa nr. 15</w:t>
      </w:r>
    </w:p>
    <w:p w14:paraId="404AA424" w14:textId="77777777" w:rsidR="0070379A" w:rsidRDefault="0070379A" w:rsidP="0070379A">
      <w:pPr>
        <w:jc w:val="right"/>
        <w:rPr>
          <w:noProof w:val="0"/>
        </w:rPr>
      </w:pPr>
      <w:r>
        <w:rPr>
          <w:noProof w:val="0"/>
        </w:rPr>
        <w:t>la Documentația standard nr._____</w:t>
      </w:r>
    </w:p>
    <w:p w14:paraId="0A87DD09" w14:textId="77777777" w:rsidR="0070379A" w:rsidRDefault="0070379A" w:rsidP="0070379A">
      <w:pPr>
        <w:jc w:val="right"/>
        <w:rPr>
          <w:noProof w:val="0"/>
        </w:rPr>
      </w:pPr>
      <w:r>
        <w:rPr>
          <w:noProof w:val="0"/>
        </w:rPr>
        <w:t>din “____” ________ 20___</w:t>
      </w:r>
    </w:p>
    <w:p w14:paraId="19376196" w14:textId="77777777" w:rsidR="0070379A" w:rsidRDefault="0070379A" w:rsidP="0070379A">
      <w:pPr>
        <w:spacing w:line="276" w:lineRule="auto"/>
        <w:jc w:val="center"/>
        <w:rPr>
          <w:rFonts w:eastAsia="PMingLiU"/>
          <w:b/>
          <w:lang w:eastAsia="zh-CN"/>
        </w:rPr>
      </w:pPr>
    </w:p>
    <w:p w14:paraId="7CA77D9F" w14:textId="77777777" w:rsidR="0070379A" w:rsidRDefault="0070379A" w:rsidP="0070379A">
      <w:pPr>
        <w:spacing w:line="276" w:lineRule="auto"/>
        <w:jc w:val="center"/>
        <w:rPr>
          <w:rFonts w:eastAsia="PMingLiU"/>
          <w:b/>
          <w:lang w:eastAsia="zh-CN"/>
        </w:rPr>
      </w:pPr>
    </w:p>
    <w:bookmarkEnd w:id="58"/>
    <w:p w14:paraId="408B3D90" w14:textId="77777777" w:rsidR="0070379A" w:rsidRDefault="0070379A" w:rsidP="0070379A">
      <w:pPr>
        <w:spacing w:line="276" w:lineRule="auto"/>
        <w:jc w:val="center"/>
        <w:rPr>
          <w:rFonts w:eastAsia="PMingLiU"/>
          <w:b/>
          <w:noProof w:val="0"/>
          <w:lang w:eastAsia="zh-CN"/>
        </w:rPr>
      </w:pPr>
    </w:p>
    <w:p w14:paraId="38C5A072" w14:textId="77777777" w:rsidR="0070379A" w:rsidRDefault="0070379A" w:rsidP="0070379A">
      <w:pPr>
        <w:ind w:firstLine="709"/>
        <w:jc w:val="center"/>
        <w:rPr>
          <w:rFonts w:eastAsia="PMingLiU"/>
          <w:b/>
          <w:lang w:eastAsia="zh-CN"/>
        </w:rPr>
      </w:pPr>
      <w:r>
        <w:rPr>
          <w:rFonts w:eastAsia="PMingLiU"/>
          <w:b/>
          <w:lang w:eastAsia="zh-CN"/>
        </w:rPr>
        <w:t>DECLARAŢIE</w:t>
      </w:r>
    </w:p>
    <w:p w14:paraId="10A8F4CE" w14:textId="77777777" w:rsidR="0070379A" w:rsidRDefault="0070379A" w:rsidP="0070379A">
      <w:pPr>
        <w:ind w:firstLine="709"/>
        <w:jc w:val="center"/>
        <w:rPr>
          <w:rFonts w:eastAsia="PMingLiU"/>
          <w:b/>
          <w:lang w:eastAsia="zh-CN"/>
        </w:rPr>
      </w:pPr>
      <w:r>
        <w:rPr>
          <w:rFonts w:eastAsia="PMingLiU"/>
          <w:b/>
          <w:lang w:eastAsia="zh-CN"/>
        </w:rPr>
        <w:t>privind personalul de specialitate propus pentru implementarea contractului</w:t>
      </w:r>
    </w:p>
    <w:p w14:paraId="3CC44FF0" w14:textId="77777777" w:rsidR="0070379A" w:rsidRDefault="0070379A" w:rsidP="0070379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70379A" w:rsidRPr="0070379A" w14:paraId="0F50ECDF" w14:textId="77777777" w:rsidTr="0070379A">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523B8081" w14:textId="77777777" w:rsidR="0070379A" w:rsidRDefault="0070379A">
            <w:pPr>
              <w:tabs>
                <w:tab w:val="left" w:pos="567"/>
              </w:tabs>
              <w:spacing w:line="256" w:lineRule="auto"/>
              <w:jc w:val="center"/>
              <w:rPr>
                <w:b/>
                <w:bCs/>
              </w:rPr>
            </w:pPr>
          </w:p>
          <w:p w14:paraId="4FBDB84B" w14:textId="77777777" w:rsidR="0070379A" w:rsidRDefault="0070379A">
            <w:pPr>
              <w:tabs>
                <w:tab w:val="left" w:pos="567"/>
              </w:tabs>
              <w:spacing w:line="256" w:lineRule="auto"/>
              <w:jc w:val="center"/>
              <w:rPr>
                <w:b/>
                <w:bCs/>
              </w:rPr>
            </w:pPr>
            <w:r>
              <w:rPr>
                <w:b/>
                <w:bCs/>
              </w:rPr>
              <w:t>Nr.</w:t>
            </w:r>
          </w:p>
          <w:p w14:paraId="3C53F082" w14:textId="77777777" w:rsidR="0070379A" w:rsidRDefault="0070379A">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7B3E8E34" w14:textId="77777777" w:rsidR="0070379A" w:rsidRDefault="0070379A">
            <w:pPr>
              <w:tabs>
                <w:tab w:val="left" w:pos="567"/>
                <w:tab w:val="left" w:pos="1134"/>
              </w:tabs>
              <w:spacing w:line="256" w:lineRule="auto"/>
              <w:ind w:left="360"/>
              <w:jc w:val="center"/>
              <w:outlineLvl w:val="0"/>
              <w:rPr>
                <w:b/>
                <w:bCs/>
              </w:rPr>
            </w:pPr>
          </w:p>
          <w:p w14:paraId="29E25F12" w14:textId="77777777" w:rsidR="0070379A" w:rsidRDefault="0070379A">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6C660AE1" w14:textId="77777777" w:rsidR="0070379A" w:rsidRDefault="0070379A">
            <w:pPr>
              <w:tabs>
                <w:tab w:val="left" w:pos="567"/>
                <w:tab w:val="left" w:pos="1134"/>
              </w:tabs>
              <w:spacing w:line="256" w:lineRule="auto"/>
              <w:ind w:left="360"/>
              <w:jc w:val="center"/>
              <w:outlineLvl w:val="0"/>
              <w:rPr>
                <w:b/>
                <w:bCs/>
              </w:rPr>
            </w:pPr>
          </w:p>
          <w:p w14:paraId="21BC55AC" w14:textId="77777777" w:rsidR="0070379A" w:rsidRDefault="0070379A">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12F6BBE" w14:textId="77777777" w:rsidR="0070379A" w:rsidRDefault="0070379A">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3454412" w14:textId="77777777" w:rsidR="0070379A" w:rsidRDefault="0070379A">
            <w:pPr>
              <w:tabs>
                <w:tab w:val="left" w:pos="567"/>
              </w:tabs>
              <w:spacing w:line="256" w:lineRule="auto"/>
              <w:jc w:val="center"/>
              <w:rPr>
                <w:b/>
                <w:bCs/>
              </w:rPr>
            </w:pPr>
            <w:r>
              <w:rPr>
                <w:b/>
                <w:bCs/>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3513D88" w14:textId="77777777" w:rsidR="0070379A" w:rsidRDefault="0070379A">
            <w:pPr>
              <w:tabs>
                <w:tab w:val="left" w:pos="567"/>
              </w:tabs>
              <w:spacing w:line="256" w:lineRule="auto"/>
              <w:jc w:val="center"/>
              <w:rPr>
                <w:b/>
                <w:bCs/>
              </w:rPr>
            </w:pPr>
            <w:r>
              <w:rPr>
                <w:b/>
                <w:bCs/>
              </w:rPr>
              <w:t>Numărul certificatului de atestare</w:t>
            </w:r>
          </w:p>
          <w:p w14:paraId="4EB25FD3" w14:textId="77777777" w:rsidR="0070379A" w:rsidRDefault="0070379A">
            <w:pPr>
              <w:tabs>
                <w:tab w:val="left" w:pos="567"/>
              </w:tabs>
              <w:spacing w:line="256" w:lineRule="auto"/>
              <w:jc w:val="center"/>
              <w:rPr>
                <w:b/>
                <w:bCs/>
              </w:rPr>
            </w:pPr>
            <w:r>
              <w:rPr>
                <w:b/>
                <w:bCs/>
              </w:rPr>
              <w:t>și data eliberării</w:t>
            </w:r>
          </w:p>
          <w:p w14:paraId="2C12FE31" w14:textId="77777777" w:rsidR="0070379A" w:rsidRDefault="0070379A">
            <w:pPr>
              <w:tabs>
                <w:tab w:val="left" w:pos="567"/>
                <w:tab w:val="left" w:pos="1134"/>
              </w:tabs>
              <w:spacing w:line="256" w:lineRule="auto"/>
              <w:ind w:left="360"/>
              <w:jc w:val="center"/>
              <w:outlineLvl w:val="0"/>
              <w:rPr>
                <w:b/>
                <w:bCs/>
              </w:rPr>
            </w:pPr>
          </w:p>
          <w:p w14:paraId="6FAE5DC9" w14:textId="77777777" w:rsidR="0070379A" w:rsidRDefault="0070379A">
            <w:pPr>
              <w:tabs>
                <w:tab w:val="left" w:pos="567"/>
                <w:tab w:val="left" w:pos="1134"/>
              </w:tabs>
              <w:spacing w:line="256" w:lineRule="auto"/>
              <w:ind w:left="360"/>
              <w:jc w:val="center"/>
              <w:outlineLvl w:val="0"/>
              <w:rPr>
                <w:b/>
                <w:bCs/>
              </w:rPr>
            </w:pPr>
          </w:p>
        </w:tc>
      </w:tr>
      <w:tr w:rsidR="0070379A" w14:paraId="799D7277" w14:textId="77777777" w:rsidTr="0070379A">
        <w:trPr>
          <w:cantSplit/>
          <w:trHeight w:val="320"/>
        </w:trPr>
        <w:tc>
          <w:tcPr>
            <w:tcW w:w="273" w:type="pct"/>
            <w:tcBorders>
              <w:top w:val="single" w:sz="4" w:space="0" w:color="auto"/>
              <w:left w:val="single" w:sz="4" w:space="0" w:color="auto"/>
              <w:bottom w:val="single" w:sz="4" w:space="0" w:color="auto"/>
              <w:right w:val="single" w:sz="4" w:space="0" w:color="auto"/>
            </w:tcBorders>
          </w:tcPr>
          <w:p w14:paraId="2E9BDC70" w14:textId="77777777" w:rsidR="0070379A" w:rsidRDefault="0070379A">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2C647BB9" w14:textId="77777777" w:rsidR="0070379A" w:rsidRDefault="0070379A">
            <w:pPr>
              <w:tabs>
                <w:tab w:val="left" w:pos="567"/>
              </w:tabs>
              <w:spacing w:line="256" w:lineRule="auto"/>
              <w:jc w:val="both"/>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25EB232D" w14:textId="77777777" w:rsidR="0070379A" w:rsidRDefault="0070379A">
            <w:pPr>
              <w:tabs>
                <w:tab w:val="left" w:pos="567"/>
              </w:tabs>
              <w:spacing w:line="256" w:lineRule="auto"/>
              <w:jc w:val="both"/>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48B14D50" w14:textId="77777777" w:rsidR="0070379A" w:rsidRDefault="0070379A">
            <w:pPr>
              <w:tabs>
                <w:tab w:val="left" w:pos="567"/>
              </w:tabs>
              <w:spacing w:line="256" w:lineRule="auto"/>
              <w:jc w:val="both"/>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54EFD957" w14:textId="77777777" w:rsidR="0070379A" w:rsidRDefault="0070379A">
            <w:pPr>
              <w:tabs>
                <w:tab w:val="left" w:pos="567"/>
              </w:tabs>
              <w:spacing w:line="256" w:lineRule="auto"/>
              <w:jc w:val="both"/>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1071D24C" w14:textId="77777777" w:rsidR="0070379A" w:rsidRDefault="0070379A">
            <w:pPr>
              <w:tabs>
                <w:tab w:val="left" w:pos="567"/>
              </w:tabs>
              <w:spacing w:line="256" w:lineRule="auto"/>
              <w:jc w:val="both"/>
              <w:rPr>
                <w:b/>
                <w:bCs/>
              </w:rPr>
            </w:pPr>
            <w:r>
              <w:rPr>
                <w:b/>
                <w:bCs/>
              </w:rPr>
              <w:t>5</w:t>
            </w:r>
          </w:p>
        </w:tc>
      </w:tr>
      <w:tr w:rsidR="0070379A" w14:paraId="0CD02A30" w14:textId="77777777" w:rsidTr="0070379A">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3D3CAA" w14:textId="77777777" w:rsidR="0070379A" w:rsidRDefault="0070379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504CFBEE" w14:textId="77777777" w:rsidR="0070379A" w:rsidRDefault="0070379A">
            <w:pPr>
              <w:tabs>
                <w:tab w:val="left" w:pos="567"/>
              </w:tabs>
              <w:spacing w:line="256" w:lineRule="auto"/>
              <w:jc w:val="both"/>
              <w:rPr>
                <w:bCs/>
              </w:rPr>
            </w:pPr>
            <w:r>
              <w:rPr>
                <w:bCs/>
              </w:rPr>
              <w:t>Arhitect-șef</w:t>
            </w:r>
          </w:p>
        </w:tc>
        <w:tc>
          <w:tcPr>
            <w:tcW w:w="1000" w:type="pct"/>
            <w:tcBorders>
              <w:top w:val="single" w:sz="4" w:space="0" w:color="auto"/>
              <w:left w:val="single" w:sz="4" w:space="0" w:color="auto"/>
              <w:bottom w:val="single" w:sz="4" w:space="0" w:color="auto"/>
              <w:right w:val="single" w:sz="4" w:space="0" w:color="auto"/>
            </w:tcBorders>
          </w:tcPr>
          <w:p w14:paraId="3469BFD0" w14:textId="77777777" w:rsidR="0070379A" w:rsidRDefault="0070379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7F06D0C" w14:textId="77777777" w:rsidR="0070379A" w:rsidRDefault="0070379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D944112" w14:textId="77777777" w:rsidR="0070379A" w:rsidRDefault="0070379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B9135F6" w14:textId="77777777" w:rsidR="0070379A" w:rsidRDefault="0070379A">
            <w:pPr>
              <w:keepNext/>
              <w:keepLines/>
              <w:tabs>
                <w:tab w:val="left" w:pos="567"/>
              </w:tabs>
              <w:spacing w:before="200" w:line="256" w:lineRule="auto"/>
              <w:jc w:val="both"/>
              <w:outlineLvl w:val="2"/>
              <w:rPr>
                <w:bCs/>
              </w:rPr>
            </w:pPr>
          </w:p>
        </w:tc>
      </w:tr>
      <w:tr w:rsidR="0070379A" w14:paraId="376540FA" w14:textId="77777777" w:rsidTr="0070379A">
        <w:trPr>
          <w:cantSplit/>
          <w:trHeight w:val="140"/>
        </w:trPr>
        <w:tc>
          <w:tcPr>
            <w:tcW w:w="273" w:type="pct"/>
            <w:tcBorders>
              <w:top w:val="single" w:sz="4" w:space="0" w:color="auto"/>
              <w:left w:val="single" w:sz="4" w:space="0" w:color="auto"/>
              <w:bottom w:val="single" w:sz="4" w:space="0" w:color="auto"/>
              <w:right w:val="single" w:sz="4" w:space="0" w:color="auto"/>
            </w:tcBorders>
          </w:tcPr>
          <w:p w14:paraId="28EF24D1" w14:textId="77777777" w:rsidR="0070379A" w:rsidRDefault="0070379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964344C" w14:textId="77777777" w:rsidR="0070379A" w:rsidRDefault="0070379A">
            <w:pPr>
              <w:tabs>
                <w:tab w:val="left" w:pos="567"/>
              </w:tabs>
              <w:spacing w:line="256" w:lineRule="auto"/>
              <w:jc w:val="both"/>
              <w:rPr>
                <w:bCs/>
              </w:rPr>
            </w:pPr>
            <w:r>
              <w:rPr>
                <w:bCs/>
              </w:rPr>
              <w:t>Inginer-șef</w:t>
            </w:r>
          </w:p>
        </w:tc>
        <w:tc>
          <w:tcPr>
            <w:tcW w:w="1000" w:type="pct"/>
            <w:tcBorders>
              <w:top w:val="single" w:sz="4" w:space="0" w:color="auto"/>
              <w:left w:val="single" w:sz="4" w:space="0" w:color="auto"/>
              <w:bottom w:val="single" w:sz="4" w:space="0" w:color="auto"/>
              <w:right w:val="single" w:sz="4" w:space="0" w:color="auto"/>
            </w:tcBorders>
          </w:tcPr>
          <w:p w14:paraId="143747AA" w14:textId="77777777" w:rsidR="0070379A" w:rsidRDefault="0070379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7C50892" w14:textId="77777777" w:rsidR="0070379A" w:rsidRDefault="0070379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CE68B46" w14:textId="77777777" w:rsidR="0070379A" w:rsidRDefault="0070379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4379EC26" w14:textId="77777777" w:rsidR="0070379A" w:rsidRDefault="0070379A">
            <w:pPr>
              <w:keepNext/>
              <w:keepLines/>
              <w:tabs>
                <w:tab w:val="left" w:pos="567"/>
              </w:tabs>
              <w:spacing w:before="200" w:line="256" w:lineRule="auto"/>
              <w:jc w:val="both"/>
              <w:outlineLvl w:val="2"/>
              <w:rPr>
                <w:bCs/>
              </w:rPr>
            </w:pPr>
          </w:p>
        </w:tc>
      </w:tr>
      <w:tr w:rsidR="0070379A" w14:paraId="50B42B10" w14:textId="77777777" w:rsidTr="0070379A">
        <w:trPr>
          <w:cantSplit/>
          <w:trHeight w:val="140"/>
        </w:trPr>
        <w:tc>
          <w:tcPr>
            <w:tcW w:w="273" w:type="pct"/>
            <w:tcBorders>
              <w:top w:val="single" w:sz="4" w:space="0" w:color="auto"/>
              <w:left w:val="single" w:sz="4" w:space="0" w:color="auto"/>
              <w:bottom w:val="single" w:sz="4" w:space="0" w:color="auto"/>
              <w:right w:val="single" w:sz="4" w:space="0" w:color="auto"/>
            </w:tcBorders>
          </w:tcPr>
          <w:p w14:paraId="427A8220" w14:textId="77777777" w:rsidR="0070379A" w:rsidRDefault="0070379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70DECE27" w14:textId="77777777" w:rsidR="0070379A" w:rsidRDefault="0070379A">
            <w:pPr>
              <w:tabs>
                <w:tab w:val="left" w:pos="567"/>
              </w:tabs>
              <w:spacing w:line="256" w:lineRule="auto"/>
              <w:jc w:val="both"/>
              <w:rPr>
                <w:bCs/>
              </w:rPr>
            </w:pPr>
            <w:r>
              <w:rPr>
                <w:bCs/>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2E97A7C7" w14:textId="77777777" w:rsidR="0070379A" w:rsidRDefault="0070379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B0C4FA5" w14:textId="77777777" w:rsidR="0070379A" w:rsidRDefault="0070379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25811F4" w14:textId="77777777" w:rsidR="0070379A" w:rsidRDefault="0070379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7B5B381" w14:textId="77777777" w:rsidR="0070379A" w:rsidRDefault="0070379A">
            <w:pPr>
              <w:keepNext/>
              <w:keepLines/>
              <w:tabs>
                <w:tab w:val="left" w:pos="567"/>
              </w:tabs>
              <w:spacing w:before="200" w:line="256" w:lineRule="auto"/>
              <w:jc w:val="both"/>
              <w:outlineLvl w:val="2"/>
              <w:rPr>
                <w:bCs/>
              </w:rPr>
            </w:pPr>
          </w:p>
        </w:tc>
      </w:tr>
      <w:tr w:rsidR="0070379A" w14:paraId="2099362B" w14:textId="77777777" w:rsidTr="0070379A">
        <w:trPr>
          <w:cantSplit/>
          <w:trHeight w:val="140"/>
        </w:trPr>
        <w:tc>
          <w:tcPr>
            <w:tcW w:w="273" w:type="pct"/>
            <w:tcBorders>
              <w:top w:val="single" w:sz="4" w:space="0" w:color="auto"/>
              <w:left w:val="single" w:sz="4" w:space="0" w:color="auto"/>
              <w:bottom w:val="single" w:sz="4" w:space="0" w:color="auto"/>
              <w:right w:val="single" w:sz="4" w:space="0" w:color="auto"/>
            </w:tcBorders>
          </w:tcPr>
          <w:p w14:paraId="2AE4DE6E" w14:textId="77777777" w:rsidR="0070379A" w:rsidRDefault="0070379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2935DEBB" w14:textId="77777777" w:rsidR="0070379A" w:rsidRDefault="0070379A">
            <w:pPr>
              <w:tabs>
                <w:tab w:val="left" w:pos="567"/>
              </w:tabs>
              <w:spacing w:line="256" w:lineRule="auto"/>
              <w:jc w:val="both"/>
              <w:rPr>
                <w:bCs/>
              </w:rPr>
            </w:pPr>
            <w:r>
              <w:rPr>
                <w:bCs/>
              </w:rPr>
              <w:t>Maiştri</w:t>
            </w:r>
          </w:p>
        </w:tc>
        <w:tc>
          <w:tcPr>
            <w:tcW w:w="1000" w:type="pct"/>
            <w:tcBorders>
              <w:top w:val="single" w:sz="4" w:space="0" w:color="auto"/>
              <w:left w:val="single" w:sz="4" w:space="0" w:color="auto"/>
              <w:bottom w:val="single" w:sz="4" w:space="0" w:color="auto"/>
              <w:right w:val="single" w:sz="4" w:space="0" w:color="auto"/>
            </w:tcBorders>
          </w:tcPr>
          <w:p w14:paraId="12AE6B53" w14:textId="77777777" w:rsidR="0070379A" w:rsidRDefault="0070379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48581C41" w14:textId="77777777" w:rsidR="0070379A" w:rsidRDefault="0070379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740BFED" w14:textId="77777777" w:rsidR="0070379A" w:rsidRDefault="0070379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A0FF0E5" w14:textId="77777777" w:rsidR="0070379A" w:rsidRDefault="0070379A">
            <w:pPr>
              <w:keepNext/>
              <w:keepLines/>
              <w:tabs>
                <w:tab w:val="left" w:pos="567"/>
              </w:tabs>
              <w:spacing w:before="200" w:line="256" w:lineRule="auto"/>
              <w:jc w:val="both"/>
              <w:outlineLvl w:val="2"/>
              <w:rPr>
                <w:bCs/>
              </w:rPr>
            </w:pPr>
          </w:p>
        </w:tc>
      </w:tr>
      <w:tr w:rsidR="0070379A" w14:paraId="3E4F7A4D" w14:textId="77777777" w:rsidTr="0070379A">
        <w:trPr>
          <w:cantSplit/>
          <w:trHeight w:val="1270"/>
        </w:trPr>
        <w:tc>
          <w:tcPr>
            <w:tcW w:w="273" w:type="pct"/>
            <w:tcBorders>
              <w:top w:val="single" w:sz="4" w:space="0" w:color="auto"/>
              <w:left w:val="single" w:sz="4" w:space="0" w:color="auto"/>
              <w:bottom w:val="single" w:sz="4" w:space="0" w:color="auto"/>
              <w:right w:val="single" w:sz="4" w:space="0" w:color="auto"/>
            </w:tcBorders>
          </w:tcPr>
          <w:p w14:paraId="30BFD335" w14:textId="77777777" w:rsidR="0070379A" w:rsidRDefault="0070379A">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hideMark/>
          </w:tcPr>
          <w:p w14:paraId="4A166BF3" w14:textId="77777777" w:rsidR="0070379A" w:rsidRDefault="0070379A">
            <w:pPr>
              <w:tabs>
                <w:tab w:val="left" w:pos="567"/>
              </w:tabs>
              <w:spacing w:line="256" w:lineRule="auto"/>
              <w:jc w:val="both"/>
              <w:rPr>
                <w:bCs/>
              </w:rPr>
            </w:pPr>
            <w:r>
              <w:rPr>
                <w:bCs/>
              </w:rPr>
              <w:t>Specialişti</w:t>
            </w:r>
          </w:p>
          <w:p w14:paraId="59381EFE" w14:textId="77777777" w:rsidR="0070379A" w:rsidRDefault="0070379A">
            <w:pPr>
              <w:tabs>
                <w:tab w:val="left" w:pos="567"/>
              </w:tabs>
              <w:spacing w:line="256" w:lineRule="auto"/>
              <w:jc w:val="both"/>
              <w:rPr>
                <w:bCs/>
              </w:rPr>
            </w:pPr>
            <w:r>
              <w:rPr>
                <w:bCs/>
              </w:rPr>
              <w:t>……………</w:t>
            </w:r>
          </w:p>
          <w:p w14:paraId="5909EEAF" w14:textId="77777777" w:rsidR="0070379A" w:rsidRDefault="0070379A">
            <w:pPr>
              <w:tabs>
                <w:tab w:val="left" w:pos="567"/>
              </w:tabs>
              <w:spacing w:line="256" w:lineRule="auto"/>
              <w:jc w:val="both"/>
              <w:rPr>
                <w:bCs/>
              </w:rPr>
            </w:pPr>
            <w:r>
              <w:rPr>
                <w:bCs/>
              </w:rPr>
              <w:t>……………</w:t>
            </w:r>
          </w:p>
          <w:p w14:paraId="6D168571" w14:textId="77777777" w:rsidR="0070379A" w:rsidRDefault="0070379A">
            <w:pPr>
              <w:tabs>
                <w:tab w:val="left" w:pos="567"/>
              </w:tabs>
              <w:spacing w:line="256" w:lineRule="auto"/>
              <w:jc w:val="both"/>
              <w:rPr>
                <w:bCs/>
              </w:rPr>
            </w:pPr>
            <w:r>
              <w:rPr>
                <w:bCs/>
              </w:rPr>
              <w:t>…………….</w:t>
            </w:r>
          </w:p>
        </w:tc>
        <w:tc>
          <w:tcPr>
            <w:tcW w:w="1000" w:type="pct"/>
            <w:tcBorders>
              <w:top w:val="single" w:sz="4" w:space="0" w:color="auto"/>
              <w:left w:val="single" w:sz="4" w:space="0" w:color="auto"/>
              <w:bottom w:val="single" w:sz="4" w:space="0" w:color="auto"/>
              <w:right w:val="single" w:sz="4" w:space="0" w:color="auto"/>
            </w:tcBorders>
          </w:tcPr>
          <w:p w14:paraId="140A2009" w14:textId="77777777" w:rsidR="0070379A" w:rsidRDefault="0070379A">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37BC6F8" w14:textId="77777777" w:rsidR="0070379A" w:rsidRDefault="0070379A">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E8CFFCC" w14:textId="77777777" w:rsidR="0070379A" w:rsidRDefault="0070379A">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23DF793" w14:textId="77777777" w:rsidR="0070379A" w:rsidRDefault="0070379A">
            <w:pPr>
              <w:keepNext/>
              <w:keepLines/>
              <w:tabs>
                <w:tab w:val="left" w:pos="567"/>
              </w:tabs>
              <w:spacing w:before="200" w:line="256" w:lineRule="auto"/>
              <w:jc w:val="both"/>
              <w:outlineLvl w:val="2"/>
              <w:rPr>
                <w:bCs/>
              </w:rPr>
            </w:pPr>
          </w:p>
        </w:tc>
      </w:tr>
    </w:tbl>
    <w:p w14:paraId="0A13A2C9" w14:textId="77777777" w:rsidR="0070379A" w:rsidRDefault="0070379A" w:rsidP="0070379A">
      <w:pPr>
        <w:jc w:val="both"/>
        <w:rPr>
          <w:rFonts w:eastAsia="PMingLiU"/>
          <w:lang w:eastAsia="zh-CN"/>
        </w:rPr>
      </w:pPr>
    </w:p>
    <w:p w14:paraId="2E589F16" w14:textId="77777777" w:rsidR="0070379A" w:rsidRDefault="0070379A" w:rsidP="0070379A">
      <w:pPr>
        <w:jc w:val="both"/>
        <w:rPr>
          <w:rFonts w:eastAsia="PMingLiU"/>
          <w:lang w:eastAsia="zh-CN"/>
        </w:rPr>
      </w:pPr>
      <w:r>
        <w:rPr>
          <w:rFonts w:eastAsia="PMingLiU"/>
          <w:lang w:eastAsia="zh-CN"/>
        </w:rPr>
        <w:t>Semnat: _________________________________________</w:t>
      </w:r>
    </w:p>
    <w:p w14:paraId="18DBCCF6" w14:textId="77777777" w:rsidR="0070379A" w:rsidRDefault="0070379A" w:rsidP="0070379A">
      <w:pPr>
        <w:jc w:val="both"/>
        <w:rPr>
          <w:rFonts w:eastAsia="PMingLiU"/>
          <w:lang w:eastAsia="zh-CN"/>
        </w:rPr>
      </w:pPr>
      <w:r>
        <w:rPr>
          <w:rFonts w:eastAsia="PMingLiU"/>
          <w:lang w:eastAsia="zh-CN"/>
        </w:rPr>
        <w:t>Nume: __________________________________________</w:t>
      </w:r>
    </w:p>
    <w:p w14:paraId="4352B529"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56FCBDC9" w14:textId="77777777" w:rsidR="0070379A" w:rsidRDefault="0070379A" w:rsidP="0070379A">
      <w:pPr>
        <w:jc w:val="both"/>
        <w:rPr>
          <w:rFonts w:eastAsia="PMingLiU"/>
          <w:lang w:eastAsia="zh-CN"/>
        </w:rPr>
      </w:pPr>
      <w:r>
        <w:rPr>
          <w:rFonts w:eastAsia="PMingLiU"/>
          <w:lang w:eastAsia="zh-CN"/>
        </w:rPr>
        <w:lastRenderedPageBreak/>
        <w:t>Denumirea întreprinderii: _________________________________</w:t>
      </w:r>
    </w:p>
    <w:p w14:paraId="3909A455" w14:textId="77777777" w:rsidR="0070379A" w:rsidRDefault="0070379A" w:rsidP="0070379A">
      <w:pPr>
        <w:spacing w:after="200" w:line="276" w:lineRule="auto"/>
        <w:rPr>
          <w:rFonts w:eastAsia="PMingLiU"/>
          <w:lang w:eastAsia="zh-CN"/>
        </w:rPr>
      </w:pPr>
      <w:bookmarkStart w:id="59" w:name="_Toc449692114"/>
    </w:p>
    <w:p w14:paraId="41F22253" w14:textId="77777777" w:rsidR="0070379A" w:rsidRDefault="0070379A" w:rsidP="0070379A">
      <w:pPr>
        <w:spacing w:line="276" w:lineRule="auto"/>
        <w:jc w:val="center"/>
        <w:rPr>
          <w:rFonts w:eastAsia="PMingLiU"/>
          <w:b/>
          <w:lang w:eastAsia="zh-CN"/>
        </w:rPr>
      </w:pPr>
    </w:p>
    <w:p w14:paraId="011BB501" w14:textId="77777777" w:rsidR="0070379A" w:rsidRDefault="0070379A" w:rsidP="0070379A">
      <w:pPr>
        <w:spacing w:line="276" w:lineRule="auto"/>
        <w:jc w:val="center"/>
        <w:rPr>
          <w:rFonts w:eastAsia="PMingLiU"/>
          <w:b/>
          <w:lang w:eastAsia="zh-CN"/>
        </w:rPr>
      </w:pPr>
    </w:p>
    <w:p w14:paraId="1EFB9B97" w14:textId="77777777" w:rsidR="0070379A" w:rsidRDefault="0070379A" w:rsidP="0070379A">
      <w:pPr>
        <w:spacing w:line="276" w:lineRule="auto"/>
        <w:jc w:val="center"/>
        <w:rPr>
          <w:rFonts w:eastAsia="PMingLiU"/>
          <w:b/>
          <w:lang w:eastAsia="zh-CN"/>
        </w:rPr>
      </w:pPr>
    </w:p>
    <w:p w14:paraId="358CBA7C" w14:textId="77777777" w:rsidR="0070379A" w:rsidRDefault="0070379A" w:rsidP="0070379A">
      <w:pPr>
        <w:spacing w:line="276" w:lineRule="auto"/>
        <w:jc w:val="center"/>
        <w:rPr>
          <w:rFonts w:eastAsia="PMingLiU"/>
          <w:b/>
          <w:lang w:eastAsia="zh-CN"/>
        </w:rPr>
      </w:pPr>
    </w:p>
    <w:p w14:paraId="72DB0916" w14:textId="77777777" w:rsidR="0070379A" w:rsidRDefault="0070379A" w:rsidP="0070379A">
      <w:pPr>
        <w:spacing w:line="276" w:lineRule="auto"/>
        <w:jc w:val="center"/>
        <w:rPr>
          <w:rFonts w:eastAsia="PMingLiU"/>
          <w:b/>
          <w:lang w:eastAsia="zh-CN"/>
        </w:rPr>
      </w:pPr>
    </w:p>
    <w:p w14:paraId="57F89803" w14:textId="77777777" w:rsidR="0070379A" w:rsidRDefault="0070379A" w:rsidP="0070379A">
      <w:pPr>
        <w:spacing w:line="276" w:lineRule="auto"/>
        <w:jc w:val="center"/>
        <w:rPr>
          <w:rFonts w:eastAsia="PMingLiU"/>
          <w:b/>
          <w:lang w:eastAsia="zh-CN"/>
        </w:rPr>
      </w:pPr>
    </w:p>
    <w:p w14:paraId="76EC9137" w14:textId="77777777" w:rsidR="0070379A" w:rsidRDefault="0070379A" w:rsidP="0070379A">
      <w:pPr>
        <w:spacing w:line="276" w:lineRule="auto"/>
        <w:jc w:val="center"/>
        <w:rPr>
          <w:rFonts w:eastAsia="PMingLiU"/>
          <w:b/>
          <w:lang w:eastAsia="zh-CN"/>
        </w:rPr>
      </w:pPr>
    </w:p>
    <w:p w14:paraId="6C8BDAEC" w14:textId="77777777" w:rsidR="0070379A" w:rsidRDefault="0070379A" w:rsidP="0070379A">
      <w:pPr>
        <w:spacing w:line="276" w:lineRule="auto"/>
        <w:jc w:val="center"/>
        <w:rPr>
          <w:rFonts w:eastAsia="PMingLiU"/>
          <w:b/>
          <w:lang w:eastAsia="zh-CN"/>
        </w:rPr>
      </w:pPr>
    </w:p>
    <w:p w14:paraId="4C5A77F6" w14:textId="77777777" w:rsidR="0070379A" w:rsidRDefault="0070379A" w:rsidP="0070379A">
      <w:pPr>
        <w:spacing w:line="276" w:lineRule="auto"/>
        <w:jc w:val="center"/>
        <w:rPr>
          <w:rFonts w:eastAsia="PMingLiU"/>
          <w:b/>
          <w:lang w:eastAsia="zh-CN"/>
        </w:rPr>
      </w:pPr>
    </w:p>
    <w:p w14:paraId="45B8E552" w14:textId="77777777" w:rsidR="0070379A" w:rsidRDefault="0070379A" w:rsidP="0070379A">
      <w:pPr>
        <w:spacing w:line="276" w:lineRule="auto"/>
        <w:jc w:val="center"/>
        <w:rPr>
          <w:rFonts w:eastAsia="PMingLiU"/>
          <w:b/>
          <w:lang w:eastAsia="zh-CN"/>
        </w:rPr>
      </w:pPr>
    </w:p>
    <w:p w14:paraId="6142432B" w14:textId="77777777" w:rsidR="0070379A" w:rsidRDefault="0070379A" w:rsidP="0070379A">
      <w:pPr>
        <w:spacing w:line="276" w:lineRule="auto"/>
        <w:jc w:val="center"/>
        <w:rPr>
          <w:rFonts w:eastAsia="PMingLiU"/>
          <w:b/>
          <w:lang w:eastAsia="zh-CN"/>
        </w:rPr>
      </w:pPr>
    </w:p>
    <w:p w14:paraId="4617B44B" w14:textId="77777777" w:rsidR="0070379A" w:rsidRDefault="0070379A" w:rsidP="0070379A">
      <w:pPr>
        <w:spacing w:line="276" w:lineRule="auto"/>
        <w:jc w:val="center"/>
        <w:rPr>
          <w:rFonts w:eastAsia="PMingLiU"/>
          <w:b/>
          <w:lang w:eastAsia="zh-CN"/>
        </w:rPr>
      </w:pPr>
    </w:p>
    <w:p w14:paraId="166C7BC3" w14:textId="77777777" w:rsidR="0070379A" w:rsidRDefault="0070379A" w:rsidP="0070379A">
      <w:pPr>
        <w:spacing w:line="276" w:lineRule="auto"/>
        <w:jc w:val="center"/>
        <w:rPr>
          <w:rFonts w:eastAsia="PMingLiU"/>
          <w:b/>
          <w:lang w:eastAsia="zh-CN"/>
        </w:rPr>
      </w:pPr>
    </w:p>
    <w:p w14:paraId="5AD4AB80" w14:textId="77777777" w:rsidR="0070379A" w:rsidRDefault="0070379A" w:rsidP="0070379A">
      <w:pPr>
        <w:spacing w:line="276" w:lineRule="auto"/>
        <w:jc w:val="center"/>
        <w:rPr>
          <w:rFonts w:eastAsia="PMingLiU"/>
          <w:b/>
          <w:lang w:eastAsia="zh-CN"/>
        </w:rPr>
      </w:pPr>
    </w:p>
    <w:p w14:paraId="2BC4282A" w14:textId="77777777" w:rsidR="0070379A" w:rsidRDefault="0070379A" w:rsidP="0070379A">
      <w:pPr>
        <w:spacing w:line="276" w:lineRule="auto"/>
        <w:jc w:val="center"/>
        <w:rPr>
          <w:rFonts w:eastAsia="PMingLiU"/>
          <w:b/>
          <w:lang w:eastAsia="zh-CN"/>
        </w:rPr>
      </w:pPr>
    </w:p>
    <w:p w14:paraId="1F45A4DB" w14:textId="77777777" w:rsidR="0070379A" w:rsidRDefault="0070379A" w:rsidP="0070379A">
      <w:pPr>
        <w:spacing w:line="276" w:lineRule="auto"/>
        <w:jc w:val="center"/>
        <w:rPr>
          <w:rFonts w:eastAsia="PMingLiU"/>
          <w:b/>
          <w:lang w:eastAsia="zh-CN"/>
        </w:rPr>
      </w:pPr>
    </w:p>
    <w:p w14:paraId="4DD237FB" w14:textId="77777777" w:rsidR="0070379A" w:rsidRDefault="0070379A" w:rsidP="0070379A">
      <w:pPr>
        <w:jc w:val="right"/>
        <w:rPr>
          <w:noProof w:val="0"/>
        </w:rPr>
      </w:pPr>
    </w:p>
    <w:p w14:paraId="14BA6A88" w14:textId="77777777" w:rsidR="0070379A" w:rsidRDefault="0070379A" w:rsidP="0070379A">
      <w:pPr>
        <w:jc w:val="right"/>
        <w:rPr>
          <w:noProof w:val="0"/>
          <w:sz w:val="22"/>
          <w:szCs w:val="22"/>
        </w:rPr>
      </w:pPr>
      <w:r>
        <w:rPr>
          <w:noProof w:val="0"/>
        </w:rPr>
        <w:t>Anexa nr. 16</w:t>
      </w:r>
    </w:p>
    <w:p w14:paraId="4E95AEC9" w14:textId="77777777" w:rsidR="0070379A" w:rsidRDefault="0070379A" w:rsidP="0070379A">
      <w:pPr>
        <w:jc w:val="right"/>
        <w:rPr>
          <w:noProof w:val="0"/>
        </w:rPr>
      </w:pPr>
      <w:r>
        <w:rPr>
          <w:noProof w:val="0"/>
        </w:rPr>
        <w:t>la Documentația standard nr._____</w:t>
      </w:r>
    </w:p>
    <w:p w14:paraId="5F5F2484" w14:textId="77777777" w:rsidR="0070379A" w:rsidRDefault="0070379A" w:rsidP="0070379A">
      <w:pPr>
        <w:jc w:val="right"/>
        <w:rPr>
          <w:noProof w:val="0"/>
        </w:rPr>
      </w:pPr>
      <w:r>
        <w:rPr>
          <w:noProof w:val="0"/>
        </w:rPr>
        <w:t>din “____” ________ 20___</w:t>
      </w:r>
    </w:p>
    <w:p w14:paraId="6008D170" w14:textId="77777777" w:rsidR="0070379A" w:rsidRDefault="0070379A" w:rsidP="0070379A">
      <w:pPr>
        <w:spacing w:line="276" w:lineRule="auto"/>
        <w:jc w:val="center"/>
        <w:rPr>
          <w:rFonts w:eastAsia="PMingLiU"/>
          <w:b/>
          <w:lang w:eastAsia="zh-CN"/>
        </w:rPr>
      </w:pPr>
    </w:p>
    <w:p w14:paraId="4D57AEB2" w14:textId="77777777" w:rsidR="0070379A" w:rsidRDefault="0070379A" w:rsidP="0070379A">
      <w:pPr>
        <w:spacing w:line="276" w:lineRule="auto"/>
        <w:jc w:val="center"/>
        <w:rPr>
          <w:rFonts w:eastAsia="PMingLiU"/>
          <w:b/>
          <w:lang w:eastAsia="zh-CN"/>
        </w:rPr>
      </w:pPr>
    </w:p>
    <w:p w14:paraId="37D5C9EB" w14:textId="77777777" w:rsidR="0070379A" w:rsidRDefault="0070379A" w:rsidP="0070379A">
      <w:pPr>
        <w:spacing w:line="276" w:lineRule="auto"/>
        <w:jc w:val="center"/>
        <w:rPr>
          <w:rFonts w:eastAsia="PMingLiU"/>
          <w:b/>
          <w:lang w:eastAsia="zh-CN"/>
        </w:rPr>
      </w:pPr>
    </w:p>
    <w:bookmarkEnd w:id="59"/>
    <w:p w14:paraId="1FAFFB63" w14:textId="77777777" w:rsidR="0070379A" w:rsidRDefault="0070379A" w:rsidP="0070379A">
      <w:pPr>
        <w:spacing w:line="276" w:lineRule="auto"/>
        <w:jc w:val="center"/>
        <w:rPr>
          <w:rFonts w:eastAsia="PMingLiU"/>
          <w:b/>
          <w:noProof w:val="0"/>
          <w:lang w:eastAsia="zh-CN"/>
        </w:rPr>
      </w:pPr>
    </w:p>
    <w:p w14:paraId="3D4BD597" w14:textId="77777777" w:rsidR="0070379A" w:rsidRDefault="0070379A" w:rsidP="0070379A">
      <w:pPr>
        <w:jc w:val="center"/>
        <w:rPr>
          <w:rFonts w:eastAsia="SimSun"/>
          <w:b/>
          <w:bCs/>
          <w:iCs/>
          <w:lang w:eastAsia="zh-CN"/>
        </w:rPr>
      </w:pPr>
      <w:r>
        <w:rPr>
          <w:rFonts w:eastAsia="SimSun"/>
          <w:b/>
          <w:bCs/>
          <w:iCs/>
          <w:lang w:eastAsia="zh-CN"/>
        </w:rPr>
        <w:t>LISTA SUBCONTRACTANȚILOR</w:t>
      </w:r>
    </w:p>
    <w:p w14:paraId="214DC66B" w14:textId="77777777" w:rsidR="0070379A" w:rsidRDefault="0070379A" w:rsidP="0070379A">
      <w:pPr>
        <w:jc w:val="center"/>
        <w:rPr>
          <w:rFonts w:eastAsia="SimSun"/>
          <w:b/>
          <w:bCs/>
          <w:iCs/>
          <w:lang w:eastAsia="zh-CN"/>
        </w:rPr>
      </w:pPr>
      <w:r>
        <w:rPr>
          <w:rFonts w:eastAsia="SimSun"/>
          <w:b/>
          <w:bCs/>
          <w:iCs/>
          <w:lang w:eastAsia="zh-CN"/>
        </w:rPr>
        <w:t>ŞI PARTEA/PĂRŢILE DIN CONTRACT CARE SUNT</w:t>
      </w:r>
    </w:p>
    <w:p w14:paraId="3FC1B211" w14:textId="77777777" w:rsidR="0070379A" w:rsidRDefault="0070379A" w:rsidP="0070379A">
      <w:pPr>
        <w:jc w:val="center"/>
        <w:rPr>
          <w:rFonts w:eastAsia="SimSun"/>
          <w:b/>
          <w:bCs/>
          <w:iCs/>
          <w:lang w:eastAsia="zh-CN"/>
        </w:rPr>
      </w:pPr>
      <w:r>
        <w:rPr>
          <w:rFonts w:eastAsia="SimSun"/>
          <w:b/>
          <w:bCs/>
          <w:iCs/>
          <w:lang w:eastAsia="zh-CN"/>
        </w:rPr>
        <w:t>ÎNDEPLINITE DE ACEŞTIA</w:t>
      </w:r>
    </w:p>
    <w:p w14:paraId="04D8FCB0" w14:textId="77777777" w:rsidR="0070379A" w:rsidRDefault="0070379A" w:rsidP="0070379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70379A" w14:paraId="793330C8" w14:textId="77777777" w:rsidTr="0070379A">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3629C7E" w14:textId="77777777" w:rsidR="0070379A" w:rsidRDefault="0070379A">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91A5C39" w14:textId="77777777" w:rsidR="0070379A" w:rsidRDefault="0070379A">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350D75E" w14:textId="77777777" w:rsidR="0070379A" w:rsidRDefault="0070379A">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1F62F0C4" w14:textId="77777777" w:rsidR="0070379A" w:rsidRDefault="0070379A">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31BB4AD9" w14:textId="77777777" w:rsidR="0070379A" w:rsidRDefault="0070379A">
            <w:pPr>
              <w:spacing w:line="256" w:lineRule="auto"/>
              <w:rPr>
                <w:rFonts w:eastAsia="MS Mincho"/>
                <w:b/>
                <w:lang w:eastAsia="zh-CN"/>
              </w:rPr>
            </w:pPr>
            <w:r>
              <w:rPr>
                <w:rFonts w:eastAsia="MS Mincho"/>
                <w:b/>
                <w:lang w:eastAsia="zh-CN"/>
              </w:rPr>
              <w:t>% din valoarea contractului</w:t>
            </w:r>
          </w:p>
        </w:tc>
      </w:tr>
      <w:tr w:rsidR="0070379A" w14:paraId="6FCEA708" w14:textId="77777777" w:rsidTr="0070379A">
        <w:trPr>
          <w:trHeight w:val="175"/>
        </w:trPr>
        <w:tc>
          <w:tcPr>
            <w:tcW w:w="0" w:type="auto"/>
            <w:tcBorders>
              <w:top w:val="single" w:sz="4" w:space="0" w:color="auto"/>
              <w:left w:val="single" w:sz="4" w:space="0" w:color="auto"/>
              <w:bottom w:val="single" w:sz="4" w:space="0" w:color="auto"/>
              <w:right w:val="single" w:sz="4" w:space="0" w:color="auto"/>
            </w:tcBorders>
            <w:hideMark/>
          </w:tcPr>
          <w:p w14:paraId="3BE37393" w14:textId="77777777" w:rsidR="0070379A" w:rsidRDefault="0070379A">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1FD59F41" w14:textId="77777777" w:rsidR="0070379A" w:rsidRDefault="0070379A">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14B33B6" w14:textId="77777777" w:rsidR="0070379A" w:rsidRDefault="0070379A">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D0BC8AD" w14:textId="77777777" w:rsidR="0070379A" w:rsidRDefault="0070379A">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81E5C7A" w14:textId="77777777" w:rsidR="0070379A" w:rsidRDefault="0070379A">
            <w:pPr>
              <w:keepNext/>
              <w:keepLines/>
              <w:tabs>
                <w:tab w:val="left" w:pos="567"/>
              </w:tabs>
              <w:spacing w:before="200" w:line="256" w:lineRule="auto"/>
              <w:jc w:val="both"/>
              <w:outlineLvl w:val="2"/>
            </w:pPr>
          </w:p>
        </w:tc>
      </w:tr>
      <w:tr w:rsidR="0070379A" w14:paraId="7A84F00C" w14:textId="77777777" w:rsidTr="0070379A">
        <w:trPr>
          <w:trHeight w:val="337"/>
        </w:trPr>
        <w:tc>
          <w:tcPr>
            <w:tcW w:w="0" w:type="auto"/>
            <w:tcBorders>
              <w:top w:val="single" w:sz="4" w:space="0" w:color="auto"/>
              <w:left w:val="single" w:sz="4" w:space="0" w:color="auto"/>
              <w:bottom w:val="single" w:sz="4" w:space="0" w:color="auto"/>
              <w:right w:val="single" w:sz="4" w:space="0" w:color="auto"/>
            </w:tcBorders>
            <w:hideMark/>
          </w:tcPr>
          <w:p w14:paraId="65EAE1A1" w14:textId="77777777" w:rsidR="0070379A" w:rsidRDefault="0070379A">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7EDEC3E9" w14:textId="77777777" w:rsidR="0070379A" w:rsidRDefault="0070379A">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30ECD76" w14:textId="77777777" w:rsidR="0070379A" w:rsidRDefault="0070379A">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29ECFF9C" w14:textId="77777777" w:rsidR="0070379A" w:rsidRDefault="0070379A">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416D20D" w14:textId="77777777" w:rsidR="0070379A" w:rsidRDefault="0070379A">
            <w:pPr>
              <w:keepNext/>
              <w:keepLines/>
              <w:tabs>
                <w:tab w:val="left" w:pos="567"/>
              </w:tabs>
              <w:spacing w:before="200" w:line="256" w:lineRule="auto"/>
              <w:jc w:val="both"/>
              <w:outlineLvl w:val="2"/>
            </w:pPr>
          </w:p>
        </w:tc>
      </w:tr>
      <w:tr w:rsidR="0070379A" w14:paraId="1E504CDD" w14:textId="77777777" w:rsidTr="0070379A">
        <w:trPr>
          <w:trHeight w:val="181"/>
        </w:trPr>
        <w:tc>
          <w:tcPr>
            <w:tcW w:w="0" w:type="auto"/>
            <w:tcBorders>
              <w:top w:val="single" w:sz="4" w:space="0" w:color="auto"/>
              <w:left w:val="single" w:sz="4" w:space="0" w:color="auto"/>
              <w:bottom w:val="single" w:sz="4" w:space="0" w:color="auto"/>
              <w:right w:val="single" w:sz="4" w:space="0" w:color="auto"/>
            </w:tcBorders>
            <w:hideMark/>
          </w:tcPr>
          <w:p w14:paraId="58F9E675" w14:textId="77777777" w:rsidR="0070379A" w:rsidRDefault="0070379A">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060AF824" w14:textId="77777777" w:rsidR="0070379A" w:rsidRDefault="0070379A">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DDE2430" w14:textId="77777777" w:rsidR="0070379A" w:rsidRDefault="0070379A">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E1F3E98" w14:textId="77777777" w:rsidR="0070379A" w:rsidRDefault="0070379A">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FB1427C" w14:textId="77777777" w:rsidR="0070379A" w:rsidRDefault="0070379A">
            <w:pPr>
              <w:keepNext/>
              <w:keepLines/>
              <w:tabs>
                <w:tab w:val="left" w:pos="567"/>
              </w:tabs>
              <w:spacing w:before="200" w:line="256" w:lineRule="auto"/>
              <w:jc w:val="both"/>
              <w:outlineLvl w:val="2"/>
            </w:pPr>
          </w:p>
        </w:tc>
      </w:tr>
      <w:tr w:rsidR="0070379A" w14:paraId="0883FCA6" w14:textId="77777777" w:rsidTr="0070379A">
        <w:trPr>
          <w:trHeight w:val="181"/>
        </w:trPr>
        <w:tc>
          <w:tcPr>
            <w:tcW w:w="0" w:type="auto"/>
            <w:tcBorders>
              <w:top w:val="single" w:sz="4" w:space="0" w:color="auto"/>
              <w:left w:val="single" w:sz="4" w:space="0" w:color="auto"/>
              <w:bottom w:val="single" w:sz="4" w:space="0" w:color="auto"/>
              <w:right w:val="single" w:sz="4" w:space="0" w:color="auto"/>
            </w:tcBorders>
            <w:hideMark/>
          </w:tcPr>
          <w:p w14:paraId="09A18E82" w14:textId="77777777" w:rsidR="0070379A" w:rsidRDefault="0070379A">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15E4CB00" w14:textId="77777777" w:rsidR="0070379A" w:rsidRDefault="0070379A">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54C7434" w14:textId="77777777" w:rsidR="0070379A" w:rsidRDefault="0070379A">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112A104" w14:textId="77777777" w:rsidR="0070379A" w:rsidRDefault="0070379A">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2B80426" w14:textId="77777777" w:rsidR="0070379A" w:rsidRDefault="0070379A">
            <w:pPr>
              <w:keepNext/>
              <w:keepLines/>
              <w:tabs>
                <w:tab w:val="left" w:pos="567"/>
              </w:tabs>
              <w:spacing w:before="200" w:line="256" w:lineRule="auto"/>
              <w:jc w:val="both"/>
              <w:outlineLvl w:val="2"/>
            </w:pPr>
          </w:p>
        </w:tc>
      </w:tr>
      <w:tr w:rsidR="0070379A" w14:paraId="51E8092E" w14:textId="77777777" w:rsidTr="0070379A">
        <w:trPr>
          <w:trHeight w:val="181"/>
        </w:trPr>
        <w:tc>
          <w:tcPr>
            <w:tcW w:w="0" w:type="auto"/>
            <w:tcBorders>
              <w:top w:val="single" w:sz="4" w:space="0" w:color="auto"/>
              <w:left w:val="single" w:sz="4" w:space="0" w:color="auto"/>
              <w:bottom w:val="single" w:sz="4" w:space="0" w:color="auto"/>
              <w:right w:val="single" w:sz="4" w:space="0" w:color="auto"/>
            </w:tcBorders>
          </w:tcPr>
          <w:p w14:paraId="4A8033C9" w14:textId="77777777" w:rsidR="0070379A" w:rsidRDefault="0070379A">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334F8ACD" w14:textId="77777777" w:rsidR="0070379A" w:rsidRDefault="0070379A">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D8C99B7" w14:textId="77777777" w:rsidR="0070379A" w:rsidRDefault="0070379A">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5F1C0A5" w14:textId="77777777" w:rsidR="0070379A" w:rsidRDefault="0070379A">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6785881" w14:textId="77777777" w:rsidR="0070379A" w:rsidRDefault="0070379A">
            <w:pPr>
              <w:keepNext/>
              <w:keepLines/>
              <w:tabs>
                <w:tab w:val="left" w:pos="567"/>
              </w:tabs>
              <w:spacing w:before="200" w:line="256" w:lineRule="auto"/>
              <w:jc w:val="both"/>
              <w:outlineLvl w:val="2"/>
            </w:pPr>
          </w:p>
        </w:tc>
      </w:tr>
    </w:tbl>
    <w:p w14:paraId="4DB50C04" w14:textId="77777777" w:rsidR="0070379A" w:rsidRDefault="0070379A" w:rsidP="0070379A">
      <w:pPr>
        <w:jc w:val="both"/>
        <w:rPr>
          <w:rFonts w:eastAsia="PMingLiU"/>
          <w:lang w:eastAsia="zh-CN"/>
        </w:rPr>
      </w:pPr>
    </w:p>
    <w:p w14:paraId="359ADB48" w14:textId="77777777" w:rsidR="0070379A" w:rsidRDefault="0070379A" w:rsidP="0070379A">
      <w:pPr>
        <w:jc w:val="both"/>
        <w:rPr>
          <w:rFonts w:eastAsia="PMingLiU"/>
          <w:lang w:eastAsia="zh-CN"/>
        </w:rPr>
      </w:pPr>
      <w:r>
        <w:rPr>
          <w:rFonts w:eastAsia="PMingLiU"/>
          <w:lang w:eastAsia="zh-CN"/>
        </w:rPr>
        <w:t>Semnat: ______________________________________</w:t>
      </w:r>
    </w:p>
    <w:p w14:paraId="10DB2D3B" w14:textId="77777777" w:rsidR="0070379A" w:rsidRDefault="0070379A" w:rsidP="0070379A">
      <w:pPr>
        <w:jc w:val="both"/>
        <w:rPr>
          <w:rFonts w:eastAsia="PMingLiU"/>
          <w:lang w:eastAsia="zh-CN"/>
        </w:rPr>
      </w:pPr>
      <w:r>
        <w:rPr>
          <w:rFonts w:eastAsia="PMingLiU"/>
          <w:lang w:eastAsia="zh-CN"/>
        </w:rPr>
        <w:t>Nume: _______________________________________</w:t>
      </w:r>
    </w:p>
    <w:p w14:paraId="4362DC44" w14:textId="77777777" w:rsidR="0070379A" w:rsidRDefault="0070379A" w:rsidP="0070379A">
      <w:pPr>
        <w:jc w:val="both"/>
        <w:rPr>
          <w:rFonts w:eastAsia="PMingLiU"/>
          <w:lang w:eastAsia="zh-CN"/>
        </w:rPr>
      </w:pPr>
      <w:r>
        <w:rPr>
          <w:rFonts w:eastAsia="PMingLiU"/>
          <w:lang w:eastAsia="zh-CN"/>
        </w:rPr>
        <w:t>Funcţia în cadrul întreprinderii: _________________________</w:t>
      </w:r>
    </w:p>
    <w:p w14:paraId="42A90082" w14:textId="77777777" w:rsidR="0070379A" w:rsidRDefault="0070379A" w:rsidP="0070379A">
      <w:pPr>
        <w:jc w:val="both"/>
        <w:rPr>
          <w:rFonts w:eastAsia="PMingLiU"/>
          <w:lang w:eastAsia="zh-CN"/>
        </w:rPr>
      </w:pPr>
      <w:r>
        <w:rPr>
          <w:rFonts w:eastAsia="PMingLiU"/>
          <w:lang w:eastAsia="zh-CN"/>
        </w:rPr>
        <w:t>Denumirea întreprinderii: ______________________________</w:t>
      </w:r>
    </w:p>
    <w:p w14:paraId="688552F7" w14:textId="77777777" w:rsidR="0070379A" w:rsidRDefault="0070379A" w:rsidP="0070379A">
      <w:pPr>
        <w:rPr>
          <w:rFonts w:eastAsia="PMingLiU"/>
          <w:lang w:eastAsia="zh-CN"/>
        </w:rPr>
      </w:pPr>
    </w:p>
    <w:p w14:paraId="5DCCC278" w14:textId="77777777" w:rsidR="0070379A" w:rsidRDefault="0070379A" w:rsidP="0070379A">
      <w:pPr>
        <w:spacing w:after="200" w:line="276" w:lineRule="auto"/>
        <w:jc w:val="center"/>
        <w:rPr>
          <w:rFonts w:eastAsia="PMingLiU"/>
          <w:lang w:eastAsia="zh-CN"/>
        </w:rPr>
      </w:pPr>
      <w:bookmarkStart w:id="60" w:name="_Toc449692115"/>
    </w:p>
    <w:p w14:paraId="134D4F49" w14:textId="77777777" w:rsidR="0070379A" w:rsidRDefault="0070379A" w:rsidP="0070379A">
      <w:pPr>
        <w:spacing w:after="200" w:line="276" w:lineRule="auto"/>
        <w:jc w:val="center"/>
        <w:rPr>
          <w:rFonts w:eastAsia="PMingLiU"/>
          <w:b/>
          <w:lang w:eastAsia="zh-CN"/>
        </w:rPr>
      </w:pPr>
    </w:p>
    <w:p w14:paraId="17E76742" w14:textId="77777777" w:rsidR="0070379A" w:rsidRDefault="0070379A" w:rsidP="0070379A">
      <w:pPr>
        <w:spacing w:after="200" w:line="276" w:lineRule="auto"/>
        <w:jc w:val="center"/>
        <w:rPr>
          <w:rFonts w:eastAsia="PMingLiU"/>
          <w:b/>
          <w:lang w:eastAsia="zh-CN"/>
        </w:rPr>
      </w:pPr>
    </w:p>
    <w:p w14:paraId="23710A3F" w14:textId="77777777" w:rsidR="0070379A" w:rsidRDefault="0070379A" w:rsidP="0070379A">
      <w:pPr>
        <w:spacing w:after="200" w:line="276" w:lineRule="auto"/>
        <w:jc w:val="center"/>
        <w:rPr>
          <w:rFonts w:eastAsia="PMingLiU"/>
          <w:b/>
          <w:lang w:eastAsia="zh-CN"/>
        </w:rPr>
      </w:pPr>
    </w:p>
    <w:p w14:paraId="42A2E05D" w14:textId="77777777" w:rsidR="0070379A" w:rsidRDefault="0070379A" w:rsidP="0070379A">
      <w:pPr>
        <w:spacing w:after="200" w:line="276" w:lineRule="auto"/>
        <w:jc w:val="center"/>
        <w:rPr>
          <w:rFonts w:eastAsia="PMingLiU"/>
          <w:b/>
          <w:lang w:eastAsia="zh-CN"/>
        </w:rPr>
      </w:pPr>
    </w:p>
    <w:p w14:paraId="7D862294" w14:textId="77777777" w:rsidR="0070379A" w:rsidRDefault="0070379A" w:rsidP="0070379A">
      <w:pPr>
        <w:spacing w:after="200" w:line="276" w:lineRule="auto"/>
        <w:jc w:val="center"/>
        <w:rPr>
          <w:rFonts w:eastAsia="PMingLiU"/>
          <w:b/>
          <w:lang w:eastAsia="zh-CN"/>
        </w:rPr>
      </w:pPr>
    </w:p>
    <w:p w14:paraId="1DE97CF5" w14:textId="77777777" w:rsidR="0070379A" w:rsidRDefault="0070379A" w:rsidP="0070379A">
      <w:pPr>
        <w:spacing w:after="200" w:line="276" w:lineRule="auto"/>
        <w:jc w:val="center"/>
        <w:rPr>
          <w:rFonts w:eastAsia="PMingLiU"/>
          <w:b/>
          <w:lang w:eastAsia="zh-CN"/>
        </w:rPr>
      </w:pPr>
    </w:p>
    <w:p w14:paraId="216B79C7" w14:textId="77777777" w:rsidR="0070379A" w:rsidRDefault="0070379A" w:rsidP="0070379A">
      <w:pPr>
        <w:spacing w:after="200" w:line="276" w:lineRule="auto"/>
        <w:jc w:val="center"/>
        <w:rPr>
          <w:rFonts w:eastAsia="PMingLiU"/>
          <w:b/>
          <w:lang w:eastAsia="zh-CN"/>
        </w:rPr>
      </w:pPr>
    </w:p>
    <w:p w14:paraId="332B98AB" w14:textId="77777777" w:rsidR="0070379A" w:rsidRDefault="0070379A" w:rsidP="0070379A">
      <w:pPr>
        <w:spacing w:after="200" w:line="276" w:lineRule="auto"/>
        <w:jc w:val="center"/>
        <w:rPr>
          <w:rFonts w:eastAsia="PMingLiU"/>
          <w:b/>
          <w:lang w:eastAsia="zh-CN"/>
        </w:rPr>
      </w:pPr>
    </w:p>
    <w:p w14:paraId="2A8C95A4" w14:textId="77777777" w:rsidR="0070379A" w:rsidRDefault="0070379A" w:rsidP="0070379A">
      <w:pPr>
        <w:spacing w:after="200" w:line="276" w:lineRule="auto"/>
        <w:jc w:val="center"/>
        <w:rPr>
          <w:rFonts w:eastAsia="PMingLiU"/>
          <w:b/>
          <w:lang w:eastAsia="zh-CN"/>
        </w:rPr>
      </w:pPr>
    </w:p>
    <w:p w14:paraId="6E556CEC" w14:textId="77777777" w:rsidR="0070379A" w:rsidRDefault="0070379A" w:rsidP="0070379A">
      <w:pPr>
        <w:spacing w:after="200" w:line="276" w:lineRule="auto"/>
        <w:jc w:val="center"/>
        <w:rPr>
          <w:rFonts w:eastAsia="PMingLiU"/>
          <w:b/>
          <w:lang w:eastAsia="zh-CN"/>
        </w:rPr>
      </w:pPr>
    </w:p>
    <w:p w14:paraId="5E408A5A" w14:textId="77777777" w:rsidR="0070379A" w:rsidRDefault="0070379A" w:rsidP="0070379A">
      <w:pPr>
        <w:spacing w:after="200" w:line="276" w:lineRule="auto"/>
        <w:jc w:val="center"/>
        <w:rPr>
          <w:rFonts w:eastAsia="PMingLiU"/>
          <w:b/>
          <w:lang w:eastAsia="zh-CN"/>
        </w:rPr>
      </w:pPr>
    </w:p>
    <w:p w14:paraId="6D0878D5" w14:textId="77777777" w:rsidR="0070379A" w:rsidRDefault="0070379A" w:rsidP="0070379A">
      <w:pPr>
        <w:spacing w:after="200" w:line="276" w:lineRule="auto"/>
        <w:jc w:val="center"/>
        <w:rPr>
          <w:rFonts w:eastAsia="PMingLiU"/>
          <w:b/>
          <w:lang w:eastAsia="zh-CN"/>
        </w:rPr>
      </w:pPr>
    </w:p>
    <w:p w14:paraId="791070EC" w14:textId="77777777" w:rsidR="0070379A" w:rsidRDefault="0070379A" w:rsidP="0070379A">
      <w:pPr>
        <w:spacing w:after="200" w:line="276" w:lineRule="auto"/>
        <w:jc w:val="center"/>
        <w:rPr>
          <w:rFonts w:eastAsia="PMingLiU"/>
          <w:b/>
          <w:lang w:eastAsia="zh-CN"/>
        </w:rPr>
      </w:pPr>
    </w:p>
    <w:p w14:paraId="06C8FD28" w14:textId="77777777" w:rsidR="0070379A" w:rsidRDefault="0070379A" w:rsidP="0070379A">
      <w:pPr>
        <w:jc w:val="right"/>
        <w:rPr>
          <w:noProof w:val="0"/>
          <w:sz w:val="22"/>
          <w:szCs w:val="22"/>
        </w:rPr>
      </w:pPr>
      <w:r>
        <w:rPr>
          <w:noProof w:val="0"/>
        </w:rPr>
        <w:t>Anexa nr. 17</w:t>
      </w:r>
    </w:p>
    <w:p w14:paraId="67A49EE7" w14:textId="77777777" w:rsidR="0070379A" w:rsidRDefault="0070379A" w:rsidP="0070379A">
      <w:pPr>
        <w:jc w:val="right"/>
        <w:rPr>
          <w:noProof w:val="0"/>
        </w:rPr>
      </w:pPr>
      <w:r>
        <w:rPr>
          <w:noProof w:val="0"/>
        </w:rPr>
        <w:t>la Documentația standard nr._____</w:t>
      </w:r>
    </w:p>
    <w:p w14:paraId="3170E6AD" w14:textId="77777777" w:rsidR="0070379A" w:rsidRDefault="0070379A" w:rsidP="0070379A">
      <w:pPr>
        <w:jc w:val="right"/>
        <w:rPr>
          <w:noProof w:val="0"/>
        </w:rPr>
      </w:pPr>
      <w:r>
        <w:rPr>
          <w:noProof w:val="0"/>
        </w:rPr>
        <w:t>din “____” ________ 20___</w:t>
      </w:r>
    </w:p>
    <w:p w14:paraId="534E3DC2" w14:textId="77777777" w:rsidR="0070379A" w:rsidRDefault="0070379A" w:rsidP="0070379A">
      <w:pPr>
        <w:spacing w:after="200" w:line="276" w:lineRule="auto"/>
        <w:jc w:val="center"/>
        <w:rPr>
          <w:rFonts w:eastAsia="PMingLiU"/>
          <w:b/>
          <w:lang w:eastAsia="zh-CN"/>
        </w:rPr>
      </w:pPr>
    </w:p>
    <w:p w14:paraId="7BA41D2E" w14:textId="77777777" w:rsidR="0070379A" w:rsidRDefault="0070379A" w:rsidP="0070379A">
      <w:pPr>
        <w:spacing w:after="200" w:line="276" w:lineRule="auto"/>
        <w:jc w:val="center"/>
        <w:rPr>
          <w:rFonts w:eastAsia="PMingLiU"/>
          <w:b/>
          <w:lang w:eastAsia="zh-CN"/>
        </w:rPr>
      </w:pPr>
    </w:p>
    <w:bookmarkEnd w:id="60"/>
    <w:p w14:paraId="62006884" w14:textId="77777777" w:rsidR="0070379A" w:rsidRDefault="0070379A" w:rsidP="0070379A">
      <w:pPr>
        <w:pStyle w:val="Corptext"/>
        <w:tabs>
          <w:tab w:val="left" w:pos="567"/>
        </w:tabs>
        <w:jc w:val="center"/>
        <w:rPr>
          <w:rFonts w:ascii="Times New Roman" w:hAnsi="Times New Roman"/>
          <w:b/>
          <w:szCs w:val="24"/>
        </w:rPr>
      </w:pPr>
      <w:r>
        <w:rPr>
          <w:rFonts w:ascii="Times New Roman" w:hAnsi="Times New Roman"/>
          <w:b/>
          <w:szCs w:val="24"/>
        </w:rPr>
        <w:t>INFORMAŢII PRIVIND ASOCIEREA</w:t>
      </w:r>
    </w:p>
    <w:p w14:paraId="44B68511" w14:textId="77777777" w:rsidR="0070379A" w:rsidRDefault="0070379A" w:rsidP="0070379A">
      <w:pPr>
        <w:pStyle w:val="Corptext"/>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291BB358" w14:textId="77777777" w:rsidR="0070379A" w:rsidRDefault="0070379A" w:rsidP="0070379A">
      <w:pPr>
        <w:tabs>
          <w:tab w:val="left" w:pos="567"/>
        </w:tabs>
        <w:jc w:val="both"/>
      </w:pPr>
      <w:r>
        <w:t>____________________________________________________________________________</w:t>
      </w:r>
    </w:p>
    <w:p w14:paraId="26BC0C77" w14:textId="77777777" w:rsidR="0070379A" w:rsidRDefault="0070379A" w:rsidP="0070379A">
      <w:pPr>
        <w:tabs>
          <w:tab w:val="left" w:pos="567"/>
        </w:tabs>
        <w:jc w:val="center"/>
        <w:rPr>
          <w:b/>
        </w:rPr>
      </w:pPr>
      <w:r>
        <w:rPr>
          <w:b/>
        </w:rPr>
        <w:t>(denumirea)</w:t>
      </w:r>
    </w:p>
    <w:p w14:paraId="1736EE60" w14:textId="77777777" w:rsidR="0070379A" w:rsidRDefault="0070379A" w:rsidP="0070379A">
      <w:pPr>
        <w:tabs>
          <w:tab w:val="left" w:pos="567"/>
        </w:tabs>
        <w:jc w:val="both"/>
        <w:rPr>
          <w:u w:val="single"/>
        </w:rPr>
      </w:pPr>
      <w:r>
        <w:rPr>
          <w:b/>
        </w:rPr>
        <w:t>1.Părţi contractante</w:t>
      </w:r>
      <w:r>
        <w:t xml:space="preserve"> ( agenţi economici)</w:t>
      </w:r>
    </w:p>
    <w:p w14:paraId="316394BE" w14:textId="77777777" w:rsidR="0070379A" w:rsidRDefault="0070379A" w:rsidP="0070379A">
      <w:pPr>
        <w:numPr>
          <w:ilvl w:val="0"/>
          <w:numId w:val="36"/>
        </w:numPr>
        <w:tabs>
          <w:tab w:val="clear" w:pos="1069"/>
          <w:tab w:val="left" w:pos="567"/>
          <w:tab w:val="left" w:pos="1080"/>
        </w:tabs>
        <w:ind w:left="0" w:firstLine="0"/>
        <w:jc w:val="both"/>
      </w:pPr>
      <w:r>
        <w:t>________________________________________________________________________</w:t>
      </w:r>
    </w:p>
    <w:p w14:paraId="544E1BE2" w14:textId="77777777" w:rsidR="0070379A" w:rsidRDefault="0070379A" w:rsidP="0070379A">
      <w:pPr>
        <w:numPr>
          <w:ilvl w:val="0"/>
          <w:numId w:val="36"/>
        </w:numPr>
        <w:tabs>
          <w:tab w:val="clear" w:pos="1069"/>
          <w:tab w:val="left" w:pos="567"/>
          <w:tab w:val="left" w:pos="1080"/>
        </w:tabs>
        <w:ind w:left="0" w:firstLine="0"/>
        <w:jc w:val="both"/>
      </w:pPr>
      <w:r>
        <w:t>________________________________________________________________________</w:t>
      </w:r>
    </w:p>
    <w:p w14:paraId="5390854B" w14:textId="77777777" w:rsidR="0070379A" w:rsidRDefault="0070379A" w:rsidP="0070379A">
      <w:pPr>
        <w:numPr>
          <w:ilvl w:val="0"/>
          <w:numId w:val="36"/>
        </w:numPr>
        <w:tabs>
          <w:tab w:val="clear" w:pos="1069"/>
          <w:tab w:val="left" w:pos="567"/>
          <w:tab w:val="left" w:pos="1080"/>
        </w:tabs>
        <w:ind w:left="0" w:firstLine="0"/>
        <w:jc w:val="both"/>
      </w:pPr>
      <w:r>
        <w:t>________________________________________________________________________</w:t>
      </w:r>
    </w:p>
    <w:p w14:paraId="6A566011" w14:textId="77777777" w:rsidR="0070379A" w:rsidRDefault="0070379A" w:rsidP="0070379A">
      <w:pPr>
        <w:tabs>
          <w:tab w:val="left" w:pos="567"/>
        </w:tabs>
        <w:jc w:val="both"/>
      </w:pPr>
      <w:r>
        <w:rPr>
          <w:b/>
        </w:rPr>
        <w:t xml:space="preserve">2. Adrese, telefon, fax </w:t>
      </w:r>
      <w:r>
        <w:t xml:space="preserve"> ale partenerilor (părţi contractante):</w:t>
      </w:r>
    </w:p>
    <w:p w14:paraId="0EB05381" w14:textId="77777777" w:rsidR="0070379A" w:rsidRDefault="0070379A" w:rsidP="0070379A">
      <w:pPr>
        <w:pStyle w:val="Listparagraf"/>
        <w:numPr>
          <w:ilvl w:val="0"/>
          <w:numId w:val="38"/>
        </w:numPr>
        <w:tabs>
          <w:tab w:val="clear" w:pos="1069"/>
          <w:tab w:val="left" w:pos="567"/>
          <w:tab w:val="left" w:pos="1080"/>
        </w:tabs>
        <w:ind w:left="0" w:firstLine="0"/>
        <w:contextualSpacing/>
      </w:pPr>
      <w:r>
        <w:t>________________________________________________________________________</w:t>
      </w:r>
    </w:p>
    <w:p w14:paraId="1D8041D9" w14:textId="77777777" w:rsidR="0070379A" w:rsidRDefault="0070379A" w:rsidP="0070379A">
      <w:pPr>
        <w:pStyle w:val="Listparagraf"/>
        <w:numPr>
          <w:ilvl w:val="0"/>
          <w:numId w:val="38"/>
        </w:numPr>
        <w:tabs>
          <w:tab w:val="clear" w:pos="1069"/>
          <w:tab w:val="left" w:pos="567"/>
          <w:tab w:val="left" w:pos="1080"/>
        </w:tabs>
        <w:ind w:left="0" w:firstLine="0"/>
        <w:contextualSpacing/>
      </w:pPr>
      <w:r>
        <w:t>________________________________________________________________________</w:t>
      </w:r>
    </w:p>
    <w:p w14:paraId="5C6AEE55" w14:textId="77777777" w:rsidR="0070379A" w:rsidRDefault="0070379A" w:rsidP="0070379A">
      <w:pPr>
        <w:pStyle w:val="Listparagraf"/>
        <w:numPr>
          <w:ilvl w:val="0"/>
          <w:numId w:val="38"/>
        </w:numPr>
        <w:tabs>
          <w:tab w:val="clear" w:pos="1069"/>
          <w:tab w:val="left" w:pos="567"/>
          <w:tab w:val="left" w:pos="1080"/>
        </w:tabs>
        <w:ind w:left="0" w:firstLine="0"/>
        <w:contextualSpacing/>
      </w:pPr>
      <w:r>
        <w:t>________________________________________________________________________</w:t>
      </w:r>
    </w:p>
    <w:p w14:paraId="0D461E2E" w14:textId="77777777" w:rsidR="0070379A" w:rsidRDefault="0070379A" w:rsidP="0070379A">
      <w:pPr>
        <w:tabs>
          <w:tab w:val="left" w:pos="567"/>
        </w:tabs>
        <w:jc w:val="both"/>
      </w:pPr>
      <w:r>
        <w:rPr>
          <w:b/>
        </w:rPr>
        <w:t>3. Informaţii privind modul de asociere:</w:t>
      </w:r>
    </w:p>
    <w:p w14:paraId="56008262" w14:textId="77777777" w:rsidR="0070379A" w:rsidRDefault="0070379A" w:rsidP="0070379A">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6C96C1DD" w14:textId="77777777" w:rsidR="0070379A" w:rsidRDefault="0070379A" w:rsidP="0070379A">
      <w:pPr>
        <w:tabs>
          <w:tab w:val="left" w:pos="567"/>
        </w:tabs>
        <w:jc w:val="both"/>
      </w:pPr>
      <w:r>
        <w:t>b) Locul şi data înregistrării asociaţiei______________________________________________</w:t>
      </w:r>
    </w:p>
    <w:p w14:paraId="6E983A70" w14:textId="77777777" w:rsidR="0070379A" w:rsidRDefault="0070379A" w:rsidP="0070379A">
      <w:pPr>
        <w:pStyle w:val="Subsol"/>
        <w:tabs>
          <w:tab w:val="left" w:pos="567"/>
        </w:tabs>
        <w:jc w:val="both"/>
      </w:pPr>
      <w:r>
        <w:t>c) Activităţi economice ce se vor realiza în comun ____________________________________</w:t>
      </w:r>
    </w:p>
    <w:p w14:paraId="6106BDF7" w14:textId="77777777" w:rsidR="0070379A" w:rsidRDefault="0070379A" w:rsidP="0070379A">
      <w:pPr>
        <w:tabs>
          <w:tab w:val="left" w:pos="567"/>
        </w:tabs>
        <w:jc w:val="both"/>
      </w:pPr>
      <w:r>
        <w:t>_____________________________________________________________________________</w:t>
      </w:r>
    </w:p>
    <w:p w14:paraId="5AB2A07E" w14:textId="77777777" w:rsidR="0070379A" w:rsidRDefault="0070379A" w:rsidP="0070379A">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11C3F3F8" w14:textId="77777777" w:rsidR="0070379A" w:rsidRDefault="0070379A" w:rsidP="0070379A">
      <w:pPr>
        <w:tabs>
          <w:tab w:val="left" w:pos="567"/>
        </w:tabs>
        <w:jc w:val="both"/>
      </w:pPr>
      <w:r>
        <w:t>e) Valoarea  și cota procentuală a lucrărilor executate de fiecare asociat ___________________</w:t>
      </w:r>
    </w:p>
    <w:p w14:paraId="25731DAE" w14:textId="77777777" w:rsidR="0070379A" w:rsidRDefault="0070379A" w:rsidP="0070379A">
      <w:pPr>
        <w:tabs>
          <w:tab w:val="left" w:pos="567"/>
        </w:tabs>
        <w:jc w:val="both"/>
      </w:pPr>
      <w:r>
        <w:t>_____________________________________________________________________________</w:t>
      </w:r>
    </w:p>
    <w:p w14:paraId="4C46529C" w14:textId="77777777" w:rsidR="0070379A" w:rsidRDefault="0070379A" w:rsidP="0070379A">
      <w:pPr>
        <w:tabs>
          <w:tab w:val="left" w:pos="567"/>
        </w:tabs>
        <w:jc w:val="both"/>
      </w:pPr>
      <w:r>
        <w:t>f) Condiţii de administrare a asociaţiei______________________________________________</w:t>
      </w:r>
    </w:p>
    <w:p w14:paraId="40DBFF91" w14:textId="77777777" w:rsidR="0070379A" w:rsidRDefault="0070379A" w:rsidP="0070379A">
      <w:pPr>
        <w:tabs>
          <w:tab w:val="left" w:pos="567"/>
        </w:tabs>
        <w:jc w:val="both"/>
      </w:pPr>
      <w:r>
        <w:t>g) Modalitatea de împărţire a rezultatelor activităţii economice comune desfăşurate ____________________________________________________________________________</w:t>
      </w:r>
    </w:p>
    <w:p w14:paraId="52E82FCC" w14:textId="77777777" w:rsidR="0070379A" w:rsidRDefault="0070379A" w:rsidP="0070379A">
      <w:pPr>
        <w:tabs>
          <w:tab w:val="left" w:pos="567"/>
        </w:tabs>
        <w:jc w:val="both"/>
      </w:pPr>
      <w:r>
        <w:t>h) Cauze de încetare a asociaţiei şi modul de împărţire a rezultatelor   lichidării_____________________________________________________________________</w:t>
      </w:r>
    </w:p>
    <w:p w14:paraId="307E81F2" w14:textId="77777777" w:rsidR="0070379A" w:rsidRDefault="0070379A" w:rsidP="0070379A">
      <w:pPr>
        <w:tabs>
          <w:tab w:val="left" w:pos="567"/>
        </w:tabs>
        <w:jc w:val="both"/>
      </w:pPr>
      <w:r>
        <w:lastRenderedPageBreak/>
        <w:t>i) Repartizarea fizică, valorică şi procentuală între fiecare asociat pentru executarea obiectivului supus licitaţiei________________________________________________________________</w:t>
      </w:r>
    </w:p>
    <w:p w14:paraId="004BFCC8" w14:textId="77777777" w:rsidR="0070379A" w:rsidRDefault="0070379A" w:rsidP="0070379A">
      <w:pPr>
        <w:tabs>
          <w:tab w:val="left" w:pos="567"/>
        </w:tabs>
        <w:jc w:val="both"/>
      </w:pPr>
      <w:r>
        <w:t>j) Alte cauze__________________________________________________________________</w:t>
      </w:r>
    </w:p>
    <w:p w14:paraId="7E2D2C4A" w14:textId="77777777" w:rsidR="0070379A" w:rsidRDefault="0070379A" w:rsidP="0070379A">
      <w:pPr>
        <w:jc w:val="both"/>
        <w:rPr>
          <w:rFonts w:eastAsia="PMingLiU"/>
          <w:lang w:eastAsia="zh-CN"/>
        </w:rPr>
      </w:pPr>
    </w:p>
    <w:p w14:paraId="26091676" w14:textId="77777777" w:rsidR="0070379A" w:rsidRDefault="0070379A" w:rsidP="0070379A">
      <w:pPr>
        <w:jc w:val="both"/>
        <w:rPr>
          <w:rFonts w:eastAsia="PMingLiU"/>
          <w:lang w:eastAsia="zh-CN"/>
        </w:rPr>
      </w:pPr>
    </w:p>
    <w:p w14:paraId="45AF6D3B" w14:textId="77777777" w:rsidR="0070379A" w:rsidRDefault="0070379A" w:rsidP="0070379A">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75FE4B65" w14:textId="77777777" w:rsidR="0070379A" w:rsidRDefault="0070379A" w:rsidP="0070379A">
      <w:pPr>
        <w:jc w:val="both"/>
        <w:rPr>
          <w:rFonts w:eastAsia="PMingLiU"/>
          <w:lang w:eastAsia="zh-CN"/>
        </w:rPr>
      </w:pPr>
      <w:r>
        <w:rPr>
          <w:rFonts w:eastAsia="PMingLiU"/>
          <w:lang w:eastAsia="zh-CN"/>
        </w:rPr>
        <w:t>Semnat Liderul Asociației: __________________________</w:t>
      </w:r>
    </w:p>
    <w:p w14:paraId="379F4F2A" w14:textId="77777777" w:rsidR="0070379A" w:rsidRDefault="0070379A" w:rsidP="0070379A">
      <w:pPr>
        <w:jc w:val="both"/>
        <w:rPr>
          <w:rFonts w:eastAsia="PMingLiU"/>
          <w:lang w:eastAsia="zh-CN"/>
        </w:rPr>
      </w:pPr>
      <w:r>
        <w:rPr>
          <w:rFonts w:eastAsia="PMingLiU"/>
          <w:lang w:eastAsia="zh-CN"/>
        </w:rPr>
        <w:t>Nume: __________________________________________</w:t>
      </w:r>
    </w:p>
    <w:p w14:paraId="75ACC044"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7F58F1E0" w14:textId="77777777" w:rsidR="0070379A" w:rsidRDefault="0070379A" w:rsidP="0070379A">
      <w:pPr>
        <w:jc w:val="both"/>
        <w:rPr>
          <w:rFonts w:eastAsia="PMingLiU"/>
          <w:lang w:eastAsia="zh-CN"/>
        </w:rPr>
      </w:pPr>
      <w:r>
        <w:rPr>
          <w:rFonts w:eastAsia="PMingLiU"/>
          <w:lang w:eastAsia="zh-CN"/>
        </w:rPr>
        <w:t>Denumirea întreprinderii: _________________________________</w:t>
      </w:r>
    </w:p>
    <w:p w14:paraId="12442446" w14:textId="77777777" w:rsidR="0070379A" w:rsidRDefault="0070379A" w:rsidP="0070379A">
      <w:pPr>
        <w:jc w:val="both"/>
        <w:rPr>
          <w:rFonts w:eastAsia="PMingLiU"/>
          <w:lang w:eastAsia="zh-CN"/>
        </w:rPr>
      </w:pPr>
    </w:p>
    <w:p w14:paraId="5B305BAF" w14:textId="77777777" w:rsidR="0070379A" w:rsidRDefault="0070379A" w:rsidP="0070379A">
      <w:pPr>
        <w:jc w:val="both"/>
        <w:rPr>
          <w:rFonts w:eastAsia="PMingLiU"/>
          <w:lang w:eastAsia="zh-CN"/>
        </w:rPr>
      </w:pPr>
      <w:r>
        <w:rPr>
          <w:rFonts w:eastAsia="PMingLiU"/>
          <w:lang w:eastAsia="zh-CN"/>
        </w:rPr>
        <w:t>Semnat Asociatul secund: __________________________</w:t>
      </w:r>
    </w:p>
    <w:p w14:paraId="693A22A3" w14:textId="77777777" w:rsidR="0070379A" w:rsidRDefault="0070379A" w:rsidP="0070379A">
      <w:pPr>
        <w:jc w:val="both"/>
        <w:rPr>
          <w:rFonts w:eastAsia="PMingLiU"/>
          <w:lang w:eastAsia="zh-CN"/>
        </w:rPr>
      </w:pPr>
      <w:r>
        <w:rPr>
          <w:rFonts w:eastAsia="PMingLiU"/>
          <w:lang w:eastAsia="zh-CN"/>
        </w:rPr>
        <w:t>Nume: __________________________________________</w:t>
      </w:r>
    </w:p>
    <w:p w14:paraId="764FADCA" w14:textId="77777777" w:rsidR="0070379A" w:rsidRDefault="0070379A" w:rsidP="0070379A">
      <w:pPr>
        <w:jc w:val="both"/>
        <w:rPr>
          <w:rFonts w:eastAsia="PMingLiU"/>
          <w:lang w:eastAsia="zh-CN"/>
        </w:rPr>
      </w:pPr>
      <w:r>
        <w:rPr>
          <w:rFonts w:eastAsia="PMingLiU"/>
          <w:lang w:eastAsia="zh-CN"/>
        </w:rPr>
        <w:t>Funcţia în cadrul întreprinderii: ____________________________</w:t>
      </w:r>
    </w:p>
    <w:p w14:paraId="69CB11C5" w14:textId="77777777" w:rsidR="0070379A" w:rsidRDefault="0070379A" w:rsidP="0070379A">
      <w:pPr>
        <w:tabs>
          <w:tab w:val="left" w:pos="567"/>
        </w:tabs>
        <w:jc w:val="both"/>
        <w:rPr>
          <w:rFonts w:eastAsia="PMingLiU"/>
          <w:lang w:eastAsia="zh-CN"/>
        </w:rPr>
      </w:pPr>
      <w:r>
        <w:rPr>
          <w:rFonts w:eastAsia="PMingLiU"/>
          <w:lang w:eastAsia="zh-CN"/>
        </w:rPr>
        <w:t xml:space="preserve">Denumirea întreprinderii: _________________________________  </w:t>
      </w:r>
    </w:p>
    <w:p w14:paraId="2E75A848" w14:textId="77777777" w:rsidR="0070379A" w:rsidRDefault="0070379A" w:rsidP="0070379A">
      <w:pPr>
        <w:tabs>
          <w:tab w:val="left" w:pos="567"/>
        </w:tabs>
        <w:jc w:val="both"/>
        <w:rPr>
          <w:rFonts w:eastAsia="PMingLiU"/>
          <w:lang w:eastAsia="zh-CN"/>
        </w:rPr>
      </w:pPr>
    </w:p>
    <w:p w14:paraId="72C59357" w14:textId="77777777" w:rsidR="0070379A" w:rsidRDefault="0070379A" w:rsidP="0070379A">
      <w:pPr>
        <w:tabs>
          <w:tab w:val="left" w:pos="567"/>
        </w:tabs>
        <w:jc w:val="center"/>
        <w:rPr>
          <w:b/>
          <w:color w:val="000000"/>
          <w:w w:val="90"/>
          <w:sz w:val="28"/>
          <w:szCs w:val="28"/>
        </w:rPr>
      </w:pPr>
    </w:p>
    <w:p w14:paraId="20B271DC" w14:textId="77777777" w:rsidR="0070379A" w:rsidRDefault="0070379A" w:rsidP="0070379A">
      <w:pPr>
        <w:tabs>
          <w:tab w:val="left" w:pos="567"/>
        </w:tabs>
        <w:jc w:val="center"/>
        <w:rPr>
          <w:b/>
          <w:color w:val="000000"/>
          <w:w w:val="90"/>
        </w:rPr>
      </w:pPr>
    </w:p>
    <w:p w14:paraId="78C6C522" w14:textId="77777777" w:rsidR="0070379A" w:rsidRDefault="0070379A" w:rsidP="0070379A">
      <w:pPr>
        <w:tabs>
          <w:tab w:val="left" w:pos="567"/>
        </w:tabs>
        <w:jc w:val="center"/>
        <w:rPr>
          <w:b/>
          <w:color w:val="000000"/>
          <w:w w:val="90"/>
        </w:rPr>
      </w:pPr>
    </w:p>
    <w:p w14:paraId="7C859CBD" w14:textId="77777777" w:rsidR="0070379A" w:rsidRDefault="0070379A" w:rsidP="0070379A">
      <w:pPr>
        <w:tabs>
          <w:tab w:val="left" w:pos="567"/>
        </w:tabs>
        <w:jc w:val="center"/>
        <w:rPr>
          <w:b/>
          <w:color w:val="000000"/>
          <w:w w:val="90"/>
        </w:rPr>
      </w:pPr>
    </w:p>
    <w:p w14:paraId="2CDAF460" w14:textId="77777777" w:rsidR="0070379A" w:rsidRDefault="0070379A" w:rsidP="0070379A">
      <w:pPr>
        <w:tabs>
          <w:tab w:val="left" w:pos="567"/>
        </w:tabs>
        <w:jc w:val="center"/>
        <w:rPr>
          <w:b/>
          <w:color w:val="000000"/>
          <w:w w:val="90"/>
        </w:rPr>
      </w:pPr>
    </w:p>
    <w:p w14:paraId="66DDC823" w14:textId="77777777" w:rsidR="0070379A" w:rsidRDefault="0070379A" w:rsidP="0070379A">
      <w:pPr>
        <w:tabs>
          <w:tab w:val="left" w:pos="567"/>
        </w:tabs>
        <w:jc w:val="center"/>
        <w:rPr>
          <w:b/>
          <w:color w:val="000000"/>
          <w:w w:val="90"/>
        </w:rPr>
      </w:pPr>
    </w:p>
    <w:p w14:paraId="6553C892" w14:textId="77777777" w:rsidR="0070379A" w:rsidRDefault="0070379A" w:rsidP="0070379A">
      <w:pPr>
        <w:jc w:val="right"/>
        <w:rPr>
          <w:noProof w:val="0"/>
          <w:sz w:val="22"/>
          <w:szCs w:val="22"/>
        </w:rPr>
      </w:pPr>
      <w:r>
        <w:rPr>
          <w:noProof w:val="0"/>
        </w:rPr>
        <w:t>Anexa nr. 18</w:t>
      </w:r>
    </w:p>
    <w:p w14:paraId="5A426B6B" w14:textId="77777777" w:rsidR="0070379A" w:rsidRDefault="0070379A" w:rsidP="0070379A">
      <w:pPr>
        <w:jc w:val="right"/>
        <w:rPr>
          <w:noProof w:val="0"/>
        </w:rPr>
      </w:pPr>
      <w:r>
        <w:rPr>
          <w:noProof w:val="0"/>
        </w:rPr>
        <w:t>la Documentația standard nr._____</w:t>
      </w:r>
    </w:p>
    <w:p w14:paraId="411FD4AB" w14:textId="77777777" w:rsidR="0070379A" w:rsidRDefault="0070379A" w:rsidP="0070379A">
      <w:pPr>
        <w:jc w:val="right"/>
        <w:rPr>
          <w:noProof w:val="0"/>
        </w:rPr>
      </w:pPr>
      <w:r>
        <w:rPr>
          <w:noProof w:val="0"/>
        </w:rPr>
        <w:t>din “____” ________ 20___</w:t>
      </w:r>
    </w:p>
    <w:p w14:paraId="7D2E7411" w14:textId="77777777" w:rsidR="0070379A" w:rsidRDefault="0070379A" w:rsidP="0070379A">
      <w:pPr>
        <w:tabs>
          <w:tab w:val="left" w:pos="567"/>
        </w:tabs>
        <w:jc w:val="center"/>
        <w:rPr>
          <w:b/>
          <w:color w:val="000000"/>
          <w:w w:val="90"/>
        </w:rPr>
      </w:pPr>
    </w:p>
    <w:p w14:paraId="7A27A91B" w14:textId="77777777" w:rsidR="0070379A" w:rsidRDefault="0070379A" w:rsidP="0070379A">
      <w:pPr>
        <w:tabs>
          <w:tab w:val="left" w:pos="567"/>
        </w:tabs>
        <w:jc w:val="center"/>
        <w:rPr>
          <w:b/>
          <w:color w:val="000000"/>
          <w:w w:val="90"/>
        </w:rPr>
      </w:pPr>
    </w:p>
    <w:p w14:paraId="5E8F779A" w14:textId="77777777" w:rsidR="0070379A" w:rsidRDefault="0070379A" w:rsidP="0070379A">
      <w:pPr>
        <w:tabs>
          <w:tab w:val="left" w:pos="567"/>
        </w:tabs>
        <w:jc w:val="center"/>
        <w:rPr>
          <w:b/>
          <w:color w:val="000000"/>
          <w:w w:val="90"/>
        </w:rPr>
      </w:pPr>
    </w:p>
    <w:p w14:paraId="40EC4675" w14:textId="77777777" w:rsidR="0070379A" w:rsidRDefault="0070379A" w:rsidP="0070379A">
      <w:pPr>
        <w:pStyle w:val="Titlu1"/>
        <w:numPr>
          <w:ilvl w:val="0"/>
          <w:numId w:val="0"/>
        </w:numPr>
        <w:ind w:left="720"/>
      </w:pPr>
      <w:r>
        <w:t>ANGAJAMENT TERŢ SUSŢINĂTOR FINANCIAR</w:t>
      </w:r>
    </w:p>
    <w:p w14:paraId="4357C57A" w14:textId="77777777" w:rsidR="0070379A" w:rsidRDefault="0070379A" w:rsidP="0070379A">
      <w:pPr>
        <w:tabs>
          <w:tab w:val="left" w:pos="567"/>
        </w:tabs>
        <w:jc w:val="center"/>
        <w:rPr>
          <w:b/>
          <w:color w:val="000000"/>
          <w:w w:val="90"/>
        </w:rPr>
      </w:pPr>
    </w:p>
    <w:p w14:paraId="193FC465" w14:textId="77777777" w:rsidR="0070379A" w:rsidRDefault="0070379A" w:rsidP="0070379A">
      <w:pPr>
        <w:shd w:val="clear" w:color="auto" w:fill="FFFFFF"/>
        <w:jc w:val="both"/>
        <w:rPr>
          <w:b/>
          <w:spacing w:val="-2"/>
        </w:rPr>
      </w:pPr>
      <w:r>
        <w:rPr>
          <w:b/>
          <w:spacing w:val="-2"/>
        </w:rPr>
        <w:t>Terţ susţinător financiar</w:t>
      </w:r>
    </w:p>
    <w:p w14:paraId="3E5E1FD2" w14:textId="77777777" w:rsidR="0070379A" w:rsidRDefault="0070379A" w:rsidP="0070379A">
      <w:pPr>
        <w:shd w:val="clear" w:color="auto" w:fill="FFFFFF"/>
        <w:jc w:val="both"/>
      </w:pPr>
      <w:r>
        <w:rPr>
          <w:b/>
          <w:spacing w:val="-2"/>
        </w:rPr>
        <w:t>..........................</w:t>
      </w:r>
      <w:r>
        <w:t xml:space="preserve">(denumirea)  </w:t>
      </w:r>
    </w:p>
    <w:p w14:paraId="3BF79FEB" w14:textId="77777777" w:rsidR="0070379A" w:rsidRDefault="0070379A" w:rsidP="0070379A">
      <w:pPr>
        <w:shd w:val="clear" w:color="auto" w:fill="FFFFFF"/>
        <w:jc w:val="center"/>
        <w:rPr>
          <w:b/>
        </w:rPr>
      </w:pPr>
      <w:r>
        <w:rPr>
          <w:b/>
        </w:rPr>
        <w:t>ANGAJAMENT</w:t>
      </w:r>
    </w:p>
    <w:p w14:paraId="25BED20A" w14:textId="77777777" w:rsidR="0070379A" w:rsidRDefault="0070379A" w:rsidP="0070379A">
      <w:pPr>
        <w:shd w:val="clear" w:color="auto" w:fill="FFFFFF"/>
        <w:jc w:val="center"/>
      </w:pPr>
      <w:r>
        <w:t xml:space="preserve">privind susţinerea financiară </w:t>
      </w:r>
      <w:r>
        <w:rPr>
          <w:spacing w:val="-1"/>
        </w:rPr>
        <w:t>a ofertantului/candidatului\</w:t>
      </w:r>
    </w:p>
    <w:p w14:paraId="248C910B" w14:textId="77777777" w:rsidR="0070379A" w:rsidRDefault="0070379A" w:rsidP="0070379A">
      <w:pPr>
        <w:shd w:val="clear" w:color="auto" w:fill="FFFFFF"/>
        <w:spacing w:before="504"/>
        <w:jc w:val="both"/>
        <w:rPr>
          <w:spacing w:val="-3"/>
        </w:rPr>
      </w:pPr>
      <w:r>
        <w:rPr>
          <w:spacing w:val="-3"/>
        </w:rPr>
        <w:t>Către, ................................................................................................................................................</w:t>
      </w:r>
    </w:p>
    <w:p w14:paraId="3FA50A72" w14:textId="77777777" w:rsidR="0070379A" w:rsidRDefault="0070379A" w:rsidP="0070379A">
      <w:pPr>
        <w:shd w:val="clear" w:color="auto" w:fill="FFFFFF"/>
        <w:jc w:val="both"/>
        <w:rPr>
          <w:i/>
        </w:rPr>
      </w:pPr>
      <w:r>
        <w:rPr>
          <w:i/>
        </w:rPr>
        <w:t xml:space="preserve">                            (denumirea autorităţii contractante şi adresa completă)</w:t>
      </w:r>
    </w:p>
    <w:p w14:paraId="398E7AC6" w14:textId="77777777" w:rsidR="0070379A" w:rsidRDefault="0070379A" w:rsidP="0070379A">
      <w:pPr>
        <w:shd w:val="clear" w:color="auto" w:fill="FFFFFF"/>
        <w:tabs>
          <w:tab w:val="left" w:leader="dot" w:pos="7166"/>
        </w:tabs>
        <w:jc w:val="both"/>
      </w:pPr>
      <w:r>
        <w:t>Cu privire la procedura pentru atribuirea contractului ......................................................................</w:t>
      </w:r>
    </w:p>
    <w:p w14:paraId="2A08E316" w14:textId="77777777" w:rsidR="0070379A" w:rsidRDefault="0070379A" w:rsidP="0070379A">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FC7EB6" w14:textId="77777777" w:rsidR="0070379A" w:rsidRDefault="0070379A" w:rsidP="0070379A">
      <w:pPr>
        <w:shd w:val="clear" w:color="auto" w:fill="FFFFFF"/>
        <w:jc w:val="both"/>
      </w:pPr>
      <w:r>
        <w:t>Acordarea susţinerii financiare nu implică alte costuri pentru achizitor, cu excepţia celor care au fost incluse în propunerea financiară.</w:t>
      </w:r>
    </w:p>
    <w:p w14:paraId="3E95DD0A" w14:textId="77777777" w:rsidR="0070379A" w:rsidRDefault="0070379A" w:rsidP="0070379A">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164DA912" w14:textId="77777777" w:rsidR="0070379A" w:rsidRDefault="0070379A" w:rsidP="0070379A">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3C5BC240" w14:textId="77777777" w:rsidR="0070379A" w:rsidRDefault="0070379A" w:rsidP="0070379A">
      <w:pPr>
        <w:shd w:val="clear" w:color="auto" w:fill="FFFFFF"/>
        <w:jc w:val="both"/>
      </w:pPr>
      <w:r>
        <w:lastRenderedPageBreak/>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737D942" w14:textId="77777777" w:rsidR="0070379A" w:rsidRDefault="0070379A" w:rsidP="0070379A">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49681CF" w14:textId="77777777" w:rsidR="0070379A" w:rsidRDefault="0070379A" w:rsidP="0070379A">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3CFEAAF5" w14:textId="77777777" w:rsidR="0070379A" w:rsidRDefault="0070379A" w:rsidP="0070379A">
      <w:pPr>
        <w:shd w:val="clear" w:color="auto" w:fill="FFFFFF"/>
        <w:jc w:val="both"/>
        <w:rPr>
          <w:spacing w:val="-1"/>
        </w:rPr>
      </w:pPr>
    </w:p>
    <w:p w14:paraId="10F13ACB" w14:textId="77777777" w:rsidR="0070379A" w:rsidRDefault="0070379A" w:rsidP="0070379A">
      <w:pPr>
        <w:shd w:val="clear" w:color="auto" w:fill="FFFFFF"/>
        <w:jc w:val="both"/>
        <w:rPr>
          <w:spacing w:val="-1"/>
        </w:rPr>
      </w:pPr>
    </w:p>
    <w:p w14:paraId="116943A8" w14:textId="77777777" w:rsidR="0070379A" w:rsidRDefault="0070379A" w:rsidP="0070379A">
      <w:pPr>
        <w:shd w:val="clear" w:color="auto" w:fill="FFFFFF"/>
        <w:jc w:val="both"/>
        <w:rPr>
          <w:spacing w:val="-1"/>
        </w:rPr>
      </w:pPr>
    </w:p>
    <w:p w14:paraId="0E554991" w14:textId="77777777" w:rsidR="0070379A" w:rsidRDefault="0070379A" w:rsidP="0070379A">
      <w:pPr>
        <w:shd w:val="clear" w:color="auto" w:fill="FFFFFF"/>
        <w:jc w:val="both"/>
        <w:rPr>
          <w:spacing w:val="-1"/>
        </w:rPr>
      </w:pPr>
    </w:p>
    <w:p w14:paraId="78F408BA" w14:textId="77777777" w:rsidR="0070379A" w:rsidRDefault="0070379A" w:rsidP="0070379A">
      <w:pPr>
        <w:shd w:val="clear" w:color="auto" w:fill="FFFFFF"/>
        <w:jc w:val="both"/>
        <w:rPr>
          <w:spacing w:val="-1"/>
        </w:rPr>
      </w:pPr>
    </w:p>
    <w:p w14:paraId="44FFCB98" w14:textId="77777777" w:rsidR="0070379A" w:rsidRDefault="0070379A" w:rsidP="0070379A">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14:paraId="24326228" w14:textId="77777777" w:rsidR="0070379A" w:rsidRDefault="0070379A" w:rsidP="0070379A">
      <w:pPr>
        <w:ind w:left="5040" w:firstLine="720"/>
        <w:jc w:val="both"/>
        <w:rPr>
          <w:rStyle w:val="tax1"/>
          <w:rFonts w:eastAsiaTheme="majorEastAsia"/>
          <w:sz w:val="22"/>
          <w:szCs w:val="22"/>
        </w:rPr>
      </w:pPr>
    </w:p>
    <w:p w14:paraId="3BEC6D80" w14:textId="77777777" w:rsidR="0070379A" w:rsidRDefault="0070379A" w:rsidP="0070379A">
      <w:pPr>
        <w:jc w:val="right"/>
        <w:rPr>
          <w:noProof w:val="0"/>
        </w:rPr>
      </w:pPr>
    </w:p>
    <w:p w14:paraId="7831A096" w14:textId="77777777" w:rsidR="0070379A" w:rsidRDefault="0070379A" w:rsidP="0070379A">
      <w:pPr>
        <w:jc w:val="right"/>
        <w:rPr>
          <w:noProof w:val="0"/>
        </w:rPr>
      </w:pPr>
    </w:p>
    <w:p w14:paraId="22EA9993" w14:textId="77777777" w:rsidR="0070379A" w:rsidRDefault="0070379A" w:rsidP="0070379A">
      <w:pPr>
        <w:jc w:val="right"/>
        <w:rPr>
          <w:noProof w:val="0"/>
          <w:sz w:val="22"/>
          <w:szCs w:val="22"/>
        </w:rPr>
      </w:pPr>
      <w:r>
        <w:rPr>
          <w:noProof w:val="0"/>
        </w:rPr>
        <w:t>Anexa nr. 19</w:t>
      </w:r>
    </w:p>
    <w:p w14:paraId="1D125247" w14:textId="77777777" w:rsidR="0070379A" w:rsidRDefault="0070379A" w:rsidP="0070379A">
      <w:pPr>
        <w:jc w:val="right"/>
        <w:rPr>
          <w:noProof w:val="0"/>
        </w:rPr>
      </w:pPr>
      <w:r>
        <w:rPr>
          <w:noProof w:val="0"/>
        </w:rPr>
        <w:t>la Documentația standard nr._____</w:t>
      </w:r>
    </w:p>
    <w:p w14:paraId="62EB3845" w14:textId="77777777" w:rsidR="0070379A" w:rsidRDefault="0070379A" w:rsidP="0070379A">
      <w:pPr>
        <w:jc w:val="right"/>
        <w:rPr>
          <w:noProof w:val="0"/>
        </w:rPr>
      </w:pPr>
      <w:r>
        <w:rPr>
          <w:noProof w:val="0"/>
        </w:rPr>
        <w:t>din “____” ________ 20___</w:t>
      </w:r>
    </w:p>
    <w:p w14:paraId="74DA9E08" w14:textId="77777777" w:rsidR="0070379A" w:rsidRDefault="0070379A" w:rsidP="0070379A">
      <w:pPr>
        <w:tabs>
          <w:tab w:val="left" w:pos="567"/>
        </w:tabs>
        <w:jc w:val="center"/>
        <w:rPr>
          <w:b/>
          <w:color w:val="000000"/>
          <w:w w:val="90"/>
        </w:rPr>
      </w:pPr>
    </w:p>
    <w:p w14:paraId="01ED997D" w14:textId="77777777" w:rsidR="0070379A" w:rsidRPr="0070379A" w:rsidRDefault="0070379A" w:rsidP="0070379A">
      <w:pPr>
        <w:pStyle w:val="Titlu1"/>
        <w:numPr>
          <w:ilvl w:val="0"/>
          <w:numId w:val="0"/>
        </w:numPr>
        <w:ind w:left="720"/>
        <w:rPr>
          <w:sz w:val="22"/>
          <w:szCs w:val="22"/>
          <w:lang w:val="it-IT"/>
        </w:rPr>
      </w:pPr>
    </w:p>
    <w:p w14:paraId="1325F833" w14:textId="77777777" w:rsidR="0070379A" w:rsidRPr="0070379A" w:rsidRDefault="0070379A" w:rsidP="0070379A">
      <w:pPr>
        <w:pStyle w:val="Titlu1"/>
        <w:numPr>
          <w:ilvl w:val="0"/>
          <w:numId w:val="0"/>
        </w:numPr>
        <w:ind w:left="720"/>
        <w:rPr>
          <w:lang w:val="it-IT"/>
        </w:rPr>
      </w:pPr>
      <w:r w:rsidRPr="0070379A">
        <w:rPr>
          <w:lang w:val="it-IT"/>
        </w:rPr>
        <w:t>ANGAJAMENT PRIVIND SUSŢINEREA TEHNICĂ ȘI PROFESIONALĂ A OFERTANTULUI/GRUPULUI DE OPERATORI ECONOMICI</w:t>
      </w:r>
    </w:p>
    <w:p w14:paraId="32AF8151" w14:textId="77777777" w:rsidR="0070379A" w:rsidRDefault="0070379A" w:rsidP="0070379A">
      <w:pPr>
        <w:ind w:left="5040" w:firstLine="720"/>
        <w:jc w:val="both"/>
        <w:rPr>
          <w:rStyle w:val="tax1"/>
          <w:rFonts w:eastAsiaTheme="majorEastAsia"/>
          <w:sz w:val="24"/>
          <w:szCs w:val="24"/>
        </w:rPr>
      </w:pPr>
    </w:p>
    <w:p w14:paraId="1200C12B" w14:textId="77777777" w:rsidR="0070379A" w:rsidRDefault="0070379A" w:rsidP="0070379A">
      <w:pPr>
        <w:ind w:left="5040" w:firstLine="720"/>
        <w:jc w:val="both"/>
        <w:rPr>
          <w:rStyle w:val="tax1"/>
          <w:rFonts w:eastAsiaTheme="majorEastAsia"/>
          <w:sz w:val="24"/>
          <w:szCs w:val="24"/>
        </w:rPr>
      </w:pPr>
    </w:p>
    <w:p w14:paraId="41FF3FB3" w14:textId="77777777" w:rsidR="0070379A" w:rsidRPr="0070379A" w:rsidRDefault="0070379A" w:rsidP="0070379A">
      <w:pPr>
        <w:pStyle w:val="DefaultText"/>
        <w:rPr>
          <w:noProof w:val="0"/>
          <w:lang w:val="it-IT"/>
        </w:rPr>
      </w:pPr>
    </w:p>
    <w:p w14:paraId="783B8EE4" w14:textId="77777777" w:rsidR="0070379A" w:rsidRDefault="0070379A" w:rsidP="0070379A">
      <w:pPr>
        <w:shd w:val="clear" w:color="auto" w:fill="FFFFFF"/>
        <w:rPr>
          <w:b/>
        </w:rPr>
      </w:pPr>
      <w:r>
        <w:rPr>
          <w:b/>
          <w:spacing w:val="-2"/>
        </w:rPr>
        <w:t>..........................</w:t>
      </w:r>
    </w:p>
    <w:p w14:paraId="1FE5AB01" w14:textId="77777777" w:rsidR="0070379A" w:rsidRDefault="0070379A" w:rsidP="0070379A">
      <w:pPr>
        <w:shd w:val="clear" w:color="auto" w:fill="FFFFFF"/>
      </w:pPr>
      <w:r>
        <w:t>(denumirea)</w:t>
      </w:r>
    </w:p>
    <w:p w14:paraId="48DE07AD" w14:textId="77777777" w:rsidR="0070379A" w:rsidRDefault="0070379A" w:rsidP="0070379A">
      <w:pPr>
        <w:shd w:val="clear" w:color="auto" w:fill="FFFFFF"/>
        <w:jc w:val="center"/>
        <w:rPr>
          <w:b/>
        </w:rPr>
      </w:pPr>
      <w:r>
        <w:rPr>
          <w:b/>
        </w:rPr>
        <w:t>ANGAJAMENT</w:t>
      </w:r>
    </w:p>
    <w:p w14:paraId="08D9482D" w14:textId="77777777" w:rsidR="0070379A" w:rsidRDefault="0070379A" w:rsidP="0070379A">
      <w:pPr>
        <w:shd w:val="clear" w:color="auto" w:fill="FFFFFF"/>
        <w:jc w:val="center"/>
        <w:rPr>
          <w:b/>
        </w:rPr>
      </w:pPr>
      <w:r>
        <w:rPr>
          <w:b/>
        </w:rPr>
        <w:t>privind susţinerea tehnică și profesională</w:t>
      </w:r>
    </w:p>
    <w:p w14:paraId="12B28F09" w14:textId="77777777" w:rsidR="0070379A" w:rsidRDefault="0070379A" w:rsidP="0070379A">
      <w:pPr>
        <w:shd w:val="clear" w:color="auto" w:fill="FFFFFF"/>
        <w:jc w:val="center"/>
        <w:rPr>
          <w:b/>
        </w:rPr>
      </w:pPr>
      <w:r>
        <w:rPr>
          <w:b/>
        </w:rPr>
        <w:t>a ofertantului/candidatului</w:t>
      </w:r>
    </w:p>
    <w:p w14:paraId="672617F2" w14:textId="77777777" w:rsidR="0070379A" w:rsidRDefault="0070379A" w:rsidP="0070379A">
      <w:pPr>
        <w:shd w:val="clear" w:color="auto" w:fill="FFFFFF"/>
        <w:jc w:val="center"/>
      </w:pPr>
    </w:p>
    <w:p w14:paraId="3B718A49" w14:textId="77777777" w:rsidR="0070379A" w:rsidRDefault="0070379A" w:rsidP="0070379A">
      <w:pPr>
        <w:shd w:val="clear" w:color="auto" w:fill="FFFFFF"/>
      </w:pPr>
      <w:r>
        <w:rPr>
          <w:spacing w:val="-2"/>
        </w:rPr>
        <w:t>Către</w:t>
      </w:r>
      <w:r>
        <w:t>, .................................................................................................................................................</w:t>
      </w:r>
    </w:p>
    <w:p w14:paraId="0DD2F787" w14:textId="77777777" w:rsidR="0070379A" w:rsidRDefault="0070379A" w:rsidP="0070379A">
      <w:pPr>
        <w:shd w:val="clear" w:color="auto" w:fill="FFFFFF"/>
        <w:spacing w:before="5"/>
        <w:rPr>
          <w:i/>
        </w:rPr>
      </w:pPr>
      <w:r>
        <w:rPr>
          <w:i/>
        </w:rPr>
        <w:t xml:space="preserve">                                   (denumirea autorităţii contractante şi adresa completă)</w:t>
      </w:r>
    </w:p>
    <w:p w14:paraId="716EA3D2" w14:textId="77777777" w:rsidR="0070379A" w:rsidRDefault="0070379A" w:rsidP="0070379A">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C8FAED1" w14:textId="77777777" w:rsidR="0070379A" w:rsidRDefault="0070379A" w:rsidP="0070379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6F3267C2" w14:textId="77777777" w:rsidR="0070379A" w:rsidRDefault="0070379A" w:rsidP="0070379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7BC36387" w14:textId="77777777" w:rsidR="0070379A" w:rsidRDefault="0070379A" w:rsidP="0070379A">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w:t>
      </w:r>
      <w:r>
        <w:lastRenderedPageBreak/>
        <w:t xml:space="preserve">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11CE1B2C" w14:textId="77777777" w:rsidR="0070379A" w:rsidRDefault="0070379A" w:rsidP="0070379A">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F51478" w14:textId="77777777" w:rsidR="0070379A" w:rsidRDefault="0070379A" w:rsidP="0070379A">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71EFCE3" w14:textId="77777777" w:rsidR="0070379A" w:rsidRDefault="0070379A" w:rsidP="0070379A">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1AD85A46" w14:textId="77777777" w:rsidR="0070379A" w:rsidRDefault="0070379A" w:rsidP="0070379A">
      <w:pPr>
        <w:shd w:val="clear" w:color="auto" w:fill="FFFFFF"/>
        <w:rPr>
          <w:spacing w:val="-1"/>
        </w:rPr>
      </w:pPr>
    </w:p>
    <w:p w14:paraId="790BDFAE" w14:textId="77777777" w:rsidR="0070379A" w:rsidRDefault="0070379A" w:rsidP="0070379A">
      <w:pPr>
        <w:shd w:val="clear" w:color="auto" w:fill="FFFFFF"/>
        <w:rPr>
          <w:spacing w:val="-1"/>
        </w:rPr>
      </w:pPr>
    </w:p>
    <w:p w14:paraId="57911583" w14:textId="77777777" w:rsidR="0070379A" w:rsidRDefault="0070379A" w:rsidP="0070379A">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3F333CE" w14:textId="77777777" w:rsidR="0070379A" w:rsidRDefault="0070379A" w:rsidP="0070379A">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4175148" w14:textId="77777777" w:rsidR="0070379A" w:rsidRDefault="0070379A" w:rsidP="0070379A">
      <w:pPr>
        <w:shd w:val="clear" w:color="auto" w:fill="FFFFFF"/>
        <w:jc w:val="right"/>
        <w:rPr>
          <w:i/>
          <w:spacing w:val="-1"/>
        </w:rPr>
      </w:pPr>
      <w:r>
        <w:rPr>
          <w:i/>
          <w:spacing w:val="-1"/>
        </w:rPr>
        <w:t>(semnătură autorizată)</w:t>
      </w:r>
    </w:p>
    <w:p w14:paraId="1D962348" w14:textId="77777777" w:rsidR="0070379A" w:rsidRDefault="0070379A" w:rsidP="0070379A">
      <w:pPr>
        <w:tabs>
          <w:tab w:val="left" w:pos="567"/>
        </w:tabs>
        <w:jc w:val="center"/>
        <w:rPr>
          <w:b/>
          <w:color w:val="000000"/>
          <w:w w:val="90"/>
        </w:rPr>
      </w:pPr>
    </w:p>
    <w:p w14:paraId="23D438C1" w14:textId="77777777" w:rsidR="0070379A" w:rsidRDefault="0070379A" w:rsidP="0070379A">
      <w:pPr>
        <w:jc w:val="right"/>
        <w:rPr>
          <w:noProof w:val="0"/>
          <w:sz w:val="22"/>
          <w:szCs w:val="22"/>
        </w:rPr>
      </w:pPr>
      <w:r>
        <w:rPr>
          <w:noProof w:val="0"/>
        </w:rPr>
        <w:t>Anexa nr. 20</w:t>
      </w:r>
    </w:p>
    <w:p w14:paraId="1F92156A" w14:textId="77777777" w:rsidR="0070379A" w:rsidRDefault="0070379A" w:rsidP="0070379A">
      <w:pPr>
        <w:jc w:val="right"/>
        <w:rPr>
          <w:noProof w:val="0"/>
        </w:rPr>
      </w:pPr>
      <w:r>
        <w:rPr>
          <w:noProof w:val="0"/>
        </w:rPr>
        <w:t>la Documentația standard nr._____</w:t>
      </w:r>
    </w:p>
    <w:p w14:paraId="424C3A0E" w14:textId="77777777" w:rsidR="0070379A" w:rsidRDefault="0070379A" w:rsidP="0070379A">
      <w:pPr>
        <w:jc w:val="right"/>
        <w:rPr>
          <w:noProof w:val="0"/>
        </w:rPr>
      </w:pPr>
      <w:r>
        <w:rPr>
          <w:noProof w:val="0"/>
        </w:rPr>
        <w:t>din “____” ________ 20___</w:t>
      </w:r>
    </w:p>
    <w:p w14:paraId="015C0DEC" w14:textId="77777777" w:rsidR="0070379A" w:rsidRDefault="0070379A" w:rsidP="0070379A">
      <w:pPr>
        <w:tabs>
          <w:tab w:val="left" w:pos="567"/>
        </w:tabs>
        <w:jc w:val="center"/>
        <w:rPr>
          <w:b/>
          <w:color w:val="000000"/>
          <w:w w:val="90"/>
        </w:rPr>
      </w:pPr>
    </w:p>
    <w:p w14:paraId="438EBA40" w14:textId="77777777" w:rsidR="0070379A" w:rsidRDefault="0070379A" w:rsidP="0070379A">
      <w:pPr>
        <w:tabs>
          <w:tab w:val="left" w:pos="567"/>
        </w:tabs>
        <w:jc w:val="center"/>
        <w:rPr>
          <w:b/>
          <w:color w:val="000000"/>
          <w:w w:val="90"/>
        </w:rPr>
      </w:pPr>
    </w:p>
    <w:p w14:paraId="558C06D6" w14:textId="77777777" w:rsidR="0070379A" w:rsidRDefault="0070379A" w:rsidP="0070379A">
      <w:pPr>
        <w:keepNext/>
        <w:spacing w:before="240" w:after="60"/>
        <w:jc w:val="center"/>
        <w:outlineLvl w:val="0"/>
        <w:rPr>
          <w:b/>
          <w:bCs/>
          <w:kern w:val="32"/>
        </w:rPr>
      </w:pPr>
      <w:r>
        <w:rPr>
          <w:b/>
          <w:bCs/>
          <w:kern w:val="32"/>
        </w:rPr>
        <w:t xml:space="preserve">DECLARAŢIE TERŢ SUSŢINĂTOR TEHNIC </w:t>
      </w:r>
    </w:p>
    <w:p w14:paraId="77EF2006" w14:textId="77777777" w:rsidR="0070379A" w:rsidRDefault="0070379A" w:rsidP="0070379A">
      <w:pPr>
        <w:shd w:val="clear" w:color="auto" w:fill="FFFFFF"/>
        <w:spacing w:after="200"/>
        <w:rPr>
          <w:rFonts w:eastAsia="Calibri"/>
          <w:b/>
          <w:i/>
        </w:rPr>
      </w:pPr>
    </w:p>
    <w:p w14:paraId="2BAC6FAE" w14:textId="77777777" w:rsidR="0070379A" w:rsidRDefault="0070379A" w:rsidP="0070379A">
      <w:pPr>
        <w:shd w:val="clear" w:color="auto" w:fill="FFFFFF"/>
        <w:rPr>
          <w:rFonts w:eastAsia="Calibri"/>
          <w:b/>
          <w:spacing w:val="-2"/>
        </w:rPr>
      </w:pPr>
      <w:r>
        <w:rPr>
          <w:rFonts w:eastAsia="Calibri"/>
          <w:b/>
          <w:spacing w:val="-2"/>
        </w:rPr>
        <w:t xml:space="preserve">Terţ susţinător tehnic </w:t>
      </w:r>
    </w:p>
    <w:p w14:paraId="11453676" w14:textId="77777777" w:rsidR="0070379A" w:rsidRDefault="0070379A" w:rsidP="0070379A">
      <w:pPr>
        <w:shd w:val="clear" w:color="auto" w:fill="FFFFFF"/>
        <w:rPr>
          <w:rFonts w:eastAsia="Calibri"/>
          <w:b/>
        </w:rPr>
      </w:pPr>
      <w:r>
        <w:rPr>
          <w:rFonts w:eastAsia="Calibri"/>
          <w:b/>
          <w:spacing w:val="-2"/>
        </w:rPr>
        <w:t>..........................</w:t>
      </w:r>
    </w:p>
    <w:p w14:paraId="274714F3" w14:textId="77777777" w:rsidR="0070379A" w:rsidRDefault="0070379A" w:rsidP="0070379A">
      <w:pPr>
        <w:shd w:val="clear" w:color="auto" w:fill="FFFFFF"/>
        <w:rPr>
          <w:rFonts w:eastAsia="Calibri"/>
        </w:rPr>
      </w:pPr>
      <w:r>
        <w:rPr>
          <w:rFonts w:eastAsia="Calibri"/>
        </w:rPr>
        <w:t>(denumirea)</w:t>
      </w:r>
    </w:p>
    <w:p w14:paraId="6CFB7E13" w14:textId="77777777" w:rsidR="0070379A" w:rsidRDefault="0070379A" w:rsidP="0070379A">
      <w:pPr>
        <w:shd w:val="clear" w:color="auto" w:fill="FFFFFF"/>
        <w:rPr>
          <w:rFonts w:eastAsia="Calibri"/>
        </w:rPr>
      </w:pPr>
    </w:p>
    <w:p w14:paraId="072089E7" w14:textId="77777777" w:rsidR="0070379A" w:rsidRDefault="0070379A" w:rsidP="0070379A">
      <w:pPr>
        <w:spacing w:after="200"/>
        <w:jc w:val="center"/>
        <w:rPr>
          <w:rFonts w:eastAsia="Calibri"/>
          <w:b/>
        </w:rPr>
      </w:pPr>
      <w:r>
        <w:rPr>
          <w:rFonts w:eastAsia="Calibri"/>
          <w:b/>
        </w:rPr>
        <w:t>Declaraţie</w:t>
      </w:r>
    </w:p>
    <w:p w14:paraId="06572515" w14:textId="77777777" w:rsidR="0070379A" w:rsidRDefault="0070379A" w:rsidP="0070379A">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365904" w14:textId="77777777" w:rsidR="0070379A" w:rsidRDefault="0070379A" w:rsidP="0070379A">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3801C5BF" w14:textId="77777777" w:rsidR="0070379A" w:rsidRDefault="0070379A" w:rsidP="0070379A">
      <w:pPr>
        <w:shd w:val="clear" w:color="auto" w:fill="FFFFFF"/>
        <w:spacing w:after="200"/>
        <w:rPr>
          <w:rFonts w:eastAsia="Calibri"/>
        </w:rPr>
      </w:pPr>
    </w:p>
    <w:p w14:paraId="370BFB51" w14:textId="77777777" w:rsidR="0070379A" w:rsidRDefault="0070379A" w:rsidP="0070379A">
      <w:pPr>
        <w:shd w:val="clear" w:color="auto" w:fill="FFFFFF"/>
        <w:spacing w:after="200"/>
        <w:ind w:left="34"/>
        <w:jc w:val="center"/>
        <w:rPr>
          <w:rFonts w:eastAsia="Calibri"/>
          <w:b/>
        </w:rPr>
      </w:pPr>
      <w:r>
        <w:rPr>
          <w:rFonts w:eastAsia="Calibri"/>
          <w:b/>
          <w:spacing w:val="-3"/>
        </w:rPr>
        <w:t>LISTA</w:t>
      </w:r>
    </w:p>
    <w:p w14:paraId="61B51E7A" w14:textId="77777777" w:rsidR="0070379A" w:rsidRDefault="0070379A" w:rsidP="0070379A">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0379A" w14:paraId="2631CEAC" w14:textId="77777777" w:rsidTr="0070379A">
        <w:tc>
          <w:tcPr>
            <w:tcW w:w="609" w:type="dxa"/>
            <w:tcBorders>
              <w:top w:val="single" w:sz="4" w:space="0" w:color="auto"/>
              <w:left w:val="single" w:sz="4" w:space="0" w:color="auto"/>
              <w:bottom w:val="single" w:sz="4" w:space="0" w:color="auto"/>
              <w:right w:val="single" w:sz="4" w:space="0" w:color="auto"/>
            </w:tcBorders>
            <w:hideMark/>
          </w:tcPr>
          <w:p w14:paraId="7C5F162B" w14:textId="77777777" w:rsidR="0070379A" w:rsidRDefault="0070379A">
            <w:pPr>
              <w:spacing w:line="256" w:lineRule="auto"/>
              <w:jc w:val="center"/>
              <w:rPr>
                <w:rFonts w:eastAsia="Calibri"/>
                <w:lang w:eastAsia="ro-RO"/>
              </w:rPr>
            </w:pPr>
            <w:r>
              <w:rPr>
                <w:rFonts w:eastAsia="Calibri"/>
                <w:lang w:eastAsia="ro-RO"/>
              </w:rPr>
              <w:t xml:space="preserve">Nr. </w:t>
            </w:r>
          </w:p>
          <w:p w14:paraId="66E26661" w14:textId="77777777" w:rsidR="0070379A" w:rsidRDefault="0070379A">
            <w:pPr>
              <w:spacing w:line="256" w:lineRule="auto"/>
              <w:jc w:val="center"/>
              <w:rPr>
                <w:rFonts w:eastAsia="Calibri"/>
                <w:lang w:eastAsia="ro-RO"/>
              </w:rPr>
            </w:pPr>
            <w:r>
              <w:rPr>
                <w:rFonts w:eastAsia="Calibri"/>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167E93B2" w14:textId="77777777" w:rsidR="0070379A" w:rsidRDefault="0070379A">
            <w:pPr>
              <w:spacing w:line="256" w:lineRule="auto"/>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10F4E231" w14:textId="77777777" w:rsidR="0070379A" w:rsidRDefault="0070379A">
            <w:pPr>
              <w:spacing w:line="256" w:lineRule="auto"/>
              <w:jc w:val="center"/>
              <w:rPr>
                <w:rFonts w:eastAsia="Calibri"/>
                <w:lang w:eastAsia="ro-RO"/>
              </w:rPr>
            </w:pPr>
            <w:r>
              <w:rPr>
                <w:rFonts w:eastAsia="Calibri"/>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1D963311" w14:textId="77777777" w:rsidR="0070379A" w:rsidRDefault="0070379A">
            <w:pPr>
              <w:spacing w:line="256" w:lineRule="auto"/>
              <w:jc w:val="center"/>
              <w:rPr>
                <w:rFonts w:eastAsia="Calibri"/>
                <w:lang w:eastAsia="ro-RO"/>
              </w:rPr>
            </w:pPr>
            <w:r>
              <w:rPr>
                <w:rFonts w:eastAsia="Calibri"/>
                <w:lang w:eastAsia="ro-RO"/>
              </w:rPr>
              <w:t>Forma de deţinere</w:t>
            </w:r>
          </w:p>
        </w:tc>
      </w:tr>
      <w:tr w:rsidR="0070379A" w14:paraId="12866F29" w14:textId="77777777" w:rsidTr="0070379A">
        <w:tc>
          <w:tcPr>
            <w:tcW w:w="609" w:type="dxa"/>
            <w:tcBorders>
              <w:top w:val="single" w:sz="4" w:space="0" w:color="auto"/>
              <w:left w:val="single" w:sz="4" w:space="0" w:color="auto"/>
              <w:bottom w:val="single" w:sz="4" w:space="0" w:color="auto"/>
              <w:right w:val="single" w:sz="4" w:space="0" w:color="auto"/>
            </w:tcBorders>
          </w:tcPr>
          <w:p w14:paraId="5FD25880" w14:textId="77777777" w:rsidR="0070379A" w:rsidRDefault="0070379A">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39A134C" w14:textId="77777777" w:rsidR="0070379A" w:rsidRDefault="0070379A">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68E31A8E" w14:textId="77777777" w:rsidR="0070379A" w:rsidRDefault="0070379A">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6B7EB285" w14:textId="77777777" w:rsidR="0070379A" w:rsidRDefault="0070379A">
            <w:pPr>
              <w:spacing w:line="256" w:lineRule="auto"/>
              <w:jc w:val="center"/>
              <w:rPr>
                <w:rFonts w:eastAsia="Calibri"/>
                <w:lang w:eastAsia="ro-RO"/>
              </w:rPr>
            </w:pPr>
            <w:r>
              <w:rPr>
                <w:rFonts w:eastAsia="Calibri"/>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76937899" w14:textId="77777777" w:rsidR="0070379A" w:rsidRDefault="0070379A">
            <w:pPr>
              <w:spacing w:line="256" w:lineRule="auto"/>
              <w:jc w:val="center"/>
              <w:rPr>
                <w:rFonts w:eastAsia="Calibri"/>
                <w:lang w:eastAsia="ro-RO"/>
              </w:rPr>
            </w:pPr>
            <w:r>
              <w:rPr>
                <w:rFonts w:eastAsia="Calibri"/>
                <w:lang w:eastAsia="ro-RO"/>
              </w:rPr>
              <w:t>În chirie</w:t>
            </w:r>
          </w:p>
        </w:tc>
      </w:tr>
      <w:tr w:rsidR="0070379A" w14:paraId="0B01FD23" w14:textId="77777777" w:rsidTr="0070379A">
        <w:tc>
          <w:tcPr>
            <w:tcW w:w="609" w:type="dxa"/>
            <w:tcBorders>
              <w:top w:val="single" w:sz="4" w:space="0" w:color="auto"/>
              <w:left w:val="single" w:sz="4" w:space="0" w:color="auto"/>
              <w:bottom w:val="single" w:sz="4" w:space="0" w:color="auto"/>
              <w:right w:val="single" w:sz="4" w:space="0" w:color="auto"/>
            </w:tcBorders>
          </w:tcPr>
          <w:p w14:paraId="4A6328D3" w14:textId="77777777" w:rsidR="0070379A" w:rsidRDefault="0070379A">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921F194" w14:textId="77777777" w:rsidR="0070379A" w:rsidRDefault="0070379A">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063DAD2F" w14:textId="77777777" w:rsidR="0070379A" w:rsidRDefault="0070379A">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0729A591" w14:textId="77777777" w:rsidR="0070379A" w:rsidRDefault="0070379A">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63C155B5" w14:textId="77777777" w:rsidR="0070379A" w:rsidRDefault="0070379A">
            <w:pPr>
              <w:spacing w:line="256" w:lineRule="auto"/>
              <w:jc w:val="center"/>
              <w:rPr>
                <w:rFonts w:eastAsia="Calibri"/>
                <w:lang w:eastAsia="ro-RO"/>
              </w:rPr>
            </w:pPr>
          </w:p>
        </w:tc>
      </w:tr>
      <w:tr w:rsidR="0070379A" w14:paraId="04395230" w14:textId="77777777" w:rsidTr="0070379A">
        <w:tc>
          <w:tcPr>
            <w:tcW w:w="609" w:type="dxa"/>
            <w:tcBorders>
              <w:top w:val="single" w:sz="4" w:space="0" w:color="auto"/>
              <w:left w:val="single" w:sz="4" w:space="0" w:color="auto"/>
              <w:bottom w:val="single" w:sz="4" w:space="0" w:color="auto"/>
              <w:right w:val="single" w:sz="4" w:space="0" w:color="auto"/>
            </w:tcBorders>
          </w:tcPr>
          <w:p w14:paraId="6658EF45" w14:textId="77777777" w:rsidR="0070379A" w:rsidRDefault="0070379A">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7CE015CF" w14:textId="77777777" w:rsidR="0070379A" w:rsidRDefault="0070379A">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BB1AE0B" w14:textId="77777777" w:rsidR="0070379A" w:rsidRDefault="0070379A">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2A6EC1FA" w14:textId="77777777" w:rsidR="0070379A" w:rsidRDefault="0070379A">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76144F76" w14:textId="77777777" w:rsidR="0070379A" w:rsidRDefault="0070379A">
            <w:pPr>
              <w:spacing w:line="256" w:lineRule="auto"/>
              <w:jc w:val="center"/>
              <w:rPr>
                <w:rFonts w:eastAsia="Calibri"/>
                <w:lang w:eastAsia="ro-RO"/>
              </w:rPr>
            </w:pPr>
          </w:p>
        </w:tc>
      </w:tr>
      <w:tr w:rsidR="0070379A" w14:paraId="5BAD5E2A" w14:textId="77777777" w:rsidTr="0070379A">
        <w:tc>
          <w:tcPr>
            <w:tcW w:w="609" w:type="dxa"/>
            <w:tcBorders>
              <w:top w:val="single" w:sz="4" w:space="0" w:color="auto"/>
              <w:left w:val="single" w:sz="4" w:space="0" w:color="auto"/>
              <w:bottom w:val="single" w:sz="4" w:space="0" w:color="auto"/>
              <w:right w:val="single" w:sz="4" w:space="0" w:color="auto"/>
            </w:tcBorders>
          </w:tcPr>
          <w:p w14:paraId="2612B9B4" w14:textId="77777777" w:rsidR="0070379A" w:rsidRDefault="0070379A">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376B060F" w14:textId="77777777" w:rsidR="0070379A" w:rsidRDefault="0070379A">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1FD434DC" w14:textId="77777777" w:rsidR="0070379A" w:rsidRDefault="0070379A">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2AFC935F" w14:textId="77777777" w:rsidR="0070379A" w:rsidRDefault="0070379A">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36AE66E0" w14:textId="77777777" w:rsidR="0070379A" w:rsidRDefault="0070379A">
            <w:pPr>
              <w:spacing w:line="256" w:lineRule="auto"/>
              <w:jc w:val="center"/>
              <w:rPr>
                <w:rFonts w:eastAsia="Calibri"/>
                <w:lang w:eastAsia="ro-RO"/>
              </w:rPr>
            </w:pPr>
          </w:p>
        </w:tc>
      </w:tr>
    </w:tbl>
    <w:p w14:paraId="25025357" w14:textId="77777777" w:rsidR="0070379A" w:rsidRDefault="0070379A" w:rsidP="0070379A">
      <w:pPr>
        <w:spacing w:after="200"/>
        <w:ind w:left="28"/>
        <w:rPr>
          <w:rFonts w:eastAsia="Calibri"/>
        </w:rPr>
      </w:pPr>
    </w:p>
    <w:p w14:paraId="65440187" w14:textId="77777777" w:rsidR="0070379A" w:rsidRDefault="0070379A" w:rsidP="0070379A">
      <w:pPr>
        <w:spacing w:after="200"/>
        <w:ind w:left="28"/>
        <w:rPr>
          <w:rFonts w:eastAsia="Calibri"/>
        </w:rPr>
      </w:pPr>
      <w:r>
        <w:rPr>
          <w:rFonts w:eastAsia="Calibri"/>
        </w:rPr>
        <w:tab/>
        <w:t>Prezenta declaraţie este anexă la „Angajamentul ferm” privind susţinerea noastră tehnică şi profesională oferită .................................................................................................................</w:t>
      </w:r>
    </w:p>
    <w:p w14:paraId="7CFB7879" w14:textId="77777777" w:rsidR="0070379A" w:rsidRDefault="0070379A" w:rsidP="0070379A">
      <w:pPr>
        <w:spacing w:after="200"/>
        <w:ind w:left="28"/>
        <w:rPr>
          <w:rFonts w:eastAsia="Calibri"/>
        </w:rPr>
      </w:pPr>
      <w:r>
        <w:rPr>
          <w:rFonts w:eastAsia="Calibri"/>
        </w:rPr>
        <w:t>(</w:t>
      </w:r>
      <w:r>
        <w:rPr>
          <w:rFonts w:eastAsia="Calibri"/>
          <w:i/>
        </w:rPr>
        <w:t>denumirea ofertantului/candidatului).</w:t>
      </w:r>
    </w:p>
    <w:p w14:paraId="5649B164" w14:textId="77777777" w:rsidR="0070379A" w:rsidRDefault="0070379A" w:rsidP="0070379A">
      <w:pPr>
        <w:shd w:val="clear" w:color="auto" w:fill="FFFFFF"/>
        <w:spacing w:after="200"/>
        <w:ind w:firstLine="993"/>
        <w:rPr>
          <w:rFonts w:eastAsia="Calibri"/>
          <w:spacing w:val="-1"/>
        </w:rPr>
      </w:pPr>
    </w:p>
    <w:p w14:paraId="642737D8" w14:textId="77777777" w:rsidR="0070379A" w:rsidRDefault="0070379A" w:rsidP="0070379A">
      <w:pPr>
        <w:shd w:val="clear" w:color="auto" w:fill="FFFFFF"/>
        <w:spacing w:after="200"/>
        <w:ind w:firstLine="993"/>
        <w:rPr>
          <w:rFonts w:eastAsia="Calibri"/>
          <w:spacing w:val="-1"/>
        </w:rPr>
      </w:pPr>
    </w:p>
    <w:p w14:paraId="4F965699" w14:textId="77777777" w:rsidR="0070379A" w:rsidRDefault="0070379A" w:rsidP="0070379A">
      <w:pPr>
        <w:shd w:val="clear" w:color="auto" w:fill="FFFFFF"/>
        <w:spacing w:after="200"/>
        <w:ind w:firstLine="993"/>
        <w:rPr>
          <w:rFonts w:eastAsia="Calibri"/>
          <w:spacing w:val="-1"/>
        </w:rPr>
      </w:pPr>
    </w:p>
    <w:p w14:paraId="55851275" w14:textId="77777777" w:rsidR="0070379A" w:rsidRDefault="0070379A" w:rsidP="0070379A">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D21FB67" w14:textId="77777777" w:rsidR="0070379A" w:rsidRDefault="0070379A" w:rsidP="0070379A">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BB683A5" w14:textId="77777777" w:rsidR="0070379A" w:rsidRDefault="0070379A" w:rsidP="0070379A">
      <w:pPr>
        <w:tabs>
          <w:tab w:val="left" w:pos="567"/>
        </w:tabs>
        <w:jc w:val="center"/>
        <w:rPr>
          <w:b/>
          <w:color w:val="000000"/>
          <w:w w:val="90"/>
        </w:rPr>
      </w:pPr>
    </w:p>
    <w:p w14:paraId="33E53A11" w14:textId="77777777" w:rsidR="0070379A" w:rsidRDefault="0070379A" w:rsidP="0070379A">
      <w:pPr>
        <w:tabs>
          <w:tab w:val="left" w:pos="567"/>
        </w:tabs>
        <w:jc w:val="center"/>
        <w:rPr>
          <w:b/>
          <w:color w:val="000000"/>
          <w:w w:val="90"/>
        </w:rPr>
      </w:pPr>
    </w:p>
    <w:p w14:paraId="7BF171F1" w14:textId="77777777" w:rsidR="0070379A" w:rsidRDefault="0070379A" w:rsidP="0070379A">
      <w:pPr>
        <w:tabs>
          <w:tab w:val="left" w:pos="567"/>
        </w:tabs>
        <w:jc w:val="center"/>
        <w:rPr>
          <w:b/>
          <w:color w:val="000000"/>
          <w:w w:val="90"/>
        </w:rPr>
      </w:pPr>
    </w:p>
    <w:p w14:paraId="78AD2D99" w14:textId="77777777" w:rsidR="0070379A" w:rsidRDefault="0070379A" w:rsidP="0070379A">
      <w:pPr>
        <w:tabs>
          <w:tab w:val="left" w:pos="567"/>
        </w:tabs>
        <w:jc w:val="center"/>
        <w:rPr>
          <w:b/>
          <w:color w:val="000000"/>
          <w:w w:val="90"/>
        </w:rPr>
      </w:pPr>
    </w:p>
    <w:p w14:paraId="26BB3AF3" w14:textId="77777777" w:rsidR="0070379A" w:rsidRDefault="0070379A" w:rsidP="0070379A">
      <w:pPr>
        <w:tabs>
          <w:tab w:val="left" w:pos="567"/>
        </w:tabs>
        <w:jc w:val="center"/>
        <w:rPr>
          <w:b/>
          <w:color w:val="000000"/>
          <w:w w:val="90"/>
        </w:rPr>
      </w:pPr>
    </w:p>
    <w:p w14:paraId="77D13332" w14:textId="77777777" w:rsidR="0070379A" w:rsidRDefault="0070379A" w:rsidP="0070379A">
      <w:pPr>
        <w:jc w:val="right"/>
        <w:rPr>
          <w:noProof w:val="0"/>
          <w:sz w:val="22"/>
          <w:szCs w:val="22"/>
        </w:rPr>
      </w:pPr>
      <w:r>
        <w:rPr>
          <w:noProof w:val="0"/>
        </w:rPr>
        <w:t>Anexa nr. 21</w:t>
      </w:r>
    </w:p>
    <w:p w14:paraId="2FA60AD6" w14:textId="77777777" w:rsidR="0070379A" w:rsidRDefault="0070379A" w:rsidP="0070379A">
      <w:pPr>
        <w:jc w:val="right"/>
        <w:rPr>
          <w:noProof w:val="0"/>
        </w:rPr>
      </w:pPr>
      <w:r>
        <w:rPr>
          <w:noProof w:val="0"/>
        </w:rPr>
        <w:t>la Documentația standard nr._____</w:t>
      </w:r>
    </w:p>
    <w:p w14:paraId="0FFA8F62" w14:textId="77777777" w:rsidR="0070379A" w:rsidRDefault="0070379A" w:rsidP="0070379A">
      <w:pPr>
        <w:jc w:val="right"/>
        <w:rPr>
          <w:noProof w:val="0"/>
        </w:rPr>
      </w:pPr>
      <w:r>
        <w:rPr>
          <w:noProof w:val="0"/>
        </w:rPr>
        <w:t>din “____” ________ 20___</w:t>
      </w:r>
    </w:p>
    <w:p w14:paraId="1A5B5BB3" w14:textId="77777777" w:rsidR="0070379A" w:rsidRDefault="0070379A" w:rsidP="0070379A">
      <w:pPr>
        <w:tabs>
          <w:tab w:val="left" w:pos="567"/>
        </w:tabs>
        <w:jc w:val="center"/>
        <w:rPr>
          <w:b/>
          <w:color w:val="000000"/>
          <w:w w:val="90"/>
        </w:rPr>
      </w:pPr>
    </w:p>
    <w:p w14:paraId="3DD9A53D" w14:textId="77777777" w:rsidR="0070379A" w:rsidRDefault="0070379A" w:rsidP="0070379A">
      <w:pPr>
        <w:tabs>
          <w:tab w:val="left" w:pos="567"/>
        </w:tabs>
        <w:jc w:val="center"/>
        <w:rPr>
          <w:b/>
          <w:color w:val="000000"/>
          <w:w w:val="90"/>
        </w:rPr>
      </w:pPr>
    </w:p>
    <w:p w14:paraId="61A4EC60" w14:textId="77777777" w:rsidR="0070379A" w:rsidRDefault="0070379A" w:rsidP="0070379A">
      <w:pPr>
        <w:tabs>
          <w:tab w:val="left" w:pos="567"/>
        </w:tabs>
        <w:jc w:val="center"/>
        <w:rPr>
          <w:b/>
          <w:color w:val="000000"/>
          <w:w w:val="90"/>
        </w:rPr>
      </w:pPr>
    </w:p>
    <w:p w14:paraId="0F0D0934" w14:textId="77777777" w:rsidR="0070379A" w:rsidRDefault="0070379A" w:rsidP="0070379A">
      <w:pPr>
        <w:keepNext/>
        <w:spacing w:before="240" w:after="60"/>
        <w:ind w:left="432" w:hanging="432"/>
        <w:jc w:val="center"/>
        <w:outlineLvl w:val="0"/>
        <w:rPr>
          <w:b/>
          <w:bCs/>
          <w:kern w:val="32"/>
        </w:rPr>
      </w:pPr>
      <w:r>
        <w:rPr>
          <w:b/>
          <w:bCs/>
          <w:kern w:val="32"/>
        </w:rPr>
        <w:t>DECLARAŢIE TERŢ SUSŢINĂTOR PROFESIONAL</w:t>
      </w:r>
    </w:p>
    <w:p w14:paraId="0226B9B4" w14:textId="77777777" w:rsidR="0070379A" w:rsidRDefault="0070379A" w:rsidP="0070379A">
      <w:pPr>
        <w:spacing w:line="276" w:lineRule="auto"/>
        <w:rPr>
          <w:rFonts w:eastAsia="Calibri"/>
        </w:rPr>
      </w:pPr>
    </w:p>
    <w:p w14:paraId="22AEEF81" w14:textId="77777777" w:rsidR="0070379A" w:rsidRDefault="0070379A" w:rsidP="0070379A">
      <w:pPr>
        <w:shd w:val="clear" w:color="auto" w:fill="FFFFFF"/>
        <w:spacing w:line="276" w:lineRule="auto"/>
        <w:rPr>
          <w:rFonts w:eastAsia="Calibri"/>
          <w:b/>
          <w:spacing w:val="-2"/>
        </w:rPr>
      </w:pPr>
      <w:r>
        <w:rPr>
          <w:rFonts w:eastAsia="Calibri"/>
          <w:b/>
          <w:spacing w:val="-2"/>
        </w:rPr>
        <w:t>Terţ susţinător profesional</w:t>
      </w:r>
    </w:p>
    <w:p w14:paraId="2C26FBC9" w14:textId="77777777" w:rsidR="0070379A" w:rsidRDefault="0070379A" w:rsidP="0070379A">
      <w:pPr>
        <w:shd w:val="clear" w:color="auto" w:fill="FFFFFF"/>
        <w:spacing w:line="276" w:lineRule="auto"/>
        <w:rPr>
          <w:rFonts w:eastAsia="Calibri"/>
          <w:b/>
        </w:rPr>
      </w:pPr>
      <w:r>
        <w:rPr>
          <w:rFonts w:eastAsia="Calibri"/>
          <w:b/>
          <w:spacing w:val="-2"/>
        </w:rPr>
        <w:t>..........................</w:t>
      </w:r>
    </w:p>
    <w:p w14:paraId="6E962948" w14:textId="77777777" w:rsidR="0070379A" w:rsidRDefault="0070379A" w:rsidP="0070379A">
      <w:pPr>
        <w:shd w:val="clear" w:color="auto" w:fill="FFFFFF"/>
        <w:spacing w:line="276" w:lineRule="auto"/>
        <w:rPr>
          <w:rFonts w:eastAsia="Calibri"/>
        </w:rPr>
      </w:pPr>
      <w:r>
        <w:rPr>
          <w:rFonts w:eastAsia="Calibri"/>
        </w:rPr>
        <w:t>(denumirea)</w:t>
      </w:r>
    </w:p>
    <w:p w14:paraId="11BA9224" w14:textId="77777777" w:rsidR="0070379A" w:rsidRDefault="0070379A" w:rsidP="0070379A">
      <w:pPr>
        <w:shd w:val="clear" w:color="auto" w:fill="FFFFFF"/>
        <w:spacing w:line="276" w:lineRule="auto"/>
        <w:rPr>
          <w:rFonts w:eastAsia="Calibri"/>
        </w:rPr>
      </w:pPr>
    </w:p>
    <w:p w14:paraId="3D85209B" w14:textId="77777777" w:rsidR="0070379A" w:rsidRDefault="0070379A" w:rsidP="0070379A">
      <w:pPr>
        <w:spacing w:after="200" w:line="276" w:lineRule="auto"/>
        <w:jc w:val="center"/>
        <w:rPr>
          <w:rFonts w:eastAsia="Calibri"/>
          <w:b/>
        </w:rPr>
      </w:pPr>
      <w:r>
        <w:rPr>
          <w:rFonts w:eastAsia="Calibri"/>
          <w:b/>
        </w:rPr>
        <w:t>Declaraţie</w:t>
      </w:r>
    </w:p>
    <w:p w14:paraId="3740B69F" w14:textId="77777777" w:rsidR="0070379A" w:rsidRDefault="0070379A" w:rsidP="0070379A">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8AAC335" w14:textId="77777777" w:rsidR="0070379A" w:rsidRDefault="0070379A" w:rsidP="0070379A">
      <w:pPr>
        <w:shd w:val="clear" w:color="auto" w:fill="FFFFFF"/>
        <w:spacing w:after="200" w:line="276" w:lineRule="auto"/>
        <w:ind w:right="6"/>
        <w:jc w:val="center"/>
        <w:rPr>
          <w:rFonts w:eastAsia="Calibri"/>
          <w:b/>
        </w:rPr>
      </w:pPr>
      <w:r>
        <w:rPr>
          <w:rFonts w:eastAsia="Calibri"/>
          <w:b/>
          <w:spacing w:val="-3"/>
        </w:rPr>
        <w:t>LISTA</w:t>
      </w:r>
    </w:p>
    <w:p w14:paraId="5A0FB31A" w14:textId="77777777" w:rsidR="0070379A" w:rsidRDefault="0070379A" w:rsidP="0070379A">
      <w:pPr>
        <w:shd w:val="clear" w:color="auto" w:fill="FFFFFF"/>
        <w:ind w:right="14"/>
        <w:jc w:val="center"/>
        <w:rPr>
          <w:rFonts w:eastAsia="Calibri"/>
        </w:rPr>
      </w:pPr>
      <w:r>
        <w:rPr>
          <w:rFonts w:eastAsia="Calibri"/>
        </w:rPr>
        <w:t>privind personalului de specialitate angajat care urmează a fi efectiv</w:t>
      </w:r>
    </w:p>
    <w:p w14:paraId="2756C709" w14:textId="77777777" w:rsidR="0070379A" w:rsidRDefault="0070379A" w:rsidP="0070379A">
      <w:pPr>
        <w:shd w:val="clear" w:color="auto" w:fill="FFFFFF"/>
        <w:ind w:right="10"/>
        <w:jc w:val="center"/>
        <w:rPr>
          <w:rFonts w:eastAsia="Calibri"/>
        </w:rPr>
      </w:pPr>
      <w:r>
        <w:rPr>
          <w:rFonts w:eastAsia="Calibri"/>
        </w:rPr>
        <w:t>alocat pentru îndeplinirea contractului de achiziţie publică</w:t>
      </w:r>
    </w:p>
    <w:p w14:paraId="471E6EE6" w14:textId="77777777" w:rsidR="0070379A" w:rsidRDefault="0070379A" w:rsidP="0070379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0379A" w14:paraId="5FB10AB3" w14:textId="77777777" w:rsidTr="0070379A">
        <w:trPr>
          <w:jc w:val="center"/>
        </w:trPr>
        <w:tc>
          <w:tcPr>
            <w:tcW w:w="3023" w:type="dxa"/>
            <w:tcBorders>
              <w:top w:val="single" w:sz="4" w:space="0" w:color="auto"/>
              <w:left w:val="single" w:sz="4" w:space="0" w:color="auto"/>
              <w:bottom w:val="single" w:sz="4" w:space="0" w:color="auto"/>
              <w:right w:val="single" w:sz="4" w:space="0" w:color="auto"/>
            </w:tcBorders>
          </w:tcPr>
          <w:p w14:paraId="75914418" w14:textId="77777777" w:rsidR="0070379A" w:rsidRDefault="0070379A">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60EE450D" w14:textId="77777777" w:rsidR="0070379A" w:rsidRDefault="0070379A">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2FDBF923" w14:textId="77777777" w:rsidR="0070379A" w:rsidRDefault="0070379A">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24F17F65" w14:textId="77777777" w:rsidR="0070379A" w:rsidRDefault="0070379A">
            <w:pPr>
              <w:spacing w:line="256" w:lineRule="auto"/>
              <w:jc w:val="center"/>
              <w:rPr>
                <w:rFonts w:eastAsia="Calibri"/>
                <w:lang w:eastAsia="ro-RO"/>
              </w:rPr>
            </w:pPr>
            <w:r>
              <w:rPr>
                <w:rFonts w:eastAsia="Calibri"/>
                <w:lang w:eastAsia="ro-RO"/>
              </w:rPr>
              <w:t>Anul 3</w:t>
            </w:r>
          </w:p>
        </w:tc>
      </w:tr>
      <w:tr w:rsidR="0070379A" w14:paraId="5EE15DEB" w14:textId="77777777" w:rsidTr="0070379A">
        <w:trPr>
          <w:jc w:val="center"/>
        </w:trPr>
        <w:tc>
          <w:tcPr>
            <w:tcW w:w="3023" w:type="dxa"/>
            <w:tcBorders>
              <w:top w:val="single" w:sz="4" w:space="0" w:color="auto"/>
              <w:left w:val="single" w:sz="4" w:space="0" w:color="auto"/>
              <w:bottom w:val="single" w:sz="4" w:space="0" w:color="auto"/>
              <w:right w:val="single" w:sz="4" w:space="0" w:color="auto"/>
            </w:tcBorders>
            <w:hideMark/>
          </w:tcPr>
          <w:p w14:paraId="25F45A08" w14:textId="77777777" w:rsidR="0070379A" w:rsidRDefault="0070379A">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A2EB90D" w14:textId="77777777" w:rsidR="0070379A" w:rsidRDefault="0070379A">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D7E00E3" w14:textId="77777777" w:rsidR="0070379A" w:rsidRDefault="0070379A">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5F4E426" w14:textId="77777777" w:rsidR="0070379A" w:rsidRDefault="0070379A">
            <w:pPr>
              <w:spacing w:line="256" w:lineRule="auto"/>
              <w:rPr>
                <w:rFonts w:eastAsia="Calibri"/>
                <w:lang w:eastAsia="ro-RO"/>
              </w:rPr>
            </w:pPr>
          </w:p>
        </w:tc>
      </w:tr>
      <w:tr w:rsidR="0070379A" w14:paraId="1C34A9EA" w14:textId="77777777" w:rsidTr="0070379A">
        <w:trPr>
          <w:jc w:val="center"/>
        </w:trPr>
        <w:tc>
          <w:tcPr>
            <w:tcW w:w="3023" w:type="dxa"/>
            <w:tcBorders>
              <w:top w:val="single" w:sz="4" w:space="0" w:color="auto"/>
              <w:left w:val="single" w:sz="4" w:space="0" w:color="auto"/>
              <w:bottom w:val="single" w:sz="4" w:space="0" w:color="auto"/>
              <w:right w:val="single" w:sz="4" w:space="0" w:color="auto"/>
            </w:tcBorders>
            <w:hideMark/>
          </w:tcPr>
          <w:p w14:paraId="06DCF197" w14:textId="77777777" w:rsidR="0070379A" w:rsidRDefault="0070379A">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52CF2F0" w14:textId="77777777" w:rsidR="0070379A" w:rsidRDefault="0070379A">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0870CD2A" w14:textId="77777777" w:rsidR="0070379A" w:rsidRDefault="0070379A">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6A7B6DEA" w14:textId="77777777" w:rsidR="0070379A" w:rsidRDefault="0070379A">
            <w:pPr>
              <w:spacing w:line="256" w:lineRule="auto"/>
              <w:rPr>
                <w:rFonts w:eastAsia="Calibri"/>
                <w:lang w:eastAsia="ro-RO"/>
              </w:rPr>
            </w:pPr>
          </w:p>
        </w:tc>
      </w:tr>
      <w:tr w:rsidR="0070379A" w14:paraId="6C38255E" w14:textId="77777777" w:rsidTr="0070379A">
        <w:trPr>
          <w:jc w:val="center"/>
        </w:trPr>
        <w:tc>
          <w:tcPr>
            <w:tcW w:w="3023" w:type="dxa"/>
            <w:tcBorders>
              <w:top w:val="single" w:sz="4" w:space="0" w:color="auto"/>
              <w:left w:val="single" w:sz="4" w:space="0" w:color="auto"/>
              <w:bottom w:val="single" w:sz="4" w:space="0" w:color="auto"/>
              <w:right w:val="single" w:sz="4" w:space="0" w:color="auto"/>
            </w:tcBorders>
            <w:hideMark/>
          </w:tcPr>
          <w:p w14:paraId="2B672BCF" w14:textId="77777777" w:rsidR="0070379A" w:rsidRDefault="0070379A">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300867B6" w14:textId="77777777" w:rsidR="0070379A" w:rsidRDefault="0070379A">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4D7F7DD8" w14:textId="77777777" w:rsidR="0070379A" w:rsidRDefault="0070379A">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2F0BA14F" w14:textId="77777777" w:rsidR="0070379A" w:rsidRDefault="0070379A">
            <w:pPr>
              <w:spacing w:line="256" w:lineRule="auto"/>
              <w:rPr>
                <w:rFonts w:eastAsia="Calibri"/>
                <w:lang w:eastAsia="ro-RO"/>
              </w:rPr>
            </w:pPr>
          </w:p>
        </w:tc>
      </w:tr>
      <w:tr w:rsidR="0070379A" w14:paraId="7C5D493C" w14:textId="77777777" w:rsidTr="0070379A">
        <w:trPr>
          <w:jc w:val="center"/>
        </w:trPr>
        <w:tc>
          <w:tcPr>
            <w:tcW w:w="3023" w:type="dxa"/>
            <w:tcBorders>
              <w:top w:val="single" w:sz="4" w:space="0" w:color="auto"/>
              <w:left w:val="single" w:sz="4" w:space="0" w:color="auto"/>
              <w:bottom w:val="single" w:sz="4" w:space="0" w:color="auto"/>
              <w:right w:val="single" w:sz="4" w:space="0" w:color="auto"/>
            </w:tcBorders>
            <w:hideMark/>
          </w:tcPr>
          <w:p w14:paraId="40FE86E7" w14:textId="77777777" w:rsidR="0070379A" w:rsidRDefault="0070379A">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7F8A1A37" w14:textId="77777777" w:rsidR="0070379A" w:rsidRDefault="0070379A">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01CA910" w14:textId="77777777" w:rsidR="0070379A" w:rsidRDefault="0070379A">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68EB909" w14:textId="77777777" w:rsidR="0070379A" w:rsidRDefault="0070379A">
            <w:pPr>
              <w:spacing w:line="256" w:lineRule="auto"/>
              <w:rPr>
                <w:rFonts w:eastAsia="Calibri"/>
                <w:lang w:eastAsia="ro-RO"/>
              </w:rPr>
            </w:pPr>
          </w:p>
        </w:tc>
      </w:tr>
    </w:tbl>
    <w:p w14:paraId="21CF8121" w14:textId="77777777" w:rsidR="0070379A" w:rsidRDefault="0070379A" w:rsidP="0070379A">
      <w:pPr>
        <w:shd w:val="clear" w:color="auto" w:fill="FFFFFF"/>
        <w:spacing w:line="276" w:lineRule="auto"/>
        <w:ind w:firstLine="1080"/>
        <w:jc w:val="both"/>
        <w:rPr>
          <w:rFonts w:eastAsia="Calibri"/>
        </w:rPr>
      </w:pPr>
    </w:p>
    <w:p w14:paraId="30998C0E" w14:textId="77777777" w:rsidR="0070379A" w:rsidRDefault="0070379A" w:rsidP="0070379A">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D9ED05A" w14:textId="77777777" w:rsidR="0070379A" w:rsidRDefault="0070379A" w:rsidP="0070379A">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ABC951" w14:textId="77777777" w:rsidR="0070379A" w:rsidRDefault="0070379A" w:rsidP="0070379A">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956D9E0" w14:textId="77777777" w:rsidR="0070379A" w:rsidRDefault="0070379A" w:rsidP="0070379A">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13F16216" w14:textId="77777777" w:rsidR="0070379A" w:rsidRDefault="0070379A" w:rsidP="0070379A">
      <w:pPr>
        <w:shd w:val="clear" w:color="auto" w:fill="FFFFFF"/>
        <w:spacing w:line="276" w:lineRule="auto"/>
        <w:jc w:val="both"/>
        <w:rPr>
          <w:rFonts w:eastAsia="Calibri"/>
        </w:rPr>
      </w:pPr>
      <w:r>
        <w:rPr>
          <w:rFonts w:eastAsia="Calibri"/>
        </w:rPr>
        <w:t>(</w:t>
      </w:r>
      <w:r>
        <w:rPr>
          <w:rFonts w:eastAsia="Calibri"/>
          <w:i/>
        </w:rPr>
        <w:t>denumirea ofertantului/candidatului).</w:t>
      </w:r>
    </w:p>
    <w:p w14:paraId="2E4C9546" w14:textId="77777777" w:rsidR="0070379A" w:rsidRDefault="0070379A" w:rsidP="0070379A">
      <w:pPr>
        <w:shd w:val="clear" w:color="auto" w:fill="FFFFFF"/>
        <w:spacing w:after="200" w:line="276" w:lineRule="auto"/>
        <w:ind w:firstLine="720"/>
        <w:rPr>
          <w:rFonts w:eastAsia="Calibri"/>
          <w:spacing w:val="-1"/>
        </w:rPr>
      </w:pPr>
    </w:p>
    <w:p w14:paraId="4B076982" w14:textId="77777777" w:rsidR="0070379A" w:rsidRDefault="0070379A" w:rsidP="0070379A">
      <w:pPr>
        <w:shd w:val="clear" w:color="auto" w:fill="FFFFFF"/>
        <w:spacing w:after="200" w:line="276" w:lineRule="auto"/>
        <w:ind w:firstLine="720"/>
        <w:rPr>
          <w:rFonts w:eastAsia="Calibri"/>
          <w:spacing w:val="-1"/>
        </w:rPr>
      </w:pPr>
    </w:p>
    <w:p w14:paraId="76677A36" w14:textId="77777777" w:rsidR="0070379A" w:rsidRDefault="0070379A" w:rsidP="0070379A">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AC86F96" w14:textId="77777777" w:rsidR="0070379A" w:rsidRDefault="0070379A" w:rsidP="0070379A">
      <w:pPr>
        <w:spacing w:after="200" w:line="276" w:lineRule="auto"/>
        <w:ind w:left="5040" w:firstLine="720"/>
        <w:jc w:val="both"/>
        <w:rPr>
          <w:rFonts w:eastAsia="Calibri"/>
          <w:i/>
          <w:spacing w:val="-1"/>
        </w:rPr>
      </w:pPr>
      <w:r>
        <w:rPr>
          <w:rFonts w:eastAsia="Calibri"/>
          <w:i/>
          <w:spacing w:val="-1"/>
        </w:rPr>
        <w:t>(semnătură autorizată)</w:t>
      </w:r>
    </w:p>
    <w:p w14:paraId="766DC500" w14:textId="77777777" w:rsidR="0070379A" w:rsidRDefault="0070379A" w:rsidP="0070379A">
      <w:pPr>
        <w:jc w:val="right"/>
        <w:rPr>
          <w:noProof w:val="0"/>
        </w:rPr>
      </w:pPr>
    </w:p>
    <w:p w14:paraId="6C2B8669" w14:textId="77777777" w:rsidR="0070379A" w:rsidRDefault="0070379A" w:rsidP="0070379A">
      <w:pPr>
        <w:jc w:val="right"/>
        <w:rPr>
          <w:noProof w:val="0"/>
        </w:rPr>
      </w:pPr>
    </w:p>
    <w:p w14:paraId="5CD05C42" w14:textId="77777777" w:rsidR="0070379A" w:rsidRDefault="0070379A" w:rsidP="0070379A">
      <w:pPr>
        <w:jc w:val="right"/>
        <w:rPr>
          <w:noProof w:val="0"/>
        </w:rPr>
      </w:pPr>
    </w:p>
    <w:p w14:paraId="40704264" w14:textId="77777777" w:rsidR="0070379A" w:rsidRDefault="0070379A" w:rsidP="0070379A">
      <w:pPr>
        <w:jc w:val="right"/>
        <w:rPr>
          <w:noProof w:val="0"/>
        </w:rPr>
      </w:pPr>
    </w:p>
    <w:p w14:paraId="2DAFDE2E" w14:textId="77777777" w:rsidR="0070379A" w:rsidRDefault="0070379A" w:rsidP="0070379A">
      <w:pPr>
        <w:jc w:val="right"/>
        <w:rPr>
          <w:noProof w:val="0"/>
          <w:sz w:val="22"/>
          <w:szCs w:val="22"/>
        </w:rPr>
      </w:pPr>
      <w:r>
        <w:rPr>
          <w:noProof w:val="0"/>
        </w:rPr>
        <w:t>Anexa nr. 22</w:t>
      </w:r>
    </w:p>
    <w:p w14:paraId="4EEB5B1C" w14:textId="77777777" w:rsidR="0070379A" w:rsidRDefault="0070379A" w:rsidP="0070379A">
      <w:pPr>
        <w:jc w:val="right"/>
        <w:rPr>
          <w:noProof w:val="0"/>
        </w:rPr>
      </w:pPr>
      <w:r>
        <w:rPr>
          <w:noProof w:val="0"/>
        </w:rPr>
        <w:t>la Documentația standard nr._____</w:t>
      </w:r>
    </w:p>
    <w:p w14:paraId="36131731" w14:textId="77777777" w:rsidR="0070379A" w:rsidRDefault="0070379A" w:rsidP="0070379A">
      <w:pPr>
        <w:jc w:val="right"/>
        <w:rPr>
          <w:noProof w:val="0"/>
        </w:rPr>
      </w:pPr>
      <w:r>
        <w:rPr>
          <w:noProof w:val="0"/>
        </w:rPr>
        <w:t>din “____” ________ 20___</w:t>
      </w:r>
    </w:p>
    <w:p w14:paraId="156D7A5C" w14:textId="77777777" w:rsidR="0070379A" w:rsidRDefault="0070379A" w:rsidP="0070379A">
      <w:pPr>
        <w:tabs>
          <w:tab w:val="left" w:pos="567"/>
        </w:tabs>
        <w:jc w:val="center"/>
        <w:rPr>
          <w:b/>
          <w:color w:val="000000"/>
          <w:w w:val="90"/>
        </w:rPr>
      </w:pPr>
    </w:p>
    <w:p w14:paraId="23FBE0CF" w14:textId="77777777" w:rsidR="0070379A" w:rsidRDefault="0070379A" w:rsidP="0070379A">
      <w:pPr>
        <w:spacing w:before="72" w:line="290" w:lineRule="auto"/>
        <w:jc w:val="center"/>
        <w:rPr>
          <w:b/>
          <w:color w:val="000000"/>
          <w:w w:val="90"/>
        </w:rPr>
      </w:pPr>
      <w:r>
        <w:rPr>
          <w:b/>
          <w:color w:val="000000"/>
          <w:w w:val="90"/>
        </w:rPr>
        <w:t>(Antetul instituției)</w:t>
      </w:r>
    </w:p>
    <w:p w14:paraId="10EC2052" w14:textId="77777777" w:rsidR="0070379A" w:rsidRDefault="0070379A" w:rsidP="0070379A">
      <w:pPr>
        <w:spacing w:before="72" w:line="290" w:lineRule="auto"/>
        <w:jc w:val="center"/>
        <w:rPr>
          <w:b/>
          <w:color w:val="000000"/>
          <w:w w:val="90"/>
          <w:sz w:val="28"/>
          <w:szCs w:val="28"/>
        </w:rPr>
      </w:pPr>
      <w:r>
        <w:rPr>
          <w:b/>
          <w:color w:val="000000"/>
          <w:w w:val="90"/>
        </w:rPr>
        <w:t>~~~~~~~~~~~~~~~~~~~~~~~~~~~~~~~~~~~~~~~~~~~~~~~~~~~~~~~~~~~~~~~~~~~~~~~</w:t>
      </w:r>
    </w:p>
    <w:p w14:paraId="4DA0A954" w14:textId="77777777" w:rsidR="0070379A" w:rsidRDefault="0070379A" w:rsidP="0070379A">
      <w:pPr>
        <w:spacing w:before="72" w:line="290" w:lineRule="auto"/>
        <w:rPr>
          <w:b/>
          <w:color w:val="000000"/>
          <w:w w:val="90"/>
          <w:sz w:val="28"/>
          <w:szCs w:val="28"/>
        </w:rPr>
      </w:pPr>
      <w:r>
        <w:rPr>
          <w:b/>
          <w:color w:val="000000"/>
          <w:w w:val="90"/>
          <w:sz w:val="28"/>
          <w:szCs w:val="28"/>
        </w:rPr>
        <w:t>„__” ________ _____</w:t>
      </w:r>
      <w:r>
        <w:t>nr. __________</w:t>
      </w:r>
    </w:p>
    <w:p w14:paraId="278CD68E" w14:textId="77777777" w:rsidR="0070379A" w:rsidRDefault="0070379A" w:rsidP="0070379A">
      <w:pPr>
        <w:spacing w:before="72" w:line="290" w:lineRule="auto"/>
        <w:jc w:val="center"/>
        <w:rPr>
          <w:b/>
          <w:color w:val="000000"/>
          <w:w w:val="90"/>
          <w:sz w:val="25"/>
        </w:rPr>
      </w:pPr>
      <w:r>
        <w:rPr>
          <w:b/>
          <w:color w:val="000000"/>
          <w:w w:val="90"/>
          <w:sz w:val="28"/>
          <w:szCs w:val="28"/>
        </w:rPr>
        <w:t xml:space="preserve">AVIZ </w:t>
      </w:r>
    </w:p>
    <w:p w14:paraId="610FD3A9" w14:textId="77777777" w:rsidR="0070379A" w:rsidRDefault="0070379A" w:rsidP="0070379A">
      <w:pPr>
        <w:tabs>
          <w:tab w:val="left" w:pos="0"/>
          <w:tab w:val="left" w:pos="567"/>
        </w:tabs>
        <w:spacing w:before="72" w:line="290" w:lineRule="auto"/>
        <w:jc w:val="center"/>
        <w:rPr>
          <w:rFonts w:eastAsia="PMingLiU"/>
          <w:lang w:eastAsia="zh-CN"/>
        </w:rPr>
      </w:pPr>
      <w:r>
        <w:rPr>
          <w:rFonts w:eastAsia="PMingLiU"/>
          <w:lang w:eastAsia="zh-CN"/>
        </w:rPr>
        <w:t>pentru participare la licitațiile publice de lucrări din domeniul construcțiilor și instalațiilor</w:t>
      </w:r>
    </w:p>
    <w:p w14:paraId="3737DE93" w14:textId="77777777" w:rsidR="0070379A" w:rsidRDefault="0070379A" w:rsidP="0070379A">
      <w:pPr>
        <w:tabs>
          <w:tab w:val="left" w:leader="underscore" w:pos="5447"/>
          <w:tab w:val="right" w:leader="underscore" w:pos="9777"/>
        </w:tabs>
        <w:spacing w:before="252" w:line="266"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14:paraId="7562819E" w14:textId="77777777" w:rsidR="0070379A" w:rsidRDefault="0070379A" w:rsidP="0070379A">
      <w:pPr>
        <w:tabs>
          <w:tab w:val="left" w:leader="underscore" w:pos="1656"/>
          <w:tab w:val="right" w:leader="underscore" w:pos="9777"/>
        </w:tabs>
        <w:spacing w:line="283"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14:paraId="5F1390E5" w14:textId="77777777" w:rsidR="0070379A" w:rsidRDefault="0070379A" w:rsidP="0070379A">
      <w:pPr>
        <w:tabs>
          <w:tab w:val="left" w:leader="underscore" w:pos="6465"/>
          <w:tab w:val="right" w:leader="underscore" w:pos="9777"/>
        </w:tabs>
        <w:spacing w:line="300"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14:paraId="0CAA7CD5" w14:textId="77777777" w:rsidR="0070379A" w:rsidRDefault="0070379A" w:rsidP="0070379A">
      <w:pPr>
        <w:tabs>
          <w:tab w:val="left" w:leader="underscore" w:pos="6465"/>
          <w:tab w:val="right" w:leader="underscore" w:pos="9777"/>
        </w:tabs>
        <w:spacing w:line="300" w:lineRule="auto"/>
        <w:rPr>
          <w:rFonts w:eastAsia="PMingLiU"/>
          <w:lang w:eastAsia="zh-CN"/>
        </w:rPr>
      </w:pPr>
    </w:p>
    <w:p w14:paraId="0383B07A" w14:textId="77777777" w:rsidR="0070379A" w:rsidRDefault="0070379A" w:rsidP="0070379A">
      <w:pPr>
        <w:tabs>
          <w:tab w:val="left" w:leader="underscore" w:pos="6465"/>
          <w:tab w:val="right" w:leader="underscore" w:pos="9777"/>
        </w:tabs>
        <w:spacing w:line="300" w:lineRule="auto"/>
        <w:rPr>
          <w:rFonts w:eastAsia="PMingLiU"/>
          <w:lang w:eastAsia="zh-CN"/>
        </w:rPr>
      </w:pPr>
    </w:p>
    <w:p w14:paraId="6E15FB87" w14:textId="77777777" w:rsidR="0070379A" w:rsidRDefault="0070379A" w:rsidP="0070379A">
      <w:pPr>
        <w:tabs>
          <w:tab w:val="left" w:leader="underscore" w:pos="6465"/>
          <w:tab w:val="right" w:leader="underscore" w:pos="9777"/>
        </w:tabs>
        <w:spacing w:line="300"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70379A" w14:paraId="4A5C52FE" w14:textId="77777777" w:rsidTr="0070379A">
        <w:tc>
          <w:tcPr>
            <w:tcW w:w="471" w:type="dxa"/>
            <w:tcBorders>
              <w:top w:val="single" w:sz="4" w:space="0" w:color="auto"/>
              <w:left w:val="single" w:sz="4" w:space="0" w:color="auto"/>
              <w:bottom w:val="single" w:sz="4" w:space="0" w:color="auto"/>
              <w:right w:val="single" w:sz="4" w:space="0" w:color="auto"/>
            </w:tcBorders>
            <w:hideMark/>
          </w:tcPr>
          <w:p w14:paraId="5C5F679F"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53172916" w14:textId="77777777" w:rsidR="0070379A" w:rsidRDefault="0070379A">
            <w:pPr>
              <w:tabs>
                <w:tab w:val="left" w:leader="underscore" w:pos="6465"/>
                <w:tab w:val="right" w:leader="underscore" w:pos="9777"/>
              </w:tabs>
              <w:spacing w:line="300" w:lineRule="auto"/>
              <w:jc w:val="center"/>
              <w:rPr>
                <w:rFonts w:eastAsia="PMingLiU"/>
                <w:lang w:eastAsia="zh-CN"/>
              </w:rPr>
            </w:pPr>
            <w:r>
              <w:rPr>
                <w:rFonts w:eastAsia="PMingLiU"/>
                <w:lang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90012B" w14:textId="77777777" w:rsidR="0070379A" w:rsidRDefault="0070379A">
            <w:pPr>
              <w:tabs>
                <w:tab w:val="left" w:leader="underscore" w:pos="6465"/>
                <w:tab w:val="right" w:leader="underscore" w:pos="9777"/>
              </w:tabs>
              <w:spacing w:line="300" w:lineRule="auto"/>
              <w:jc w:val="center"/>
              <w:rPr>
                <w:rFonts w:eastAsia="PMingLiU"/>
                <w:lang w:eastAsia="zh-CN"/>
              </w:rPr>
            </w:pPr>
            <w:r>
              <w:rPr>
                <w:rFonts w:eastAsia="PMingLiU"/>
                <w:lang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41898FBC"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555BF337"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438E6F9B"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Nota</w:t>
            </w:r>
          </w:p>
        </w:tc>
      </w:tr>
      <w:tr w:rsidR="0070379A" w14:paraId="05C83BB6" w14:textId="77777777" w:rsidTr="0070379A">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2E8B144"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43E5531F"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 xml:space="preserve">și/sau </w:t>
            </w:r>
            <w:r>
              <w:rPr>
                <w:rFonts w:eastAsia="PMingLiU"/>
                <w:lang w:eastAsia="zh-CN"/>
              </w:rPr>
              <w:lastRenderedPageBreak/>
              <w:t>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4FB2A8CC"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lastRenderedPageBreak/>
              <w:t>încalcări foarte grave</w:t>
            </w:r>
          </w:p>
          <w:p w14:paraId="14028077" w14:textId="77777777" w:rsidR="0070379A" w:rsidRDefault="0070379A">
            <w:pPr>
              <w:tabs>
                <w:tab w:val="left" w:leader="underscore" w:pos="6465"/>
                <w:tab w:val="right" w:leader="underscore" w:pos="9777"/>
              </w:tabs>
              <w:spacing w:line="300"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3F070D5A" w14:textId="77777777" w:rsidR="0070379A" w:rsidRDefault="0070379A">
            <w:pPr>
              <w:tabs>
                <w:tab w:val="left" w:leader="underscore" w:pos="6465"/>
                <w:tab w:val="right" w:leader="underscore" w:pos="9777"/>
              </w:tabs>
              <w:spacing w:line="300" w:lineRule="auto"/>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C981169" w14:textId="77777777" w:rsidR="0070379A" w:rsidRDefault="0070379A">
            <w:pPr>
              <w:tabs>
                <w:tab w:val="left" w:leader="underscore" w:pos="6465"/>
                <w:tab w:val="right" w:leader="underscore" w:pos="9777"/>
              </w:tabs>
              <w:spacing w:line="300" w:lineRule="auto"/>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0E0A935" w14:textId="77777777" w:rsidR="0070379A" w:rsidRDefault="0070379A">
            <w:pPr>
              <w:tabs>
                <w:tab w:val="left" w:leader="underscore" w:pos="6465"/>
                <w:tab w:val="right" w:leader="underscore" w:pos="9777"/>
              </w:tabs>
              <w:spacing w:line="300" w:lineRule="auto"/>
              <w:rPr>
                <w:rFonts w:eastAsia="PMingLiU"/>
                <w:lang w:eastAsia="zh-CN"/>
              </w:rPr>
            </w:pPr>
          </w:p>
        </w:tc>
      </w:tr>
      <w:tr w:rsidR="0070379A" w:rsidRPr="0070379A" w14:paraId="5A1C662E" w14:textId="77777777" w:rsidTr="0070379A">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A76658" w14:textId="77777777" w:rsidR="0070379A" w:rsidRDefault="0070379A">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0E24C5" w14:textId="77777777" w:rsidR="0070379A" w:rsidRDefault="0070379A">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1BA57B80"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Sancțiuni economice</w:t>
            </w:r>
          </w:p>
          <w:p w14:paraId="367FA07D"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593C9DB8"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057B9289"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70B13A74"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14:paraId="55C3B677" w14:textId="77777777" w:rsidTr="0070379A">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0E88DE3D"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33C27060"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55DDEC7"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3D385235"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4B693E5"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B548D75"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14:paraId="281699CA" w14:textId="77777777" w:rsidTr="0070379A">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3BE1D3" w14:textId="77777777" w:rsidR="0070379A" w:rsidRDefault="0070379A">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33964" w14:textId="77777777" w:rsidR="0070379A" w:rsidRDefault="0070379A">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tcPr>
          <w:p w14:paraId="27CD6DB9" w14:textId="77777777" w:rsidR="0070379A" w:rsidRDefault="0070379A">
            <w:pPr>
              <w:tabs>
                <w:tab w:val="left" w:leader="underscore" w:pos="6465"/>
                <w:tab w:val="right" w:leader="underscore" w:pos="9777"/>
              </w:tabs>
              <w:jc w:val="both"/>
              <w:rPr>
                <w:rFonts w:eastAsia="PMingLiU"/>
                <w:lang w:eastAsia="zh-CN"/>
              </w:rPr>
            </w:pPr>
          </w:p>
        </w:tc>
        <w:tc>
          <w:tcPr>
            <w:tcW w:w="575" w:type="dxa"/>
            <w:tcBorders>
              <w:top w:val="single" w:sz="4" w:space="0" w:color="auto"/>
              <w:left w:val="single" w:sz="4" w:space="0" w:color="auto"/>
              <w:bottom w:val="single" w:sz="4" w:space="0" w:color="auto"/>
              <w:right w:val="single" w:sz="4" w:space="0" w:color="auto"/>
            </w:tcBorders>
          </w:tcPr>
          <w:p w14:paraId="0EF7151F"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37F2019B"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A346BC0"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rsidRPr="0070379A" w14:paraId="7C25E952" w14:textId="77777777" w:rsidTr="0070379A">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0616A996" w14:textId="77777777" w:rsidR="0070379A" w:rsidRDefault="0070379A">
            <w:pPr>
              <w:tabs>
                <w:tab w:val="left" w:leader="underscore" w:pos="6465"/>
                <w:tab w:val="right" w:leader="underscore" w:pos="9777"/>
              </w:tabs>
              <w:spacing w:line="300" w:lineRule="auto"/>
              <w:rPr>
                <w:rFonts w:eastAsia="PMingLiU"/>
                <w:lang w:eastAsia="zh-CN"/>
              </w:rPr>
            </w:pPr>
            <w:r>
              <w:rPr>
                <w:rFonts w:eastAsia="PMingLiU"/>
                <w:lang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2E7492BF"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492E6627"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p w14:paraId="1411CBEC"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p w14:paraId="09C8E9D7"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p w14:paraId="7BBF8D0E"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p w14:paraId="7E935BE0"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p w14:paraId="7638A213"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p w14:paraId="75AE9CEC" w14:textId="77777777" w:rsidR="0070379A" w:rsidRDefault="0070379A">
            <w:pPr>
              <w:keepNext/>
              <w:keepLines/>
              <w:tabs>
                <w:tab w:val="left" w:leader="underscore" w:pos="6465"/>
                <w:tab w:val="right" w:leader="underscore" w:pos="9777"/>
              </w:tabs>
              <w:spacing w:before="200"/>
              <w:jc w:val="both"/>
              <w:outlineLvl w:val="2"/>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6C70AD6"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5CF78C62" w14:textId="77777777" w:rsidR="0070379A" w:rsidRDefault="0070379A">
            <w:pPr>
              <w:tabs>
                <w:tab w:val="left" w:pos="567"/>
              </w:tabs>
            </w:pPr>
            <w:r>
              <w:t>A.Terasamente, lucrări la structura clădirilor;</w:t>
            </w:r>
          </w:p>
          <w:p w14:paraId="1FD160DF" w14:textId="77777777" w:rsidR="0070379A" w:rsidRDefault="0070379A">
            <w:pPr>
              <w:tabs>
                <w:tab w:val="decimal" w:pos="216"/>
                <w:tab w:val="left" w:leader="underscore" w:pos="6465"/>
                <w:tab w:val="right" w:leader="underscore" w:pos="9777"/>
              </w:tabs>
              <w:ind w:left="360" w:hanging="360"/>
            </w:pPr>
            <w:r>
              <w:t xml:space="preserve">B. structuri metalice; </w:t>
            </w:r>
          </w:p>
          <w:p w14:paraId="3E7E199D" w14:textId="77777777" w:rsidR="0070379A" w:rsidRDefault="0070379A">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06A96445"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B786271"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44654571"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rsidRPr="0070379A" w14:paraId="5D975AC9" w14:textId="77777777" w:rsidTr="0070379A">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74F6DC" w14:textId="77777777" w:rsidR="0070379A" w:rsidRDefault="0070379A">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F2A5F" w14:textId="77777777" w:rsidR="0070379A" w:rsidRDefault="0070379A">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37926D3"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19D33BDB" w14:textId="77777777" w:rsidR="0070379A" w:rsidRDefault="0070379A">
            <w:pPr>
              <w:tabs>
                <w:tab w:val="left" w:leader="underscore" w:pos="6465"/>
                <w:tab w:val="right" w:leader="underscore" w:pos="9777"/>
              </w:tabs>
              <w:jc w:val="both"/>
            </w:pPr>
            <w:r>
              <w:t xml:space="preserve">A.drumuri și piste de aviație; </w:t>
            </w:r>
          </w:p>
          <w:p w14:paraId="57AC0AD0" w14:textId="77777777" w:rsidR="0070379A" w:rsidRDefault="0070379A">
            <w:pPr>
              <w:tabs>
                <w:tab w:val="left" w:leader="underscore" w:pos="6465"/>
                <w:tab w:val="right" w:leader="underscore" w:pos="9777"/>
              </w:tabs>
              <w:jc w:val="both"/>
            </w:pPr>
            <w:r>
              <w:t xml:space="preserve">B.poduri; </w:t>
            </w:r>
          </w:p>
          <w:p w14:paraId="7E27A79F" w14:textId="77777777" w:rsidR="0070379A" w:rsidRDefault="0070379A">
            <w:pPr>
              <w:tabs>
                <w:tab w:val="left" w:leader="underscore" w:pos="6465"/>
                <w:tab w:val="right" w:leader="underscore" w:pos="9777"/>
              </w:tabs>
              <w:jc w:val="both"/>
              <w:rPr>
                <w:rFonts w:eastAsia="PMingLiU"/>
                <w:lang w:eastAsia="zh-CN"/>
              </w:rPr>
            </w:pPr>
            <w:r>
              <w:t>C.căi ferate.</w:t>
            </w:r>
          </w:p>
        </w:tc>
        <w:tc>
          <w:tcPr>
            <w:tcW w:w="575" w:type="dxa"/>
            <w:tcBorders>
              <w:top w:val="single" w:sz="4" w:space="0" w:color="auto"/>
              <w:left w:val="single" w:sz="4" w:space="0" w:color="auto"/>
              <w:bottom w:val="single" w:sz="4" w:space="0" w:color="auto"/>
              <w:right w:val="single" w:sz="4" w:space="0" w:color="auto"/>
            </w:tcBorders>
          </w:tcPr>
          <w:p w14:paraId="52568BB3"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5D3A457E"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1F88C918"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rsidRPr="0070379A" w14:paraId="1BDF8DEE" w14:textId="77777777" w:rsidTr="0070379A">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82AC49" w14:textId="77777777" w:rsidR="0070379A" w:rsidRDefault="0070379A">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182923" w14:textId="77777777" w:rsidR="0070379A" w:rsidRDefault="0070379A">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BEEFB88" w14:textId="77777777" w:rsidR="0070379A" w:rsidRDefault="0070379A">
            <w:pPr>
              <w:tabs>
                <w:tab w:val="left" w:pos="567"/>
              </w:tabs>
              <w:spacing w:line="276" w:lineRule="auto"/>
            </w:pPr>
            <w:r>
              <w:t>Construcții speciale:</w:t>
            </w:r>
          </w:p>
          <w:p w14:paraId="2A3465C0" w14:textId="77777777" w:rsidR="0070379A" w:rsidRDefault="0070379A">
            <w:pPr>
              <w:tabs>
                <w:tab w:val="left" w:pos="567"/>
              </w:tabs>
              <w:spacing w:line="276" w:lineRule="auto"/>
            </w:pPr>
            <w:r>
              <w:t>A. hidrotehnice și pentru îmbunătățiri funciare;</w:t>
            </w:r>
          </w:p>
          <w:p w14:paraId="37304C52" w14:textId="77777777" w:rsidR="0070379A" w:rsidRDefault="0070379A">
            <w:pPr>
              <w:tabs>
                <w:tab w:val="left" w:pos="567"/>
              </w:tabs>
              <w:spacing w:line="276" w:lineRule="auto"/>
            </w:pPr>
            <w:r>
              <w:t xml:space="preserve">B. fântâni arteziene; </w:t>
            </w:r>
          </w:p>
          <w:p w14:paraId="52ECA9E6" w14:textId="77777777" w:rsidR="0070379A" w:rsidRDefault="0070379A">
            <w:pPr>
              <w:tabs>
                <w:tab w:val="left" w:pos="567"/>
              </w:tabs>
              <w:spacing w:line="276" w:lineRule="auto"/>
            </w:pPr>
            <w:r>
              <w:t>C. porturi și debarcadere;</w:t>
            </w:r>
          </w:p>
          <w:p w14:paraId="5C3EBAAA" w14:textId="77777777" w:rsidR="0070379A" w:rsidRDefault="0070379A">
            <w:pPr>
              <w:tabs>
                <w:tab w:val="left" w:leader="underscore" w:pos="6465"/>
                <w:tab w:val="right" w:leader="underscore" w:pos="9777"/>
              </w:tabs>
              <w:jc w:val="both"/>
              <w:rPr>
                <w:rFonts w:eastAsia="PMingLiU"/>
                <w:lang w:eastAsia="zh-CN"/>
              </w:rPr>
            </w:pPr>
            <w:r>
              <w:t>D. mine, cariere;     E. tuneluri.</w:t>
            </w:r>
          </w:p>
        </w:tc>
        <w:tc>
          <w:tcPr>
            <w:tcW w:w="575" w:type="dxa"/>
            <w:tcBorders>
              <w:top w:val="single" w:sz="4" w:space="0" w:color="auto"/>
              <w:left w:val="single" w:sz="4" w:space="0" w:color="auto"/>
              <w:bottom w:val="single" w:sz="4" w:space="0" w:color="auto"/>
              <w:right w:val="single" w:sz="4" w:space="0" w:color="auto"/>
            </w:tcBorders>
          </w:tcPr>
          <w:p w14:paraId="6D8BEAFD"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BC2E6F2"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6F228F47"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rsidRPr="0070379A" w14:paraId="1285E823" w14:textId="77777777" w:rsidTr="0070379A">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54B61B" w14:textId="77777777" w:rsidR="0070379A" w:rsidRDefault="0070379A">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DB110F" w14:textId="77777777" w:rsidR="0070379A" w:rsidRDefault="0070379A">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52A51D4"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039202A4" w14:textId="77777777" w:rsidR="0070379A" w:rsidRDefault="0070379A">
            <w:pPr>
              <w:tabs>
                <w:tab w:val="left" w:pos="567"/>
              </w:tabs>
              <w:spacing w:line="276" w:lineRule="auto"/>
            </w:pPr>
            <w:r>
              <w:t>A.de alimentare cu apă și canalizare;</w:t>
            </w:r>
          </w:p>
          <w:p w14:paraId="137C1224" w14:textId="77777777" w:rsidR="0070379A" w:rsidRDefault="0070379A">
            <w:pPr>
              <w:tabs>
                <w:tab w:val="left" w:pos="567"/>
              </w:tabs>
              <w:spacing w:line="276" w:lineRule="auto"/>
            </w:pPr>
            <w:r>
              <w:t xml:space="preserve">B.de încălzire; </w:t>
            </w:r>
          </w:p>
          <w:p w14:paraId="19D0AA46" w14:textId="77777777" w:rsidR="0070379A" w:rsidRDefault="0070379A">
            <w:pPr>
              <w:tabs>
                <w:tab w:val="left" w:pos="567"/>
              </w:tabs>
              <w:spacing w:line="276" w:lineRule="auto"/>
            </w:pPr>
            <w:r>
              <w:t>C. ventilație, climatizare; D. electrice;</w:t>
            </w:r>
          </w:p>
          <w:p w14:paraId="752105EF" w14:textId="77777777" w:rsidR="0070379A" w:rsidRDefault="0070379A">
            <w:pPr>
              <w:tabs>
                <w:tab w:val="left" w:pos="567"/>
              </w:tabs>
              <w:spacing w:line="276" w:lineRule="auto"/>
            </w:pPr>
            <w:r>
              <w:t>E.de automatizare; F.telecomunicație; G.semnalizare;</w:t>
            </w:r>
          </w:p>
          <w:p w14:paraId="0EED9F1C" w14:textId="77777777" w:rsidR="0070379A" w:rsidRDefault="0070379A">
            <w:pPr>
              <w:tabs>
                <w:tab w:val="left" w:leader="underscore" w:pos="6465"/>
                <w:tab w:val="right" w:leader="underscore" w:pos="9777"/>
              </w:tabs>
              <w:jc w:val="both"/>
            </w:pPr>
            <w:r>
              <w:t>H.frigorifice,compresoare;</w:t>
            </w:r>
          </w:p>
          <w:p w14:paraId="4CFD9D42" w14:textId="77777777" w:rsidR="0070379A" w:rsidRDefault="0070379A">
            <w:pPr>
              <w:tabs>
                <w:tab w:val="left" w:leader="underscore" w:pos="6465"/>
                <w:tab w:val="right" w:leader="underscore" w:pos="9777"/>
              </w:tabs>
              <w:jc w:val="both"/>
              <w:rPr>
                <w:rFonts w:eastAsia="PMingLiU"/>
                <w:i/>
                <w:lang w:eastAsia="zh-CN"/>
              </w:rPr>
            </w:pPr>
            <w:r>
              <w:t>I. tehnologice.</w:t>
            </w:r>
          </w:p>
        </w:tc>
        <w:tc>
          <w:tcPr>
            <w:tcW w:w="575" w:type="dxa"/>
            <w:tcBorders>
              <w:top w:val="single" w:sz="4" w:space="0" w:color="auto"/>
              <w:left w:val="single" w:sz="4" w:space="0" w:color="auto"/>
              <w:bottom w:val="single" w:sz="4" w:space="0" w:color="auto"/>
              <w:right w:val="single" w:sz="4" w:space="0" w:color="auto"/>
            </w:tcBorders>
          </w:tcPr>
          <w:p w14:paraId="3886CDA3"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268BA5D5"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6659805"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r w:rsidR="0070379A" w:rsidRPr="0070379A" w14:paraId="7F750E95" w14:textId="77777777" w:rsidTr="0070379A">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2744E8" w14:textId="77777777" w:rsidR="0070379A" w:rsidRDefault="0070379A">
            <w:pPr>
              <w:rPr>
                <w:rFonts w:eastAsia="PMingLiU"/>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B48FB" w14:textId="77777777" w:rsidR="0070379A" w:rsidRDefault="0070379A">
            <w:pPr>
              <w:rPr>
                <w:rFonts w:eastAsia="PMingLiU"/>
                <w:lang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97B90B6" w14:textId="77777777" w:rsidR="0070379A" w:rsidRDefault="0070379A">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46B738E" w14:textId="77777777" w:rsidR="0070379A" w:rsidRDefault="0070379A">
            <w:pPr>
              <w:tabs>
                <w:tab w:val="left" w:pos="567"/>
              </w:tabs>
              <w:spacing w:line="276" w:lineRule="auto"/>
            </w:pPr>
            <w:r>
              <w:t>A. sub presiune, mecanisme de ridicat, cazane;</w:t>
            </w:r>
          </w:p>
          <w:p w14:paraId="493CD578" w14:textId="77777777" w:rsidR="0070379A" w:rsidRDefault="0070379A">
            <w:pPr>
              <w:tabs>
                <w:tab w:val="left" w:pos="567"/>
              </w:tabs>
              <w:spacing w:line="276" w:lineRule="auto"/>
            </w:pPr>
            <w:r>
              <w:t>B. chimico-tehnologice; C. gazoducte magistrale;</w:t>
            </w:r>
          </w:p>
          <w:p w14:paraId="3DD62FFD" w14:textId="77777777" w:rsidR="0070379A" w:rsidRPr="0070379A" w:rsidRDefault="0070379A">
            <w:pPr>
              <w:pStyle w:val="Listparagraf"/>
              <w:numPr>
                <w:ilvl w:val="0"/>
                <w:numId w:val="40"/>
              </w:numPr>
              <w:tabs>
                <w:tab w:val="decimal" w:pos="317"/>
              </w:tabs>
              <w:ind w:left="0" w:hanging="650"/>
              <w:rPr>
                <w:rFonts w:eastAsia="PMingLiU"/>
                <w:i/>
                <w:noProof/>
                <w:lang w:val="it-IT" w:eastAsia="zh-CN"/>
              </w:rPr>
            </w:pPr>
            <w:r w:rsidRPr="0070379A">
              <w:rPr>
                <w:lang w:val="it-IT"/>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5CFBDD1E"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563" w:type="dxa"/>
            <w:tcBorders>
              <w:top w:val="single" w:sz="4" w:space="0" w:color="auto"/>
              <w:left w:val="single" w:sz="4" w:space="0" w:color="auto"/>
              <w:bottom w:val="single" w:sz="4" w:space="0" w:color="auto"/>
              <w:right w:val="single" w:sz="4" w:space="0" w:color="auto"/>
            </w:tcBorders>
          </w:tcPr>
          <w:p w14:paraId="455EAA6E"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c>
          <w:tcPr>
            <w:tcW w:w="846" w:type="dxa"/>
            <w:tcBorders>
              <w:top w:val="single" w:sz="4" w:space="0" w:color="auto"/>
              <w:left w:val="single" w:sz="4" w:space="0" w:color="auto"/>
              <w:bottom w:val="single" w:sz="4" w:space="0" w:color="auto"/>
              <w:right w:val="single" w:sz="4" w:space="0" w:color="auto"/>
            </w:tcBorders>
          </w:tcPr>
          <w:p w14:paraId="5BBD1254" w14:textId="77777777" w:rsidR="0070379A" w:rsidRDefault="0070379A">
            <w:pPr>
              <w:keepNext/>
              <w:keepLines/>
              <w:tabs>
                <w:tab w:val="left" w:leader="underscore" w:pos="6465"/>
                <w:tab w:val="right" w:leader="underscore" w:pos="9777"/>
              </w:tabs>
              <w:spacing w:before="200" w:line="300" w:lineRule="auto"/>
              <w:outlineLvl w:val="2"/>
              <w:rPr>
                <w:rFonts w:eastAsia="PMingLiU"/>
                <w:lang w:eastAsia="zh-CN"/>
              </w:rPr>
            </w:pPr>
          </w:p>
        </w:tc>
      </w:tr>
    </w:tbl>
    <w:p w14:paraId="48BD63D0" w14:textId="77777777" w:rsidR="0070379A" w:rsidRDefault="0070379A" w:rsidP="0070379A">
      <w:pPr>
        <w:tabs>
          <w:tab w:val="left" w:leader="underscore" w:pos="6465"/>
          <w:tab w:val="right" w:leader="underscore" w:pos="9777"/>
        </w:tabs>
        <w:spacing w:line="300" w:lineRule="auto"/>
        <w:rPr>
          <w:rFonts w:eastAsia="PMingLiU"/>
          <w:lang w:eastAsia="zh-CN"/>
        </w:rPr>
      </w:pPr>
    </w:p>
    <w:p w14:paraId="24AAFBCE" w14:textId="77777777" w:rsidR="0070379A" w:rsidRDefault="0070379A" w:rsidP="0070379A">
      <w:pPr>
        <w:tabs>
          <w:tab w:val="left" w:leader="underscore" w:pos="6465"/>
          <w:tab w:val="right" w:leader="underscore" w:pos="9777"/>
        </w:tabs>
        <w:spacing w:line="300" w:lineRule="auto"/>
        <w:rPr>
          <w:rFonts w:eastAsia="PMingLiU"/>
          <w:lang w:eastAsia="zh-CN"/>
        </w:rPr>
      </w:pPr>
      <w:r>
        <w:rPr>
          <w:rFonts w:eastAsia="PMingLiU"/>
          <w:lang w:eastAsia="zh-CN"/>
        </w:rPr>
        <w:t>Prezentul Aviz este cu titlu informativ  și se eliberează la cererea solicitantului.</w:t>
      </w:r>
    </w:p>
    <w:p w14:paraId="4E8ACE20" w14:textId="77777777" w:rsidR="0070379A" w:rsidRDefault="0070379A" w:rsidP="0070379A">
      <w:pPr>
        <w:tabs>
          <w:tab w:val="left" w:leader="underscore" w:pos="6465"/>
          <w:tab w:val="right" w:leader="underscore" w:pos="9777"/>
        </w:tabs>
        <w:spacing w:line="300"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3E12759F" w14:textId="77777777" w:rsidR="0070379A" w:rsidRDefault="0070379A" w:rsidP="0070379A">
      <w:pPr>
        <w:tabs>
          <w:tab w:val="left" w:leader="underscore" w:pos="6465"/>
          <w:tab w:val="right" w:leader="underscore" w:pos="9777"/>
        </w:tabs>
        <w:spacing w:line="300" w:lineRule="auto"/>
        <w:rPr>
          <w:rFonts w:eastAsia="PMingLiU"/>
          <w:lang w:eastAsia="zh-CN"/>
        </w:rPr>
      </w:pPr>
    </w:p>
    <w:p w14:paraId="65371FFD" w14:textId="77777777" w:rsidR="0070379A" w:rsidRDefault="0070379A" w:rsidP="0070379A">
      <w:pPr>
        <w:tabs>
          <w:tab w:val="left" w:leader="underscore" w:pos="6465"/>
          <w:tab w:val="right" w:leader="underscore" w:pos="9777"/>
        </w:tabs>
        <w:spacing w:line="300" w:lineRule="auto"/>
        <w:rPr>
          <w:rFonts w:eastAsia="PMingLiU"/>
          <w:lang w:eastAsia="zh-CN"/>
        </w:rPr>
      </w:pPr>
    </w:p>
    <w:p w14:paraId="0ED314D7" w14:textId="77777777" w:rsidR="0070379A" w:rsidRDefault="0070379A" w:rsidP="0070379A">
      <w:pPr>
        <w:tabs>
          <w:tab w:val="left" w:leader="underscore" w:pos="6465"/>
          <w:tab w:val="right" w:leader="underscore" w:pos="9777"/>
        </w:tabs>
        <w:spacing w:line="300" w:lineRule="auto"/>
        <w:rPr>
          <w:rFonts w:eastAsia="PMingLiU"/>
          <w:lang w:eastAsia="zh-CN"/>
        </w:rPr>
      </w:pPr>
    </w:p>
    <w:p w14:paraId="52D32D1C" w14:textId="77777777" w:rsidR="0070379A" w:rsidRDefault="0070379A" w:rsidP="0070379A">
      <w:pPr>
        <w:tabs>
          <w:tab w:val="left" w:leader="underscore" w:pos="6465"/>
          <w:tab w:val="right" w:leader="underscore" w:pos="9777"/>
        </w:tabs>
        <w:spacing w:line="300" w:lineRule="auto"/>
        <w:rPr>
          <w:rFonts w:eastAsia="PMingLiU"/>
          <w:lang w:eastAsia="zh-CN"/>
        </w:rPr>
      </w:pPr>
    </w:p>
    <w:p w14:paraId="0A765D12" w14:textId="77777777" w:rsidR="0070379A" w:rsidRDefault="0070379A" w:rsidP="0070379A">
      <w:pPr>
        <w:tabs>
          <w:tab w:val="left" w:leader="underscore" w:pos="6465"/>
          <w:tab w:val="right" w:leader="underscore" w:pos="9777"/>
        </w:tabs>
        <w:spacing w:line="300" w:lineRule="auto"/>
        <w:rPr>
          <w:rFonts w:eastAsia="PMingLiU"/>
          <w:lang w:eastAsia="zh-CN"/>
        </w:rPr>
      </w:pPr>
      <w:r>
        <w:rPr>
          <w:rFonts w:eastAsia="PMingLiU"/>
          <w:lang w:eastAsia="zh-CN"/>
        </w:rPr>
        <w:t>Director                                                      Semnătura           ________________________</w:t>
      </w:r>
    </w:p>
    <w:p w14:paraId="79DD4378" w14:textId="77777777" w:rsidR="0070379A" w:rsidRDefault="0070379A" w:rsidP="0070379A">
      <w:pPr>
        <w:tabs>
          <w:tab w:val="left" w:leader="underscore" w:pos="6465"/>
          <w:tab w:val="right" w:leader="underscore" w:pos="9777"/>
        </w:tabs>
        <w:spacing w:line="300"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38723AD2" w14:textId="77777777" w:rsidR="0070379A" w:rsidRDefault="0070379A" w:rsidP="0070379A">
      <w:pPr>
        <w:tabs>
          <w:tab w:val="left" w:leader="underscore" w:pos="6465"/>
          <w:tab w:val="right" w:leader="underscore" w:pos="9777"/>
        </w:tabs>
        <w:spacing w:line="300" w:lineRule="auto"/>
        <w:rPr>
          <w:rFonts w:eastAsia="PMingLiU"/>
          <w:lang w:eastAsia="zh-CN"/>
        </w:rPr>
      </w:pPr>
      <w:r>
        <w:rPr>
          <w:rFonts w:eastAsia="PMingLiU"/>
          <w:lang w:eastAsia="zh-CN"/>
        </w:rPr>
        <w:t>Ex.  _____________________</w:t>
      </w:r>
    </w:p>
    <w:p w14:paraId="1147573E" w14:textId="77777777" w:rsidR="0070379A" w:rsidRDefault="0070379A" w:rsidP="0070379A">
      <w:pPr>
        <w:tabs>
          <w:tab w:val="left" w:leader="underscore" w:pos="6465"/>
          <w:tab w:val="right" w:leader="underscore" w:pos="9777"/>
        </w:tabs>
        <w:spacing w:line="300" w:lineRule="auto"/>
        <w:rPr>
          <w:rFonts w:eastAsia="PMingLiU"/>
          <w:i/>
          <w:sz w:val="20"/>
          <w:szCs w:val="20"/>
          <w:lang w:eastAsia="zh-CN"/>
        </w:rPr>
      </w:pPr>
      <w:r>
        <w:rPr>
          <w:rFonts w:eastAsia="PMingLiU"/>
          <w:i/>
          <w:lang w:eastAsia="zh-CN"/>
        </w:rPr>
        <w:lastRenderedPageBreak/>
        <w:t xml:space="preserve">             </w:t>
      </w:r>
      <w:r>
        <w:rPr>
          <w:rFonts w:eastAsia="PMingLiU"/>
          <w:i/>
          <w:sz w:val="20"/>
          <w:szCs w:val="20"/>
          <w:lang w:eastAsia="zh-CN"/>
        </w:rPr>
        <w:t>(Prenume, Nume)</w:t>
      </w:r>
    </w:p>
    <w:p w14:paraId="78EAADE7" w14:textId="77777777" w:rsidR="0070379A" w:rsidRDefault="0070379A" w:rsidP="0070379A">
      <w:pPr>
        <w:tabs>
          <w:tab w:val="left" w:leader="underscore" w:pos="6465"/>
          <w:tab w:val="right" w:leader="underscore" w:pos="9777"/>
        </w:tabs>
        <w:spacing w:line="300" w:lineRule="auto"/>
        <w:rPr>
          <w:rFonts w:eastAsia="PMingLiU"/>
          <w:lang w:eastAsia="zh-CN"/>
        </w:rPr>
      </w:pPr>
      <w:r>
        <w:rPr>
          <w:rFonts w:eastAsia="PMingLiU"/>
          <w:lang w:eastAsia="zh-CN"/>
        </w:rPr>
        <w:t>Tel. _____________________</w:t>
      </w:r>
    </w:p>
    <w:p w14:paraId="5E1E6297" w14:textId="77777777" w:rsidR="0070379A" w:rsidRDefault="0070379A" w:rsidP="0070379A">
      <w:pPr>
        <w:tabs>
          <w:tab w:val="left" w:leader="underscore" w:pos="6465"/>
          <w:tab w:val="right" w:leader="underscore" w:pos="9777"/>
        </w:tabs>
        <w:spacing w:line="300" w:lineRule="auto"/>
        <w:rPr>
          <w:rFonts w:eastAsia="PMingLiU"/>
          <w:lang w:eastAsia="zh-CN"/>
        </w:rPr>
      </w:pPr>
    </w:p>
    <w:p w14:paraId="4EB91571" w14:textId="77777777" w:rsidR="0070379A" w:rsidRDefault="0070379A" w:rsidP="0070379A">
      <w:pPr>
        <w:tabs>
          <w:tab w:val="left" w:leader="underscore" w:pos="6465"/>
          <w:tab w:val="right" w:leader="underscore" w:pos="9777"/>
        </w:tabs>
        <w:spacing w:line="300" w:lineRule="auto"/>
        <w:rPr>
          <w:rFonts w:eastAsia="PMingLiU"/>
          <w:lang w:eastAsia="zh-CN"/>
        </w:rPr>
      </w:pPr>
    </w:p>
    <w:p w14:paraId="2D78810B" w14:textId="77777777" w:rsidR="0070379A" w:rsidRDefault="0070379A" w:rsidP="0070379A">
      <w:pPr>
        <w:tabs>
          <w:tab w:val="left" w:leader="underscore" w:pos="6465"/>
          <w:tab w:val="right" w:leader="underscore" w:pos="9777"/>
        </w:tabs>
        <w:spacing w:line="300" w:lineRule="auto"/>
        <w:rPr>
          <w:rFonts w:eastAsia="PMingLiU"/>
          <w:lang w:eastAsia="zh-CN"/>
        </w:rPr>
      </w:pPr>
    </w:p>
    <w:p w14:paraId="02FB598B" w14:textId="77777777" w:rsidR="0070379A" w:rsidRDefault="0070379A" w:rsidP="0070379A">
      <w:pPr>
        <w:tabs>
          <w:tab w:val="left" w:leader="underscore" w:pos="6465"/>
          <w:tab w:val="right" w:leader="underscore" w:pos="9777"/>
        </w:tabs>
        <w:spacing w:line="300" w:lineRule="auto"/>
        <w:rPr>
          <w:rFonts w:eastAsia="PMingLiU"/>
          <w:lang w:eastAsia="zh-CN"/>
        </w:rPr>
      </w:pPr>
    </w:p>
    <w:p w14:paraId="7FA6D51A" w14:textId="77777777" w:rsidR="0070379A" w:rsidRDefault="0070379A" w:rsidP="0070379A">
      <w:pPr>
        <w:tabs>
          <w:tab w:val="left" w:leader="underscore" w:pos="6465"/>
          <w:tab w:val="right" w:leader="underscore" w:pos="9777"/>
        </w:tabs>
        <w:spacing w:line="300" w:lineRule="auto"/>
        <w:rPr>
          <w:rFonts w:eastAsia="PMingLiU"/>
          <w:lang w:eastAsia="zh-CN"/>
        </w:rPr>
      </w:pPr>
    </w:p>
    <w:p w14:paraId="3E4A3BB6" w14:textId="77777777" w:rsidR="0070379A" w:rsidRDefault="0070379A" w:rsidP="0070379A">
      <w:pPr>
        <w:tabs>
          <w:tab w:val="left" w:leader="underscore" w:pos="6465"/>
          <w:tab w:val="right" w:leader="underscore" w:pos="9777"/>
        </w:tabs>
        <w:spacing w:line="300" w:lineRule="auto"/>
        <w:rPr>
          <w:rFonts w:eastAsia="PMingLiU"/>
          <w:lang w:eastAsia="zh-CN"/>
        </w:rPr>
      </w:pPr>
    </w:p>
    <w:p w14:paraId="40E189DD" w14:textId="77777777" w:rsidR="0070379A" w:rsidRDefault="0070379A" w:rsidP="0070379A">
      <w:pPr>
        <w:tabs>
          <w:tab w:val="left" w:leader="underscore" w:pos="6465"/>
          <w:tab w:val="right" w:leader="underscore" w:pos="9777"/>
        </w:tabs>
        <w:spacing w:line="300" w:lineRule="auto"/>
        <w:jc w:val="center"/>
        <w:rPr>
          <w:rFonts w:eastAsia="PMingLiU"/>
          <w:b/>
          <w:lang w:eastAsia="zh-CN"/>
        </w:rPr>
      </w:pPr>
      <w:r>
        <w:rPr>
          <w:b/>
        </w:rPr>
        <w:t>~~~~~~~~~~~~~~~~~~~~~~~~~~~~~~~~~~~~~~~~~~~~~~~~~~~~~~~~~~~~~~~~~~~~~~~~~~ (Antetul instituției)</w:t>
      </w:r>
    </w:p>
    <w:p w14:paraId="2772A779" w14:textId="77777777" w:rsidR="0070379A" w:rsidRDefault="0070379A" w:rsidP="0070379A">
      <w:pPr>
        <w:tabs>
          <w:tab w:val="left" w:leader="underscore" w:pos="6465"/>
          <w:tab w:val="right" w:leader="underscore" w:pos="9777"/>
        </w:tabs>
        <w:spacing w:line="300" w:lineRule="auto"/>
        <w:rPr>
          <w:rFonts w:eastAsia="PMingLiU"/>
          <w:lang w:eastAsia="zh-CN"/>
        </w:rPr>
      </w:pPr>
    </w:p>
    <w:p w14:paraId="748F8BAB" w14:textId="77777777" w:rsidR="0070379A" w:rsidRDefault="0070379A" w:rsidP="0070379A">
      <w:pPr>
        <w:tabs>
          <w:tab w:val="left" w:leader="underscore" w:pos="6465"/>
          <w:tab w:val="right" w:leader="underscore" w:pos="9777"/>
        </w:tabs>
        <w:spacing w:line="300" w:lineRule="auto"/>
        <w:rPr>
          <w:rFonts w:eastAsia="PMingLiU"/>
          <w:lang w:eastAsia="zh-CN"/>
        </w:rPr>
      </w:pPr>
    </w:p>
    <w:p w14:paraId="41EE2099" w14:textId="77777777" w:rsidR="0070379A" w:rsidRDefault="0070379A" w:rsidP="0070379A">
      <w:pPr>
        <w:tabs>
          <w:tab w:val="left" w:leader="underscore" w:pos="6465"/>
          <w:tab w:val="right" w:leader="underscore" w:pos="9777"/>
        </w:tabs>
        <w:spacing w:line="300" w:lineRule="auto"/>
        <w:rPr>
          <w:rFonts w:eastAsia="PMingLiU"/>
          <w:lang w:eastAsia="zh-CN"/>
        </w:rPr>
      </w:pPr>
    </w:p>
    <w:p w14:paraId="676562A0" w14:textId="77777777" w:rsidR="0070379A" w:rsidRDefault="0070379A" w:rsidP="0070379A">
      <w:pPr>
        <w:tabs>
          <w:tab w:val="left" w:leader="underscore" w:pos="6465"/>
          <w:tab w:val="right" w:leader="underscore" w:pos="9777"/>
        </w:tabs>
        <w:spacing w:line="300" w:lineRule="auto"/>
        <w:rPr>
          <w:rFonts w:eastAsia="PMingLiU"/>
          <w:lang w:eastAsia="zh-CN"/>
        </w:rPr>
      </w:pPr>
    </w:p>
    <w:p w14:paraId="3785742F" w14:textId="77777777" w:rsidR="0070379A" w:rsidRDefault="0070379A" w:rsidP="0070379A">
      <w:pPr>
        <w:tabs>
          <w:tab w:val="left" w:leader="underscore" w:pos="6465"/>
          <w:tab w:val="right" w:leader="underscore" w:pos="9777"/>
        </w:tabs>
        <w:spacing w:line="300" w:lineRule="auto"/>
        <w:rPr>
          <w:rFonts w:eastAsia="PMingLiU"/>
          <w:lang w:eastAsia="zh-CN"/>
        </w:rPr>
      </w:pPr>
    </w:p>
    <w:p w14:paraId="15C703AC" w14:textId="77777777" w:rsidR="0070379A" w:rsidRDefault="0070379A" w:rsidP="0070379A">
      <w:pPr>
        <w:tabs>
          <w:tab w:val="left" w:leader="underscore" w:pos="6465"/>
          <w:tab w:val="right" w:leader="underscore" w:pos="9777"/>
        </w:tabs>
        <w:spacing w:line="300" w:lineRule="auto"/>
        <w:rPr>
          <w:rFonts w:eastAsia="PMingLiU"/>
          <w:lang w:eastAsia="zh-CN"/>
        </w:rPr>
      </w:pPr>
    </w:p>
    <w:p w14:paraId="0EE493BC" w14:textId="77777777" w:rsidR="0070379A" w:rsidRDefault="0070379A" w:rsidP="0070379A">
      <w:pPr>
        <w:jc w:val="right"/>
        <w:rPr>
          <w:noProof w:val="0"/>
          <w:sz w:val="22"/>
          <w:szCs w:val="22"/>
        </w:rPr>
      </w:pPr>
      <w:r>
        <w:rPr>
          <w:noProof w:val="0"/>
        </w:rPr>
        <w:t>Anexa nr. 23</w:t>
      </w:r>
    </w:p>
    <w:p w14:paraId="72045A40" w14:textId="77777777" w:rsidR="0070379A" w:rsidRDefault="0070379A" w:rsidP="0070379A">
      <w:pPr>
        <w:jc w:val="right"/>
        <w:rPr>
          <w:noProof w:val="0"/>
        </w:rPr>
      </w:pPr>
      <w:r>
        <w:rPr>
          <w:noProof w:val="0"/>
        </w:rPr>
        <w:t>la Documentația standard nr._____</w:t>
      </w:r>
    </w:p>
    <w:p w14:paraId="2C0749FA" w14:textId="77777777" w:rsidR="0070379A" w:rsidRDefault="0070379A" w:rsidP="0070379A">
      <w:pPr>
        <w:jc w:val="right"/>
        <w:rPr>
          <w:noProof w:val="0"/>
        </w:rPr>
      </w:pPr>
      <w:r>
        <w:rPr>
          <w:noProof w:val="0"/>
        </w:rPr>
        <w:t>din “____” ________ 20___</w:t>
      </w:r>
    </w:p>
    <w:p w14:paraId="2EADD80F" w14:textId="77777777" w:rsidR="0070379A" w:rsidRDefault="0070379A" w:rsidP="0070379A">
      <w:pPr>
        <w:tabs>
          <w:tab w:val="left" w:leader="underscore" w:pos="6465"/>
          <w:tab w:val="right" w:leader="underscore" w:pos="9777"/>
        </w:tabs>
        <w:spacing w:line="300" w:lineRule="auto"/>
        <w:rPr>
          <w:rFonts w:eastAsia="PMingLiU"/>
          <w:lang w:eastAsia="zh-CN"/>
        </w:rPr>
      </w:pPr>
    </w:p>
    <w:p w14:paraId="5E4681ED" w14:textId="77777777" w:rsidR="0070379A" w:rsidRDefault="0070379A" w:rsidP="0070379A">
      <w:pPr>
        <w:tabs>
          <w:tab w:val="left" w:leader="underscore" w:pos="6465"/>
          <w:tab w:val="right" w:leader="underscore" w:pos="9777"/>
        </w:tabs>
        <w:spacing w:line="300" w:lineRule="auto"/>
        <w:rPr>
          <w:rFonts w:eastAsia="PMingLiU"/>
          <w:lang w:eastAsia="zh-CN"/>
        </w:rPr>
      </w:pPr>
    </w:p>
    <w:p w14:paraId="51F35011" w14:textId="77777777" w:rsidR="0070379A" w:rsidRDefault="0070379A" w:rsidP="0070379A">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14:paraId="7E537663" w14:textId="77777777" w:rsidR="0070379A" w:rsidRDefault="0070379A" w:rsidP="0070379A">
      <w:pPr>
        <w:pStyle w:val="Titlu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62F1A87A" w14:textId="77777777" w:rsidR="0070379A" w:rsidRDefault="0070379A" w:rsidP="0070379A">
      <w:pPr>
        <w:pStyle w:val="Titlu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14:paraId="6BD93B8A" w14:textId="77777777" w:rsidR="0070379A" w:rsidRDefault="0070379A" w:rsidP="0070379A">
      <w:pPr>
        <w:pStyle w:val="Titlu2"/>
        <w:spacing w:before="0"/>
        <w:jc w:val="center"/>
        <w:rPr>
          <w:rFonts w:ascii="Times New Roman" w:hAnsi="Times New Roman" w:cs="Times New Roman"/>
          <w:bCs w:val="0"/>
          <w:i/>
          <w:color w:val="auto"/>
        </w:rPr>
      </w:pPr>
    </w:p>
    <w:p w14:paraId="07CE1A91" w14:textId="77777777" w:rsidR="0070379A" w:rsidRDefault="0070379A" w:rsidP="0070379A">
      <w:pPr>
        <w:pStyle w:val="Titlu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08DDE2DA" w14:textId="77777777" w:rsidR="0070379A" w:rsidRDefault="0070379A" w:rsidP="0070379A">
      <w:pPr>
        <w:jc w:val="both"/>
      </w:pPr>
    </w:p>
    <w:p w14:paraId="4354852F" w14:textId="77777777" w:rsidR="0070379A" w:rsidRPr="0070379A" w:rsidRDefault="0070379A" w:rsidP="0070379A">
      <w:pPr>
        <w:pStyle w:val="Listparagraf"/>
        <w:numPr>
          <w:ilvl w:val="0"/>
          <w:numId w:val="0"/>
        </w:numPr>
        <w:rPr>
          <w:lang w:val="it-IT"/>
        </w:rPr>
      </w:pPr>
    </w:p>
    <w:p w14:paraId="1C863A90" w14:textId="77777777" w:rsidR="0070379A" w:rsidRDefault="0070379A" w:rsidP="0070379A">
      <w:pPr>
        <w:ind w:firstLine="709"/>
        <w:jc w:val="both"/>
      </w:pPr>
      <w:r>
        <w:t>Obiectul_______________________________________________________________</w:t>
      </w:r>
    </w:p>
    <w:p w14:paraId="64815BA9" w14:textId="77777777" w:rsidR="0070379A" w:rsidRDefault="0070379A" w:rsidP="0070379A">
      <w:pPr>
        <w:ind w:firstLine="709"/>
        <w:jc w:val="center"/>
      </w:pPr>
      <w:r>
        <w:rPr>
          <w:i/>
        </w:rPr>
        <w:t>(denumirea, adresa)</w:t>
      </w:r>
    </w:p>
    <w:p w14:paraId="51A648D2" w14:textId="77777777" w:rsidR="0070379A" w:rsidRDefault="0070379A" w:rsidP="0070379A">
      <w:pPr>
        <w:ind w:firstLine="709"/>
        <w:jc w:val="both"/>
      </w:pPr>
      <w:r>
        <w:t>Autoritatea contractantă__________________________________________________</w:t>
      </w:r>
    </w:p>
    <w:p w14:paraId="734485BD" w14:textId="77777777" w:rsidR="0070379A" w:rsidRDefault="0070379A" w:rsidP="0070379A">
      <w:pPr>
        <w:ind w:firstLine="709"/>
        <w:jc w:val="center"/>
        <w:rPr>
          <w:i/>
        </w:rPr>
      </w:pPr>
      <w:r>
        <w:rPr>
          <w:i/>
        </w:rPr>
        <w:t>(denumirea, adresa)</w:t>
      </w:r>
    </w:p>
    <w:p w14:paraId="26CBA19E" w14:textId="77777777" w:rsidR="0070379A" w:rsidRDefault="0070379A" w:rsidP="0070379A">
      <w:pPr>
        <w:pStyle w:val="cp"/>
        <w:ind w:firstLine="709"/>
        <w:jc w:val="both"/>
      </w:pPr>
      <w:r>
        <w:t>1 . Descriere generală</w:t>
      </w:r>
    </w:p>
    <w:p w14:paraId="6D03EAE9" w14:textId="77777777" w:rsidR="0070379A" w:rsidRDefault="0070379A" w:rsidP="0070379A">
      <w:pPr>
        <w:ind w:firstLine="709"/>
        <w:jc w:val="both"/>
      </w:pPr>
      <w:r>
        <w:t>Se precizează adresa (şantierul) lucrărilor, descrierea generală a obiectelor lucrării, detalii specifice de amplasare etc.</w:t>
      </w:r>
    </w:p>
    <w:p w14:paraId="4A57D58B" w14:textId="77777777" w:rsidR="0070379A" w:rsidRDefault="0070379A" w:rsidP="0070379A">
      <w:pPr>
        <w:ind w:firstLine="709"/>
        <w:jc w:val="both"/>
        <w:rPr>
          <w:b/>
        </w:rPr>
      </w:pPr>
      <w:r>
        <w:rPr>
          <w:b/>
        </w:rPr>
        <w:t>2. Informaţii şi proiectare</w:t>
      </w:r>
    </w:p>
    <w:p w14:paraId="26A81ABA" w14:textId="77777777" w:rsidR="0070379A" w:rsidRDefault="0070379A" w:rsidP="0070379A">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1A161442" w14:textId="77777777" w:rsidR="0070379A" w:rsidRDefault="0070379A" w:rsidP="0070379A">
      <w:pPr>
        <w:ind w:firstLine="709"/>
        <w:jc w:val="both"/>
        <w:rPr>
          <w:b/>
        </w:rPr>
      </w:pPr>
      <w:r>
        <w:rPr>
          <w:b/>
        </w:rPr>
        <w:t>3. Materiale, compatibilităţi, reglementări tehnice şi standarde utilizate</w:t>
      </w:r>
    </w:p>
    <w:p w14:paraId="5C13F4C7" w14:textId="77777777" w:rsidR="0070379A" w:rsidRDefault="0070379A" w:rsidP="0070379A">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4A2571B" w14:textId="77777777" w:rsidR="0070379A" w:rsidRDefault="0070379A" w:rsidP="0070379A">
      <w:pPr>
        <w:ind w:firstLine="709"/>
        <w:jc w:val="both"/>
        <w:rPr>
          <w:b/>
        </w:rPr>
      </w:pPr>
      <w:r>
        <w:rPr>
          <w:b/>
        </w:rPr>
        <w:t>4. Mostre</w:t>
      </w:r>
    </w:p>
    <w:p w14:paraId="62F44DFF" w14:textId="77777777" w:rsidR="0070379A" w:rsidRDefault="0070379A" w:rsidP="0070379A">
      <w:pPr>
        <w:ind w:firstLine="709"/>
        <w:jc w:val="both"/>
      </w:pPr>
      <w:r>
        <w:t>Se precizează modul de prezentare a mostrelor la toate produsele utilizate.</w:t>
      </w:r>
    </w:p>
    <w:p w14:paraId="51610966" w14:textId="77777777" w:rsidR="0070379A" w:rsidRDefault="0070379A" w:rsidP="0070379A">
      <w:pPr>
        <w:ind w:firstLine="709"/>
        <w:jc w:val="both"/>
        <w:rPr>
          <w:b/>
        </w:rPr>
      </w:pPr>
      <w:r>
        <w:rPr>
          <w:b/>
        </w:rPr>
        <w:t>5. Furnizarea, păstrarea, protecţia materialelor şi a lucrărilor. Securitatea construcţiilor şi a terenurilor aferente</w:t>
      </w:r>
    </w:p>
    <w:p w14:paraId="12B27F20" w14:textId="77777777" w:rsidR="0070379A" w:rsidRDefault="0070379A" w:rsidP="0070379A">
      <w:pPr>
        <w:ind w:firstLine="709"/>
        <w:jc w:val="both"/>
      </w:pPr>
      <w:r>
        <w:t>Se precizează transportarea, manipularea şi depozitarea produselor şi materialelor utilizate; protecţia lucrărilor în funcţie de condiţiile atmosferice; protecţia construcţiilor şi teritoriilor aferente.</w:t>
      </w:r>
    </w:p>
    <w:p w14:paraId="64C3A5C5" w14:textId="77777777" w:rsidR="0070379A" w:rsidRDefault="0070379A" w:rsidP="0070379A">
      <w:pPr>
        <w:ind w:firstLine="709"/>
        <w:jc w:val="both"/>
        <w:rPr>
          <w:b/>
        </w:rPr>
      </w:pPr>
      <w:r>
        <w:rPr>
          <w:b/>
        </w:rPr>
        <w:t>6. Încercări, instrucţiuni, garanţii ale furnizorilor, desene şi scheme de execuţie</w:t>
      </w:r>
    </w:p>
    <w:p w14:paraId="40BB6AC8" w14:textId="77777777" w:rsidR="0070379A" w:rsidRDefault="0070379A" w:rsidP="0070379A">
      <w:pPr>
        <w:ind w:firstLine="709"/>
        <w:jc w:val="both"/>
      </w:pPr>
      <w: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0FC49ED" w14:textId="77777777" w:rsidR="0070379A" w:rsidRDefault="0070379A" w:rsidP="0070379A">
      <w:pPr>
        <w:ind w:firstLine="709"/>
        <w:jc w:val="both"/>
        <w:rPr>
          <w:b/>
        </w:rPr>
      </w:pPr>
      <w:r>
        <w:rPr>
          <w:b/>
        </w:rPr>
        <w:t>7. Remedierea viciilor ascunse şi a defectelor</w:t>
      </w:r>
    </w:p>
    <w:p w14:paraId="19AD100C" w14:textId="77777777" w:rsidR="0070379A" w:rsidRDefault="0070379A" w:rsidP="0070379A">
      <w:pPr>
        <w:ind w:firstLine="709"/>
        <w:jc w:val="both"/>
      </w:pPr>
      <w:r>
        <w:t>Se precizează modalitatea de constatare şi remediere a viciilor ascunse şi a defectelor, responsabilii de remediere.</w:t>
      </w:r>
    </w:p>
    <w:p w14:paraId="1F4D5515" w14:textId="77777777" w:rsidR="0070379A" w:rsidRDefault="0070379A" w:rsidP="0070379A">
      <w:pPr>
        <w:ind w:firstLine="709"/>
        <w:jc w:val="both"/>
        <w:rPr>
          <w:b/>
        </w:rPr>
      </w:pPr>
      <w:r>
        <w:rPr>
          <w:b/>
        </w:rPr>
        <w:t>8. Trasarea geodezică a lucrărilor, toleranţe de execuţie</w:t>
      </w:r>
    </w:p>
    <w:p w14:paraId="74C5CD5C" w14:textId="77777777" w:rsidR="0070379A" w:rsidRDefault="0070379A" w:rsidP="0070379A">
      <w:pPr>
        <w:ind w:firstLine="709"/>
        <w:jc w:val="both"/>
      </w:pPr>
      <w:r>
        <w:t>Se precizează modalităţile de trasare geodezică, bornele, reperele, picheţii, jaloanele, aliniamentele; toleranţele admise la executarea lucrărilor.</w:t>
      </w:r>
    </w:p>
    <w:p w14:paraId="63642E3E" w14:textId="77777777" w:rsidR="0070379A" w:rsidRDefault="0070379A" w:rsidP="0070379A">
      <w:pPr>
        <w:ind w:firstLine="709"/>
        <w:jc w:val="both"/>
        <w:rPr>
          <w:b/>
        </w:rPr>
      </w:pPr>
      <w:r>
        <w:rPr>
          <w:b/>
        </w:rPr>
        <w:t>9. Parametrii de calcul ai elementelor constructive</w:t>
      </w:r>
    </w:p>
    <w:p w14:paraId="154EE90D" w14:textId="77777777" w:rsidR="0070379A" w:rsidRDefault="0070379A" w:rsidP="0070379A">
      <w:pPr>
        <w:ind w:firstLine="709"/>
        <w:jc w:val="both"/>
      </w:pPr>
      <w:r>
        <w:t>Se precizează sarcinile luate în calcul: seismicitatea, acţiunile, alţi parametri.</w:t>
      </w:r>
    </w:p>
    <w:p w14:paraId="0F4F5A1D" w14:textId="77777777" w:rsidR="0070379A" w:rsidRDefault="0070379A" w:rsidP="0070379A">
      <w:pPr>
        <w:ind w:firstLine="709"/>
        <w:jc w:val="both"/>
        <w:rPr>
          <w:b/>
        </w:rPr>
      </w:pPr>
      <w:r>
        <w:rPr>
          <w:b/>
        </w:rPr>
        <w:t>10. Criterii privind calculul sistemelor de încălzire, ventilare şi condiţionare a aerului</w:t>
      </w:r>
    </w:p>
    <w:p w14:paraId="7240BB76" w14:textId="77777777" w:rsidR="0070379A" w:rsidRDefault="0070379A" w:rsidP="0070379A">
      <w:pPr>
        <w:ind w:firstLine="709"/>
        <w:jc w:val="both"/>
      </w:pPr>
      <w:r>
        <w:t>Se precizează parametrii exteriori şi interiori ai aerului, temperaturile interioare. Pentru fiecare încăpere – rezistenţele la transfer termic a construcţiilor învelişului clădirii.</w:t>
      </w:r>
    </w:p>
    <w:p w14:paraId="38648F29" w14:textId="77777777" w:rsidR="0070379A" w:rsidRDefault="0070379A" w:rsidP="0070379A">
      <w:pPr>
        <w:ind w:firstLine="709"/>
        <w:jc w:val="both"/>
        <w:rPr>
          <w:b/>
        </w:rPr>
      </w:pPr>
      <w:r>
        <w:rPr>
          <w:b/>
        </w:rPr>
        <w:t>11. Nivelul admis al zgomotului şi al vibraţiilor</w:t>
      </w:r>
    </w:p>
    <w:p w14:paraId="04D4E3F3" w14:textId="77777777" w:rsidR="0070379A" w:rsidRDefault="0070379A" w:rsidP="0070379A">
      <w:pPr>
        <w:ind w:firstLine="709"/>
        <w:jc w:val="both"/>
      </w:pPr>
      <w:r>
        <w:t>Se precizează mărimea acestor niveluri pentru diferite spaţii; măsurile de reducere a zgomotului şi a vibraţiilor.</w:t>
      </w:r>
    </w:p>
    <w:p w14:paraId="7639A2C3" w14:textId="77777777" w:rsidR="0070379A" w:rsidRDefault="0070379A" w:rsidP="0070379A">
      <w:pPr>
        <w:ind w:firstLine="709"/>
        <w:jc w:val="both"/>
        <w:rPr>
          <w:b/>
        </w:rPr>
      </w:pPr>
      <w:r>
        <w:rPr>
          <w:b/>
        </w:rPr>
        <w:t>12. Cerinţe privind montarea utilajelor şi a instalaţiilor</w:t>
      </w:r>
    </w:p>
    <w:p w14:paraId="1C26099B" w14:textId="77777777" w:rsidR="0070379A" w:rsidRDefault="0070379A" w:rsidP="0070379A">
      <w:pPr>
        <w:ind w:firstLine="709"/>
        <w:jc w:val="both"/>
      </w:pPr>
      <w:r>
        <w:t>Se precizează amplasarea tuturor instalaţiilor interioare; modul şi locul de fixare; protecţia anticorozivă; materialele şi produsele utilizate.</w:t>
      </w:r>
    </w:p>
    <w:p w14:paraId="7A4B2F09" w14:textId="77777777" w:rsidR="0070379A" w:rsidRDefault="0070379A" w:rsidP="0070379A">
      <w:pPr>
        <w:ind w:firstLine="709"/>
        <w:jc w:val="both"/>
        <w:rPr>
          <w:b/>
        </w:rPr>
      </w:pPr>
      <w:r>
        <w:rPr>
          <w:b/>
        </w:rPr>
        <w:t>13. Lucrări de construcţii aferente montării instalaţiilor</w:t>
      </w:r>
    </w:p>
    <w:p w14:paraId="31586129" w14:textId="77777777" w:rsidR="0070379A" w:rsidRDefault="0070379A" w:rsidP="0070379A">
      <w:pPr>
        <w:ind w:firstLine="709"/>
        <w:jc w:val="both"/>
      </w:pPr>
      <w:r>
        <w:t>Se precizează modalitatea şi tipurile lucrărilor de construcţii aferente montării instalaţiilor; tipurile de materiale; toleranţele admise; cerinţele privind executarea acestor lucrări.</w:t>
      </w:r>
    </w:p>
    <w:p w14:paraId="26942329" w14:textId="77777777" w:rsidR="0070379A" w:rsidRDefault="0070379A" w:rsidP="0070379A">
      <w:pPr>
        <w:ind w:firstLine="709"/>
        <w:jc w:val="both"/>
        <w:rPr>
          <w:b/>
        </w:rPr>
      </w:pPr>
      <w:r>
        <w:rPr>
          <w:b/>
        </w:rPr>
        <w:t>14. Articole, produse şi piese necesare instalaţiilor</w:t>
      </w:r>
    </w:p>
    <w:p w14:paraId="1C159764" w14:textId="77777777" w:rsidR="0070379A" w:rsidRDefault="0070379A" w:rsidP="0070379A">
      <w:pPr>
        <w:ind w:firstLine="709"/>
        <w:jc w:val="both"/>
      </w:pPr>
      <w:r>
        <w:t>Se precizează furnizorul articolelor, produselor şi pieselor necesare instalaţiilor; tipurile şi cantitatea.</w:t>
      </w:r>
    </w:p>
    <w:p w14:paraId="035D935A" w14:textId="77777777" w:rsidR="0070379A" w:rsidRDefault="0070379A" w:rsidP="0070379A">
      <w:pPr>
        <w:ind w:firstLine="709"/>
        <w:jc w:val="both"/>
        <w:rPr>
          <w:b/>
        </w:rPr>
      </w:pPr>
      <w:r>
        <w:rPr>
          <w:b/>
        </w:rPr>
        <w:t>15. Echipamentele, instalaţiile, utilajele, sculele, instrumentele, dispozitivele şi alte obiecte necesare pentru executarea lucrărilor</w:t>
      </w:r>
    </w:p>
    <w:p w14:paraId="37EA83C4" w14:textId="77777777" w:rsidR="0070379A" w:rsidRDefault="0070379A" w:rsidP="0070379A">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ACDC627" w14:textId="77777777" w:rsidR="0070379A" w:rsidRDefault="0070379A" w:rsidP="0070379A">
      <w:pPr>
        <w:ind w:firstLine="709"/>
        <w:jc w:val="both"/>
        <w:rPr>
          <w:b/>
        </w:rPr>
      </w:pPr>
      <w:r>
        <w:rPr>
          <w:b/>
        </w:rPr>
        <w:t>16. Definiţii</w:t>
      </w:r>
    </w:p>
    <w:p w14:paraId="033798BE" w14:textId="77777777" w:rsidR="0070379A" w:rsidRDefault="0070379A" w:rsidP="0070379A">
      <w:pPr>
        <w:ind w:firstLine="709"/>
        <w:jc w:val="both"/>
      </w:pPr>
      <w:r>
        <w:t>Se precizează termenii şi definiţiile utilizate în caietul de sarcini şi unele caracteristici.</w:t>
      </w:r>
    </w:p>
    <w:p w14:paraId="06EB6AF2" w14:textId="77777777" w:rsidR="0070379A" w:rsidRDefault="0070379A" w:rsidP="0070379A">
      <w:pPr>
        <w:ind w:firstLine="709"/>
        <w:jc w:val="both"/>
        <w:rPr>
          <w:b/>
        </w:rPr>
      </w:pPr>
      <w:r>
        <w:rPr>
          <w:b/>
        </w:rPr>
        <w:t>17. Cerinţe privind calculul costului</w:t>
      </w:r>
    </w:p>
    <w:p w14:paraId="1072890E" w14:textId="77777777" w:rsidR="0070379A" w:rsidRDefault="0070379A" w:rsidP="0070379A">
      <w:pPr>
        <w:ind w:firstLine="709"/>
        <w:jc w:val="both"/>
      </w:pPr>
      <w:r>
        <w:t xml:space="preserve">Se precizează modalitatea de calculare a costului ofertei, prin trimitere la actele normative în domeniu. </w:t>
      </w:r>
    </w:p>
    <w:p w14:paraId="15009EF8" w14:textId="77777777" w:rsidR="0070379A" w:rsidRDefault="0070379A" w:rsidP="0070379A">
      <w:pPr>
        <w:ind w:firstLine="709"/>
        <w:jc w:val="both"/>
        <w:rPr>
          <w:b/>
        </w:rPr>
      </w:pPr>
      <w:r>
        <w:rPr>
          <w:b/>
        </w:rPr>
        <w:t>18. Documente obligatorii la depunerea ofertei</w:t>
      </w:r>
    </w:p>
    <w:p w14:paraId="53DF3FDC" w14:textId="77777777" w:rsidR="0070379A" w:rsidRDefault="0070379A" w:rsidP="0070379A">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6A1C01D" w14:textId="77777777" w:rsidR="0070379A" w:rsidRDefault="0070379A" w:rsidP="0070379A">
      <w:pPr>
        <w:ind w:firstLine="709"/>
        <w:jc w:val="both"/>
        <w:rPr>
          <w:b/>
        </w:rPr>
      </w:pPr>
      <w:r>
        <w:rPr>
          <w:b/>
        </w:rPr>
        <w:t>19. Documente obligatorii la evaluarea ofertelor</w:t>
      </w:r>
    </w:p>
    <w:p w14:paraId="7653EAF4" w14:textId="77777777" w:rsidR="0070379A" w:rsidRDefault="0070379A" w:rsidP="0070379A">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C698B5B" w14:textId="77777777" w:rsidR="0070379A" w:rsidRDefault="0070379A" w:rsidP="0070379A">
      <w:pPr>
        <w:ind w:firstLine="709"/>
        <w:jc w:val="both"/>
      </w:pPr>
    </w:p>
    <w:p w14:paraId="4813C726" w14:textId="77777777" w:rsidR="0070379A" w:rsidRDefault="0070379A" w:rsidP="0070379A">
      <w:pPr>
        <w:ind w:firstLine="709"/>
        <w:jc w:val="both"/>
      </w:pPr>
    </w:p>
    <w:p w14:paraId="39CBD346" w14:textId="77777777" w:rsidR="0070379A" w:rsidRDefault="0070379A" w:rsidP="0070379A">
      <w:pPr>
        <w:ind w:firstLine="709"/>
        <w:jc w:val="both"/>
      </w:pPr>
    </w:p>
    <w:p w14:paraId="5B74EF6E" w14:textId="77777777" w:rsidR="0070379A" w:rsidRDefault="0070379A" w:rsidP="0070379A">
      <w:pPr>
        <w:ind w:firstLine="709"/>
        <w:jc w:val="both"/>
      </w:pPr>
    </w:p>
    <w:p w14:paraId="30124859" w14:textId="77777777" w:rsidR="0070379A" w:rsidRDefault="0070379A" w:rsidP="0070379A">
      <w:pPr>
        <w:ind w:firstLine="709"/>
        <w:jc w:val="both"/>
      </w:pPr>
    </w:p>
    <w:p w14:paraId="486E3BB3" w14:textId="77777777" w:rsidR="0070379A" w:rsidRDefault="0070379A" w:rsidP="0070379A">
      <w:pPr>
        <w:ind w:firstLine="709"/>
        <w:jc w:val="both"/>
      </w:pPr>
      <w:r>
        <w:t>------------------------</w:t>
      </w:r>
    </w:p>
    <w:p w14:paraId="47F512CD" w14:textId="77777777" w:rsidR="0070379A" w:rsidRDefault="0070379A" w:rsidP="0070379A">
      <w:pPr>
        <w:ind w:firstLine="709"/>
        <w:jc w:val="both"/>
      </w:pPr>
      <w:r>
        <w:rPr>
          <w:i/>
          <w:iCs/>
        </w:rPr>
        <w:t>Notă: Prezentul model al caietului de sarcini este orientativ şi poate fi completat sau modificat, precizat de către autoritatea contractantă, în funcţie de tipul şi specificul lucrărilor.</w:t>
      </w:r>
    </w:p>
    <w:p w14:paraId="1FDF14F9" w14:textId="77777777" w:rsidR="0070379A" w:rsidRDefault="0070379A" w:rsidP="0070379A">
      <w:pPr>
        <w:ind w:firstLine="709"/>
        <w:jc w:val="both"/>
      </w:pPr>
      <w:r>
        <w:lastRenderedPageBreak/>
        <w:t> </w:t>
      </w:r>
    </w:p>
    <w:p w14:paraId="4C344768" w14:textId="77777777" w:rsidR="0070379A" w:rsidRDefault="0070379A" w:rsidP="0070379A">
      <w:pPr>
        <w:ind w:firstLine="709"/>
        <w:jc w:val="both"/>
        <w:rPr>
          <w:bCs/>
        </w:rPr>
      </w:pPr>
      <w:r>
        <w:rPr>
          <w:bCs/>
        </w:rPr>
        <w:t xml:space="preserve"> </w:t>
      </w:r>
    </w:p>
    <w:p w14:paraId="0CA44E68" w14:textId="77777777" w:rsidR="0070379A" w:rsidRDefault="0070379A" w:rsidP="0070379A">
      <w:pPr>
        <w:ind w:firstLine="709"/>
        <w:jc w:val="both"/>
        <w:rPr>
          <w:bCs/>
        </w:rPr>
      </w:pPr>
    </w:p>
    <w:p w14:paraId="1660954B" w14:textId="77777777" w:rsidR="0070379A" w:rsidRDefault="0070379A" w:rsidP="0070379A">
      <w:pPr>
        <w:ind w:firstLine="709"/>
        <w:jc w:val="both"/>
      </w:pPr>
      <w:r>
        <w:rPr>
          <w:bCs/>
        </w:rPr>
        <w:t xml:space="preserve">Autoritatea contractantă </w:t>
      </w:r>
      <w:r>
        <w:t> ___________              </w:t>
      </w:r>
      <w:r>
        <w:rPr>
          <w:bCs/>
        </w:rPr>
        <w:t>Data</w:t>
      </w:r>
      <w:r>
        <w:t xml:space="preserve"> "____"__________________</w:t>
      </w:r>
    </w:p>
    <w:p w14:paraId="124C29DA" w14:textId="77777777" w:rsidR="0070379A" w:rsidRDefault="0070379A" w:rsidP="0070379A">
      <w:pPr>
        <w:jc w:val="both"/>
      </w:pPr>
    </w:p>
    <w:p w14:paraId="0EEE4E3D" w14:textId="77777777" w:rsidR="0070379A" w:rsidRDefault="0070379A" w:rsidP="0070379A">
      <w:pPr>
        <w:jc w:val="both"/>
        <w:rPr>
          <w:b/>
        </w:rPr>
      </w:pPr>
    </w:p>
    <w:p w14:paraId="673C3CEB" w14:textId="77777777" w:rsidR="0070379A" w:rsidRDefault="0070379A" w:rsidP="0070379A">
      <w:pPr>
        <w:jc w:val="both"/>
        <w:rPr>
          <w:b/>
        </w:rPr>
      </w:pPr>
    </w:p>
    <w:p w14:paraId="0CF9FD82" w14:textId="77777777" w:rsidR="0070379A" w:rsidRDefault="0070379A" w:rsidP="0070379A">
      <w:pPr>
        <w:jc w:val="both"/>
        <w:rPr>
          <w:b/>
        </w:rPr>
      </w:pPr>
    </w:p>
    <w:p w14:paraId="6D7F1A8C" w14:textId="77777777" w:rsidR="0070379A" w:rsidRDefault="0070379A" w:rsidP="0070379A">
      <w:pPr>
        <w:jc w:val="both"/>
        <w:rPr>
          <w:b/>
        </w:rPr>
      </w:pPr>
    </w:p>
    <w:p w14:paraId="402A6126" w14:textId="77777777" w:rsidR="0070379A" w:rsidRDefault="0070379A" w:rsidP="0070379A">
      <w:pPr>
        <w:jc w:val="both"/>
        <w:rPr>
          <w:b/>
        </w:rPr>
      </w:pPr>
    </w:p>
    <w:p w14:paraId="34DDC50C" w14:textId="77777777" w:rsidR="0070379A" w:rsidRDefault="0070379A" w:rsidP="0070379A">
      <w:pPr>
        <w:jc w:val="both"/>
        <w:rPr>
          <w:b/>
        </w:rPr>
      </w:pPr>
    </w:p>
    <w:p w14:paraId="3ADD39D2" w14:textId="77777777" w:rsidR="0070379A" w:rsidRDefault="0070379A" w:rsidP="0070379A">
      <w:pPr>
        <w:jc w:val="both"/>
        <w:rPr>
          <w:b/>
        </w:rPr>
      </w:pPr>
    </w:p>
    <w:p w14:paraId="54000CAC" w14:textId="77777777" w:rsidR="0070379A" w:rsidRDefault="0070379A" w:rsidP="0070379A">
      <w:pPr>
        <w:jc w:val="both"/>
        <w:rPr>
          <w:b/>
        </w:rPr>
      </w:pPr>
    </w:p>
    <w:p w14:paraId="20F30518" w14:textId="77777777" w:rsidR="0070379A" w:rsidRDefault="0070379A" w:rsidP="0070379A">
      <w:pPr>
        <w:jc w:val="both"/>
        <w:rPr>
          <w:b/>
        </w:rPr>
      </w:pPr>
    </w:p>
    <w:p w14:paraId="26171EB2" w14:textId="77777777" w:rsidR="0070379A" w:rsidRDefault="0070379A" w:rsidP="0070379A">
      <w:pPr>
        <w:jc w:val="both"/>
        <w:rPr>
          <w:b/>
        </w:rPr>
      </w:pPr>
    </w:p>
    <w:p w14:paraId="6001563F" w14:textId="77777777" w:rsidR="0070379A" w:rsidRDefault="0070379A" w:rsidP="0070379A">
      <w:pPr>
        <w:jc w:val="both"/>
        <w:rPr>
          <w:b/>
        </w:rPr>
      </w:pPr>
    </w:p>
    <w:p w14:paraId="2E56A8F2" w14:textId="77777777" w:rsidR="0070379A" w:rsidRDefault="0070379A" w:rsidP="0070379A">
      <w:pPr>
        <w:jc w:val="both"/>
        <w:rPr>
          <w:b/>
        </w:rPr>
      </w:pPr>
    </w:p>
    <w:p w14:paraId="4D9C21A2" w14:textId="77777777" w:rsidR="0070379A" w:rsidRDefault="0070379A" w:rsidP="0070379A">
      <w:pPr>
        <w:jc w:val="both"/>
        <w:rPr>
          <w:b/>
        </w:rPr>
      </w:pPr>
    </w:p>
    <w:p w14:paraId="79C315E5" w14:textId="77777777" w:rsidR="0070379A" w:rsidRDefault="0070379A" w:rsidP="0070379A">
      <w:pPr>
        <w:jc w:val="both"/>
        <w:rPr>
          <w:b/>
        </w:rPr>
      </w:pPr>
    </w:p>
    <w:p w14:paraId="4C2BEE6C" w14:textId="77777777" w:rsidR="0070379A" w:rsidRDefault="0070379A" w:rsidP="0070379A">
      <w:pPr>
        <w:jc w:val="both"/>
        <w:rPr>
          <w:b/>
        </w:rPr>
      </w:pPr>
    </w:p>
    <w:p w14:paraId="4C66855E" w14:textId="77777777" w:rsidR="0070379A" w:rsidRDefault="0070379A" w:rsidP="0070379A">
      <w:pPr>
        <w:jc w:val="both"/>
        <w:rPr>
          <w:b/>
        </w:rPr>
      </w:pPr>
    </w:p>
    <w:p w14:paraId="141742B7" w14:textId="77777777" w:rsidR="0070379A" w:rsidRDefault="0070379A" w:rsidP="0070379A">
      <w:pPr>
        <w:pStyle w:val="Titlu3"/>
        <w:keepNext w:val="0"/>
        <w:keepLines w:val="0"/>
        <w:numPr>
          <w:ilvl w:val="2"/>
          <w:numId w:val="42"/>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5B67189B" w14:textId="77777777" w:rsidR="0070379A" w:rsidRDefault="0070379A" w:rsidP="0070379A">
      <w:pPr>
        <w:ind w:firstLine="709"/>
        <w:jc w:val="both"/>
        <w:rPr>
          <w:b/>
        </w:rPr>
      </w:pPr>
    </w:p>
    <w:p w14:paraId="1D27E002" w14:textId="77777777" w:rsidR="0070379A" w:rsidRDefault="0070379A" w:rsidP="0070379A">
      <w:pPr>
        <w:tabs>
          <w:tab w:val="left" w:pos="567"/>
        </w:tabs>
        <w:jc w:val="both"/>
      </w:pPr>
      <w:r>
        <w:t>Obiectul____________________________________________________________________</w:t>
      </w:r>
    </w:p>
    <w:p w14:paraId="1DC95D35" w14:textId="77777777" w:rsidR="0070379A" w:rsidRDefault="0070379A" w:rsidP="0070379A">
      <w:pPr>
        <w:tabs>
          <w:tab w:val="left" w:pos="567"/>
        </w:tabs>
        <w:jc w:val="both"/>
      </w:pPr>
      <w:r>
        <w:t>Autoritatea contractantă________________________________________________________</w:t>
      </w:r>
    </w:p>
    <w:p w14:paraId="510981BC" w14:textId="77777777" w:rsidR="0070379A" w:rsidRDefault="0070379A" w:rsidP="0070379A">
      <w:pPr>
        <w:tabs>
          <w:tab w:val="left" w:pos="567"/>
        </w:tabs>
        <w:jc w:val="center"/>
        <w:rPr>
          <w:i/>
        </w:rPr>
      </w:pPr>
      <w:r>
        <w:rPr>
          <w:i/>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70379A" w14:paraId="73FEF74E" w14:textId="77777777" w:rsidTr="0070379A">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C2EE13" w14:textId="77777777" w:rsidR="0070379A" w:rsidRDefault="0070379A">
            <w:pPr>
              <w:spacing w:line="256" w:lineRule="auto"/>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343481" w14:textId="77777777" w:rsidR="0070379A" w:rsidRDefault="0070379A">
            <w:pPr>
              <w:spacing w:line="256" w:lineRule="auto"/>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CF1E63" w14:textId="77777777" w:rsidR="0070379A" w:rsidRDefault="0070379A">
            <w:pPr>
              <w:spacing w:line="256" w:lineRule="auto"/>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CDC0F7" w14:textId="77777777" w:rsidR="0070379A" w:rsidRDefault="0070379A">
            <w:pPr>
              <w:spacing w:line="256" w:lineRule="auto"/>
              <w:jc w:val="center"/>
              <w:rPr>
                <w:rFonts w:eastAsia="PMingLiU"/>
                <w:b/>
                <w:lang w:eastAsia="zh-CN"/>
              </w:rPr>
            </w:pPr>
            <w:r>
              <w:rPr>
                <w:rFonts w:eastAsia="PMingLiU"/>
                <w:b/>
                <w:lang w:eastAsia="zh-CN"/>
              </w:rPr>
              <w:t>Unitatea</w:t>
            </w:r>
          </w:p>
          <w:p w14:paraId="62708717" w14:textId="77777777" w:rsidR="0070379A" w:rsidRDefault="0070379A">
            <w:pPr>
              <w:spacing w:line="256" w:lineRule="auto"/>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FB6283" w14:textId="77777777" w:rsidR="0070379A" w:rsidRDefault="0070379A">
            <w:pPr>
              <w:spacing w:line="256" w:lineRule="auto"/>
              <w:jc w:val="center"/>
              <w:rPr>
                <w:rFonts w:eastAsia="PMingLiU"/>
                <w:b/>
                <w:lang w:eastAsia="zh-CN"/>
              </w:rPr>
            </w:pPr>
            <w:r>
              <w:rPr>
                <w:rFonts w:eastAsia="PMingLiU"/>
                <w:b/>
                <w:lang w:eastAsia="zh-CN"/>
              </w:rPr>
              <w:t>Cantitatea</w:t>
            </w:r>
          </w:p>
        </w:tc>
      </w:tr>
      <w:tr w:rsidR="0070379A" w14:paraId="44B5C1E5" w14:textId="77777777" w:rsidTr="0070379A">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76262A0" w14:textId="77777777" w:rsidR="0070379A" w:rsidRDefault="0070379A">
            <w:pPr>
              <w:spacing w:line="256" w:lineRule="auto"/>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46E4E32" w14:textId="77777777" w:rsidR="0070379A" w:rsidRDefault="0070379A">
            <w:pPr>
              <w:tabs>
                <w:tab w:val="left" w:pos="1134"/>
              </w:tabs>
              <w:spacing w:line="256" w:lineRule="auto"/>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BAA53E" w14:textId="77777777" w:rsidR="0070379A" w:rsidRDefault="0070379A">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161DD2B" w14:textId="77777777" w:rsidR="0070379A" w:rsidRDefault="0070379A">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26E8373" w14:textId="77777777" w:rsidR="0070379A" w:rsidRDefault="0070379A">
            <w:pPr>
              <w:tabs>
                <w:tab w:val="left" w:pos="1134"/>
              </w:tabs>
              <w:spacing w:line="256" w:lineRule="auto"/>
              <w:ind w:left="720"/>
              <w:outlineLvl w:val="0"/>
              <w:rPr>
                <w:rFonts w:eastAsia="PMingLiU"/>
                <w:lang w:eastAsia="zh-CN"/>
              </w:rPr>
            </w:pPr>
          </w:p>
        </w:tc>
      </w:tr>
      <w:tr w:rsidR="0070379A" w14:paraId="1EEF4F6A" w14:textId="77777777" w:rsidTr="0070379A">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BDC5658" w14:textId="77777777" w:rsidR="0070379A" w:rsidRDefault="0070379A">
            <w:pPr>
              <w:spacing w:line="256" w:lineRule="auto"/>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EE933E1" w14:textId="77777777" w:rsidR="0070379A" w:rsidRDefault="0070379A">
            <w:pPr>
              <w:tabs>
                <w:tab w:val="left" w:pos="1134"/>
              </w:tabs>
              <w:spacing w:line="256" w:lineRule="auto"/>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3780445" w14:textId="77777777" w:rsidR="0070379A" w:rsidRDefault="0070379A">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E48BA7C" w14:textId="77777777" w:rsidR="0070379A" w:rsidRDefault="0070379A">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72704C9" w14:textId="77777777" w:rsidR="0070379A" w:rsidRDefault="0070379A">
            <w:pPr>
              <w:tabs>
                <w:tab w:val="left" w:pos="1134"/>
              </w:tabs>
              <w:spacing w:line="256" w:lineRule="auto"/>
              <w:ind w:left="720"/>
              <w:outlineLvl w:val="0"/>
              <w:rPr>
                <w:rFonts w:eastAsia="PMingLiU"/>
                <w:lang w:eastAsia="zh-CN"/>
              </w:rPr>
            </w:pPr>
          </w:p>
        </w:tc>
      </w:tr>
      <w:tr w:rsidR="0070379A" w14:paraId="251E2CC6" w14:textId="77777777" w:rsidTr="0070379A">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DC6586B" w14:textId="77777777" w:rsidR="0070379A" w:rsidRDefault="0070379A">
            <w:pPr>
              <w:spacing w:line="256" w:lineRule="auto"/>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D3AE294" w14:textId="77777777" w:rsidR="0070379A" w:rsidRDefault="0070379A">
            <w:pPr>
              <w:tabs>
                <w:tab w:val="left" w:pos="1134"/>
              </w:tabs>
              <w:spacing w:line="256" w:lineRule="auto"/>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7131C35" w14:textId="77777777" w:rsidR="0070379A" w:rsidRDefault="0070379A">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32E124B" w14:textId="77777777" w:rsidR="0070379A" w:rsidRDefault="0070379A">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9809699" w14:textId="77777777" w:rsidR="0070379A" w:rsidRDefault="0070379A">
            <w:pPr>
              <w:tabs>
                <w:tab w:val="left" w:pos="1134"/>
              </w:tabs>
              <w:spacing w:line="256" w:lineRule="auto"/>
              <w:ind w:left="720"/>
              <w:outlineLvl w:val="0"/>
              <w:rPr>
                <w:rFonts w:eastAsia="PMingLiU"/>
                <w:lang w:eastAsia="zh-CN"/>
              </w:rPr>
            </w:pPr>
          </w:p>
        </w:tc>
      </w:tr>
      <w:tr w:rsidR="0070379A" w14:paraId="5B131546" w14:textId="77777777" w:rsidTr="0070379A">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A85C75" w14:textId="77777777" w:rsidR="0070379A" w:rsidRDefault="0070379A">
            <w:pPr>
              <w:tabs>
                <w:tab w:val="left" w:pos="1134"/>
              </w:tabs>
              <w:spacing w:line="256" w:lineRule="auto"/>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2EFB4A6" w14:textId="77777777" w:rsidR="0070379A" w:rsidRDefault="0070379A">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0F1E400" w14:textId="77777777" w:rsidR="0070379A" w:rsidRDefault="0070379A">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AC4A77A" w14:textId="77777777" w:rsidR="0070379A" w:rsidRDefault="0070379A">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559A4C7" w14:textId="77777777" w:rsidR="0070379A" w:rsidRDefault="0070379A">
            <w:pPr>
              <w:tabs>
                <w:tab w:val="left" w:pos="1134"/>
              </w:tabs>
              <w:spacing w:line="256" w:lineRule="auto"/>
              <w:ind w:left="720"/>
              <w:outlineLvl w:val="0"/>
              <w:rPr>
                <w:rFonts w:eastAsia="PMingLiU"/>
                <w:lang w:eastAsia="zh-CN"/>
              </w:rPr>
            </w:pPr>
          </w:p>
        </w:tc>
      </w:tr>
      <w:tr w:rsidR="0070379A" w14:paraId="1C1C9338" w14:textId="77777777" w:rsidTr="0070379A">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623F400" w14:textId="77777777" w:rsidR="0070379A" w:rsidRDefault="0070379A">
            <w:pPr>
              <w:spacing w:line="256" w:lineRule="auto"/>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2C54681D" w14:textId="77777777" w:rsidR="0070379A" w:rsidRDefault="0070379A">
            <w:pPr>
              <w:tabs>
                <w:tab w:val="left" w:pos="1134"/>
              </w:tabs>
              <w:spacing w:line="256" w:lineRule="auto"/>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D2AD848" w14:textId="77777777" w:rsidR="0070379A" w:rsidRDefault="0070379A">
            <w:pPr>
              <w:tabs>
                <w:tab w:val="left" w:pos="1134"/>
              </w:tabs>
              <w:spacing w:line="256" w:lineRule="auto"/>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FB82164" w14:textId="77777777" w:rsidR="0070379A" w:rsidRDefault="0070379A">
            <w:pPr>
              <w:tabs>
                <w:tab w:val="left" w:pos="1134"/>
              </w:tabs>
              <w:spacing w:line="256" w:lineRule="auto"/>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5E5CDFF" w14:textId="77777777" w:rsidR="0070379A" w:rsidRDefault="0070379A">
            <w:pPr>
              <w:tabs>
                <w:tab w:val="left" w:pos="1134"/>
              </w:tabs>
              <w:spacing w:line="256" w:lineRule="auto"/>
              <w:ind w:left="720"/>
              <w:outlineLvl w:val="0"/>
              <w:rPr>
                <w:rFonts w:eastAsia="PMingLiU"/>
                <w:lang w:eastAsia="zh-CN"/>
              </w:rPr>
            </w:pPr>
          </w:p>
        </w:tc>
      </w:tr>
      <w:tr w:rsidR="0070379A" w14:paraId="6D835572" w14:textId="77777777" w:rsidTr="0070379A">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0F488E2F" w14:textId="77777777" w:rsidR="0070379A" w:rsidRDefault="0070379A">
            <w:pPr>
              <w:spacing w:line="256" w:lineRule="auto"/>
              <w:rPr>
                <w:rFonts w:eastAsia="PMingLiU"/>
                <w:b/>
                <w:lang w:eastAsia="zh-CN"/>
              </w:rPr>
            </w:pPr>
            <w:r>
              <w:rPr>
                <w:rFonts w:eastAsia="PMingLiU"/>
                <w:b/>
                <w:lang w:eastAsia="zh-CN"/>
              </w:rPr>
              <w:t>Total</w:t>
            </w:r>
          </w:p>
        </w:tc>
      </w:tr>
    </w:tbl>
    <w:p w14:paraId="6271F557" w14:textId="77777777" w:rsidR="0070379A" w:rsidRDefault="0070379A" w:rsidP="0070379A">
      <w:pPr>
        <w:tabs>
          <w:tab w:val="left" w:pos="567"/>
        </w:tabs>
        <w:jc w:val="both"/>
      </w:pPr>
    </w:p>
    <w:p w14:paraId="48DDFF6B" w14:textId="77777777" w:rsidR="0070379A" w:rsidRDefault="0070379A" w:rsidP="0070379A">
      <w:pPr>
        <w:tabs>
          <w:tab w:val="left" w:pos="567"/>
        </w:tabs>
        <w:jc w:val="both"/>
      </w:pPr>
      <w:r>
        <w:t>     </w:t>
      </w:r>
      <w:r>
        <w:rPr>
          <w:bCs/>
        </w:rPr>
        <w:t xml:space="preserve">Data </w:t>
      </w:r>
      <w:r>
        <w:t>„____"__________________</w:t>
      </w:r>
    </w:p>
    <w:p w14:paraId="079C8C88" w14:textId="77777777" w:rsidR="0070379A" w:rsidRDefault="0070379A" w:rsidP="0070379A">
      <w:pPr>
        <w:pStyle w:val="Corptext"/>
        <w:tabs>
          <w:tab w:val="left" w:pos="567"/>
        </w:tabs>
        <w:jc w:val="right"/>
        <w:rPr>
          <w:rFonts w:ascii="Times New Roman" w:hAnsi="Times New Roman"/>
          <w:szCs w:val="24"/>
        </w:rPr>
      </w:pPr>
      <w:r>
        <w:rPr>
          <w:rFonts w:ascii="Times New Roman" w:hAnsi="Times New Roman"/>
          <w:szCs w:val="24"/>
        </w:rPr>
        <w:t xml:space="preserve">     ____________________________  </w:t>
      </w:r>
    </w:p>
    <w:p w14:paraId="1BC7FD06" w14:textId="77777777" w:rsidR="0070379A" w:rsidRDefault="0070379A" w:rsidP="0070379A">
      <w:pPr>
        <w:pStyle w:val="Corptext"/>
        <w:tabs>
          <w:tab w:val="left" w:pos="567"/>
        </w:tabs>
        <w:jc w:val="right"/>
        <w:rPr>
          <w:rFonts w:ascii="Times New Roman" w:hAnsi="Times New Roman"/>
          <w:szCs w:val="24"/>
        </w:rPr>
      </w:pPr>
      <w:r>
        <w:rPr>
          <w:rFonts w:ascii="Times New Roman" w:hAnsi="Times New Roman"/>
          <w:szCs w:val="24"/>
        </w:rPr>
        <w:t>(semnătura autorizată)</w:t>
      </w:r>
    </w:p>
    <w:p w14:paraId="62428AD2" w14:textId="77777777" w:rsidR="0070379A" w:rsidRDefault="0070379A" w:rsidP="0070379A">
      <w:pPr>
        <w:pStyle w:val="Corptext"/>
        <w:tabs>
          <w:tab w:val="left" w:pos="567"/>
        </w:tabs>
        <w:rPr>
          <w:rFonts w:ascii="Times New Roman" w:hAnsi="Times New Roman"/>
          <w:szCs w:val="24"/>
        </w:rPr>
      </w:pPr>
    </w:p>
    <w:p w14:paraId="2DD48A9C" w14:textId="77777777" w:rsidR="0070379A" w:rsidRDefault="0070379A" w:rsidP="0070379A">
      <w:pPr>
        <w:pStyle w:val="Corptext"/>
        <w:tabs>
          <w:tab w:val="left" w:pos="567"/>
        </w:tabs>
        <w:rPr>
          <w:rFonts w:ascii="Times New Roman" w:hAnsi="Times New Roman"/>
          <w:szCs w:val="24"/>
        </w:rPr>
      </w:pPr>
    </w:p>
    <w:p w14:paraId="4DD640DD" w14:textId="77777777" w:rsidR="0070379A" w:rsidRDefault="0070379A" w:rsidP="0070379A">
      <w:pPr>
        <w:pStyle w:val="Corptext"/>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2F832EFC" w14:textId="77777777" w:rsidR="0070379A" w:rsidRDefault="0070379A" w:rsidP="0070379A">
      <w:pPr>
        <w:rPr>
          <w:i/>
          <w:noProof w:val="0"/>
        </w:rPr>
        <w:sectPr w:rsidR="0070379A" w:rsidSect="00F957F2">
          <w:pgSz w:w="11906" w:h="16838"/>
          <w:pgMar w:top="426" w:right="1134" w:bottom="851" w:left="1276" w:header="720" w:footer="510" w:gutter="0"/>
          <w:cols w:space="720"/>
        </w:sectPr>
      </w:pPr>
    </w:p>
    <w:p w14:paraId="56AE4513" w14:textId="77777777" w:rsidR="0070379A" w:rsidRDefault="0070379A" w:rsidP="0070379A">
      <w:pPr>
        <w:jc w:val="right"/>
        <w:rPr>
          <w:noProof w:val="0"/>
          <w:sz w:val="22"/>
          <w:szCs w:val="22"/>
        </w:rPr>
      </w:pPr>
      <w:r>
        <w:rPr>
          <w:noProof w:val="0"/>
        </w:rPr>
        <w:lastRenderedPageBreak/>
        <w:t>Anexa nr. 24</w:t>
      </w:r>
    </w:p>
    <w:p w14:paraId="769CC756" w14:textId="77777777" w:rsidR="0070379A" w:rsidRDefault="0070379A" w:rsidP="0070379A">
      <w:pPr>
        <w:jc w:val="right"/>
        <w:rPr>
          <w:noProof w:val="0"/>
        </w:rPr>
      </w:pPr>
      <w:r>
        <w:rPr>
          <w:noProof w:val="0"/>
        </w:rPr>
        <w:t>la Documentația standard nr._____</w:t>
      </w:r>
    </w:p>
    <w:p w14:paraId="77981B7C" w14:textId="77777777" w:rsidR="0070379A" w:rsidRDefault="0070379A" w:rsidP="0070379A">
      <w:pPr>
        <w:jc w:val="right"/>
        <w:rPr>
          <w:noProof w:val="0"/>
        </w:rPr>
      </w:pPr>
      <w:r>
        <w:rPr>
          <w:noProof w:val="0"/>
        </w:rPr>
        <w:t>din “____” ________ 20___</w:t>
      </w:r>
    </w:p>
    <w:p w14:paraId="21635DF5" w14:textId="77777777" w:rsidR="0070379A" w:rsidRDefault="0070379A" w:rsidP="0070379A">
      <w:pPr>
        <w:pStyle w:val="Titlu2"/>
        <w:spacing w:before="0"/>
        <w:jc w:val="center"/>
        <w:rPr>
          <w:rFonts w:ascii="Times New Roman" w:hAnsi="Times New Roman" w:cs="Times New Roman"/>
          <w:b w:val="0"/>
          <w:bCs w:val="0"/>
          <w:color w:val="auto"/>
        </w:rPr>
      </w:pPr>
    </w:p>
    <w:p w14:paraId="7C1847DB" w14:textId="77777777" w:rsidR="0070379A" w:rsidRDefault="0070379A" w:rsidP="0070379A">
      <w:pPr>
        <w:jc w:val="center"/>
        <w:rPr>
          <w:b/>
        </w:rPr>
      </w:pPr>
      <w:r>
        <w:rPr>
          <w:b/>
        </w:rPr>
        <w:t>CAIET DE SARCINI</w:t>
      </w:r>
    </w:p>
    <w:p w14:paraId="4A89A42E" w14:textId="77777777" w:rsidR="0070379A" w:rsidRDefault="0070379A" w:rsidP="0070379A"/>
    <w:p w14:paraId="1D6C49DC" w14:textId="77777777" w:rsidR="0070379A" w:rsidRDefault="0070379A" w:rsidP="0070379A">
      <w:pPr>
        <w:pStyle w:val="Titlu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14:paraId="5E5A4BE5" w14:textId="77777777" w:rsidR="0070379A" w:rsidRPr="0070379A" w:rsidRDefault="0070379A" w:rsidP="0070379A">
      <w:pPr>
        <w:pStyle w:val="Listparagraf"/>
        <w:numPr>
          <w:ilvl w:val="0"/>
          <w:numId w:val="0"/>
        </w:numPr>
        <w:rPr>
          <w:lang w:val="it-IT"/>
        </w:rPr>
      </w:pPr>
    </w:p>
    <w:p w14:paraId="491E7B44" w14:textId="77777777" w:rsidR="0070379A" w:rsidRDefault="0070379A" w:rsidP="0070379A">
      <w:pPr>
        <w:pStyle w:val="Listparagraf"/>
        <w:numPr>
          <w:ilvl w:val="0"/>
          <w:numId w:val="44"/>
        </w:numPr>
        <w:ind w:left="0"/>
        <w:contextualSpacing/>
      </w:pPr>
      <w:proofErr w:type="spellStart"/>
      <w:r>
        <w:rPr>
          <w:b/>
        </w:rPr>
        <w:t>Denumirea</w:t>
      </w:r>
      <w:proofErr w:type="spellEnd"/>
      <w:r>
        <w:rPr>
          <w:b/>
        </w:rPr>
        <w:t xml:space="preserve"> </w:t>
      </w:r>
      <w:proofErr w:type="spellStart"/>
      <w:r>
        <w:rPr>
          <w:b/>
        </w:rPr>
        <w:t>obiectului</w:t>
      </w:r>
      <w:proofErr w:type="spellEnd"/>
    </w:p>
    <w:p w14:paraId="316BA8D6" w14:textId="77777777" w:rsidR="0070379A" w:rsidRPr="0070379A" w:rsidRDefault="0070379A" w:rsidP="0070379A">
      <w:pPr>
        <w:pStyle w:val="Listparagraf"/>
        <w:numPr>
          <w:ilvl w:val="0"/>
          <w:numId w:val="0"/>
        </w:numPr>
        <w:rPr>
          <w:lang w:val="it-IT"/>
        </w:rPr>
      </w:pPr>
      <w:r w:rsidRPr="0070379A">
        <w:rPr>
          <w:lang w:val="it-IT"/>
        </w:rPr>
        <w:t>Se precizează descrierea generală a obiectului de proiectare.</w:t>
      </w:r>
    </w:p>
    <w:p w14:paraId="0A38D803" w14:textId="77777777" w:rsidR="0070379A" w:rsidRDefault="0070379A" w:rsidP="0070379A">
      <w:pPr>
        <w:pStyle w:val="Listparagraf"/>
        <w:numPr>
          <w:ilvl w:val="0"/>
          <w:numId w:val="44"/>
        </w:numPr>
        <w:tabs>
          <w:tab w:val="left" w:pos="720"/>
        </w:tabs>
        <w:ind w:left="0"/>
        <w:contextualSpacing/>
      </w:pPr>
      <w:proofErr w:type="spellStart"/>
      <w:r>
        <w:rPr>
          <w:b/>
        </w:rPr>
        <w:t>Amplasarea</w:t>
      </w:r>
      <w:proofErr w:type="spellEnd"/>
      <w:r>
        <w:rPr>
          <w:b/>
        </w:rPr>
        <w:t xml:space="preserve"> </w:t>
      </w:r>
      <w:proofErr w:type="spellStart"/>
      <w:r>
        <w:rPr>
          <w:b/>
        </w:rPr>
        <w:t>obiectului</w:t>
      </w:r>
      <w:proofErr w:type="spellEnd"/>
      <w:r>
        <w:rPr>
          <w:b/>
        </w:rPr>
        <w:t xml:space="preserve"> </w:t>
      </w:r>
    </w:p>
    <w:p w14:paraId="41C39C65" w14:textId="77777777" w:rsidR="0070379A" w:rsidRDefault="0070379A" w:rsidP="0070379A">
      <w:pPr>
        <w:pStyle w:val="Listparagraf"/>
        <w:numPr>
          <w:ilvl w:val="0"/>
          <w:numId w:val="0"/>
        </w:numPr>
      </w:pPr>
      <w:r>
        <w:t xml:space="preserve">Se </w:t>
      </w:r>
      <w:proofErr w:type="spellStart"/>
      <w:r>
        <w:t>precizează</w:t>
      </w:r>
      <w:proofErr w:type="spellEnd"/>
      <w:r>
        <w:t xml:space="preserve"> </w:t>
      </w:r>
      <w:proofErr w:type="spellStart"/>
      <w:r>
        <w:t>adresa</w:t>
      </w:r>
      <w:proofErr w:type="spellEnd"/>
      <w:r>
        <w:t>.</w:t>
      </w:r>
    </w:p>
    <w:p w14:paraId="0853961A" w14:textId="77777777" w:rsidR="0070379A" w:rsidRDefault="0070379A" w:rsidP="0070379A">
      <w:pPr>
        <w:pStyle w:val="Listparagraf"/>
        <w:numPr>
          <w:ilvl w:val="0"/>
          <w:numId w:val="44"/>
        </w:numPr>
        <w:tabs>
          <w:tab w:val="left" w:pos="720"/>
        </w:tabs>
        <w:ind w:left="0"/>
        <w:contextualSpacing/>
        <w:rPr>
          <w:rStyle w:val="shorttext"/>
        </w:rPr>
      </w:pPr>
      <w:proofErr w:type="spellStart"/>
      <w:r>
        <w:rPr>
          <w:b/>
        </w:rPr>
        <w:t>Beneficiar</w:t>
      </w:r>
      <w:proofErr w:type="spellEnd"/>
      <w:r>
        <w:rPr>
          <w:rStyle w:val="shorttext"/>
        </w:rPr>
        <w:t>/</w:t>
      </w:r>
      <w:proofErr w:type="spellStart"/>
      <w:r>
        <w:rPr>
          <w:rStyle w:val="shorttext"/>
        </w:rPr>
        <w:t>investitor</w:t>
      </w:r>
      <w:proofErr w:type="spellEnd"/>
      <w:r>
        <w:rPr>
          <w:rStyle w:val="shorttext"/>
        </w:rPr>
        <w:t xml:space="preserve"> </w:t>
      </w:r>
    </w:p>
    <w:p w14:paraId="09B21AE5" w14:textId="77777777" w:rsidR="0070379A" w:rsidRDefault="0070379A" w:rsidP="0070379A">
      <w:pPr>
        <w:pStyle w:val="Listparagraf"/>
        <w:numPr>
          <w:ilvl w:val="0"/>
          <w:numId w:val="0"/>
        </w:numPr>
      </w:pPr>
      <w:r>
        <w:t xml:space="preserve">Se </w:t>
      </w:r>
      <w:proofErr w:type="spellStart"/>
      <w:r>
        <w:t>precizează</w:t>
      </w:r>
      <w:proofErr w:type="spellEnd"/>
      <w:r>
        <w:t xml:space="preserve"> </w:t>
      </w:r>
      <w:proofErr w:type="spellStart"/>
      <w:r>
        <w:rPr>
          <w:rStyle w:val="shorttext"/>
        </w:rPr>
        <w:t>Autoritatea</w:t>
      </w:r>
      <w:proofErr w:type="spellEnd"/>
      <w:r>
        <w:rPr>
          <w:rStyle w:val="shorttext"/>
        </w:rPr>
        <w:t xml:space="preserve"> </w:t>
      </w:r>
      <w:proofErr w:type="spellStart"/>
      <w:r>
        <w:rPr>
          <w:rStyle w:val="shorttext"/>
        </w:rPr>
        <w:t>contractantă</w:t>
      </w:r>
      <w:proofErr w:type="spellEnd"/>
      <w:r>
        <w:rPr>
          <w:rStyle w:val="shorttext"/>
        </w:rPr>
        <w:t>.</w:t>
      </w:r>
    </w:p>
    <w:p w14:paraId="10BE868E" w14:textId="77777777" w:rsidR="0070379A" w:rsidRDefault="0070379A" w:rsidP="0070379A">
      <w:pPr>
        <w:pStyle w:val="Listparagraf"/>
        <w:numPr>
          <w:ilvl w:val="0"/>
          <w:numId w:val="44"/>
        </w:numPr>
        <w:tabs>
          <w:tab w:val="left" w:pos="720"/>
        </w:tabs>
        <w:ind w:left="0"/>
        <w:contextualSpacing/>
      </w:pPr>
      <w:proofErr w:type="spellStart"/>
      <w:r>
        <w:rPr>
          <w:b/>
        </w:rPr>
        <w:t>Statutul</w:t>
      </w:r>
      <w:proofErr w:type="spellEnd"/>
      <w:r>
        <w:rPr>
          <w:b/>
        </w:rPr>
        <w:t xml:space="preserve"> de </w:t>
      </w:r>
      <w:proofErr w:type="spellStart"/>
      <w:r>
        <w:rPr>
          <w:b/>
        </w:rPr>
        <w:t>protecție</w:t>
      </w:r>
      <w:proofErr w:type="spellEnd"/>
      <w:r>
        <w:rPr>
          <w:b/>
        </w:rPr>
        <w:t xml:space="preserve">  </w:t>
      </w:r>
    </w:p>
    <w:p w14:paraId="783CB45F" w14:textId="77777777" w:rsidR="0070379A" w:rsidRDefault="0070379A" w:rsidP="0070379A">
      <w:pPr>
        <w:pStyle w:val="Listparagraf"/>
        <w:numPr>
          <w:ilvl w:val="0"/>
          <w:numId w:val="0"/>
        </w:numPr>
      </w:pPr>
      <w:r>
        <w:t xml:space="preserve">Se </w:t>
      </w:r>
      <w:proofErr w:type="spellStart"/>
      <w:r>
        <w:t>precizează</w:t>
      </w:r>
      <w:proofErr w:type="spellEnd"/>
      <w:r>
        <w:t xml:space="preserve"> </w:t>
      </w:r>
      <w:proofErr w:type="spellStart"/>
      <w:r>
        <w:t>după</w:t>
      </w:r>
      <w:proofErr w:type="spellEnd"/>
      <w:r>
        <w:t xml:space="preserve"> </w:t>
      </w:r>
      <w:proofErr w:type="spellStart"/>
      <w:r>
        <w:t>caz</w:t>
      </w:r>
      <w:proofErr w:type="spellEnd"/>
      <w:r>
        <w:t>.</w:t>
      </w:r>
    </w:p>
    <w:p w14:paraId="4BE0A8F5" w14:textId="77777777" w:rsidR="0070379A" w:rsidRDefault="0070379A" w:rsidP="0070379A">
      <w:pPr>
        <w:pStyle w:val="Listparagraf"/>
        <w:numPr>
          <w:ilvl w:val="0"/>
          <w:numId w:val="44"/>
        </w:numPr>
        <w:tabs>
          <w:tab w:val="left" w:pos="720"/>
        </w:tabs>
        <w:ind w:left="0"/>
        <w:contextualSpacing/>
        <w:rPr>
          <w:b/>
        </w:rPr>
      </w:pPr>
      <w:proofErr w:type="spellStart"/>
      <w:r>
        <w:rPr>
          <w:b/>
        </w:rPr>
        <w:t>Temeiul</w:t>
      </w:r>
      <w:proofErr w:type="spellEnd"/>
      <w:r>
        <w:rPr>
          <w:b/>
        </w:rPr>
        <w:t xml:space="preserve"> </w:t>
      </w:r>
      <w:proofErr w:type="spellStart"/>
      <w:r>
        <w:rPr>
          <w:b/>
        </w:rPr>
        <w:t>proiectării</w:t>
      </w:r>
      <w:proofErr w:type="spellEnd"/>
    </w:p>
    <w:p w14:paraId="04BE9001" w14:textId="77777777" w:rsidR="0070379A" w:rsidRPr="0070379A" w:rsidRDefault="0070379A" w:rsidP="0070379A">
      <w:pPr>
        <w:pStyle w:val="Listparagraf"/>
        <w:numPr>
          <w:ilvl w:val="0"/>
          <w:numId w:val="0"/>
        </w:numPr>
        <w:tabs>
          <w:tab w:val="left" w:pos="720"/>
        </w:tabs>
        <w:contextualSpacing/>
        <w:rPr>
          <w:lang w:val="it-IT"/>
        </w:rPr>
      </w:pPr>
      <w:r w:rsidRPr="0070379A">
        <w:rPr>
          <w:lang w:val="it-IT"/>
        </w:rPr>
        <w:t xml:space="preserve">Se precizează temeiul elaborării documentației. </w:t>
      </w:r>
    </w:p>
    <w:p w14:paraId="1DA73767" w14:textId="77777777" w:rsidR="0070379A" w:rsidRDefault="0070379A" w:rsidP="0070379A">
      <w:pPr>
        <w:pStyle w:val="Listparagraf"/>
        <w:numPr>
          <w:ilvl w:val="0"/>
          <w:numId w:val="44"/>
        </w:numPr>
        <w:tabs>
          <w:tab w:val="left" w:pos="720"/>
        </w:tabs>
        <w:ind w:left="0"/>
        <w:contextualSpacing/>
      </w:pPr>
      <w:proofErr w:type="spellStart"/>
      <w:r>
        <w:rPr>
          <w:b/>
        </w:rPr>
        <w:t>Descrierea</w:t>
      </w:r>
      <w:proofErr w:type="spellEnd"/>
      <w:r>
        <w:rPr>
          <w:b/>
        </w:rPr>
        <w:t xml:space="preserve"> </w:t>
      </w:r>
      <w:proofErr w:type="spellStart"/>
      <w:r>
        <w:rPr>
          <w:b/>
        </w:rPr>
        <w:t>obiectului</w:t>
      </w:r>
      <w:proofErr w:type="spellEnd"/>
      <w:r>
        <w:rPr>
          <w:b/>
        </w:rPr>
        <w:t xml:space="preserve"> </w:t>
      </w:r>
    </w:p>
    <w:p w14:paraId="3305375F" w14:textId="77777777" w:rsidR="0070379A" w:rsidRDefault="0070379A" w:rsidP="0070379A">
      <w:r>
        <w:t>Se precizează caracteristicile tehnice ale obiectului.</w:t>
      </w:r>
    </w:p>
    <w:p w14:paraId="6A29FFE4" w14:textId="77777777" w:rsidR="0070379A" w:rsidRDefault="0070379A" w:rsidP="0070379A">
      <w:pPr>
        <w:pStyle w:val="Listparagraf"/>
        <w:numPr>
          <w:ilvl w:val="0"/>
          <w:numId w:val="44"/>
        </w:numPr>
        <w:ind w:left="0"/>
        <w:contextualSpacing/>
      </w:pPr>
      <w:proofErr w:type="spellStart"/>
      <w:r>
        <w:rPr>
          <w:b/>
        </w:rPr>
        <w:t>Justificarea</w:t>
      </w:r>
      <w:proofErr w:type="spellEnd"/>
      <w:r>
        <w:rPr>
          <w:b/>
        </w:rPr>
        <w:t xml:space="preserve"> </w:t>
      </w:r>
      <w:proofErr w:type="spellStart"/>
      <w:r>
        <w:rPr>
          <w:b/>
        </w:rPr>
        <w:t>elaborării</w:t>
      </w:r>
      <w:proofErr w:type="spellEnd"/>
      <w:r>
        <w:rPr>
          <w:b/>
        </w:rPr>
        <w:t xml:space="preserve"> </w:t>
      </w:r>
      <w:proofErr w:type="spellStart"/>
      <w:r>
        <w:rPr>
          <w:b/>
        </w:rPr>
        <w:t>documentației</w:t>
      </w:r>
      <w:proofErr w:type="spellEnd"/>
      <w:r>
        <w:rPr>
          <w:b/>
        </w:rPr>
        <w:t xml:space="preserve"> de </w:t>
      </w:r>
      <w:proofErr w:type="spellStart"/>
      <w:r>
        <w:rPr>
          <w:b/>
        </w:rPr>
        <w:t>proiect</w:t>
      </w:r>
      <w:proofErr w:type="spellEnd"/>
    </w:p>
    <w:p w14:paraId="684AB97F" w14:textId="77777777" w:rsidR="0070379A" w:rsidRDefault="0070379A" w:rsidP="0070379A">
      <w:r>
        <w:t>Se precizează necesitatea elaborării documentației.</w:t>
      </w:r>
    </w:p>
    <w:p w14:paraId="15BB3E04" w14:textId="77777777" w:rsidR="0070379A" w:rsidRPr="0070379A" w:rsidRDefault="0070379A" w:rsidP="0070379A">
      <w:pPr>
        <w:pStyle w:val="Listparagraf"/>
        <w:numPr>
          <w:ilvl w:val="0"/>
          <w:numId w:val="44"/>
        </w:numPr>
        <w:tabs>
          <w:tab w:val="left" w:pos="720"/>
        </w:tabs>
        <w:ind w:left="0"/>
        <w:contextualSpacing/>
        <w:rPr>
          <w:b/>
          <w:lang w:val="it-IT"/>
        </w:rPr>
      </w:pPr>
      <w:r w:rsidRPr="0070379A">
        <w:rPr>
          <w:b/>
          <w:lang w:val="it-IT"/>
        </w:rPr>
        <w:t>Cerințe referitor la lucrările planificate la obiect</w:t>
      </w:r>
    </w:p>
    <w:p w14:paraId="4B46E31D" w14:textId="77777777" w:rsidR="0070379A" w:rsidRPr="0070379A" w:rsidRDefault="0070379A" w:rsidP="0070379A">
      <w:pPr>
        <w:pStyle w:val="Listparagraf"/>
        <w:numPr>
          <w:ilvl w:val="0"/>
          <w:numId w:val="0"/>
        </w:numPr>
        <w:rPr>
          <w:rStyle w:val="shorttext"/>
          <w:lang w:val="it-IT"/>
        </w:rPr>
      </w:pPr>
      <w:r w:rsidRPr="0070379A">
        <w:rPr>
          <w:lang w:val="it-IT"/>
        </w:rPr>
        <w:t>Se precizează tipul lucrărilor pentru care este necesară elaborarea documentației de proiect.</w:t>
      </w:r>
    </w:p>
    <w:p w14:paraId="7983AA32" w14:textId="77777777" w:rsidR="0070379A" w:rsidRDefault="0070379A" w:rsidP="0070379A">
      <w:pPr>
        <w:pStyle w:val="Listparagraf"/>
        <w:numPr>
          <w:ilvl w:val="0"/>
          <w:numId w:val="44"/>
        </w:numPr>
        <w:tabs>
          <w:tab w:val="left" w:pos="720"/>
        </w:tabs>
        <w:ind w:left="0"/>
        <w:contextualSpacing/>
        <w:rPr>
          <w:b/>
        </w:rPr>
      </w:pPr>
      <w:r w:rsidRPr="0070379A">
        <w:rPr>
          <w:b/>
          <w:lang w:val="it-IT"/>
        </w:rPr>
        <w:t xml:space="preserve">Cerințe referitor la succesiunea și componența documentației de proiect. </w:t>
      </w:r>
      <w:proofErr w:type="spellStart"/>
      <w:r>
        <w:rPr>
          <w:b/>
        </w:rPr>
        <w:t>Cerințe</w:t>
      </w:r>
      <w:proofErr w:type="spellEnd"/>
      <w:r>
        <w:rPr>
          <w:b/>
        </w:rPr>
        <w:t xml:space="preserve"> de </w:t>
      </w:r>
      <w:proofErr w:type="spellStart"/>
      <w:r>
        <w:rPr>
          <w:b/>
        </w:rPr>
        <w:t>bază</w:t>
      </w:r>
      <w:proofErr w:type="spellEnd"/>
      <w:r>
        <w:rPr>
          <w:b/>
        </w:rPr>
        <w:t xml:space="preserve"> </w:t>
      </w:r>
      <w:proofErr w:type="spellStart"/>
      <w:r>
        <w:rPr>
          <w:b/>
        </w:rPr>
        <w:t>privind</w:t>
      </w:r>
      <w:proofErr w:type="spellEnd"/>
      <w:r>
        <w:rPr>
          <w:b/>
        </w:rPr>
        <w:t xml:space="preserve"> </w:t>
      </w:r>
      <w:proofErr w:type="spellStart"/>
      <w:r>
        <w:rPr>
          <w:b/>
        </w:rPr>
        <w:t>soluțiile</w:t>
      </w:r>
      <w:proofErr w:type="spellEnd"/>
      <w:r>
        <w:rPr>
          <w:b/>
        </w:rPr>
        <w:t xml:space="preserve"> </w:t>
      </w:r>
      <w:proofErr w:type="spellStart"/>
      <w:r>
        <w:rPr>
          <w:b/>
        </w:rPr>
        <w:t>arhitectural-planimetrice</w:t>
      </w:r>
      <w:proofErr w:type="spellEnd"/>
    </w:p>
    <w:p w14:paraId="4B253820" w14:textId="77777777" w:rsidR="0070379A" w:rsidRDefault="0070379A" w:rsidP="0070379A">
      <w:pPr>
        <w:tabs>
          <w:tab w:val="left" w:pos="990"/>
        </w:tabs>
        <w:jc w:val="both"/>
      </w:pPr>
      <w:r>
        <w:t>Se precizează etapele, cerințele privindexecuția documentației de proiect etc.</w:t>
      </w:r>
    </w:p>
    <w:p w14:paraId="6DE6F61E" w14:textId="77777777" w:rsidR="0070379A" w:rsidRDefault="0070379A" w:rsidP="0070379A">
      <w:pPr>
        <w:tabs>
          <w:tab w:val="left" w:pos="990"/>
        </w:tabs>
        <w:ind w:left="-426"/>
        <w:jc w:val="both"/>
      </w:pPr>
      <w:r>
        <w:rPr>
          <w:b/>
        </w:rPr>
        <w:t>10. Documente obligatorii la depunerea ofertei</w:t>
      </w:r>
    </w:p>
    <w:p w14:paraId="507CDC93" w14:textId="77777777" w:rsidR="0070379A" w:rsidRDefault="0070379A" w:rsidP="0070379A">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26E105" w14:textId="77777777" w:rsidR="0070379A" w:rsidRDefault="0070379A" w:rsidP="0070379A">
      <w:pPr>
        <w:ind w:hanging="426"/>
        <w:jc w:val="both"/>
        <w:rPr>
          <w:b/>
        </w:rPr>
      </w:pPr>
      <w:r>
        <w:rPr>
          <w:b/>
        </w:rPr>
        <w:t>11. Documente obligatorii la evaluarea ofertelor.</w:t>
      </w:r>
    </w:p>
    <w:p w14:paraId="2B93730E" w14:textId="77777777" w:rsidR="0070379A" w:rsidRDefault="0070379A" w:rsidP="0070379A">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B1ABB0" w14:textId="77777777" w:rsidR="0070379A" w:rsidRPr="0070379A" w:rsidRDefault="0070379A" w:rsidP="0070379A">
      <w:pPr>
        <w:pStyle w:val="Listparagraf"/>
        <w:numPr>
          <w:ilvl w:val="0"/>
          <w:numId w:val="0"/>
        </w:numPr>
        <w:ind w:left="360" w:right="-1"/>
        <w:rPr>
          <w:lang w:val="it-IT"/>
        </w:rPr>
      </w:pPr>
    </w:p>
    <w:p w14:paraId="05146358" w14:textId="77777777" w:rsidR="0070379A" w:rsidRDefault="0070379A" w:rsidP="0070379A">
      <w:pPr>
        <w:ind w:firstLine="142"/>
        <w:jc w:val="both"/>
        <w:rPr>
          <w:b/>
          <w:bCs/>
        </w:rPr>
      </w:pPr>
    </w:p>
    <w:p w14:paraId="7A33E9BA" w14:textId="77777777" w:rsidR="0070379A" w:rsidRDefault="0070379A" w:rsidP="0070379A">
      <w:pPr>
        <w:ind w:firstLine="142"/>
        <w:jc w:val="both"/>
        <w:rPr>
          <w:b/>
        </w:rPr>
      </w:pPr>
      <w:r>
        <w:rPr>
          <w:b/>
          <w:bCs/>
        </w:rPr>
        <w:t xml:space="preserve">Autoritatea contractantă </w:t>
      </w:r>
      <w:r>
        <w:t> ___________              </w:t>
      </w:r>
      <w:r>
        <w:rPr>
          <w:b/>
          <w:bCs/>
        </w:rPr>
        <w:t>Data</w:t>
      </w:r>
      <w:r>
        <w:t>„____"__________________</w:t>
      </w:r>
    </w:p>
    <w:p w14:paraId="349A7EB4" w14:textId="77777777" w:rsidR="0070379A" w:rsidRPr="0070379A" w:rsidRDefault="0070379A" w:rsidP="0070379A">
      <w:pPr>
        <w:pStyle w:val="Listparagraf"/>
        <w:numPr>
          <w:ilvl w:val="0"/>
          <w:numId w:val="0"/>
        </w:numPr>
        <w:ind w:right="-1"/>
        <w:rPr>
          <w:i/>
          <w:lang w:val="it-IT"/>
        </w:rPr>
      </w:pPr>
    </w:p>
    <w:p w14:paraId="25FB9C3B" w14:textId="77777777" w:rsidR="0070379A" w:rsidRPr="0070379A" w:rsidRDefault="0070379A" w:rsidP="0070379A">
      <w:pPr>
        <w:pStyle w:val="Listparagraf"/>
        <w:numPr>
          <w:ilvl w:val="0"/>
          <w:numId w:val="0"/>
        </w:numPr>
        <w:ind w:right="-1"/>
        <w:rPr>
          <w:i/>
          <w:lang w:val="it-IT"/>
        </w:rPr>
      </w:pPr>
    </w:p>
    <w:p w14:paraId="40A538EF" w14:textId="77777777" w:rsidR="0070379A" w:rsidRDefault="0070379A" w:rsidP="0070379A">
      <w:pPr>
        <w:ind w:firstLine="709"/>
        <w:jc w:val="both"/>
        <w:rPr>
          <w:i/>
          <w:iCs/>
        </w:rPr>
      </w:pPr>
    </w:p>
    <w:p w14:paraId="1D85F6D4" w14:textId="77777777" w:rsidR="0070379A" w:rsidRDefault="0070379A" w:rsidP="0070379A">
      <w:pPr>
        <w:ind w:firstLine="709"/>
        <w:jc w:val="both"/>
        <w:rPr>
          <w:i/>
          <w:iCs/>
        </w:rPr>
      </w:pPr>
    </w:p>
    <w:p w14:paraId="375AD9DD" w14:textId="77777777" w:rsidR="0070379A" w:rsidRDefault="0070379A" w:rsidP="0070379A">
      <w:pPr>
        <w:ind w:firstLine="709"/>
        <w:jc w:val="both"/>
        <w:rPr>
          <w:i/>
          <w:iCs/>
        </w:rPr>
      </w:pPr>
    </w:p>
    <w:p w14:paraId="3364CBA0" w14:textId="77777777" w:rsidR="0070379A" w:rsidRDefault="0070379A" w:rsidP="0070379A">
      <w:pPr>
        <w:ind w:firstLine="709"/>
        <w:jc w:val="both"/>
        <w:rPr>
          <w:i/>
          <w:iCs/>
        </w:rPr>
      </w:pPr>
    </w:p>
    <w:p w14:paraId="3CE498E2" w14:textId="77777777" w:rsidR="0070379A" w:rsidRDefault="0070379A" w:rsidP="0070379A">
      <w:pPr>
        <w:ind w:firstLine="709"/>
        <w:jc w:val="both"/>
      </w:pPr>
      <w:r>
        <w:rPr>
          <w:i/>
          <w:iCs/>
        </w:rPr>
        <w:lastRenderedPageBreak/>
        <w:t>Notă: Prezentul model al caietului de sarcini este orientativ şi poate fi completat sau modificat, precizat de către autoritatea contractantă, în funcţie de tipul şi specificul serviciilor de proiectare.</w:t>
      </w:r>
    </w:p>
    <w:p w14:paraId="28C9F530" w14:textId="77777777" w:rsidR="0070379A" w:rsidRPr="0070379A" w:rsidRDefault="0070379A" w:rsidP="0070379A">
      <w:pPr>
        <w:pStyle w:val="Listparagraf"/>
        <w:numPr>
          <w:ilvl w:val="0"/>
          <w:numId w:val="0"/>
        </w:numPr>
        <w:ind w:right="-1"/>
        <w:rPr>
          <w:i/>
          <w:lang w:val="it-IT"/>
        </w:rPr>
      </w:pPr>
    </w:p>
    <w:p w14:paraId="66CFF92B" w14:textId="77777777" w:rsidR="0070379A" w:rsidRPr="0070379A" w:rsidRDefault="0070379A" w:rsidP="0070379A">
      <w:pPr>
        <w:pStyle w:val="Listparagraf"/>
        <w:numPr>
          <w:ilvl w:val="0"/>
          <w:numId w:val="0"/>
        </w:numPr>
        <w:ind w:right="-1"/>
        <w:rPr>
          <w:i/>
          <w:lang w:val="it-IT"/>
        </w:rPr>
      </w:pPr>
    </w:p>
    <w:p w14:paraId="5396D271" w14:textId="77777777" w:rsidR="0070379A" w:rsidRDefault="0070379A" w:rsidP="0070379A">
      <w:pPr>
        <w:jc w:val="right"/>
        <w:rPr>
          <w:noProof w:val="0"/>
        </w:rPr>
      </w:pPr>
    </w:p>
    <w:p w14:paraId="5C142180" w14:textId="77777777" w:rsidR="0070379A" w:rsidRDefault="0070379A" w:rsidP="0070379A">
      <w:pPr>
        <w:jc w:val="right"/>
        <w:rPr>
          <w:noProof w:val="0"/>
        </w:rPr>
      </w:pPr>
    </w:p>
    <w:p w14:paraId="0B560D49" w14:textId="77777777" w:rsidR="0070379A" w:rsidRDefault="0070379A" w:rsidP="0070379A">
      <w:pPr>
        <w:jc w:val="right"/>
        <w:rPr>
          <w:noProof w:val="0"/>
          <w:sz w:val="22"/>
          <w:szCs w:val="22"/>
        </w:rPr>
      </w:pPr>
      <w:r>
        <w:rPr>
          <w:noProof w:val="0"/>
        </w:rPr>
        <w:t>Anexa nr. 25</w:t>
      </w:r>
    </w:p>
    <w:p w14:paraId="7F485E91" w14:textId="77777777" w:rsidR="0070379A" w:rsidRDefault="0070379A" w:rsidP="0070379A">
      <w:pPr>
        <w:jc w:val="right"/>
        <w:rPr>
          <w:noProof w:val="0"/>
        </w:rPr>
      </w:pPr>
      <w:r>
        <w:rPr>
          <w:noProof w:val="0"/>
        </w:rPr>
        <w:t>la Documentația standard nr._____</w:t>
      </w:r>
    </w:p>
    <w:p w14:paraId="1660D198" w14:textId="77777777" w:rsidR="0070379A" w:rsidRDefault="0070379A" w:rsidP="0070379A">
      <w:pPr>
        <w:jc w:val="right"/>
        <w:rPr>
          <w:noProof w:val="0"/>
        </w:rPr>
      </w:pPr>
      <w:r>
        <w:rPr>
          <w:noProof w:val="0"/>
        </w:rPr>
        <w:t>din “____” ________ 20___</w:t>
      </w:r>
    </w:p>
    <w:p w14:paraId="1B5583DF" w14:textId="77777777" w:rsidR="0070379A" w:rsidRDefault="0070379A" w:rsidP="0070379A">
      <w:pPr>
        <w:pStyle w:val="Listparagraf"/>
        <w:numPr>
          <w:ilvl w:val="0"/>
          <w:numId w:val="0"/>
        </w:numPr>
        <w:ind w:right="-1"/>
        <w:rPr>
          <w:i/>
        </w:rPr>
      </w:pPr>
    </w:p>
    <w:p w14:paraId="3AB0B8B6" w14:textId="77777777" w:rsidR="0070379A" w:rsidRDefault="0070379A" w:rsidP="0070379A">
      <w:pPr>
        <w:pStyle w:val="Listparagraf"/>
        <w:numPr>
          <w:ilvl w:val="0"/>
          <w:numId w:val="0"/>
        </w:numPr>
        <w:ind w:right="-1"/>
        <w:rPr>
          <w:i/>
        </w:rPr>
      </w:pPr>
    </w:p>
    <w:p w14:paraId="28AAE886" w14:textId="77777777" w:rsidR="0070379A" w:rsidRDefault="0070379A" w:rsidP="0070379A">
      <w:pPr>
        <w:pStyle w:val="Listparagraf"/>
        <w:numPr>
          <w:ilvl w:val="0"/>
          <w:numId w:val="0"/>
        </w:numPr>
        <w:ind w:right="-1"/>
        <w:rPr>
          <w:i/>
        </w:rPr>
      </w:pPr>
    </w:p>
    <w:p w14:paraId="3FA71E51" w14:textId="77777777" w:rsidR="0070379A" w:rsidRDefault="0070379A" w:rsidP="0070379A">
      <w:pPr>
        <w:jc w:val="center"/>
        <w:rPr>
          <w:b/>
          <w:noProof w:val="0"/>
        </w:rPr>
      </w:pPr>
    </w:p>
    <w:p w14:paraId="0942E7C4" w14:textId="77777777" w:rsidR="0070379A" w:rsidRDefault="0070379A" w:rsidP="0070379A">
      <w:pPr>
        <w:jc w:val="center"/>
        <w:rPr>
          <w:b/>
          <w:noProof w:val="0"/>
        </w:rPr>
      </w:pPr>
      <w:r>
        <w:rPr>
          <w:b/>
          <w:noProof w:val="0"/>
        </w:rPr>
        <w:t>CONTRACT – MODEL</w:t>
      </w:r>
    </w:p>
    <w:p w14:paraId="66C1F19D" w14:textId="77777777" w:rsidR="0070379A" w:rsidRDefault="0070379A" w:rsidP="0070379A">
      <w:pPr>
        <w:pStyle w:val="Listparagraf"/>
        <w:numPr>
          <w:ilvl w:val="0"/>
          <w:numId w:val="0"/>
        </w:numPr>
        <w:ind w:right="-1"/>
      </w:pPr>
    </w:p>
    <w:p w14:paraId="395F02B4" w14:textId="77777777" w:rsidR="0070379A" w:rsidRDefault="0070379A" w:rsidP="0070379A">
      <w:pPr>
        <w:pStyle w:val="Listparagraf"/>
        <w:numPr>
          <w:ilvl w:val="0"/>
          <w:numId w:val="0"/>
        </w:numPr>
        <w:ind w:right="-1"/>
        <w:rPr>
          <w:i/>
        </w:rPr>
      </w:pPr>
    </w:p>
    <w:tbl>
      <w:tblPr>
        <w:tblW w:w="9750" w:type="dxa"/>
        <w:tblInd w:w="-426" w:type="dxa"/>
        <w:tblLayout w:type="fixed"/>
        <w:tblLook w:val="04A0" w:firstRow="1" w:lastRow="0" w:firstColumn="1" w:lastColumn="0" w:noHBand="0" w:noVBand="1"/>
      </w:tblPr>
      <w:tblGrid>
        <w:gridCol w:w="9750"/>
      </w:tblGrid>
      <w:tr w:rsidR="0070379A" w14:paraId="17789B1D" w14:textId="77777777" w:rsidTr="0070379A">
        <w:trPr>
          <w:trHeight w:val="697"/>
        </w:trPr>
        <w:tc>
          <w:tcPr>
            <w:tcW w:w="9748" w:type="dxa"/>
            <w:vAlign w:val="center"/>
          </w:tcPr>
          <w:p w14:paraId="0CF79819" w14:textId="77777777" w:rsidR="0070379A" w:rsidRDefault="0070379A">
            <w:pPr>
              <w:spacing w:line="256" w:lineRule="auto"/>
              <w:jc w:val="both"/>
            </w:pPr>
          </w:p>
          <w:p w14:paraId="1192AF5B" w14:textId="77777777" w:rsidR="0070379A" w:rsidRDefault="0070379A">
            <w:pPr>
              <w:spacing w:line="256" w:lineRule="auto"/>
              <w:jc w:val="both"/>
              <w:rPr>
                <w:b/>
                <w:caps/>
                <w:sz w:val="28"/>
                <w:szCs w:val="28"/>
              </w:rPr>
            </w:pPr>
          </w:p>
          <w:p w14:paraId="435DF958" w14:textId="77777777" w:rsidR="0070379A" w:rsidRDefault="0070379A">
            <w:pPr>
              <w:spacing w:line="256" w:lineRule="auto"/>
              <w:jc w:val="center"/>
              <w:rPr>
                <w:b/>
                <w:sz w:val="28"/>
                <w:szCs w:val="28"/>
                <w:u w:val="single"/>
              </w:rPr>
            </w:pPr>
            <w:r>
              <w:rPr>
                <w:b/>
                <w:caps/>
                <w:sz w:val="28"/>
                <w:szCs w:val="28"/>
              </w:rPr>
              <w:t>Contract</w:t>
            </w:r>
            <w:r>
              <w:rPr>
                <w:b/>
                <w:sz w:val="28"/>
                <w:szCs w:val="28"/>
              </w:rPr>
              <w:t xml:space="preserve"> DE ANTREPRIZĂ Nr.</w:t>
            </w:r>
          </w:p>
          <w:p w14:paraId="07338328" w14:textId="77777777" w:rsidR="0070379A" w:rsidRDefault="0070379A">
            <w:pPr>
              <w:spacing w:line="256" w:lineRule="auto"/>
              <w:jc w:val="center"/>
              <w:rPr>
                <w:b/>
              </w:rPr>
            </w:pPr>
            <w:r>
              <w:rPr>
                <w:b/>
              </w:rPr>
              <w:t>privind achiziţia prin</w:t>
            </w:r>
            <w:r>
              <w:rPr>
                <w:b/>
              </w:rPr>
              <w:softHyphen/>
            </w:r>
            <w:r>
              <w:rPr>
                <w:b/>
              </w:rPr>
              <w:softHyphen/>
            </w:r>
            <w:r>
              <w:rPr>
                <w:b/>
              </w:rPr>
              <w:softHyphen/>
              <w:t>________________</w:t>
            </w:r>
          </w:p>
          <w:p w14:paraId="5E3B555E" w14:textId="77777777" w:rsidR="0070379A" w:rsidRDefault="0070379A">
            <w:pPr>
              <w:spacing w:line="256" w:lineRule="auto"/>
              <w:jc w:val="both"/>
              <w:rPr>
                <w:b/>
                <w:i/>
              </w:rPr>
            </w:pPr>
          </w:p>
          <w:p w14:paraId="2546EE10" w14:textId="77777777" w:rsidR="0070379A" w:rsidRDefault="0070379A">
            <w:pPr>
              <w:spacing w:line="256" w:lineRule="auto"/>
              <w:jc w:val="both"/>
              <w:rPr>
                <w:b/>
                <w:i/>
              </w:rPr>
            </w:pPr>
          </w:p>
          <w:p w14:paraId="2D279968" w14:textId="77777777" w:rsidR="0070379A" w:rsidRDefault="0070379A">
            <w:pPr>
              <w:tabs>
                <w:tab w:val="center" w:pos="-6663"/>
                <w:tab w:val="left" w:pos="567"/>
                <w:tab w:val="right" w:pos="10206"/>
              </w:tabs>
              <w:spacing w:line="256" w:lineRule="auto"/>
            </w:pPr>
            <w:r>
              <w:t>„___”_________20__                                                                                  _________________</w:t>
            </w:r>
          </w:p>
          <w:p w14:paraId="6334EA18" w14:textId="77777777" w:rsidR="0070379A" w:rsidRDefault="0070379A">
            <w:pPr>
              <w:spacing w:line="256" w:lineRule="auto"/>
              <w:jc w:val="center"/>
            </w:pPr>
            <w:r>
              <w:rPr>
                <w:sz w:val="20"/>
                <w:szCs w:val="20"/>
              </w:rPr>
              <w:t xml:space="preserve">                                                                                                                                    (municipiu, oraş)</w:t>
            </w:r>
          </w:p>
          <w:p w14:paraId="00058738" w14:textId="77777777" w:rsidR="0070379A" w:rsidRDefault="0070379A">
            <w:pPr>
              <w:spacing w:line="256" w:lineRule="auto"/>
              <w:jc w:val="both"/>
            </w:pPr>
          </w:p>
          <w:p w14:paraId="6F21236B" w14:textId="77777777" w:rsidR="0070379A" w:rsidRDefault="0070379A">
            <w:pPr>
              <w:spacing w:line="256" w:lineRule="auto"/>
              <w:jc w:val="both"/>
            </w:pPr>
          </w:p>
          <w:p w14:paraId="6558A2ED" w14:textId="77777777" w:rsidR="0070379A" w:rsidRDefault="0070379A">
            <w:pPr>
              <w:pStyle w:val="Listparagraf"/>
              <w:numPr>
                <w:ilvl w:val="3"/>
                <w:numId w:val="42"/>
              </w:numPr>
              <w:spacing w:line="256" w:lineRule="auto"/>
              <w:rPr>
                <w:b/>
                <w:kern w:val="28"/>
              </w:rPr>
            </w:pPr>
            <w:r>
              <w:rPr>
                <w:b/>
                <w:kern w:val="28"/>
              </w:rPr>
              <w:t>PARTEA GENERALĂ</w:t>
            </w:r>
          </w:p>
          <w:p w14:paraId="146F4AD2" w14:textId="77777777" w:rsidR="0070379A" w:rsidRDefault="0070379A">
            <w:pPr>
              <w:pStyle w:val="Listparagraf"/>
              <w:numPr>
                <w:ilvl w:val="0"/>
                <w:numId w:val="0"/>
              </w:numPr>
              <w:spacing w:line="256" w:lineRule="auto"/>
              <w:ind w:left="3240"/>
              <w:rPr>
                <w:kern w:val="28"/>
                <w:sz w:val="20"/>
                <w:szCs w:val="20"/>
              </w:rPr>
            </w:pPr>
            <w:r>
              <w:rPr>
                <w:kern w:val="28"/>
                <w:sz w:val="20"/>
                <w:szCs w:val="20"/>
              </w:rPr>
              <w:t xml:space="preserve"> (OBLIGATORIU)</w:t>
            </w:r>
          </w:p>
          <w:p w14:paraId="0C962346" w14:textId="77777777" w:rsidR="0070379A" w:rsidRDefault="0070379A">
            <w:pPr>
              <w:spacing w:line="256" w:lineRule="auto"/>
              <w:rPr>
                <w:b/>
                <w:kern w:val="28"/>
              </w:rPr>
            </w:pPr>
          </w:p>
          <w:p w14:paraId="76D3E4C1" w14:textId="77777777" w:rsidR="0070379A" w:rsidRDefault="0070379A">
            <w:pPr>
              <w:spacing w:line="256" w:lineRule="auto"/>
              <w:rPr>
                <w:b/>
                <w:kern w:val="28"/>
              </w:rPr>
            </w:pPr>
            <w:r>
              <w:rPr>
                <w:b/>
                <w:kern w:val="28"/>
              </w:rPr>
              <w:t>PĂRŢILE CONTRACTANTE</w:t>
            </w:r>
          </w:p>
          <w:p w14:paraId="39FBC663" w14:textId="77777777" w:rsidR="0070379A" w:rsidRDefault="0070379A">
            <w:pPr>
              <w:spacing w:line="256" w:lineRule="auto"/>
              <w:rPr>
                <w:b/>
                <w:kern w:val="28"/>
              </w:rPr>
            </w:pPr>
          </w:p>
          <w:p w14:paraId="0AF68AA0" w14:textId="77777777" w:rsidR="0070379A" w:rsidRPr="0070379A" w:rsidRDefault="0070379A">
            <w:pPr>
              <w:pStyle w:val="NormalWeb"/>
              <w:tabs>
                <w:tab w:val="left" w:pos="567"/>
                <w:tab w:val="right" w:pos="9531"/>
              </w:tabs>
              <w:spacing w:line="256" w:lineRule="auto"/>
              <w:ind w:firstLine="0"/>
              <w:rPr>
                <w:lang w:val="it-IT"/>
              </w:rPr>
            </w:pPr>
            <w:r w:rsidRPr="0070379A">
              <w:rPr>
                <w:lang w:val="it-IT"/>
              </w:rPr>
              <w:t>Prezentul contract este încheiat în urma procedurii de achiziție nr. ________________ din data___________________, între____________________________________________________</w:t>
            </w:r>
          </w:p>
          <w:p w14:paraId="2F30DA9E" w14:textId="77777777" w:rsidR="0070379A" w:rsidRDefault="0070379A">
            <w:pPr>
              <w:tabs>
                <w:tab w:val="left" w:pos="567"/>
                <w:tab w:val="right" w:pos="10205"/>
              </w:tabs>
              <w:spacing w:line="256" w:lineRule="auto"/>
              <w:jc w:val="both"/>
            </w:pPr>
            <w:r>
              <w:t>_____________________________________________________________________, cu sediul în</w:t>
            </w:r>
          </w:p>
          <w:p w14:paraId="003FA59C" w14:textId="77777777" w:rsidR="0070379A" w:rsidRDefault="0070379A">
            <w:pPr>
              <w:tabs>
                <w:tab w:val="left" w:pos="567"/>
                <w:tab w:val="right" w:pos="10205"/>
              </w:tabs>
              <w:spacing w:line="256" w:lineRule="auto"/>
              <w:jc w:val="both"/>
              <w:rPr>
                <w:sz w:val="20"/>
                <w:szCs w:val="20"/>
              </w:rPr>
            </w:pPr>
            <w:r>
              <w:rPr>
                <w:sz w:val="20"/>
                <w:szCs w:val="20"/>
              </w:rPr>
              <w:t xml:space="preserve">                                                          (denumirea autorităţii contractante) </w:t>
            </w:r>
          </w:p>
          <w:p w14:paraId="24C10CB8" w14:textId="77777777" w:rsidR="0070379A" w:rsidRDefault="0070379A">
            <w:pPr>
              <w:tabs>
                <w:tab w:val="left" w:pos="567"/>
                <w:tab w:val="right" w:pos="9531"/>
              </w:tabs>
              <w:spacing w:line="256" w:lineRule="auto"/>
              <w:jc w:val="both"/>
            </w:pPr>
            <w:r>
              <w:t>______________________________________________________________________________</w:t>
            </w:r>
          </w:p>
          <w:p w14:paraId="1D11A76B" w14:textId="77777777" w:rsidR="0070379A" w:rsidRPr="0070379A" w:rsidRDefault="0070379A">
            <w:pPr>
              <w:pStyle w:val="cn"/>
              <w:tabs>
                <w:tab w:val="left" w:pos="567"/>
              </w:tabs>
              <w:spacing w:line="256" w:lineRule="auto"/>
              <w:jc w:val="both"/>
              <w:rPr>
                <w:sz w:val="20"/>
                <w:szCs w:val="20"/>
                <w:lang w:val="it-IT"/>
              </w:rPr>
            </w:pPr>
            <w:r w:rsidRPr="0070379A">
              <w:rPr>
                <w:sz w:val="20"/>
                <w:szCs w:val="20"/>
                <w:lang w:val="it-IT"/>
              </w:rPr>
              <w:t xml:space="preserve">                                                                   (localitatea) </w:t>
            </w:r>
          </w:p>
          <w:p w14:paraId="49507B0D" w14:textId="77777777" w:rsidR="0070379A" w:rsidRDefault="0070379A">
            <w:pPr>
              <w:tabs>
                <w:tab w:val="left" w:pos="567"/>
                <w:tab w:val="right" w:pos="9531"/>
              </w:tabs>
              <w:spacing w:line="256" w:lineRule="auto"/>
              <w:jc w:val="both"/>
            </w:pPr>
            <w:r>
              <w:t xml:space="preserve">str._____________________________________, </w:t>
            </w:r>
            <w:r>
              <w:tab/>
              <w:t>telefon: ______________, fax: _____________,</w:t>
            </w:r>
          </w:p>
          <w:p w14:paraId="2F8D90FE" w14:textId="77777777" w:rsidR="0070379A" w:rsidRPr="0070379A" w:rsidRDefault="0070379A">
            <w:pPr>
              <w:pStyle w:val="NormalWeb"/>
              <w:tabs>
                <w:tab w:val="left" w:pos="567"/>
                <w:tab w:val="right" w:pos="9531"/>
              </w:tabs>
              <w:spacing w:line="256" w:lineRule="auto"/>
              <w:ind w:firstLine="0"/>
              <w:rPr>
                <w:lang w:val="it-IT"/>
              </w:rPr>
            </w:pPr>
            <w:r w:rsidRPr="0070379A">
              <w:rPr>
                <w:lang w:val="it-IT"/>
              </w:rPr>
              <w:t xml:space="preserve">IDNO ________________ reprezentat prin ______________________________________________________________________________,    </w:t>
            </w:r>
          </w:p>
          <w:p w14:paraId="65002FFF" w14:textId="77777777" w:rsidR="0070379A" w:rsidRPr="0070379A" w:rsidRDefault="0070379A">
            <w:pPr>
              <w:pStyle w:val="NormalWeb"/>
              <w:tabs>
                <w:tab w:val="left" w:pos="567"/>
              </w:tabs>
              <w:spacing w:line="256" w:lineRule="auto"/>
              <w:ind w:firstLine="0"/>
              <w:rPr>
                <w:sz w:val="20"/>
                <w:szCs w:val="20"/>
                <w:lang w:val="it-IT"/>
              </w:rPr>
            </w:pPr>
            <w:r w:rsidRPr="0070379A">
              <w:rPr>
                <w:sz w:val="20"/>
                <w:szCs w:val="20"/>
                <w:lang w:val="it-IT"/>
              </w:rPr>
              <w:t xml:space="preserve">                                                    (numele, prenumele şi funcţia conducătorului) </w:t>
            </w:r>
          </w:p>
          <w:p w14:paraId="533E2DAA" w14:textId="77777777" w:rsidR="0070379A" w:rsidRDefault="0070379A">
            <w:pPr>
              <w:tabs>
                <w:tab w:val="left" w:pos="567"/>
                <w:tab w:val="right" w:pos="9531"/>
              </w:tabs>
              <w:spacing w:line="256" w:lineRule="auto"/>
              <w:jc w:val="both"/>
            </w:pPr>
            <w:r>
              <w:t xml:space="preserve">în calitate de Beneficiar, pe de o parte, şi______________________________________________, </w:t>
            </w:r>
          </w:p>
          <w:p w14:paraId="136ABF68" w14:textId="77777777" w:rsidR="0070379A" w:rsidRDefault="0070379A">
            <w:pPr>
              <w:tabs>
                <w:tab w:val="left" w:pos="567"/>
                <w:tab w:val="right" w:pos="10205"/>
              </w:tabs>
              <w:spacing w:line="256" w:lineRule="auto"/>
              <w:jc w:val="both"/>
              <w:rPr>
                <w:sz w:val="20"/>
                <w:szCs w:val="20"/>
              </w:rPr>
            </w:pPr>
            <w:r>
              <w:rPr>
                <w:sz w:val="20"/>
                <w:szCs w:val="20"/>
              </w:rPr>
              <w:t xml:space="preserve">                                                                                                (denumirea operatorului economic) </w:t>
            </w:r>
          </w:p>
          <w:p w14:paraId="013DBACC" w14:textId="77777777" w:rsidR="0070379A" w:rsidRDefault="0070379A">
            <w:pPr>
              <w:tabs>
                <w:tab w:val="left" w:pos="567"/>
                <w:tab w:val="right" w:pos="9531"/>
              </w:tabs>
              <w:spacing w:line="256" w:lineRule="auto"/>
              <w:jc w:val="both"/>
            </w:pPr>
            <w:r>
              <w:t>cu sediul în _________________________________str._________________________________,</w:t>
            </w:r>
          </w:p>
          <w:p w14:paraId="3833D88F" w14:textId="77777777" w:rsidR="0070379A" w:rsidRDefault="0070379A">
            <w:pPr>
              <w:tabs>
                <w:tab w:val="left" w:pos="567"/>
                <w:tab w:val="right" w:pos="10205"/>
              </w:tabs>
              <w:spacing w:line="256" w:lineRule="auto"/>
              <w:jc w:val="both"/>
              <w:rPr>
                <w:sz w:val="20"/>
                <w:szCs w:val="20"/>
              </w:rPr>
            </w:pPr>
            <w:r>
              <w:rPr>
                <w:sz w:val="20"/>
                <w:szCs w:val="20"/>
              </w:rPr>
              <w:lastRenderedPageBreak/>
              <w:t xml:space="preserve">                                                    (localitatea) </w:t>
            </w:r>
          </w:p>
          <w:p w14:paraId="3807C57C" w14:textId="77777777" w:rsidR="0070379A" w:rsidRPr="0070379A" w:rsidRDefault="0070379A">
            <w:pPr>
              <w:pStyle w:val="NormalWeb"/>
              <w:tabs>
                <w:tab w:val="left" w:pos="567"/>
              </w:tabs>
              <w:spacing w:line="256" w:lineRule="auto"/>
              <w:ind w:firstLine="0"/>
              <w:rPr>
                <w:sz w:val="20"/>
                <w:szCs w:val="20"/>
                <w:lang w:val="it-IT"/>
              </w:rPr>
            </w:pPr>
            <w:r w:rsidRPr="0070379A">
              <w:rPr>
                <w:lang w:val="it-IT"/>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D2FFBB1" w14:textId="77777777" w:rsidR="0070379A" w:rsidRPr="0070379A" w:rsidRDefault="0070379A">
            <w:pPr>
              <w:pStyle w:val="NormalWeb"/>
              <w:tabs>
                <w:tab w:val="left" w:pos="567"/>
              </w:tabs>
              <w:spacing w:line="256" w:lineRule="auto"/>
              <w:ind w:firstLine="0"/>
              <w:rPr>
                <w:sz w:val="20"/>
                <w:szCs w:val="20"/>
                <w:lang w:val="it-IT"/>
              </w:rPr>
            </w:pPr>
            <w:r w:rsidRPr="0070379A">
              <w:rPr>
                <w:sz w:val="20"/>
                <w:szCs w:val="20"/>
                <w:lang w:val="it-IT"/>
              </w:rPr>
              <w:t xml:space="preserve"> (numele şi funcţia conducătorului)</w:t>
            </w:r>
          </w:p>
          <w:p w14:paraId="54D78061" w14:textId="77777777" w:rsidR="0070379A" w:rsidRPr="0070379A" w:rsidRDefault="0070379A">
            <w:pPr>
              <w:pStyle w:val="Listparagraf"/>
              <w:numPr>
                <w:ilvl w:val="0"/>
                <w:numId w:val="0"/>
              </w:numPr>
              <w:tabs>
                <w:tab w:val="clear" w:pos="1134"/>
                <w:tab w:val="left" w:pos="3705"/>
              </w:tabs>
              <w:spacing w:after="200" w:line="276" w:lineRule="auto"/>
              <w:contextualSpacing/>
              <w:rPr>
                <w:lang w:val="it-IT"/>
              </w:rPr>
            </w:pPr>
          </w:p>
          <w:p w14:paraId="6A64E33A" w14:textId="77777777" w:rsidR="0070379A" w:rsidRDefault="0070379A">
            <w:pPr>
              <w:tabs>
                <w:tab w:val="left" w:pos="3705"/>
              </w:tabs>
              <w:spacing w:line="276" w:lineRule="auto"/>
              <w:contextualSpacing/>
            </w:pPr>
            <w:r>
              <w:rPr>
                <w:b/>
              </w:rPr>
              <w:t>1. OBIECTUL CONTRACTULUI</w:t>
            </w:r>
          </w:p>
          <w:p w14:paraId="3B6E07AE" w14:textId="77777777" w:rsidR="0070379A" w:rsidRDefault="0070379A">
            <w:pPr>
              <w:spacing w:line="276" w:lineRule="auto"/>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07296F5D" w14:textId="77777777" w:rsidR="0070379A" w:rsidRDefault="0070379A">
            <w:pPr>
              <w:spacing w:line="256" w:lineRule="auto"/>
              <w:jc w:val="both"/>
            </w:pPr>
          </w:p>
          <w:p w14:paraId="5BA1EB65" w14:textId="77777777" w:rsidR="0070379A" w:rsidRDefault="0070379A">
            <w:pPr>
              <w:tabs>
                <w:tab w:val="left" w:pos="3585"/>
              </w:tabs>
              <w:spacing w:line="276" w:lineRule="auto"/>
            </w:pPr>
            <w:r>
              <w:rPr>
                <w:b/>
              </w:rPr>
              <w:t>2. PERIOADA DE EXECUŢIE</w:t>
            </w:r>
          </w:p>
          <w:p w14:paraId="6DD06CC3" w14:textId="77777777" w:rsidR="0070379A" w:rsidRPr="0070379A" w:rsidRDefault="0070379A">
            <w:pPr>
              <w:pStyle w:val="NormalWeb"/>
              <w:tabs>
                <w:tab w:val="left" w:pos="567"/>
              </w:tabs>
              <w:spacing w:line="276" w:lineRule="auto"/>
              <w:ind w:firstLine="0"/>
              <w:rPr>
                <w:lang w:val="it-IT"/>
              </w:rPr>
            </w:pPr>
            <w:r w:rsidRPr="0070379A">
              <w:rPr>
                <w:lang w:val="it-IT"/>
              </w:rPr>
              <w:t>2.1. Durata de execuţie a lucrărilor contractate este de _________ luni și zile___după primirea ordinului de începere a execuţiei şi asigurării lucrului ritmic de către beneficiar-ordonatorul de credite.</w:t>
            </w:r>
          </w:p>
          <w:p w14:paraId="6FE96455" w14:textId="77777777" w:rsidR="0070379A" w:rsidRPr="0070379A" w:rsidRDefault="0070379A">
            <w:pPr>
              <w:pStyle w:val="NormalWeb"/>
              <w:tabs>
                <w:tab w:val="left" w:pos="567"/>
              </w:tabs>
              <w:spacing w:line="276" w:lineRule="auto"/>
              <w:ind w:firstLine="0"/>
              <w:rPr>
                <w:lang w:val="it-IT"/>
              </w:rPr>
            </w:pPr>
            <w:r w:rsidRPr="0070379A">
              <w:rPr>
                <w:lang w:val="it-IT"/>
              </w:rPr>
              <w:t xml:space="preserve">2.2. Graficul de execuţie a lucrărilor se va efectua conform specificaţiei din anexa la prezentul contract. </w:t>
            </w:r>
          </w:p>
          <w:p w14:paraId="67BAF581" w14:textId="77777777" w:rsidR="0070379A" w:rsidRPr="0070379A" w:rsidRDefault="0070379A">
            <w:pPr>
              <w:pStyle w:val="NormalWeb"/>
              <w:tabs>
                <w:tab w:val="left" w:pos="567"/>
              </w:tabs>
              <w:spacing w:line="276" w:lineRule="auto"/>
              <w:ind w:firstLine="0"/>
              <w:rPr>
                <w:lang w:val="it-IT"/>
              </w:rPr>
            </w:pPr>
            <w:r w:rsidRPr="0070379A">
              <w:rPr>
                <w:lang w:val="it-IT"/>
              </w:rPr>
              <w:t>2.3. Perioada de execuţie poate fi prelungită sau suspendată dacă constrângerea activităţii se datorează următoarelor cauze:</w:t>
            </w:r>
          </w:p>
          <w:p w14:paraId="0A6953F9" w14:textId="77777777" w:rsidR="0070379A" w:rsidRDefault="0070379A">
            <w:pPr>
              <w:numPr>
                <w:ilvl w:val="0"/>
                <w:numId w:val="46"/>
              </w:numPr>
              <w:tabs>
                <w:tab w:val="left" w:pos="1276"/>
              </w:tabs>
              <w:spacing w:line="276" w:lineRule="auto"/>
              <w:ind w:left="0" w:hanging="425"/>
              <w:jc w:val="both"/>
            </w:pPr>
            <w:r>
              <w:t>generate de Beneficiar;</w:t>
            </w:r>
          </w:p>
          <w:p w14:paraId="05C71F79" w14:textId="77777777" w:rsidR="0070379A" w:rsidRDefault="0070379A">
            <w:pPr>
              <w:numPr>
                <w:ilvl w:val="0"/>
                <w:numId w:val="46"/>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430F1848" w14:textId="77777777" w:rsidR="0070379A" w:rsidRDefault="0070379A">
            <w:pPr>
              <w:numPr>
                <w:ilvl w:val="0"/>
                <w:numId w:val="46"/>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35236C41" w14:textId="77777777" w:rsidR="0070379A" w:rsidRDefault="0070379A">
            <w:pPr>
              <w:numPr>
                <w:ilvl w:val="0"/>
                <w:numId w:val="46"/>
              </w:numPr>
              <w:tabs>
                <w:tab w:val="left" w:pos="1276"/>
              </w:tabs>
              <w:spacing w:line="276" w:lineRule="auto"/>
              <w:ind w:left="0" w:hanging="425"/>
              <w:jc w:val="both"/>
            </w:pPr>
            <w:r>
              <w:t>calamităţilor naturale recunoscute de autoritatea legală.</w:t>
            </w:r>
          </w:p>
          <w:p w14:paraId="2AFCDB3F" w14:textId="77777777" w:rsidR="0070379A" w:rsidRPr="0070379A" w:rsidRDefault="0070379A">
            <w:pPr>
              <w:pStyle w:val="NormalWeb"/>
              <w:tabs>
                <w:tab w:val="left" w:pos="567"/>
              </w:tabs>
              <w:spacing w:line="276" w:lineRule="auto"/>
              <w:ind w:firstLine="0"/>
              <w:rPr>
                <w:lang w:val="it-IT"/>
              </w:rPr>
            </w:pPr>
            <w:r w:rsidRPr="0070379A">
              <w:rPr>
                <w:lang w:val="it-IT"/>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173CD5D" w14:textId="77777777" w:rsidR="0070379A" w:rsidRPr="0070379A" w:rsidRDefault="0070379A">
            <w:pPr>
              <w:pStyle w:val="NormalWeb"/>
              <w:tabs>
                <w:tab w:val="left" w:pos="567"/>
              </w:tabs>
              <w:spacing w:line="276" w:lineRule="auto"/>
              <w:ind w:firstLine="0"/>
              <w:rPr>
                <w:lang w:val="it-IT"/>
              </w:rPr>
            </w:pPr>
            <w:r w:rsidRPr="0070379A">
              <w:rPr>
                <w:lang w:val="it-IT"/>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29A3B96" w14:textId="77777777" w:rsidR="0070379A" w:rsidRDefault="0070379A">
            <w:pPr>
              <w:spacing w:line="276" w:lineRule="auto"/>
              <w:contextualSpacing/>
              <w:jc w:val="both"/>
            </w:pPr>
            <w: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w:t>
            </w:r>
            <w:r>
              <w:lastRenderedPageBreak/>
              <w:t>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41EC91F4" w14:textId="77777777" w:rsidR="0070379A" w:rsidRDefault="0070379A">
            <w:pPr>
              <w:shd w:val="clear" w:color="auto" w:fill="FFFFFF" w:themeFill="background1"/>
              <w:tabs>
                <w:tab w:val="right" w:pos="0"/>
              </w:tabs>
              <w:spacing w:before="120" w:line="256" w:lineRule="auto"/>
              <w:rPr>
                <w:b/>
                <w:noProof w:val="0"/>
                <w:lang w:eastAsia="ru-RU"/>
              </w:rPr>
            </w:pPr>
            <w:r>
              <w:t>2.7.Se indică t</w:t>
            </w:r>
            <w:proofErr w:type="spellStart"/>
            <w:r>
              <w:rPr>
                <w:noProof w:val="0"/>
                <w:lang w:eastAsia="ru-RU"/>
              </w:rPr>
              <w:t>ermenul</w:t>
            </w:r>
            <w:proofErr w:type="spellEnd"/>
            <w:r>
              <w:rPr>
                <w:noProof w:val="0"/>
                <w:lang w:eastAsia="ru-RU"/>
              </w:rPr>
              <w:t xml:space="preserve"> de garanție a lucrărilor</w:t>
            </w:r>
            <w:r>
              <w:rPr>
                <w:b/>
                <w:noProof w:val="0"/>
                <w:lang w:eastAsia="ru-RU"/>
              </w:rPr>
              <w:t>___________________.</w:t>
            </w:r>
          </w:p>
          <w:p w14:paraId="2BA81AC7" w14:textId="77777777" w:rsidR="0070379A" w:rsidRPr="0070379A" w:rsidRDefault="0070379A">
            <w:pPr>
              <w:pStyle w:val="Listparagraf"/>
              <w:numPr>
                <w:ilvl w:val="0"/>
                <w:numId w:val="0"/>
              </w:numPr>
              <w:spacing w:line="256" w:lineRule="auto"/>
              <w:rPr>
                <w:lang w:val="it-IT"/>
              </w:rPr>
            </w:pPr>
          </w:p>
          <w:p w14:paraId="6B1815AA" w14:textId="77777777" w:rsidR="0070379A" w:rsidRDefault="0070379A">
            <w:pPr>
              <w:tabs>
                <w:tab w:val="left" w:pos="3645"/>
              </w:tabs>
              <w:spacing w:line="276" w:lineRule="auto"/>
            </w:pPr>
            <w:r>
              <w:rPr>
                <w:b/>
              </w:rPr>
              <w:t>3. VALOAREA LUCRĂRILOR ŞI MODALITĂŢILE DE PLATĂ</w:t>
            </w:r>
          </w:p>
          <w:p w14:paraId="1603FEA4" w14:textId="77777777" w:rsidR="0070379A" w:rsidRDefault="0070379A">
            <w:pPr>
              <w:spacing w:line="256" w:lineRule="auto"/>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324C9200" w14:textId="77777777" w:rsidR="0070379A" w:rsidRPr="0070379A" w:rsidRDefault="0070379A">
            <w:pPr>
              <w:pStyle w:val="NormalWeb"/>
              <w:tabs>
                <w:tab w:val="left" w:pos="321"/>
              </w:tabs>
              <w:spacing w:line="276" w:lineRule="auto"/>
              <w:ind w:firstLine="0"/>
              <w:rPr>
                <w:lang w:val="ro-RO"/>
              </w:rPr>
            </w:pPr>
            <w:r w:rsidRPr="0070379A">
              <w:rPr>
                <w:lang w:val="ro-RO"/>
              </w:rPr>
              <w:t xml:space="preserve">3.2.Achitările vor fi efectuate prin transfer în baza facturilor fiscale, după primirea proceselor – verbale de </w:t>
            </w:r>
            <w:proofErr w:type="spellStart"/>
            <w:r w:rsidRPr="0070379A">
              <w:rPr>
                <w:lang w:val="ro-RO"/>
              </w:rPr>
              <w:t>recepţie</w:t>
            </w:r>
            <w:proofErr w:type="spellEnd"/>
            <w:r w:rsidRPr="0070379A">
              <w:rPr>
                <w:lang w:val="ro-RO"/>
              </w:rPr>
              <w:t xml:space="preserve"> a lucrărilor executate, semnate </w:t>
            </w:r>
            <w:proofErr w:type="spellStart"/>
            <w:r w:rsidRPr="0070379A">
              <w:rPr>
                <w:lang w:val="ro-RO"/>
              </w:rPr>
              <w:t>şi</w:t>
            </w:r>
            <w:proofErr w:type="spellEnd"/>
            <w:r w:rsidRPr="0070379A">
              <w:rPr>
                <w:lang w:val="ro-RO"/>
              </w:rPr>
              <w:t xml:space="preserve"> acceptate de către Beneficiar.</w:t>
            </w:r>
          </w:p>
          <w:p w14:paraId="3E89DB39" w14:textId="77777777" w:rsidR="0070379A" w:rsidRPr="0070379A" w:rsidRDefault="0070379A">
            <w:pPr>
              <w:pStyle w:val="NormalWeb"/>
              <w:tabs>
                <w:tab w:val="left" w:pos="37"/>
              </w:tabs>
              <w:spacing w:line="276" w:lineRule="auto"/>
              <w:ind w:firstLine="0"/>
              <w:rPr>
                <w:lang w:val="it-IT"/>
              </w:rPr>
            </w:pPr>
            <w:r w:rsidRPr="0070379A">
              <w:rPr>
                <w:lang w:val="it-IT"/>
              </w:rPr>
              <w:t>3.3. Beneficiarul va verifica procesele-verbale de recepție a lucrărilor executate în termen de ….. zile calendaristice de la primirea acestora de la Antreprenor.</w:t>
            </w:r>
          </w:p>
          <w:p w14:paraId="49ABEFA6" w14:textId="77777777" w:rsidR="0070379A" w:rsidRPr="0070379A" w:rsidRDefault="0070379A">
            <w:pPr>
              <w:pStyle w:val="NormalWeb"/>
              <w:tabs>
                <w:tab w:val="left" w:pos="37"/>
              </w:tabs>
              <w:spacing w:line="276" w:lineRule="auto"/>
              <w:ind w:firstLine="0"/>
              <w:rPr>
                <w:lang w:val="it-IT"/>
              </w:rPr>
            </w:pPr>
            <w:r w:rsidRPr="0070379A">
              <w:rPr>
                <w:lang w:val="it-IT"/>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4159A41" w14:textId="77777777" w:rsidR="0070379A" w:rsidRPr="0070379A" w:rsidRDefault="0070379A">
            <w:pPr>
              <w:pStyle w:val="NormalWeb"/>
              <w:tabs>
                <w:tab w:val="left" w:pos="37"/>
              </w:tabs>
              <w:spacing w:line="276" w:lineRule="auto"/>
              <w:ind w:firstLine="0"/>
              <w:rPr>
                <w:lang w:val="it-IT"/>
              </w:rPr>
            </w:pPr>
            <w:r w:rsidRPr="0070379A">
              <w:rPr>
                <w:lang w:val="it-IT"/>
              </w:rPr>
              <w:t>3.5.Lucrările nu vor fi considerate finalizate până când procesul-verbal de recepţie la terminarea lucrărilor  nu va fi semnat de comisia de recepţie, care confirmă că lucrările au fost executate conform contractului.</w:t>
            </w:r>
          </w:p>
          <w:p w14:paraId="2BCB9F7C" w14:textId="77777777" w:rsidR="0070379A" w:rsidRPr="0070379A" w:rsidRDefault="0070379A">
            <w:pPr>
              <w:pStyle w:val="NormalWeb"/>
              <w:tabs>
                <w:tab w:val="left" w:pos="37"/>
              </w:tabs>
              <w:spacing w:line="276" w:lineRule="auto"/>
              <w:ind w:firstLine="0"/>
              <w:rPr>
                <w:lang w:val="it-IT"/>
              </w:rPr>
            </w:pPr>
            <w:r w:rsidRPr="0070379A">
              <w:rPr>
                <w:lang w:val="it-IT"/>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DB212CB" w14:textId="77777777" w:rsidR="0070379A" w:rsidRPr="0070379A" w:rsidRDefault="0070379A">
            <w:pPr>
              <w:pStyle w:val="NormalWeb"/>
              <w:tabs>
                <w:tab w:val="left" w:pos="37"/>
              </w:tabs>
              <w:spacing w:line="276" w:lineRule="auto"/>
              <w:ind w:firstLine="0"/>
              <w:rPr>
                <w:lang w:val="it-IT"/>
              </w:rPr>
            </w:pPr>
          </w:p>
          <w:p w14:paraId="7387B8CE" w14:textId="77777777" w:rsidR="0070379A" w:rsidRDefault="0070379A">
            <w:pPr>
              <w:tabs>
                <w:tab w:val="left" w:pos="2625"/>
              </w:tabs>
              <w:spacing w:line="276" w:lineRule="auto"/>
              <w:contextualSpacing/>
              <w:rPr>
                <w:b/>
              </w:rPr>
            </w:pPr>
            <w:r>
              <w:rPr>
                <w:b/>
              </w:rPr>
              <w:t>4. DREPTURILE ŞI OBLIGAŢIUNILE ANTREPRENORULUI ŞI ALE BENEFICIARULUI</w:t>
            </w:r>
          </w:p>
          <w:p w14:paraId="38C9A67B" w14:textId="77777777" w:rsidR="0070379A" w:rsidRDefault="0070379A">
            <w:pPr>
              <w:tabs>
                <w:tab w:val="left" w:pos="2625"/>
              </w:tabs>
              <w:spacing w:line="276" w:lineRule="auto"/>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B04890A" w14:textId="77777777" w:rsidR="0070379A" w:rsidRDefault="0070379A">
            <w:pPr>
              <w:tabs>
                <w:tab w:val="left" w:pos="2625"/>
              </w:tabs>
              <w:spacing w:line="276" w:lineRule="auto"/>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809FBA1" w14:textId="77777777" w:rsidR="0070379A" w:rsidRPr="0070379A" w:rsidRDefault="0070379A">
            <w:pPr>
              <w:pStyle w:val="NormalWeb"/>
              <w:tabs>
                <w:tab w:val="left" w:pos="567"/>
              </w:tabs>
              <w:spacing w:line="276" w:lineRule="auto"/>
              <w:ind w:firstLine="0"/>
              <w:rPr>
                <w:lang w:val="it-IT"/>
              </w:rPr>
            </w:pPr>
            <w:r w:rsidRPr="0070379A">
              <w:rPr>
                <w:lang w:val="it-IT"/>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20735C3" w14:textId="77777777" w:rsidR="0070379A" w:rsidRPr="0070379A" w:rsidRDefault="0070379A">
            <w:pPr>
              <w:pStyle w:val="NormalWeb"/>
              <w:tabs>
                <w:tab w:val="left" w:pos="567"/>
              </w:tabs>
              <w:spacing w:line="276" w:lineRule="auto"/>
              <w:ind w:firstLine="0"/>
              <w:rPr>
                <w:lang w:val="it-IT"/>
              </w:rPr>
            </w:pPr>
            <w:r w:rsidRPr="0070379A">
              <w:rPr>
                <w:lang w:val="it-IT"/>
              </w:rPr>
              <w:t xml:space="preserve">4.4. Documentaţia pusă la dispoziţia Antreprenorului se repartizează astfel: </w:t>
            </w:r>
          </w:p>
          <w:p w14:paraId="49A677B8" w14:textId="77777777" w:rsidR="0070379A" w:rsidRDefault="0070379A">
            <w:pPr>
              <w:numPr>
                <w:ilvl w:val="0"/>
                <w:numId w:val="48"/>
              </w:numPr>
              <w:tabs>
                <w:tab w:val="left" w:pos="1276"/>
              </w:tabs>
              <w:spacing w:line="276" w:lineRule="auto"/>
              <w:ind w:left="0" w:hanging="283"/>
              <w:jc w:val="both"/>
            </w:pPr>
            <w:r>
              <w:lastRenderedPageBreak/>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24BADAE" w14:textId="77777777" w:rsidR="0070379A" w:rsidRPr="0070379A" w:rsidRDefault="0070379A">
            <w:pPr>
              <w:pStyle w:val="NormalWeb"/>
              <w:tabs>
                <w:tab w:val="left" w:pos="567"/>
              </w:tabs>
              <w:spacing w:line="276" w:lineRule="auto"/>
              <w:ind w:firstLine="0"/>
              <w:rPr>
                <w:lang w:val="ro-RO"/>
              </w:rPr>
            </w:pPr>
            <w:r w:rsidRPr="0070379A">
              <w:rPr>
                <w:lang w:val="ro-RO"/>
              </w:rPr>
              <w:t>4.5. Desenele, calculele, verificările calculelor, caietele de măsurări (</w:t>
            </w:r>
            <w:proofErr w:type="spellStart"/>
            <w:r w:rsidRPr="0070379A">
              <w:rPr>
                <w:lang w:val="ro-RO"/>
              </w:rPr>
              <w:t>ataşamentele</w:t>
            </w:r>
            <w:proofErr w:type="spellEnd"/>
            <w:r w:rsidRPr="0070379A">
              <w:rPr>
                <w:lang w:val="ro-RO"/>
              </w:rPr>
              <w:t xml:space="preserve">) </w:t>
            </w:r>
            <w:proofErr w:type="spellStart"/>
            <w:r w:rsidRPr="0070379A">
              <w:rPr>
                <w:lang w:val="ro-RO"/>
              </w:rPr>
              <w:t>şi</w:t>
            </w:r>
            <w:proofErr w:type="spellEnd"/>
            <w:r w:rsidRPr="0070379A">
              <w:rPr>
                <w:lang w:val="ro-RO"/>
              </w:rPr>
              <w:t xml:space="preserve"> alte documente, pe care Beneficiarul sau Antreprenorul trebuie să le întocmească </w:t>
            </w:r>
            <w:proofErr w:type="spellStart"/>
            <w:r w:rsidRPr="0070379A">
              <w:rPr>
                <w:lang w:val="ro-RO"/>
              </w:rPr>
              <w:t>şi</w:t>
            </w:r>
            <w:proofErr w:type="spellEnd"/>
            <w:r w:rsidRPr="0070379A">
              <w:rPr>
                <w:lang w:val="ro-RO"/>
              </w:rPr>
              <w:t xml:space="preserve"> sunt cerute de subantreprenorul proiectant, vor fi puse la </w:t>
            </w:r>
            <w:proofErr w:type="spellStart"/>
            <w:r w:rsidRPr="0070379A">
              <w:rPr>
                <w:lang w:val="ro-RO"/>
              </w:rPr>
              <w:t>dispoziţia</w:t>
            </w:r>
            <w:proofErr w:type="spellEnd"/>
            <w:r w:rsidRPr="0070379A">
              <w:rPr>
                <w:lang w:val="ro-RO"/>
              </w:rPr>
              <w:t xml:space="preserve"> acestuia de către Antreprenor. </w:t>
            </w:r>
          </w:p>
          <w:p w14:paraId="7C52ABE6" w14:textId="77777777" w:rsidR="0070379A" w:rsidRPr="0070379A" w:rsidRDefault="0070379A">
            <w:pPr>
              <w:pStyle w:val="NormalWeb"/>
              <w:tabs>
                <w:tab w:val="left" w:pos="567"/>
              </w:tabs>
              <w:spacing w:line="276" w:lineRule="auto"/>
              <w:ind w:firstLine="0"/>
              <w:rPr>
                <w:lang w:val="it-IT"/>
              </w:rPr>
            </w:pPr>
            <w:r w:rsidRPr="0070379A">
              <w:rPr>
                <w:lang w:val="it-IT"/>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A997F88" w14:textId="77777777" w:rsidR="0070379A" w:rsidRPr="0070379A" w:rsidRDefault="0070379A">
            <w:pPr>
              <w:pStyle w:val="NormalWeb"/>
              <w:tabs>
                <w:tab w:val="left" w:pos="567"/>
              </w:tabs>
              <w:spacing w:line="276" w:lineRule="auto"/>
              <w:ind w:firstLine="0"/>
              <w:rPr>
                <w:lang w:val="it-IT"/>
              </w:rPr>
            </w:pPr>
            <w:r w:rsidRPr="0070379A">
              <w:rPr>
                <w:lang w:val="it-IT"/>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DBE4A51" w14:textId="77777777" w:rsidR="0070379A" w:rsidRPr="0070379A" w:rsidRDefault="0070379A">
            <w:pPr>
              <w:pStyle w:val="NormalWeb"/>
              <w:tabs>
                <w:tab w:val="left" w:pos="567"/>
              </w:tabs>
              <w:spacing w:line="276" w:lineRule="auto"/>
              <w:ind w:firstLine="0"/>
              <w:rPr>
                <w:lang w:val="it-IT"/>
              </w:rPr>
            </w:pPr>
            <w:r w:rsidRPr="0070379A">
              <w:rPr>
                <w:lang w:val="it-IT"/>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835CAF6" w14:textId="77777777" w:rsidR="0070379A" w:rsidRPr="0070379A" w:rsidRDefault="0070379A">
            <w:pPr>
              <w:pStyle w:val="NormalWeb"/>
              <w:tabs>
                <w:tab w:val="left" w:pos="567"/>
              </w:tabs>
              <w:spacing w:line="276" w:lineRule="auto"/>
              <w:ind w:firstLine="0"/>
              <w:rPr>
                <w:lang w:val="it-IT"/>
              </w:rPr>
            </w:pPr>
            <w:r w:rsidRPr="0070379A">
              <w:rPr>
                <w:lang w:val="it-IT"/>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2B8086C" w14:textId="77777777" w:rsidR="0070379A" w:rsidRPr="0070379A" w:rsidRDefault="0070379A">
            <w:pPr>
              <w:pStyle w:val="NormalWeb"/>
              <w:tabs>
                <w:tab w:val="left" w:pos="567"/>
              </w:tabs>
              <w:spacing w:line="276" w:lineRule="auto"/>
              <w:ind w:firstLine="0"/>
              <w:rPr>
                <w:lang w:val="it-IT"/>
              </w:rPr>
            </w:pPr>
            <w:r w:rsidRPr="0070379A">
              <w:rPr>
                <w:lang w:val="it-IT"/>
              </w:rPr>
              <w:t>4.10. Antreprenorul, prin atribuirea ofertei în favoarea sa, se angajează să prezinte garanţia de bună execuţie a contractului, în cuantum de __% din valoarea contractului atribuit.</w:t>
            </w:r>
          </w:p>
          <w:p w14:paraId="7927F4E4" w14:textId="77777777" w:rsidR="0070379A" w:rsidRPr="0070379A" w:rsidRDefault="0070379A">
            <w:pPr>
              <w:pStyle w:val="NormalWeb"/>
              <w:tabs>
                <w:tab w:val="left" w:pos="567"/>
              </w:tabs>
              <w:spacing w:line="276" w:lineRule="auto"/>
              <w:ind w:firstLine="0"/>
              <w:rPr>
                <w:lang w:val="it-IT"/>
              </w:rPr>
            </w:pPr>
            <w:r w:rsidRPr="0070379A">
              <w:rPr>
                <w:lang w:val="it-IT"/>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0CEAD0FB" w14:textId="77777777" w:rsidR="0070379A" w:rsidRPr="0070379A" w:rsidRDefault="0070379A">
            <w:pPr>
              <w:pStyle w:val="NormalWeb"/>
              <w:tabs>
                <w:tab w:val="left" w:pos="567"/>
              </w:tabs>
              <w:spacing w:line="276" w:lineRule="auto"/>
              <w:ind w:firstLine="0"/>
              <w:rPr>
                <w:lang w:val="it-IT"/>
              </w:rPr>
            </w:pPr>
            <w:r w:rsidRPr="0070379A">
              <w:rPr>
                <w:lang w:val="it-IT"/>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75FF44B" w14:textId="77777777" w:rsidR="0070379A" w:rsidRPr="0070379A" w:rsidRDefault="0070379A">
            <w:pPr>
              <w:pStyle w:val="NormalWeb"/>
              <w:tabs>
                <w:tab w:val="left" w:pos="567"/>
              </w:tabs>
              <w:spacing w:line="276" w:lineRule="auto"/>
              <w:ind w:firstLine="0"/>
              <w:rPr>
                <w:lang w:val="it-IT"/>
              </w:rPr>
            </w:pPr>
            <w:r w:rsidRPr="0070379A">
              <w:rPr>
                <w:lang w:val="it-IT"/>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72BA32F" w14:textId="77777777" w:rsidR="0070379A" w:rsidRPr="0070379A" w:rsidRDefault="0070379A">
            <w:pPr>
              <w:pStyle w:val="NormalWeb"/>
              <w:tabs>
                <w:tab w:val="left" w:pos="567"/>
              </w:tabs>
              <w:spacing w:line="276" w:lineRule="auto"/>
              <w:ind w:firstLine="0"/>
              <w:rPr>
                <w:lang w:val="it-IT"/>
              </w:rPr>
            </w:pPr>
            <w:r w:rsidRPr="0070379A">
              <w:rPr>
                <w:lang w:val="it-IT"/>
              </w:rPr>
              <w:t xml:space="preserve">4.14. La lucrările la care se fac încercări, se consideră calitatea probei îndeplinită atâta timp cât rezultatele se înscriu în limitele admise prin reglementările tehnice. </w:t>
            </w:r>
          </w:p>
          <w:p w14:paraId="502015EB" w14:textId="77777777" w:rsidR="0070379A" w:rsidRPr="0070379A" w:rsidRDefault="0070379A">
            <w:pPr>
              <w:pStyle w:val="NormalWeb"/>
              <w:tabs>
                <w:tab w:val="left" w:pos="567"/>
              </w:tabs>
              <w:spacing w:line="276" w:lineRule="auto"/>
              <w:ind w:firstLine="0"/>
              <w:rPr>
                <w:lang w:val="it-IT"/>
              </w:rPr>
            </w:pPr>
            <w:r w:rsidRPr="0070379A">
              <w:rPr>
                <w:lang w:val="it-IT"/>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w:t>
            </w:r>
            <w:r w:rsidRPr="0070379A">
              <w:rPr>
                <w:lang w:val="it-IT"/>
              </w:rPr>
              <w:lastRenderedPageBreak/>
              <w:t xml:space="preserve">şi să i se dea toate lămuririle, condiţia fiind ca prin aceasta să nu se dezvăluie informația și să nu fie utilizată în scopuri proprii, indiferent dacă contractul a fost sau nu încheiat. </w:t>
            </w:r>
          </w:p>
          <w:p w14:paraId="79F5BC06" w14:textId="77777777" w:rsidR="0070379A" w:rsidRPr="0070379A" w:rsidRDefault="0070379A">
            <w:pPr>
              <w:pStyle w:val="NormalWeb"/>
              <w:tabs>
                <w:tab w:val="left" w:pos="567"/>
              </w:tabs>
              <w:spacing w:line="276" w:lineRule="auto"/>
              <w:ind w:firstLine="0"/>
              <w:rPr>
                <w:lang w:val="it-IT"/>
              </w:rPr>
            </w:pPr>
            <w:r w:rsidRPr="0070379A">
              <w:rPr>
                <w:lang w:val="it-IT"/>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33B2258" w14:textId="77777777" w:rsidR="0070379A" w:rsidRPr="0070379A" w:rsidRDefault="0070379A">
            <w:pPr>
              <w:pStyle w:val="NormalWeb"/>
              <w:tabs>
                <w:tab w:val="left" w:pos="567"/>
              </w:tabs>
              <w:spacing w:line="276" w:lineRule="auto"/>
              <w:ind w:firstLine="0"/>
              <w:rPr>
                <w:lang w:val="it-IT"/>
              </w:rPr>
            </w:pPr>
            <w:r w:rsidRPr="0070379A">
              <w:rPr>
                <w:lang w:val="it-IT"/>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EA18706" w14:textId="77777777" w:rsidR="0070379A" w:rsidRPr="0070379A" w:rsidRDefault="0070379A">
            <w:pPr>
              <w:pStyle w:val="NormalWeb"/>
              <w:tabs>
                <w:tab w:val="left" w:pos="567"/>
              </w:tabs>
              <w:spacing w:line="276" w:lineRule="auto"/>
              <w:ind w:firstLine="0"/>
              <w:rPr>
                <w:lang w:val="it-IT"/>
              </w:rPr>
            </w:pPr>
            <w:r w:rsidRPr="0070379A">
              <w:rPr>
                <w:lang w:val="it-IT"/>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5C5D116" w14:textId="77777777" w:rsidR="0070379A" w:rsidRPr="0070379A" w:rsidRDefault="0070379A">
            <w:pPr>
              <w:pStyle w:val="NormalWeb"/>
              <w:tabs>
                <w:tab w:val="left" w:pos="567"/>
              </w:tabs>
              <w:spacing w:line="276" w:lineRule="auto"/>
              <w:ind w:firstLine="0"/>
              <w:rPr>
                <w:lang w:val="it-IT"/>
              </w:rPr>
            </w:pPr>
            <w:r w:rsidRPr="0070379A">
              <w:rPr>
                <w:lang w:val="it-IT"/>
              </w:rPr>
              <w:t xml:space="preserve">4.19. Pentru verificarea trasării de către Beneficiar sau proiectant, Antreprenorul este obligat să protejeze şi să păstreze toate reperele, bornele sau alte obiecte folosite la trasarea lucrărilor. </w:t>
            </w:r>
          </w:p>
          <w:p w14:paraId="50F32603" w14:textId="77777777" w:rsidR="0070379A" w:rsidRPr="0070379A" w:rsidRDefault="0070379A">
            <w:pPr>
              <w:pStyle w:val="NormalWeb"/>
              <w:tabs>
                <w:tab w:val="left" w:pos="567"/>
              </w:tabs>
              <w:spacing w:line="276" w:lineRule="auto"/>
              <w:ind w:firstLine="0"/>
              <w:rPr>
                <w:lang w:val="it-IT"/>
              </w:rPr>
            </w:pPr>
            <w:r w:rsidRPr="0070379A">
              <w:rPr>
                <w:lang w:val="it-IT"/>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B0625F2" w14:textId="77777777" w:rsidR="0070379A" w:rsidRPr="0070379A" w:rsidRDefault="0070379A">
            <w:pPr>
              <w:pStyle w:val="NormalWeb"/>
              <w:tabs>
                <w:tab w:val="left" w:pos="567"/>
              </w:tabs>
              <w:spacing w:line="276" w:lineRule="auto"/>
              <w:ind w:firstLine="0"/>
              <w:rPr>
                <w:lang w:val="it-IT"/>
              </w:rPr>
            </w:pPr>
            <w:r w:rsidRPr="0070379A">
              <w:rPr>
                <w:lang w:val="it-IT"/>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5EA7B1F" w14:textId="77777777" w:rsidR="0070379A" w:rsidRPr="0070379A" w:rsidRDefault="0070379A">
            <w:pPr>
              <w:pStyle w:val="NormalWeb"/>
              <w:tabs>
                <w:tab w:val="left" w:pos="567"/>
              </w:tabs>
              <w:spacing w:line="276" w:lineRule="auto"/>
              <w:ind w:firstLine="0"/>
              <w:rPr>
                <w:lang w:val="en-US"/>
              </w:rPr>
            </w:pPr>
            <w:r w:rsidRPr="0070379A">
              <w:rPr>
                <w:lang w:val="en-US"/>
              </w:rPr>
              <w:t xml:space="preserve">4.22. Pe </w:t>
            </w:r>
            <w:proofErr w:type="spellStart"/>
            <w:r w:rsidRPr="0070379A">
              <w:rPr>
                <w:lang w:val="en-US"/>
              </w:rPr>
              <w:t>parcursul</w:t>
            </w:r>
            <w:proofErr w:type="spellEnd"/>
            <w:r w:rsidRPr="0070379A">
              <w:rPr>
                <w:lang w:val="en-US"/>
              </w:rPr>
              <w:t xml:space="preserve"> </w:t>
            </w:r>
            <w:proofErr w:type="spellStart"/>
            <w:r w:rsidRPr="0070379A">
              <w:rPr>
                <w:lang w:val="en-US"/>
              </w:rPr>
              <w:t>executării</w:t>
            </w:r>
            <w:proofErr w:type="spellEnd"/>
            <w:r w:rsidRPr="0070379A">
              <w:rPr>
                <w:lang w:val="en-US"/>
              </w:rPr>
              <w:t xml:space="preserve"> </w:t>
            </w:r>
            <w:proofErr w:type="spellStart"/>
            <w:r w:rsidRPr="0070379A">
              <w:rPr>
                <w:lang w:val="en-US"/>
              </w:rPr>
              <w:t>lucrărilor</w:t>
            </w:r>
            <w:proofErr w:type="spellEnd"/>
            <w:r w:rsidRPr="0070379A">
              <w:rPr>
                <w:lang w:val="en-US"/>
              </w:rPr>
              <w:t xml:space="preserve">, </w:t>
            </w:r>
            <w:proofErr w:type="spellStart"/>
            <w:r w:rsidRPr="0070379A">
              <w:rPr>
                <w:lang w:val="en-US"/>
              </w:rPr>
              <w:t>Beneficiarul</w:t>
            </w:r>
            <w:proofErr w:type="spellEnd"/>
            <w:r w:rsidRPr="0070379A">
              <w:rPr>
                <w:lang w:val="en-US"/>
              </w:rPr>
              <w:t xml:space="preserve"> are </w:t>
            </w:r>
            <w:proofErr w:type="spellStart"/>
            <w:r w:rsidRPr="0070379A">
              <w:rPr>
                <w:lang w:val="en-US"/>
              </w:rPr>
              <w:t>dreptul</w:t>
            </w:r>
            <w:proofErr w:type="spellEnd"/>
            <w:r w:rsidRPr="0070379A">
              <w:rPr>
                <w:lang w:val="en-US"/>
              </w:rPr>
              <w:t xml:space="preserve"> </w:t>
            </w:r>
            <w:proofErr w:type="spellStart"/>
            <w:r w:rsidRPr="0070379A">
              <w:rPr>
                <w:lang w:val="en-US"/>
              </w:rPr>
              <w:t>să</w:t>
            </w:r>
            <w:proofErr w:type="spellEnd"/>
            <w:r w:rsidRPr="0070379A">
              <w:rPr>
                <w:lang w:val="en-US"/>
              </w:rPr>
              <w:t xml:space="preserve"> </w:t>
            </w:r>
            <w:proofErr w:type="spellStart"/>
            <w:r w:rsidRPr="0070379A">
              <w:rPr>
                <w:lang w:val="en-US"/>
              </w:rPr>
              <w:t>dispună</w:t>
            </w:r>
            <w:proofErr w:type="spellEnd"/>
            <w:r w:rsidRPr="0070379A">
              <w:rPr>
                <w:lang w:val="en-US"/>
              </w:rPr>
              <w:t xml:space="preserve"> </w:t>
            </w:r>
            <w:proofErr w:type="spellStart"/>
            <w:r w:rsidRPr="0070379A">
              <w:rPr>
                <w:lang w:val="en-US"/>
              </w:rPr>
              <w:t>în</w:t>
            </w:r>
            <w:proofErr w:type="spellEnd"/>
            <w:r w:rsidRPr="0070379A">
              <w:rPr>
                <w:lang w:val="en-US"/>
              </w:rPr>
              <w:t xml:space="preserve"> </w:t>
            </w:r>
            <w:proofErr w:type="spellStart"/>
            <w:r w:rsidRPr="0070379A">
              <w:rPr>
                <w:lang w:val="en-US"/>
              </w:rPr>
              <w:t>scris</w:t>
            </w:r>
            <w:proofErr w:type="spellEnd"/>
            <w:r w:rsidRPr="0070379A">
              <w:rPr>
                <w:lang w:val="en-US"/>
              </w:rPr>
              <w:t xml:space="preserve">: </w:t>
            </w:r>
          </w:p>
          <w:p w14:paraId="1F8235AC" w14:textId="77777777" w:rsidR="0070379A" w:rsidRDefault="0070379A">
            <w:pPr>
              <w:numPr>
                <w:ilvl w:val="0"/>
                <w:numId w:val="50"/>
              </w:numPr>
              <w:tabs>
                <w:tab w:val="left" w:pos="314"/>
              </w:tabs>
              <w:spacing w:line="276" w:lineRule="auto"/>
              <w:ind w:left="0" w:firstLine="0"/>
              <w:jc w:val="both"/>
            </w:pPr>
            <w:r>
              <w:t xml:space="preserve">îndepărtarea de pe şantier a oricăror materiale care sunt calitativ necorespunzătoare; </w:t>
            </w:r>
          </w:p>
          <w:p w14:paraId="6151C00E" w14:textId="77777777" w:rsidR="0070379A" w:rsidRDefault="0070379A">
            <w:pPr>
              <w:numPr>
                <w:ilvl w:val="0"/>
                <w:numId w:val="50"/>
              </w:numPr>
              <w:tabs>
                <w:tab w:val="left" w:pos="314"/>
              </w:tabs>
              <w:spacing w:line="276" w:lineRule="auto"/>
              <w:ind w:left="0" w:firstLine="0"/>
              <w:jc w:val="both"/>
            </w:pPr>
            <w:r>
              <w:t xml:space="preserve">înlocuirea materialelor necorespunzătoare calitativ cu altele corespunzătoare; </w:t>
            </w:r>
          </w:p>
          <w:p w14:paraId="1841B83F" w14:textId="77777777" w:rsidR="0070379A" w:rsidRDefault="0070379A">
            <w:pPr>
              <w:numPr>
                <w:ilvl w:val="0"/>
                <w:numId w:val="50"/>
              </w:numPr>
              <w:tabs>
                <w:tab w:val="left" w:pos="314"/>
              </w:tabs>
              <w:spacing w:line="276" w:lineRule="auto"/>
              <w:ind w:left="0" w:firstLine="0"/>
              <w:jc w:val="both"/>
            </w:pPr>
            <w:r>
              <w:t xml:space="preserve">îndepărtarea sau refacerea oricărei lucrări sau părţi de lucrare necorespunzătoare din punct    de vedere calitativ. </w:t>
            </w:r>
          </w:p>
          <w:p w14:paraId="2C461697" w14:textId="77777777" w:rsidR="0070379A" w:rsidRPr="0070379A" w:rsidRDefault="0070379A">
            <w:pPr>
              <w:pStyle w:val="NormalWeb"/>
              <w:tabs>
                <w:tab w:val="left" w:pos="567"/>
              </w:tabs>
              <w:spacing w:line="276" w:lineRule="auto"/>
              <w:ind w:firstLine="0"/>
              <w:rPr>
                <w:lang w:val="ro-RO"/>
              </w:rPr>
            </w:pPr>
            <w:r w:rsidRPr="0070379A">
              <w:rPr>
                <w:lang w:val="ro-RO"/>
              </w:rPr>
              <w:t xml:space="preserve">4.23. În cazul neexecutării de către Antreprenor a </w:t>
            </w:r>
            <w:proofErr w:type="spellStart"/>
            <w:r w:rsidRPr="0070379A">
              <w:rPr>
                <w:lang w:val="ro-RO"/>
              </w:rPr>
              <w:t>dispoziţiilor</w:t>
            </w:r>
            <w:proofErr w:type="spellEnd"/>
            <w:r w:rsidRPr="0070379A">
              <w:rPr>
                <w:lang w:val="ro-RO"/>
              </w:rPr>
              <w:t xml:space="preserve"> din punctul 2.1., Beneficiarul poate opri lucrările, prin rezoluțiunea contractului, în </w:t>
            </w:r>
            <w:proofErr w:type="spellStart"/>
            <w:r w:rsidRPr="0070379A">
              <w:rPr>
                <w:lang w:val="ro-RO"/>
              </w:rPr>
              <w:t>condiţiile</w:t>
            </w:r>
            <w:proofErr w:type="spellEnd"/>
            <w:r w:rsidRPr="0070379A">
              <w:rPr>
                <w:lang w:val="ro-RO"/>
              </w:rPr>
              <w:t xml:space="preserve"> legii, totodată Antreprenorul compensează cheltuielile aferente suportate de Beneficiar în legătură cu faptul neexecutării. </w:t>
            </w:r>
          </w:p>
          <w:p w14:paraId="17DD6032" w14:textId="77777777" w:rsidR="0070379A" w:rsidRPr="0070379A" w:rsidRDefault="0070379A">
            <w:pPr>
              <w:pStyle w:val="NormalWeb"/>
              <w:tabs>
                <w:tab w:val="left" w:pos="567"/>
              </w:tabs>
              <w:spacing w:line="276" w:lineRule="auto"/>
              <w:ind w:firstLine="0"/>
              <w:rPr>
                <w:lang w:val="ro-RO"/>
              </w:rPr>
            </w:pPr>
            <w:r w:rsidRPr="0070379A">
              <w:rPr>
                <w:lang w:val="ro-RO"/>
              </w:rPr>
              <w:t xml:space="preserve">4.24. În cazul în care în timpul executării lucrărilor, pe amplasamente se descoperă valori istorice, artistice sau </w:t>
            </w:r>
            <w:proofErr w:type="spellStart"/>
            <w:r w:rsidRPr="0070379A">
              <w:rPr>
                <w:lang w:val="ro-RO"/>
              </w:rPr>
              <w:t>ştiinţifice</w:t>
            </w:r>
            <w:proofErr w:type="spellEnd"/>
            <w:r w:rsidRPr="0070379A">
              <w:rPr>
                <w:lang w:val="ro-RO"/>
              </w:rPr>
              <w:t xml:space="preserve">, Antreprenorul este obligat să oprească </w:t>
            </w:r>
            <w:proofErr w:type="spellStart"/>
            <w:r w:rsidRPr="0070379A">
              <w:rPr>
                <w:lang w:val="ro-RO"/>
              </w:rPr>
              <w:t>execuţia</w:t>
            </w:r>
            <w:proofErr w:type="spellEnd"/>
            <w:r w:rsidRPr="0070379A">
              <w:rPr>
                <w:lang w:val="ro-RO"/>
              </w:rPr>
              <w:t xml:space="preserve"> lucrărilor în zona respectivă </w:t>
            </w:r>
            <w:proofErr w:type="spellStart"/>
            <w:r w:rsidRPr="0070379A">
              <w:rPr>
                <w:lang w:val="ro-RO"/>
              </w:rPr>
              <w:t>şi</w:t>
            </w:r>
            <w:proofErr w:type="spellEnd"/>
            <w:r w:rsidRPr="0070379A">
              <w:rPr>
                <w:lang w:val="ro-RO"/>
              </w:rPr>
              <w:t xml:space="preserve"> să comunice Beneficiarului, organelor de </w:t>
            </w:r>
            <w:proofErr w:type="spellStart"/>
            <w:r w:rsidRPr="0070379A">
              <w:rPr>
                <w:lang w:val="ro-RO"/>
              </w:rPr>
              <w:t>poliţie</w:t>
            </w:r>
            <w:proofErr w:type="spellEnd"/>
            <w:r w:rsidRPr="0070379A">
              <w:rPr>
                <w:lang w:val="ro-RO"/>
              </w:rPr>
              <w:t xml:space="preserve"> sau organelor competente acest fapt. </w:t>
            </w:r>
          </w:p>
          <w:p w14:paraId="22C020A1" w14:textId="77777777" w:rsidR="0070379A" w:rsidRPr="0070379A" w:rsidRDefault="0070379A">
            <w:pPr>
              <w:pStyle w:val="NormalWeb"/>
              <w:tabs>
                <w:tab w:val="left" w:pos="567"/>
              </w:tabs>
              <w:spacing w:line="276" w:lineRule="auto"/>
              <w:ind w:firstLine="0"/>
              <w:rPr>
                <w:lang w:val="ro-RO"/>
              </w:rPr>
            </w:pPr>
            <w:r w:rsidRPr="0070379A">
              <w:rPr>
                <w:lang w:val="ro-RO"/>
              </w:rPr>
              <w:t xml:space="preserve">4.25. În timpul </w:t>
            </w:r>
            <w:proofErr w:type="spellStart"/>
            <w:r w:rsidRPr="0070379A">
              <w:rPr>
                <w:lang w:val="ro-RO"/>
              </w:rPr>
              <w:t>desfăşurării</w:t>
            </w:r>
            <w:proofErr w:type="spellEnd"/>
            <w:r w:rsidRPr="0070379A">
              <w:rPr>
                <w:lang w:val="ro-RO"/>
              </w:rPr>
              <w:t xml:space="preserve"> lucrărilor, Antreprenorul are </w:t>
            </w:r>
            <w:proofErr w:type="spellStart"/>
            <w:r w:rsidRPr="0070379A">
              <w:rPr>
                <w:lang w:val="ro-RO"/>
              </w:rPr>
              <w:t>obligaţia</w:t>
            </w:r>
            <w:proofErr w:type="spellEnd"/>
            <w:r w:rsidRPr="0070379A">
              <w:rPr>
                <w:lang w:val="ro-RO"/>
              </w:rPr>
              <w:t xml:space="preserve"> să </w:t>
            </w:r>
            <w:proofErr w:type="spellStart"/>
            <w:r w:rsidRPr="0070379A">
              <w:rPr>
                <w:lang w:val="ro-RO"/>
              </w:rPr>
              <w:t>menţină</w:t>
            </w:r>
            <w:proofErr w:type="spellEnd"/>
            <w:r w:rsidRPr="0070379A">
              <w:rPr>
                <w:lang w:val="ro-RO"/>
              </w:rPr>
              <w:t xml:space="preserve"> căile de acces libere, să retragă utilajele, să îndepărteze surplusurile de materiale, </w:t>
            </w:r>
            <w:proofErr w:type="spellStart"/>
            <w:r w:rsidRPr="0070379A">
              <w:rPr>
                <w:lang w:val="ro-RO"/>
              </w:rPr>
              <w:t>deşeuri</w:t>
            </w:r>
            <w:proofErr w:type="spellEnd"/>
            <w:r w:rsidRPr="0070379A">
              <w:rPr>
                <w:lang w:val="ro-RO"/>
              </w:rPr>
              <w:t xml:space="preserve"> </w:t>
            </w:r>
            <w:proofErr w:type="spellStart"/>
            <w:r w:rsidRPr="0070379A">
              <w:rPr>
                <w:lang w:val="ro-RO"/>
              </w:rPr>
              <w:t>şi</w:t>
            </w:r>
            <w:proofErr w:type="spellEnd"/>
            <w:r w:rsidRPr="0070379A">
              <w:rPr>
                <w:lang w:val="ro-RO"/>
              </w:rPr>
              <w:t xml:space="preserve"> lucrări provizorii de orice fel, care nu sunt necesare, iar la terminarea lucrărilor, Antreprenorul va evacua de pe </w:t>
            </w:r>
            <w:proofErr w:type="spellStart"/>
            <w:r w:rsidRPr="0070379A">
              <w:rPr>
                <w:lang w:val="ro-RO"/>
              </w:rPr>
              <w:t>şantier</w:t>
            </w:r>
            <w:proofErr w:type="spellEnd"/>
            <w:r w:rsidRPr="0070379A">
              <w:rPr>
                <w:lang w:val="ro-RO"/>
              </w:rPr>
              <w:t xml:space="preserve"> toate utilajele de </w:t>
            </w:r>
            <w:proofErr w:type="spellStart"/>
            <w:r w:rsidRPr="0070379A">
              <w:rPr>
                <w:lang w:val="ro-RO"/>
              </w:rPr>
              <w:t>construcţie</w:t>
            </w:r>
            <w:proofErr w:type="spellEnd"/>
            <w:r w:rsidRPr="0070379A">
              <w:rPr>
                <w:lang w:val="ro-RO"/>
              </w:rPr>
              <w:t xml:space="preserve">, surplusurile de materiale, </w:t>
            </w:r>
            <w:proofErr w:type="spellStart"/>
            <w:r w:rsidRPr="0070379A">
              <w:rPr>
                <w:lang w:val="ro-RO"/>
              </w:rPr>
              <w:t>deşeurile</w:t>
            </w:r>
            <w:proofErr w:type="spellEnd"/>
            <w:r w:rsidRPr="0070379A">
              <w:rPr>
                <w:lang w:val="ro-RO"/>
              </w:rPr>
              <w:t xml:space="preserve"> </w:t>
            </w:r>
            <w:proofErr w:type="spellStart"/>
            <w:r w:rsidRPr="0070379A">
              <w:rPr>
                <w:lang w:val="ro-RO"/>
              </w:rPr>
              <w:t>şi</w:t>
            </w:r>
            <w:proofErr w:type="spellEnd"/>
            <w:r w:rsidRPr="0070379A">
              <w:rPr>
                <w:lang w:val="ro-RO"/>
              </w:rPr>
              <w:t xml:space="preserve"> lucrările provizorii. </w:t>
            </w:r>
          </w:p>
          <w:p w14:paraId="3FB07863" w14:textId="77777777" w:rsidR="0070379A" w:rsidRPr="0070379A" w:rsidRDefault="0070379A">
            <w:pPr>
              <w:pStyle w:val="NormalWeb"/>
              <w:tabs>
                <w:tab w:val="left" w:pos="426"/>
                <w:tab w:val="left" w:pos="3645"/>
              </w:tabs>
              <w:spacing w:line="276" w:lineRule="auto"/>
              <w:ind w:firstLine="0"/>
              <w:rPr>
                <w:lang w:val="ro-RO"/>
              </w:rPr>
            </w:pPr>
            <w:r w:rsidRPr="0070379A">
              <w:rPr>
                <w:lang w:val="ro-RO"/>
              </w:rPr>
              <w:lastRenderedPageBreak/>
              <w:t xml:space="preserve">4.26. Beneficiarul trebuie să </w:t>
            </w:r>
            <w:proofErr w:type="spellStart"/>
            <w:r w:rsidRPr="0070379A">
              <w:rPr>
                <w:lang w:val="ro-RO"/>
              </w:rPr>
              <w:t>obţină</w:t>
            </w:r>
            <w:proofErr w:type="spellEnd"/>
            <w:r w:rsidRPr="0070379A">
              <w:rPr>
                <w:lang w:val="ro-RO"/>
              </w:rPr>
              <w:t xml:space="preserve">, pe propria cheltuială, toate avizele, </w:t>
            </w:r>
            <w:proofErr w:type="spellStart"/>
            <w:r w:rsidRPr="0070379A">
              <w:rPr>
                <w:lang w:val="ro-RO"/>
              </w:rPr>
              <w:t>autorizaţiile</w:t>
            </w:r>
            <w:proofErr w:type="spellEnd"/>
            <w:r w:rsidRPr="0070379A">
              <w:rPr>
                <w:lang w:val="ro-RO"/>
              </w:rPr>
              <w:t xml:space="preserve"> </w:t>
            </w:r>
            <w:proofErr w:type="spellStart"/>
            <w:r w:rsidRPr="0070379A">
              <w:rPr>
                <w:lang w:val="ro-RO"/>
              </w:rPr>
              <w:t>şi</w:t>
            </w:r>
            <w:proofErr w:type="spellEnd"/>
            <w:r w:rsidRPr="0070379A">
              <w:rPr>
                <w:lang w:val="ro-RO"/>
              </w:rPr>
              <w:t xml:space="preserve"> aprobările, să plătească toate taxele necesare legate de </w:t>
            </w:r>
            <w:proofErr w:type="spellStart"/>
            <w:r w:rsidRPr="0070379A">
              <w:rPr>
                <w:lang w:val="ro-RO"/>
              </w:rPr>
              <w:t>execuţia</w:t>
            </w:r>
            <w:proofErr w:type="spellEnd"/>
            <w:r w:rsidRPr="0070379A">
              <w:rPr>
                <w:lang w:val="ro-RO"/>
              </w:rPr>
              <w:t xml:space="preserve"> lucrărilor, precum </w:t>
            </w:r>
            <w:proofErr w:type="spellStart"/>
            <w:r w:rsidRPr="0070379A">
              <w:rPr>
                <w:lang w:val="ro-RO"/>
              </w:rPr>
              <w:t>şi</w:t>
            </w:r>
            <w:proofErr w:type="spellEnd"/>
            <w:r w:rsidRPr="0070379A">
              <w:rPr>
                <w:lang w:val="ro-RO"/>
              </w:rPr>
              <w:t xml:space="preserve"> pentru bunuri sau drepturi afectate sau care pot fi afectate de </w:t>
            </w:r>
            <w:proofErr w:type="spellStart"/>
            <w:r w:rsidRPr="0070379A">
              <w:rPr>
                <w:lang w:val="ro-RO"/>
              </w:rPr>
              <w:t>execuţia</w:t>
            </w:r>
            <w:proofErr w:type="spellEnd"/>
            <w:r w:rsidRPr="0070379A">
              <w:rPr>
                <w:lang w:val="ro-RO"/>
              </w:rPr>
              <w:t xml:space="preserve"> lucrărilor. </w:t>
            </w:r>
          </w:p>
          <w:p w14:paraId="700734C5" w14:textId="77777777" w:rsidR="0070379A" w:rsidRPr="0070379A" w:rsidRDefault="0070379A">
            <w:pPr>
              <w:pStyle w:val="NormalWeb"/>
              <w:tabs>
                <w:tab w:val="left" w:pos="426"/>
                <w:tab w:val="left" w:pos="3645"/>
              </w:tabs>
              <w:spacing w:line="276" w:lineRule="auto"/>
              <w:ind w:firstLine="0"/>
              <w:rPr>
                <w:lang w:val="ro-RO"/>
              </w:rPr>
            </w:pPr>
          </w:p>
          <w:p w14:paraId="5F805C5B" w14:textId="77777777" w:rsidR="0070379A" w:rsidRDefault="0070379A">
            <w:pPr>
              <w:tabs>
                <w:tab w:val="left" w:pos="3225"/>
              </w:tabs>
              <w:spacing w:line="276" w:lineRule="auto"/>
              <w:contextualSpacing/>
            </w:pPr>
            <w:r>
              <w:rPr>
                <w:b/>
              </w:rPr>
              <w:t>5. AJUSTAREA VALORII CONTRACTULUI</w:t>
            </w:r>
          </w:p>
          <w:p w14:paraId="5A63F363" w14:textId="77777777" w:rsidR="0070379A" w:rsidRDefault="0070379A">
            <w:pPr>
              <w:tabs>
                <w:tab w:val="left" w:pos="3225"/>
              </w:tabs>
              <w:spacing w:line="276" w:lineRule="auto"/>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77CFF1F" w14:textId="77777777" w:rsidR="0070379A" w:rsidRPr="0070379A" w:rsidRDefault="0070379A">
            <w:pPr>
              <w:pStyle w:val="Listparagraf"/>
              <w:numPr>
                <w:ilvl w:val="0"/>
                <w:numId w:val="0"/>
              </w:numPr>
              <w:tabs>
                <w:tab w:val="left" w:pos="1755"/>
              </w:tabs>
              <w:spacing w:line="256" w:lineRule="auto"/>
              <w:rPr>
                <w:lang w:val="ro-RO"/>
              </w:rPr>
            </w:pPr>
          </w:p>
          <w:p w14:paraId="21542028" w14:textId="77777777" w:rsidR="0070379A" w:rsidRDefault="0070379A">
            <w:pPr>
              <w:tabs>
                <w:tab w:val="left" w:pos="4365"/>
              </w:tabs>
              <w:spacing w:line="276" w:lineRule="auto"/>
            </w:pPr>
            <w:r>
              <w:rPr>
                <w:b/>
              </w:rPr>
              <w:t xml:space="preserve">6. ANTREPRENORUL ŞI SUBANTREPRENORII </w:t>
            </w:r>
          </w:p>
          <w:p w14:paraId="3362547B" w14:textId="77777777" w:rsidR="0070379A" w:rsidRPr="0070379A" w:rsidRDefault="0070379A">
            <w:pPr>
              <w:pStyle w:val="NormalWeb"/>
              <w:tabs>
                <w:tab w:val="left" w:pos="567"/>
              </w:tabs>
              <w:spacing w:line="276" w:lineRule="auto"/>
              <w:ind w:firstLine="0"/>
              <w:rPr>
                <w:lang w:val="it-IT"/>
              </w:rPr>
            </w:pPr>
            <w:r w:rsidRPr="0070379A">
              <w:rPr>
                <w:lang w:val="it-IT"/>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E4FC421" w14:textId="77777777" w:rsidR="0070379A" w:rsidRPr="0070379A" w:rsidRDefault="0070379A">
            <w:pPr>
              <w:pStyle w:val="NormalWeb"/>
              <w:tabs>
                <w:tab w:val="left" w:pos="567"/>
              </w:tabs>
              <w:spacing w:line="276" w:lineRule="auto"/>
              <w:ind w:firstLine="0"/>
              <w:rPr>
                <w:lang w:val="it-IT"/>
              </w:rPr>
            </w:pPr>
            <w:r w:rsidRPr="0070379A">
              <w:rPr>
                <w:lang w:val="it-IT"/>
              </w:rPr>
              <w:t xml:space="preserve">6.2. În cazul în care părţile din lucrarea ce se contractează se execută în subantrepriză, Antreprenorul trebuie să prezinte, cu ocazia ofertării, lista subantreprenorilor şi lucrările pe care aceştia le vor executa. </w:t>
            </w:r>
          </w:p>
          <w:p w14:paraId="352410D6" w14:textId="77777777" w:rsidR="0070379A" w:rsidRPr="0070379A" w:rsidRDefault="0070379A">
            <w:pPr>
              <w:pStyle w:val="NormalWeb"/>
              <w:tabs>
                <w:tab w:val="left" w:pos="567"/>
              </w:tabs>
              <w:spacing w:line="276" w:lineRule="auto"/>
              <w:ind w:firstLine="0"/>
              <w:rPr>
                <w:lang w:val="it-IT"/>
              </w:rPr>
            </w:pPr>
            <w:r w:rsidRPr="0070379A">
              <w:rPr>
                <w:lang w:val="it-IT"/>
              </w:rPr>
              <w:t xml:space="preserve">6.3. Pe parcursul execuţiei lucrărilor, Antreprenorul este obligat să comunice, la cererea Beneficiarului, datele de identificare ale subantreprenorilor. </w:t>
            </w:r>
          </w:p>
          <w:p w14:paraId="43A6BC55" w14:textId="77777777" w:rsidR="0070379A" w:rsidRPr="0070379A" w:rsidRDefault="0070379A">
            <w:pPr>
              <w:pStyle w:val="NormalWeb"/>
              <w:tabs>
                <w:tab w:val="left" w:pos="142"/>
                <w:tab w:val="left" w:pos="284"/>
              </w:tabs>
              <w:spacing w:line="276" w:lineRule="auto"/>
              <w:ind w:firstLine="0"/>
              <w:rPr>
                <w:lang w:val="it-IT"/>
              </w:rPr>
            </w:pPr>
            <w:r w:rsidRPr="0070379A">
              <w:rPr>
                <w:lang w:val="it-IT"/>
              </w:rPr>
              <w:t>6.4. Angajarea forţei de muncă pe bază de acord nu este considerată obiectul unei subcontractări.</w:t>
            </w:r>
          </w:p>
          <w:p w14:paraId="6E93D381" w14:textId="77777777" w:rsidR="0070379A" w:rsidRPr="0070379A" w:rsidRDefault="0070379A">
            <w:pPr>
              <w:pStyle w:val="NormalWeb"/>
              <w:tabs>
                <w:tab w:val="left" w:pos="142"/>
                <w:tab w:val="left" w:pos="284"/>
              </w:tabs>
              <w:spacing w:line="276" w:lineRule="auto"/>
              <w:ind w:firstLine="0"/>
              <w:rPr>
                <w:lang w:val="it-IT"/>
              </w:rPr>
            </w:pPr>
          </w:p>
          <w:p w14:paraId="3825F8C5" w14:textId="77777777" w:rsidR="0070379A" w:rsidRDefault="0070379A">
            <w:pPr>
              <w:tabs>
                <w:tab w:val="left" w:pos="3645"/>
              </w:tabs>
              <w:spacing w:line="276" w:lineRule="auto"/>
              <w:contextualSpacing/>
            </w:pPr>
            <w:r>
              <w:rPr>
                <w:b/>
              </w:rPr>
              <w:t>7. FORŢA DE MUNCĂ</w:t>
            </w:r>
          </w:p>
          <w:p w14:paraId="23C56F9D" w14:textId="77777777" w:rsidR="0070379A" w:rsidRDefault="0070379A">
            <w:pPr>
              <w:tabs>
                <w:tab w:val="left" w:pos="3645"/>
              </w:tabs>
              <w:spacing w:line="276" w:lineRule="auto"/>
              <w:jc w:val="both"/>
            </w:pPr>
            <w:r>
              <w:t xml:space="preserve">7.1. Antreprenorul şi subantreprenorii vor îndeplini toate formalităţile necesare angajării întregii forţe de muncă pentru executarea lucrărilor contractate în conformitate cu prevederile legislaţiei. </w:t>
            </w:r>
          </w:p>
          <w:p w14:paraId="6857AFE7" w14:textId="77777777" w:rsidR="0070379A" w:rsidRDefault="0070379A">
            <w:pPr>
              <w:tabs>
                <w:tab w:val="left" w:pos="2385"/>
              </w:tabs>
              <w:spacing w:line="256" w:lineRule="auto"/>
              <w:jc w:val="both"/>
            </w:pPr>
          </w:p>
          <w:p w14:paraId="070410E8" w14:textId="77777777" w:rsidR="0070379A" w:rsidRDefault="0070379A">
            <w:pPr>
              <w:tabs>
                <w:tab w:val="left" w:pos="4275"/>
              </w:tabs>
              <w:spacing w:line="276" w:lineRule="auto"/>
            </w:pPr>
            <w:r>
              <w:rPr>
                <w:b/>
              </w:rPr>
              <w:t>8. MATERIALELE ŞI EXECUŢIA LUCRĂRILOR PROPRIU-ZISE</w:t>
            </w:r>
          </w:p>
          <w:p w14:paraId="42093B8B" w14:textId="77777777" w:rsidR="0070379A" w:rsidRPr="0070379A" w:rsidRDefault="0070379A">
            <w:pPr>
              <w:pStyle w:val="NormalWeb"/>
              <w:tabs>
                <w:tab w:val="left" w:pos="0"/>
              </w:tabs>
              <w:spacing w:line="276" w:lineRule="auto"/>
              <w:ind w:firstLine="0"/>
              <w:rPr>
                <w:lang w:val="it-IT"/>
              </w:rPr>
            </w:pPr>
            <w:r w:rsidRPr="0070379A">
              <w:rPr>
                <w:lang w:val="it-IT"/>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73E243A" w14:textId="77777777" w:rsidR="0070379A" w:rsidRPr="0070379A" w:rsidRDefault="0070379A">
            <w:pPr>
              <w:pStyle w:val="NormalWeb"/>
              <w:tabs>
                <w:tab w:val="left" w:pos="284"/>
              </w:tabs>
              <w:spacing w:line="276" w:lineRule="auto"/>
              <w:ind w:firstLine="0"/>
              <w:rPr>
                <w:lang w:val="it-IT"/>
              </w:rPr>
            </w:pPr>
            <w:r w:rsidRPr="0070379A">
              <w:rPr>
                <w:lang w:val="it-IT"/>
              </w:rPr>
              <w:t xml:space="preserve">8.2.Costul probelor şi încercărilor va fi suportat de Antreprenor, dacă acesta este prevăzut îndocumentaţie, în caz contrar cheltuielile vor fi suportate de Beneficiar. </w:t>
            </w:r>
          </w:p>
          <w:p w14:paraId="2600B205" w14:textId="77777777" w:rsidR="0070379A" w:rsidRDefault="0070379A">
            <w:pPr>
              <w:pStyle w:val="NormalWeb"/>
              <w:tabs>
                <w:tab w:val="left" w:pos="284"/>
              </w:tabs>
              <w:spacing w:line="276" w:lineRule="auto"/>
              <w:ind w:firstLine="0"/>
            </w:pPr>
            <w:r w:rsidRPr="0070379A">
              <w:rPr>
                <w:lang w:val="it-IT"/>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03BA217E" w14:textId="77777777" w:rsidR="0070379A" w:rsidRPr="0070379A" w:rsidRDefault="0070379A">
            <w:pPr>
              <w:pStyle w:val="NormalWeb"/>
              <w:numPr>
                <w:ilvl w:val="1"/>
                <w:numId w:val="52"/>
              </w:numPr>
              <w:tabs>
                <w:tab w:val="left" w:pos="284"/>
              </w:tabs>
              <w:spacing w:line="276" w:lineRule="auto"/>
              <w:ind w:left="0" w:hanging="425"/>
              <w:rPr>
                <w:lang w:val="it-IT"/>
              </w:rPr>
            </w:pPr>
            <w:r w:rsidRPr="0070379A">
              <w:rPr>
                <w:lang w:val="it-IT"/>
              </w:rPr>
              <w:t xml:space="preserve">8.4. Beneficiarul, proiectantul sau orice altă persoană autorizată de aceştia au acces tot timpul la lucrări pe şantier şi în locurile unde se pregăteşte lucrarea, în depozite de materiale prefabricate etc. </w:t>
            </w:r>
          </w:p>
          <w:p w14:paraId="16A390AE" w14:textId="77777777" w:rsidR="0070379A" w:rsidRPr="0070379A" w:rsidRDefault="0070379A">
            <w:pPr>
              <w:pStyle w:val="NormalWeb"/>
              <w:numPr>
                <w:ilvl w:val="1"/>
                <w:numId w:val="52"/>
              </w:numPr>
              <w:tabs>
                <w:tab w:val="left" w:pos="284"/>
              </w:tabs>
              <w:spacing w:line="276" w:lineRule="auto"/>
              <w:ind w:left="0" w:hanging="425"/>
              <w:rPr>
                <w:lang w:val="it-IT"/>
              </w:rPr>
            </w:pPr>
            <w:r w:rsidRPr="0070379A">
              <w:rPr>
                <w:lang w:val="it-IT"/>
              </w:rPr>
              <w:t xml:space="preserve">8.5. Lucrările care devin ascunse nu vor fi acoperite fără aprobarea responsabilului tehnic atestat şi, după caz, a proiectantului, Antreprenorul asigurând posibilitatea acestora să examineze şi să </w:t>
            </w:r>
            <w:r w:rsidRPr="0070379A">
              <w:rPr>
                <w:lang w:val="it-IT"/>
              </w:rPr>
              <w:lastRenderedPageBreak/>
              <w:t xml:space="preserve">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BF215A4" w14:textId="77777777" w:rsidR="0070379A" w:rsidRPr="0070379A" w:rsidRDefault="0070379A">
            <w:pPr>
              <w:pStyle w:val="NormalWeb"/>
              <w:numPr>
                <w:ilvl w:val="1"/>
                <w:numId w:val="52"/>
              </w:numPr>
              <w:tabs>
                <w:tab w:val="left" w:pos="284"/>
              </w:tabs>
              <w:spacing w:line="276" w:lineRule="auto"/>
              <w:ind w:left="0" w:hanging="425"/>
              <w:rPr>
                <w:lang w:val="it-IT"/>
              </w:rPr>
            </w:pPr>
            <w:r w:rsidRPr="0070379A">
              <w:rPr>
                <w:lang w:val="it-IT"/>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134F16C" w14:textId="77777777" w:rsidR="0070379A" w:rsidRPr="0070379A" w:rsidRDefault="0070379A">
            <w:pPr>
              <w:pStyle w:val="NormalWeb"/>
              <w:numPr>
                <w:ilvl w:val="1"/>
                <w:numId w:val="52"/>
              </w:numPr>
              <w:tabs>
                <w:tab w:val="left" w:pos="284"/>
              </w:tabs>
              <w:spacing w:line="276" w:lineRule="auto"/>
              <w:ind w:left="0" w:hanging="425"/>
              <w:rPr>
                <w:lang w:val="it-IT"/>
              </w:rPr>
            </w:pPr>
            <w:r w:rsidRPr="0070379A">
              <w:rPr>
                <w:lang w:val="it-IT"/>
              </w:rPr>
              <w:t xml:space="preserve">8.7. Costurile pentru consumul de utilităţi, precum şi cel al contoarelor sau al altor aparate de măsurat se suportă de către Antreprenor. În cazul mai multor antreprenori, costurile se suportă proporţional de către aceştia. </w:t>
            </w:r>
          </w:p>
          <w:p w14:paraId="571E8297" w14:textId="77777777" w:rsidR="0070379A" w:rsidRPr="0070379A" w:rsidRDefault="0070379A">
            <w:pPr>
              <w:pStyle w:val="NormalWeb"/>
              <w:numPr>
                <w:ilvl w:val="1"/>
                <w:numId w:val="52"/>
              </w:numPr>
              <w:tabs>
                <w:tab w:val="left" w:pos="284"/>
              </w:tabs>
              <w:spacing w:line="276" w:lineRule="auto"/>
              <w:ind w:left="0" w:hanging="425"/>
              <w:rPr>
                <w:lang w:val="it-IT"/>
              </w:rPr>
            </w:pPr>
            <w:r w:rsidRPr="0070379A">
              <w:rPr>
                <w:lang w:val="it-IT"/>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884CA33" w14:textId="77777777" w:rsidR="0070379A" w:rsidRPr="0070379A" w:rsidRDefault="0070379A">
            <w:pPr>
              <w:pStyle w:val="NormalWeb"/>
              <w:numPr>
                <w:ilvl w:val="1"/>
                <w:numId w:val="52"/>
              </w:numPr>
              <w:tabs>
                <w:tab w:val="left" w:pos="284"/>
                <w:tab w:val="left" w:pos="426"/>
              </w:tabs>
              <w:spacing w:line="276" w:lineRule="auto"/>
              <w:ind w:left="0" w:hanging="425"/>
              <w:rPr>
                <w:lang w:val="it-IT"/>
              </w:rPr>
            </w:pPr>
            <w:r w:rsidRPr="0070379A">
              <w:rPr>
                <w:lang w:val="it-IT"/>
              </w:rPr>
              <w:t>8.9. Lucrările încep după ….. zile de la semnarea şi înregistrarea contractului în modul corespunzător şi primirea ordinului de execuţie.</w:t>
            </w:r>
          </w:p>
          <w:p w14:paraId="294DDD39" w14:textId="77777777" w:rsidR="0070379A" w:rsidRPr="0070379A" w:rsidRDefault="0070379A">
            <w:pPr>
              <w:pStyle w:val="NormalWeb"/>
              <w:tabs>
                <w:tab w:val="left" w:pos="284"/>
                <w:tab w:val="left" w:pos="426"/>
              </w:tabs>
              <w:spacing w:line="276" w:lineRule="auto"/>
              <w:ind w:firstLine="0"/>
              <w:rPr>
                <w:lang w:val="it-IT"/>
              </w:rPr>
            </w:pPr>
          </w:p>
          <w:p w14:paraId="2B2C8D41" w14:textId="77777777" w:rsidR="0070379A" w:rsidRPr="0070379A" w:rsidRDefault="0070379A">
            <w:pPr>
              <w:pStyle w:val="Listparagraf"/>
              <w:numPr>
                <w:ilvl w:val="0"/>
                <w:numId w:val="52"/>
              </w:numPr>
              <w:tabs>
                <w:tab w:val="clear" w:pos="1134"/>
                <w:tab w:val="left" w:pos="3255"/>
              </w:tabs>
              <w:spacing w:line="276" w:lineRule="auto"/>
              <w:ind w:left="0"/>
              <w:contextualSpacing/>
              <w:rPr>
                <w:lang w:val="it-IT"/>
              </w:rPr>
            </w:pPr>
            <w:r w:rsidRPr="0070379A">
              <w:rPr>
                <w:b/>
                <w:lang w:val="it-IT"/>
              </w:rPr>
              <w:t>9. PERIOADA DE GARANŢIE ŞI REMEDIERI ÎN PERIOADA DE GARANŢIE</w:t>
            </w:r>
          </w:p>
          <w:p w14:paraId="6733BD45"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9.1. Perioada de garanţie pentru lucrărieste de  </w:t>
            </w:r>
            <w:r w:rsidRPr="0070379A">
              <w:rPr>
                <w:b/>
                <w:lang w:val="it-IT"/>
              </w:rPr>
              <w:t>___</w:t>
            </w:r>
            <w:r w:rsidRPr="0070379A">
              <w:rPr>
                <w:lang w:val="it-IT"/>
              </w:rPr>
              <w:t xml:space="preserve"> ani. </w:t>
            </w:r>
          </w:p>
          <w:p w14:paraId="46F0E4EB"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9.2. Perioada de garanţie începe de la data recepţiei la terminarea lucrărilor şipână la expirarea termenului prevăzut la punctul 9.1 din prezentul capitol. </w:t>
            </w:r>
          </w:p>
          <w:p w14:paraId="228AF7F2"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9.3. Antreprenorul are obligaţia ca în perioada de garanţie să înlăture toate defecţiunile ce ţin de nerespectarea clauzelor contractului din cont propriu, în urma unei notificări transmise de către Beneficiar. </w:t>
            </w:r>
          </w:p>
          <w:p w14:paraId="4856B9F5" w14:textId="77777777" w:rsidR="0070379A" w:rsidRPr="0070379A" w:rsidRDefault="0070379A">
            <w:pPr>
              <w:pStyle w:val="NormalWeb"/>
              <w:tabs>
                <w:tab w:val="left" w:pos="567"/>
              </w:tabs>
              <w:spacing w:line="276" w:lineRule="auto"/>
              <w:ind w:firstLine="0"/>
              <w:rPr>
                <w:lang w:val="it-IT"/>
              </w:rPr>
            </w:pPr>
          </w:p>
          <w:p w14:paraId="4228CAF0" w14:textId="77777777" w:rsidR="0070379A" w:rsidRDefault="0070379A">
            <w:pPr>
              <w:pStyle w:val="Listparagraf"/>
              <w:numPr>
                <w:ilvl w:val="0"/>
                <w:numId w:val="52"/>
              </w:numPr>
              <w:tabs>
                <w:tab w:val="clear" w:pos="1134"/>
                <w:tab w:val="left" w:pos="3480"/>
              </w:tabs>
              <w:spacing w:line="276" w:lineRule="auto"/>
              <w:ind w:left="0"/>
              <w:contextualSpacing/>
            </w:pPr>
            <w:r>
              <w:rPr>
                <w:b/>
              </w:rPr>
              <w:t>10. RĂSPUNDEREA PĂRŢILOR</w:t>
            </w:r>
          </w:p>
          <w:p w14:paraId="31FE3859" w14:textId="77777777" w:rsidR="0070379A" w:rsidRPr="0070379A" w:rsidRDefault="0070379A">
            <w:pPr>
              <w:pStyle w:val="NormalWeb"/>
              <w:numPr>
                <w:ilvl w:val="1"/>
                <w:numId w:val="52"/>
              </w:numPr>
              <w:tabs>
                <w:tab w:val="left" w:pos="567"/>
              </w:tabs>
              <w:spacing w:line="276" w:lineRule="auto"/>
              <w:ind w:left="0" w:hanging="567"/>
              <w:rPr>
                <w:lang w:val="en-US"/>
              </w:rPr>
            </w:pPr>
            <w:r w:rsidRPr="0070379A">
              <w:rPr>
                <w:lang w:val="en-US"/>
              </w:rPr>
              <w:t xml:space="preserve">10.1. </w:t>
            </w:r>
            <w:proofErr w:type="spellStart"/>
            <w:proofErr w:type="gramStart"/>
            <w:r w:rsidRPr="0070379A">
              <w:rPr>
                <w:lang w:val="en-US"/>
              </w:rPr>
              <w:t>Părţile</w:t>
            </w:r>
            <w:proofErr w:type="spellEnd"/>
            <w:r w:rsidRPr="0070379A">
              <w:rPr>
                <w:lang w:val="en-US"/>
              </w:rPr>
              <w:t xml:space="preserve">  </w:t>
            </w:r>
            <w:proofErr w:type="spellStart"/>
            <w:r w:rsidRPr="0070379A">
              <w:rPr>
                <w:lang w:val="en-US"/>
              </w:rPr>
              <w:t>poartă</w:t>
            </w:r>
            <w:proofErr w:type="spellEnd"/>
            <w:proofErr w:type="gramEnd"/>
            <w:r w:rsidRPr="0070379A">
              <w:rPr>
                <w:lang w:val="en-US"/>
              </w:rPr>
              <w:t xml:space="preserve"> </w:t>
            </w:r>
            <w:proofErr w:type="spellStart"/>
            <w:r w:rsidRPr="0070379A">
              <w:rPr>
                <w:lang w:val="en-US"/>
              </w:rPr>
              <w:t>răspundere</w:t>
            </w:r>
            <w:proofErr w:type="spellEnd"/>
            <w:r w:rsidRPr="0070379A">
              <w:rPr>
                <w:lang w:val="en-US"/>
              </w:rPr>
              <w:t xml:space="preserve"> </w:t>
            </w:r>
            <w:proofErr w:type="spellStart"/>
            <w:r w:rsidRPr="0070379A">
              <w:rPr>
                <w:lang w:val="en-US"/>
              </w:rPr>
              <w:t>pentru</w:t>
            </w:r>
            <w:proofErr w:type="spellEnd"/>
            <w:r w:rsidRPr="0070379A">
              <w:rPr>
                <w:lang w:val="en-US"/>
              </w:rPr>
              <w:t xml:space="preserve"> </w:t>
            </w:r>
            <w:proofErr w:type="spellStart"/>
            <w:r w:rsidRPr="0070379A">
              <w:rPr>
                <w:lang w:val="en-US"/>
              </w:rPr>
              <w:t>neexecutarea</w:t>
            </w:r>
            <w:proofErr w:type="spellEnd"/>
            <w:r w:rsidRPr="0070379A">
              <w:rPr>
                <w:lang w:val="en-US"/>
              </w:rPr>
              <w:t xml:space="preserve"> </w:t>
            </w:r>
            <w:proofErr w:type="spellStart"/>
            <w:r w:rsidRPr="0070379A">
              <w:rPr>
                <w:lang w:val="en-US"/>
              </w:rPr>
              <w:t>sau</w:t>
            </w:r>
            <w:proofErr w:type="spellEnd"/>
            <w:r w:rsidRPr="0070379A">
              <w:rPr>
                <w:lang w:val="en-US"/>
              </w:rPr>
              <w:t xml:space="preserve"> </w:t>
            </w:r>
            <w:proofErr w:type="spellStart"/>
            <w:r w:rsidRPr="0070379A">
              <w:rPr>
                <w:lang w:val="en-US"/>
              </w:rPr>
              <w:t>executarea</w:t>
            </w:r>
            <w:proofErr w:type="spellEnd"/>
            <w:r w:rsidRPr="0070379A">
              <w:rPr>
                <w:lang w:val="en-US"/>
              </w:rPr>
              <w:t xml:space="preserve"> </w:t>
            </w:r>
            <w:proofErr w:type="spellStart"/>
            <w:r w:rsidRPr="0070379A">
              <w:rPr>
                <w:lang w:val="en-US"/>
              </w:rPr>
              <w:t>necorespunzătoare</w:t>
            </w:r>
            <w:proofErr w:type="spellEnd"/>
            <w:r w:rsidRPr="0070379A">
              <w:rPr>
                <w:lang w:val="en-US"/>
              </w:rPr>
              <w:t xml:space="preserve"> a </w:t>
            </w:r>
            <w:proofErr w:type="spellStart"/>
            <w:r w:rsidRPr="0070379A">
              <w:rPr>
                <w:lang w:val="en-US"/>
              </w:rPr>
              <w:t>obligaţiilor</w:t>
            </w:r>
            <w:proofErr w:type="spellEnd"/>
            <w:r w:rsidRPr="0070379A">
              <w:rPr>
                <w:lang w:val="en-US"/>
              </w:rPr>
              <w:t xml:space="preserve">  </w:t>
            </w:r>
            <w:proofErr w:type="spellStart"/>
            <w:r w:rsidRPr="0070379A">
              <w:rPr>
                <w:lang w:val="en-US"/>
              </w:rPr>
              <w:t>prevăzute</w:t>
            </w:r>
            <w:proofErr w:type="spellEnd"/>
            <w:r w:rsidRPr="0070379A">
              <w:rPr>
                <w:lang w:val="en-US"/>
              </w:rPr>
              <w:t xml:space="preserve"> de </w:t>
            </w:r>
            <w:proofErr w:type="spellStart"/>
            <w:r w:rsidRPr="0070379A">
              <w:rPr>
                <w:lang w:val="en-US"/>
              </w:rPr>
              <w:t>prezentul</w:t>
            </w:r>
            <w:proofErr w:type="spellEnd"/>
            <w:r w:rsidRPr="0070379A">
              <w:rPr>
                <w:lang w:val="en-US"/>
              </w:rPr>
              <w:t xml:space="preserve"> contract </w:t>
            </w:r>
            <w:proofErr w:type="spellStart"/>
            <w:r w:rsidRPr="0070379A">
              <w:rPr>
                <w:lang w:val="en-US"/>
              </w:rPr>
              <w:t>în</w:t>
            </w:r>
            <w:proofErr w:type="spellEnd"/>
            <w:r w:rsidRPr="0070379A">
              <w:rPr>
                <w:lang w:val="en-US"/>
              </w:rPr>
              <w:t xml:space="preserve"> </w:t>
            </w:r>
            <w:proofErr w:type="spellStart"/>
            <w:r w:rsidRPr="0070379A">
              <w:rPr>
                <w:lang w:val="en-US"/>
              </w:rPr>
              <w:t>conformitate</w:t>
            </w:r>
            <w:proofErr w:type="spellEnd"/>
            <w:r w:rsidRPr="0070379A">
              <w:rPr>
                <w:lang w:val="en-US"/>
              </w:rPr>
              <w:t xml:space="preserve"> cu </w:t>
            </w:r>
            <w:proofErr w:type="spellStart"/>
            <w:r w:rsidRPr="0070379A">
              <w:rPr>
                <w:lang w:val="en-US"/>
              </w:rPr>
              <w:t>legislaţia</w:t>
            </w:r>
            <w:proofErr w:type="spellEnd"/>
            <w:r w:rsidRPr="0070379A">
              <w:rPr>
                <w:lang w:val="en-US"/>
              </w:rPr>
              <w:t xml:space="preserve">  </w:t>
            </w:r>
            <w:proofErr w:type="spellStart"/>
            <w:r w:rsidRPr="0070379A">
              <w:rPr>
                <w:lang w:val="en-US"/>
              </w:rPr>
              <w:t>Republicii</w:t>
            </w:r>
            <w:proofErr w:type="spellEnd"/>
            <w:r w:rsidRPr="0070379A">
              <w:rPr>
                <w:lang w:val="en-US"/>
              </w:rPr>
              <w:t xml:space="preserve"> Moldova.</w:t>
            </w:r>
          </w:p>
          <w:p w14:paraId="00C47C09"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CD7269C"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10.3. Membrii asocierii își păstrează individualitatea ca subiecți de drept, însă sunt obligați să răspundă solidar față de autoritatea contractantă pentru modul de îndeplinire a obligațiilor contractuale.</w:t>
            </w:r>
          </w:p>
          <w:p w14:paraId="34F0F123"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5F8F1E"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F0220FD"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FB87D1C"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3A4929C"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10.8. Dacă motivele constrângerii sau ale întreruperii sunt imputabile uneia dintre părţile contractante, atunci cealaltă parte poate emite pretenţii privind despăgubirea pentru daunele intervenite şi care pot fi dovedite. </w:t>
            </w:r>
          </w:p>
          <w:p w14:paraId="2B9932D4"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2F3FC5C9" w14:textId="77777777" w:rsidR="0070379A" w:rsidRPr="0070379A" w:rsidRDefault="0070379A">
            <w:pPr>
              <w:pStyle w:val="NormalWeb"/>
              <w:numPr>
                <w:ilvl w:val="1"/>
                <w:numId w:val="52"/>
              </w:numPr>
              <w:tabs>
                <w:tab w:val="left" w:pos="567"/>
                <w:tab w:val="left" w:pos="1890"/>
              </w:tabs>
              <w:spacing w:line="276" w:lineRule="auto"/>
              <w:ind w:left="0" w:hanging="567"/>
              <w:rPr>
                <w:lang w:val="it-IT"/>
              </w:rPr>
            </w:pPr>
            <w:r w:rsidRPr="0070379A">
              <w:rPr>
                <w:lang w:val="it-IT"/>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C937089" w14:textId="77777777" w:rsidR="0070379A" w:rsidRDefault="0070379A">
            <w:pPr>
              <w:pStyle w:val="NormalWeb"/>
              <w:numPr>
                <w:ilvl w:val="1"/>
                <w:numId w:val="52"/>
              </w:numPr>
              <w:tabs>
                <w:tab w:val="left" w:pos="567"/>
                <w:tab w:val="left" w:pos="1890"/>
              </w:tabs>
              <w:spacing w:line="276" w:lineRule="auto"/>
              <w:ind w:left="0" w:hanging="567"/>
            </w:pPr>
            <w:r>
              <w:t>10.11. Antreprenorul şi subantreprenorii răspund solidar pentru neexecutarea obligațiilor contractuale.</w:t>
            </w:r>
          </w:p>
          <w:p w14:paraId="7F50FA4D" w14:textId="77777777" w:rsidR="0070379A" w:rsidRDefault="0070379A">
            <w:pPr>
              <w:pStyle w:val="NormalWeb"/>
              <w:tabs>
                <w:tab w:val="left" w:pos="567"/>
                <w:tab w:val="left" w:pos="1890"/>
              </w:tabs>
              <w:spacing w:line="276" w:lineRule="auto"/>
              <w:ind w:firstLine="0"/>
            </w:pPr>
          </w:p>
          <w:p w14:paraId="609F6790" w14:textId="77777777" w:rsidR="0070379A" w:rsidRDefault="0070379A">
            <w:pPr>
              <w:pStyle w:val="Listparagraf"/>
              <w:numPr>
                <w:ilvl w:val="0"/>
                <w:numId w:val="52"/>
              </w:numPr>
              <w:tabs>
                <w:tab w:val="clear" w:pos="1134"/>
                <w:tab w:val="left" w:pos="3465"/>
              </w:tabs>
              <w:spacing w:line="276" w:lineRule="auto"/>
              <w:ind w:left="0"/>
              <w:contextualSpacing/>
            </w:pPr>
            <w:r>
              <w:rPr>
                <w:b/>
              </w:rPr>
              <w:t>11. SOLUŢIONAREA LITIGIILOR</w:t>
            </w:r>
          </w:p>
          <w:p w14:paraId="5E54E86F" w14:textId="77777777" w:rsidR="0070379A" w:rsidRPr="0070379A" w:rsidRDefault="0070379A">
            <w:pPr>
              <w:pStyle w:val="Listparagraf"/>
              <w:numPr>
                <w:ilvl w:val="1"/>
                <w:numId w:val="52"/>
              </w:numPr>
              <w:tabs>
                <w:tab w:val="left" w:pos="567"/>
              </w:tabs>
              <w:spacing w:line="276" w:lineRule="auto"/>
              <w:ind w:left="0" w:hanging="567"/>
              <w:contextualSpacing/>
              <w:rPr>
                <w:lang w:val="it-IT"/>
              </w:rPr>
            </w:pPr>
            <w:r w:rsidRPr="0070379A">
              <w:rPr>
                <w:lang w:val="it-IT"/>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A65E474" w14:textId="77777777" w:rsidR="0070379A" w:rsidRDefault="0070379A">
            <w:pPr>
              <w:tabs>
                <w:tab w:val="left" w:pos="567"/>
              </w:tabs>
              <w:spacing w:line="256" w:lineRule="auto"/>
              <w:jc w:val="both"/>
            </w:pPr>
          </w:p>
          <w:p w14:paraId="31FA3931" w14:textId="77777777" w:rsidR="0070379A" w:rsidRDefault="0070379A">
            <w:pPr>
              <w:pStyle w:val="Listparagraf"/>
              <w:numPr>
                <w:ilvl w:val="0"/>
                <w:numId w:val="52"/>
              </w:numPr>
              <w:tabs>
                <w:tab w:val="clear" w:pos="1134"/>
                <w:tab w:val="left" w:pos="3825"/>
              </w:tabs>
              <w:spacing w:line="276" w:lineRule="auto"/>
              <w:ind w:left="0"/>
              <w:contextualSpacing/>
            </w:pPr>
            <w:r>
              <w:rPr>
                <w:b/>
              </w:rPr>
              <w:t>12. REZOLUȚIUNEACONTRACTULUI</w:t>
            </w:r>
          </w:p>
          <w:p w14:paraId="6770DACD" w14:textId="77777777" w:rsidR="0070379A" w:rsidRPr="0070379A" w:rsidRDefault="0070379A">
            <w:pPr>
              <w:pStyle w:val="NormalWeb"/>
              <w:tabs>
                <w:tab w:val="left" w:pos="567"/>
              </w:tabs>
              <w:spacing w:line="276" w:lineRule="auto"/>
              <w:ind w:firstLine="0"/>
              <w:rPr>
                <w:lang w:val="it-IT"/>
              </w:rPr>
            </w:pPr>
            <w:r w:rsidRPr="0070379A">
              <w:rPr>
                <w:lang w:val="it-IT"/>
              </w:rPr>
              <w:t xml:space="preserve">12.1. Antreprenorul poate cere rezoluțiunea contractului, dacă: </w:t>
            </w:r>
          </w:p>
          <w:p w14:paraId="6F86C7AE" w14:textId="77777777" w:rsidR="0070379A" w:rsidRDefault="0070379A">
            <w:pPr>
              <w:numPr>
                <w:ilvl w:val="0"/>
                <w:numId w:val="54"/>
              </w:numPr>
              <w:tabs>
                <w:tab w:val="left" w:pos="1276"/>
              </w:tabs>
              <w:spacing w:line="256" w:lineRule="auto"/>
              <w:ind w:left="0" w:hanging="425"/>
              <w:jc w:val="both"/>
            </w:pPr>
            <w:r>
              <w:t xml:space="preserve">a) Beneficiarul nu-şi îndeplineşte o obligaţie care este în sarcina sa şi prin aceasta pune Antreprenorul în situaţia de a nu putea executa lucrarea; </w:t>
            </w:r>
          </w:p>
          <w:p w14:paraId="20A75CEB" w14:textId="77777777" w:rsidR="0070379A" w:rsidRDefault="0070379A">
            <w:pPr>
              <w:numPr>
                <w:ilvl w:val="0"/>
                <w:numId w:val="54"/>
              </w:numPr>
              <w:tabs>
                <w:tab w:val="left" w:pos="1276"/>
              </w:tabs>
              <w:spacing w:line="256" w:lineRule="auto"/>
              <w:ind w:left="0" w:hanging="425"/>
              <w:jc w:val="both"/>
            </w:pPr>
            <w:r>
              <w:t xml:space="preserve">b) Beneficiarul nu onorează o plată scadentă mai mult de 3 luni; </w:t>
            </w:r>
          </w:p>
          <w:p w14:paraId="4FA45CD7" w14:textId="77777777" w:rsidR="0070379A" w:rsidRDefault="0070379A">
            <w:pPr>
              <w:numPr>
                <w:ilvl w:val="0"/>
                <w:numId w:val="54"/>
              </w:numPr>
              <w:tabs>
                <w:tab w:val="left" w:pos="1276"/>
              </w:tabs>
              <w:spacing w:line="256" w:lineRule="auto"/>
              <w:ind w:left="0" w:hanging="425"/>
              <w:jc w:val="both"/>
            </w:pPr>
            <w:r>
              <w:lastRenderedPageBreak/>
              <w:t xml:space="preserve">c) Beneficiarul notifică antreprenorul că din motive neprevăzute şi datorită unor conjuncturi economice este în imposibilitate de a continua îndeplinirea obligaţiunilor contractuale. </w:t>
            </w:r>
          </w:p>
          <w:p w14:paraId="6F8A8A28" w14:textId="77777777" w:rsidR="0070379A" w:rsidRPr="0070379A" w:rsidRDefault="0070379A">
            <w:pPr>
              <w:pStyle w:val="NormalWeb"/>
              <w:numPr>
                <w:ilvl w:val="1"/>
                <w:numId w:val="52"/>
              </w:numPr>
              <w:tabs>
                <w:tab w:val="left" w:pos="567"/>
              </w:tabs>
              <w:spacing w:line="276" w:lineRule="auto"/>
              <w:ind w:left="0" w:hanging="567"/>
              <w:rPr>
                <w:lang w:val="it-IT"/>
              </w:rPr>
            </w:pPr>
            <w:r w:rsidRPr="0070379A">
              <w:rPr>
                <w:lang w:val="it-IT"/>
              </w:rPr>
              <w:t xml:space="preserve">12.2. Beneficiarul poate cere rezoluțiunea contractului, dacă: </w:t>
            </w:r>
          </w:p>
          <w:p w14:paraId="30E30982" w14:textId="77777777" w:rsidR="0070379A" w:rsidRPr="0070379A" w:rsidRDefault="0070379A">
            <w:pPr>
              <w:pStyle w:val="Listparagraf"/>
              <w:numPr>
                <w:ilvl w:val="0"/>
                <w:numId w:val="56"/>
              </w:numPr>
              <w:tabs>
                <w:tab w:val="clear" w:pos="1134"/>
                <w:tab w:val="left" w:pos="1276"/>
              </w:tabs>
              <w:spacing w:line="256" w:lineRule="auto"/>
              <w:ind w:left="0"/>
              <w:contextualSpacing/>
              <w:rPr>
                <w:lang w:val="it-IT"/>
              </w:rPr>
            </w:pPr>
            <w:r w:rsidRPr="0070379A">
              <w:rPr>
                <w:lang w:val="it-IT"/>
              </w:rPr>
              <w:t>a) Antreprenorul se află în incapacitate de plată, lichidare sau bunurile acestuia sunt subsechestru;</w:t>
            </w:r>
          </w:p>
          <w:p w14:paraId="10F08623" w14:textId="77777777" w:rsidR="0070379A" w:rsidRPr="0070379A" w:rsidRDefault="0070379A">
            <w:pPr>
              <w:pStyle w:val="Listparagraf"/>
              <w:numPr>
                <w:ilvl w:val="0"/>
                <w:numId w:val="56"/>
              </w:numPr>
              <w:tabs>
                <w:tab w:val="clear" w:pos="1134"/>
                <w:tab w:val="left" w:pos="1276"/>
              </w:tabs>
              <w:spacing w:line="256" w:lineRule="auto"/>
              <w:ind w:left="0"/>
              <w:contextualSpacing/>
              <w:rPr>
                <w:lang w:val="it-IT"/>
              </w:rPr>
            </w:pPr>
            <w:r w:rsidRPr="0070379A">
              <w:rPr>
                <w:lang w:val="it-IT"/>
              </w:rPr>
              <w:t xml:space="preserve">b) Antreprenorul nu începe lucrările fără să aibă un motiv justificat sau nu reia lucrările suspendate, în termen rezonabil de la primirea dispoziţiei scrise de reîncepere a lucrărilor; </w:t>
            </w:r>
          </w:p>
          <w:p w14:paraId="7656B23F" w14:textId="77777777" w:rsidR="0070379A" w:rsidRPr="0070379A" w:rsidRDefault="0070379A">
            <w:pPr>
              <w:pStyle w:val="Listparagraf"/>
              <w:numPr>
                <w:ilvl w:val="0"/>
                <w:numId w:val="56"/>
              </w:numPr>
              <w:tabs>
                <w:tab w:val="clear" w:pos="1134"/>
                <w:tab w:val="left" w:pos="1276"/>
              </w:tabs>
              <w:spacing w:line="256" w:lineRule="auto"/>
              <w:ind w:left="0"/>
              <w:contextualSpacing/>
              <w:rPr>
                <w:lang w:val="it-IT"/>
              </w:rPr>
            </w:pPr>
            <w:r w:rsidRPr="0070379A">
              <w:rPr>
                <w:lang w:val="it-IT"/>
              </w:rPr>
              <w:t>c) Antreprenorul nu a îndepărtat materialele necorespunzătoare de pe şantier sau nu a refăcut o lucrare în termenul stabilit de către beneficiar;</w:t>
            </w:r>
          </w:p>
          <w:p w14:paraId="77010A4D" w14:textId="77777777" w:rsidR="0070379A" w:rsidRPr="0070379A" w:rsidRDefault="0070379A">
            <w:pPr>
              <w:pStyle w:val="Listparagraf"/>
              <w:numPr>
                <w:ilvl w:val="0"/>
                <w:numId w:val="56"/>
              </w:numPr>
              <w:tabs>
                <w:tab w:val="clear" w:pos="1134"/>
                <w:tab w:val="left" w:pos="1276"/>
              </w:tabs>
              <w:spacing w:line="256" w:lineRule="auto"/>
              <w:ind w:left="0"/>
              <w:contextualSpacing/>
              <w:rPr>
                <w:lang w:val="it-IT"/>
              </w:rPr>
            </w:pPr>
            <w:r w:rsidRPr="0070379A">
              <w:rPr>
                <w:lang w:val="it-IT"/>
              </w:rPr>
              <w:t xml:space="preserve">d) Beneficiarul notifică antreprenorul că din motive neprevăzute şi datorită unor conjuncturi economice este în imposibilitate de a continua îndeplinirea obligaţiunilor contractuale. </w:t>
            </w:r>
          </w:p>
          <w:p w14:paraId="7DF53011"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t xml:space="preserve">12.3. Contractul se consideră rezolvit, dacă partea contractantă va comunica în scris celeilalte părţi contractante în termen de 15 zile motivele indicate la punctele 12.1 şi 12.2 din prezentul contract.  </w:t>
            </w:r>
          </w:p>
          <w:p w14:paraId="4242055F"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t>12.4. Beneficiarul, în caz de rezoluțiunea contractului, va convoca comisia de recepţie care va efectua recepţia cantitativă şi calitativă a lucrărilor executate, în maximum 15 zile de la data rezoluțiunii contractului.</w:t>
            </w:r>
          </w:p>
          <w:p w14:paraId="79D4D776"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755AD4C8"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t xml:space="preserve">12.6. După rezoluțiunea contractului, Beneficiarul poate continua execuţia lucrărilor cu respectarea prevederilor legale. </w:t>
            </w:r>
          </w:p>
          <w:p w14:paraId="38A1F3DE" w14:textId="77777777" w:rsidR="0070379A" w:rsidRPr="0070379A" w:rsidRDefault="0070379A">
            <w:pPr>
              <w:pStyle w:val="NormalWeb"/>
              <w:tabs>
                <w:tab w:val="left" w:pos="567"/>
                <w:tab w:val="left" w:pos="2070"/>
              </w:tabs>
              <w:spacing w:line="256" w:lineRule="auto"/>
              <w:ind w:firstLine="0"/>
              <w:rPr>
                <w:lang w:val="it-IT"/>
              </w:rPr>
            </w:pPr>
            <w:r w:rsidRPr="0070379A">
              <w:rPr>
                <w:lang w:val="it-IT"/>
              </w:rPr>
              <w:t>12.7. Cazuri specifice de încetare a contractului de achiziţii publice:</w:t>
            </w:r>
          </w:p>
          <w:p w14:paraId="38156530" w14:textId="77777777" w:rsidR="0070379A" w:rsidRPr="0070379A" w:rsidRDefault="0070379A">
            <w:pPr>
              <w:pStyle w:val="NormalWeb"/>
              <w:tabs>
                <w:tab w:val="left" w:pos="567"/>
                <w:tab w:val="left" w:pos="2070"/>
              </w:tabs>
              <w:spacing w:line="256" w:lineRule="auto"/>
              <w:ind w:firstLine="284"/>
              <w:rPr>
                <w:lang w:val="it-IT"/>
              </w:rPr>
            </w:pPr>
            <w:r w:rsidRPr="0070379A">
              <w:rPr>
                <w:lang w:val="it-IT"/>
              </w:rPr>
              <w:t xml:space="preserve">     Beneficiarul are dreptul de a rezolvi unilateral un contract de achiziţii publice în perioada de valabilitate a acestuia în una dintre următoarele situaţii:</w:t>
            </w:r>
          </w:p>
          <w:p w14:paraId="27D7BE9A" w14:textId="77777777" w:rsidR="0070379A" w:rsidRPr="0070379A" w:rsidRDefault="0070379A">
            <w:pPr>
              <w:pStyle w:val="NormalWeb"/>
              <w:tabs>
                <w:tab w:val="left" w:pos="567"/>
                <w:tab w:val="left" w:pos="2070"/>
              </w:tabs>
              <w:spacing w:line="256" w:lineRule="auto"/>
              <w:rPr>
                <w:lang w:val="it-IT"/>
              </w:rPr>
            </w:pPr>
            <w:r w:rsidRPr="0070379A">
              <w:rPr>
                <w:lang w:val="it-IT"/>
              </w:rPr>
              <w:t xml:space="preserve">    a) contractantul se afla, la momentul atribuirii lui, în una dintre situaţiile care ar fi determinat excluderea sa din procedura de atribuire potrivit art. 19 al Legii nr. 131/2015 privind achizițiile publice;</w:t>
            </w:r>
          </w:p>
          <w:p w14:paraId="1AB7DD75" w14:textId="77777777" w:rsidR="0070379A" w:rsidRPr="0070379A" w:rsidRDefault="0070379A">
            <w:pPr>
              <w:pStyle w:val="NormalWeb"/>
              <w:tabs>
                <w:tab w:val="left" w:pos="567"/>
                <w:tab w:val="left" w:pos="2070"/>
              </w:tabs>
              <w:spacing w:line="256" w:lineRule="auto"/>
              <w:rPr>
                <w:lang w:val="it-IT"/>
              </w:rPr>
            </w:pPr>
            <w:r w:rsidRPr="0070379A">
              <w:rPr>
                <w:lang w:val="it-IT"/>
              </w:rPr>
              <w:t xml:space="preserve">    b) contractul a făcut obiectul unei modificări substanțiale care necesita o nouă procedură de achiziție publică în conformitate cu art. 76 al Legii nr. 131/2015 privind achizițiile publice;</w:t>
            </w:r>
          </w:p>
          <w:p w14:paraId="1AB79E3C" w14:textId="77777777" w:rsidR="0070379A" w:rsidRPr="0070379A" w:rsidRDefault="0070379A">
            <w:pPr>
              <w:pStyle w:val="NormalWeb"/>
              <w:tabs>
                <w:tab w:val="left" w:pos="567"/>
                <w:tab w:val="left" w:pos="2070"/>
              </w:tabs>
              <w:spacing w:line="256" w:lineRule="auto"/>
              <w:rPr>
                <w:lang w:val="it-IT"/>
              </w:rPr>
            </w:pPr>
            <w:r w:rsidRPr="0070379A">
              <w:rPr>
                <w:lang w:val="it-IT"/>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13E1747" w14:textId="77777777" w:rsidR="0070379A" w:rsidRPr="0070379A" w:rsidRDefault="0070379A">
            <w:pPr>
              <w:pStyle w:val="NormalWeb"/>
              <w:tabs>
                <w:tab w:val="left" w:pos="567"/>
                <w:tab w:val="left" w:pos="2070"/>
              </w:tabs>
              <w:spacing w:line="256" w:lineRule="auto"/>
              <w:ind w:firstLine="0"/>
              <w:rPr>
                <w:lang w:val="it-IT"/>
              </w:rPr>
            </w:pPr>
          </w:p>
          <w:p w14:paraId="160FAA1B" w14:textId="77777777" w:rsidR="0070379A" w:rsidRDefault="0070379A">
            <w:pPr>
              <w:pStyle w:val="Listparagraf"/>
              <w:numPr>
                <w:ilvl w:val="0"/>
                <w:numId w:val="52"/>
              </w:numPr>
              <w:tabs>
                <w:tab w:val="clear" w:pos="1134"/>
                <w:tab w:val="left" w:pos="3705"/>
              </w:tabs>
              <w:spacing w:line="256" w:lineRule="auto"/>
              <w:ind w:left="0"/>
              <w:contextualSpacing/>
            </w:pPr>
            <w:r>
              <w:rPr>
                <w:b/>
              </w:rPr>
              <w:t>13. DISPOZIŢII FINALE</w:t>
            </w:r>
          </w:p>
          <w:p w14:paraId="71FD80D5"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t xml:space="preserve">13.1. Următoarele documente vor fi citite şi vor fi interpretate ca fiind parte integrantă a prezentului contract: </w:t>
            </w:r>
          </w:p>
          <w:p w14:paraId="25445FF8" w14:textId="77777777" w:rsidR="0070379A" w:rsidRDefault="0070379A">
            <w:pPr>
              <w:numPr>
                <w:ilvl w:val="0"/>
                <w:numId w:val="58"/>
              </w:numPr>
              <w:tabs>
                <w:tab w:val="left" w:pos="1276"/>
              </w:tabs>
              <w:spacing w:line="256" w:lineRule="auto"/>
              <w:ind w:left="0" w:hanging="425"/>
              <w:jc w:val="both"/>
            </w:pPr>
            <w:r>
              <w:t>a) Caietul de sarcini;</w:t>
            </w:r>
          </w:p>
          <w:p w14:paraId="4B2278D9" w14:textId="77777777" w:rsidR="0070379A" w:rsidRDefault="0070379A">
            <w:pPr>
              <w:numPr>
                <w:ilvl w:val="0"/>
                <w:numId w:val="58"/>
              </w:numPr>
              <w:tabs>
                <w:tab w:val="left" w:pos="1276"/>
              </w:tabs>
              <w:spacing w:line="256" w:lineRule="auto"/>
              <w:ind w:left="0" w:hanging="425"/>
              <w:jc w:val="both"/>
            </w:pPr>
            <w:r>
              <w:t>b) Propunerea tehnică;</w:t>
            </w:r>
          </w:p>
          <w:p w14:paraId="0482E8D0" w14:textId="77777777" w:rsidR="0070379A" w:rsidRDefault="0070379A">
            <w:pPr>
              <w:numPr>
                <w:ilvl w:val="0"/>
                <w:numId w:val="58"/>
              </w:numPr>
              <w:tabs>
                <w:tab w:val="left" w:pos="1276"/>
              </w:tabs>
              <w:spacing w:line="256" w:lineRule="auto"/>
              <w:ind w:left="0" w:hanging="425"/>
              <w:jc w:val="both"/>
            </w:pPr>
            <w:r>
              <w:t>c) Propunerea financiară;</w:t>
            </w:r>
          </w:p>
          <w:p w14:paraId="2D2A2E15" w14:textId="77777777" w:rsidR="0070379A" w:rsidRDefault="0070379A">
            <w:pPr>
              <w:numPr>
                <w:ilvl w:val="0"/>
                <w:numId w:val="58"/>
              </w:numPr>
              <w:tabs>
                <w:tab w:val="left" w:pos="1276"/>
              </w:tabs>
              <w:spacing w:line="256" w:lineRule="auto"/>
              <w:ind w:left="0" w:hanging="425"/>
              <w:jc w:val="both"/>
            </w:pPr>
            <w:r>
              <w:t xml:space="preserve">d) Graficul de executare a lucrărilor ; </w:t>
            </w:r>
          </w:p>
          <w:p w14:paraId="4636B026" w14:textId="77777777" w:rsidR="0070379A" w:rsidRDefault="0070379A">
            <w:pPr>
              <w:numPr>
                <w:ilvl w:val="0"/>
                <w:numId w:val="58"/>
              </w:numPr>
              <w:tabs>
                <w:tab w:val="left" w:pos="1276"/>
              </w:tabs>
              <w:spacing w:line="256" w:lineRule="auto"/>
              <w:ind w:left="0" w:hanging="425"/>
              <w:jc w:val="both"/>
            </w:pPr>
            <w:r>
              <w:t>e) Garanția de bună execuție.</w:t>
            </w:r>
          </w:p>
          <w:p w14:paraId="3B107773"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t>13.2. Documentele contractului vor fi întocmite în limba română.</w:t>
            </w:r>
          </w:p>
          <w:p w14:paraId="01C341DC" w14:textId="77777777" w:rsidR="0070379A" w:rsidRPr="0070379A" w:rsidRDefault="0070379A">
            <w:pPr>
              <w:pStyle w:val="NormalWeb"/>
              <w:numPr>
                <w:ilvl w:val="1"/>
                <w:numId w:val="52"/>
              </w:numPr>
              <w:tabs>
                <w:tab w:val="left" w:pos="567"/>
              </w:tabs>
              <w:spacing w:line="256" w:lineRule="auto"/>
              <w:ind w:left="0" w:hanging="567"/>
              <w:rPr>
                <w:lang w:val="it-IT"/>
              </w:rPr>
            </w:pPr>
            <w:r w:rsidRPr="0070379A">
              <w:rPr>
                <w:lang w:val="it-IT"/>
              </w:rPr>
              <w:lastRenderedPageBreak/>
              <w:t>13.3. Prezentul Contract reprezintă acordul de voinţă al părţilor şi se consideră semnat la data aplicării ultimei semnături de către una dintre părți.</w:t>
            </w:r>
          </w:p>
          <w:p w14:paraId="3AC2488C" w14:textId="77777777" w:rsidR="0070379A" w:rsidRPr="0070379A" w:rsidRDefault="0070379A">
            <w:pPr>
              <w:pStyle w:val="NormalWeb"/>
              <w:numPr>
                <w:ilvl w:val="1"/>
                <w:numId w:val="52"/>
              </w:numPr>
              <w:tabs>
                <w:tab w:val="left" w:pos="567"/>
                <w:tab w:val="left" w:pos="4005"/>
              </w:tabs>
              <w:spacing w:line="256" w:lineRule="auto"/>
              <w:ind w:left="0" w:hanging="567"/>
              <w:contextualSpacing/>
              <w:rPr>
                <w:lang w:val="it-IT"/>
              </w:rPr>
            </w:pPr>
            <w:r w:rsidRPr="0070379A">
              <w:rPr>
                <w:lang w:val="it-IT"/>
              </w:rPr>
              <w:t>13.4. Pentru confirmarea celor menţionate, părţile au semnat prezentul Contract în conformitate cu legislaţia Republicii Moldova, la data şi anul indicate, fiind valabil până la ……./recepția finală a lucrărilor.</w:t>
            </w:r>
          </w:p>
          <w:p w14:paraId="4A660278" w14:textId="77777777" w:rsidR="0070379A" w:rsidRDefault="0070379A">
            <w:pPr>
              <w:tabs>
                <w:tab w:val="left" w:pos="2295"/>
              </w:tabs>
              <w:spacing w:line="256" w:lineRule="auto"/>
              <w:jc w:val="both"/>
            </w:pPr>
          </w:p>
          <w:p w14:paraId="46799DBE" w14:textId="77777777" w:rsidR="0070379A" w:rsidRDefault="0070379A">
            <w:pPr>
              <w:tabs>
                <w:tab w:val="left" w:pos="2295"/>
              </w:tabs>
              <w:spacing w:line="256" w:lineRule="auto"/>
              <w:jc w:val="both"/>
            </w:pPr>
          </w:p>
          <w:p w14:paraId="42A56E4C" w14:textId="77777777" w:rsidR="0070379A" w:rsidRDefault="0070379A">
            <w:pPr>
              <w:tabs>
                <w:tab w:val="left" w:pos="2295"/>
              </w:tabs>
              <w:spacing w:line="256" w:lineRule="auto"/>
              <w:jc w:val="both"/>
            </w:pPr>
          </w:p>
          <w:p w14:paraId="5F851F24" w14:textId="77777777" w:rsidR="0070379A" w:rsidRDefault="0070379A">
            <w:pPr>
              <w:tabs>
                <w:tab w:val="left" w:pos="2295"/>
              </w:tabs>
              <w:spacing w:line="256" w:lineRule="auto"/>
              <w:jc w:val="both"/>
            </w:pPr>
          </w:p>
          <w:p w14:paraId="11089780" w14:textId="77777777" w:rsidR="0070379A" w:rsidRDefault="0070379A">
            <w:pPr>
              <w:tabs>
                <w:tab w:val="left" w:pos="2295"/>
              </w:tabs>
              <w:spacing w:line="256" w:lineRule="auto"/>
              <w:jc w:val="both"/>
            </w:pPr>
          </w:p>
          <w:p w14:paraId="11A8C0CD" w14:textId="77777777" w:rsidR="0070379A" w:rsidRDefault="0070379A">
            <w:pPr>
              <w:tabs>
                <w:tab w:val="left" w:pos="2295"/>
              </w:tabs>
              <w:spacing w:line="256" w:lineRule="auto"/>
              <w:jc w:val="both"/>
            </w:pPr>
          </w:p>
          <w:p w14:paraId="11F92DE6" w14:textId="77777777" w:rsidR="0070379A" w:rsidRDefault="0070379A">
            <w:pPr>
              <w:tabs>
                <w:tab w:val="left" w:pos="2295"/>
              </w:tabs>
              <w:spacing w:line="256" w:lineRule="auto"/>
              <w:jc w:val="both"/>
            </w:pPr>
          </w:p>
          <w:p w14:paraId="1F629797" w14:textId="77777777" w:rsidR="0070379A" w:rsidRDefault="0070379A">
            <w:pPr>
              <w:tabs>
                <w:tab w:val="left" w:pos="2295"/>
              </w:tabs>
              <w:spacing w:line="256" w:lineRule="auto"/>
              <w:jc w:val="both"/>
            </w:pPr>
          </w:p>
          <w:p w14:paraId="245E36D3" w14:textId="77777777" w:rsidR="0070379A" w:rsidRDefault="0070379A">
            <w:pPr>
              <w:tabs>
                <w:tab w:val="left" w:pos="2295"/>
              </w:tabs>
              <w:spacing w:line="256" w:lineRule="auto"/>
              <w:jc w:val="both"/>
            </w:pPr>
          </w:p>
          <w:p w14:paraId="4D6A149E" w14:textId="77777777" w:rsidR="0070379A" w:rsidRDefault="0070379A">
            <w:pPr>
              <w:tabs>
                <w:tab w:val="left" w:pos="2295"/>
              </w:tabs>
              <w:spacing w:line="256" w:lineRule="auto"/>
              <w:jc w:val="both"/>
            </w:pPr>
          </w:p>
          <w:p w14:paraId="79A5D4AD" w14:textId="77777777" w:rsidR="0070379A" w:rsidRDefault="0070379A">
            <w:pPr>
              <w:tabs>
                <w:tab w:val="left" w:pos="2295"/>
              </w:tabs>
              <w:spacing w:line="256" w:lineRule="auto"/>
              <w:jc w:val="both"/>
            </w:pPr>
          </w:p>
          <w:p w14:paraId="69DCE489" w14:textId="77777777" w:rsidR="0070379A" w:rsidRDefault="0070379A">
            <w:pPr>
              <w:tabs>
                <w:tab w:val="left" w:pos="2295"/>
              </w:tabs>
              <w:spacing w:line="256" w:lineRule="auto"/>
              <w:jc w:val="both"/>
            </w:pPr>
          </w:p>
          <w:p w14:paraId="5A3846FE" w14:textId="77777777" w:rsidR="0070379A" w:rsidRDefault="0070379A">
            <w:pPr>
              <w:tabs>
                <w:tab w:val="left" w:pos="2295"/>
              </w:tabs>
              <w:spacing w:line="256" w:lineRule="auto"/>
              <w:jc w:val="both"/>
            </w:pPr>
          </w:p>
          <w:p w14:paraId="3C085557" w14:textId="77777777" w:rsidR="0070379A" w:rsidRDefault="0070379A">
            <w:pPr>
              <w:tabs>
                <w:tab w:val="left" w:pos="2295"/>
              </w:tabs>
              <w:spacing w:line="256" w:lineRule="auto"/>
              <w:jc w:val="both"/>
            </w:pPr>
          </w:p>
          <w:p w14:paraId="26BEC6FE" w14:textId="77777777" w:rsidR="0070379A" w:rsidRDefault="0070379A">
            <w:pPr>
              <w:tabs>
                <w:tab w:val="left" w:pos="2295"/>
              </w:tabs>
              <w:spacing w:line="256" w:lineRule="auto"/>
              <w:jc w:val="both"/>
            </w:pPr>
          </w:p>
          <w:p w14:paraId="7FE4D6AF" w14:textId="77777777" w:rsidR="0070379A" w:rsidRDefault="0070379A">
            <w:pPr>
              <w:tabs>
                <w:tab w:val="left" w:pos="2295"/>
              </w:tabs>
              <w:spacing w:line="256" w:lineRule="auto"/>
              <w:jc w:val="both"/>
            </w:pPr>
          </w:p>
          <w:p w14:paraId="090D04AB" w14:textId="77777777" w:rsidR="0070379A" w:rsidRDefault="0070379A">
            <w:pPr>
              <w:tabs>
                <w:tab w:val="left" w:pos="2295"/>
              </w:tabs>
              <w:spacing w:line="256" w:lineRule="auto"/>
              <w:jc w:val="both"/>
            </w:pPr>
          </w:p>
          <w:p w14:paraId="5378C8CB" w14:textId="77777777" w:rsidR="0070379A" w:rsidRDefault="0070379A">
            <w:pPr>
              <w:pStyle w:val="Listparagraf"/>
              <w:numPr>
                <w:ilvl w:val="3"/>
                <w:numId w:val="42"/>
              </w:numPr>
              <w:tabs>
                <w:tab w:val="left" w:pos="2295"/>
              </w:tabs>
              <w:spacing w:line="256" w:lineRule="auto"/>
            </w:pPr>
            <w:r>
              <w:rPr>
                <w:b/>
              </w:rPr>
              <w:t xml:space="preserve">PARTEA CE ȚINE DE CONDIȚIILE </w:t>
            </w:r>
          </w:p>
          <w:p w14:paraId="5BBC082F" w14:textId="77777777" w:rsidR="0070379A" w:rsidRDefault="0070379A">
            <w:pPr>
              <w:pStyle w:val="Listparagraf"/>
              <w:numPr>
                <w:ilvl w:val="0"/>
                <w:numId w:val="0"/>
              </w:numPr>
              <w:tabs>
                <w:tab w:val="left" w:pos="2295"/>
              </w:tabs>
              <w:spacing w:line="256" w:lineRule="auto"/>
              <w:ind w:left="3240"/>
            </w:pPr>
            <w:r>
              <w:rPr>
                <w:b/>
              </w:rPr>
              <w:t>SPECIALE A CONTRACTULUI</w:t>
            </w:r>
          </w:p>
          <w:p w14:paraId="5792D741" w14:textId="77777777" w:rsidR="0070379A" w:rsidRDefault="0070379A">
            <w:pPr>
              <w:spacing w:line="256" w:lineRule="auto"/>
              <w:jc w:val="center"/>
            </w:pPr>
            <w:r>
              <w:t xml:space="preserve">             (</w:t>
            </w:r>
            <w:r>
              <w:rPr>
                <w:sz w:val="20"/>
                <w:szCs w:val="20"/>
              </w:rPr>
              <w:t>LA NECESITATE)</w:t>
            </w:r>
          </w:p>
          <w:p w14:paraId="3758ACD5" w14:textId="77777777" w:rsidR="0070379A" w:rsidRDefault="0070379A">
            <w:pPr>
              <w:tabs>
                <w:tab w:val="left" w:pos="567"/>
                <w:tab w:val="left" w:pos="4005"/>
              </w:tabs>
              <w:spacing w:line="256" w:lineRule="auto"/>
              <w:jc w:val="both"/>
            </w:pPr>
          </w:p>
          <w:p w14:paraId="5FEB4783" w14:textId="77777777" w:rsidR="0070379A" w:rsidRDefault="0070379A">
            <w:pPr>
              <w:tabs>
                <w:tab w:val="left" w:pos="567"/>
                <w:tab w:val="left" w:pos="4005"/>
              </w:tabs>
              <w:spacing w:line="256" w:lineRule="auto"/>
              <w:jc w:val="both"/>
            </w:pPr>
          </w:p>
          <w:p w14:paraId="60234827" w14:textId="77777777" w:rsidR="0070379A" w:rsidRDefault="0070379A">
            <w:pPr>
              <w:tabs>
                <w:tab w:val="left" w:pos="567"/>
                <w:tab w:val="left" w:pos="4005"/>
              </w:tabs>
              <w:spacing w:line="256" w:lineRule="auto"/>
              <w:jc w:val="both"/>
            </w:pPr>
          </w:p>
          <w:p w14:paraId="4493D8A9" w14:textId="77777777" w:rsidR="0070379A" w:rsidRDefault="0070379A">
            <w:pPr>
              <w:tabs>
                <w:tab w:val="left" w:pos="567"/>
                <w:tab w:val="left" w:pos="4005"/>
              </w:tabs>
              <w:spacing w:line="256" w:lineRule="auto"/>
              <w:jc w:val="both"/>
            </w:pPr>
          </w:p>
          <w:p w14:paraId="76EB92B9" w14:textId="77777777" w:rsidR="0070379A" w:rsidRDefault="0070379A">
            <w:pPr>
              <w:tabs>
                <w:tab w:val="left" w:pos="567"/>
                <w:tab w:val="left" w:pos="4005"/>
              </w:tabs>
              <w:spacing w:line="256" w:lineRule="auto"/>
              <w:jc w:val="both"/>
            </w:pPr>
          </w:p>
          <w:p w14:paraId="4668C06A" w14:textId="77777777" w:rsidR="0070379A" w:rsidRDefault="0070379A">
            <w:pPr>
              <w:tabs>
                <w:tab w:val="left" w:pos="567"/>
                <w:tab w:val="left" w:pos="4005"/>
              </w:tabs>
              <w:spacing w:line="256" w:lineRule="auto"/>
              <w:jc w:val="both"/>
            </w:pPr>
          </w:p>
          <w:p w14:paraId="3BAA6A11" w14:textId="77777777" w:rsidR="0070379A" w:rsidRDefault="0070379A">
            <w:pPr>
              <w:tabs>
                <w:tab w:val="left" w:pos="567"/>
                <w:tab w:val="left" w:pos="4005"/>
              </w:tabs>
              <w:spacing w:line="256" w:lineRule="auto"/>
              <w:jc w:val="both"/>
            </w:pPr>
          </w:p>
          <w:p w14:paraId="13B3D390" w14:textId="77777777" w:rsidR="0070379A" w:rsidRDefault="0070379A">
            <w:pPr>
              <w:tabs>
                <w:tab w:val="left" w:pos="567"/>
                <w:tab w:val="left" w:pos="4005"/>
              </w:tabs>
              <w:spacing w:line="256" w:lineRule="auto"/>
              <w:jc w:val="both"/>
            </w:pPr>
          </w:p>
          <w:p w14:paraId="74C7F66E" w14:textId="77777777" w:rsidR="0070379A" w:rsidRDefault="0070379A">
            <w:pPr>
              <w:tabs>
                <w:tab w:val="left" w:pos="567"/>
                <w:tab w:val="left" w:pos="4005"/>
              </w:tabs>
              <w:spacing w:line="256" w:lineRule="auto"/>
              <w:jc w:val="both"/>
            </w:pPr>
          </w:p>
          <w:p w14:paraId="3645BFDD" w14:textId="77777777" w:rsidR="0070379A" w:rsidRDefault="0070379A">
            <w:pPr>
              <w:tabs>
                <w:tab w:val="left" w:pos="567"/>
                <w:tab w:val="left" w:pos="4005"/>
              </w:tabs>
              <w:spacing w:line="256" w:lineRule="auto"/>
              <w:jc w:val="both"/>
            </w:pPr>
          </w:p>
          <w:p w14:paraId="2CDE5C53" w14:textId="77777777" w:rsidR="0070379A" w:rsidRDefault="0070379A">
            <w:pPr>
              <w:tabs>
                <w:tab w:val="left" w:pos="567"/>
                <w:tab w:val="left" w:pos="4005"/>
              </w:tabs>
              <w:spacing w:line="256" w:lineRule="auto"/>
              <w:jc w:val="both"/>
            </w:pPr>
          </w:p>
          <w:p w14:paraId="6988AA3A" w14:textId="77777777" w:rsidR="0070379A" w:rsidRDefault="0070379A">
            <w:pPr>
              <w:tabs>
                <w:tab w:val="left" w:pos="567"/>
                <w:tab w:val="left" w:pos="4005"/>
              </w:tabs>
              <w:spacing w:line="256" w:lineRule="auto"/>
              <w:jc w:val="both"/>
            </w:pPr>
          </w:p>
          <w:p w14:paraId="3AF75740" w14:textId="77777777" w:rsidR="0070379A" w:rsidRDefault="0070379A">
            <w:pPr>
              <w:tabs>
                <w:tab w:val="left" w:pos="567"/>
                <w:tab w:val="left" w:pos="4005"/>
              </w:tabs>
              <w:spacing w:line="256" w:lineRule="auto"/>
              <w:jc w:val="both"/>
            </w:pPr>
          </w:p>
          <w:p w14:paraId="3DDB0678" w14:textId="77777777" w:rsidR="0070379A" w:rsidRDefault="0070379A">
            <w:pPr>
              <w:tabs>
                <w:tab w:val="left" w:pos="567"/>
                <w:tab w:val="left" w:pos="4005"/>
              </w:tabs>
              <w:spacing w:line="256" w:lineRule="auto"/>
              <w:jc w:val="both"/>
            </w:pPr>
          </w:p>
          <w:p w14:paraId="169409BB" w14:textId="77777777" w:rsidR="0070379A" w:rsidRDefault="0070379A">
            <w:pPr>
              <w:tabs>
                <w:tab w:val="left" w:pos="567"/>
                <w:tab w:val="left" w:pos="4005"/>
              </w:tabs>
              <w:spacing w:line="256" w:lineRule="auto"/>
              <w:jc w:val="both"/>
            </w:pPr>
          </w:p>
          <w:p w14:paraId="48460022" w14:textId="77777777" w:rsidR="0070379A" w:rsidRDefault="0070379A">
            <w:pPr>
              <w:tabs>
                <w:tab w:val="left" w:pos="567"/>
                <w:tab w:val="left" w:pos="4005"/>
              </w:tabs>
              <w:spacing w:line="256" w:lineRule="auto"/>
              <w:jc w:val="both"/>
            </w:pPr>
          </w:p>
          <w:p w14:paraId="407FF0D8" w14:textId="77777777" w:rsidR="0070379A" w:rsidRDefault="0070379A">
            <w:pPr>
              <w:tabs>
                <w:tab w:val="left" w:pos="567"/>
                <w:tab w:val="left" w:pos="4005"/>
              </w:tabs>
              <w:spacing w:line="256" w:lineRule="auto"/>
              <w:jc w:val="both"/>
            </w:pPr>
          </w:p>
          <w:p w14:paraId="074755CE" w14:textId="77777777" w:rsidR="0070379A" w:rsidRDefault="0070379A">
            <w:pPr>
              <w:tabs>
                <w:tab w:val="left" w:pos="567"/>
                <w:tab w:val="left" w:pos="4005"/>
              </w:tabs>
              <w:spacing w:line="256" w:lineRule="auto"/>
              <w:jc w:val="both"/>
            </w:pPr>
          </w:p>
          <w:p w14:paraId="56B37050" w14:textId="77777777" w:rsidR="0070379A" w:rsidRPr="0070379A" w:rsidRDefault="0070379A">
            <w:pPr>
              <w:pStyle w:val="Listparagraf"/>
              <w:numPr>
                <w:ilvl w:val="0"/>
                <w:numId w:val="52"/>
              </w:numPr>
              <w:tabs>
                <w:tab w:val="left" w:pos="720"/>
              </w:tabs>
              <w:spacing w:line="276" w:lineRule="auto"/>
              <w:ind w:left="0"/>
              <w:contextualSpacing/>
              <w:rPr>
                <w:lang w:val="it-IT"/>
              </w:rPr>
            </w:pPr>
            <w:r w:rsidRPr="0070379A">
              <w:rPr>
                <w:b/>
                <w:lang w:val="it-IT"/>
              </w:rPr>
              <w:lastRenderedPageBreak/>
              <w:t xml:space="preserve">                 RECHIZITELE JURIDICE, POŞTALE ŞI DE PLĂŢI ALE PĂRŢILOR</w:t>
            </w:r>
          </w:p>
          <w:p w14:paraId="3CE89AE8" w14:textId="77777777" w:rsidR="0070379A" w:rsidRDefault="0070379A">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70379A" w:rsidRPr="0070379A" w14:paraId="2518FC41" w14:textId="77777777">
              <w:trPr>
                <w:jc w:val="center"/>
              </w:trPr>
              <w:tc>
                <w:tcPr>
                  <w:tcW w:w="5163" w:type="dxa"/>
                  <w:tcBorders>
                    <w:top w:val="nil"/>
                    <w:left w:val="nil"/>
                    <w:bottom w:val="nil"/>
                    <w:right w:val="nil"/>
                  </w:tcBorders>
                  <w:hideMark/>
                </w:tcPr>
                <w:p w14:paraId="428B9B0F" w14:textId="77777777" w:rsidR="0070379A" w:rsidRDefault="0070379A">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14:paraId="00C8740E" w14:textId="77777777" w:rsidR="0070379A" w:rsidRDefault="0070379A">
                  <w:pPr>
                    <w:tabs>
                      <w:tab w:val="left" w:pos="3295"/>
                    </w:tabs>
                    <w:spacing w:line="256" w:lineRule="auto"/>
                    <w:jc w:val="center"/>
                  </w:pPr>
                  <w:r>
                    <w:rPr>
                      <w:b/>
                      <w:iCs/>
                    </w:rPr>
                    <w:t>BENEFICIARUL</w:t>
                  </w:r>
                </w:p>
              </w:tc>
            </w:tr>
            <w:tr w:rsidR="0070379A" w:rsidRPr="0070379A" w14:paraId="16848A3C" w14:textId="77777777">
              <w:trPr>
                <w:jc w:val="center"/>
              </w:trPr>
              <w:tc>
                <w:tcPr>
                  <w:tcW w:w="5163" w:type="dxa"/>
                  <w:tcBorders>
                    <w:top w:val="nil"/>
                    <w:left w:val="nil"/>
                    <w:bottom w:val="nil"/>
                    <w:right w:val="nil"/>
                  </w:tcBorders>
                  <w:vAlign w:val="center"/>
                  <w:hideMark/>
                </w:tcPr>
                <w:p w14:paraId="4A9201CF" w14:textId="77777777" w:rsidR="0070379A" w:rsidRDefault="0070379A">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5E5C5061" w14:textId="77777777" w:rsidR="0070379A" w:rsidRDefault="0070379A">
                  <w:pPr>
                    <w:tabs>
                      <w:tab w:val="left" w:pos="1134"/>
                      <w:tab w:val="left" w:pos="4680"/>
                      <w:tab w:val="left" w:pos="7020"/>
                    </w:tabs>
                    <w:suppressAutoHyphens/>
                    <w:spacing w:line="256" w:lineRule="auto"/>
                    <w:ind w:firstLine="567"/>
                    <w:jc w:val="both"/>
                  </w:pPr>
                  <w:r>
                    <w:t>Adresa poştală:</w:t>
                  </w:r>
                </w:p>
              </w:tc>
            </w:tr>
            <w:tr w:rsidR="0070379A" w:rsidRPr="0070379A" w14:paraId="0543E9CD" w14:textId="77777777">
              <w:trPr>
                <w:jc w:val="center"/>
              </w:trPr>
              <w:tc>
                <w:tcPr>
                  <w:tcW w:w="5163" w:type="dxa"/>
                  <w:tcBorders>
                    <w:top w:val="nil"/>
                    <w:left w:val="nil"/>
                    <w:bottom w:val="nil"/>
                    <w:right w:val="nil"/>
                  </w:tcBorders>
                  <w:vAlign w:val="center"/>
                  <w:hideMark/>
                </w:tcPr>
                <w:p w14:paraId="75B7CFF9" w14:textId="77777777" w:rsidR="0070379A" w:rsidRDefault="0070379A">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27B27BCB" w14:textId="77777777" w:rsidR="0070379A" w:rsidRDefault="0070379A">
                  <w:pPr>
                    <w:tabs>
                      <w:tab w:val="left" w:pos="1134"/>
                      <w:tab w:val="left" w:pos="4680"/>
                      <w:tab w:val="left" w:pos="7020"/>
                    </w:tabs>
                    <w:suppressAutoHyphens/>
                    <w:spacing w:line="256" w:lineRule="auto"/>
                    <w:ind w:firstLine="567"/>
                    <w:jc w:val="both"/>
                  </w:pPr>
                  <w:r>
                    <w:t>Telefon:</w:t>
                  </w:r>
                </w:p>
              </w:tc>
            </w:tr>
            <w:tr w:rsidR="0070379A" w:rsidRPr="0070379A" w14:paraId="4C4B1555" w14:textId="77777777">
              <w:trPr>
                <w:jc w:val="center"/>
              </w:trPr>
              <w:tc>
                <w:tcPr>
                  <w:tcW w:w="5163" w:type="dxa"/>
                  <w:tcBorders>
                    <w:top w:val="nil"/>
                    <w:left w:val="nil"/>
                    <w:bottom w:val="nil"/>
                    <w:right w:val="nil"/>
                  </w:tcBorders>
                  <w:vAlign w:val="center"/>
                  <w:hideMark/>
                </w:tcPr>
                <w:p w14:paraId="196D02CA" w14:textId="77777777" w:rsidR="0070379A" w:rsidRDefault="0070379A">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0610C465" w14:textId="77777777" w:rsidR="0070379A" w:rsidRDefault="0070379A">
                  <w:pPr>
                    <w:tabs>
                      <w:tab w:val="left" w:pos="1134"/>
                      <w:tab w:val="left" w:pos="4680"/>
                      <w:tab w:val="left" w:pos="7020"/>
                    </w:tabs>
                    <w:suppressAutoHyphens/>
                    <w:spacing w:line="256" w:lineRule="auto"/>
                    <w:ind w:firstLine="567"/>
                    <w:jc w:val="both"/>
                  </w:pPr>
                  <w:r>
                    <w:t>Cod fiscal:</w:t>
                  </w:r>
                </w:p>
              </w:tc>
            </w:tr>
            <w:tr w:rsidR="0070379A" w:rsidRPr="0070379A" w14:paraId="4471B4CD" w14:textId="77777777">
              <w:trPr>
                <w:jc w:val="center"/>
              </w:trPr>
              <w:tc>
                <w:tcPr>
                  <w:tcW w:w="5163" w:type="dxa"/>
                  <w:tcBorders>
                    <w:top w:val="nil"/>
                    <w:left w:val="nil"/>
                    <w:bottom w:val="nil"/>
                    <w:right w:val="nil"/>
                  </w:tcBorders>
                  <w:vAlign w:val="center"/>
                  <w:hideMark/>
                </w:tcPr>
                <w:p w14:paraId="777E3205" w14:textId="77777777" w:rsidR="0070379A" w:rsidRDefault="0070379A">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3F51E958" w14:textId="77777777" w:rsidR="0070379A" w:rsidRDefault="0070379A">
                  <w:pPr>
                    <w:tabs>
                      <w:tab w:val="left" w:pos="1134"/>
                      <w:tab w:val="left" w:pos="4680"/>
                      <w:tab w:val="left" w:pos="7020"/>
                    </w:tabs>
                    <w:suppressAutoHyphens/>
                    <w:spacing w:line="256" w:lineRule="auto"/>
                    <w:ind w:firstLine="567"/>
                    <w:jc w:val="both"/>
                  </w:pPr>
                  <w:r>
                    <w:t>Banca:</w:t>
                  </w:r>
                </w:p>
              </w:tc>
            </w:tr>
            <w:tr w:rsidR="0070379A" w:rsidRPr="0070379A" w14:paraId="4D6D6DDD" w14:textId="77777777">
              <w:trPr>
                <w:jc w:val="center"/>
              </w:trPr>
              <w:tc>
                <w:tcPr>
                  <w:tcW w:w="5163" w:type="dxa"/>
                  <w:tcBorders>
                    <w:top w:val="nil"/>
                    <w:left w:val="nil"/>
                    <w:bottom w:val="nil"/>
                    <w:right w:val="nil"/>
                  </w:tcBorders>
                  <w:vAlign w:val="center"/>
                  <w:hideMark/>
                </w:tcPr>
                <w:p w14:paraId="59320286" w14:textId="77777777" w:rsidR="0070379A" w:rsidRDefault="0070379A">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6E97B7A7" w14:textId="77777777" w:rsidR="0070379A" w:rsidRDefault="0070379A">
                  <w:pPr>
                    <w:tabs>
                      <w:tab w:val="left" w:pos="1134"/>
                      <w:tab w:val="left" w:pos="4680"/>
                      <w:tab w:val="left" w:pos="7020"/>
                    </w:tabs>
                    <w:suppressAutoHyphens/>
                    <w:spacing w:line="256" w:lineRule="auto"/>
                    <w:ind w:firstLine="567"/>
                    <w:jc w:val="both"/>
                  </w:pPr>
                  <w:r>
                    <w:t>Cod:</w:t>
                  </w:r>
                </w:p>
              </w:tc>
            </w:tr>
            <w:tr w:rsidR="0070379A" w:rsidRPr="0070379A" w14:paraId="74FC56F7" w14:textId="77777777">
              <w:trPr>
                <w:jc w:val="center"/>
              </w:trPr>
              <w:tc>
                <w:tcPr>
                  <w:tcW w:w="5163" w:type="dxa"/>
                  <w:tcBorders>
                    <w:top w:val="nil"/>
                    <w:left w:val="nil"/>
                    <w:bottom w:val="nil"/>
                    <w:right w:val="nil"/>
                  </w:tcBorders>
                  <w:vAlign w:val="center"/>
                  <w:hideMark/>
                </w:tcPr>
                <w:p w14:paraId="7A1C9C36" w14:textId="77777777" w:rsidR="0070379A" w:rsidRDefault="0070379A">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36A1B728" w14:textId="77777777" w:rsidR="0070379A" w:rsidRDefault="0070379A">
                  <w:pPr>
                    <w:tabs>
                      <w:tab w:val="left" w:pos="1134"/>
                      <w:tab w:val="left" w:pos="4680"/>
                      <w:tab w:val="left" w:pos="7020"/>
                    </w:tabs>
                    <w:suppressAutoHyphens/>
                    <w:spacing w:line="256" w:lineRule="auto"/>
                    <w:ind w:firstLine="567"/>
                    <w:jc w:val="both"/>
                  </w:pPr>
                  <w:r>
                    <w:t>IBAN</w:t>
                  </w:r>
                </w:p>
              </w:tc>
            </w:tr>
            <w:tr w:rsidR="0070379A" w:rsidRPr="0070379A" w14:paraId="317E22BB" w14:textId="77777777">
              <w:trPr>
                <w:trHeight w:val="713"/>
                <w:jc w:val="center"/>
              </w:trPr>
              <w:tc>
                <w:tcPr>
                  <w:tcW w:w="5163" w:type="dxa"/>
                  <w:tcBorders>
                    <w:top w:val="nil"/>
                    <w:left w:val="nil"/>
                    <w:bottom w:val="nil"/>
                    <w:right w:val="nil"/>
                  </w:tcBorders>
                  <w:vAlign w:val="center"/>
                </w:tcPr>
                <w:p w14:paraId="0FA12EFB" w14:textId="77777777" w:rsidR="0070379A" w:rsidRDefault="0070379A">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594005E" w14:textId="77777777" w:rsidR="0070379A" w:rsidRDefault="0070379A">
                  <w:pPr>
                    <w:tabs>
                      <w:tab w:val="left" w:pos="1134"/>
                      <w:tab w:val="left" w:pos="4680"/>
                      <w:tab w:val="left" w:pos="7020"/>
                    </w:tabs>
                    <w:suppressAutoHyphens/>
                    <w:spacing w:line="256" w:lineRule="auto"/>
                    <w:ind w:firstLine="567"/>
                    <w:jc w:val="both"/>
                  </w:pPr>
                </w:p>
                <w:p w14:paraId="09DEDDEF" w14:textId="77777777" w:rsidR="0070379A" w:rsidRDefault="0070379A">
                  <w:pPr>
                    <w:tabs>
                      <w:tab w:val="left" w:pos="1134"/>
                      <w:tab w:val="left" w:pos="4680"/>
                      <w:tab w:val="left" w:pos="7020"/>
                    </w:tabs>
                    <w:suppressAutoHyphens/>
                    <w:spacing w:line="256" w:lineRule="auto"/>
                    <w:ind w:firstLine="567"/>
                    <w:jc w:val="both"/>
                  </w:pPr>
                </w:p>
                <w:p w14:paraId="45F4CDC0" w14:textId="77777777" w:rsidR="0070379A" w:rsidRDefault="0070379A">
                  <w:pPr>
                    <w:tabs>
                      <w:tab w:val="left" w:pos="1134"/>
                      <w:tab w:val="left" w:pos="4680"/>
                      <w:tab w:val="left" w:pos="7020"/>
                    </w:tabs>
                    <w:suppressAutoHyphens/>
                    <w:spacing w:line="256" w:lineRule="auto"/>
                    <w:ind w:firstLine="567"/>
                    <w:jc w:val="both"/>
                  </w:pPr>
                </w:p>
                <w:p w14:paraId="5B8613DE" w14:textId="77777777" w:rsidR="0070379A" w:rsidRDefault="0070379A">
                  <w:pPr>
                    <w:tabs>
                      <w:tab w:val="left" w:pos="1134"/>
                      <w:tab w:val="left" w:pos="4680"/>
                      <w:tab w:val="left" w:pos="7020"/>
                    </w:tabs>
                    <w:suppressAutoHyphens/>
                    <w:spacing w:line="256" w:lineRule="auto"/>
                    <w:ind w:firstLine="567"/>
                    <w:jc w:val="both"/>
                  </w:pPr>
                </w:p>
                <w:p w14:paraId="41B512AD" w14:textId="77777777" w:rsidR="0070379A" w:rsidRDefault="0070379A">
                  <w:pPr>
                    <w:tabs>
                      <w:tab w:val="left" w:pos="1134"/>
                      <w:tab w:val="left" w:pos="4680"/>
                      <w:tab w:val="left" w:pos="7020"/>
                    </w:tabs>
                    <w:suppressAutoHyphens/>
                    <w:spacing w:line="256" w:lineRule="auto"/>
                    <w:ind w:firstLine="567"/>
                    <w:jc w:val="both"/>
                  </w:pPr>
                </w:p>
                <w:p w14:paraId="5A9A4752" w14:textId="77777777" w:rsidR="0070379A" w:rsidRDefault="0070379A">
                  <w:pPr>
                    <w:tabs>
                      <w:tab w:val="left" w:pos="1134"/>
                      <w:tab w:val="left" w:pos="4680"/>
                      <w:tab w:val="left" w:pos="7020"/>
                    </w:tabs>
                    <w:suppressAutoHyphens/>
                    <w:spacing w:line="256" w:lineRule="auto"/>
                    <w:ind w:firstLine="567"/>
                    <w:jc w:val="both"/>
                  </w:pPr>
                </w:p>
                <w:p w14:paraId="6BAEF1C6" w14:textId="77777777" w:rsidR="0070379A" w:rsidRDefault="0070379A">
                  <w:pPr>
                    <w:tabs>
                      <w:tab w:val="left" w:pos="1134"/>
                      <w:tab w:val="left" w:pos="4680"/>
                      <w:tab w:val="left" w:pos="7020"/>
                    </w:tabs>
                    <w:suppressAutoHyphens/>
                    <w:spacing w:line="256" w:lineRule="auto"/>
                    <w:ind w:firstLine="567"/>
                    <w:jc w:val="both"/>
                  </w:pPr>
                </w:p>
              </w:tc>
            </w:tr>
          </w:tbl>
          <w:p w14:paraId="4F0725B1" w14:textId="77777777" w:rsidR="0070379A" w:rsidRPr="0070379A" w:rsidRDefault="0070379A">
            <w:pPr>
              <w:pStyle w:val="Listparagraf"/>
              <w:numPr>
                <w:ilvl w:val="0"/>
                <w:numId w:val="0"/>
              </w:numPr>
              <w:tabs>
                <w:tab w:val="clear" w:pos="1134"/>
                <w:tab w:val="left" w:pos="2685"/>
              </w:tabs>
              <w:spacing w:line="276" w:lineRule="auto"/>
              <w:contextualSpacing/>
              <w:jc w:val="center"/>
              <w:rPr>
                <w:lang w:val="ro-RO"/>
              </w:rPr>
            </w:pPr>
            <w:r w:rsidRPr="0070379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0379A" w14:paraId="78C2161F" w14:textId="77777777">
              <w:trPr>
                <w:trHeight w:val="357"/>
                <w:jc w:val="center"/>
              </w:trPr>
              <w:tc>
                <w:tcPr>
                  <w:tcW w:w="5188" w:type="dxa"/>
                  <w:vAlign w:val="center"/>
                  <w:hideMark/>
                </w:tcPr>
                <w:p w14:paraId="603DD542" w14:textId="77777777" w:rsidR="0070379A" w:rsidRDefault="0070379A">
                  <w:pPr>
                    <w:spacing w:line="256" w:lineRule="auto"/>
                    <w:jc w:val="center"/>
                    <w:rPr>
                      <w:b/>
                    </w:rPr>
                  </w:pPr>
                  <w:r>
                    <w:rPr>
                      <w:b/>
                    </w:rPr>
                    <w:t>ANTREPRENOR</w:t>
                  </w:r>
                </w:p>
              </w:tc>
              <w:tc>
                <w:tcPr>
                  <w:tcW w:w="4559" w:type="dxa"/>
                  <w:vAlign w:val="center"/>
                  <w:hideMark/>
                </w:tcPr>
                <w:p w14:paraId="3F2B3CA3" w14:textId="77777777" w:rsidR="0070379A" w:rsidRDefault="0070379A">
                  <w:pPr>
                    <w:spacing w:line="256" w:lineRule="auto"/>
                    <w:jc w:val="center"/>
                    <w:rPr>
                      <w:b/>
                    </w:rPr>
                  </w:pPr>
                  <w:r>
                    <w:rPr>
                      <w:b/>
                    </w:rPr>
                    <w:t>BENEFICIAR</w:t>
                  </w:r>
                </w:p>
              </w:tc>
            </w:tr>
            <w:tr w:rsidR="0070379A" w14:paraId="38A61B50" w14:textId="77777777">
              <w:trPr>
                <w:trHeight w:val="357"/>
                <w:jc w:val="center"/>
              </w:trPr>
              <w:tc>
                <w:tcPr>
                  <w:tcW w:w="5188" w:type="dxa"/>
                  <w:vAlign w:val="center"/>
                </w:tcPr>
                <w:p w14:paraId="48D7AC75" w14:textId="77777777" w:rsidR="0070379A" w:rsidRDefault="0070379A">
                  <w:pPr>
                    <w:spacing w:line="256" w:lineRule="auto"/>
                    <w:jc w:val="both"/>
                    <w:rPr>
                      <w:b/>
                    </w:rPr>
                  </w:pPr>
                </w:p>
                <w:p w14:paraId="14FFCE76" w14:textId="77777777" w:rsidR="0070379A" w:rsidRDefault="0070379A">
                  <w:pPr>
                    <w:spacing w:line="256" w:lineRule="auto"/>
                    <w:jc w:val="both"/>
                    <w:rPr>
                      <w:b/>
                    </w:rPr>
                  </w:pPr>
                </w:p>
                <w:p w14:paraId="34A0430F" w14:textId="77777777" w:rsidR="0070379A" w:rsidRDefault="0070379A">
                  <w:pPr>
                    <w:spacing w:line="256" w:lineRule="auto"/>
                    <w:jc w:val="both"/>
                    <w:rPr>
                      <w:b/>
                    </w:rPr>
                  </w:pPr>
                </w:p>
              </w:tc>
              <w:tc>
                <w:tcPr>
                  <w:tcW w:w="4559" w:type="dxa"/>
                  <w:vAlign w:val="center"/>
                </w:tcPr>
                <w:p w14:paraId="03396727" w14:textId="77777777" w:rsidR="0070379A" w:rsidRDefault="0070379A">
                  <w:pPr>
                    <w:spacing w:line="256" w:lineRule="auto"/>
                    <w:jc w:val="both"/>
                    <w:rPr>
                      <w:b/>
                    </w:rPr>
                  </w:pPr>
                </w:p>
                <w:p w14:paraId="4C36E855" w14:textId="77777777" w:rsidR="0070379A" w:rsidRDefault="0070379A">
                  <w:pPr>
                    <w:spacing w:line="256" w:lineRule="auto"/>
                    <w:jc w:val="both"/>
                    <w:rPr>
                      <w:b/>
                    </w:rPr>
                  </w:pPr>
                </w:p>
                <w:p w14:paraId="717BE250" w14:textId="77777777" w:rsidR="0070379A" w:rsidRDefault="0070379A">
                  <w:pPr>
                    <w:spacing w:line="256" w:lineRule="auto"/>
                    <w:jc w:val="both"/>
                    <w:rPr>
                      <w:b/>
                    </w:rPr>
                  </w:pPr>
                </w:p>
              </w:tc>
            </w:tr>
          </w:tbl>
          <w:p w14:paraId="57729677" w14:textId="77777777" w:rsidR="0070379A" w:rsidRDefault="0070379A">
            <w:pPr>
              <w:tabs>
                <w:tab w:val="left" w:pos="2295"/>
              </w:tabs>
              <w:spacing w:line="256" w:lineRule="auto"/>
              <w:jc w:val="both"/>
            </w:pPr>
          </w:p>
          <w:p w14:paraId="62033B3B" w14:textId="77777777" w:rsidR="0070379A" w:rsidRDefault="0070379A">
            <w:pPr>
              <w:tabs>
                <w:tab w:val="left" w:pos="2295"/>
              </w:tabs>
              <w:spacing w:line="256" w:lineRule="auto"/>
              <w:jc w:val="both"/>
            </w:pPr>
          </w:p>
          <w:p w14:paraId="310424C5" w14:textId="77777777" w:rsidR="0070379A" w:rsidRDefault="0070379A">
            <w:pPr>
              <w:tabs>
                <w:tab w:val="left" w:pos="2295"/>
              </w:tabs>
              <w:spacing w:line="256" w:lineRule="auto"/>
              <w:jc w:val="both"/>
            </w:pPr>
          </w:p>
          <w:p w14:paraId="07036759" w14:textId="77777777" w:rsidR="0070379A" w:rsidRDefault="0070379A">
            <w:pPr>
              <w:tabs>
                <w:tab w:val="left" w:pos="2295"/>
              </w:tabs>
              <w:spacing w:line="256" w:lineRule="auto"/>
              <w:jc w:val="both"/>
            </w:pPr>
          </w:p>
          <w:p w14:paraId="28A06347" w14:textId="77777777" w:rsidR="0070379A" w:rsidRDefault="0070379A">
            <w:pPr>
              <w:tabs>
                <w:tab w:val="left" w:pos="2295"/>
              </w:tabs>
              <w:spacing w:line="256" w:lineRule="auto"/>
              <w:jc w:val="both"/>
            </w:pPr>
            <w:r>
              <w:br/>
            </w:r>
          </w:p>
          <w:p w14:paraId="2C0D5923" w14:textId="77777777" w:rsidR="0070379A" w:rsidRDefault="0070379A">
            <w:pPr>
              <w:tabs>
                <w:tab w:val="left" w:pos="2295"/>
              </w:tabs>
              <w:spacing w:line="256" w:lineRule="auto"/>
              <w:jc w:val="both"/>
            </w:pPr>
          </w:p>
          <w:p w14:paraId="17214BFD" w14:textId="77777777" w:rsidR="0070379A" w:rsidRDefault="0070379A">
            <w:pPr>
              <w:tabs>
                <w:tab w:val="left" w:pos="2295"/>
              </w:tabs>
              <w:spacing w:line="256" w:lineRule="auto"/>
              <w:jc w:val="both"/>
            </w:pPr>
          </w:p>
          <w:p w14:paraId="736CEC31" w14:textId="77777777" w:rsidR="0070379A" w:rsidRDefault="0070379A">
            <w:pPr>
              <w:spacing w:line="256" w:lineRule="auto"/>
              <w:jc w:val="both"/>
            </w:pPr>
          </w:p>
          <w:p w14:paraId="34AE185A" w14:textId="77777777" w:rsidR="0070379A" w:rsidRDefault="0070379A">
            <w:pPr>
              <w:spacing w:line="256" w:lineRule="auto"/>
              <w:jc w:val="both"/>
              <w:rPr>
                <w:sz w:val="28"/>
                <w:szCs w:val="28"/>
              </w:rPr>
            </w:pPr>
          </w:p>
          <w:p w14:paraId="15E8F49D" w14:textId="77777777" w:rsidR="0070379A" w:rsidRDefault="0070379A">
            <w:pPr>
              <w:tabs>
                <w:tab w:val="left" w:pos="2295"/>
              </w:tabs>
              <w:spacing w:line="256" w:lineRule="auto"/>
              <w:jc w:val="right"/>
            </w:pPr>
            <w:r>
              <w:t>Anexa nr. 1</w:t>
            </w:r>
          </w:p>
          <w:p w14:paraId="24FCDC31" w14:textId="77777777" w:rsidR="0070379A" w:rsidRDefault="0070379A">
            <w:pPr>
              <w:tabs>
                <w:tab w:val="left" w:pos="2295"/>
              </w:tabs>
              <w:spacing w:line="256" w:lineRule="auto"/>
              <w:jc w:val="right"/>
            </w:pPr>
            <w:r>
              <w:t>la Contractul nr. ___________</w:t>
            </w:r>
          </w:p>
          <w:p w14:paraId="1397FD46" w14:textId="77777777" w:rsidR="0070379A" w:rsidRDefault="0070379A">
            <w:pPr>
              <w:tabs>
                <w:tab w:val="left" w:pos="2295"/>
              </w:tabs>
              <w:spacing w:line="256" w:lineRule="auto"/>
              <w:jc w:val="right"/>
            </w:pPr>
            <w:r>
              <w:t>Din „____”  _____ 20_______</w:t>
            </w:r>
          </w:p>
          <w:p w14:paraId="48DC261E" w14:textId="77777777" w:rsidR="0070379A" w:rsidRDefault="0070379A">
            <w:pPr>
              <w:tabs>
                <w:tab w:val="left" w:pos="2295"/>
              </w:tabs>
              <w:spacing w:line="256" w:lineRule="auto"/>
              <w:jc w:val="both"/>
            </w:pPr>
          </w:p>
          <w:p w14:paraId="40AF35E0" w14:textId="77777777" w:rsidR="0070379A" w:rsidRDefault="0070379A">
            <w:pPr>
              <w:tabs>
                <w:tab w:val="left" w:pos="2295"/>
              </w:tabs>
              <w:spacing w:line="256" w:lineRule="auto"/>
              <w:jc w:val="both"/>
            </w:pPr>
          </w:p>
          <w:p w14:paraId="1CB29836" w14:textId="77777777" w:rsidR="0070379A" w:rsidRDefault="0070379A">
            <w:pPr>
              <w:tabs>
                <w:tab w:val="left" w:pos="2295"/>
              </w:tabs>
              <w:spacing w:line="256" w:lineRule="auto"/>
              <w:jc w:val="both"/>
            </w:pPr>
          </w:p>
          <w:p w14:paraId="0A860E30" w14:textId="77777777" w:rsidR="0070379A" w:rsidRDefault="0070379A">
            <w:pPr>
              <w:tabs>
                <w:tab w:val="left" w:pos="2295"/>
              </w:tabs>
              <w:spacing w:line="256" w:lineRule="auto"/>
              <w:jc w:val="both"/>
            </w:pPr>
          </w:p>
          <w:p w14:paraId="53DAEE40" w14:textId="77777777" w:rsidR="0070379A" w:rsidRDefault="0070379A">
            <w:pPr>
              <w:tabs>
                <w:tab w:val="left" w:pos="2295"/>
              </w:tabs>
              <w:spacing w:line="256" w:lineRule="auto"/>
              <w:jc w:val="both"/>
            </w:pPr>
          </w:p>
          <w:p w14:paraId="10F2EA8A" w14:textId="77777777" w:rsidR="0070379A" w:rsidRDefault="0070379A">
            <w:pPr>
              <w:tabs>
                <w:tab w:val="left" w:pos="2295"/>
              </w:tabs>
              <w:spacing w:line="256" w:lineRule="auto"/>
              <w:jc w:val="both"/>
            </w:pPr>
          </w:p>
          <w:p w14:paraId="521C6914" w14:textId="77777777" w:rsidR="0070379A" w:rsidRDefault="0070379A">
            <w:pPr>
              <w:tabs>
                <w:tab w:val="left" w:pos="2295"/>
              </w:tabs>
              <w:spacing w:line="256" w:lineRule="auto"/>
              <w:jc w:val="both"/>
            </w:pPr>
          </w:p>
          <w:p w14:paraId="26F7FFE8" w14:textId="77777777" w:rsidR="0070379A" w:rsidRDefault="0070379A">
            <w:pPr>
              <w:tabs>
                <w:tab w:val="left" w:pos="2295"/>
              </w:tabs>
              <w:spacing w:line="256" w:lineRule="auto"/>
              <w:jc w:val="both"/>
            </w:pPr>
          </w:p>
          <w:p w14:paraId="13212061" w14:textId="77777777" w:rsidR="0070379A" w:rsidRDefault="0070379A">
            <w:pPr>
              <w:tabs>
                <w:tab w:val="left" w:pos="2295"/>
              </w:tabs>
              <w:spacing w:line="256" w:lineRule="auto"/>
              <w:jc w:val="both"/>
              <w:rPr>
                <w:b/>
              </w:rPr>
            </w:pPr>
            <w:r>
              <w:rPr>
                <w:b/>
              </w:rPr>
              <w:t xml:space="preserve">       SPECIFICAŢII TEHNICE</w:t>
            </w:r>
          </w:p>
          <w:p w14:paraId="78E3EC72" w14:textId="77777777" w:rsidR="0070379A" w:rsidRDefault="0070379A">
            <w:pPr>
              <w:tabs>
                <w:tab w:val="left" w:pos="2295"/>
              </w:tabs>
              <w:spacing w:line="256" w:lineRule="auto"/>
              <w:jc w:val="both"/>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70379A" w:rsidRPr="0070379A" w14:paraId="1D1EE7C3"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2CEFE" w14:textId="77777777" w:rsidR="0070379A" w:rsidRDefault="0070379A">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FBD099" w14:textId="77777777" w:rsidR="0070379A" w:rsidRDefault="0070379A">
                  <w:pPr>
                    <w:spacing w:line="256" w:lineRule="auto"/>
                    <w:jc w:val="center"/>
                    <w:rPr>
                      <w:b/>
                      <w:bCs/>
                      <w:noProof w:val="0"/>
                    </w:rPr>
                  </w:pPr>
                  <w:r>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7E4DC1" w14:textId="77777777" w:rsidR="0070379A" w:rsidRDefault="0070379A">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A79CC98" w14:textId="77777777" w:rsidR="0070379A" w:rsidRDefault="0070379A">
                  <w:pPr>
                    <w:spacing w:line="256" w:lineRule="auto"/>
                    <w:jc w:val="center"/>
                    <w:rPr>
                      <w:b/>
                    </w:rPr>
                  </w:pPr>
                  <w:r>
                    <w:rPr>
                      <w:b/>
                    </w:rPr>
                    <w:t>Specificarea tehnică deplină solicitată de către autoritatea contractantă</w:t>
                  </w:r>
                </w:p>
                <w:p w14:paraId="7DAA90C6" w14:textId="77777777" w:rsidR="0070379A" w:rsidRDefault="0070379A">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80E68E" w14:textId="77777777" w:rsidR="0070379A" w:rsidRDefault="0070379A">
                  <w:pPr>
                    <w:spacing w:line="256" w:lineRule="auto"/>
                    <w:jc w:val="center"/>
                    <w:rPr>
                      <w:b/>
                    </w:rPr>
                  </w:pPr>
                  <w:r>
                    <w:rPr>
                      <w:b/>
                      <w:bCs/>
                      <w:noProof w:val="0"/>
                    </w:rPr>
                    <w:t xml:space="preserve">Specificarea tehnică </w:t>
                  </w:r>
                  <w:r>
                    <w:rPr>
                      <w:b/>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199B58" w14:textId="77777777" w:rsidR="0070379A" w:rsidRDefault="0070379A">
                  <w:pPr>
                    <w:spacing w:line="256" w:lineRule="auto"/>
                    <w:ind w:right="943"/>
                    <w:jc w:val="center"/>
                    <w:rPr>
                      <w:b/>
                      <w:bCs/>
                      <w:noProof w:val="0"/>
                    </w:rPr>
                  </w:pPr>
                  <w:r>
                    <w:rPr>
                      <w:b/>
                      <w:bCs/>
                      <w:noProof w:val="0"/>
                    </w:rPr>
                    <w:t>Standarde de</w:t>
                  </w:r>
                </w:p>
                <w:p w14:paraId="18695CEE" w14:textId="77777777" w:rsidR="0070379A" w:rsidRDefault="0070379A">
                  <w:pPr>
                    <w:spacing w:line="256" w:lineRule="auto"/>
                    <w:ind w:right="943"/>
                    <w:jc w:val="center"/>
                    <w:rPr>
                      <w:b/>
                      <w:bCs/>
                      <w:noProof w:val="0"/>
                    </w:rPr>
                  </w:pPr>
                  <w:proofErr w:type="spellStart"/>
                  <w:r>
                    <w:rPr>
                      <w:b/>
                      <w:bCs/>
                      <w:noProof w:val="0"/>
                    </w:rPr>
                    <w:t>referinţă</w:t>
                  </w:r>
                  <w:proofErr w:type="spellEnd"/>
                </w:p>
              </w:tc>
            </w:tr>
            <w:tr w:rsidR="0070379A" w:rsidRPr="0070379A" w14:paraId="5826A57D"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DDA63" w14:textId="77777777" w:rsidR="0070379A" w:rsidRDefault="0070379A">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9FEACC" w14:textId="77777777" w:rsidR="0070379A" w:rsidRDefault="0070379A">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FF5DFD"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5907F" w14:textId="77777777" w:rsidR="0070379A" w:rsidRDefault="0070379A">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452CF5" w14:textId="77777777" w:rsidR="0070379A" w:rsidRDefault="0070379A">
                  <w:pPr>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A7E29" w14:textId="77777777" w:rsidR="0070379A" w:rsidRPr="0070379A" w:rsidRDefault="0070379A">
                  <w:pPr>
                    <w:spacing w:line="256" w:lineRule="auto"/>
                    <w:rPr>
                      <w:rFonts w:asciiTheme="minorHAnsi" w:eastAsiaTheme="minorHAnsi" w:hAnsiTheme="minorHAnsi" w:cstheme="minorBidi"/>
                      <w:noProof w:val="0"/>
                      <w:sz w:val="20"/>
                      <w:szCs w:val="20"/>
                    </w:rPr>
                  </w:pPr>
                </w:p>
              </w:tc>
            </w:tr>
            <w:tr w:rsidR="0070379A" w:rsidRPr="0070379A" w14:paraId="32E141EF"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A787E5"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55413" w14:textId="77777777" w:rsidR="0070379A" w:rsidRDefault="0070379A">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474EB7" w14:textId="77777777" w:rsidR="0070379A" w:rsidRDefault="0070379A">
                  <w:pPr>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A3BF62" w14:textId="77777777" w:rsidR="0070379A" w:rsidRDefault="0070379A">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F20B02" w14:textId="77777777" w:rsidR="0070379A" w:rsidRDefault="0070379A">
                  <w:pPr>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9D4808" w14:textId="77777777" w:rsidR="0070379A" w:rsidRPr="0070379A" w:rsidRDefault="0070379A">
                  <w:pPr>
                    <w:spacing w:line="256" w:lineRule="auto"/>
                    <w:rPr>
                      <w:rFonts w:asciiTheme="minorHAnsi" w:eastAsiaTheme="minorHAnsi" w:hAnsiTheme="minorHAnsi" w:cstheme="minorBidi"/>
                      <w:noProof w:val="0"/>
                      <w:sz w:val="20"/>
                      <w:szCs w:val="20"/>
                    </w:rPr>
                  </w:pPr>
                </w:p>
              </w:tc>
            </w:tr>
            <w:tr w:rsidR="0070379A" w:rsidRPr="0070379A" w14:paraId="41DBBC6B"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06AB3E4D" w14:textId="77777777" w:rsidR="0070379A" w:rsidRDefault="0070379A">
                  <w:pPr>
                    <w:spacing w:line="256" w:lineRule="auto"/>
                    <w:jc w:val="both"/>
                    <w:rPr>
                      <w:noProof w:val="0"/>
                    </w:rPr>
                  </w:pPr>
                </w:p>
                <w:p w14:paraId="7281C698" w14:textId="77777777" w:rsidR="0070379A" w:rsidRDefault="0070379A">
                  <w:pPr>
                    <w:spacing w:line="256" w:lineRule="auto"/>
                    <w:jc w:val="both"/>
                    <w:rPr>
                      <w:noProof w:val="0"/>
                    </w:rPr>
                  </w:pPr>
                </w:p>
                <w:p w14:paraId="77AC9F04" w14:textId="77777777" w:rsidR="0070379A" w:rsidRDefault="0070379A">
                  <w:pPr>
                    <w:spacing w:line="256" w:lineRule="auto"/>
                    <w:jc w:val="both"/>
                    <w:rPr>
                      <w:noProof w:val="0"/>
                    </w:rPr>
                  </w:pPr>
                </w:p>
                <w:p w14:paraId="345D4893" w14:textId="77777777" w:rsidR="0070379A" w:rsidRDefault="0070379A">
                  <w:pPr>
                    <w:spacing w:line="256" w:lineRule="auto"/>
                    <w:jc w:val="both"/>
                    <w:rPr>
                      <w:noProof w:val="0"/>
                    </w:rPr>
                  </w:pPr>
                </w:p>
                <w:p w14:paraId="79B60D6F" w14:textId="77777777" w:rsidR="0070379A" w:rsidRDefault="0070379A">
                  <w:pPr>
                    <w:spacing w:line="256" w:lineRule="auto"/>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582E59F4" w14:textId="77777777" w:rsidR="0070379A" w:rsidRDefault="0070379A">
                  <w:pPr>
                    <w:spacing w:line="256" w:lineRule="auto"/>
                    <w:jc w:val="both"/>
                    <w:rPr>
                      <w:noProof w:val="0"/>
                    </w:rPr>
                  </w:pPr>
                  <w:r>
                    <w:rPr>
                      <w:noProof w:val="0"/>
                    </w:rPr>
                    <w:t> </w:t>
                  </w:r>
                </w:p>
                <w:p w14:paraId="053DBE96" w14:textId="77777777" w:rsidR="0070379A" w:rsidRDefault="0070379A">
                  <w:pPr>
                    <w:spacing w:line="256" w:lineRule="auto"/>
                    <w:jc w:val="center"/>
                    <w:rPr>
                      <w:b/>
                      <w:bCs/>
                      <w:noProof w:val="0"/>
                    </w:rPr>
                  </w:pPr>
                </w:p>
                <w:p w14:paraId="2CC524E9" w14:textId="77777777" w:rsidR="0070379A" w:rsidRDefault="0070379A">
                  <w:pPr>
                    <w:spacing w:line="256" w:lineRule="auto"/>
                    <w:jc w:val="center"/>
                    <w:rPr>
                      <w:b/>
                      <w:bCs/>
                      <w:noProof w:val="0"/>
                    </w:rPr>
                  </w:pPr>
                </w:p>
                <w:p w14:paraId="2225BCC3" w14:textId="77777777" w:rsidR="0070379A" w:rsidRDefault="0070379A">
                  <w:pPr>
                    <w:spacing w:line="256" w:lineRule="auto"/>
                    <w:jc w:val="center"/>
                    <w:rPr>
                      <w:b/>
                      <w:bCs/>
                      <w:noProof w:val="0"/>
                    </w:rPr>
                  </w:pPr>
                </w:p>
                <w:p w14:paraId="1CC74E92" w14:textId="77777777" w:rsidR="0070379A" w:rsidRDefault="0070379A">
                  <w:pPr>
                    <w:spacing w:line="256" w:lineRule="auto"/>
                    <w:jc w:val="center"/>
                    <w:rPr>
                      <w:b/>
                      <w:bCs/>
                      <w:noProof w:val="0"/>
                    </w:rPr>
                  </w:pPr>
                </w:p>
                <w:p w14:paraId="251E06B1" w14:textId="77777777" w:rsidR="0070379A" w:rsidRDefault="0070379A">
                  <w:pPr>
                    <w:spacing w:line="256" w:lineRule="auto"/>
                    <w:jc w:val="center"/>
                    <w:rPr>
                      <w:b/>
                      <w:bCs/>
                      <w:noProof w:val="0"/>
                    </w:rPr>
                  </w:pPr>
                </w:p>
                <w:p w14:paraId="0BF36B00" w14:textId="77777777" w:rsidR="0070379A" w:rsidRDefault="0070379A">
                  <w:pPr>
                    <w:spacing w:line="256" w:lineRule="auto"/>
                    <w:jc w:val="center"/>
                    <w:rPr>
                      <w:b/>
                      <w:bCs/>
                      <w:noProof w:val="0"/>
                    </w:rPr>
                  </w:pPr>
                </w:p>
                <w:p w14:paraId="145CA968" w14:textId="77777777" w:rsidR="0070379A" w:rsidRDefault="0070379A">
                  <w:pPr>
                    <w:spacing w:line="256" w:lineRule="auto"/>
                    <w:rPr>
                      <w:b/>
                      <w:bCs/>
                      <w:noProof w:val="0"/>
                    </w:rPr>
                  </w:pPr>
                  <w:r>
                    <w:rPr>
                      <w:b/>
                      <w:bCs/>
                      <w:noProof w:val="0"/>
                    </w:rPr>
                    <w:t xml:space="preserve">                 SEMNĂTURILE PĂRŢILOR</w:t>
                  </w:r>
                </w:p>
              </w:tc>
            </w:tr>
            <w:tr w:rsidR="0070379A" w:rsidRPr="0070379A" w14:paraId="4A638B17" w14:textId="77777777">
              <w:tc>
                <w:tcPr>
                  <w:tcW w:w="4763" w:type="dxa"/>
                  <w:gridSpan w:val="4"/>
                  <w:tcMar>
                    <w:top w:w="24" w:type="dxa"/>
                    <w:left w:w="48" w:type="dxa"/>
                    <w:bottom w:w="24" w:type="dxa"/>
                    <w:right w:w="48" w:type="dxa"/>
                  </w:tcMar>
                </w:tcPr>
                <w:p w14:paraId="25D83335" w14:textId="77777777" w:rsidR="0070379A" w:rsidRDefault="0070379A">
                  <w:pPr>
                    <w:spacing w:line="256" w:lineRule="auto"/>
                    <w:jc w:val="center"/>
                    <w:rPr>
                      <w:noProof w:val="0"/>
                    </w:rPr>
                  </w:pPr>
                  <w:r>
                    <w:rPr>
                      <w:b/>
                      <w:bCs/>
                      <w:noProof w:val="0"/>
                    </w:rPr>
                    <w:t>ANTREPRENORUL</w:t>
                  </w:r>
                </w:p>
                <w:p w14:paraId="72314607" w14:textId="77777777" w:rsidR="0070379A" w:rsidRDefault="0070379A">
                  <w:pPr>
                    <w:spacing w:line="256" w:lineRule="auto"/>
                    <w:ind w:firstLine="567"/>
                    <w:jc w:val="both"/>
                    <w:rPr>
                      <w:noProof w:val="0"/>
                    </w:rPr>
                  </w:pPr>
                  <w:r>
                    <w:rPr>
                      <w:noProof w:val="0"/>
                    </w:rPr>
                    <w:t> </w:t>
                  </w:r>
                </w:p>
                <w:p w14:paraId="67586936" w14:textId="77777777" w:rsidR="0070379A" w:rsidRDefault="0070379A">
                  <w:pPr>
                    <w:spacing w:line="256" w:lineRule="auto"/>
                    <w:ind w:firstLine="567"/>
                    <w:rPr>
                      <w:noProof w:val="0"/>
                    </w:rPr>
                  </w:pPr>
                </w:p>
              </w:tc>
              <w:tc>
                <w:tcPr>
                  <w:tcW w:w="50" w:type="dxa"/>
                  <w:tcMar>
                    <w:top w:w="15" w:type="dxa"/>
                    <w:left w:w="15" w:type="dxa"/>
                    <w:bottom w:w="15" w:type="dxa"/>
                    <w:right w:w="15" w:type="dxa"/>
                  </w:tcMar>
                </w:tcPr>
                <w:p w14:paraId="45C92165" w14:textId="77777777" w:rsidR="0070379A" w:rsidRDefault="0070379A">
                  <w:pPr>
                    <w:spacing w:line="256" w:lineRule="auto"/>
                    <w:jc w:val="both"/>
                    <w:rPr>
                      <w:b/>
                      <w:bCs/>
                      <w:noProof w:val="0"/>
                    </w:rPr>
                  </w:pPr>
                </w:p>
              </w:tc>
              <w:tc>
                <w:tcPr>
                  <w:tcW w:w="5810" w:type="dxa"/>
                  <w:gridSpan w:val="2"/>
                  <w:tcMar>
                    <w:top w:w="24" w:type="dxa"/>
                    <w:left w:w="48" w:type="dxa"/>
                    <w:bottom w:w="24" w:type="dxa"/>
                    <w:right w:w="48" w:type="dxa"/>
                  </w:tcMar>
                </w:tcPr>
                <w:p w14:paraId="5013054B" w14:textId="77777777" w:rsidR="0070379A" w:rsidRDefault="0070379A">
                  <w:pPr>
                    <w:spacing w:line="256" w:lineRule="auto"/>
                    <w:rPr>
                      <w:noProof w:val="0"/>
                    </w:rPr>
                  </w:pPr>
                  <w:r>
                    <w:rPr>
                      <w:b/>
                      <w:bCs/>
                      <w:noProof w:val="0"/>
                    </w:rPr>
                    <w:t xml:space="preserve">                               BENEFICIAR</w:t>
                  </w:r>
                </w:p>
                <w:p w14:paraId="04BEF3C7" w14:textId="77777777" w:rsidR="0070379A" w:rsidRDefault="0070379A">
                  <w:pPr>
                    <w:spacing w:line="256" w:lineRule="auto"/>
                    <w:ind w:firstLine="567"/>
                    <w:jc w:val="both"/>
                    <w:rPr>
                      <w:noProof w:val="0"/>
                    </w:rPr>
                  </w:pPr>
                  <w:r>
                    <w:rPr>
                      <w:noProof w:val="0"/>
                    </w:rPr>
                    <w:t> </w:t>
                  </w:r>
                </w:p>
                <w:p w14:paraId="2C9AD17E" w14:textId="77777777" w:rsidR="0070379A" w:rsidRDefault="0070379A">
                  <w:pPr>
                    <w:spacing w:line="256" w:lineRule="auto"/>
                    <w:rPr>
                      <w:noProof w:val="0"/>
                    </w:rPr>
                  </w:pPr>
                </w:p>
              </w:tc>
            </w:tr>
          </w:tbl>
          <w:p w14:paraId="67DBD3A9" w14:textId="77777777" w:rsidR="0070379A" w:rsidRDefault="0070379A">
            <w:pPr>
              <w:tabs>
                <w:tab w:val="left" w:pos="2295"/>
              </w:tabs>
              <w:spacing w:line="256" w:lineRule="auto"/>
              <w:jc w:val="both"/>
            </w:pPr>
          </w:p>
          <w:p w14:paraId="7753E038" w14:textId="77777777" w:rsidR="0070379A" w:rsidRDefault="0070379A">
            <w:pPr>
              <w:tabs>
                <w:tab w:val="left" w:pos="2295"/>
              </w:tabs>
              <w:spacing w:line="256" w:lineRule="auto"/>
              <w:jc w:val="both"/>
            </w:pPr>
          </w:p>
          <w:p w14:paraId="67CDBEC6" w14:textId="77777777" w:rsidR="0070379A" w:rsidRDefault="0070379A">
            <w:pPr>
              <w:tabs>
                <w:tab w:val="left" w:pos="2295"/>
              </w:tabs>
              <w:spacing w:line="256" w:lineRule="auto"/>
              <w:jc w:val="both"/>
            </w:pPr>
          </w:p>
          <w:p w14:paraId="5B1CAAA3" w14:textId="77777777" w:rsidR="0070379A" w:rsidRDefault="0070379A">
            <w:pPr>
              <w:tabs>
                <w:tab w:val="left" w:pos="2295"/>
              </w:tabs>
              <w:spacing w:line="256" w:lineRule="auto"/>
              <w:jc w:val="both"/>
            </w:pPr>
          </w:p>
          <w:p w14:paraId="75CB20F4" w14:textId="77777777" w:rsidR="0070379A" w:rsidRDefault="0070379A">
            <w:pPr>
              <w:tabs>
                <w:tab w:val="left" w:pos="2295"/>
              </w:tabs>
              <w:spacing w:line="256" w:lineRule="auto"/>
              <w:jc w:val="both"/>
            </w:pPr>
          </w:p>
          <w:p w14:paraId="0CBC2682" w14:textId="77777777" w:rsidR="0070379A" w:rsidRDefault="0070379A">
            <w:pPr>
              <w:tabs>
                <w:tab w:val="left" w:pos="2295"/>
              </w:tabs>
              <w:spacing w:line="256" w:lineRule="auto"/>
              <w:jc w:val="both"/>
            </w:pPr>
          </w:p>
          <w:p w14:paraId="291DF210" w14:textId="77777777" w:rsidR="0070379A" w:rsidRDefault="0070379A">
            <w:pPr>
              <w:tabs>
                <w:tab w:val="left" w:pos="2295"/>
              </w:tabs>
              <w:spacing w:line="256" w:lineRule="auto"/>
              <w:jc w:val="both"/>
            </w:pPr>
          </w:p>
          <w:p w14:paraId="7CDC296C" w14:textId="77777777" w:rsidR="0070379A" w:rsidRDefault="0070379A">
            <w:pPr>
              <w:tabs>
                <w:tab w:val="left" w:pos="2295"/>
              </w:tabs>
              <w:spacing w:line="256" w:lineRule="auto"/>
              <w:jc w:val="both"/>
            </w:pPr>
          </w:p>
          <w:p w14:paraId="252E1DBB" w14:textId="77777777" w:rsidR="0070379A" w:rsidRDefault="0070379A">
            <w:pPr>
              <w:tabs>
                <w:tab w:val="left" w:pos="2295"/>
              </w:tabs>
              <w:spacing w:line="256" w:lineRule="auto"/>
              <w:jc w:val="both"/>
            </w:pPr>
          </w:p>
          <w:p w14:paraId="75374E65" w14:textId="77777777" w:rsidR="0070379A" w:rsidRDefault="0070379A">
            <w:pPr>
              <w:tabs>
                <w:tab w:val="left" w:pos="2295"/>
              </w:tabs>
              <w:spacing w:line="256" w:lineRule="auto"/>
              <w:jc w:val="both"/>
            </w:pPr>
          </w:p>
          <w:p w14:paraId="65C7731F" w14:textId="77777777" w:rsidR="0070379A" w:rsidRDefault="0070379A">
            <w:pPr>
              <w:tabs>
                <w:tab w:val="left" w:pos="2295"/>
              </w:tabs>
              <w:spacing w:line="256" w:lineRule="auto"/>
              <w:jc w:val="both"/>
            </w:pPr>
          </w:p>
          <w:p w14:paraId="2F9864F9" w14:textId="77777777" w:rsidR="0070379A" w:rsidRDefault="0070379A">
            <w:pPr>
              <w:tabs>
                <w:tab w:val="left" w:pos="2295"/>
              </w:tabs>
              <w:spacing w:line="256" w:lineRule="auto"/>
              <w:jc w:val="both"/>
            </w:pPr>
          </w:p>
          <w:p w14:paraId="04666FD7" w14:textId="77777777" w:rsidR="0070379A" w:rsidRDefault="0070379A">
            <w:pPr>
              <w:tabs>
                <w:tab w:val="left" w:pos="2295"/>
              </w:tabs>
              <w:spacing w:line="256" w:lineRule="auto"/>
              <w:jc w:val="both"/>
            </w:pPr>
          </w:p>
          <w:p w14:paraId="68DD343D" w14:textId="77777777" w:rsidR="0070379A" w:rsidRDefault="0070379A">
            <w:pPr>
              <w:tabs>
                <w:tab w:val="left" w:pos="2295"/>
              </w:tabs>
              <w:spacing w:line="256" w:lineRule="auto"/>
              <w:jc w:val="both"/>
            </w:pPr>
          </w:p>
          <w:p w14:paraId="0929FDA7" w14:textId="77777777" w:rsidR="0070379A" w:rsidRDefault="0070379A">
            <w:pPr>
              <w:tabs>
                <w:tab w:val="left" w:pos="2295"/>
              </w:tabs>
              <w:spacing w:line="256" w:lineRule="auto"/>
              <w:jc w:val="both"/>
            </w:pPr>
          </w:p>
          <w:p w14:paraId="2AF49BF4" w14:textId="77777777" w:rsidR="0070379A" w:rsidRDefault="0070379A">
            <w:pPr>
              <w:tabs>
                <w:tab w:val="left" w:pos="2295"/>
              </w:tabs>
              <w:spacing w:line="256" w:lineRule="auto"/>
              <w:jc w:val="both"/>
            </w:pPr>
          </w:p>
          <w:p w14:paraId="050FA088" w14:textId="77777777" w:rsidR="0070379A" w:rsidRDefault="0070379A">
            <w:pPr>
              <w:tabs>
                <w:tab w:val="left" w:pos="2295"/>
              </w:tabs>
              <w:spacing w:line="256" w:lineRule="auto"/>
              <w:jc w:val="both"/>
            </w:pPr>
          </w:p>
          <w:p w14:paraId="438E406C" w14:textId="77777777" w:rsidR="0070379A" w:rsidRDefault="0070379A">
            <w:pPr>
              <w:tabs>
                <w:tab w:val="left" w:pos="2295"/>
              </w:tabs>
              <w:spacing w:line="256" w:lineRule="auto"/>
              <w:jc w:val="both"/>
            </w:pPr>
          </w:p>
          <w:p w14:paraId="434A3FDB" w14:textId="77777777" w:rsidR="0070379A" w:rsidRDefault="0070379A">
            <w:pPr>
              <w:spacing w:line="256" w:lineRule="auto"/>
              <w:jc w:val="right"/>
              <w:rPr>
                <w:noProof w:val="0"/>
              </w:rPr>
            </w:pPr>
            <w:r>
              <w:rPr>
                <w:noProof w:val="0"/>
              </w:rPr>
              <w:t>Anexa nr. 2</w:t>
            </w:r>
          </w:p>
          <w:p w14:paraId="12809F7C" w14:textId="77777777" w:rsidR="0070379A" w:rsidRDefault="0070379A">
            <w:pPr>
              <w:spacing w:line="256" w:lineRule="auto"/>
              <w:jc w:val="right"/>
              <w:rPr>
                <w:noProof w:val="0"/>
              </w:rPr>
            </w:pPr>
            <w:r>
              <w:rPr>
                <w:noProof w:val="0"/>
              </w:rPr>
              <w:t>la Contractul nr.__________</w:t>
            </w:r>
          </w:p>
          <w:p w14:paraId="6B73133D" w14:textId="77777777" w:rsidR="0070379A" w:rsidRDefault="0070379A">
            <w:pPr>
              <w:spacing w:line="256" w:lineRule="auto"/>
              <w:jc w:val="right"/>
              <w:rPr>
                <w:noProof w:val="0"/>
              </w:rPr>
            </w:pPr>
            <w:r>
              <w:rPr>
                <w:noProof w:val="0"/>
              </w:rPr>
              <w:t>din “____” ________ 20___</w:t>
            </w:r>
          </w:p>
          <w:p w14:paraId="38B5F808" w14:textId="77777777" w:rsidR="0070379A" w:rsidRDefault="0070379A">
            <w:pPr>
              <w:keepNext/>
              <w:keepLines/>
              <w:spacing w:before="200" w:line="256" w:lineRule="auto"/>
              <w:jc w:val="both"/>
              <w:outlineLvl w:val="2"/>
              <w:rPr>
                <w:noProof w:val="0"/>
              </w:rPr>
            </w:pPr>
          </w:p>
          <w:p w14:paraId="37F921E6" w14:textId="77777777" w:rsidR="0070379A" w:rsidRDefault="0070379A">
            <w:pPr>
              <w:keepNext/>
              <w:keepLines/>
              <w:spacing w:before="200" w:line="256" w:lineRule="auto"/>
              <w:jc w:val="both"/>
              <w:outlineLvl w:val="2"/>
              <w:rPr>
                <w:noProof w:val="0"/>
              </w:rPr>
            </w:pPr>
          </w:p>
          <w:p w14:paraId="6B9649F8" w14:textId="77777777" w:rsidR="0070379A" w:rsidRDefault="0070379A">
            <w:pPr>
              <w:spacing w:line="256" w:lineRule="auto"/>
              <w:ind w:firstLine="567"/>
              <w:jc w:val="both"/>
              <w:rPr>
                <w:b/>
                <w:noProof w:val="0"/>
              </w:rPr>
            </w:pPr>
            <w:r>
              <w:rPr>
                <w:b/>
                <w:noProof w:val="0"/>
              </w:rPr>
              <w:t>SPECIFICAŢII DE PREŢ</w:t>
            </w:r>
          </w:p>
          <w:p w14:paraId="7FA0B1FD" w14:textId="77777777" w:rsidR="0070379A" w:rsidRDefault="0070379A">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70379A" w:rsidRPr="0070379A" w14:paraId="5AAB0BCF"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D943B3" w14:textId="77777777" w:rsidR="0070379A" w:rsidRDefault="0070379A">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070F8D" w14:textId="77777777" w:rsidR="0070379A" w:rsidRDefault="0070379A">
                  <w:pPr>
                    <w:tabs>
                      <w:tab w:val="left" w:pos="235"/>
                      <w:tab w:val="left" w:pos="378"/>
                    </w:tabs>
                    <w:spacing w:line="256" w:lineRule="auto"/>
                    <w:ind w:left="-923"/>
                    <w:jc w:val="center"/>
                    <w:rPr>
                      <w:b/>
                      <w:bCs/>
                      <w:noProof w:val="0"/>
                    </w:rPr>
                  </w:pPr>
                  <w:r>
                    <w:rPr>
                      <w:b/>
                      <w:bCs/>
                      <w:noProof w:val="0"/>
                    </w:rPr>
                    <w:t xml:space="preserve">          Denumirea</w:t>
                  </w:r>
                </w:p>
                <w:p w14:paraId="4DEC9925" w14:textId="77777777" w:rsidR="0070379A" w:rsidRDefault="0070379A">
                  <w:pPr>
                    <w:tabs>
                      <w:tab w:val="left" w:pos="235"/>
                      <w:tab w:val="left" w:pos="378"/>
                    </w:tabs>
                    <w:spacing w:line="256" w:lineRule="auto"/>
                    <w:ind w:left="-923"/>
                    <w:jc w:val="center"/>
                    <w:rPr>
                      <w:b/>
                      <w:bCs/>
                      <w:noProof w:val="0"/>
                    </w:rPr>
                  </w:pPr>
                  <w:r>
                    <w:rPr>
                      <w:b/>
                      <w:bCs/>
                      <w:noProof w:val="0"/>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BC0347" w14:textId="77777777" w:rsidR="0070379A" w:rsidRDefault="0070379A">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D65E4F" w14:textId="77777777" w:rsidR="0070379A" w:rsidRDefault="0070379A">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ECDA49" w14:textId="77777777" w:rsidR="0070379A" w:rsidRDefault="0070379A">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7EF757" w14:textId="77777777" w:rsidR="0070379A" w:rsidRDefault="0070379A">
                  <w:pPr>
                    <w:spacing w:line="256" w:lineRule="auto"/>
                    <w:jc w:val="center"/>
                    <w:rPr>
                      <w:b/>
                      <w:bCs/>
                      <w:noProof w:val="0"/>
                    </w:rPr>
                  </w:pPr>
                  <w:proofErr w:type="spellStart"/>
                  <w:r>
                    <w:rPr>
                      <w:b/>
                      <w:bCs/>
                      <w:noProof w:val="0"/>
                    </w:rPr>
                    <w:t>Preţul</w:t>
                  </w:r>
                  <w:proofErr w:type="spellEnd"/>
                  <w:r>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E38FC3" w14:textId="77777777" w:rsidR="0070379A" w:rsidRDefault="0070379A">
                  <w:pPr>
                    <w:spacing w:line="256" w:lineRule="auto"/>
                    <w:jc w:val="center"/>
                    <w:rPr>
                      <w:b/>
                      <w:bCs/>
                      <w:noProof w:val="0"/>
                    </w:rPr>
                  </w:pPr>
                  <w:proofErr w:type="spellStart"/>
                  <w:r>
                    <w:rPr>
                      <w:b/>
                      <w:bCs/>
                      <w:noProof w:val="0"/>
                    </w:rPr>
                    <w:t>Sumalei</w:t>
                  </w:r>
                  <w:proofErr w:type="spellEnd"/>
                  <w:r>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0EE66F" w14:textId="77777777" w:rsidR="0070379A" w:rsidRDefault="0070379A">
                  <w:pPr>
                    <w:spacing w:line="256" w:lineRule="auto"/>
                    <w:jc w:val="center"/>
                    <w:rPr>
                      <w:b/>
                      <w:bCs/>
                      <w:noProof w:val="0"/>
                    </w:rPr>
                  </w:pPr>
                  <w:r>
                    <w:rPr>
                      <w:b/>
                      <w:bCs/>
                      <w:noProof w:val="0"/>
                    </w:rPr>
                    <w:t>Termenii de executare</w:t>
                  </w:r>
                </w:p>
              </w:tc>
            </w:tr>
            <w:tr w:rsidR="0070379A" w:rsidRPr="0070379A" w14:paraId="7AF18DC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F0FC15" w14:textId="77777777" w:rsidR="0070379A" w:rsidRDefault="0070379A">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3A372" w14:textId="77777777" w:rsidR="0070379A" w:rsidRDefault="0070379A">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222F4"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23E2FA"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75FB9"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FF9F2"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4AC87"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B9B4C" w14:textId="77777777" w:rsidR="0070379A" w:rsidRPr="0070379A" w:rsidRDefault="0070379A">
                  <w:pPr>
                    <w:spacing w:line="256" w:lineRule="auto"/>
                    <w:rPr>
                      <w:rFonts w:asciiTheme="minorHAnsi" w:eastAsiaTheme="minorHAnsi" w:hAnsiTheme="minorHAnsi" w:cstheme="minorBidi"/>
                      <w:noProof w:val="0"/>
                      <w:sz w:val="20"/>
                      <w:szCs w:val="20"/>
                    </w:rPr>
                  </w:pPr>
                </w:p>
              </w:tc>
            </w:tr>
            <w:tr w:rsidR="0070379A" w:rsidRPr="0070379A" w14:paraId="31E61746"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9A720"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ED2C32" w14:textId="77777777" w:rsidR="0070379A" w:rsidRDefault="0070379A">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C5757F" w14:textId="77777777" w:rsidR="0070379A" w:rsidRDefault="0070379A">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396261"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7FE387"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8860A"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4AF8DC" w14:textId="77777777" w:rsidR="0070379A" w:rsidRPr="0070379A" w:rsidRDefault="0070379A">
                  <w:pPr>
                    <w:spacing w:line="256" w:lineRule="auto"/>
                    <w:rPr>
                      <w:rFonts w:asciiTheme="minorHAnsi" w:eastAsiaTheme="minorHAnsi" w:hAnsiTheme="minorHAnsi" w:cstheme="minorBidi"/>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39F7DA" w14:textId="77777777" w:rsidR="0070379A" w:rsidRPr="0070379A" w:rsidRDefault="0070379A">
                  <w:pPr>
                    <w:spacing w:line="256" w:lineRule="auto"/>
                    <w:rPr>
                      <w:rFonts w:asciiTheme="minorHAnsi" w:eastAsiaTheme="minorHAnsi" w:hAnsiTheme="minorHAnsi" w:cstheme="minorBidi"/>
                      <w:noProof w:val="0"/>
                      <w:sz w:val="20"/>
                      <w:szCs w:val="20"/>
                    </w:rPr>
                  </w:pPr>
                </w:p>
              </w:tc>
            </w:tr>
            <w:tr w:rsidR="0070379A" w:rsidRPr="0070379A" w14:paraId="56A16E85"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317B14B" w14:textId="77777777" w:rsidR="0070379A" w:rsidRDefault="0070379A">
                  <w:pPr>
                    <w:spacing w:line="256" w:lineRule="auto"/>
                    <w:jc w:val="both"/>
                    <w:rPr>
                      <w:noProof w:val="0"/>
                    </w:rPr>
                  </w:pPr>
                  <w:r>
                    <w:rPr>
                      <w:noProof w:val="0"/>
                    </w:rPr>
                    <w:t> </w:t>
                  </w:r>
                </w:p>
                <w:p w14:paraId="1EF9746C" w14:textId="77777777" w:rsidR="0070379A" w:rsidRDefault="0070379A">
                  <w:pPr>
                    <w:keepNext/>
                    <w:keepLines/>
                    <w:spacing w:before="200" w:line="256" w:lineRule="auto"/>
                    <w:jc w:val="both"/>
                    <w:outlineLvl w:val="2"/>
                    <w:rPr>
                      <w:noProof w:val="0"/>
                    </w:rPr>
                  </w:pPr>
                </w:p>
                <w:p w14:paraId="62F41578" w14:textId="77777777" w:rsidR="0070379A" w:rsidRDefault="0070379A">
                  <w:pPr>
                    <w:keepNext/>
                    <w:keepLines/>
                    <w:spacing w:before="200" w:line="256" w:lineRule="auto"/>
                    <w:jc w:val="both"/>
                    <w:outlineLvl w:val="2"/>
                    <w:rPr>
                      <w:noProof w:val="0"/>
                    </w:rPr>
                  </w:pPr>
                </w:p>
                <w:p w14:paraId="48E88C50" w14:textId="77777777" w:rsidR="0070379A" w:rsidRDefault="0070379A">
                  <w:pPr>
                    <w:keepNext/>
                    <w:keepLines/>
                    <w:spacing w:before="200" w:line="256" w:lineRule="auto"/>
                    <w:jc w:val="both"/>
                    <w:outlineLvl w:val="2"/>
                    <w:rPr>
                      <w:noProof w:val="0"/>
                    </w:rPr>
                  </w:pPr>
                </w:p>
                <w:p w14:paraId="1C5BAC3C" w14:textId="77777777" w:rsidR="0070379A" w:rsidRDefault="0070379A">
                  <w:pPr>
                    <w:keepNext/>
                    <w:keepLines/>
                    <w:spacing w:before="200" w:line="256" w:lineRule="auto"/>
                    <w:jc w:val="both"/>
                    <w:outlineLvl w:val="2"/>
                    <w:rPr>
                      <w:noProof w:val="0"/>
                    </w:rPr>
                  </w:pPr>
                </w:p>
                <w:p w14:paraId="03EB451B" w14:textId="77777777" w:rsidR="0070379A" w:rsidRDefault="0070379A">
                  <w:pPr>
                    <w:keepNext/>
                    <w:keepLines/>
                    <w:spacing w:before="200" w:line="256" w:lineRule="auto"/>
                    <w:jc w:val="both"/>
                    <w:outlineLvl w:val="2"/>
                    <w:rPr>
                      <w:noProof w:val="0"/>
                    </w:rPr>
                  </w:pPr>
                </w:p>
                <w:p w14:paraId="73C6BEF9" w14:textId="77777777" w:rsidR="0070379A" w:rsidRDefault="0070379A">
                  <w:pPr>
                    <w:keepNext/>
                    <w:keepLines/>
                    <w:spacing w:before="200" w:line="256" w:lineRule="auto"/>
                    <w:jc w:val="both"/>
                    <w:outlineLvl w:val="2"/>
                    <w:rPr>
                      <w:noProof w:val="0"/>
                    </w:rPr>
                  </w:pPr>
                </w:p>
                <w:p w14:paraId="2A995011" w14:textId="77777777" w:rsidR="0070379A" w:rsidRDefault="0070379A">
                  <w:pPr>
                    <w:spacing w:line="256" w:lineRule="auto"/>
                    <w:jc w:val="center"/>
                    <w:rPr>
                      <w:b/>
                      <w:bCs/>
                      <w:noProof w:val="0"/>
                    </w:rPr>
                  </w:pPr>
                  <w:r>
                    <w:rPr>
                      <w:b/>
                      <w:bCs/>
                      <w:noProof w:val="0"/>
                    </w:rPr>
                    <w:t>SEMNĂTURILE PĂRŢILOR</w:t>
                  </w:r>
                </w:p>
              </w:tc>
            </w:tr>
            <w:tr w:rsidR="0070379A" w:rsidRPr="0070379A" w14:paraId="3D73BF31" w14:textId="77777777">
              <w:tc>
                <w:tcPr>
                  <w:tcW w:w="5303" w:type="dxa"/>
                  <w:gridSpan w:val="5"/>
                  <w:tcMar>
                    <w:top w:w="24" w:type="dxa"/>
                    <w:left w:w="48" w:type="dxa"/>
                    <w:bottom w:w="24" w:type="dxa"/>
                    <w:right w:w="48" w:type="dxa"/>
                  </w:tcMar>
                </w:tcPr>
                <w:p w14:paraId="0A19D610" w14:textId="77777777" w:rsidR="0070379A" w:rsidRDefault="0070379A">
                  <w:pPr>
                    <w:spacing w:line="256" w:lineRule="auto"/>
                    <w:jc w:val="center"/>
                    <w:rPr>
                      <w:noProof w:val="0"/>
                    </w:rPr>
                  </w:pPr>
                  <w:r>
                    <w:rPr>
                      <w:b/>
                      <w:bCs/>
                      <w:noProof w:val="0"/>
                    </w:rPr>
                    <w:t>ANTREPRENOR</w:t>
                  </w:r>
                </w:p>
                <w:p w14:paraId="1C35CCF3" w14:textId="77777777" w:rsidR="0070379A" w:rsidRDefault="0070379A">
                  <w:pPr>
                    <w:tabs>
                      <w:tab w:val="left" w:pos="1134"/>
                    </w:tabs>
                    <w:spacing w:line="256" w:lineRule="auto"/>
                    <w:ind w:left="720"/>
                    <w:outlineLvl w:val="0"/>
                    <w:rPr>
                      <w:noProof w:val="0"/>
                    </w:rPr>
                  </w:pPr>
                </w:p>
              </w:tc>
              <w:tc>
                <w:tcPr>
                  <w:tcW w:w="4207" w:type="dxa"/>
                  <w:gridSpan w:val="3"/>
                  <w:tcMar>
                    <w:top w:w="24" w:type="dxa"/>
                    <w:left w:w="48" w:type="dxa"/>
                    <w:bottom w:w="24" w:type="dxa"/>
                    <w:right w:w="48" w:type="dxa"/>
                  </w:tcMar>
                </w:tcPr>
                <w:p w14:paraId="57045567" w14:textId="77777777" w:rsidR="0070379A" w:rsidRDefault="0070379A">
                  <w:pPr>
                    <w:spacing w:line="256" w:lineRule="auto"/>
                    <w:jc w:val="center"/>
                    <w:rPr>
                      <w:noProof w:val="0"/>
                    </w:rPr>
                  </w:pPr>
                  <w:r>
                    <w:rPr>
                      <w:b/>
                      <w:bCs/>
                      <w:noProof w:val="0"/>
                    </w:rPr>
                    <w:t>BENEFICIAR</w:t>
                  </w:r>
                </w:p>
                <w:p w14:paraId="5C4D2310" w14:textId="77777777" w:rsidR="0070379A" w:rsidRDefault="0070379A">
                  <w:pPr>
                    <w:spacing w:line="256" w:lineRule="auto"/>
                    <w:ind w:firstLine="567"/>
                    <w:jc w:val="both"/>
                    <w:rPr>
                      <w:noProof w:val="0"/>
                    </w:rPr>
                  </w:pPr>
                  <w:r>
                    <w:rPr>
                      <w:noProof w:val="0"/>
                    </w:rPr>
                    <w:t> </w:t>
                  </w:r>
                </w:p>
                <w:p w14:paraId="16470411" w14:textId="77777777" w:rsidR="0070379A" w:rsidRDefault="0070379A">
                  <w:pPr>
                    <w:keepNext/>
                    <w:keepLines/>
                    <w:spacing w:before="200" w:line="256" w:lineRule="auto"/>
                    <w:ind w:firstLine="567"/>
                    <w:jc w:val="both"/>
                    <w:outlineLvl w:val="2"/>
                    <w:rPr>
                      <w:noProof w:val="0"/>
                    </w:rPr>
                  </w:pPr>
                </w:p>
              </w:tc>
            </w:tr>
          </w:tbl>
          <w:p w14:paraId="1C7A8B6D" w14:textId="77777777" w:rsidR="0070379A" w:rsidRDefault="0070379A">
            <w:pPr>
              <w:tabs>
                <w:tab w:val="left" w:pos="2295"/>
              </w:tabs>
              <w:spacing w:line="256" w:lineRule="auto"/>
              <w:jc w:val="both"/>
            </w:pPr>
          </w:p>
          <w:p w14:paraId="24439929" w14:textId="77777777" w:rsidR="0070379A" w:rsidRDefault="0070379A">
            <w:pPr>
              <w:tabs>
                <w:tab w:val="left" w:pos="2295"/>
              </w:tabs>
              <w:spacing w:line="256" w:lineRule="auto"/>
              <w:jc w:val="both"/>
            </w:pPr>
          </w:p>
          <w:p w14:paraId="50577516" w14:textId="77777777" w:rsidR="0070379A" w:rsidRDefault="0070379A">
            <w:pPr>
              <w:tabs>
                <w:tab w:val="left" w:pos="2295"/>
              </w:tabs>
              <w:spacing w:line="256" w:lineRule="auto"/>
              <w:jc w:val="both"/>
            </w:pPr>
          </w:p>
          <w:p w14:paraId="4633B9DD" w14:textId="77777777" w:rsidR="0070379A" w:rsidRDefault="0070379A">
            <w:pPr>
              <w:tabs>
                <w:tab w:val="left" w:pos="2295"/>
              </w:tabs>
              <w:spacing w:line="256" w:lineRule="auto"/>
              <w:jc w:val="both"/>
            </w:pPr>
          </w:p>
          <w:p w14:paraId="496E2A34" w14:textId="77777777" w:rsidR="0070379A" w:rsidRDefault="0070379A">
            <w:pPr>
              <w:tabs>
                <w:tab w:val="left" w:pos="2295"/>
              </w:tabs>
              <w:spacing w:line="256" w:lineRule="auto"/>
              <w:jc w:val="both"/>
            </w:pPr>
          </w:p>
          <w:p w14:paraId="2255DB58" w14:textId="77777777" w:rsidR="0070379A" w:rsidRDefault="0070379A">
            <w:pPr>
              <w:tabs>
                <w:tab w:val="left" w:pos="2295"/>
              </w:tabs>
              <w:spacing w:line="256" w:lineRule="auto"/>
              <w:jc w:val="both"/>
            </w:pPr>
          </w:p>
          <w:p w14:paraId="52CC7943" w14:textId="77777777" w:rsidR="0070379A" w:rsidRDefault="0070379A">
            <w:pPr>
              <w:tabs>
                <w:tab w:val="left" w:pos="2295"/>
              </w:tabs>
              <w:spacing w:line="256" w:lineRule="auto"/>
              <w:jc w:val="both"/>
            </w:pPr>
          </w:p>
          <w:p w14:paraId="0954E552" w14:textId="77777777" w:rsidR="0070379A" w:rsidRDefault="0070379A">
            <w:pPr>
              <w:tabs>
                <w:tab w:val="left" w:pos="2295"/>
              </w:tabs>
              <w:spacing w:line="256" w:lineRule="auto"/>
              <w:jc w:val="both"/>
            </w:pPr>
          </w:p>
          <w:p w14:paraId="18EE366F" w14:textId="77777777" w:rsidR="0070379A" w:rsidRDefault="0070379A">
            <w:pPr>
              <w:tabs>
                <w:tab w:val="left" w:pos="2295"/>
              </w:tabs>
              <w:spacing w:line="256" w:lineRule="auto"/>
              <w:jc w:val="both"/>
            </w:pPr>
          </w:p>
          <w:p w14:paraId="05AB0A48" w14:textId="77777777" w:rsidR="0070379A" w:rsidRDefault="0070379A">
            <w:pPr>
              <w:tabs>
                <w:tab w:val="left" w:pos="2295"/>
              </w:tabs>
              <w:spacing w:line="256" w:lineRule="auto"/>
              <w:jc w:val="both"/>
            </w:pPr>
          </w:p>
          <w:p w14:paraId="0DB62A5A" w14:textId="77777777" w:rsidR="0070379A" w:rsidRDefault="0070379A">
            <w:pPr>
              <w:tabs>
                <w:tab w:val="left" w:pos="2295"/>
              </w:tabs>
              <w:spacing w:line="256" w:lineRule="auto"/>
              <w:jc w:val="both"/>
            </w:pPr>
          </w:p>
          <w:p w14:paraId="20836908" w14:textId="77777777" w:rsidR="0070379A" w:rsidRDefault="0070379A">
            <w:pPr>
              <w:tabs>
                <w:tab w:val="left" w:pos="2295"/>
              </w:tabs>
              <w:spacing w:line="256" w:lineRule="auto"/>
              <w:jc w:val="both"/>
            </w:pPr>
          </w:p>
          <w:p w14:paraId="6C61236E" w14:textId="77777777" w:rsidR="0070379A" w:rsidRDefault="0070379A">
            <w:pPr>
              <w:tabs>
                <w:tab w:val="left" w:pos="2295"/>
              </w:tabs>
              <w:spacing w:line="256" w:lineRule="auto"/>
              <w:jc w:val="both"/>
            </w:pPr>
          </w:p>
          <w:p w14:paraId="659936C2" w14:textId="77777777" w:rsidR="0070379A" w:rsidRDefault="0070379A">
            <w:pPr>
              <w:tabs>
                <w:tab w:val="left" w:pos="2295"/>
              </w:tabs>
              <w:spacing w:line="256" w:lineRule="auto"/>
              <w:jc w:val="both"/>
            </w:pPr>
          </w:p>
          <w:p w14:paraId="41D69DCC" w14:textId="77777777" w:rsidR="0070379A" w:rsidRDefault="0070379A">
            <w:pPr>
              <w:tabs>
                <w:tab w:val="left" w:pos="2295"/>
              </w:tabs>
              <w:spacing w:line="256" w:lineRule="auto"/>
              <w:jc w:val="both"/>
            </w:pPr>
          </w:p>
          <w:p w14:paraId="61707579" w14:textId="77777777" w:rsidR="0070379A" w:rsidRDefault="0070379A">
            <w:pPr>
              <w:spacing w:line="256" w:lineRule="auto"/>
              <w:jc w:val="right"/>
              <w:rPr>
                <w:noProof w:val="0"/>
              </w:rPr>
            </w:pPr>
            <w:r>
              <w:rPr>
                <w:noProof w:val="0"/>
              </w:rPr>
              <w:t>Anexa nr. 26</w:t>
            </w:r>
          </w:p>
          <w:p w14:paraId="32577F0C" w14:textId="77777777" w:rsidR="0070379A" w:rsidRDefault="0070379A">
            <w:pPr>
              <w:spacing w:line="256" w:lineRule="auto"/>
              <w:jc w:val="right"/>
              <w:rPr>
                <w:noProof w:val="0"/>
              </w:rPr>
            </w:pPr>
            <w:r>
              <w:rPr>
                <w:noProof w:val="0"/>
              </w:rPr>
              <w:t>la Documentația standard nr._____</w:t>
            </w:r>
          </w:p>
          <w:p w14:paraId="61B1ABE6" w14:textId="77777777" w:rsidR="0070379A" w:rsidRDefault="0070379A">
            <w:pPr>
              <w:spacing w:line="256" w:lineRule="auto"/>
              <w:jc w:val="right"/>
              <w:rPr>
                <w:noProof w:val="0"/>
              </w:rPr>
            </w:pPr>
            <w:r>
              <w:rPr>
                <w:noProof w:val="0"/>
              </w:rPr>
              <w:t>din “____” ________ 20___</w:t>
            </w:r>
          </w:p>
          <w:p w14:paraId="781C8DC3" w14:textId="77777777" w:rsidR="0070379A" w:rsidRDefault="0070379A">
            <w:pPr>
              <w:tabs>
                <w:tab w:val="left" w:pos="2295"/>
              </w:tabs>
              <w:spacing w:line="256" w:lineRule="auto"/>
              <w:jc w:val="both"/>
            </w:pPr>
          </w:p>
          <w:p w14:paraId="7A7771AA" w14:textId="77777777" w:rsidR="0070379A" w:rsidRDefault="0070379A">
            <w:pPr>
              <w:tabs>
                <w:tab w:val="left" w:pos="2295"/>
              </w:tabs>
              <w:spacing w:line="256" w:lineRule="auto"/>
              <w:jc w:val="both"/>
            </w:pPr>
          </w:p>
          <w:p w14:paraId="53508277" w14:textId="77777777" w:rsidR="0070379A" w:rsidRDefault="0070379A">
            <w:pPr>
              <w:tabs>
                <w:tab w:val="left" w:pos="2295"/>
              </w:tabs>
              <w:spacing w:line="256" w:lineRule="auto"/>
              <w:jc w:val="both"/>
            </w:pPr>
          </w:p>
          <w:p w14:paraId="52A9E4DF" w14:textId="77777777" w:rsidR="0070379A" w:rsidRDefault="0070379A">
            <w:pPr>
              <w:spacing w:line="256" w:lineRule="auto"/>
              <w:jc w:val="center"/>
              <w:rPr>
                <w:b/>
                <w:noProof w:val="0"/>
              </w:rPr>
            </w:pPr>
            <w:r>
              <w:rPr>
                <w:b/>
                <w:noProof w:val="0"/>
              </w:rPr>
              <w:t>CONTRACT – MODEL</w:t>
            </w:r>
          </w:p>
          <w:p w14:paraId="5ABE3074" w14:textId="77777777" w:rsidR="0070379A" w:rsidRDefault="0070379A">
            <w:pPr>
              <w:spacing w:line="256" w:lineRule="auto"/>
              <w:jc w:val="center"/>
              <w:rPr>
                <w:b/>
                <w:noProof w:val="0"/>
              </w:rPr>
            </w:pPr>
          </w:p>
          <w:p w14:paraId="4D55AC21" w14:textId="77777777" w:rsidR="0070379A" w:rsidRDefault="0070379A">
            <w:pPr>
              <w:tabs>
                <w:tab w:val="left" w:pos="2295"/>
              </w:tabs>
              <w:spacing w:line="256" w:lineRule="auto"/>
              <w:jc w:val="both"/>
            </w:pPr>
          </w:p>
          <w:p w14:paraId="6AB94D98" w14:textId="77777777" w:rsidR="0070379A" w:rsidRDefault="0070379A">
            <w:pPr>
              <w:spacing w:line="256" w:lineRule="auto"/>
              <w:jc w:val="center"/>
              <w:rPr>
                <w:b/>
              </w:rPr>
            </w:pPr>
            <w:r>
              <w:rPr>
                <w:b/>
                <w:caps/>
              </w:rPr>
              <w:t>Contract</w:t>
            </w:r>
            <w:r>
              <w:rPr>
                <w:b/>
              </w:rPr>
              <w:t xml:space="preserve"> nr.  </w:t>
            </w:r>
            <w:r>
              <w:rPr>
                <w:u w:val="single"/>
              </w:rPr>
              <w:t>______________</w:t>
            </w:r>
          </w:p>
          <w:p w14:paraId="61E2B7BA" w14:textId="77777777" w:rsidR="0070379A" w:rsidRDefault="0070379A">
            <w:pPr>
              <w:spacing w:line="256" w:lineRule="auto"/>
              <w:jc w:val="center"/>
              <w:rPr>
                <w:b/>
                <w:i/>
              </w:rPr>
            </w:pPr>
            <w:r>
              <w:rPr>
                <w:b/>
              </w:rPr>
              <w:t xml:space="preserve">de achiziţionare aserviciilor de proiectare </w:t>
            </w:r>
          </w:p>
          <w:p w14:paraId="51AF4FE8" w14:textId="77777777" w:rsidR="0070379A" w:rsidRDefault="0070379A">
            <w:pPr>
              <w:tabs>
                <w:tab w:val="left" w:pos="2295"/>
              </w:tabs>
              <w:spacing w:line="256" w:lineRule="auto"/>
              <w:jc w:val="both"/>
            </w:pPr>
          </w:p>
          <w:p w14:paraId="4D99625A" w14:textId="77777777" w:rsidR="0070379A" w:rsidRDefault="0070379A">
            <w:pPr>
              <w:spacing w:line="256" w:lineRule="auto"/>
              <w:rPr>
                <w:i/>
              </w:rPr>
            </w:pPr>
            <w:r>
              <w:rPr>
                <w:b/>
              </w:rPr>
              <w:t xml:space="preserve">”___” _____________  202..                                                                 </w:t>
            </w:r>
            <w:r>
              <w:t>oraș/municipiu</w:t>
            </w:r>
            <w:r>
              <w:rPr>
                <w:b/>
              </w:rPr>
              <w:t>…...………</w:t>
            </w:r>
          </w:p>
          <w:p w14:paraId="105F0631" w14:textId="77777777" w:rsidR="0070379A" w:rsidRDefault="0070379A">
            <w:pPr>
              <w:tabs>
                <w:tab w:val="left" w:pos="2295"/>
              </w:tabs>
              <w:spacing w:line="256" w:lineRule="auto"/>
              <w:jc w:val="both"/>
            </w:pPr>
          </w:p>
          <w:p w14:paraId="287D4411" w14:textId="77777777" w:rsidR="0070379A" w:rsidRDefault="0070379A">
            <w:pPr>
              <w:pStyle w:val="Listparagraf"/>
              <w:numPr>
                <w:ilvl w:val="0"/>
                <w:numId w:val="60"/>
              </w:numPr>
              <w:spacing w:line="256" w:lineRule="auto"/>
              <w:jc w:val="center"/>
              <w:rPr>
                <w:b/>
                <w:kern w:val="28"/>
              </w:rPr>
            </w:pPr>
            <w:r>
              <w:rPr>
                <w:b/>
                <w:kern w:val="28"/>
              </w:rPr>
              <w:t>PARTEA GENERALĂ</w:t>
            </w:r>
          </w:p>
          <w:p w14:paraId="68A917D7" w14:textId="77777777" w:rsidR="0070379A" w:rsidRDefault="0070379A">
            <w:pPr>
              <w:pStyle w:val="Listparagraf"/>
              <w:numPr>
                <w:ilvl w:val="0"/>
                <w:numId w:val="0"/>
              </w:numPr>
              <w:spacing w:line="256" w:lineRule="auto"/>
              <w:ind w:left="3240"/>
              <w:rPr>
                <w:kern w:val="28"/>
                <w:sz w:val="20"/>
                <w:szCs w:val="20"/>
              </w:rPr>
            </w:pPr>
            <w:r>
              <w:rPr>
                <w:kern w:val="28"/>
                <w:sz w:val="20"/>
                <w:szCs w:val="20"/>
              </w:rPr>
              <w:t xml:space="preserve">                    (OBLIGATORIU)</w:t>
            </w:r>
          </w:p>
          <w:p w14:paraId="3A0480E0" w14:textId="77777777" w:rsidR="0070379A" w:rsidRDefault="0070379A">
            <w:pPr>
              <w:pStyle w:val="Listparagraf"/>
              <w:numPr>
                <w:ilvl w:val="0"/>
                <w:numId w:val="0"/>
              </w:numPr>
              <w:spacing w:line="256" w:lineRule="auto"/>
              <w:ind w:left="3240"/>
              <w:rPr>
                <w:kern w:val="28"/>
                <w:sz w:val="20"/>
                <w:szCs w:val="20"/>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70379A" w14:paraId="7E21C242" w14:textId="77777777">
              <w:tc>
                <w:tcPr>
                  <w:tcW w:w="2650" w:type="pct"/>
                  <w:tcBorders>
                    <w:top w:val="single" w:sz="4" w:space="0" w:color="auto"/>
                    <w:left w:val="single" w:sz="4" w:space="0" w:color="auto"/>
                    <w:bottom w:val="single" w:sz="4" w:space="0" w:color="auto"/>
                    <w:right w:val="single" w:sz="4" w:space="0" w:color="auto"/>
                  </w:tcBorders>
                  <w:hideMark/>
                </w:tcPr>
                <w:p w14:paraId="59D0EF2F" w14:textId="77777777" w:rsidR="0070379A" w:rsidRDefault="0070379A">
                  <w:pPr>
                    <w:spacing w:line="256" w:lineRule="auto"/>
                    <w:jc w:val="both"/>
                    <w:rPr>
                      <w:b/>
                    </w:rPr>
                  </w:pPr>
                  <w:r>
                    <w:rPr>
                      <w:b/>
                    </w:rPr>
                    <w:t>Beneficiar</w:t>
                  </w:r>
                </w:p>
              </w:tc>
              <w:tc>
                <w:tcPr>
                  <w:tcW w:w="2350" w:type="pct"/>
                  <w:tcBorders>
                    <w:top w:val="single" w:sz="4" w:space="0" w:color="auto"/>
                    <w:left w:val="single" w:sz="4" w:space="0" w:color="auto"/>
                    <w:bottom w:val="single" w:sz="4" w:space="0" w:color="auto"/>
                    <w:right w:val="single" w:sz="4" w:space="0" w:color="auto"/>
                  </w:tcBorders>
                  <w:hideMark/>
                </w:tcPr>
                <w:p w14:paraId="3F74C7CC" w14:textId="77777777" w:rsidR="0070379A" w:rsidRDefault="0070379A">
                  <w:pPr>
                    <w:spacing w:line="256" w:lineRule="auto"/>
                    <w:jc w:val="both"/>
                    <w:rPr>
                      <w:b/>
                    </w:rPr>
                  </w:pPr>
                  <w:r>
                    <w:rPr>
                      <w:b/>
                    </w:rPr>
                    <w:t>Antreprenor</w:t>
                  </w:r>
                </w:p>
              </w:tc>
            </w:tr>
            <w:tr w:rsidR="0070379A" w:rsidRPr="0070379A" w14:paraId="4412D4E9" w14:textId="77777777">
              <w:tc>
                <w:tcPr>
                  <w:tcW w:w="2650" w:type="pct"/>
                  <w:tcBorders>
                    <w:top w:val="single" w:sz="4" w:space="0" w:color="auto"/>
                    <w:left w:val="single" w:sz="4" w:space="0" w:color="auto"/>
                    <w:bottom w:val="single" w:sz="4" w:space="0" w:color="auto"/>
                    <w:right w:val="single" w:sz="4" w:space="0" w:color="auto"/>
                  </w:tcBorders>
                  <w:hideMark/>
                </w:tcPr>
                <w:p w14:paraId="7026666B" w14:textId="77777777" w:rsidR="0070379A" w:rsidRDefault="0070379A">
                  <w:pPr>
                    <w:spacing w:line="256" w:lineRule="auto"/>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0C340E3C" w14:textId="77777777" w:rsidR="0070379A" w:rsidRDefault="0070379A">
                  <w:pPr>
                    <w:spacing w:line="256" w:lineRule="auto"/>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217EC291" w14:textId="77777777" w:rsidR="0070379A" w:rsidRDefault="0070379A">
            <w:pPr>
              <w:spacing w:line="256" w:lineRule="auto"/>
              <w:jc w:val="both"/>
            </w:pPr>
            <w:r>
              <w:t xml:space="preserve">ambii (denumiţi în continuare </w:t>
            </w:r>
            <w:r>
              <w:rPr>
                <w:i/>
              </w:rPr>
              <w:t>Părţi</w:t>
            </w:r>
            <w:r>
              <w:t>), au încheiat prezentul Contract referitor la următoarele:</w:t>
            </w:r>
          </w:p>
          <w:p w14:paraId="16FAF8F0" w14:textId="77777777" w:rsidR="0070379A" w:rsidRPr="0070379A" w:rsidRDefault="0070379A">
            <w:pPr>
              <w:pStyle w:val="Listparagraf"/>
              <w:numPr>
                <w:ilvl w:val="0"/>
                <w:numId w:val="0"/>
              </w:numPr>
              <w:spacing w:line="256" w:lineRule="auto"/>
              <w:ind w:left="3240"/>
              <w:rPr>
                <w:kern w:val="28"/>
                <w:sz w:val="20"/>
                <w:szCs w:val="20"/>
                <w:lang w:val="it-IT"/>
              </w:rPr>
            </w:pPr>
          </w:p>
          <w:p w14:paraId="352CD4DF" w14:textId="77777777" w:rsidR="0070379A" w:rsidRDefault="0070379A">
            <w:pPr>
              <w:spacing w:line="256" w:lineRule="auto"/>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13EF4602" w14:textId="77777777" w:rsidR="0070379A" w:rsidRPr="0070379A" w:rsidRDefault="0070379A">
            <w:pPr>
              <w:pStyle w:val="Listparagraf"/>
              <w:numPr>
                <w:ilvl w:val="0"/>
                <w:numId w:val="0"/>
              </w:numPr>
              <w:spacing w:line="256" w:lineRule="auto"/>
              <w:ind w:left="3240"/>
              <w:rPr>
                <w:kern w:val="28"/>
                <w:sz w:val="20"/>
                <w:szCs w:val="20"/>
                <w:lang w:val="it-IT"/>
              </w:rPr>
            </w:pPr>
          </w:p>
          <w:p w14:paraId="5D5D69C8" w14:textId="77777777" w:rsidR="0070379A" w:rsidRDefault="0070379A">
            <w:pPr>
              <w:spacing w:line="256" w:lineRule="auto"/>
              <w:jc w:val="both"/>
            </w:pPr>
            <w:r>
              <w:t>2. Următoarele documente vor fi considerate părţi componente ale Contractului:</w:t>
            </w:r>
          </w:p>
          <w:p w14:paraId="63AFFA31" w14:textId="77777777" w:rsidR="0070379A" w:rsidRDefault="0070379A">
            <w:pPr>
              <w:numPr>
                <w:ilvl w:val="0"/>
                <w:numId w:val="62"/>
              </w:numPr>
              <w:suppressAutoHyphens/>
              <w:spacing w:line="256" w:lineRule="auto"/>
              <w:ind w:left="0" w:firstLine="720"/>
              <w:jc w:val="both"/>
            </w:pPr>
            <w:r>
              <w:t>Formularul Contractului;</w:t>
            </w:r>
          </w:p>
          <w:p w14:paraId="711E1026" w14:textId="77777777" w:rsidR="0070379A" w:rsidRDefault="0070379A">
            <w:pPr>
              <w:numPr>
                <w:ilvl w:val="0"/>
                <w:numId w:val="62"/>
              </w:numPr>
              <w:suppressAutoHyphens/>
              <w:spacing w:line="256" w:lineRule="auto"/>
              <w:ind w:left="0" w:firstLine="720"/>
              <w:jc w:val="both"/>
              <w:rPr>
                <w:i/>
              </w:rPr>
            </w:pPr>
            <w:r>
              <w:t>Formularul ofertei;</w:t>
            </w:r>
          </w:p>
          <w:p w14:paraId="295E86A7" w14:textId="77777777" w:rsidR="0070379A" w:rsidRDefault="0070379A">
            <w:pPr>
              <w:numPr>
                <w:ilvl w:val="0"/>
                <w:numId w:val="62"/>
              </w:numPr>
              <w:suppressAutoHyphens/>
              <w:spacing w:line="256" w:lineRule="auto"/>
              <w:ind w:left="0" w:firstLine="720"/>
              <w:jc w:val="both"/>
              <w:rPr>
                <w:i/>
              </w:rPr>
            </w:pPr>
            <w:r>
              <w:t>Caietul de sarcini;</w:t>
            </w:r>
          </w:p>
          <w:p w14:paraId="2A609075" w14:textId="77777777" w:rsidR="0070379A" w:rsidRDefault="0070379A">
            <w:pPr>
              <w:numPr>
                <w:ilvl w:val="0"/>
                <w:numId w:val="62"/>
              </w:numPr>
              <w:suppressAutoHyphens/>
              <w:spacing w:line="256" w:lineRule="auto"/>
              <w:ind w:left="0" w:firstLine="720"/>
              <w:jc w:val="both"/>
              <w:rPr>
                <w:i/>
              </w:rPr>
            </w:pPr>
            <w:r>
              <w:t>Garanția de bună execuție.</w:t>
            </w:r>
          </w:p>
          <w:p w14:paraId="55929F89" w14:textId="77777777" w:rsidR="0070379A" w:rsidRDefault="0070379A">
            <w:pPr>
              <w:spacing w:line="256" w:lineRule="auto"/>
              <w:jc w:val="both"/>
            </w:pPr>
            <w:r>
              <w:t>3. În cazul unor discrepanţe sau inconsecvenţe între documentele componente ale Contractului, documentele vor avea ordinea de prioritate enumerată în pct. 2.</w:t>
            </w:r>
          </w:p>
          <w:p w14:paraId="74FF2C19" w14:textId="77777777" w:rsidR="0070379A" w:rsidRDefault="0070379A">
            <w:pPr>
              <w:spacing w:line="256" w:lineRule="auto"/>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C4BB968" w14:textId="77777777" w:rsidR="0070379A" w:rsidRDefault="0070379A">
            <w:pPr>
              <w:spacing w:line="256" w:lineRule="auto"/>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014D494" w14:textId="77777777" w:rsidR="0070379A" w:rsidRPr="0070379A" w:rsidRDefault="0070379A">
            <w:pPr>
              <w:pStyle w:val="Listparagraf"/>
              <w:numPr>
                <w:ilvl w:val="0"/>
                <w:numId w:val="0"/>
              </w:numPr>
              <w:spacing w:line="256" w:lineRule="auto"/>
              <w:ind w:left="710"/>
              <w:jc w:val="left"/>
              <w:rPr>
                <w:kern w:val="28"/>
                <w:sz w:val="20"/>
                <w:szCs w:val="20"/>
                <w:lang w:val="ro-RO"/>
              </w:rPr>
            </w:pPr>
          </w:p>
          <w:p w14:paraId="3A2BE6BE" w14:textId="77777777" w:rsidR="0070379A" w:rsidRDefault="0070379A">
            <w:pPr>
              <w:spacing w:line="256" w:lineRule="auto"/>
              <w:rPr>
                <w:b/>
              </w:rPr>
            </w:pPr>
            <w:r>
              <w:rPr>
                <w:b/>
              </w:rPr>
              <w:lastRenderedPageBreak/>
              <w:t>1. OBIECTUL CONTRACTULUI</w:t>
            </w:r>
          </w:p>
          <w:p w14:paraId="413FCA9C" w14:textId="77777777" w:rsidR="0070379A" w:rsidRDefault="0070379A">
            <w:pPr>
              <w:spacing w:line="256" w:lineRule="auto"/>
              <w:jc w:val="both"/>
            </w:pPr>
            <w:r>
              <w:t xml:space="preserve">1.1. Antreprenorul îşi asumă obligaţia de a presta Lucrările conform Specificaţiei, care este parte integrantă a prezentului Contract. </w:t>
            </w:r>
          </w:p>
          <w:p w14:paraId="474CA401" w14:textId="77777777" w:rsidR="0070379A" w:rsidRDefault="0070379A">
            <w:pPr>
              <w:spacing w:line="256" w:lineRule="auto"/>
              <w:jc w:val="both"/>
            </w:pPr>
            <w:r>
              <w:t xml:space="preserve">1.2. Beneficiarul se obligă, la rândul său, să achite şi să recepţioneze Lucrările livrate de Antreprenor. </w:t>
            </w:r>
          </w:p>
          <w:p w14:paraId="623C9254" w14:textId="77777777" w:rsidR="0070379A" w:rsidRDefault="0070379A">
            <w:pPr>
              <w:spacing w:line="256" w:lineRule="auto"/>
              <w:jc w:val="both"/>
            </w:pPr>
            <w:r>
              <w:t>1.3. Calitatea Lucrărilor se atestă prin respectarea documentelor normative și standardelor de stat ale căror cerințe trebuie respectate la executarea documentației de proiect.</w:t>
            </w:r>
          </w:p>
          <w:p w14:paraId="48C683CC" w14:textId="77777777" w:rsidR="0070379A" w:rsidRPr="0070379A" w:rsidRDefault="0070379A">
            <w:pPr>
              <w:pStyle w:val="Listparagraf"/>
              <w:numPr>
                <w:ilvl w:val="0"/>
                <w:numId w:val="0"/>
              </w:numPr>
              <w:spacing w:line="256" w:lineRule="auto"/>
              <w:ind w:left="3240"/>
              <w:rPr>
                <w:kern w:val="28"/>
                <w:sz w:val="20"/>
                <w:szCs w:val="20"/>
                <w:lang w:val="it-IT"/>
              </w:rPr>
            </w:pPr>
          </w:p>
          <w:p w14:paraId="02BAF670" w14:textId="77777777" w:rsidR="0070379A" w:rsidRDefault="0070379A">
            <w:pPr>
              <w:spacing w:line="256" w:lineRule="auto"/>
              <w:rPr>
                <w:b/>
              </w:rPr>
            </w:pPr>
            <w:r>
              <w:rPr>
                <w:b/>
              </w:rPr>
              <w:t>2.TERMENII ŞI CONDIŢIILE DE PRESTARE</w:t>
            </w:r>
          </w:p>
          <w:p w14:paraId="598CEB8C" w14:textId="77777777" w:rsidR="0070379A" w:rsidRDefault="0070379A">
            <w:pPr>
              <w:spacing w:line="256" w:lineRule="auto"/>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0E3530EF" w14:textId="77777777" w:rsidR="0070379A" w:rsidRDefault="0070379A">
            <w:pPr>
              <w:spacing w:line="256" w:lineRule="auto"/>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9A2E77D" w14:textId="77777777" w:rsidR="0070379A" w:rsidRDefault="0070379A">
            <w:pPr>
              <w:spacing w:line="256" w:lineRule="auto"/>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699775C2" w14:textId="77777777" w:rsidR="0070379A" w:rsidRDefault="0070379A">
            <w:pPr>
              <w:spacing w:line="256" w:lineRule="auto"/>
              <w:jc w:val="both"/>
            </w:pPr>
            <w:r>
              <w:t xml:space="preserve">2.4. Antreprenorul eliberează pentru Beneficiar documentaţia de proiect şi deviz în limba română, în volum de ….. exemplare + varianta electronică. </w:t>
            </w:r>
          </w:p>
          <w:p w14:paraId="728D7B06" w14:textId="77777777" w:rsidR="0070379A" w:rsidRDefault="0070379A">
            <w:pPr>
              <w:spacing w:line="256" w:lineRule="auto"/>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38B5966F" w14:textId="77777777" w:rsidR="0070379A" w:rsidRDefault="0070379A">
            <w:pPr>
              <w:spacing w:line="256" w:lineRule="auto"/>
              <w:ind w:firstLine="720"/>
              <w:jc w:val="both"/>
            </w:pPr>
          </w:p>
          <w:p w14:paraId="2958E08A" w14:textId="77777777" w:rsidR="0070379A" w:rsidRDefault="0070379A">
            <w:pPr>
              <w:spacing w:line="256" w:lineRule="auto"/>
              <w:rPr>
                <w:b/>
              </w:rPr>
            </w:pPr>
            <w:r>
              <w:rPr>
                <w:b/>
              </w:rPr>
              <w:t>3. PREŢUL ŞI CONDIŢIILE DE PLATĂ</w:t>
            </w:r>
          </w:p>
          <w:p w14:paraId="51AADB29" w14:textId="77777777" w:rsidR="0070379A" w:rsidRDefault="0070379A">
            <w:pPr>
              <w:spacing w:line="256" w:lineRule="auto"/>
              <w:jc w:val="both"/>
            </w:pPr>
            <w:r>
              <w:t>3.1. Preţul Lucrărilor conform prezentului Contract este stabilit în lei moldoveneşti.</w:t>
            </w:r>
          </w:p>
          <w:p w14:paraId="22A6833F" w14:textId="77777777" w:rsidR="0070379A" w:rsidRDefault="0070379A">
            <w:pPr>
              <w:spacing w:line="256" w:lineRule="auto"/>
              <w:jc w:val="both"/>
              <w:rPr>
                <w:sz w:val="28"/>
                <w:szCs w:val="28"/>
              </w:rPr>
            </w:pPr>
            <w:r>
              <w:t>3.2. Suma totală a prezentului Contract, inclusiv TVA, se stabileşte în lei moldoveneşti şi constituie</w:t>
            </w:r>
            <w:r>
              <w:rPr>
                <w:b/>
              </w:rPr>
              <w:t>……..</w:t>
            </w:r>
          </w:p>
          <w:p w14:paraId="6905C912" w14:textId="77777777" w:rsidR="0070379A" w:rsidRDefault="0070379A">
            <w:pPr>
              <w:spacing w:line="256" w:lineRule="auto"/>
              <w:jc w:val="both"/>
            </w:pPr>
            <w:r>
              <w:t>3.3. Beneficiarul va achita Antreprenorului în două etape suma totală pentru Lucrările executate, după cum urmează:</w:t>
            </w:r>
          </w:p>
          <w:p w14:paraId="1DFFB8CB" w14:textId="77777777" w:rsidR="0070379A" w:rsidRDefault="0070379A">
            <w:pPr>
              <w:spacing w:line="256" w:lineRule="auto"/>
              <w:ind w:firstLine="720"/>
              <w:jc w:val="both"/>
            </w:pPr>
            <w:r>
              <w:rPr>
                <w:b/>
              </w:rPr>
              <w:t>I etapă</w:t>
            </w:r>
            <w:r>
              <w:t xml:space="preserve"> – predarea raportului topogeodezic, hidrologic și geologic – </w:t>
            </w:r>
            <w:r>
              <w:rPr>
                <w:b/>
              </w:rPr>
              <w:t>…….., inclusiv TVA,</w:t>
            </w:r>
            <w:r>
              <w:t xml:space="preserve"> conform Specificației;</w:t>
            </w:r>
          </w:p>
          <w:p w14:paraId="766103E2" w14:textId="77777777" w:rsidR="0070379A" w:rsidRDefault="0070379A">
            <w:pPr>
              <w:spacing w:line="256" w:lineRule="auto"/>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02DEE187" w14:textId="77777777" w:rsidR="0070379A" w:rsidRDefault="0070379A">
            <w:pPr>
              <w:spacing w:line="256" w:lineRule="auto"/>
              <w:jc w:val="both"/>
            </w:pPr>
            <w:r>
              <w:t xml:space="preserve">3.4. Beneficiarul se obligă să achite Antreprenorului, potrivit pct. 3.3., în decurs de …… zile calindaristice, calculate din data semnării Actului de primire-predare a lucrărilor. </w:t>
            </w:r>
          </w:p>
          <w:p w14:paraId="3B7EA53A" w14:textId="77777777" w:rsidR="0070379A" w:rsidRDefault="0070379A">
            <w:pPr>
              <w:spacing w:line="256" w:lineRule="auto"/>
              <w:jc w:val="both"/>
            </w:pPr>
            <w:r>
              <w:t>3.5. Plăţile se vor efectua prin ……………, indicat în prezentul Contract.</w:t>
            </w:r>
          </w:p>
          <w:p w14:paraId="049569DC" w14:textId="77777777" w:rsidR="0070379A" w:rsidRPr="0070379A" w:rsidRDefault="0070379A">
            <w:pPr>
              <w:pStyle w:val="Listparagraf"/>
              <w:numPr>
                <w:ilvl w:val="0"/>
                <w:numId w:val="0"/>
              </w:numPr>
              <w:spacing w:line="256" w:lineRule="auto"/>
              <w:ind w:left="3240"/>
              <w:rPr>
                <w:kern w:val="28"/>
                <w:sz w:val="20"/>
                <w:szCs w:val="20"/>
                <w:lang w:val="it-IT"/>
              </w:rPr>
            </w:pPr>
          </w:p>
          <w:p w14:paraId="730AC17C" w14:textId="77777777" w:rsidR="0070379A" w:rsidRDefault="0070379A">
            <w:pPr>
              <w:spacing w:line="256" w:lineRule="auto"/>
              <w:rPr>
                <w:b/>
              </w:rPr>
            </w:pPr>
            <w:r>
              <w:rPr>
                <w:b/>
              </w:rPr>
              <w:t>4. CONDIŢIILE DE PREDARE-PRIMIRE</w:t>
            </w:r>
          </w:p>
          <w:p w14:paraId="7EADA475" w14:textId="77777777" w:rsidR="0070379A" w:rsidRDefault="0070379A">
            <w:pPr>
              <w:spacing w:line="256" w:lineRule="auto"/>
              <w:jc w:val="both"/>
            </w:pPr>
            <w:r>
              <w:t>4.1. Lucrările se consideră predate de către Antreprenor şi recepţionate de către Beneficiar dacă:</w:t>
            </w:r>
          </w:p>
          <w:p w14:paraId="668B2ACA" w14:textId="77777777" w:rsidR="0070379A" w:rsidRDefault="0070379A">
            <w:pPr>
              <w:numPr>
                <w:ilvl w:val="0"/>
                <w:numId w:val="64"/>
              </w:numPr>
              <w:suppressAutoHyphens/>
              <w:spacing w:line="256" w:lineRule="auto"/>
              <w:ind w:left="0" w:firstLine="720"/>
              <w:jc w:val="both"/>
            </w:pPr>
            <w:r>
              <w:t xml:space="preserve">cantitatea Lucrărilor corespunde informaţiei indicate în specificația la prezentul Contract; </w:t>
            </w:r>
          </w:p>
          <w:p w14:paraId="03F58531" w14:textId="77777777" w:rsidR="0070379A" w:rsidRDefault="0070379A">
            <w:pPr>
              <w:numPr>
                <w:ilvl w:val="0"/>
                <w:numId w:val="64"/>
              </w:numPr>
              <w:suppressAutoHyphens/>
              <w:spacing w:line="256" w:lineRule="auto"/>
              <w:ind w:left="0" w:firstLine="720"/>
              <w:jc w:val="both"/>
            </w:pPr>
            <w:r>
              <w:lastRenderedPageBreak/>
              <w:t>calitatea Lucrărilor corespunde documentelor normative și standardelor de stat.</w:t>
            </w:r>
          </w:p>
          <w:p w14:paraId="7D035B4D" w14:textId="77777777" w:rsidR="0070379A" w:rsidRDefault="0070379A">
            <w:pPr>
              <w:spacing w:line="256" w:lineRule="auto"/>
              <w:ind w:firstLine="720"/>
              <w:jc w:val="center"/>
              <w:rPr>
                <w:b/>
              </w:rPr>
            </w:pPr>
          </w:p>
          <w:p w14:paraId="04D28326" w14:textId="77777777" w:rsidR="0070379A" w:rsidRDefault="0070379A">
            <w:pPr>
              <w:spacing w:line="256" w:lineRule="auto"/>
              <w:rPr>
                <w:b/>
              </w:rPr>
            </w:pPr>
            <w:r>
              <w:rPr>
                <w:b/>
              </w:rPr>
              <w:t>5. STANDARDE</w:t>
            </w:r>
          </w:p>
          <w:p w14:paraId="1AFE0B1E" w14:textId="77777777" w:rsidR="0070379A" w:rsidRDefault="0070379A">
            <w:pPr>
              <w:spacing w:line="256" w:lineRule="auto"/>
              <w:jc w:val="both"/>
            </w:pPr>
            <w:r>
              <w:t>5.1 Lucrările prestate în baza contractului vor respecta standardele prezentate de către Beneficiar în cerințele caietului de sarcini.</w:t>
            </w:r>
          </w:p>
          <w:p w14:paraId="1EFD4E39" w14:textId="77777777" w:rsidR="0070379A" w:rsidRDefault="0070379A">
            <w:pPr>
              <w:spacing w:line="256" w:lineRule="auto"/>
              <w:jc w:val="both"/>
            </w:pPr>
            <w:r>
              <w:t>5.2 Când nu este menţionat nici un standard sau reglementare aplicabilă, se vor respecta standardele sau alte reglementări autorizate în Republica Moldova.</w:t>
            </w:r>
          </w:p>
          <w:p w14:paraId="76AEAFC1" w14:textId="77777777" w:rsidR="0070379A" w:rsidRDefault="0070379A">
            <w:pPr>
              <w:spacing w:line="256" w:lineRule="auto"/>
              <w:ind w:firstLine="720"/>
              <w:jc w:val="both"/>
            </w:pPr>
          </w:p>
          <w:p w14:paraId="26997128" w14:textId="77777777" w:rsidR="0070379A" w:rsidRDefault="0070379A">
            <w:pPr>
              <w:spacing w:line="256" w:lineRule="auto"/>
              <w:rPr>
                <w:b/>
              </w:rPr>
            </w:pPr>
            <w:r>
              <w:rPr>
                <w:b/>
              </w:rPr>
              <w:t>6. OBLIGAŢIILE PĂRŢILOR</w:t>
            </w:r>
          </w:p>
          <w:p w14:paraId="6796D0B0" w14:textId="77777777" w:rsidR="0070379A" w:rsidRDefault="0070379A">
            <w:pPr>
              <w:spacing w:line="256" w:lineRule="auto"/>
              <w:jc w:val="both"/>
            </w:pPr>
            <w:r>
              <w:t>6.1. În baza prezentului Contract, Antreprenorul se obligă:</w:t>
            </w:r>
          </w:p>
          <w:p w14:paraId="1FD0E2E1"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 xml:space="preserve">să depună garanţia de bună execuţie a contractului,în cuantum de .... din valoarea contractului, atribuită sub formă .......; </w:t>
            </w:r>
          </w:p>
          <w:p w14:paraId="2B9C9DA4"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presteze Lucrările conform condiţiilor prevăzute de prezentul Contract;</w:t>
            </w:r>
          </w:p>
          <w:p w14:paraId="3258767E"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indice t</w:t>
            </w:r>
            <w:proofErr w:type="spellStart"/>
            <w:r>
              <w:rPr>
                <w:noProof w:val="0"/>
                <w:lang w:eastAsia="ru-RU"/>
              </w:rPr>
              <w:t>ermenul</w:t>
            </w:r>
            <w:proofErr w:type="spellEnd"/>
            <w:r>
              <w:rPr>
                <w:noProof w:val="0"/>
                <w:lang w:eastAsia="ru-RU"/>
              </w:rPr>
              <w:t xml:space="preserve"> de garanție a lucrărilor;</w:t>
            </w:r>
          </w:p>
          <w:p w14:paraId="06C6986B"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notifice Beneficiarul, după semnarea prezentului Contract, în decurs de …. zile calendaristice, prin notificare scrisă sau e-mail, despre începerea executării Lucrărilor;</w:t>
            </w:r>
          </w:p>
          <w:p w14:paraId="0BD1EFC8"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asigure condiţiile corespunzătoare pentru recepţionarea Lucrărilor de către Beneficiar, în termenele stabilite, în corespundere cu cerinţele prezentului Contract;</w:t>
            </w:r>
          </w:p>
          <w:p w14:paraId="0FE873E5"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63B2E06C"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stabilească, în proiect, fazele determinante de execuție a lucrărilor și exercitarea supravegherii de autor asupra lucrărilor pe tot parcursul construcției;</w:t>
            </w:r>
          </w:p>
          <w:p w14:paraId="60586CF8" w14:textId="77777777" w:rsidR="0070379A" w:rsidRDefault="0070379A">
            <w:pPr>
              <w:numPr>
                <w:ilvl w:val="0"/>
                <w:numId w:val="66"/>
              </w:numPr>
              <w:tabs>
                <w:tab w:val="clear" w:pos="1065"/>
                <w:tab w:val="left" w:pos="792"/>
                <w:tab w:val="left" w:pos="1080"/>
              </w:tabs>
              <w:suppressAutoHyphens/>
              <w:spacing w:line="256" w:lineRule="auto"/>
              <w:ind w:left="0" w:firstLine="720"/>
              <w:jc w:val="both"/>
            </w:pPr>
            <w:r>
              <w:t>să stabilească modul de tratare a neconformităților și defectelor apărute în execuție, din vina sa, precum și să urmărească aplicarea pe șantier a soluțiilor adoptate;</w:t>
            </w:r>
          </w:p>
          <w:p w14:paraId="3B5948DA" w14:textId="77777777" w:rsidR="0070379A" w:rsidRDefault="0070379A">
            <w:pPr>
              <w:tabs>
                <w:tab w:val="left" w:pos="792"/>
              </w:tabs>
              <w:suppressAutoHyphens/>
              <w:spacing w:line="256" w:lineRule="auto"/>
              <w:ind w:left="720"/>
              <w:jc w:val="both"/>
            </w:pPr>
            <w:r>
              <w:t>h) să participe la întocmirea cărții tehnice a construcției și la recepția lucrărilor executate.</w:t>
            </w:r>
          </w:p>
          <w:p w14:paraId="6B4C961B" w14:textId="77777777" w:rsidR="0070379A" w:rsidRDefault="0070379A">
            <w:pPr>
              <w:spacing w:line="256" w:lineRule="auto"/>
              <w:jc w:val="both"/>
            </w:pPr>
            <w:r>
              <w:t>6.2.  În baza prezentului Contract, Beneficiarul se obligă:</w:t>
            </w:r>
          </w:p>
          <w:p w14:paraId="74276B83" w14:textId="77777777" w:rsidR="0070379A" w:rsidRDefault="0070379A">
            <w:pPr>
              <w:numPr>
                <w:ilvl w:val="0"/>
                <w:numId w:val="68"/>
              </w:numPr>
              <w:tabs>
                <w:tab w:val="clear" w:pos="1065"/>
                <w:tab w:val="left" w:pos="792"/>
                <w:tab w:val="left" w:pos="1080"/>
              </w:tabs>
              <w:suppressAutoHyphens/>
              <w:spacing w:line="256" w:lineRule="auto"/>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27547B66" w14:textId="77777777" w:rsidR="0070379A" w:rsidRDefault="0070379A">
            <w:pPr>
              <w:numPr>
                <w:ilvl w:val="0"/>
                <w:numId w:val="68"/>
              </w:numPr>
              <w:tabs>
                <w:tab w:val="clear" w:pos="1065"/>
                <w:tab w:val="left" w:pos="792"/>
                <w:tab w:val="left" w:pos="1080"/>
              </w:tabs>
              <w:suppressAutoHyphens/>
              <w:spacing w:line="256" w:lineRule="auto"/>
              <w:ind w:left="0" w:firstLine="720"/>
              <w:jc w:val="both"/>
            </w:pPr>
            <w:r>
              <w:t>să asigure achitarea Lucrărilor prestate, respectând modalităţile şi termenele indicate în prezentul Contract;</w:t>
            </w:r>
          </w:p>
          <w:p w14:paraId="6F0EC6CD" w14:textId="77777777" w:rsidR="0070379A" w:rsidRDefault="0070379A">
            <w:pPr>
              <w:numPr>
                <w:ilvl w:val="0"/>
                <w:numId w:val="68"/>
              </w:numPr>
              <w:tabs>
                <w:tab w:val="clear" w:pos="1065"/>
                <w:tab w:val="left" w:pos="792"/>
                <w:tab w:val="left" w:pos="1080"/>
              </w:tabs>
              <w:suppressAutoHyphens/>
              <w:spacing w:line="256" w:lineRule="auto"/>
              <w:ind w:left="0" w:firstLine="720"/>
              <w:jc w:val="both"/>
            </w:pPr>
            <w:r>
              <w:t xml:space="preserve">să restituie Antreprenorului garanția de bună execuție a contractului în termen de … zile calendaristice, după recepționarea lucrărilor conform pct. 2.4. al Contractului. </w:t>
            </w:r>
          </w:p>
          <w:p w14:paraId="24EDA301" w14:textId="77777777" w:rsidR="0070379A" w:rsidRDefault="0070379A">
            <w:pPr>
              <w:spacing w:line="256" w:lineRule="auto"/>
              <w:ind w:firstLine="720"/>
              <w:jc w:val="center"/>
              <w:rPr>
                <w:b/>
              </w:rPr>
            </w:pPr>
          </w:p>
          <w:p w14:paraId="4B933302" w14:textId="77777777" w:rsidR="0070379A" w:rsidRDefault="0070379A">
            <w:pPr>
              <w:spacing w:line="256" w:lineRule="auto"/>
              <w:rPr>
                <w:b/>
              </w:rPr>
            </w:pPr>
            <w:r>
              <w:rPr>
                <w:b/>
              </w:rPr>
              <w:t>7. JUSTIFICAREA DATORITĂ UNUI IMPEDIMENT</w:t>
            </w:r>
          </w:p>
          <w:p w14:paraId="69189ECD" w14:textId="77777777" w:rsidR="0070379A" w:rsidRDefault="0070379A">
            <w:pPr>
              <w:spacing w:line="256" w:lineRule="auto"/>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0911ED2" w14:textId="77777777" w:rsidR="0070379A" w:rsidRDefault="0070379A">
            <w:pPr>
              <w:spacing w:line="256" w:lineRule="auto"/>
              <w:jc w:val="both"/>
              <w:rPr>
                <w:noProof w:val="0"/>
              </w:rPr>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0A586444" w14:textId="77777777" w:rsidR="0070379A" w:rsidRDefault="0070379A">
            <w:pPr>
              <w:spacing w:line="256" w:lineRule="auto"/>
              <w:jc w:val="both"/>
            </w:pPr>
            <w:r>
              <w:lastRenderedPageBreak/>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C0B2F7C" w14:textId="77777777" w:rsidR="0070379A" w:rsidRDefault="0070379A">
            <w:pPr>
              <w:spacing w:line="256" w:lineRule="auto"/>
              <w:ind w:firstLine="720"/>
              <w:jc w:val="both"/>
            </w:pPr>
          </w:p>
          <w:p w14:paraId="54299D62" w14:textId="77777777" w:rsidR="0070379A" w:rsidRDefault="0070379A">
            <w:pPr>
              <w:spacing w:line="256" w:lineRule="auto"/>
              <w:rPr>
                <w:b/>
              </w:rPr>
            </w:pPr>
            <w:r>
              <w:rPr>
                <w:b/>
              </w:rPr>
              <w:t>8. REZOLUȚIUNEA CONTRACTULUI</w:t>
            </w:r>
          </w:p>
          <w:p w14:paraId="5B87A3D3" w14:textId="77777777" w:rsidR="0070379A" w:rsidRDefault="0070379A">
            <w:pPr>
              <w:spacing w:line="256" w:lineRule="auto"/>
              <w:jc w:val="both"/>
            </w:pPr>
            <w:r>
              <w:t>8.1.Rezoluțiunea Contractului se poate realiza cu acordul comun al Părţilor.</w:t>
            </w:r>
          </w:p>
          <w:p w14:paraId="7DA4ACB7" w14:textId="77777777" w:rsidR="0070379A" w:rsidRDefault="0070379A">
            <w:pPr>
              <w:spacing w:line="256" w:lineRule="auto"/>
              <w:jc w:val="both"/>
            </w:pPr>
            <w:r>
              <w:t>8.2. Contractul poate fi rezolvitîn mod unilateral în caz de:</w:t>
            </w:r>
          </w:p>
          <w:p w14:paraId="3182EB3B" w14:textId="77777777" w:rsidR="0070379A" w:rsidRDefault="0070379A">
            <w:pPr>
              <w:numPr>
                <w:ilvl w:val="0"/>
                <w:numId w:val="70"/>
              </w:numPr>
              <w:tabs>
                <w:tab w:val="left" w:pos="1080"/>
              </w:tabs>
              <w:suppressAutoHyphens/>
              <w:spacing w:line="256" w:lineRule="auto"/>
              <w:ind w:left="0" w:firstLine="720"/>
              <w:jc w:val="both"/>
            </w:pPr>
            <w:r>
              <w:t xml:space="preserve">refuz al Antreprenorului de a presta Lucrările prevăzute în prezentul Contract;         </w:t>
            </w:r>
          </w:p>
          <w:p w14:paraId="06870EEE" w14:textId="77777777" w:rsidR="0070379A" w:rsidRDefault="0070379A">
            <w:pPr>
              <w:numPr>
                <w:ilvl w:val="0"/>
                <w:numId w:val="70"/>
              </w:numPr>
              <w:tabs>
                <w:tab w:val="left" w:pos="1080"/>
              </w:tabs>
              <w:suppressAutoHyphens/>
              <w:spacing w:line="256" w:lineRule="auto"/>
              <w:ind w:left="0" w:firstLine="720"/>
              <w:jc w:val="both"/>
            </w:pPr>
            <w:r>
              <w:t>nerespectare de către Antreprenor a termenelor de executare stabilite;</w:t>
            </w:r>
          </w:p>
          <w:p w14:paraId="0654616F" w14:textId="77777777" w:rsidR="0070379A" w:rsidRDefault="0070379A">
            <w:pPr>
              <w:numPr>
                <w:ilvl w:val="0"/>
                <w:numId w:val="70"/>
              </w:numPr>
              <w:tabs>
                <w:tab w:val="left" w:pos="1080"/>
              </w:tabs>
              <w:suppressAutoHyphens/>
              <w:spacing w:line="256" w:lineRule="auto"/>
              <w:ind w:left="0" w:firstLine="720"/>
              <w:jc w:val="both"/>
            </w:pPr>
            <w:r>
              <w:t>nerespectare de către Beneficiar a termenelor de plată a Lucrărilor;</w:t>
            </w:r>
          </w:p>
          <w:p w14:paraId="6E2A8FCD" w14:textId="77777777" w:rsidR="0070379A" w:rsidRDefault="0070379A">
            <w:pPr>
              <w:numPr>
                <w:ilvl w:val="0"/>
                <w:numId w:val="70"/>
              </w:numPr>
              <w:tabs>
                <w:tab w:val="left" w:pos="1080"/>
              </w:tabs>
              <w:suppressAutoHyphens/>
              <w:spacing w:line="256" w:lineRule="auto"/>
              <w:ind w:left="0" w:firstLine="720"/>
              <w:jc w:val="both"/>
            </w:pPr>
            <w:r>
              <w:t>nesatisfacere de către una dintre Părţi a pretenţiilor înaintate conform prezentului Contract;</w:t>
            </w:r>
          </w:p>
          <w:p w14:paraId="71DB9951" w14:textId="77777777" w:rsidR="0070379A" w:rsidRDefault="0070379A">
            <w:pPr>
              <w:numPr>
                <w:ilvl w:val="0"/>
                <w:numId w:val="70"/>
              </w:numPr>
              <w:tabs>
                <w:tab w:val="left" w:pos="1080"/>
              </w:tabs>
              <w:suppressAutoHyphens/>
              <w:spacing w:line="256" w:lineRule="auto"/>
              <w:ind w:left="0" w:firstLine="720"/>
              <w:jc w:val="both"/>
            </w:pPr>
            <w:r>
              <w:t>contractantul se afla, la momentul atribuirii lui, în una dintre situaţiile care ar fi determinat excluderea sa din procedura de atribuire potrivit art. 19 al Legii nr. 131/2015 privind achizițiile publice;</w:t>
            </w:r>
          </w:p>
          <w:p w14:paraId="10959D5B" w14:textId="77777777" w:rsidR="0070379A" w:rsidRPr="0070379A" w:rsidRDefault="0070379A">
            <w:pPr>
              <w:pStyle w:val="NormalWeb"/>
              <w:numPr>
                <w:ilvl w:val="0"/>
                <w:numId w:val="70"/>
              </w:numPr>
              <w:tabs>
                <w:tab w:val="clear" w:pos="1854"/>
                <w:tab w:val="left" w:pos="0"/>
                <w:tab w:val="num" w:pos="1135"/>
                <w:tab w:val="left" w:pos="2070"/>
              </w:tabs>
              <w:spacing w:line="256" w:lineRule="auto"/>
              <w:ind w:left="0" w:firstLine="710"/>
              <w:rPr>
                <w:lang w:val="ro-RO"/>
              </w:rPr>
            </w:pPr>
            <w:r w:rsidRPr="0070379A">
              <w:rPr>
                <w:lang w:val="ro-RO"/>
              </w:rPr>
              <w:t>contractul a făcut obiectul unei modificări substanțiale care necesita o nouă procedură de achiziție publică în conformitate cu art. 76 al Legii nr. 131/2015 privind achizițiile publice;</w:t>
            </w:r>
          </w:p>
          <w:p w14:paraId="56C2794F" w14:textId="77777777" w:rsidR="0070379A" w:rsidRPr="0070379A" w:rsidRDefault="0070379A">
            <w:pPr>
              <w:pStyle w:val="NormalWeb"/>
              <w:numPr>
                <w:ilvl w:val="0"/>
                <w:numId w:val="70"/>
              </w:numPr>
              <w:tabs>
                <w:tab w:val="clear" w:pos="1854"/>
                <w:tab w:val="left" w:pos="0"/>
                <w:tab w:val="num" w:pos="1135"/>
                <w:tab w:val="left" w:pos="2070"/>
              </w:tabs>
              <w:spacing w:line="256" w:lineRule="auto"/>
              <w:ind w:left="0" w:firstLine="710"/>
              <w:rPr>
                <w:lang w:val="ro-RO"/>
              </w:rPr>
            </w:pPr>
            <w:r w:rsidRPr="0070379A">
              <w:rPr>
                <w:lang w:val="ro-RO"/>
              </w:rPr>
              <w:t xml:space="preserve">contractul nu urma să fie atribuit contractantului respectiv, </w:t>
            </w:r>
            <w:proofErr w:type="spellStart"/>
            <w:r w:rsidRPr="0070379A">
              <w:rPr>
                <w:lang w:val="ro-RO"/>
              </w:rPr>
              <w:t>avînd</w:t>
            </w:r>
            <w:proofErr w:type="spellEnd"/>
            <w:r w:rsidRPr="0070379A">
              <w:rPr>
                <w:lang w:val="ro-RO"/>
              </w:rPr>
              <w:t xml:space="preserve"> în vedere o încălcare gravă a </w:t>
            </w:r>
            <w:proofErr w:type="spellStart"/>
            <w:r w:rsidRPr="0070379A">
              <w:rPr>
                <w:lang w:val="ro-RO"/>
              </w:rPr>
              <w:t>obligaţiilor</w:t>
            </w:r>
            <w:proofErr w:type="spellEnd"/>
            <w:r w:rsidRPr="0070379A">
              <w:rPr>
                <w:lang w:val="ro-RO"/>
              </w:rPr>
              <w:t xml:space="preserve"> ce rezultă din Legea nr. 131/2015 </w:t>
            </w:r>
            <w:proofErr w:type="spellStart"/>
            <w:r w:rsidRPr="0070379A">
              <w:rPr>
                <w:lang w:val="ro-RO"/>
              </w:rPr>
              <w:t>priviind</w:t>
            </w:r>
            <w:proofErr w:type="spellEnd"/>
            <w:r w:rsidRPr="0070379A">
              <w:rPr>
                <w:lang w:val="ro-RO"/>
              </w:rPr>
              <w:t xml:space="preserve"> achizițiile publice și/sau tratatele </w:t>
            </w:r>
            <w:proofErr w:type="spellStart"/>
            <w:r w:rsidRPr="0070379A">
              <w:rPr>
                <w:lang w:val="ro-RO"/>
              </w:rPr>
              <w:t>internaţionale</w:t>
            </w:r>
            <w:proofErr w:type="spellEnd"/>
            <w:r w:rsidRPr="0070379A">
              <w:rPr>
                <w:lang w:val="ro-RO"/>
              </w:rPr>
              <w:t xml:space="preserve"> la care Republica Moldova este parte, care a fost constatată printr-o decizie a unei instanțe judecătorești naționale sau, după caz, internaționale.</w:t>
            </w:r>
          </w:p>
          <w:p w14:paraId="7DB4AFF3" w14:textId="77777777" w:rsidR="0070379A" w:rsidRDefault="0070379A">
            <w:pPr>
              <w:spacing w:line="256" w:lineRule="auto"/>
              <w:jc w:val="both"/>
            </w:pPr>
            <w:r>
              <w:t>8.3. Partea iniţiatoare a rezoluțiunii Contractului este obligată să comunice în termen de …… zile lucrătoare celeilalte Părţi despre intenţiile ei printr-o scrisoare motivată.</w:t>
            </w:r>
          </w:p>
          <w:p w14:paraId="17CEFED5" w14:textId="77777777" w:rsidR="0070379A" w:rsidRDefault="0070379A">
            <w:pPr>
              <w:spacing w:line="256" w:lineRule="auto"/>
              <w:jc w:val="both"/>
            </w:pPr>
            <w:r>
              <w:t>8.4. Partea înştiinţată este obligată să răspundă în decurs de …. zile lucrătoare de la primirea notificării, după expirarea acestui termen Contractul se consideră încetat de drept.</w:t>
            </w:r>
          </w:p>
          <w:p w14:paraId="7B12E719" w14:textId="77777777" w:rsidR="0070379A" w:rsidRDefault="0070379A">
            <w:pPr>
              <w:spacing w:line="256" w:lineRule="auto"/>
              <w:jc w:val="both"/>
            </w:pPr>
          </w:p>
          <w:p w14:paraId="1F38B35A" w14:textId="77777777" w:rsidR="0070379A" w:rsidRDefault="0070379A">
            <w:pPr>
              <w:spacing w:line="256" w:lineRule="auto"/>
              <w:rPr>
                <w:b/>
              </w:rPr>
            </w:pPr>
            <w:r>
              <w:rPr>
                <w:b/>
              </w:rPr>
              <w:t>9. RECLAMAŢII ŞI SANCŢIUNI</w:t>
            </w:r>
          </w:p>
          <w:p w14:paraId="5D45548B" w14:textId="77777777" w:rsidR="0070379A" w:rsidRDefault="0070379A">
            <w:pPr>
              <w:spacing w:line="256" w:lineRule="auto"/>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7C931F6" w14:textId="77777777" w:rsidR="0070379A" w:rsidRDefault="0070379A">
            <w:pPr>
              <w:spacing w:line="256" w:lineRule="auto"/>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C8E7F90" w14:textId="77777777" w:rsidR="0070379A" w:rsidRDefault="0070379A">
            <w:pPr>
              <w:spacing w:line="256" w:lineRule="auto"/>
              <w:jc w:val="both"/>
            </w:pPr>
            <w:r>
              <w:t>9.3. Antreprenorul este obligat să examineze pretenţiile înaintate în termen de ….. zile lucrătoare de la data primirii acestora şi să comunice, în scris, Beneficiarului despre decizia luată.</w:t>
            </w:r>
          </w:p>
          <w:p w14:paraId="51C07EF1" w14:textId="77777777" w:rsidR="0070379A" w:rsidRDefault="0070379A">
            <w:pPr>
              <w:spacing w:line="256" w:lineRule="auto"/>
              <w:jc w:val="both"/>
            </w:pPr>
            <w:r>
              <w:t xml:space="preserve">9.4.  În caz de recunoaştere a pretenţiilor, Antreprenorul este obligat, în termen  restrâns, să înlăture potrivit cerinţelor Contractului. </w:t>
            </w:r>
          </w:p>
          <w:p w14:paraId="60D2D644" w14:textId="77777777" w:rsidR="0070379A" w:rsidRDefault="0070379A">
            <w:pPr>
              <w:spacing w:line="256" w:lineRule="auto"/>
              <w:jc w:val="both"/>
            </w:pPr>
            <w:r>
              <w:t>9.5. Antreprenorul poartă răspundere pentru calitatea Lucrărilor în limitele stabilite, inclusiv pentru viciile ascunse.</w:t>
            </w:r>
          </w:p>
          <w:p w14:paraId="1372CC11" w14:textId="77777777" w:rsidR="0070379A" w:rsidRDefault="0070379A">
            <w:pPr>
              <w:spacing w:line="256" w:lineRule="auto"/>
              <w:jc w:val="both"/>
            </w:pPr>
            <w:r>
              <w:t xml:space="preserve">9.6. Pentru refuzul de a presta Lucrările prevăzute în prezentul Contract, Antreprenorul suportă o penalitate în valoare de  ….% din suma totală a contractului. </w:t>
            </w:r>
          </w:p>
          <w:p w14:paraId="360B6817" w14:textId="77777777" w:rsidR="0070379A" w:rsidRDefault="0070379A">
            <w:pPr>
              <w:spacing w:line="256" w:lineRule="auto"/>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6EA511DF" w14:textId="77777777" w:rsidR="0070379A" w:rsidRDefault="0070379A">
            <w:pPr>
              <w:spacing w:line="256" w:lineRule="auto"/>
              <w:jc w:val="both"/>
            </w:pPr>
            <w:r>
              <w:lastRenderedPageBreak/>
              <w:t>9.8. Pentru achitarea cu întârziere, Beneficiarul suportă plata despăgubirii în valoare de …..% din suma Lucrărilor neachitate pentru fiecare zi de întârziere, dar nu mai mult de  …% din suma totală a prezentului contract.</w:t>
            </w:r>
          </w:p>
          <w:p w14:paraId="4DAB77D8" w14:textId="77777777" w:rsidR="0070379A" w:rsidRDefault="0070379A">
            <w:pPr>
              <w:spacing w:line="256" w:lineRule="auto"/>
              <w:rPr>
                <w:b/>
              </w:rPr>
            </w:pPr>
          </w:p>
          <w:p w14:paraId="46217F99" w14:textId="77777777" w:rsidR="0070379A" w:rsidRDefault="0070379A">
            <w:pPr>
              <w:spacing w:line="256" w:lineRule="auto"/>
              <w:rPr>
                <w:b/>
              </w:rPr>
            </w:pPr>
            <w:r>
              <w:rPr>
                <w:b/>
              </w:rPr>
              <w:t>10. DREPTURI DE PROPRIETATE INTELECTUALĂ</w:t>
            </w:r>
          </w:p>
          <w:p w14:paraId="0E28DA2A" w14:textId="77777777" w:rsidR="0070379A" w:rsidRDefault="0070379A">
            <w:pPr>
              <w:spacing w:line="256" w:lineRule="auto"/>
              <w:jc w:val="both"/>
            </w:pPr>
            <w:r>
              <w:t>10.1. Antreprenorul are obligaţia să despăgubească Beneficiarul împotriva oricăror:</w:t>
            </w:r>
          </w:p>
          <w:p w14:paraId="50463EF8" w14:textId="77777777" w:rsidR="0070379A" w:rsidRDefault="0070379A">
            <w:pPr>
              <w:spacing w:line="256" w:lineRule="auto"/>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1EA9566" w14:textId="77777777" w:rsidR="0070379A" w:rsidRDefault="0070379A">
            <w:pPr>
              <w:spacing w:line="256" w:lineRule="auto"/>
              <w:ind w:firstLine="720"/>
              <w:jc w:val="both"/>
            </w:pPr>
            <w:r>
              <w:t>b) daune-interese, costuri, taxe şi cheltuieli de orice natură, aferente, cu excepţia situaţiei în care o astfel de încălcare rezultă din respectarea Caietului de sarcini.</w:t>
            </w:r>
          </w:p>
          <w:p w14:paraId="0F7233B6" w14:textId="77777777" w:rsidR="0070379A" w:rsidRDefault="0070379A">
            <w:pPr>
              <w:spacing w:line="256" w:lineRule="auto"/>
              <w:ind w:firstLine="720"/>
              <w:jc w:val="both"/>
            </w:pPr>
          </w:p>
          <w:p w14:paraId="2B3695CD" w14:textId="77777777" w:rsidR="0070379A" w:rsidRDefault="0070379A">
            <w:pPr>
              <w:spacing w:line="256" w:lineRule="auto"/>
              <w:rPr>
                <w:b/>
              </w:rPr>
            </w:pPr>
            <w:r>
              <w:rPr>
                <w:b/>
              </w:rPr>
              <w:t>11. DISPOZIŢII FINALE</w:t>
            </w:r>
          </w:p>
          <w:p w14:paraId="681D944A" w14:textId="77777777" w:rsidR="0070379A" w:rsidRDefault="0070379A">
            <w:pPr>
              <w:spacing w:line="256" w:lineRule="auto"/>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51CECB46" w14:textId="77777777" w:rsidR="0070379A" w:rsidRDefault="0070379A">
            <w:pPr>
              <w:spacing w:line="256" w:lineRule="auto"/>
              <w:jc w:val="both"/>
            </w:pPr>
            <w:r>
              <w:t>11.2. De la data semnării prezentului Contract, toate negocierile purtate şi documentele  perfectate anterior, îşi pierd valabilitatea.</w:t>
            </w:r>
          </w:p>
          <w:p w14:paraId="055927F5" w14:textId="77777777" w:rsidR="0070379A" w:rsidRDefault="0070379A">
            <w:pPr>
              <w:spacing w:line="256" w:lineRule="auto"/>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485E8838" w14:textId="77777777" w:rsidR="0070379A" w:rsidRDefault="0070379A">
            <w:pPr>
              <w:spacing w:line="256" w:lineRule="auto"/>
              <w:jc w:val="both"/>
            </w:pPr>
            <w:r>
              <w:t>11.4. Nici una dintre Părţi nu are dreptul să transmită obligaţiile şi drepturile sale stipulate în prezentul Contract unor terţe persoane, fără acordul în scris al celeilalte părţi.</w:t>
            </w:r>
          </w:p>
          <w:p w14:paraId="6D9C983E" w14:textId="77777777" w:rsidR="0070379A" w:rsidRDefault="0070379A">
            <w:pPr>
              <w:spacing w:line="256" w:lineRule="auto"/>
              <w:jc w:val="both"/>
            </w:pPr>
            <w:r>
              <w:t>11.5. Prezentul Contract este întocmit în două exemplare în limba de română, câte un exemplar pentru Antreprenor și Beneficiar.</w:t>
            </w:r>
          </w:p>
          <w:p w14:paraId="2B8982CD" w14:textId="77777777" w:rsidR="0070379A" w:rsidRDefault="0070379A">
            <w:pPr>
              <w:tabs>
                <w:tab w:val="left" w:pos="2295"/>
              </w:tabs>
              <w:spacing w:line="256" w:lineRule="auto"/>
              <w:jc w:val="both"/>
            </w:pPr>
            <w:r>
              <w:t>11.6. Prezentul Contract se consideră încheiat şi intră în vigoare la data semnării, fiind valabil până la ……………...</w:t>
            </w:r>
          </w:p>
          <w:p w14:paraId="556BCB1D" w14:textId="77777777" w:rsidR="0070379A" w:rsidRDefault="0070379A">
            <w:pPr>
              <w:tabs>
                <w:tab w:val="left" w:pos="2295"/>
              </w:tabs>
              <w:spacing w:line="256" w:lineRule="auto"/>
              <w:jc w:val="both"/>
            </w:pPr>
            <w:r>
              <w:t xml:space="preserve">11.7. Prezentul Contract reprezintă acordul de voinţă al ambelor părţi şi este semnat astăzi,  “____” </w:t>
            </w:r>
          </w:p>
          <w:p w14:paraId="235BECCE" w14:textId="77777777" w:rsidR="0070379A" w:rsidRDefault="0070379A">
            <w:pPr>
              <w:spacing w:line="276" w:lineRule="auto"/>
            </w:pPr>
          </w:p>
          <w:p w14:paraId="18986970" w14:textId="77777777" w:rsidR="0070379A" w:rsidRDefault="0070379A">
            <w:pPr>
              <w:spacing w:line="276" w:lineRule="auto"/>
            </w:pPr>
          </w:p>
          <w:p w14:paraId="2A11B5EC" w14:textId="77777777" w:rsidR="0070379A" w:rsidRDefault="0070379A">
            <w:pPr>
              <w:spacing w:line="276" w:lineRule="auto"/>
            </w:pPr>
          </w:p>
          <w:p w14:paraId="047CD61C" w14:textId="77777777" w:rsidR="0070379A" w:rsidRDefault="0070379A">
            <w:pPr>
              <w:spacing w:line="276" w:lineRule="auto"/>
            </w:pPr>
          </w:p>
          <w:p w14:paraId="442EAC90" w14:textId="77777777" w:rsidR="0070379A" w:rsidRDefault="0070379A">
            <w:pPr>
              <w:spacing w:line="276" w:lineRule="auto"/>
            </w:pPr>
          </w:p>
          <w:p w14:paraId="4D9EF996" w14:textId="77777777" w:rsidR="0070379A" w:rsidRDefault="0070379A">
            <w:pPr>
              <w:spacing w:line="276" w:lineRule="auto"/>
            </w:pPr>
          </w:p>
          <w:p w14:paraId="66D9D132" w14:textId="77777777" w:rsidR="0070379A" w:rsidRDefault="0070379A">
            <w:pPr>
              <w:spacing w:line="276" w:lineRule="auto"/>
            </w:pPr>
          </w:p>
          <w:p w14:paraId="4D3B65F9" w14:textId="77777777" w:rsidR="0070379A" w:rsidRDefault="0070379A">
            <w:pPr>
              <w:spacing w:line="276" w:lineRule="auto"/>
            </w:pPr>
          </w:p>
          <w:p w14:paraId="7AC3D021" w14:textId="77777777" w:rsidR="0070379A" w:rsidRDefault="0070379A">
            <w:pPr>
              <w:spacing w:line="276" w:lineRule="auto"/>
            </w:pPr>
          </w:p>
          <w:p w14:paraId="4514778D" w14:textId="77777777" w:rsidR="0070379A" w:rsidRDefault="0070379A">
            <w:pPr>
              <w:pStyle w:val="Listparagraf"/>
              <w:numPr>
                <w:ilvl w:val="0"/>
                <w:numId w:val="60"/>
              </w:numPr>
              <w:tabs>
                <w:tab w:val="left" w:pos="2295"/>
              </w:tabs>
              <w:spacing w:line="256" w:lineRule="auto"/>
              <w:jc w:val="center"/>
            </w:pPr>
            <w:r>
              <w:rPr>
                <w:b/>
              </w:rPr>
              <w:t>PARTEA CE ȚINE DE CONDIȚIILE</w:t>
            </w:r>
          </w:p>
          <w:p w14:paraId="3D3B35EA" w14:textId="77777777" w:rsidR="0070379A" w:rsidRDefault="0070379A">
            <w:pPr>
              <w:pStyle w:val="Listparagraf"/>
              <w:numPr>
                <w:ilvl w:val="0"/>
                <w:numId w:val="0"/>
              </w:numPr>
              <w:tabs>
                <w:tab w:val="left" w:pos="2295"/>
              </w:tabs>
              <w:spacing w:line="256" w:lineRule="auto"/>
              <w:ind w:left="3240"/>
            </w:pPr>
            <w:r>
              <w:rPr>
                <w:b/>
              </w:rPr>
              <w:t>SPECIALE AL CONTRACTULUI</w:t>
            </w:r>
          </w:p>
          <w:p w14:paraId="239015BF" w14:textId="77777777" w:rsidR="0070379A" w:rsidRDefault="0070379A">
            <w:pPr>
              <w:spacing w:line="256" w:lineRule="auto"/>
              <w:jc w:val="center"/>
            </w:pPr>
            <w:r>
              <w:t>(</w:t>
            </w:r>
            <w:r>
              <w:rPr>
                <w:sz w:val="20"/>
                <w:szCs w:val="20"/>
              </w:rPr>
              <w:t>LA NECESITATE)</w:t>
            </w:r>
          </w:p>
          <w:p w14:paraId="699EFBA7" w14:textId="77777777" w:rsidR="0070379A" w:rsidRDefault="0070379A">
            <w:pPr>
              <w:spacing w:line="256" w:lineRule="auto"/>
              <w:jc w:val="both"/>
              <w:rPr>
                <w:sz w:val="28"/>
                <w:szCs w:val="28"/>
              </w:rPr>
            </w:pPr>
          </w:p>
          <w:p w14:paraId="13292983" w14:textId="77777777" w:rsidR="0070379A" w:rsidRDefault="0070379A">
            <w:pPr>
              <w:spacing w:line="276" w:lineRule="auto"/>
            </w:pPr>
          </w:p>
          <w:p w14:paraId="2D2A3306" w14:textId="77777777" w:rsidR="0070379A" w:rsidRDefault="0070379A">
            <w:pPr>
              <w:spacing w:line="276" w:lineRule="auto"/>
            </w:pPr>
          </w:p>
          <w:p w14:paraId="46F43C01" w14:textId="77777777" w:rsidR="0070379A" w:rsidRDefault="0070379A">
            <w:pPr>
              <w:spacing w:line="276" w:lineRule="auto"/>
            </w:pPr>
          </w:p>
          <w:p w14:paraId="22AECF80" w14:textId="77777777" w:rsidR="0070379A" w:rsidRDefault="0070379A">
            <w:pPr>
              <w:spacing w:line="276" w:lineRule="auto"/>
            </w:pPr>
          </w:p>
          <w:p w14:paraId="275B32E0" w14:textId="77777777" w:rsidR="0070379A" w:rsidRDefault="0070379A">
            <w:pPr>
              <w:spacing w:line="276" w:lineRule="auto"/>
            </w:pPr>
          </w:p>
          <w:p w14:paraId="70BB78E3" w14:textId="77777777" w:rsidR="0070379A" w:rsidRDefault="0070379A">
            <w:pPr>
              <w:spacing w:line="276" w:lineRule="auto"/>
            </w:pPr>
          </w:p>
          <w:p w14:paraId="6319A189" w14:textId="77777777" w:rsidR="0070379A" w:rsidRPr="0070379A" w:rsidRDefault="0070379A">
            <w:pPr>
              <w:pStyle w:val="Listparagraf"/>
              <w:numPr>
                <w:ilvl w:val="0"/>
                <w:numId w:val="52"/>
              </w:numPr>
              <w:tabs>
                <w:tab w:val="left" w:pos="720"/>
              </w:tabs>
              <w:spacing w:line="276" w:lineRule="auto"/>
              <w:ind w:left="0"/>
              <w:contextualSpacing/>
              <w:rPr>
                <w:lang w:val="it-IT"/>
              </w:rPr>
            </w:pPr>
            <w:r w:rsidRPr="0070379A">
              <w:rPr>
                <w:b/>
                <w:lang w:val="it-IT"/>
              </w:rPr>
              <w:t>RECHIZITELE JURIDICE, POŞTALE ŞI DE PLĂŢI ALE PĂRŢILOR</w:t>
            </w:r>
          </w:p>
          <w:p w14:paraId="6956F562" w14:textId="77777777" w:rsidR="0070379A" w:rsidRDefault="0070379A">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70379A" w:rsidRPr="0070379A" w14:paraId="77FCB249" w14:textId="77777777">
              <w:trPr>
                <w:jc w:val="center"/>
              </w:trPr>
              <w:tc>
                <w:tcPr>
                  <w:tcW w:w="5163" w:type="dxa"/>
                  <w:tcBorders>
                    <w:top w:val="nil"/>
                    <w:left w:val="nil"/>
                    <w:bottom w:val="nil"/>
                    <w:right w:val="nil"/>
                  </w:tcBorders>
                  <w:hideMark/>
                </w:tcPr>
                <w:p w14:paraId="4810B107" w14:textId="77777777" w:rsidR="0070379A" w:rsidRDefault="0070379A">
                  <w:pPr>
                    <w:tabs>
                      <w:tab w:val="left" w:pos="3295"/>
                    </w:tabs>
                    <w:spacing w:line="256" w:lineRule="auto"/>
                    <w:jc w:val="center"/>
                    <w:rPr>
                      <w:b/>
                    </w:rPr>
                  </w:pPr>
                  <w:r>
                    <w:rPr>
                      <w:b/>
                      <w:iCs/>
                    </w:rPr>
                    <w:t>ANTREPRENORUL</w:t>
                  </w:r>
                </w:p>
              </w:tc>
              <w:tc>
                <w:tcPr>
                  <w:tcW w:w="4927" w:type="dxa"/>
                  <w:tcBorders>
                    <w:top w:val="nil"/>
                    <w:left w:val="nil"/>
                    <w:bottom w:val="nil"/>
                    <w:right w:val="nil"/>
                  </w:tcBorders>
                  <w:hideMark/>
                </w:tcPr>
                <w:p w14:paraId="4364401F" w14:textId="77777777" w:rsidR="0070379A" w:rsidRDefault="0070379A">
                  <w:pPr>
                    <w:tabs>
                      <w:tab w:val="left" w:pos="3295"/>
                    </w:tabs>
                    <w:spacing w:line="256" w:lineRule="auto"/>
                    <w:jc w:val="center"/>
                  </w:pPr>
                  <w:r>
                    <w:rPr>
                      <w:b/>
                      <w:iCs/>
                    </w:rPr>
                    <w:t>BENEFICIARUL</w:t>
                  </w:r>
                </w:p>
              </w:tc>
            </w:tr>
            <w:tr w:rsidR="0070379A" w:rsidRPr="0070379A" w14:paraId="29E0944F" w14:textId="77777777">
              <w:trPr>
                <w:jc w:val="center"/>
              </w:trPr>
              <w:tc>
                <w:tcPr>
                  <w:tcW w:w="5163" w:type="dxa"/>
                  <w:tcBorders>
                    <w:top w:val="nil"/>
                    <w:left w:val="nil"/>
                    <w:bottom w:val="nil"/>
                    <w:right w:val="nil"/>
                  </w:tcBorders>
                  <w:vAlign w:val="center"/>
                  <w:hideMark/>
                </w:tcPr>
                <w:p w14:paraId="3450903C" w14:textId="77777777" w:rsidR="0070379A" w:rsidRDefault="0070379A">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11BA0F10" w14:textId="77777777" w:rsidR="0070379A" w:rsidRDefault="0070379A">
                  <w:pPr>
                    <w:tabs>
                      <w:tab w:val="left" w:pos="1134"/>
                      <w:tab w:val="left" w:pos="4680"/>
                      <w:tab w:val="left" w:pos="7020"/>
                    </w:tabs>
                    <w:suppressAutoHyphens/>
                    <w:spacing w:line="256" w:lineRule="auto"/>
                    <w:ind w:firstLine="567"/>
                    <w:jc w:val="both"/>
                  </w:pPr>
                  <w:r>
                    <w:t>Adresa poştală:</w:t>
                  </w:r>
                </w:p>
              </w:tc>
            </w:tr>
            <w:tr w:rsidR="0070379A" w:rsidRPr="0070379A" w14:paraId="0F0D4EBF" w14:textId="77777777">
              <w:trPr>
                <w:jc w:val="center"/>
              </w:trPr>
              <w:tc>
                <w:tcPr>
                  <w:tcW w:w="5163" w:type="dxa"/>
                  <w:tcBorders>
                    <w:top w:val="nil"/>
                    <w:left w:val="nil"/>
                    <w:bottom w:val="nil"/>
                    <w:right w:val="nil"/>
                  </w:tcBorders>
                  <w:vAlign w:val="center"/>
                  <w:hideMark/>
                </w:tcPr>
                <w:p w14:paraId="27A656B8" w14:textId="77777777" w:rsidR="0070379A" w:rsidRDefault="0070379A">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33599747" w14:textId="77777777" w:rsidR="0070379A" w:rsidRDefault="0070379A">
                  <w:pPr>
                    <w:tabs>
                      <w:tab w:val="left" w:pos="1134"/>
                      <w:tab w:val="left" w:pos="4680"/>
                      <w:tab w:val="left" w:pos="7020"/>
                    </w:tabs>
                    <w:suppressAutoHyphens/>
                    <w:spacing w:line="256" w:lineRule="auto"/>
                    <w:ind w:firstLine="567"/>
                    <w:jc w:val="both"/>
                  </w:pPr>
                  <w:r>
                    <w:t>Telefon:</w:t>
                  </w:r>
                </w:p>
              </w:tc>
            </w:tr>
            <w:tr w:rsidR="0070379A" w:rsidRPr="0070379A" w14:paraId="00DB2C01" w14:textId="77777777">
              <w:trPr>
                <w:jc w:val="center"/>
              </w:trPr>
              <w:tc>
                <w:tcPr>
                  <w:tcW w:w="5163" w:type="dxa"/>
                  <w:tcBorders>
                    <w:top w:val="nil"/>
                    <w:left w:val="nil"/>
                    <w:bottom w:val="nil"/>
                    <w:right w:val="nil"/>
                  </w:tcBorders>
                  <w:vAlign w:val="center"/>
                  <w:hideMark/>
                </w:tcPr>
                <w:p w14:paraId="0C92A199" w14:textId="77777777" w:rsidR="0070379A" w:rsidRDefault="0070379A">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704E2480" w14:textId="77777777" w:rsidR="0070379A" w:rsidRDefault="0070379A">
                  <w:pPr>
                    <w:tabs>
                      <w:tab w:val="left" w:pos="1134"/>
                      <w:tab w:val="left" w:pos="4680"/>
                      <w:tab w:val="left" w:pos="7020"/>
                    </w:tabs>
                    <w:suppressAutoHyphens/>
                    <w:spacing w:line="256" w:lineRule="auto"/>
                    <w:ind w:firstLine="567"/>
                    <w:jc w:val="both"/>
                  </w:pPr>
                  <w:r>
                    <w:t>Cod fiscal:</w:t>
                  </w:r>
                </w:p>
              </w:tc>
            </w:tr>
            <w:tr w:rsidR="0070379A" w:rsidRPr="0070379A" w14:paraId="299B4738" w14:textId="77777777">
              <w:trPr>
                <w:jc w:val="center"/>
              </w:trPr>
              <w:tc>
                <w:tcPr>
                  <w:tcW w:w="5163" w:type="dxa"/>
                  <w:tcBorders>
                    <w:top w:val="nil"/>
                    <w:left w:val="nil"/>
                    <w:bottom w:val="nil"/>
                    <w:right w:val="nil"/>
                  </w:tcBorders>
                  <w:vAlign w:val="center"/>
                  <w:hideMark/>
                </w:tcPr>
                <w:p w14:paraId="7333CC3F" w14:textId="77777777" w:rsidR="0070379A" w:rsidRDefault="0070379A">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252F7B56" w14:textId="77777777" w:rsidR="0070379A" w:rsidRDefault="0070379A">
                  <w:pPr>
                    <w:tabs>
                      <w:tab w:val="left" w:pos="1134"/>
                      <w:tab w:val="left" w:pos="4680"/>
                      <w:tab w:val="left" w:pos="7020"/>
                    </w:tabs>
                    <w:suppressAutoHyphens/>
                    <w:spacing w:line="256" w:lineRule="auto"/>
                    <w:ind w:firstLine="567"/>
                    <w:jc w:val="both"/>
                  </w:pPr>
                  <w:r>
                    <w:t>Banca:</w:t>
                  </w:r>
                </w:p>
              </w:tc>
            </w:tr>
            <w:tr w:rsidR="0070379A" w:rsidRPr="0070379A" w14:paraId="4D4B9C40" w14:textId="77777777">
              <w:trPr>
                <w:jc w:val="center"/>
              </w:trPr>
              <w:tc>
                <w:tcPr>
                  <w:tcW w:w="5163" w:type="dxa"/>
                  <w:tcBorders>
                    <w:top w:val="nil"/>
                    <w:left w:val="nil"/>
                    <w:bottom w:val="nil"/>
                    <w:right w:val="nil"/>
                  </w:tcBorders>
                  <w:vAlign w:val="center"/>
                  <w:hideMark/>
                </w:tcPr>
                <w:p w14:paraId="4507F2EE" w14:textId="77777777" w:rsidR="0070379A" w:rsidRDefault="0070379A">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5CFF6828" w14:textId="77777777" w:rsidR="0070379A" w:rsidRDefault="0070379A">
                  <w:pPr>
                    <w:tabs>
                      <w:tab w:val="left" w:pos="1134"/>
                      <w:tab w:val="left" w:pos="4680"/>
                      <w:tab w:val="left" w:pos="7020"/>
                    </w:tabs>
                    <w:suppressAutoHyphens/>
                    <w:spacing w:line="256" w:lineRule="auto"/>
                    <w:ind w:firstLine="567"/>
                    <w:jc w:val="both"/>
                  </w:pPr>
                  <w:r>
                    <w:t>Cod:</w:t>
                  </w:r>
                </w:p>
              </w:tc>
            </w:tr>
            <w:tr w:rsidR="0070379A" w:rsidRPr="0070379A" w14:paraId="5AD95A4D" w14:textId="77777777">
              <w:trPr>
                <w:jc w:val="center"/>
              </w:trPr>
              <w:tc>
                <w:tcPr>
                  <w:tcW w:w="5163" w:type="dxa"/>
                  <w:tcBorders>
                    <w:top w:val="nil"/>
                    <w:left w:val="nil"/>
                    <w:bottom w:val="nil"/>
                    <w:right w:val="nil"/>
                  </w:tcBorders>
                  <w:vAlign w:val="center"/>
                  <w:hideMark/>
                </w:tcPr>
                <w:p w14:paraId="68B6154B" w14:textId="77777777" w:rsidR="0070379A" w:rsidRDefault="0070379A">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2C5BDA7B" w14:textId="77777777" w:rsidR="0070379A" w:rsidRDefault="0070379A">
                  <w:pPr>
                    <w:tabs>
                      <w:tab w:val="left" w:pos="1134"/>
                      <w:tab w:val="left" w:pos="4680"/>
                      <w:tab w:val="left" w:pos="7020"/>
                    </w:tabs>
                    <w:suppressAutoHyphens/>
                    <w:spacing w:line="256" w:lineRule="auto"/>
                    <w:ind w:firstLine="567"/>
                    <w:jc w:val="both"/>
                  </w:pPr>
                  <w:r>
                    <w:t>IBAN</w:t>
                  </w:r>
                </w:p>
              </w:tc>
            </w:tr>
            <w:tr w:rsidR="0070379A" w:rsidRPr="0070379A" w14:paraId="0F421F78" w14:textId="77777777">
              <w:trPr>
                <w:trHeight w:val="749"/>
                <w:jc w:val="center"/>
              </w:trPr>
              <w:tc>
                <w:tcPr>
                  <w:tcW w:w="5163" w:type="dxa"/>
                  <w:tcBorders>
                    <w:top w:val="nil"/>
                    <w:left w:val="nil"/>
                    <w:bottom w:val="nil"/>
                    <w:right w:val="nil"/>
                  </w:tcBorders>
                  <w:vAlign w:val="center"/>
                </w:tcPr>
                <w:p w14:paraId="5F6A2FF6" w14:textId="77777777" w:rsidR="0070379A" w:rsidRDefault="0070379A">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07BED11A" w14:textId="77777777" w:rsidR="0070379A" w:rsidRDefault="0070379A">
                  <w:pPr>
                    <w:tabs>
                      <w:tab w:val="left" w:pos="1134"/>
                      <w:tab w:val="left" w:pos="4680"/>
                      <w:tab w:val="left" w:pos="7020"/>
                    </w:tabs>
                    <w:suppressAutoHyphens/>
                    <w:spacing w:line="256" w:lineRule="auto"/>
                    <w:ind w:firstLine="567"/>
                    <w:jc w:val="both"/>
                  </w:pPr>
                </w:p>
                <w:p w14:paraId="3E689907" w14:textId="77777777" w:rsidR="0070379A" w:rsidRDefault="0070379A">
                  <w:pPr>
                    <w:tabs>
                      <w:tab w:val="left" w:pos="1134"/>
                      <w:tab w:val="left" w:pos="4680"/>
                      <w:tab w:val="left" w:pos="7020"/>
                    </w:tabs>
                    <w:suppressAutoHyphens/>
                    <w:spacing w:line="256" w:lineRule="auto"/>
                    <w:ind w:firstLine="567"/>
                    <w:jc w:val="both"/>
                  </w:pPr>
                </w:p>
                <w:p w14:paraId="4DC37F6D" w14:textId="77777777" w:rsidR="0070379A" w:rsidRDefault="0070379A">
                  <w:pPr>
                    <w:tabs>
                      <w:tab w:val="left" w:pos="1134"/>
                      <w:tab w:val="left" w:pos="4680"/>
                      <w:tab w:val="left" w:pos="7020"/>
                    </w:tabs>
                    <w:suppressAutoHyphens/>
                    <w:spacing w:line="256" w:lineRule="auto"/>
                    <w:ind w:firstLine="567"/>
                    <w:jc w:val="both"/>
                  </w:pPr>
                </w:p>
                <w:p w14:paraId="5FFC694A" w14:textId="77777777" w:rsidR="0070379A" w:rsidRDefault="0070379A">
                  <w:pPr>
                    <w:tabs>
                      <w:tab w:val="left" w:pos="1134"/>
                      <w:tab w:val="left" w:pos="4680"/>
                      <w:tab w:val="left" w:pos="7020"/>
                    </w:tabs>
                    <w:suppressAutoHyphens/>
                    <w:spacing w:line="256" w:lineRule="auto"/>
                    <w:ind w:firstLine="567"/>
                    <w:jc w:val="both"/>
                  </w:pPr>
                </w:p>
                <w:p w14:paraId="71601CEA" w14:textId="77777777" w:rsidR="0070379A" w:rsidRDefault="0070379A">
                  <w:pPr>
                    <w:tabs>
                      <w:tab w:val="left" w:pos="1134"/>
                      <w:tab w:val="left" w:pos="4680"/>
                      <w:tab w:val="left" w:pos="7020"/>
                    </w:tabs>
                    <w:suppressAutoHyphens/>
                    <w:spacing w:line="256" w:lineRule="auto"/>
                    <w:ind w:firstLine="567"/>
                    <w:jc w:val="both"/>
                  </w:pPr>
                </w:p>
              </w:tc>
            </w:tr>
          </w:tbl>
          <w:p w14:paraId="76BDE5C7" w14:textId="77777777" w:rsidR="0070379A" w:rsidRPr="0070379A" w:rsidRDefault="0070379A">
            <w:pPr>
              <w:pStyle w:val="Listparagraf"/>
              <w:numPr>
                <w:ilvl w:val="0"/>
                <w:numId w:val="0"/>
              </w:numPr>
              <w:tabs>
                <w:tab w:val="clear" w:pos="1134"/>
                <w:tab w:val="left" w:pos="2685"/>
              </w:tabs>
              <w:spacing w:line="256" w:lineRule="auto"/>
              <w:contextualSpacing/>
              <w:jc w:val="center"/>
              <w:rPr>
                <w:b/>
                <w:lang w:val="ro-RO"/>
              </w:rPr>
            </w:pPr>
            <w:r w:rsidRPr="0070379A">
              <w:rPr>
                <w:b/>
                <w:lang w:val="ro-RO"/>
              </w:rPr>
              <w:t>SEMNĂTURILE PĂRŢILOR</w:t>
            </w:r>
          </w:p>
          <w:p w14:paraId="6E25036B" w14:textId="77777777" w:rsidR="0070379A" w:rsidRPr="0070379A" w:rsidRDefault="0070379A">
            <w:pPr>
              <w:pStyle w:val="Listparagraf"/>
              <w:numPr>
                <w:ilvl w:val="0"/>
                <w:numId w:val="0"/>
              </w:numPr>
              <w:tabs>
                <w:tab w:val="clear" w:pos="1134"/>
                <w:tab w:val="left" w:pos="2685"/>
              </w:tabs>
              <w:spacing w:line="25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70379A" w14:paraId="1691E888" w14:textId="77777777">
              <w:trPr>
                <w:trHeight w:val="357"/>
                <w:jc w:val="center"/>
              </w:trPr>
              <w:tc>
                <w:tcPr>
                  <w:tcW w:w="5188" w:type="dxa"/>
                  <w:vAlign w:val="center"/>
                  <w:hideMark/>
                </w:tcPr>
                <w:p w14:paraId="1D011117" w14:textId="77777777" w:rsidR="0070379A" w:rsidRDefault="0070379A">
                  <w:pPr>
                    <w:spacing w:line="256" w:lineRule="auto"/>
                    <w:jc w:val="center"/>
                    <w:rPr>
                      <w:b/>
                    </w:rPr>
                  </w:pPr>
                  <w:r>
                    <w:rPr>
                      <w:b/>
                    </w:rPr>
                    <w:t>ANTREPRENOR</w:t>
                  </w:r>
                </w:p>
              </w:tc>
              <w:tc>
                <w:tcPr>
                  <w:tcW w:w="4559" w:type="dxa"/>
                  <w:vAlign w:val="center"/>
                  <w:hideMark/>
                </w:tcPr>
                <w:p w14:paraId="4CF96484" w14:textId="77777777" w:rsidR="0070379A" w:rsidRDefault="0070379A">
                  <w:pPr>
                    <w:spacing w:line="256" w:lineRule="auto"/>
                    <w:jc w:val="center"/>
                    <w:rPr>
                      <w:b/>
                    </w:rPr>
                  </w:pPr>
                  <w:r>
                    <w:rPr>
                      <w:b/>
                    </w:rPr>
                    <w:t>BENEFICIAR</w:t>
                  </w:r>
                </w:p>
              </w:tc>
            </w:tr>
            <w:tr w:rsidR="0070379A" w14:paraId="219B2CAD" w14:textId="77777777">
              <w:trPr>
                <w:trHeight w:val="357"/>
                <w:jc w:val="center"/>
              </w:trPr>
              <w:tc>
                <w:tcPr>
                  <w:tcW w:w="5188" w:type="dxa"/>
                  <w:vAlign w:val="center"/>
                </w:tcPr>
                <w:p w14:paraId="7692754E" w14:textId="77777777" w:rsidR="0070379A" w:rsidRDefault="0070379A">
                  <w:pPr>
                    <w:spacing w:line="256" w:lineRule="auto"/>
                    <w:jc w:val="both"/>
                    <w:rPr>
                      <w:b/>
                    </w:rPr>
                  </w:pPr>
                </w:p>
              </w:tc>
              <w:tc>
                <w:tcPr>
                  <w:tcW w:w="4559" w:type="dxa"/>
                  <w:vAlign w:val="center"/>
                </w:tcPr>
                <w:p w14:paraId="6BAB319C" w14:textId="77777777" w:rsidR="0070379A" w:rsidRDefault="0070379A">
                  <w:pPr>
                    <w:spacing w:line="256" w:lineRule="auto"/>
                    <w:jc w:val="both"/>
                    <w:rPr>
                      <w:b/>
                    </w:rPr>
                  </w:pPr>
                </w:p>
              </w:tc>
            </w:tr>
          </w:tbl>
          <w:p w14:paraId="590DBE31" w14:textId="77777777" w:rsidR="0070379A" w:rsidRDefault="0070379A">
            <w:pPr>
              <w:tabs>
                <w:tab w:val="left" w:pos="2295"/>
              </w:tabs>
              <w:spacing w:line="256" w:lineRule="auto"/>
              <w:jc w:val="both"/>
            </w:pPr>
          </w:p>
          <w:p w14:paraId="7F46335E" w14:textId="77777777" w:rsidR="0070379A" w:rsidRDefault="0070379A">
            <w:pPr>
              <w:tabs>
                <w:tab w:val="left" w:pos="2295"/>
              </w:tabs>
              <w:spacing w:line="256" w:lineRule="auto"/>
              <w:jc w:val="both"/>
            </w:pPr>
          </w:p>
          <w:p w14:paraId="432D879F" w14:textId="77777777" w:rsidR="0070379A" w:rsidRDefault="0070379A">
            <w:pPr>
              <w:tabs>
                <w:tab w:val="left" w:pos="2295"/>
              </w:tabs>
              <w:spacing w:line="256" w:lineRule="auto"/>
              <w:jc w:val="center"/>
            </w:pPr>
          </w:p>
          <w:p w14:paraId="44B8BCF2" w14:textId="77777777" w:rsidR="0070379A" w:rsidRDefault="0070379A">
            <w:pPr>
              <w:tabs>
                <w:tab w:val="left" w:pos="2295"/>
              </w:tabs>
              <w:spacing w:line="256" w:lineRule="auto"/>
              <w:jc w:val="center"/>
            </w:pPr>
          </w:p>
          <w:p w14:paraId="7E35761D" w14:textId="77777777" w:rsidR="0070379A" w:rsidRDefault="0070379A">
            <w:pPr>
              <w:tabs>
                <w:tab w:val="left" w:pos="2295"/>
              </w:tabs>
              <w:spacing w:line="256" w:lineRule="auto"/>
              <w:jc w:val="center"/>
            </w:pPr>
          </w:p>
          <w:p w14:paraId="64012D72" w14:textId="77777777" w:rsidR="0070379A" w:rsidRDefault="0070379A">
            <w:pPr>
              <w:tabs>
                <w:tab w:val="left" w:pos="2295"/>
              </w:tabs>
              <w:spacing w:line="256" w:lineRule="auto"/>
              <w:jc w:val="both"/>
            </w:pPr>
          </w:p>
          <w:p w14:paraId="1C395272" w14:textId="77777777" w:rsidR="0070379A" w:rsidRDefault="0070379A">
            <w:pPr>
              <w:tabs>
                <w:tab w:val="left" w:pos="2295"/>
              </w:tabs>
              <w:spacing w:line="256" w:lineRule="auto"/>
              <w:jc w:val="both"/>
            </w:pPr>
          </w:p>
          <w:p w14:paraId="5E1CA5B2" w14:textId="77777777" w:rsidR="0070379A" w:rsidRDefault="0070379A">
            <w:pPr>
              <w:tabs>
                <w:tab w:val="left" w:pos="2295"/>
              </w:tabs>
              <w:spacing w:line="256" w:lineRule="auto"/>
              <w:jc w:val="both"/>
            </w:pPr>
          </w:p>
          <w:p w14:paraId="0C0D860B" w14:textId="77777777" w:rsidR="0070379A" w:rsidRDefault="0070379A">
            <w:pPr>
              <w:spacing w:line="256" w:lineRule="auto"/>
              <w:jc w:val="both"/>
              <w:rPr>
                <w:sz w:val="28"/>
                <w:szCs w:val="28"/>
              </w:rPr>
            </w:pPr>
          </w:p>
          <w:p w14:paraId="7DDC0871" w14:textId="77777777" w:rsidR="0070379A" w:rsidRDefault="0070379A">
            <w:pPr>
              <w:spacing w:line="256" w:lineRule="auto"/>
              <w:jc w:val="both"/>
              <w:rPr>
                <w:sz w:val="28"/>
                <w:szCs w:val="28"/>
              </w:rPr>
            </w:pPr>
          </w:p>
          <w:p w14:paraId="7D3CDCF2" w14:textId="77777777" w:rsidR="0070379A" w:rsidRDefault="0070379A">
            <w:pPr>
              <w:spacing w:line="256" w:lineRule="auto"/>
              <w:jc w:val="both"/>
              <w:rPr>
                <w:sz w:val="28"/>
                <w:szCs w:val="28"/>
              </w:rPr>
            </w:pPr>
          </w:p>
          <w:p w14:paraId="22F52089" w14:textId="77777777" w:rsidR="0070379A" w:rsidRDefault="0070379A">
            <w:pPr>
              <w:spacing w:line="256" w:lineRule="auto"/>
              <w:jc w:val="both"/>
              <w:rPr>
                <w:sz w:val="28"/>
                <w:szCs w:val="28"/>
              </w:rPr>
            </w:pPr>
          </w:p>
          <w:p w14:paraId="30EDDB8C" w14:textId="77777777" w:rsidR="0070379A" w:rsidRDefault="0070379A">
            <w:pPr>
              <w:spacing w:line="256" w:lineRule="auto"/>
              <w:jc w:val="both"/>
              <w:rPr>
                <w:sz w:val="28"/>
                <w:szCs w:val="28"/>
              </w:rPr>
            </w:pPr>
          </w:p>
          <w:p w14:paraId="300C510B" w14:textId="77777777" w:rsidR="0070379A" w:rsidRDefault="0070379A">
            <w:pPr>
              <w:spacing w:line="256" w:lineRule="auto"/>
              <w:jc w:val="both"/>
              <w:rPr>
                <w:sz w:val="28"/>
                <w:szCs w:val="28"/>
              </w:rPr>
            </w:pPr>
          </w:p>
          <w:p w14:paraId="638DDBE6" w14:textId="77777777" w:rsidR="0070379A" w:rsidRDefault="0070379A">
            <w:pPr>
              <w:spacing w:line="256" w:lineRule="auto"/>
              <w:jc w:val="both"/>
              <w:rPr>
                <w:sz w:val="28"/>
                <w:szCs w:val="28"/>
              </w:rPr>
            </w:pPr>
          </w:p>
          <w:p w14:paraId="5439FCA4" w14:textId="77777777" w:rsidR="0070379A" w:rsidRDefault="0070379A">
            <w:pPr>
              <w:spacing w:line="256" w:lineRule="auto"/>
              <w:jc w:val="both"/>
              <w:rPr>
                <w:sz w:val="28"/>
                <w:szCs w:val="28"/>
              </w:rPr>
            </w:pPr>
          </w:p>
          <w:p w14:paraId="4F9E039B" w14:textId="77777777" w:rsidR="0070379A" w:rsidRDefault="0070379A">
            <w:pPr>
              <w:spacing w:line="256" w:lineRule="auto"/>
              <w:jc w:val="both"/>
              <w:rPr>
                <w:sz w:val="28"/>
                <w:szCs w:val="28"/>
              </w:rPr>
            </w:pPr>
          </w:p>
          <w:p w14:paraId="7BFD3DF4" w14:textId="77777777" w:rsidR="0070379A" w:rsidRDefault="0070379A">
            <w:pPr>
              <w:spacing w:line="256" w:lineRule="auto"/>
              <w:jc w:val="both"/>
              <w:rPr>
                <w:sz w:val="28"/>
                <w:szCs w:val="28"/>
              </w:rPr>
            </w:pPr>
          </w:p>
          <w:p w14:paraId="3D3EA204" w14:textId="77777777" w:rsidR="0070379A" w:rsidRDefault="0070379A">
            <w:pPr>
              <w:spacing w:line="256" w:lineRule="auto"/>
              <w:jc w:val="both"/>
              <w:rPr>
                <w:sz w:val="28"/>
                <w:szCs w:val="28"/>
              </w:rPr>
            </w:pPr>
          </w:p>
          <w:p w14:paraId="26DA4E58" w14:textId="77777777" w:rsidR="0070379A" w:rsidRDefault="0070379A">
            <w:pPr>
              <w:tabs>
                <w:tab w:val="left" w:pos="2295"/>
              </w:tabs>
              <w:spacing w:line="256" w:lineRule="auto"/>
              <w:jc w:val="right"/>
            </w:pPr>
          </w:p>
          <w:p w14:paraId="1FFC461C" w14:textId="77777777" w:rsidR="0070379A" w:rsidRDefault="0070379A">
            <w:pPr>
              <w:tabs>
                <w:tab w:val="left" w:pos="2295"/>
              </w:tabs>
              <w:spacing w:line="256" w:lineRule="auto"/>
              <w:jc w:val="right"/>
            </w:pPr>
            <w:r>
              <w:t>Anexa nr. 1</w:t>
            </w:r>
          </w:p>
          <w:p w14:paraId="2C1A663B" w14:textId="77777777" w:rsidR="0070379A" w:rsidRDefault="0070379A">
            <w:pPr>
              <w:tabs>
                <w:tab w:val="left" w:pos="2295"/>
              </w:tabs>
              <w:spacing w:line="256" w:lineRule="auto"/>
              <w:jc w:val="right"/>
            </w:pPr>
            <w:r>
              <w:t>la Contractul nr. ___________</w:t>
            </w:r>
          </w:p>
          <w:p w14:paraId="0BD0B8E8" w14:textId="77777777" w:rsidR="0070379A" w:rsidRDefault="0070379A">
            <w:pPr>
              <w:tabs>
                <w:tab w:val="left" w:pos="2295"/>
              </w:tabs>
              <w:spacing w:line="256" w:lineRule="auto"/>
              <w:jc w:val="right"/>
            </w:pPr>
            <w:r>
              <w:t>din „____”  _____ 20_______</w:t>
            </w:r>
          </w:p>
          <w:p w14:paraId="61525D18" w14:textId="77777777" w:rsidR="0070379A" w:rsidRDefault="0070379A">
            <w:pPr>
              <w:tabs>
                <w:tab w:val="left" w:pos="2295"/>
              </w:tabs>
              <w:spacing w:line="256" w:lineRule="auto"/>
              <w:jc w:val="both"/>
            </w:pPr>
          </w:p>
          <w:p w14:paraId="2FCA4021" w14:textId="77777777" w:rsidR="0070379A" w:rsidRDefault="0070379A">
            <w:pPr>
              <w:tabs>
                <w:tab w:val="left" w:pos="2295"/>
              </w:tabs>
              <w:spacing w:line="256" w:lineRule="auto"/>
              <w:jc w:val="both"/>
            </w:pPr>
          </w:p>
          <w:p w14:paraId="7D0B06BB" w14:textId="77777777" w:rsidR="0070379A" w:rsidRDefault="0070379A">
            <w:pPr>
              <w:tabs>
                <w:tab w:val="left" w:pos="2295"/>
              </w:tabs>
              <w:spacing w:line="256" w:lineRule="auto"/>
              <w:jc w:val="both"/>
            </w:pPr>
          </w:p>
          <w:p w14:paraId="2B0E1E7C" w14:textId="77777777" w:rsidR="0070379A" w:rsidRDefault="0070379A">
            <w:pPr>
              <w:tabs>
                <w:tab w:val="left" w:pos="2295"/>
              </w:tabs>
              <w:spacing w:line="256" w:lineRule="auto"/>
              <w:jc w:val="both"/>
            </w:pPr>
          </w:p>
          <w:p w14:paraId="57B439E9" w14:textId="77777777" w:rsidR="0070379A" w:rsidRDefault="0070379A">
            <w:pPr>
              <w:tabs>
                <w:tab w:val="left" w:pos="2295"/>
              </w:tabs>
              <w:spacing w:line="256" w:lineRule="auto"/>
              <w:jc w:val="both"/>
            </w:pPr>
          </w:p>
          <w:p w14:paraId="381E88B2" w14:textId="77777777" w:rsidR="0070379A" w:rsidRDefault="0070379A">
            <w:pPr>
              <w:tabs>
                <w:tab w:val="left" w:pos="2295"/>
              </w:tabs>
              <w:spacing w:line="256" w:lineRule="auto"/>
              <w:jc w:val="both"/>
            </w:pPr>
          </w:p>
          <w:p w14:paraId="066EE178" w14:textId="77777777" w:rsidR="0070379A" w:rsidRDefault="0070379A">
            <w:pPr>
              <w:tabs>
                <w:tab w:val="left" w:pos="2295"/>
              </w:tabs>
              <w:spacing w:line="256" w:lineRule="auto"/>
              <w:jc w:val="both"/>
              <w:rPr>
                <w:b/>
              </w:rPr>
            </w:pPr>
            <w:r>
              <w:rPr>
                <w:b/>
              </w:rPr>
              <w:t xml:space="preserve">        SPECIFICAŢII TEHNICE</w:t>
            </w:r>
          </w:p>
          <w:p w14:paraId="66CC7309" w14:textId="77777777" w:rsidR="0070379A" w:rsidRDefault="0070379A">
            <w:pPr>
              <w:tabs>
                <w:tab w:val="left" w:pos="2295"/>
              </w:tabs>
              <w:spacing w:line="256" w:lineRule="auto"/>
              <w:jc w:val="both"/>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70379A" w14:paraId="62FA6241"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66142F" w14:textId="77777777" w:rsidR="0070379A" w:rsidRDefault="0070379A">
                  <w:pPr>
                    <w:spacing w:line="256" w:lineRule="auto"/>
                    <w:jc w:val="both"/>
                    <w:rPr>
                      <w:b/>
                      <w:bCs/>
                      <w:noProof w:val="0"/>
                    </w:rPr>
                  </w:pPr>
                  <w:r>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2128D8" w14:textId="77777777" w:rsidR="0070379A" w:rsidRDefault="0070379A">
                  <w:pPr>
                    <w:spacing w:line="256" w:lineRule="auto"/>
                    <w:jc w:val="center"/>
                    <w:rPr>
                      <w:b/>
                      <w:bCs/>
                      <w:noProof w:val="0"/>
                    </w:rPr>
                  </w:pPr>
                  <w:r>
                    <w:rPr>
                      <w:b/>
                      <w:bCs/>
                      <w:noProof w:val="0"/>
                    </w:rPr>
                    <w:t>Denumirea lucrărilor/servi-</w:t>
                  </w:r>
                  <w:proofErr w:type="spellStart"/>
                  <w:r>
                    <w:rPr>
                      <w:b/>
                      <w:bCs/>
                      <w:noProof w:val="0"/>
                    </w:rPr>
                    <w:t>ciilor</w:t>
                  </w:r>
                  <w:proofErr w:type="spellEnd"/>
                  <w:r>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288AD0" w14:textId="77777777" w:rsidR="0070379A" w:rsidRDefault="0070379A">
                  <w:pPr>
                    <w:spacing w:line="256" w:lineRule="auto"/>
                    <w:jc w:val="both"/>
                    <w:rPr>
                      <w:b/>
                      <w:bCs/>
                      <w:noProof w:val="0"/>
                    </w:rPr>
                  </w:pPr>
                  <w:r>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06204B6" w14:textId="77777777" w:rsidR="0070379A" w:rsidRDefault="0070379A">
                  <w:pPr>
                    <w:spacing w:line="256" w:lineRule="auto"/>
                    <w:jc w:val="center"/>
                    <w:rPr>
                      <w:b/>
                    </w:rPr>
                  </w:pPr>
                  <w:r>
                    <w:rPr>
                      <w:b/>
                    </w:rPr>
                    <w:t>Specificarea tehnică deplină solicitată de către autoritatea contractantă</w:t>
                  </w:r>
                </w:p>
                <w:p w14:paraId="7B5B9EF8" w14:textId="77777777" w:rsidR="0070379A" w:rsidRDefault="0070379A">
                  <w:pPr>
                    <w:spacing w:line="256" w:lineRule="auto"/>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EE7CD2" w14:textId="77777777" w:rsidR="0070379A" w:rsidRDefault="0070379A">
                  <w:pPr>
                    <w:spacing w:line="256" w:lineRule="auto"/>
                    <w:jc w:val="center"/>
                    <w:rPr>
                      <w:b/>
                    </w:rPr>
                  </w:pPr>
                  <w:r>
                    <w:rPr>
                      <w:b/>
                      <w:bCs/>
                      <w:noProof w:val="0"/>
                    </w:rPr>
                    <w:t xml:space="preserve">Specificarea </w:t>
                  </w:r>
                  <w:proofErr w:type="spellStart"/>
                  <w:r>
                    <w:rPr>
                      <w:b/>
                      <w:bCs/>
                      <w:noProof w:val="0"/>
                    </w:rPr>
                    <w:t>tehnică</w:t>
                  </w:r>
                  <w:r>
                    <w:rPr>
                      <w:b/>
                    </w:rPr>
                    <w:t>deplină</w:t>
                  </w:r>
                  <w:proofErr w:type="spellEnd"/>
                  <w:r>
                    <w:rPr>
                      <w:b/>
                    </w:rPr>
                    <w:t xml:space="preserve">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C3726FB" w14:textId="77777777" w:rsidR="0070379A" w:rsidRDefault="0070379A">
                  <w:pPr>
                    <w:spacing w:line="256" w:lineRule="auto"/>
                    <w:ind w:left="378" w:right="377"/>
                    <w:jc w:val="center"/>
                    <w:rPr>
                      <w:b/>
                      <w:bCs/>
                      <w:noProof w:val="0"/>
                    </w:rPr>
                  </w:pPr>
                  <w:r>
                    <w:rPr>
                      <w:b/>
                      <w:bCs/>
                      <w:noProof w:val="0"/>
                    </w:rPr>
                    <w:t>Standarde de</w:t>
                  </w:r>
                </w:p>
                <w:p w14:paraId="7ADF48D7" w14:textId="77777777" w:rsidR="0070379A" w:rsidRDefault="0070379A">
                  <w:pPr>
                    <w:tabs>
                      <w:tab w:val="left" w:pos="1370"/>
                    </w:tabs>
                    <w:spacing w:line="256" w:lineRule="auto"/>
                    <w:ind w:left="378" w:right="377"/>
                    <w:jc w:val="center"/>
                    <w:rPr>
                      <w:b/>
                      <w:bCs/>
                      <w:noProof w:val="0"/>
                    </w:rPr>
                  </w:pPr>
                  <w:proofErr w:type="spellStart"/>
                  <w:r>
                    <w:rPr>
                      <w:b/>
                      <w:bCs/>
                      <w:noProof w:val="0"/>
                    </w:rPr>
                    <w:t>referinţă</w:t>
                  </w:r>
                  <w:proofErr w:type="spellEnd"/>
                </w:p>
              </w:tc>
            </w:tr>
            <w:tr w:rsidR="0070379A" w14:paraId="28B0D4FD"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984516" w14:textId="77777777" w:rsidR="0070379A" w:rsidRDefault="0070379A">
                  <w:pPr>
                    <w:spacing w:line="256" w:lineRule="auto"/>
                    <w:jc w:val="both"/>
                    <w:rPr>
                      <w:noProof w:val="0"/>
                    </w:rPr>
                  </w:pPr>
                  <w:r>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9F1EED" w14:textId="77777777" w:rsidR="0070379A" w:rsidRDefault="0070379A">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2644E"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7EE810" w14:textId="77777777" w:rsidR="0070379A" w:rsidRDefault="0070379A">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99A4F3" w14:textId="77777777" w:rsidR="0070379A" w:rsidRDefault="0070379A">
                  <w:pPr>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859D0EC" w14:textId="77777777" w:rsidR="0070379A" w:rsidRDefault="0070379A">
                  <w:pPr>
                    <w:spacing w:line="256" w:lineRule="auto"/>
                    <w:rPr>
                      <w:rFonts w:asciiTheme="minorHAnsi" w:eastAsiaTheme="minorHAnsi" w:hAnsiTheme="minorHAnsi" w:cstheme="minorBidi"/>
                      <w:noProof w:val="0"/>
                      <w:sz w:val="20"/>
                      <w:szCs w:val="20"/>
                      <w:lang w:val="en-US"/>
                    </w:rPr>
                  </w:pPr>
                </w:p>
              </w:tc>
            </w:tr>
            <w:tr w:rsidR="0070379A" w14:paraId="04A65304"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E7AD14"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79077" w14:textId="77777777" w:rsidR="0070379A" w:rsidRDefault="0070379A">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DE18C" w14:textId="77777777" w:rsidR="0070379A" w:rsidRDefault="0070379A">
                  <w:pPr>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E29A2B" w14:textId="77777777" w:rsidR="0070379A" w:rsidRDefault="0070379A">
                  <w:pPr>
                    <w:spacing w:line="256" w:lineRule="auto"/>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412317" w14:textId="77777777" w:rsidR="0070379A" w:rsidRDefault="0070379A">
                  <w:pPr>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AEBD710" w14:textId="77777777" w:rsidR="0070379A" w:rsidRDefault="0070379A">
                  <w:pPr>
                    <w:spacing w:line="256" w:lineRule="auto"/>
                    <w:rPr>
                      <w:rFonts w:asciiTheme="minorHAnsi" w:eastAsiaTheme="minorHAnsi" w:hAnsiTheme="minorHAnsi" w:cstheme="minorBidi"/>
                      <w:noProof w:val="0"/>
                      <w:sz w:val="20"/>
                      <w:szCs w:val="20"/>
                      <w:lang w:val="en-US"/>
                    </w:rPr>
                  </w:pPr>
                </w:p>
              </w:tc>
            </w:tr>
            <w:tr w:rsidR="0070379A" w14:paraId="4249EF1B"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7BCB62FE" w14:textId="77777777" w:rsidR="0070379A" w:rsidRDefault="0070379A">
                  <w:pPr>
                    <w:spacing w:line="256" w:lineRule="auto"/>
                    <w:jc w:val="both"/>
                    <w:rPr>
                      <w:noProof w:val="0"/>
                    </w:rPr>
                  </w:pPr>
                </w:p>
                <w:p w14:paraId="44A1A05C" w14:textId="77777777" w:rsidR="0070379A" w:rsidRDefault="0070379A">
                  <w:pPr>
                    <w:spacing w:line="256" w:lineRule="auto"/>
                    <w:jc w:val="both"/>
                    <w:rPr>
                      <w:noProof w:val="0"/>
                    </w:rPr>
                  </w:pPr>
                </w:p>
                <w:p w14:paraId="0791CD74" w14:textId="77777777" w:rsidR="0070379A" w:rsidRDefault="0070379A">
                  <w:pPr>
                    <w:spacing w:line="256" w:lineRule="auto"/>
                    <w:jc w:val="both"/>
                    <w:rPr>
                      <w:noProof w:val="0"/>
                    </w:rPr>
                  </w:pPr>
                </w:p>
                <w:p w14:paraId="7F83A16B" w14:textId="77777777" w:rsidR="0070379A" w:rsidRDefault="0070379A">
                  <w:pPr>
                    <w:spacing w:line="256" w:lineRule="auto"/>
                    <w:jc w:val="both"/>
                    <w:rPr>
                      <w:noProof w:val="0"/>
                    </w:rPr>
                  </w:pPr>
                </w:p>
                <w:p w14:paraId="77D4949B" w14:textId="77777777" w:rsidR="0070379A" w:rsidRDefault="0070379A">
                  <w:pPr>
                    <w:spacing w:line="256" w:lineRule="auto"/>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155FF90" w14:textId="77777777" w:rsidR="0070379A" w:rsidRDefault="0070379A">
                  <w:pPr>
                    <w:spacing w:line="256" w:lineRule="auto"/>
                    <w:jc w:val="both"/>
                    <w:rPr>
                      <w:noProof w:val="0"/>
                    </w:rPr>
                  </w:pPr>
                  <w:r>
                    <w:rPr>
                      <w:noProof w:val="0"/>
                    </w:rPr>
                    <w:t> </w:t>
                  </w:r>
                </w:p>
                <w:p w14:paraId="4B39F787" w14:textId="77777777" w:rsidR="0070379A" w:rsidRDefault="0070379A">
                  <w:pPr>
                    <w:spacing w:line="256" w:lineRule="auto"/>
                    <w:jc w:val="center"/>
                    <w:rPr>
                      <w:b/>
                      <w:bCs/>
                      <w:noProof w:val="0"/>
                    </w:rPr>
                  </w:pPr>
                </w:p>
                <w:p w14:paraId="09D9C313" w14:textId="77777777" w:rsidR="0070379A" w:rsidRDefault="0070379A">
                  <w:pPr>
                    <w:spacing w:line="256" w:lineRule="auto"/>
                    <w:jc w:val="center"/>
                    <w:rPr>
                      <w:b/>
                      <w:bCs/>
                      <w:noProof w:val="0"/>
                    </w:rPr>
                  </w:pPr>
                </w:p>
                <w:p w14:paraId="021D58E4" w14:textId="77777777" w:rsidR="0070379A" w:rsidRDefault="0070379A">
                  <w:pPr>
                    <w:spacing w:line="256" w:lineRule="auto"/>
                    <w:jc w:val="center"/>
                    <w:rPr>
                      <w:b/>
                      <w:bCs/>
                      <w:noProof w:val="0"/>
                    </w:rPr>
                  </w:pPr>
                </w:p>
                <w:p w14:paraId="3AE7E404" w14:textId="77777777" w:rsidR="0070379A" w:rsidRDefault="0070379A">
                  <w:pPr>
                    <w:spacing w:line="256" w:lineRule="auto"/>
                    <w:jc w:val="center"/>
                    <w:rPr>
                      <w:b/>
                      <w:bCs/>
                      <w:noProof w:val="0"/>
                    </w:rPr>
                  </w:pPr>
                </w:p>
                <w:p w14:paraId="6D234857" w14:textId="77777777" w:rsidR="0070379A" w:rsidRDefault="0070379A">
                  <w:pPr>
                    <w:spacing w:line="256" w:lineRule="auto"/>
                    <w:jc w:val="center"/>
                    <w:rPr>
                      <w:b/>
                      <w:bCs/>
                      <w:noProof w:val="0"/>
                    </w:rPr>
                  </w:pPr>
                </w:p>
                <w:p w14:paraId="7D9B2F1B" w14:textId="77777777" w:rsidR="0070379A" w:rsidRDefault="0070379A">
                  <w:pPr>
                    <w:spacing w:line="256" w:lineRule="auto"/>
                    <w:jc w:val="center"/>
                    <w:rPr>
                      <w:b/>
                      <w:bCs/>
                      <w:noProof w:val="0"/>
                    </w:rPr>
                  </w:pPr>
                </w:p>
                <w:p w14:paraId="456B289A" w14:textId="77777777" w:rsidR="0070379A" w:rsidRDefault="0070379A">
                  <w:pPr>
                    <w:spacing w:line="256" w:lineRule="auto"/>
                    <w:jc w:val="center"/>
                    <w:rPr>
                      <w:b/>
                      <w:bCs/>
                      <w:noProof w:val="0"/>
                    </w:rPr>
                  </w:pPr>
                </w:p>
                <w:p w14:paraId="3B017749" w14:textId="77777777" w:rsidR="0070379A" w:rsidRDefault="0070379A">
                  <w:pPr>
                    <w:spacing w:line="256" w:lineRule="auto"/>
                    <w:rPr>
                      <w:b/>
                      <w:bCs/>
                      <w:noProof w:val="0"/>
                    </w:rPr>
                  </w:pPr>
                  <w:r>
                    <w:rPr>
                      <w:b/>
                      <w:bCs/>
                      <w:noProof w:val="0"/>
                    </w:rPr>
                    <w:t xml:space="preserve">                 SEMNĂTURILE PĂRŢILOR</w:t>
                  </w:r>
                </w:p>
              </w:tc>
            </w:tr>
            <w:tr w:rsidR="0070379A" w:rsidRPr="0070379A" w14:paraId="50532954" w14:textId="77777777">
              <w:tc>
                <w:tcPr>
                  <w:tcW w:w="4763" w:type="dxa"/>
                  <w:gridSpan w:val="4"/>
                  <w:tcMar>
                    <w:top w:w="24" w:type="dxa"/>
                    <w:left w:w="48" w:type="dxa"/>
                    <w:bottom w:w="24" w:type="dxa"/>
                    <w:right w:w="48" w:type="dxa"/>
                  </w:tcMar>
                  <w:hideMark/>
                </w:tcPr>
                <w:p w14:paraId="2966B281" w14:textId="77777777" w:rsidR="0070379A" w:rsidRDefault="0070379A">
                  <w:pPr>
                    <w:spacing w:line="256" w:lineRule="auto"/>
                    <w:jc w:val="center"/>
                    <w:rPr>
                      <w:noProof w:val="0"/>
                    </w:rPr>
                  </w:pPr>
                  <w:r>
                    <w:rPr>
                      <w:b/>
                      <w:bCs/>
                      <w:noProof w:val="0"/>
                    </w:rPr>
                    <w:t>Antreprenorul/Prestatorul de lucrări/de servicii de proiectare</w:t>
                  </w:r>
                </w:p>
                <w:p w14:paraId="63DAD494" w14:textId="77777777" w:rsidR="0070379A" w:rsidRDefault="0070379A">
                  <w:pPr>
                    <w:spacing w:line="256" w:lineRule="auto"/>
                    <w:ind w:firstLine="567"/>
                    <w:jc w:val="both"/>
                    <w:rPr>
                      <w:noProof w:val="0"/>
                    </w:rPr>
                  </w:pPr>
                  <w:r>
                    <w:rPr>
                      <w:noProof w:val="0"/>
                    </w:rPr>
                    <w:t> </w:t>
                  </w:r>
                </w:p>
                <w:p w14:paraId="5D1A2A2D" w14:textId="77777777" w:rsidR="0070379A" w:rsidRDefault="0070379A">
                  <w:pPr>
                    <w:spacing w:line="256" w:lineRule="auto"/>
                    <w:ind w:firstLine="567"/>
                    <w:jc w:val="both"/>
                    <w:rPr>
                      <w:noProof w:val="0"/>
                    </w:rPr>
                  </w:pPr>
                  <w:r>
                    <w:rPr>
                      <w:noProof w:val="0"/>
                    </w:rPr>
                    <w:t> </w:t>
                  </w:r>
                </w:p>
              </w:tc>
              <w:tc>
                <w:tcPr>
                  <w:tcW w:w="50" w:type="dxa"/>
                  <w:tcMar>
                    <w:top w:w="15" w:type="dxa"/>
                    <w:left w:w="15" w:type="dxa"/>
                    <w:bottom w:w="15" w:type="dxa"/>
                    <w:right w:w="15" w:type="dxa"/>
                  </w:tcMar>
                </w:tcPr>
                <w:p w14:paraId="4FD0D637" w14:textId="77777777" w:rsidR="0070379A" w:rsidRDefault="0070379A">
                  <w:pPr>
                    <w:keepNext/>
                    <w:keepLines/>
                    <w:spacing w:before="200" w:line="256" w:lineRule="auto"/>
                    <w:jc w:val="both"/>
                    <w:outlineLvl w:val="2"/>
                    <w:rPr>
                      <w:b/>
                      <w:bCs/>
                      <w:noProof w:val="0"/>
                    </w:rPr>
                  </w:pPr>
                </w:p>
              </w:tc>
              <w:tc>
                <w:tcPr>
                  <w:tcW w:w="4677" w:type="dxa"/>
                  <w:gridSpan w:val="2"/>
                  <w:tcMar>
                    <w:top w:w="24" w:type="dxa"/>
                    <w:left w:w="48" w:type="dxa"/>
                    <w:bottom w:w="24" w:type="dxa"/>
                    <w:right w:w="48" w:type="dxa"/>
                  </w:tcMar>
                </w:tcPr>
                <w:p w14:paraId="19B6DBF7" w14:textId="77777777" w:rsidR="0070379A" w:rsidRDefault="0070379A">
                  <w:pPr>
                    <w:spacing w:line="256" w:lineRule="auto"/>
                    <w:rPr>
                      <w:noProof w:val="0"/>
                    </w:rPr>
                  </w:pPr>
                  <w:r>
                    <w:rPr>
                      <w:b/>
                      <w:bCs/>
                      <w:noProof w:val="0"/>
                    </w:rPr>
                    <w:t xml:space="preserve">                                  Beneficiar</w:t>
                  </w:r>
                </w:p>
                <w:p w14:paraId="1721605C" w14:textId="77777777" w:rsidR="0070379A" w:rsidRDefault="0070379A">
                  <w:pPr>
                    <w:spacing w:line="256" w:lineRule="auto"/>
                    <w:ind w:firstLine="567"/>
                    <w:jc w:val="both"/>
                    <w:rPr>
                      <w:noProof w:val="0"/>
                    </w:rPr>
                  </w:pPr>
                </w:p>
                <w:p w14:paraId="767A63CA" w14:textId="77777777" w:rsidR="0070379A" w:rsidRDefault="0070379A">
                  <w:pPr>
                    <w:spacing w:line="256" w:lineRule="auto"/>
                    <w:ind w:firstLine="567"/>
                    <w:jc w:val="both"/>
                    <w:rPr>
                      <w:noProof w:val="0"/>
                    </w:rPr>
                  </w:pPr>
                  <w:r>
                    <w:rPr>
                      <w:noProof w:val="0"/>
                    </w:rPr>
                    <w:t> </w:t>
                  </w:r>
                </w:p>
              </w:tc>
            </w:tr>
          </w:tbl>
          <w:p w14:paraId="2165598E" w14:textId="77777777" w:rsidR="0070379A" w:rsidRDefault="0070379A">
            <w:pPr>
              <w:spacing w:line="256" w:lineRule="auto"/>
              <w:ind w:firstLine="567"/>
              <w:jc w:val="both"/>
              <w:rPr>
                <w:noProof w:val="0"/>
              </w:rPr>
            </w:pPr>
          </w:p>
          <w:p w14:paraId="48294E7D" w14:textId="77777777" w:rsidR="0070379A" w:rsidRDefault="0070379A">
            <w:pPr>
              <w:spacing w:line="256" w:lineRule="auto"/>
              <w:ind w:firstLine="567"/>
              <w:jc w:val="both"/>
              <w:rPr>
                <w:noProof w:val="0"/>
              </w:rPr>
            </w:pPr>
          </w:p>
          <w:p w14:paraId="73B4EA33" w14:textId="77777777" w:rsidR="0070379A" w:rsidRDefault="0070379A">
            <w:pPr>
              <w:spacing w:line="256" w:lineRule="auto"/>
              <w:ind w:firstLine="567"/>
              <w:jc w:val="both"/>
              <w:rPr>
                <w:noProof w:val="0"/>
              </w:rPr>
            </w:pPr>
          </w:p>
          <w:p w14:paraId="7E8989BB" w14:textId="77777777" w:rsidR="0070379A" w:rsidRDefault="0070379A">
            <w:pPr>
              <w:spacing w:line="256" w:lineRule="auto"/>
              <w:ind w:firstLine="567"/>
              <w:jc w:val="both"/>
              <w:rPr>
                <w:noProof w:val="0"/>
              </w:rPr>
            </w:pPr>
          </w:p>
          <w:p w14:paraId="7D75B7A7" w14:textId="77777777" w:rsidR="0070379A" w:rsidRDefault="0070379A">
            <w:pPr>
              <w:spacing w:line="256" w:lineRule="auto"/>
              <w:ind w:firstLine="567"/>
              <w:jc w:val="both"/>
              <w:rPr>
                <w:noProof w:val="0"/>
              </w:rPr>
            </w:pPr>
          </w:p>
          <w:p w14:paraId="28137117" w14:textId="77777777" w:rsidR="0070379A" w:rsidRDefault="0070379A">
            <w:pPr>
              <w:spacing w:line="256" w:lineRule="auto"/>
              <w:ind w:firstLine="567"/>
              <w:jc w:val="both"/>
              <w:rPr>
                <w:noProof w:val="0"/>
              </w:rPr>
            </w:pPr>
          </w:p>
          <w:p w14:paraId="0CE636BB" w14:textId="77777777" w:rsidR="0070379A" w:rsidRDefault="0070379A">
            <w:pPr>
              <w:spacing w:line="256" w:lineRule="auto"/>
              <w:ind w:firstLine="567"/>
              <w:jc w:val="both"/>
              <w:rPr>
                <w:noProof w:val="0"/>
              </w:rPr>
            </w:pPr>
          </w:p>
          <w:p w14:paraId="76CE6053" w14:textId="77777777" w:rsidR="0070379A" w:rsidRDefault="0070379A">
            <w:pPr>
              <w:spacing w:line="256" w:lineRule="auto"/>
              <w:ind w:firstLine="567"/>
              <w:jc w:val="both"/>
              <w:rPr>
                <w:noProof w:val="0"/>
              </w:rPr>
            </w:pPr>
          </w:p>
          <w:p w14:paraId="6652396D" w14:textId="77777777" w:rsidR="0070379A" w:rsidRDefault="0070379A">
            <w:pPr>
              <w:spacing w:line="256" w:lineRule="auto"/>
              <w:ind w:firstLine="567"/>
              <w:jc w:val="both"/>
              <w:rPr>
                <w:noProof w:val="0"/>
              </w:rPr>
            </w:pPr>
          </w:p>
          <w:p w14:paraId="7B71EC60" w14:textId="77777777" w:rsidR="0070379A" w:rsidRDefault="0070379A">
            <w:pPr>
              <w:spacing w:line="256" w:lineRule="auto"/>
              <w:ind w:firstLine="567"/>
              <w:jc w:val="both"/>
              <w:rPr>
                <w:noProof w:val="0"/>
              </w:rPr>
            </w:pPr>
          </w:p>
          <w:p w14:paraId="5C8620A6" w14:textId="77777777" w:rsidR="0070379A" w:rsidRDefault="0070379A">
            <w:pPr>
              <w:spacing w:line="256" w:lineRule="auto"/>
              <w:ind w:firstLine="567"/>
              <w:jc w:val="both"/>
              <w:rPr>
                <w:noProof w:val="0"/>
              </w:rPr>
            </w:pPr>
          </w:p>
          <w:p w14:paraId="209F7139" w14:textId="77777777" w:rsidR="0070379A" w:rsidRDefault="0070379A">
            <w:pPr>
              <w:spacing w:line="256" w:lineRule="auto"/>
              <w:ind w:firstLine="567"/>
              <w:jc w:val="both"/>
              <w:rPr>
                <w:noProof w:val="0"/>
              </w:rPr>
            </w:pPr>
          </w:p>
          <w:p w14:paraId="1FC76748" w14:textId="77777777" w:rsidR="0070379A" w:rsidRDefault="0070379A">
            <w:pPr>
              <w:spacing w:line="256" w:lineRule="auto"/>
              <w:ind w:firstLine="567"/>
              <w:jc w:val="both"/>
              <w:rPr>
                <w:noProof w:val="0"/>
              </w:rPr>
            </w:pPr>
          </w:p>
          <w:p w14:paraId="3FD20B40" w14:textId="77777777" w:rsidR="0070379A" w:rsidRDefault="0070379A">
            <w:pPr>
              <w:spacing w:line="256" w:lineRule="auto"/>
              <w:ind w:firstLine="567"/>
              <w:jc w:val="both"/>
              <w:rPr>
                <w:noProof w:val="0"/>
              </w:rPr>
            </w:pPr>
          </w:p>
          <w:p w14:paraId="780664C6" w14:textId="77777777" w:rsidR="0070379A" w:rsidRDefault="0070379A">
            <w:pPr>
              <w:spacing w:line="256" w:lineRule="auto"/>
              <w:ind w:firstLine="567"/>
              <w:jc w:val="both"/>
              <w:rPr>
                <w:noProof w:val="0"/>
              </w:rPr>
            </w:pPr>
          </w:p>
          <w:p w14:paraId="2854E78F" w14:textId="77777777" w:rsidR="0070379A" w:rsidRDefault="0070379A">
            <w:pPr>
              <w:spacing w:line="256" w:lineRule="auto"/>
              <w:ind w:firstLine="567"/>
              <w:jc w:val="both"/>
              <w:rPr>
                <w:noProof w:val="0"/>
              </w:rPr>
            </w:pPr>
          </w:p>
          <w:p w14:paraId="5C441484" w14:textId="77777777" w:rsidR="0070379A" w:rsidRDefault="0070379A">
            <w:pPr>
              <w:spacing w:line="256" w:lineRule="auto"/>
              <w:jc w:val="both"/>
              <w:rPr>
                <w:noProof w:val="0"/>
              </w:rPr>
            </w:pPr>
          </w:p>
          <w:p w14:paraId="3AD3F54E" w14:textId="77777777" w:rsidR="0070379A" w:rsidRDefault="0070379A">
            <w:pPr>
              <w:spacing w:line="256" w:lineRule="auto"/>
              <w:jc w:val="both"/>
              <w:rPr>
                <w:noProof w:val="0"/>
              </w:rPr>
            </w:pPr>
          </w:p>
          <w:p w14:paraId="707673A5" w14:textId="77777777" w:rsidR="0070379A" w:rsidRDefault="0070379A">
            <w:pPr>
              <w:spacing w:line="256" w:lineRule="auto"/>
              <w:jc w:val="both"/>
              <w:rPr>
                <w:noProof w:val="0"/>
              </w:rPr>
            </w:pPr>
          </w:p>
          <w:p w14:paraId="0B3F77A2" w14:textId="77777777" w:rsidR="0070379A" w:rsidRDefault="0070379A">
            <w:pPr>
              <w:spacing w:line="256" w:lineRule="auto"/>
              <w:ind w:firstLine="567"/>
              <w:jc w:val="both"/>
              <w:rPr>
                <w:noProof w:val="0"/>
              </w:rPr>
            </w:pPr>
            <w:r>
              <w:rPr>
                <w:noProof w:val="0"/>
              </w:rPr>
              <w:t> </w:t>
            </w:r>
          </w:p>
          <w:p w14:paraId="1CDD2A8A" w14:textId="77777777" w:rsidR="0070379A" w:rsidRDefault="0070379A">
            <w:pPr>
              <w:spacing w:line="256" w:lineRule="auto"/>
              <w:jc w:val="right"/>
              <w:rPr>
                <w:noProof w:val="0"/>
              </w:rPr>
            </w:pPr>
            <w:r>
              <w:rPr>
                <w:noProof w:val="0"/>
              </w:rPr>
              <w:t>Anexa nr. 2</w:t>
            </w:r>
          </w:p>
          <w:p w14:paraId="6BB5BBCF" w14:textId="77777777" w:rsidR="0070379A" w:rsidRDefault="0070379A">
            <w:pPr>
              <w:spacing w:line="256" w:lineRule="auto"/>
              <w:jc w:val="right"/>
              <w:rPr>
                <w:noProof w:val="0"/>
              </w:rPr>
            </w:pPr>
            <w:r>
              <w:rPr>
                <w:noProof w:val="0"/>
              </w:rPr>
              <w:t>la Contractul nr.__________</w:t>
            </w:r>
          </w:p>
          <w:p w14:paraId="35F2DF93" w14:textId="77777777" w:rsidR="0070379A" w:rsidRDefault="0070379A">
            <w:pPr>
              <w:spacing w:line="256" w:lineRule="auto"/>
              <w:jc w:val="right"/>
              <w:rPr>
                <w:noProof w:val="0"/>
              </w:rPr>
            </w:pPr>
            <w:r>
              <w:rPr>
                <w:noProof w:val="0"/>
              </w:rPr>
              <w:t>din “____” ________ 20___</w:t>
            </w:r>
          </w:p>
          <w:p w14:paraId="4177C91E" w14:textId="77777777" w:rsidR="0070379A" w:rsidRDefault="0070379A">
            <w:pPr>
              <w:keepNext/>
              <w:keepLines/>
              <w:spacing w:before="200" w:line="256" w:lineRule="auto"/>
              <w:ind w:firstLine="567"/>
              <w:jc w:val="both"/>
              <w:outlineLvl w:val="2"/>
              <w:rPr>
                <w:noProof w:val="0"/>
              </w:rPr>
            </w:pPr>
          </w:p>
          <w:p w14:paraId="2B6B5F03" w14:textId="77777777" w:rsidR="0070379A" w:rsidRDefault="0070379A">
            <w:pPr>
              <w:keepNext/>
              <w:keepLines/>
              <w:spacing w:before="200" w:line="256" w:lineRule="auto"/>
              <w:ind w:firstLine="567"/>
              <w:jc w:val="both"/>
              <w:outlineLvl w:val="2"/>
              <w:rPr>
                <w:noProof w:val="0"/>
              </w:rPr>
            </w:pPr>
          </w:p>
          <w:p w14:paraId="5128CB22" w14:textId="77777777" w:rsidR="0070379A" w:rsidRDefault="0070379A">
            <w:pPr>
              <w:keepNext/>
              <w:keepLines/>
              <w:spacing w:before="200" w:line="256" w:lineRule="auto"/>
              <w:ind w:firstLine="567"/>
              <w:jc w:val="both"/>
              <w:outlineLvl w:val="2"/>
              <w:rPr>
                <w:noProof w:val="0"/>
              </w:rPr>
            </w:pPr>
          </w:p>
          <w:p w14:paraId="2505B769" w14:textId="77777777" w:rsidR="0070379A" w:rsidRDefault="0070379A">
            <w:pPr>
              <w:keepNext/>
              <w:keepLines/>
              <w:spacing w:before="200" w:line="256" w:lineRule="auto"/>
              <w:ind w:firstLine="567"/>
              <w:jc w:val="both"/>
              <w:outlineLvl w:val="2"/>
              <w:rPr>
                <w:noProof w:val="0"/>
              </w:rPr>
            </w:pPr>
          </w:p>
          <w:p w14:paraId="675A0BBD" w14:textId="77777777" w:rsidR="0070379A" w:rsidRDefault="0070379A">
            <w:pPr>
              <w:spacing w:line="256" w:lineRule="auto"/>
              <w:jc w:val="both"/>
              <w:rPr>
                <w:b/>
                <w:noProof w:val="0"/>
              </w:rPr>
            </w:pPr>
            <w:r>
              <w:rPr>
                <w:b/>
                <w:noProof w:val="0"/>
              </w:rPr>
              <w:t xml:space="preserve">        SPECIFICAŢII DE PREŢ</w:t>
            </w:r>
          </w:p>
          <w:p w14:paraId="04812E47" w14:textId="77777777" w:rsidR="0070379A" w:rsidRDefault="0070379A">
            <w:pPr>
              <w:keepNext/>
              <w:keepLines/>
              <w:spacing w:before="200" w:line="256" w:lineRule="auto"/>
              <w:ind w:firstLine="567"/>
              <w:jc w:val="both"/>
              <w:outlineLvl w:val="2"/>
              <w:rPr>
                <w:noProof w:val="0"/>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70379A" w14:paraId="4BB59374"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D8FA62" w14:textId="77777777" w:rsidR="0070379A" w:rsidRDefault="0070379A">
                  <w:pPr>
                    <w:spacing w:line="256" w:lineRule="auto"/>
                    <w:ind w:right="-176"/>
                    <w:jc w:val="both"/>
                    <w:rPr>
                      <w:b/>
                      <w:bCs/>
                      <w:noProof w:val="0"/>
                    </w:rPr>
                  </w:pPr>
                  <w:r>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0A8255" w14:textId="77777777" w:rsidR="0070379A" w:rsidRDefault="0070379A">
                  <w:pPr>
                    <w:tabs>
                      <w:tab w:val="left" w:pos="369"/>
                    </w:tabs>
                    <w:spacing w:line="256" w:lineRule="auto"/>
                    <w:ind w:left="-923"/>
                    <w:jc w:val="center"/>
                    <w:rPr>
                      <w:b/>
                      <w:bCs/>
                      <w:noProof w:val="0"/>
                    </w:rPr>
                  </w:pPr>
                  <w:r>
                    <w:rPr>
                      <w:b/>
                      <w:bCs/>
                      <w:noProof w:val="0"/>
                    </w:rPr>
                    <w:t xml:space="preserve">      Denumirea</w:t>
                  </w:r>
                </w:p>
                <w:p w14:paraId="2B36ACC1" w14:textId="77777777" w:rsidR="0070379A" w:rsidRDefault="0070379A">
                  <w:pPr>
                    <w:tabs>
                      <w:tab w:val="left" w:pos="369"/>
                    </w:tabs>
                    <w:spacing w:line="256" w:lineRule="auto"/>
                    <w:ind w:left="-923"/>
                    <w:jc w:val="center"/>
                    <w:rPr>
                      <w:b/>
                      <w:bCs/>
                      <w:noProof w:val="0"/>
                    </w:rPr>
                  </w:pPr>
                  <w:r>
                    <w:rPr>
                      <w:b/>
                      <w:bCs/>
                      <w:noProof w:val="0"/>
                    </w:rPr>
                    <w:t xml:space="preserve">      lucrărilor/</w:t>
                  </w:r>
                </w:p>
                <w:p w14:paraId="6B8E3297" w14:textId="77777777" w:rsidR="0070379A" w:rsidRDefault="0070379A">
                  <w:pPr>
                    <w:tabs>
                      <w:tab w:val="left" w:pos="369"/>
                    </w:tabs>
                    <w:spacing w:line="256" w:lineRule="auto"/>
                    <w:ind w:left="-923"/>
                    <w:jc w:val="center"/>
                    <w:rPr>
                      <w:b/>
                      <w:bCs/>
                      <w:noProof w:val="0"/>
                    </w:rPr>
                  </w:pPr>
                  <w:r>
                    <w:rPr>
                      <w:b/>
                      <w:bCs/>
                      <w:noProof w:val="0"/>
                    </w:rPr>
                    <w:t xml:space="preserve">     serviciilor</w:t>
                  </w:r>
                </w:p>
                <w:p w14:paraId="4937B9D3" w14:textId="77777777" w:rsidR="0070379A" w:rsidRDefault="0070379A">
                  <w:pPr>
                    <w:tabs>
                      <w:tab w:val="left" w:pos="369"/>
                    </w:tabs>
                    <w:spacing w:line="256" w:lineRule="auto"/>
                    <w:ind w:left="-923"/>
                    <w:jc w:val="center"/>
                    <w:rPr>
                      <w:b/>
                      <w:bCs/>
                      <w:noProof w:val="0"/>
                    </w:rPr>
                  </w:pPr>
                  <w:r>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E0ADF0" w14:textId="77777777" w:rsidR="0070379A" w:rsidRDefault="0070379A">
                  <w:pPr>
                    <w:spacing w:line="256" w:lineRule="auto"/>
                    <w:jc w:val="both"/>
                    <w:rPr>
                      <w:b/>
                      <w:bCs/>
                      <w:noProof w:val="0"/>
                    </w:rPr>
                  </w:pPr>
                  <w:r>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7DCBAC" w14:textId="77777777" w:rsidR="0070379A" w:rsidRDefault="0070379A">
                  <w:pPr>
                    <w:spacing w:line="256" w:lineRule="auto"/>
                    <w:jc w:val="center"/>
                    <w:rPr>
                      <w:b/>
                      <w:bCs/>
                      <w:noProof w:val="0"/>
                    </w:rPr>
                  </w:pPr>
                  <w:r>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FB4625" w14:textId="77777777" w:rsidR="0070379A" w:rsidRDefault="0070379A">
                  <w:pPr>
                    <w:spacing w:line="256" w:lineRule="auto"/>
                    <w:jc w:val="both"/>
                    <w:rPr>
                      <w:b/>
                      <w:bCs/>
                      <w:noProof w:val="0"/>
                    </w:rPr>
                  </w:pPr>
                  <w:r>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BEF047" w14:textId="77777777" w:rsidR="0070379A" w:rsidRDefault="0070379A">
                  <w:pPr>
                    <w:spacing w:line="256" w:lineRule="auto"/>
                    <w:jc w:val="center"/>
                    <w:rPr>
                      <w:b/>
                      <w:bCs/>
                      <w:noProof w:val="0"/>
                    </w:rPr>
                  </w:pPr>
                  <w:proofErr w:type="spellStart"/>
                  <w:r>
                    <w:rPr>
                      <w:b/>
                      <w:bCs/>
                      <w:noProof w:val="0"/>
                    </w:rPr>
                    <w:t>Preţul</w:t>
                  </w:r>
                  <w:proofErr w:type="spellEnd"/>
                  <w:r>
                    <w:rPr>
                      <w:b/>
                      <w:bCs/>
                      <w:noProof w:val="0"/>
                    </w:rPr>
                    <w:t xml:space="preserve"> unitar,</w:t>
                  </w:r>
                </w:p>
                <w:p w14:paraId="6D14B0C7" w14:textId="77777777" w:rsidR="0070379A" w:rsidRDefault="0070379A">
                  <w:pPr>
                    <w:spacing w:line="256" w:lineRule="auto"/>
                    <w:jc w:val="center"/>
                    <w:rPr>
                      <w:b/>
                      <w:bCs/>
                      <w:noProof w:val="0"/>
                    </w:rPr>
                  </w:pPr>
                  <w:r>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CEAC17" w14:textId="77777777" w:rsidR="0070379A" w:rsidRDefault="0070379A">
                  <w:pPr>
                    <w:spacing w:line="256" w:lineRule="auto"/>
                    <w:jc w:val="center"/>
                    <w:rPr>
                      <w:b/>
                      <w:bCs/>
                      <w:noProof w:val="0"/>
                    </w:rPr>
                  </w:pPr>
                  <w:r>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ACDA7B" w14:textId="77777777" w:rsidR="0070379A" w:rsidRDefault="0070379A">
                  <w:pPr>
                    <w:spacing w:line="256" w:lineRule="auto"/>
                    <w:jc w:val="center"/>
                    <w:rPr>
                      <w:b/>
                      <w:bCs/>
                      <w:noProof w:val="0"/>
                    </w:rPr>
                  </w:pPr>
                  <w:r>
                    <w:rPr>
                      <w:b/>
                      <w:bCs/>
                      <w:noProof w:val="0"/>
                    </w:rPr>
                    <w:t>Termenii de executare/</w:t>
                  </w:r>
                </w:p>
                <w:p w14:paraId="5E465847" w14:textId="77777777" w:rsidR="0070379A" w:rsidRDefault="0070379A">
                  <w:pPr>
                    <w:spacing w:line="256" w:lineRule="auto"/>
                    <w:jc w:val="center"/>
                    <w:rPr>
                      <w:b/>
                      <w:bCs/>
                      <w:noProof w:val="0"/>
                    </w:rPr>
                  </w:pPr>
                  <w:r>
                    <w:rPr>
                      <w:b/>
                      <w:bCs/>
                      <w:noProof w:val="0"/>
                    </w:rPr>
                    <w:t>prestare</w:t>
                  </w:r>
                </w:p>
              </w:tc>
            </w:tr>
            <w:tr w:rsidR="0070379A" w14:paraId="7CBED9FD"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6A60E" w14:textId="77777777" w:rsidR="0070379A" w:rsidRDefault="0070379A">
                  <w:pPr>
                    <w:spacing w:line="256" w:lineRule="auto"/>
                    <w:jc w:val="both"/>
                    <w:rPr>
                      <w:noProof w:val="0"/>
                    </w:rPr>
                  </w:pPr>
                  <w:r>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7D238E" w14:textId="77777777" w:rsidR="0070379A" w:rsidRDefault="0070379A">
                  <w:pPr>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9C877"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1C5AD0"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D4D8BE"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BE28B"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7EA918"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29B2D9" w14:textId="77777777" w:rsidR="0070379A" w:rsidRDefault="0070379A">
                  <w:pPr>
                    <w:spacing w:line="256" w:lineRule="auto"/>
                    <w:rPr>
                      <w:rFonts w:asciiTheme="minorHAnsi" w:eastAsiaTheme="minorHAnsi" w:hAnsiTheme="minorHAnsi" w:cstheme="minorBidi"/>
                      <w:noProof w:val="0"/>
                      <w:sz w:val="20"/>
                      <w:szCs w:val="20"/>
                      <w:lang w:val="en-US"/>
                    </w:rPr>
                  </w:pPr>
                </w:p>
              </w:tc>
            </w:tr>
            <w:tr w:rsidR="0070379A" w14:paraId="3818C167"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DB0BA"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31A61D" w14:textId="77777777" w:rsidR="0070379A" w:rsidRDefault="0070379A">
                  <w:pPr>
                    <w:spacing w:line="256" w:lineRule="auto"/>
                    <w:jc w:val="both"/>
                    <w:rPr>
                      <w:noProof w:val="0"/>
                    </w:rPr>
                  </w:pPr>
                  <w:r>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E7882" w14:textId="77777777" w:rsidR="0070379A" w:rsidRDefault="0070379A">
                  <w:pPr>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21E221"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CC9BC"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3D830"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96755" w14:textId="77777777" w:rsidR="0070379A" w:rsidRDefault="0070379A">
                  <w:pPr>
                    <w:spacing w:line="256" w:lineRule="auto"/>
                    <w:rPr>
                      <w:rFonts w:asciiTheme="minorHAnsi" w:eastAsiaTheme="minorHAnsi" w:hAnsiTheme="minorHAnsi" w:cstheme="minorBidi"/>
                      <w:noProof w:val="0"/>
                      <w:sz w:val="20"/>
                      <w:szCs w:val="20"/>
                      <w:lang w:val="en-US"/>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DDCB5" w14:textId="77777777" w:rsidR="0070379A" w:rsidRDefault="0070379A">
                  <w:pPr>
                    <w:spacing w:line="256" w:lineRule="auto"/>
                    <w:rPr>
                      <w:rFonts w:asciiTheme="minorHAnsi" w:eastAsiaTheme="minorHAnsi" w:hAnsiTheme="minorHAnsi" w:cstheme="minorBidi"/>
                      <w:noProof w:val="0"/>
                      <w:sz w:val="20"/>
                      <w:szCs w:val="20"/>
                      <w:lang w:val="en-US"/>
                    </w:rPr>
                  </w:pPr>
                </w:p>
              </w:tc>
            </w:tr>
            <w:tr w:rsidR="0070379A" w14:paraId="3513F6D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28C0685B" w14:textId="77777777" w:rsidR="0070379A" w:rsidRDefault="0070379A">
                  <w:pPr>
                    <w:spacing w:line="256" w:lineRule="auto"/>
                    <w:jc w:val="both"/>
                    <w:rPr>
                      <w:noProof w:val="0"/>
                    </w:rPr>
                  </w:pPr>
                  <w:r>
                    <w:rPr>
                      <w:noProof w:val="0"/>
                    </w:rPr>
                    <w:t> </w:t>
                  </w:r>
                </w:p>
                <w:p w14:paraId="78704006" w14:textId="77777777" w:rsidR="0070379A" w:rsidRDefault="0070379A">
                  <w:pPr>
                    <w:spacing w:line="256" w:lineRule="auto"/>
                    <w:jc w:val="both"/>
                    <w:rPr>
                      <w:noProof w:val="0"/>
                    </w:rPr>
                  </w:pPr>
                </w:p>
                <w:p w14:paraId="055525A3" w14:textId="77777777" w:rsidR="0070379A" w:rsidRDefault="0070379A">
                  <w:pPr>
                    <w:spacing w:line="256" w:lineRule="auto"/>
                    <w:jc w:val="both"/>
                    <w:rPr>
                      <w:noProof w:val="0"/>
                    </w:rPr>
                  </w:pPr>
                </w:p>
                <w:p w14:paraId="2E9190A5" w14:textId="77777777" w:rsidR="0070379A" w:rsidRDefault="0070379A">
                  <w:pPr>
                    <w:spacing w:line="256" w:lineRule="auto"/>
                    <w:jc w:val="both"/>
                    <w:rPr>
                      <w:noProof w:val="0"/>
                    </w:rPr>
                  </w:pPr>
                </w:p>
                <w:p w14:paraId="2166C6C9" w14:textId="77777777" w:rsidR="0070379A" w:rsidRDefault="0070379A">
                  <w:pPr>
                    <w:spacing w:line="256" w:lineRule="auto"/>
                    <w:jc w:val="both"/>
                    <w:rPr>
                      <w:noProof w:val="0"/>
                    </w:rPr>
                  </w:pPr>
                </w:p>
                <w:p w14:paraId="7EE4D360" w14:textId="77777777" w:rsidR="0070379A" w:rsidRDefault="0070379A">
                  <w:pPr>
                    <w:spacing w:line="256" w:lineRule="auto"/>
                    <w:jc w:val="both"/>
                    <w:rPr>
                      <w:noProof w:val="0"/>
                    </w:rPr>
                  </w:pPr>
                </w:p>
                <w:p w14:paraId="2B8DF938" w14:textId="77777777" w:rsidR="0070379A" w:rsidRDefault="0070379A">
                  <w:pPr>
                    <w:spacing w:line="256" w:lineRule="auto"/>
                    <w:jc w:val="both"/>
                    <w:rPr>
                      <w:noProof w:val="0"/>
                    </w:rPr>
                  </w:pPr>
                </w:p>
                <w:p w14:paraId="009EB031" w14:textId="77777777" w:rsidR="0070379A" w:rsidRDefault="0070379A">
                  <w:pPr>
                    <w:spacing w:line="256" w:lineRule="auto"/>
                    <w:jc w:val="both"/>
                    <w:rPr>
                      <w:noProof w:val="0"/>
                    </w:rPr>
                  </w:pPr>
                </w:p>
                <w:p w14:paraId="62D9E8EB" w14:textId="77777777" w:rsidR="0070379A" w:rsidRDefault="0070379A">
                  <w:pPr>
                    <w:spacing w:line="256" w:lineRule="auto"/>
                    <w:jc w:val="both"/>
                    <w:rPr>
                      <w:noProof w:val="0"/>
                    </w:rPr>
                  </w:pPr>
                </w:p>
                <w:p w14:paraId="5CC96426" w14:textId="77777777" w:rsidR="0070379A" w:rsidRDefault="0070379A">
                  <w:pPr>
                    <w:spacing w:line="256" w:lineRule="auto"/>
                    <w:jc w:val="center"/>
                    <w:rPr>
                      <w:noProof w:val="0"/>
                    </w:rPr>
                  </w:pPr>
                  <w:r>
                    <w:rPr>
                      <w:b/>
                      <w:bCs/>
                      <w:noProof w:val="0"/>
                    </w:rPr>
                    <w:t>SEMNĂTURILE PĂRŢILOR</w:t>
                  </w:r>
                </w:p>
              </w:tc>
            </w:tr>
            <w:tr w:rsidR="0070379A" w:rsidRPr="0070379A" w14:paraId="695740FE" w14:textId="77777777">
              <w:tc>
                <w:tcPr>
                  <w:tcW w:w="5303" w:type="dxa"/>
                  <w:gridSpan w:val="5"/>
                  <w:tcMar>
                    <w:top w:w="24" w:type="dxa"/>
                    <w:left w:w="48" w:type="dxa"/>
                    <w:bottom w:w="24" w:type="dxa"/>
                    <w:right w:w="48" w:type="dxa"/>
                  </w:tcMar>
                  <w:hideMark/>
                </w:tcPr>
                <w:p w14:paraId="59F2A685" w14:textId="77777777" w:rsidR="0070379A" w:rsidRDefault="0070379A">
                  <w:pPr>
                    <w:spacing w:line="256" w:lineRule="auto"/>
                    <w:jc w:val="center"/>
                    <w:rPr>
                      <w:b/>
                      <w:bCs/>
                      <w:noProof w:val="0"/>
                    </w:rPr>
                  </w:pPr>
                  <w:r>
                    <w:rPr>
                      <w:b/>
                      <w:bCs/>
                      <w:noProof w:val="0"/>
                    </w:rPr>
                    <w:t>Antreprenorul/Prestatorul de lucrări/</w:t>
                  </w:r>
                </w:p>
                <w:p w14:paraId="4CEB3088" w14:textId="77777777" w:rsidR="0070379A" w:rsidRDefault="0070379A">
                  <w:pPr>
                    <w:spacing w:line="256" w:lineRule="auto"/>
                    <w:jc w:val="center"/>
                    <w:rPr>
                      <w:noProof w:val="0"/>
                    </w:rPr>
                  </w:pPr>
                  <w:r>
                    <w:rPr>
                      <w:b/>
                      <w:bCs/>
                      <w:noProof w:val="0"/>
                    </w:rPr>
                    <w:t>de servicii de proiectare</w:t>
                  </w:r>
                </w:p>
                <w:p w14:paraId="75B1A0AD" w14:textId="77777777" w:rsidR="0070379A" w:rsidRDefault="0070379A">
                  <w:pPr>
                    <w:spacing w:line="256" w:lineRule="auto"/>
                    <w:ind w:firstLine="567"/>
                    <w:jc w:val="both"/>
                    <w:rPr>
                      <w:noProof w:val="0"/>
                    </w:rPr>
                  </w:pPr>
                  <w:r>
                    <w:rPr>
                      <w:noProof w:val="0"/>
                    </w:rPr>
                    <w:t> </w:t>
                  </w:r>
                </w:p>
              </w:tc>
              <w:tc>
                <w:tcPr>
                  <w:tcW w:w="4207" w:type="dxa"/>
                  <w:gridSpan w:val="3"/>
                  <w:tcMar>
                    <w:top w:w="24" w:type="dxa"/>
                    <w:left w:w="48" w:type="dxa"/>
                    <w:bottom w:w="24" w:type="dxa"/>
                    <w:right w:w="48" w:type="dxa"/>
                  </w:tcMar>
                </w:tcPr>
                <w:p w14:paraId="3A6E13CB" w14:textId="77777777" w:rsidR="0070379A" w:rsidRDefault="0070379A">
                  <w:pPr>
                    <w:spacing w:line="256" w:lineRule="auto"/>
                    <w:jc w:val="center"/>
                    <w:rPr>
                      <w:noProof w:val="0"/>
                    </w:rPr>
                  </w:pPr>
                  <w:r>
                    <w:rPr>
                      <w:b/>
                      <w:bCs/>
                      <w:noProof w:val="0"/>
                    </w:rPr>
                    <w:t>Beneficiar</w:t>
                  </w:r>
                </w:p>
                <w:p w14:paraId="2BFA31D5" w14:textId="77777777" w:rsidR="0070379A" w:rsidRDefault="0070379A">
                  <w:pPr>
                    <w:spacing w:line="256" w:lineRule="auto"/>
                    <w:ind w:firstLine="567"/>
                    <w:jc w:val="both"/>
                    <w:rPr>
                      <w:noProof w:val="0"/>
                    </w:rPr>
                  </w:pPr>
                  <w:r>
                    <w:rPr>
                      <w:noProof w:val="0"/>
                    </w:rPr>
                    <w:t> </w:t>
                  </w:r>
                </w:p>
                <w:p w14:paraId="38567F1D" w14:textId="77777777" w:rsidR="0070379A" w:rsidRDefault="0070379A">
                  <w:pPr>
                    <w:spacing w:line="256" w:lineRule="auto"/>
                    <w:ind w:firstLine="567"/>
                    <w:jc w:val="both"/>
                    <w:rPr>
                      <w:noProof w:val="0"/>
                    </w:rPr>
                  </w:pPr>
                </w:p>
              </w:tc>
            </w:tr>
          </w:tbl>
          <w:p w14:paraId="536538B9" w14:textId="77777777" w:rsidR="0070379A" w:rsidRDefault="0070379A">
            <w:pPr>
              <w:keepNext/>
              <w:keepLines/>
              <w:spacing w:before="200" w:line="256" w:lineRule="auto"/>
              <w:ind w:firstLine="567"/>
              <w:jc w:val="both"/>
              <w:outlineLvl w:val="2"/>
              <w:rPr>
                <w:noProof w:val="0"/>
              </w:rPr>
            </w:pPr>
          </w:p>
          <w:p w14:paraId="6D3DF2FC" w14:textId="77777777" w:rsidR="0070379A" w:rsidRDefault="0070379A">
            <w:pPr>
              <w:tabs>
                <w:tab w:val="left" w:pos="2295"/>
              </w:tabs>
              <w:spacing w:line="256" w:lineRule="auto"/>
              <w:jc w:val="both"/>
            </w:pPr>
          </w:p>
          <w:p w14:paraId="7C9FAF52" w14:textId="77777777" w:rsidR="0070379A" w:rsidRDefault="0070379A">
            <w:pPr>
              <w:autoSpaceDE w:val="0"/>
              <w:autoSpaceDN w:val="0"/>
              <w:adjustRightInd w:val="0"/>
              <w:spacing w:line="256" w:lineRule="auto"/>
              <w:ind w:right="23"/>
              <w:jc w:val="center"/>
              <w:rPr>
                <w:b/>
                <w:bCs/>
              </w:rPr>
            </w:pPr>
          </w:p>
          <w:p w14:paraId="1515CDB5" w14:textId="77777777" w:rsidR="0070379A" w:rsidRDefault="0070379A">
            <w:pPr>
              <w:autoSpaceDE w:val="0"/>
              <w:autoSpaceDN w:val="0"/>
              <w:adjustRightInd w:val="0"/>
              <w:spacing w:line="256" w:lineRule="auto"/>
              <w:ind w:right="23"/>
              <w:jc w:val="center"/>
              <w:rPr>
                <w:b/>
                <w:bCs/>
              </w:rPr>
            </w:pPr>
          </w:p>
          <w:p w14:paraId="00816868" w14:textId="77777777" w:rsidR="0070379A" w:rsidRDefault="0070379A">
            <w:pPr>
              <w:autoSpaceDE w:val="0"/>
              <w:autoSpaceDN w:val="0"/>
              <w:adjustRightInd w:val="0"/>
              <w:spacing w:line="256" w:lineRule="auto"/>
              <w:ind w:right="23"/>
              <w:jc w:val="center"/>
              <w:rPr>
                <w:b/>
                <w:bCs/>
              </w:rPr>
            </w:pPr>
          </w:p>
          <w:p w14:paraId="7F8F147A" w14:textId="77777777" w:rsidR="0070379A" w:rsidRDefault="0070379A">
            <w:pPr>
              <w:autoSpaceDE w:val="0"/>
              <w:autoSpaceDN w:val="0"/>
              <w:adjustRightInd w:val="0"/>
              <w:spacing w:line="256" w:lineRule="auto"/>
              <w:ind w:right="23"/>
              <w:jc w:val="center"/>
              <w:rPr>
                <w:b/>
                <w:bCs/>
              </w:rPr>
            </w:pPr>
          </w:p>
          <w:p w14:paraId="2F117D17" w14:textId="77777777" w:rsidR="0070379A" w:rsidRDefault="0070379A">
            <w:pPr>
              <w:autoSpaceDE w:val="0"/>
              <w:autoSpaceDN w:val="0"/>
              <w:adjustRightInd w:val="0"/>
              <w:spacing w:line="256" w:lineRule="auto"/>
              <w:ind w:right="23"/>
              <w:jc w:val="center"/>
              <w:rPr>
                <w:b/>
                <w:bCs/>
              </w:rPr>
            </w:pPr>
          </w:p>
          <w:p w14:paraId="4CF8A89B" w14:textId="77777777" w:rsidR="0070379A" w:rsidRDefault="0070379A">
            <w:pPr>
              <w:autoSpaceDE w:val="0"/>
              <w:autoSpaceDN w:val="0"/>
              <w:adjustRightInd w:val="0"/>
              <w:spacing w:line="256" w:lineRule="auto"/>
              <w:ind w:right="23"/>
              <w:jc w:val="center"/>
              <w:rPr>
                <w:b/>
                <w:bCs/>
              </w:rPr>
            </w:pPr>
          </w:p>
          <w:p w14:paraId="7A69268F" w14:textId="77777777" w:rsidR="0070379A" w:rsidRDefault="0070379A">
            <w:pPr>
              <w:autoSpaceDE w:val="0"/>
              <w:autoSpaceDN w:val="0"/>
              <w:adjustRightInd w:val="0"/>
              <w:spacing w:line="256" w:lineRule="auto"/>
              <w:ind w:right="23"/>
              <w:jc w:val="center"/>
              <w:rPr>
                <w:b/>
                <w:bCs/>
              </w:rPr>
            </w:pPr>
          </w:p>
          <w:p w14:paraId="2EF93D80" w14:textId="77777777" w:rsidR="0070379A" w:rsidRDefault="0070379A">
            <w:pPr>
              <w:autoSpaceDE w:val="0"/>
              <w:autoSpaceDN w:val="0"/>
              <w:adjustRightInd w:val="0"/>
              <w:spacing w:line="256" w:lineRule="auto"/>
              <w:ind w:right="23"/>
              <w:jc w:val="center"/>
              <w:rPr>
                <w:b/>
                <w:bCs/>
              </w:rPr>
            </w:pPr>
          </w:p>
          <w:p w14:paraId="2AB93397" w14:textId="77777777" w:rsidR="0070379A" w:rsidRDefault="0070379A">
            <w:pPr>
              <w:autoSpaceDE w:val="0"/>
              <w:autoSpaceDN w:val="0"/>
              <w:adjustRightInd w:val="0"/>
              <w:spacing w:line="256" w:lineRule="auto"/>
              <w:ind w:right="23"/>
              <w:jc w:val="center"/>
              <w:rPr>
                <w:b/>
                <w:bCs/>
              </w:rPr>
            </w:pPr>
          </w:p>
          <w:p w14:paraId="1DFCE466" w14:textId="77777777" w:rsidR="0070379A" w:rsidRDefault="0070379A">
            <w:pPr>
              <w:autoSpaceDE w:val="0"/>
              <w:autoSpaceDN w:val="0"/>
              <w:adjustRightInd w:val="0"/>
              <w:spacing w:line="256" w:lineRule="auto"/>
              <w:ind w:right="23"/>
              <w:jc w:val="center"/>
              <w:rPr>
                <w:b/>
                <w:bCs/>
              </w:rPr>
            </w:pPr>
          </w:p>
          <w:p w14:paraId="09D2EDE8" w14:textId="77777777" w:rsidR="0070379A" w:rsidRDefault="0070379A">
            <w:pPr>
              <w:autoSpaceDE w:val="0"/>
              <w:autoSpaceDN w:val="0"/>
              <w:adjustRightInd w:val="0"/>
              <w:spacing w:line="256" w:lineRule="auto"/>
              <w:ind w:right="23"/>
              <w:rPr>
                <w:b/>
                <w:bCs/>
              </w:rPr>
            </w:pPr>
          </w:p>
          <w:p w14:paraId="7BFD9061" w14:textId="77777777" w:rsidR="0070379A" w:rsidRDefault="0070379A">
            <w:pPr>
              <w:autoSpaceDE w:val="0"/>
              <w:autoSpaceDN w:val="0"/>
              <w:adjustRightInd w:val="0"/>
              <w:spacing w:line="256" w:lineRule="auto"/>
              <w:ind w:right="23"/>
              <w:rPr>
                <w:b/>
                <w:bCs/>
              </w:rPr>
            </w:pPr>
          </w:p>
          <w:p w14:paraId="4998D4CB" w14:textId="77777777" w:rsidR="0070379A" w:rsidRDefault="0070379A">
            <w:pPr>
              <w:autoSpaceDE w:val="0"/>
              <w:autoSpaceDN w:val="0"/>
              <w:adjustRightInd w:val="0"/>
              <w:spacing w:line="256" w:lineRule="auto"/>
              <w:ind w:right="23"/>
              <w:jc w:val="center"/>
              <w:rPr>
                <w:b/>
                <w:bCs/>
              </w:rPr>
            </w:pPr>
          </w:p>
          <w:p w14:paraId="07285DD2" w14:textId="77777777" w:rsidR="0070379A" w:rsidRDefault="0070379A">
            <w:pPr>
              <w:autoSpaceDE w:val="0"/>
              <w:autoSpaceDN w:val="0"/>
              <w:adjustRightInd w:val="0"/>
              <w:spacing w:line="256" w:lineRule="auto"/>
              <w:ind w:right="23"/>
              <w:jc w:val="center"/>
              <w:rPr>
                <w:b/>
                <w:bCs/>
              </w:rPr>
            </w:pPr>
          </w:p>
          <w:p w14:paraId="32A3EE3F" w14:textId="77777777" w:rsidR="0070379A" w:rsidRDefault="0070379A">
            <w:pPr>
              <w:spacing w:line="256" w:lineRule="auto"/>
              <w:jc w:val="right"/>
              <w:rPr>
                <w:noProof w:val="0"/>
              </w:rPr>
            </w:pPr>
            <w:r>
              <w:rPr>
                <w:noProof w:val="0"/>
              </w:rPr>
              <w:t>Anexa nr. 27</w:t>
            </w:r>
          </w:p>
          <w:p w14:paraId="55F7C020" w14:textId="77777777" w:rsidR="0070379A" w:rsidRDefault="0070379A">
            <w:pPr>
              <w:spacing w:line="256" w:lineRule="auto"/>
              <w:jc w:val="right"/>
              <w:rPr>
                <w:noProof w:val="0"/>
              </w:rPr>
            </w:pPr>
            <w:r>
              <w:rPr>
                <w:noProof w:val="0"/>
              </w:rPr>
              <w:t>la Documentația standard nr._____</w:t>
            </w:r>
          </w:p>
          <w:p w14:paraId="1C927247" w14:textId="77777777" w:rsidR="0070379A" w:rsidRDefault="0070379A">
            <w:pPr>
              <w:spacing w:line="256" w:lineRule="auto"/>
              <w:jc w:val="right"/>
              <w:rPr>
                <w:noProof w:val="0"/>
              </w:rPr>
            </w:pPr>
            <w:r>
              <w:rPr>
                <w:noProof w:val="0"/>
              </w:rPr>
              <w:t>din “____” ________ 20___</w:t>
            </w:r>
          </w:p>
          <w:p w14:paraId="3936E1CA" w14:textId="77777777" w:rsidR="0070379A" w:rsidRDefault="0070379A">
            <w:pPr>
              <w:autoSpaceDE w:val="0"/>
              <w:autoSpaceDN w:val="0"/>
              <w:adjustRightInd w:val="0"/>
              <w:spacing w:line="256" w:lineRule="auto"/>
              <w:ind w:right="23"/>
              <w:jc w:val="right"/>
              <w:rPr>
                <w:b/>
                <w:bCs/>
              </w:rPr>
            </w:pPr>
          </w:p>
          <w:p w14:paraId="0980CD9D" w14:textId="77777777" w:rsidR="0070379A" w:rsidRDefault="0070379A">
            <w:pPr>
              <w:autoSpaceDE w:val="0"/>
              <w:autoSpaceDN w:val="0"/>
              <w:adjustRightInd w:val="0"/>
              <w:spacing w:line="256" w:lineRule="auto"/>
              <w:ind w:right="23"/>
              <w:jc w:val="center"/>
              <w:rPr>
                <w:b/>
                <w:bCs/>
              </w:rPr>
            </w:pPr>
          </w:p>
          <w:p w14:paraId="2D5CC199" w14:textId="77777777" w:rsidR="0070379A" w:rsidRDefault="0070379A">
            <w:pPr>
              <w:autoSpaceDE w:val="0"/>
              <w:autoSpaceDN w:val="0"/>
              <w:adjustRightInd w:val="0"/>
              <w:spacing w:line="256" w:lineRule="auto"/>
              <w:ind w:right="23"/>
              <w:jc w:val="center"/>
              <w:rPr>
                <w:b/>
                <w:color w:val="000000"/>
                <w:w w:val="90"/>
              </w:rPr>
            </w:pPr>
          </w:p>
          <w:tbl>
            <w:tblPr>
              <w:tblW w:w="9645" w:type="dxa"/>
              <w:tblLayout w:type="fixed"/>
              <w:tblLook w:val="04A0" w:firstRow="1" w:lastRow="0" w:firstColumn="1" w:lastColumn="0" w:noHBand="0" w:noVBand="1"/>
            </w:tblPr>
            <w:tblGrid>
              <w:gridCol w:w="5182"/>
              <w:gridCol w:w="4463"/>
            </w:tblGrid>
            <w:tr w:rsidR="0070379A" w:rsidRPr="0070379A" w14:paraId="76071D13" w14:textId="77777777">
              <w:tc>
                <w:tcPr>
                  <w:tcW w:w="9640" w:type="dxa"/>
                  <w:gridSpan w:val="2"/>
                </w:tcPr>
                <w:p w14:paraId="5A7BE1F2" w14:textId="77777777" w:rsidR="0070379A" w:rsidRDefault="0070379A">
                  <w:pPr>
                    <w:spacing w:line="256" w:lineRule="auto"/>
                    <w:jc w:val="center"/>
                    <w:rPr>
                      <w:b/>
                    </w:rPr>
                  </w:pPr>
                  <w:r>
                    <w:rPr>
                      <w:b/>
                      <w:caps/>
                    </w:rPr>
                    <w:t>ACORD ADIȚIONAL</w:t>
                  </w:r>
                  <w:r>
                    <w:rPr>
                      <w:b/>
                    </w:rPr>
                    <w:t xml:space="preserve"> Nr.______</w:t>
                  </w:r>
                </w:p>
                <w:p w14:paraId="5D97F92C" w14:textId="77777777" w:rsidR="0070379A" w:rsidRDefault="0070379A">
                  <w:pPr>
                    <w:spacing w:line="256" w:lineRule="auto"/>
                    <w:jc w:val="center"/>
                    <w:rPr>
                      <w:b/>
                    </w:rPr>
                  </w:pPr>
                </w:p>
                <w:p w14:paraId="2A3EFB48" w14:textId="77777777" w:rsidR="0070379A" w:rsidRDefault="0070379A">
                  <w:pPr>
                    <w:spacing w:line="256" w:lineRule="auto"/>
                    <w:jc w:val="center"/>
                  </w:pPr>
                  <w:r>
                    <w:t>la contractul nr.</w:t>
                  </w:r>
                  <w:r>
                    <w:rPr>
                      <w:rFonts w:eastAsia="Calibri"/>
                    </w:rPr>
                    <w:t>________</w:t>
                  </w:r>
                  <w:r>
                    <w:t>din ”__„_________ 20___</w:t>
                  </w:r>
                </w:p>
                <w:p w14:paraId="4D3ABB05" w14:textId="77777777" w:rsidR="0070379A" w:rsidRDefault="0070379A">
                  <w:pPr>
                    <w:spacing w:line="256" w:lineRule="auto"/>
                  </w:pPr>
                </w:p>
                <w:p w14:paraId="61257BB1" w14:textId="77777777" w:rsidR="0070379A" w:rsidRDefault="0070379A">
                  <w:pPr>
                    <w:spacing w:line="256" w:lineRule="auto"/>
                  </w:pPr>
                </w:p>
              </w:tc>
            </w:tr>
            <w:tr w:rsidR="0070379A" w:rsidRPr="0070379A" w14:paraId="743FBDD1" w14:textId="77777777">
              <w:tc>
                <w:tcPr>
                  <w:tcW w:w="9640" w:type="dxa"/>
                  <w:gridSpan w:val="2"/>
                </w:tcPr>
                <w:p w14:paraId="09F351B3" w14:textId="77777777" w:rsidR="0070379A" w:rsidRDefault="0070379A">
                  <w:pPr>
                    <w:pStyle w:val="Indentcorptext"/>
                    <w:spacing w:line="256" w:lineRule="auto"/>
                    <w:rPr>
                      <w:sz w:val="24"/>
                      <w:szCs w:val="24"/>
                    </w:rPr>
                  </w:pPr>
                  <w:r>
                    <w:rPr>
                      <w:sz w:val="24"/>
                      <w:szCs w:val="24"/>
                    </w:rPr>
                    <w:t xml:space="preserve">Prezentul acord este semnat astăzi ”___„ ________ 20__, între_____________, </w:t>
                  </w:r>
                  <w:proofErr w:type="spellStart"/>
                  <w:r>
                    <w:rPr>
                      <w:sz w:val="24"/>
                      <w:szCs w:val="24"/>
                    </w:rPr>
                    <w:t>înpersoana</w:t>
                  </w:r>
                  <w:proofErr w:type="spellEnd"/>
                  <w:r>
                    <w:rPr>
                      <w:sz w:val="24"/>
                      <w:szCs w:val="24"/>
                    </w:rPr>
                    <w:t>___________________</w:t>
                  </w:r>
                  <w:r>
                    <w:rPr>
                      <w:rFonts w:eastAsia="Calibri"/>
                      <w:sz w:val="24"/>
                      <w:szCs w:val="24"/>
                      <w:lang w:eastAsia="en-US"/>
                    </w:rPr>
                    <w:t>și</w:t>
                  </w:r>
                  <w:r>
                    <w:rPr>
                      <w:sz w:val="24"/>
                      <w:szCs w:val="24"/>
                    </w:rPr>
                    <w:t xml:space="preserve">________________________, în </w:t>
                  </w:r>
                  <w:proofErr w:type="spellStart"/>
                  <w:r>
                    <w:rPr>
                      <w:sz w:val="24"/>
                      <w:szCs w:val="24"/>
                    </w:rPr>
                    <w:t>persoana_____________,în</w:t>
                  </w:r>
                  <w:proofErr w:type="spellEnd"/>
                  <w:r>
                    <w:rPr>
                      <w:sz w:val="24"/>
                      <w:szCs w:val="24"/>
                    </w:rPr>
                    <w:t xml:space="preserve"> scopul modificării Contractului nr. __________din ”____”___________ 20___(denumit în continuare Contract), semnat în urma desfășurării procedurii de achiziție publică nr. ________ din ”____” _____________20___ .</w:t>
                  </w:r>
                </w:p>
                <w:p w14:paraId="5691F3CD" w14:textId="77777777" w:rsidR="0070379A" w:rsidRDefault="0070379A">
                  <w:pPr>
                    <w:pStyle w:val="Indentcorptext"/>
                    <w:spacing w:line="256" w:lineRule="auto"/>
                    <w:ind w:firstLine="0"/>
                    <w:rPr>
                      <w:sz w:val="24"/>
                      <w:szCs w:val="24"/>
                    </w:rPr>
                  </w:pPr>
                </w:p>
                <w:p w14:paraId="3842ED05" w14:textId="77777777" w:rsidR="0070379A" w:rsidRDefault="0070379A">
                  <w:pPr>
                    <w:pStyle w:val="Indentcorptext"/>
                    <w:spacing w:line="256" w:lineRule="auto"/>
                    <w:ind w:right="34" w:firstLine="0"/>
                    <w:rPr>
                      <w:color w:val="FF0000"/>
                      <w:sz w:val="24"/>
                      <w:szCs w:val="24"/>
                      <w:u w:val="single"/>
                    </w:rPr>
                  </w:pPr>
                  <w:r>
                    <w:rPr>
                      <w:sz w:val="24"/>
                      <w:szCs w:val="24"/>
                    </w:rPr>
                    <w:t>Prezentul acord se încheie ca urmare a deciziei grupului de lucru pentru achiziții nr._____ din ______________  20____.</w:t>
                  </w:r>
                </w:p>
                <w:p w14:paraId="7A8BA1B8" w14:textId="77777777" w:rsidR="0070379A" w:rsidRDefault="0070379A">
                  <w:pPr>
                    <w:pStyle w:val="Indentcorptext"/>
                    <w:spacing w:line="256" w:lineRule="auto"/>
                    <w:ind w:firstLine="0"/>
                    <w:rPr>
                      <w:sz w:val="24"/>
                      <w:szCs w:val="24"/>
                    </w:rPr>
                  </w:pPr>
                </w:p>
                <w:p w14:paraId="59C805EE" w14:textId="77777777" w:rsidR="0070379A" w:rsidRDefault="0070379A">
                  <w:pPr>
                    <w:pStyle w:val="Indentcorptext"/>
                    <w:spacing w:line="256" w:lineRule="auto"/>
                    <w:ind w:firstLine="0"/>
                    <w:rPr>
                      <w:sz w:val="24"/>
                      <w:szCs w:val="24"/>
                    </w:rPr>
                  </w:pPr>
                  <w:r>
                    <w:rPr>
                      <w:sz w:val="24"/>
                      <w:szCs w:val="24"/>
                    </w:rPr>
                    <w:t xml:space="preserve">Orice modificare aplicată prin prezentul acord este obligatorie pentru fiecare parte din Contract, celelalte prevederi nemodificate </w:t>
                  </w:r>
                  <w:proofErr w:type="spellStart"/>
                  <w:r>
                    <w:rPr>
                      <w:sz w:val="24"/>
                      <w:szCs w:val="24"/>
                    </w:rPr>
                    <w:t>rămânînd</w:t>
                  </w:r>
                  <w:proofErr w:type="spellEnd"/>
                  <w:r>
                    <w:rPr>
                      <w:sz w:val="24"/>
                      <w:szCs w:val="24"/>
                    </w:rPr>
                    <w:t xml:space="preserve"> obligatorii în continuare.</w:t>
                  </w:r>
                </w:p>
                <w:p w14:paraId="69985F7D" w14:textId="77777777" w:rsidR="0070379A" w:rsidRPr="0070379A" w:rsidRDefault="0070379A">
                  <w:pPr>
                    <w:pStyle w:val="NormalWeb"/>
                    <w:tabs>
                      <w:tab w:val="right" w:pos="10205"/>
                    </w:tabs>
                    <w:spacing w:line="256" w:lineRule="auto"/>
                    <w:ind w:firstLine="0"/>
                    <w:jc w:val="left"/>
                    <w:rPr>
                      <w:lang w:val="it-IT"/>
                    </w:rPr>
                  </w:pPr>
                </w:p>
                <w:p w14:paraId="15942B0F" w14:textId="77777777" w:rsidR="0070379A" w:rsidRDefault="0070379A">
                  <w:pPr>
                    <w:pStyle w:val="Indentcorptext"/>
                    <w:spacing w:line="256" w:lineRule="auto"/>
                    <w:ind w:right="-1" w:firstLine="0"/>
                    <w:rPr>
                      <w:sz w:val="24"/>
                      <w:szCs w:val="24"/>
                    </w:rPr>
                  </w:pPr>
                  <w:r>
                    <w:rPr>
                      <w:sz w:val="24"/>
                      <w:szCs w:val="24"/>
                    </w:rPr>
                    <w:t>Prin prezentul acord, în Contract se aplică următoarele modificări:</w:t>
                  </w:r>
                </w:p>
                <w:p w14:paraId="7044A075" w14:textId="77777777" w:rsidR="0070379A" w:rsidRDefault="0070379A" w:rsidP="006C0014">
                  <w:pPr>
                    <w:pStyle w:val="Listparagraf"/>
                    <w:numPr>
                      <w:ilvl w:val="0"/>
                      <w:numId w:val="4"/>
                    </w:numPr>
                    <w:spacing w:line="256" w:lineRule="auto"/>
                    <w:ind w:left="743"/>
                  </w:pPr>
                  <w:r>
                    <w:t>________________________________________________________________________</w:t>
                  </w:r>
                </w:p>
                <w:p w14:paraId="13CCA9AF" w14:textId="77777777" w:rsidR="0070379A" w:rsidRDefault="0070379A">
                  <w:pPr>
                    <w:tabs>
                      <w:tab w:val="right" w:pos="10205"/>
                    </w:tabs>
                    <w:spacing w:line="256" w:lineRule="auto"/>
                    <w:ind w:left="1134" w:right="-1"/>
                  </w:pPr>
                </w:p>
                <w:p w14:paraId="2D9657BF" w14:textId="77777777" w:rsidR="0070379A" w:rsidRDefault="0070379A">
                  <w:pPr>
                    <w:spacing w:line="256" w:lineRule="auto"/>
                    <w:ind w:right="-1" w:firstLine="567"/>
                    <w:jc w:val="both"/>
                  </w:pPr>
                  <w:r>
                    <w:t>Prezentul acord se consideră încheiat la data semnării lui şi intră în vigoare după înregistrarea la una din trezoreriile regionale ale Ministerului Finanțelor.</w:t>
                  </w:r>
                </w:p>
                <w:p w14:paraId="7BB10490" w14:textId="77777777" w:rsidR="0070379A" w:rsidRDefault="0070379A">
                  <w:pPr>
                    <w:pStyle w:val="Titlu2"/>
                    <w:spacing w:line="256" w:lineRule="auto"/>
                    <w:rPr>
                      <w:szCs w:val="24"/>
                    </w:rPr>
                  </w:pPr>
                </w:p>
                <w:p w14:paraId="510901C5" w14:textId="77777777" w:rsidR="0070379A" w:rsidRDefault="0070379A">
                  <w:pPr>
                    <w:spacing w:line="256" w:lineRule="auto"/>
                  </w:pPr>
                </w:p>
                <w:p w14:paraId="6195CD56" w14:textId="77777777" w:rsidR="0070379A" w:rsidRDefault="0070379A">
                  <w:pPr>
                    <w:spacing w:line="256" w:lineRule="auto"/>
                    <w:jc w:val="center"/>
                  </w:pPr>
                  <w:r>
                    <w:rPr>
                      <w:b/>
                      <w:bCs/>
                      <w:noProof w:val="0"/>
                    </w:rPr>
                    <w:t>SEMNĂTURILE PĂRŢILOR</w:t>
                  </w:r>
                </w:p>
                <w:p w14:paraId="4AF3563A" w14:textId="77777777" w:rsidR="0070379A" w:rsidRDefault="0070379A">
                  <w:pPr>
                    <w:spacing w:line="256" w:lineRule="auto"/>
                  </w:pPr>
                </w:p>
              </w:tc>
            </w:tr>
            <w:tr w:rsidR="0070379A" w:rsidRPr="0070379A" w14:paraId="0C5491E3" w14:textId="77777777">
              <w:trPr>
                <w:trHeight w:val="357"/>
              </w:trPr>
              <w:tc>
                <w:tcPr>
                  <w:tcW w:w="5179" w:type="dxa"/>
                  <w:vAlign w:val="center"/>
                  <w:hideMark/>
                </w:tcPr>
                <w:p w14:paraId="4C61F775" w14:textId="77777777" w:rsidR="0070379A" w:rsidRDefault="0070379A">
                  <w:pPr>
                    <w:spacing w:line="256" w:lineRule="auto"/>
                    <w:jc w:val="center"/>
                    <w:rPr>
                      <w:b/>
                    </w:rPr>
                  </w:pPr>
                  <w:r>
                    <w:rPr>
                      <w:b/>
                      <w:bCs/>
                      <w:noProof w:val="0"/>
                    </w:rPr>
                    <w:t>ANTREPRENORUL/PRESTATORUL</w:t>
                  </w:r>
                </w:p>
              </w:tc>
              <w:tc>
                <w:tcPr>
                  <w:tcW w:w="4461" w:type="dxa"/>
                  <w:vAlign w:val="center"/>
                  <w:hideMark/>
                </w:tcPr>
                <w:p w14:paraId="655F1925" w14:textId="77777777" w:rsidR="0070379A" w:rsidRDefault="0070379A">
                  <w:pPr>
                    <w:spacing w:line="256" w:lineRule="auto"/>
                    <w:jc w:val="center"/>
                    <w:rPr>
                      <w:noProof w:val="0"/>
                    </w:rPr>
                  </w:pPr>
                  <w:r>
                    <w:rPr>
                      <w:b/>
                      <w:bCs/>
                      <w:noProof w:val="0"/>
                    </w:rPr>
                    <w:t>BENEFICIAR</w:t>
                  </w:r>
                </w:p>
              </w:tc>
            </w:tr>
            <w:tr w:rsidR="0070379A" w:rsidRPr="0070379A" w14:paraId="4B9A8EE1" w14:textId="77777777">
              <w:trPr>
                <w:trHeight w:val="1317"/>
              </w:trPr>
              <w:tc>
                <w:tcPr>
                  <w:tcW w:w="5179" w:type="dxa"/>
                  <w:vAlign w:val="center"/>
                </w:tcPr>
                <w:p w14:paraId="236D6518" w14:textId="77777777" w:rsidR="0070379A" w:rsidRDefault="0070379A">
                  <w:pPr>
                    <w:spacing w:line="256" w:lineRule="auto"/>
                  </w:pPr>
                </w:p>
              </w:tc>
              <w:tc>
                <w:tcPr>
                  <w:tcW w:w="4461" w:type="dxa"/>
                  <w:vAlign w:val="center"/>
                </w:tcPr>
                <w:p w14:paraId="36CC02F7" w14:textId="77777777" w:rsidR="0070379A" w:rsidRDefault="0070379A">
                  <w:pPr>
                    <w:spacing w:line="256" w:lineRule="auto"/>
                  </w:pPr>
                </w:p>
              </w:tc>
            </w:tr>
          </w:tbl>
          <w:p w14:paraId="03681CB7" w14:textId="77777777" w:rsidR="0070379A" w:rsidRDefault="0070379A">
            <w:pPr>
              <w:autoSpaceDE w:val="0"/>
              <w:autoSpaceDN w:val="0"/>
              <w:adjustRightInd w:val="0"/>
              <w:spacing w:line="256" w:lineRule="auto"/>
              <w:ind w:right="23"/>
              <w:jc w:val="center"/>
              <w:rPr>
                <w:b/>
                <w:color w:val="000000"/>
                <w:w w:val="90"/>
              </w:rPr>
            </w:pPr>
          </w:p>
          <w:p w14:paraId="4C225D30" w14:textId="77777777" w:rsidR="0070379A" w:rsidRDefault="0070379A">
            <w:pPr>
              <w:autoSpaceDE w:val="0"/>
              <w:autoSpaceDN w:val="0"/>
              <w:adjustRightInd w:val="0"/>
              <w:spacing w:line="256" w:lineRule="auto"/>
              <w:ind w:right="23"/>
              <w:jc w:val="center"/>
              <w:rPr>
                <w:b/>
                <w:color w:val="000000"/>
                <w:w w:val="90"/>
              </w:rPr>
            </w:pPr>
          </w:p>
          <w:p w14:paraId="5D5DE9EE" w14:textId="77777777" w:rsidR="0070379A" w:rsidRDefault="0070379A">
            <w:pPr>
              <w:autoSpaceDE w:val="0"/>
              <w:autoSpaceDN w:val="0"/>
              <w:adjustRightInd w:val="0"/>
              <w:spacing w:line="256" w:lineRule="auto"/>
              <w:ind w:right="23"/>
              <w:jc w:val="center"/>
              <w:rPr>
                <w:b/>
                <w:color w:val="000000"/>
                <w:w w:val="90"/>
              </w:rPr>
            </w:pPr>
          </w:p>
          <w:p w14:paraId="76E43416" w14:textId="77777777" w:rsidR="0070379A" w:rsidRDefault="0070379A">
            <w:pPr>
              <w:autoSpaceDE w:val="0"/>
              <w:autoSpaceDN w:val="0"/>
              <w:adjustRightInd w:val="0"/>
              <w:spacing w:line="256" w:lineRule="auto"/>
              <w:ind w:right="23"/>
              <w:jc w:val="center"/>
              <w:rPr>
                <w:b/>
                <w:color w:val="000000"/>
                <w:w w:val="90"/>
              </w:rPr>
            </w:pPr>
          </w:p>
          <w:p w14:paraId="2BAF2E06" w14:textId="77777777" w:rsidR="0070379A" w:rsidRDefault="0070379A">
            <w:pPr>
              <w:autoSpaceDE w:val="0"/>
              <w:autoSpaceDN w:val="0"/>
              <w:adjustRightInd w:val="0"/>
              <w:spacing w:line="256" w:lineRule="auto"/>
              <w:ind w:right="23"/>
              <w:jc w:val="center"/>
              <w:rPr>
                <w:b/>
                <w:color w:val="000000"/>
                <w:w w:val="90"/>
              </w:rPr>
            </w:pPr>
          </w:p>
          <w:p w14:paraId="7A8563BC" w14:textId="77777777" w:rsidR="0070379A" w:rsidRDefault="0070379A">
            <w:pPr>
              <w:autoSpaceDE w:val="0"/>
              <w:autoSpaceDN w:val="0"/>
              <w:adjustRightInd w:val="0"/>
              <w:spacing w:line="256" w:lineRule="auto"/>
              <w:ind w:right="23"/>
              <w:jc w:val="center"/>
              <w:rPr>
                <w:b/>
                <w:color w:val="000000"/>
                <w:w w:val="90"/>
              </w:rPr>
            </w:pPr>
          </w:p>
          <w:p w14:paraId="6A500F0B" w14:textId="77777777" w:rsidR="0070379A" w:rsidRDefault="0070379A">
            <w:pPr>
              <w:autoSpaceDE w:val="0"/>
              <w:autoSpaceDN w:val="0"/>
              <w:adjustRightInd w:val="0"/>
              <w:spacing w:line="256" w:lineRule="auto"/>
              <w:ind w:right="23"/>
              <w:jc w:val="center"/>
              <w:rPr>
                <w:b/>
                <w:color w:val="000000"/>
                <w:w w:val="90"/>
              </w:rPr>
            </w:pPr>
          </w:p>
          <w:p w14:paraId="1C5DFAA1" w14:textId="77777777" w:rsidR="0070379A" w:rsidRDefault="0070379A">
            <w:pPr>
              <w:autoSpaceDE w:val="0"/>
              <w:autoSpaceDN w:val="0"/>
              <w:adjustRightInd w:val="0"/>
              <w:spacing w:line="256" w:lineRule="auto"/>
              <w:ind w:right="23"/>
              <w:jc w:val="center"/>
              <w:rPr>
                <w:b/>
                <w:color w:val="000000"/>
                <w:w w:val="90"/>
              </w:rPr>
            </w:pPr>
          </w:p>
          <w:p w14:paraId="5C64BFF6" w14:textId="77777777" w:rsidR="0070379A" w:rsidRDefault="0070379A">
            <w:pPr>
              <w:autoSpaceDE w:val="0"/>
              <w:autoSpaceDN w:val="0"/>
              <w:adjustRightInd w:val="0"/>
              <w:spacing w:line="256" w:lineRule="auto"/>
              <w:ind w:right="23"/>
              <w:jc w:val="center"/>
              <w:rPr>
                <w:b/>
                <w:color w:val="000000"/>
                <w:w w:val="90"/>
              </w:rPr>
            </w:pPr>
          </w:p>
          <w:p w14:paraId="20253987" w14:textId="77777777" w:rsidR="0070379A" w:rsidRDefault="0070379A">
            <w:pPr>
              <w:autoSpaceDE w:val="0"/>
              <w:autoSpaceDN w:val="0"/>
              <w:adjustRightInd w:val="0"/>
              <w:spacing w:line="256" w:lineRule="auto"/>
              <w:ind w:right="23"/>
              <w:jc w:val="center"/>
              <w:rPr>
                <w:b/>
                <w:color w:val="000000"/>
                <w:w w:val="90"/>
              </w:rPr>
            </w:pPr>
          </w:p>
          <w:p w14:paraId="4F1CBEDE" w14:textId="77777777" w:rsidR="0070379A" w:rsidRDefault="0070379A">
            <w:pPr>
              <w:autoSpaceDE w:val="0"/>
              <w:autoSpaceDN w:val="0"/>
              <w:adjustRightInd w:val="0"/>
              <w:spacing w:line="256" w:lineRule="auto"/>
              <w:ind w:right="23"/>
              <w:jc w:val="center"/>
              <w:rPr>
                <w:b/>
                <w:color w:val="000000"/>
                <w:w w:val="90"/>
              </w:rPr>
            </w:pPr>
          </w:p>
          <w:p w14:paraId="1CD327C9" w14:textId="77777777" w:rsidR="0070379A" w:rsidRDefault="0070379A">
            <w:pPr>
              <w:autoSpaceDE w:val="0"/>
              <w:autoSpaceDN w:val="0"/>
              <w:adjustRightInd w:val="0"/>
              <w:spacing w:line="256" w:lineRule="auto"/>
              <w:ind w:right="23"/>
              <w:jc w:val="center"/>
              <w:rPr>
                <w:b/>
                <w:color w:val="000000"/>
                <w:w w:val="90"/>
              </w:rPr>
            </w:pPr>
          </w:p>
          <w:p w14:paraId="6BAA1B64" w14:textId="77777777" w:rsidR="0070379A" w:rsidRDefault="0070379A">
            <w:pPr>
              <w:autoSpaceDE w:val="0"/>
              <w:autoSpaceDN w:val="0"/>
              <w:adjustRightInd w:val="0"/>
              <w:spacing w:line="256" w:lineRule="auto"/>
              <w:ind w:right="23"/>
              <w:jc w:val="center"/>
              <w:rPr>
                <w:b/>
                <w:color w:val="000000"/>
                <w:w w:val="90"/>
              </w:rPr>
            </w:pPr>
          </w:p>
          <w:p w14:paraId="77E9AF34" w14:textId="77777777" w:rsidR="0070379A" w:rsidRDefault="0070379A">
            <w:pPr>
              <w:autoSpaceDE w:val="0"/>
              <w:autoSpaceDN w:val="0"/>
              <w:adjustRightInd w:val="0"/>
              <w:spacing w:line="256" w:lineRule="auto"/>
              <w:ind w:right="23"/>
              <w:jc w:val="center"/>
              <w:rPr>
                <w:b/>
                <w:color w:val="000000"/>
                <w:w w:val="90"/>
              </w:rPr>
            </w:pPr>
          </w:p>
          <w:p w14:paraId="5AF36309" w14:textId="77777777" w:rsidR="0070379A" w:rsidRDefault="0070379A">
            <w:pPr>
              <w:spacing w:line="256" w:lineRule="auto"/>
              <w:jc w:val="right"/>
              <w:rPr>
                <w:noProof w:val="0"/>
              </w:rPr>
            </w:pPr>
            <w:r>
              <w:rPr>
                <w:noProof w:val="0"/>
              </w:rPr>
              <w:t>Anexa nr. 28</w:t>
            </w:r>
          </w:p>
          <w:p w14:paraId="462B47EE" w14:textId="77777777" w:rsidR="0070379A" w:rsidRDefault="0070379A">
            <w:pPr>
              <w:spacing w:line="256" w:lineRule="auto"/>
              <w:jc w:val="right"/>
              <w:rPr>
                <w:noProof w:val="0"/>
              </w:rPr>
            </w:pPr>
            <w:r>
              <w:rPr>
                <w:noProof w:val="0"/>
              </w:rPr>
              <w:t>la Documentația standard nr._____</w:t>
            </w:r>
          </w:p>
          <w:p w14:paraId="05735260" w14:textId="77777777" w:rsidR="0070379A" w:rsidRDefault="0070379A">
            <w:pPr>
              <w:spacing w:line="256" w:lineRule="auto"/>
              <w:jc w:val="right"/>
              <w:rPr>
                <w:noProof w:val="0"/>
              </w:rPr>
            </w:pPr>
            <w:r>
              <w:rPr>
                <w:noProof w:val="0"/>
              </w:rPr>
              <w:t>din “____” ________ 20___</w:t>
            </w:r>
          </w:p>
          <w:p w14:paraId="342BE958" w14:textId="77777777" w:rsidR="0070379A" w:rsidRDefault="0070379A">
            <w:pPr>
              <w:autoSpaceDE w:val="0"/>
              <w:autoSpaceDN w:val="0"/>
              <w:adjustRightInd w:val="0"/>
              <w:spacing w:line="256" w:lineRule="auto"/>
              <w:ind w:right="23"/>
              <w:jc w:val="center"/>
              <w:rPr>
                <w:b/>
                <w:color w:val="000000"/>
                <w:w w:val="90"/>
              </w:rPr>
            </w:pPr>
          </w:p>
          <w:p w14:paraId="13A39EDA" w14:textId="77777777" w:rsidR="0070379A" w:rsidRDefault="0070379A">
            <w:pPr>
              <w:autoSpaceDE w:val="0"/>
              <w:autoSpaceDN w:val="0"/>
              <w:adjustRightInd w:val="0"/>
              <w:spacing w:line="256" w:lineRule="auto"/>
              <w:ind w:right="23"/>
              <w:jc w:val="center"/>
              <w:rPr>
                <w:b/>
                <w:color w:val="000000"/>
                <w:w w:val="90"/>
              </w:rPr>
            </w:pPr>
          </w:p>
          <w:p w14:paraId="0711C86C" w14:textId="77777777" w:rsidR="0070379A" w:rsidRDefault="0070379A">
            <w:pPr>
              <w:autoSpaceDE w:val="0"/>
              <w:autoSpaceDN w:val="0"/>
              <w:adjustRightInd w:val="0"/>
              <w:spacing w:line="256" w:lineRule="auto"/>
              <w:ind w:right="23"/>
              <w:jc w:val="center"/>
              <w:rPr>
                <w:b/>
                <w:bCs/>
              </w:rPr>
            </w:pPr>
          </w:p>
          <w:p w14:paraId="504285B0" w14:textId="77777777" w:rsidR="0070379A" w:rsidRDefault="0070379A">
            <w:pPr>
              <w:autoSpaceDE w:val="0"/>
              <w:autoSpaceDN w:val="0"/>
              <w:adjustRightInd w:val="0"/>
              <w:spacing w:line="256" w:lineRule="auto"/>
              <w:ind w:right="23"/>
              <w:jc w:val="center"/>
              <w:rPr>
                <w:b/>
                <w:bCs/>
              </w:rPr>
            </w:pPr>
            <w:r>
              <w:rPr>
                <w:b/>
                <w:bCs/>
              </w:rPr>
              <w:t xml:space="preserve">ACORD-CADRU </w:t>
            </w:r>
          </w:p>
          <w:p w14:paraId="230FA275" w14:textId="77777777" w:rsidR="0070379A" w:rsidRDefault="0070379A">
            <w:pPr>
              <w:autoSpaceDE w:val="0"/>
              <w:autoSpaceDN w:val="0"/>
              <w:adjustRightInd w:val="0"/>
              <w:spacing w:line="256" w:lineRule="auto"/>
              <w:ind w:right="23"/>
              <w:jc w:val="center"/>
            </w:pPr>
            <w:r>
              <w:t>nr. ________ data ___________</w:t>
            </w:r>
          </w:p>
          <w:p w14:paraId="29D81D19" w14:textId="77777777" w:rsidR="0070379A" w:rsidRDefault="0070379A">
            <w:pPr>
              <w:autoSpaceDE w:val="0"/>
              <w:autoSpaceDN w:val="0"/>
              <w:adjustRightInd w:val="0"/>
              <w:spacing w:line="256" w:lineRule="auto"/>
              <w:ind w:right="23"/>
              <w:jc w:val="center"/>
            </w:pPr>
          </w:p>
          <w:p w14:paraId="62E12391" w14:textId="77777777" w:rsidR="0070379A" w:rsidRDefault="0070379A">
            <w:pPr>
              <w:autoSpaceDE w:val="0"/>
              <w:autoSpaceDN w:val="0"/>
              <w:adjustRightInd w:val="0"/>
              <w:spacing w:line="256" w:lineRule="auto"/>
              <w:ind w:left="720" w:right="-540"/>
              <w:jc w:val="both"/>
              <w:rPr>
                <w:b/>
                <w:bCs/>
              </w:rPr>
            </w:pPr>
            <w:r>
              <w:rPr>
                <w:b/>
                <w:bCs/>
              </w:rPr>
              <w:t>1. Părţile acordului-cadru</w:t>
            </w:r>
          </w:p>
          <w:p w14:paraId="721E698F" w14:textId="77777777" w:rsidR="0070379A" w:rsidRDefault="0070379A">
            <w:pPr>
              <w:autoSpaceDE w:val="0"/>
              <w:autoSpaceDN w:val="0"/>
              <w:adjustRightInd w:val="0"/>
              <w:spacing w:line="256" w:lineRule="auto"/>
              <w:ind w:left="1140" w:right="-540"/>
              <w:jc w:val="both"/>
              <w:rPr>
                <w:b/>
                <w:bCs/>
              </w:rPr>
            </w:pPr>
          </w:p>
          <w:p w14:paraId="13C484C5" w14:textId="77777777" w:rsidR="0070379A" w:rsidRDefault="0070379A">
            <w:pPr>
              <w:spacing w:line="256" w:lineRule="auto"/>
              <w:jc w:val="both"/>
            </w:pPr>
            <w:r>
              <w:tab/>
              <w:t>În temeiul Legii nr. 131/2015 privind achizițiile publice, cu modificările ulterioare, s-a încheiat prezentul acord-cadru,</w:t>
            </w:r>
          </w:p>
          <w:p w14:paraId="752629BE" w14:textId="77777777" w:rsidR="0070379A" w:rsidRDefault="0070379A">
            <w:pPr>
              <w:autoSpaceDE w:val="0"/>
              <w:autoSpaceDN w:val="0"/>
              <w:adjustRightInd w:val="0"/>
              <w:spacing w:line="256" w:lineRule="auto"/>
              <w:jc w:val="both"/>
            </w:pPr>
          </w:p>
          <w:p w14:paraId="541C565B" w14:textId="77777777" w:rsidR="0070379A" w:rsidRDefault="0070379A">
            <w:pPr>
              <w:autoSpaceDE w:val="0"/>
              <w:autoSpaceDN w:val="0"/>
              <w:adjustRightInd w:val="0"/>
              <w:spacing w:line="256" w:lineRule="auto"/>
              <w:jc w:val="both"/>
            </w:pPr>
            <w:r>
              <w:t xml:space="preserve">    între</w:t>
            </w:r>
          </w:p>
          <w:p w14:paraId="5E29D678" w14:textId="77777777" w:rsidR="0070379A" w:rsidRDefault="0070379A">
            <w:pPr>
              <w:autoSpaceDE w:val="0"/>
              <w:autoSpaceDN w:val="0"/>
              <w:adjustRightInd w:val="0"/>
              <w:spacing w:line="256" w:lineRule="auto"/>
              <w:jc w:val="both"/>
            </w:pPr>
          </w:p>
          <w:p w14:paraId="0615ABA3" w14:textId="77777777" w:rsidR="0070379A" w:rsidRDefault="0070379A">
            <w:pPr>
              <w:spacing w:line="256" w:lineRule="auto"/>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0866513A" w14:textId="77777777" w:rsidR="0070379A" w:rsidRDefault="0070379A">
            <w:pPr>
              <w:autoSpaceDE w:val="0"/>
              <w:autoSpaceDN w:val="0"/>
              <w:adjustRightInd w:val="0"/>
              <w:spacing w:line="256" w:lineRule="auto"/>
              <w:jc w:val="both"/>
            </w:pPr>
          </w:p>
          <w:p w14:paraId="5846DCB6" w14:textId="77777777" w:rsidR="0070379A" w:rsidRDefault="0070379A">
            <w:pPr>
              <w:autoSpaceDE w:val="0"/>
              <w:autoSpaceDN w:val="0"/>
              <w:adjustRightInd w:val="0"/>
              <w:spacing w:line="256" w:lineRule="auto"/>
              <w:ind w:left="710"/>
              <w:jc w:val="both"/>
              <w:rPr>
                <w:b/>
                <w:bCs/>
              </w:rPr>
            </w:pPr>
            <w:r>
              <w:rPr>
                <w:b/>
                <w:bCs/>
              </w:rPr>
              <w:t>2. Scopul acordului-cadru</w:t>
            </w:r>
          </w:p>
          <w:p w14:paraId="318E0643" w14:textId="77777777" w:rsidR="0070379A" w:rsidRDefault="0070379A">
            <w:pPr>
              <w:autoSpaceDE w:val="0"/>
              <w:autoSpaceDN w:val="0"/>
              <w:adjustRightInd w:val="0"/>
              <w:spacing w:line="256" w:lineRule="auto"/>
              <w:jc w:val="both"/>
              <w:rPr>
                <w:b/>
                <w:bCs/>
              </w:rPr>
            </w:pPr>
          </w:p>
          <w:p w14:paraId="30931181" w14:textId="77777777" w:rsidR="0070379A" w:rsidRDefault="0070379A">
            <w:pPr>
              <w:spacing w:line="256" w:lineRule="auto"/>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513618D" w14:textId="77777777" w:rsidR="0070379A" w:rsidRDefault="0070379A">
            <w:pPr>
              <w:autoSpaceDE w:val="0"/>
              <w:autoSpaceDN w:val="0"/>
              <w:adjustRightInd w:val="0"/>
              <w:spacing w:line="256" w:lineRule="auto"/>
              <w:jc w:val="both"/>
            </w:pPr>
          </w:p>
          <w:p w14:paraId="23920FFA" w14:textId="77777777" w:rsidR="0070379A" w:rsidRDefault="0070379A">
            <w:pPr>
              <w:spacing w:line="256" w:lineRule="auto"/>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57BB4AD" w14:textId="77777777" w:rsidR="0070379A" w:rsidRDefault="0070379A">
            <w:pPr>
              <w:autoSpaceDE w:val="0"/>
              <w:autoSpaceDN w:val="0"/>
              <w:adjustRightInd w:val="0"/>
              <w:spacing w:line="256" w:lineRule="auto"/>
              <w:jc w:val="both"/>
            </w:pPr>
          </w:p>
          <w:p w14:paraId="65CF15EE" w14:textId="77777777" w:rsidR="0070379A" w:rsidRDefault="0070379A">
            <w:pPr>
              <w:autoSpaceDE w:val="0"/>
              <w:autoSpaceDN w:val="0"/>
              <w:adjustRightInd w:val="0"/>
              <w:spacing w:line="256" w:lineRule="auto"/>
              <w:jc w:val="both"/>
              <w:rPr>
                <w:b/>
                <w:bCs/>
              </w:rPr>
            </w:pPr>
            <w:r>
              <w:rPr>
                <w:b/>
                <w:bCs/>
              </w:rPr>
              <w:t xml:space="preserve">           3. Durata acordului-cadru</w:t>
            </w:r>
          </w:p>
          <w:p w14:paraId="5489376F" w14:textId="77777777" w:rsidR="0070379A" w:rsidRDefault="0070379A">
            <w:pPr>
              <w:autoSpaceDE w:val="0"/>
              <w:autoSpaceDN w:val="0"/>
              <w:adjustRightInd w:val="0"/>
              <w:spacing w:line="256" w:lineRule="auto"/>
              <w:jc w:val="both"/>
              <w:rPr>
                <w:b/>
                <w:bCs/>
              </w:rPr>
            </w:pPr>
          </w:p>
          <w:p w14:paraId="2F206D59" w14:textId="77777777" w:rsidR="0070379A" w:rsidRDefault="0070379A">
            <w:pPr>
              <w:autoSpaceDE w:val="0"/>
              <w:autoSpaceDN w:val="0"/>
              <w:adjustRightInd w:val="0"/>
              <w:spacing w:line="256" w:lineRule="auto"/>
              <w:jc w:val="both"/>
            </w:pPr>
            <w:r>
              <w:lastRenderedPageBreak/>
              <w:t>3.1 Durata prezentului acord-cadru este de ....... ani şi ……………. de luni, începând de la data semnării.</w:t>
            </w:r>
          </w:p>
          <w:p w14:paraId="0A0FC8E0" w14:textId="77777777" w:rsidR="0070379A" w:rsidRDefault="0070379A">
            <w:pPr>
              <w:autoSpaceDE w:val="0"/>
              <w:autoSpaceDN w:val="0"/>
              <w:adjustRightInd w:val="0"/>
              <w:spacing w:line="256" w:lineRule="auto"/>
              <w:jc w:val="both"/>
            </w:pPr>
          </w:p>
          <w:p w14:paraId="1A99EF2D" w14:textId="77777777" w:rsidR="0070379A" w:rsidRDefault="0070379A">
            <w:pPr>
              <w:tabs>
                <w:tab w:val="left" w:pos="719"/>
              </w:tabs>
              <w:autoSpaceDE w:val="0"/>
              <w:autoSpaceDN w:val="0"/>
              <w:adjustRightInd w:val="0"/>
              <w:spacing w:line="256" w:lineRule="auto"/>
              <w:ind w:left="568"/>
              <w:jc w:val="both"/>
              <w:rPr>
                <w:b/>
                <w:bCs/>
              </w:rPr>
            </w:pPr>
            <w:r>
              <w:rPr>
                <w:b/>
                <w:bCs/>
              </w:rPr>
              <w:t xml:space="preserve">  4.  Obligaţiile promitentului-executor/prestator</w:t>
            </w:r>
          </w:p>
          <w:p w14:paraId="1E7954DC" w14:textId="77777777" w:rsidR="0070379A" w:rsidRDefault="0070379A">
            <w:pPr>
              <w:autoSpaceDE w:val="0"/>
              <w:autoSpaceDN w:val="0"/>
              <w:adjustRightInd w:val="0"/>
              <w:spacing w:line="256" w:lineRule="auto"/>
              <w:jc w:val="both"/>
              <w:rPr>
                <w:b/>
                <w:bCs/>
                <w:i/>
                <w:iCs/>
              </w:rPr>
            </w:pPr>
          </w:p>
          <w:p w14:paraId="2FB948A6" w14:textId="77777777" w:rsidR="0070379A" w:rsidRDefault="0070379A">
            <w:pPr>
              <w:spacing w:line="256" w:lineRule="auto"/>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224E224" w14:textId="77777777" w:rsidR="0070379A" w:rsidRDefault="0070379A">
            <w:pPr>
              <w:spacing w:line="256" w:lineRule="auto"/>
              <w:jc w:val="both"/>
            </w:pPr>
            <w:r>
              <w:t>4.2 Promitenții executori/prestatori se obligă să nu transfere, nici total și nici parţial, obligaţiile asumate prin prezentul acord-cadru.</w:t>
            </w:r>
          </w:p>
          <w:p w14:paraId="0C04771E" w14:textId="77777777" w:rsidR="0070379A" w:rsidRDefault="0070379A">
            <w:pPr>
              <w:autoSpaceDE w:val="0"/>
              <w:autoSpaceDN w:val="0"/>
              <w:adjustRightInd w:val="0"/>
              <w:spacing w:line="256" w:lineRule="auto"/>
              <w:jc w:val="both"/>
              <w:rPr>
                <w:i/>
                <w:iCs/>
              </w:rPr>
            </w:pPr>
          </w:p>
          <w:p w14:paraId="225A6D14" w14:textId="77777777" w:rsidR="0070379A" w:rsidRDefault="0070379A">
            <w:pPr>
              <w:tabs>
                <w:tab w:val="left" w:pos="600"/>
              </w:tabs>
              <w:autoSpaceDE w:val="0"/>
              <w:autoSpaceDN w:val="0"/>
              <w:adjustRightInd w:val="0"/>
              <w:spacing w:line="256" w:lineRule="auto"/>
              <w:jc w:val="both"/>
              <w:rPr>
                <w:b/>
                <w:bCs/>
              </w:rPr>
            </w:pPr>
            <w:r>
              <w:rPr>
                <w:b/>
                <w:bCs/>
              </w:rPr>
              <w:t xml:space="preserve">           5.  Obligaţiile promitentului-achizitor</w:t>
            </w:r>
          </w:p>
          <w:p w14:paraId="02174E11" w14:textId="77777777" w:rsidR="0070379A" w:rsidRDefault="0070379A">
            <w:pPr>
              <w:autoSpaceDE w:val="0"/>
              <w:autoSpaceDN w:val="0"/>
              <w:adjustRightInd w:val="0"/>
              <w:spacing w:line="256" w:lineRule="auto"/>
              <w:jc w:val="both"/>
              <w:rPr>
                <w:b/>
                <w:bCs/>
              </w:rPr>
            </w:pPr>
          </w:p>
          <w:p w14:paraId="531AA5AF" w14:textId="77777777" w:rsidR="0070379A" w:rsidRDefault="0070379A">
            <w:pPr>
              <w:spacing w:line="256" w:lineRule="auto"/>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0531DAB" w14:textId="77777777" w:rsidR="0070379A" w:rsidRDefault="0070379A">
            <w:pPr>
              <w:autoSpaceDE w:val="0"/>
              <w:autoSpaceDN w:val="0"/>
              <w:adjustRightInd w:val="0"/>
              <w:spacing w:line="256" w:lineRule="auto"/>
              <w:jc w:val="both"/>
              <w:rPr>
                <w:b/>
                <w:bCs/>
              </w:rPr>
            </w:pPr>
          </w:p>
          <w:p w14:paraId="4FA5F399" w14:textId="77777777" w:rsidR="0070379A" w:rsidRDefault="0070379A">
            <w:pPr>
              <w:tabs>
                <w:tab w:val="left" w:pos="600"/>
              </w:tabs>
              <w:spacing w:line="256" w:lineRule="auto"/>
              <w:ind w:left="300"/>
              <w:jc w:val="both"/>
              <w:rPr>
                <w:b/>
                <w:bCs/>
              </w:rPr>
            </w:pPr>
            <w:r>
              <w:rPr>
                <w:b/>
                <w:bCs/>
              </w:rPr>
              <w:t xml:space="preserve">      6. Rezoluțiune unilaterală</w:t>
            </w:r>
          </w:p>
          <w:p w14:paraId="2C7F238D" w14:textId="77777777" w:rsidR="0070379A" w:rsidRDefault="0070379A">
            <w:pPr>
              <w:spacing w:line="256" w:lineRule="auto"/>
              <w:ind w:left="660"/>
              <w:jc w:val="both"/>
              <w:rPr>
                <w:b/>
                <w:bCs/>
              </w:rPr>
            </w:pPr>
          </w:p>
          <w:p w14:paraId="2483B270" w14:textId="77777777" w:rsidR="0070379A" w:rsidRDefault="0070379A">
            <w:pPr>
              <w:spacing w:line="256" w:lineRule="auto"/>
              <w:jc w:val="both"/>
            </w:pPr>
            <w:r>
              <w:t>6.1. Partea promitentă este în drept să rezoluționeze unilateral acordul–cadru ca urmare a neîndeplinirii sau îndeplinirii în mod necorespunzător a obligaţiilor asumate prin prezentul acord- cadru, de către cealaltă parte.</w:t>
            </w:r>
          </w:p>
          <w:p w14:paraId="6B6140D6" w14:textId="77777777" w:rsidR="0070379A" w:rsidRDefault="0070379A">
            <w:pPr>
              <w:tabs>
                <w:tab w:val="left" w:pos="729"/>
              </w:tabs>
              <w:spacing w:line="256" w:lineRule="auto"/>
              <w:jc w:val="both"/>
            </w:pPr>
            <w:r>
              <w:t>6.2. Rezoluțiunea unilaterală determină încetarea efectelor juridice a acordului-cadru cu condiția ca promitentul-achizitor să anunţe în scris  promitentul–executor/prestator cu 10 zile înainte de data încetării acestuia.</w:t>
            </w:r>
          </w:p>
          <w:p w14:paraId="0D013CE5" w14:textId="77777777" w:rsidR="0070379A" w:rsidRDefault="0070379A">
            <w:pPr>
              <w:autoSpaceDE w:val="0"/>
              <w:autoSpaceDN w:val="0"/>
              <w:adjustRightInd w:val="0"/>
              <w:spacing w:line="256" w:lineRule="auto"/>
              <w:ind w:firstLine="720"/>
              <w:jc w:val="both"/>
            </w:pPr>
          </w:p>
          <w:p w14:paraId="0389C715" w14:textId="77777777" w:rsidR="0070379A" w:rsidRDefault="0070379A">
            <w:pPr>
              <w:numPr>
                <w:ilvl w:val="0"/>
                <w:numId w:val="72"/>
              </w:numPr>
              <w:tabs>
                <w:tab w:val="clear" w:pos="660"/>
                <w:tab w:val="num" w:pos="568"/>
                <w:tab w:val="left" w:pos="921"/>
                <w:tab w:val="left" w:pos="1131"/>
                <w:tab w:val="left" w:pos="1326"/>
              </w:tabs>
              <w:autoSpaceDE w:val="0"/>
              <w:autoSpaceDN w:val="0"/>
              <w:adjustRightInd w:val="0"/>
              <w:spacing w:line="256" w:lineRule="auto"/>
              <w:ind w:hanging="92"/>
              <w:jc w:val="both"/>
              <w:rPr>
                <w:b/>
                <w:bCs/>
              </w:rPr>
            </w:pPr>
            <w:r>
              <w:rPr>
                <w:b/>
                <w:bCs/>
              </w:rPr>
              <w:t>Documentele acordului-cadru:</w:t>
            </w:r>
          </w:p>
          <w:p w14:paraId="57A71258" w14:textId="77777777" w:rsidR="0070379A" w:rsidRDefault="0070379A">
            <w:pPr>
              <w:autoSpaceDE w:val="0"/>
              <w:autoSpaceDN w:val="0"/>
              <w:adjustRightInd w:val="0"/>
              <w:spacing w:line="256" w:lineRule="auto"/>
              <w:ind w:left="660"/>
              <w:jc w:val="both"/>
              <w:rPr>
                <w:b/>
                <w:bCs/>
              </w:rPr>
            </w:pPr>
          </w:p>
          <w:p w14:paraId="3F77B022" w14:textId="77777777" w:rsidR="0070379A" w:rsidRDefault="0070379A">
            <w:pPr>
              <w:autoSpaceDE w:val="0"/>
              <w:autoSpaceDN w:val="0"/>
              <w:adjustRightInd w:val="0"/>
              <w:spacing w:line="256" w:lineRule="auto"/>
              <w:jc w:val="both"/>
              <w:rPr>
                <w:iCs/>
              </w:rPr>
            </w:pPr>
            <w:r>
              <w:rPr>
                <w:iCs/>
              </w:rPr>
              <w:t>a) propunerea tehnică;</w:t>
            </w:r>
          </w:p>
          <w:p w14:paraId="6DACCCFC" w14:textId="77777777" w:rsidR="0070379A" w:rsidRDefault="0070379A">
            <w:pPr>
              <w:spacing w:line="256" w:lineRule="auto"/>
              <w:jc w:val="both"/>
            </w:pPr>
            <w:r>
              <w:t>b) propunerea financiară;</w:t>
            </w:r>
          </w:p>
          <w:p w14:paraId="1940C813" w14:textId="77777777" w:rsidR="0070379A" w:rsidRDefault="0070379A">
            <w:pPr>
              <w:spacing w:line="256" w:lineRule="auto"/>
              <w:jc w:val="both"/>
            </w:pPr>
            <w:r>
              <w:t>c) caietul de sarcini;</w:t>
            </w:r>
          </w:p>
          <w:p w14:paraId="6548435D" w14:textId="77777777" w:rsidR="0070379A" w:rsidRDefault="0070379A">
            <w:pPr>
              <w:autoSpaceDE w:val="0"/>
              <w:autoSpaceDN w:val="0"/>
              <w:adjustRightInd w:val="0"/>
              <w:spacing w:line="256" w:lineRule="auto"/>
              <w:jc w:val="both"/>
            </w:pPr>
            <w:r>
              <w:t>d) alte anexe, după caz.</w:t>
            </w:r>
          </w:p>
          <w:p w14:paraId="204D250C" w14:textId="77777777" w:rsidR="0070379A" w:rsidRDefault="0070379A">
            <w:pPr>
              <w:autoSpaceDE w:val="0"/>
              <w:autoSpaceDN w:val="0"/>
              <w:adjustRightInd w:val="0"/>
              <w:spacing w:line="256" w:lineRule="auto"/>
              <w:jc w:val="both"/>
            </w:pPr>
          </w:p>
          <w:p w14:paraId="4A93042B" w14:textId="77777777" w:rsidR="0070379A" w:rsidRDefault="0070379A">
            <w:pPr>
              <w:pStyle w:val="Listparagraf"/>
              <w:numPr>
                <w:ilvl w:val="0"/>
                <w:numId w:val="72"/>
              </w:numPr>
              <w:tabs>
                <w:tab w:val="clear" w:pos="660"/>
                <w:tab w:val="num" w:pos="568"/>
              </w:tabs>
              <w:autoSpaceDE w:val="0"/>
              <w:autoSpaceDN w:val="0"/>
              <w:adjustRightInd w:val="0"/>
              <w:spacing w:line="256" w:lineRule="auto"/>
              <w:ind w:left="852" w:hanging="284"/>
              <w:rPr>
                <w:b/>
                <w:bCs/>
              </w:rPr>
            </w:pPr>
            <w:proofErr w:type="spellStart"/>
            <w:r>
              <w:rPr>
                <w:b/>
                <w:bCs/>
              </w:rPr>
              <w:t>Încetarea</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p>
          <w:p w14:paraId="0513B20D" w14:textId="77777777" w:rsidR="0070379A" w:rsidRDefault="0070379A">
            <w:pPr>
              <w:pStyle w:val="Listparagraf"/>
              <w:numPr>
                <w:ilvl w:val="0"/>
                <w:numId w:val="0"/>
              </w:numPr>
              <w:autoSpaceDE w:val="0"/>
              <w:autoSpaceDN w:val="0"/>
              <w:adjustRightInd w:val="0"/>
              <w:spacing w:line="256" w:lineRule="auto"/>
              <w:ind w:left="660"/>
              <w:rPr>
                <w:b/>
                <w:bCs/>
              </w:rPr>
            </w:pPr>
          </w:p>
          <w:p w14:paraId="5FA25AB0" w14:textId="77777777" w:rsidR="0070379A" w:rsidRDefault="0070379A">
            <w:pPr>
              <w:spacing w:line="256" w:lineRule="auto"/>
              <w:jc w:val="both"/>
            </w:pPr>
            <w:r>
              <w:t>8.1    Prezentul acord-cadru încetează de drept- prin ajungerea la termen;</w:t>
            </w:r>
          </w:p>
          <w:p w14:paraId="727DF417" w14:textId="77777777" w:rsidR="0070379A" w:rsidRDefault="0070379A">
            <w:pPr>
              <w:spacing w:line="256" w:lineRule="auto"/>
              <w:jc w:val="both"/>
            </w:pPr>
            <w:r>
              <w:t>8.2    Acordul-cadru poate înceta şi în următoarele cazuri:</w:t>
            </w:r>
          </w:p>
          <w:p w14:paraId="650A149C" w14:textId="77777777" w:rsidR="0070379A" w:rsidRPr="0070379A" w:rsidRDefault="0070379A">
            <w:pPr>
              <w:pStyle w:val="Listparagraf"/>
              <w:numPr>
                <w:ilvl w:val="0"/>
                <w:numId w:val="74"/>
              </w:numPr>
              <w:spacing w:line="256" w:lineRule="auto"/>
              <w:rPr>
                <w:lang w:val="it-IT"/>
              </w:rPr>
            </w:pPr>
            <w:r w:rsidRPr="0070379A">
              <w:rPr>
                <w:lang w:val="it-IT"/>
              </w:rPr>
              <w:lastRenderedPageBreak/>
              <w:t>prin acordul de voinţă al părţilor ;</w:t>
            </w:r>
          </w:p>
          <w:p w14:paraId="4EC5810F" w14:textId="77777777" w:rsidR="0070379A" w:rsidRDefault="0070379A">
            <w:pPr>
              <w:pStyle w:val="Listparagraf"/>
              <w:numPr>
                <w:ilvl w:val="0"/>
                <w:numId w:val="74"/>
              </w:numPr>
              <w:tabs>
                <w:tab w:val="left" w:pos="710"/>
              </w:tabs>
              <w:spacing w:line="256" w:lineRule="auto"/>
              <w:ind w:left="0" w:firstLine="426"/>
            </w:pPr>
            <w:r w:rsidRPr="0070379A">
              <w:rPr>
                <w:lang w:val="it-IT"/>
              </w:rPr>
              <w:t xml:space="preserve">prin rezoluțiunea de către o parte, ca urmare a neîndeplinirii sau îndeplinirii în mod necorespunzător a obligaţiilor asumate prin prezentul acord–cadru de către cealaltă parte, cu notificare prealabilă de.... </w:t>
            </w:r>
            <w:proofErr w:type="spellStart"/>
            <w:r>
              <w:t>zile</w:t>
            </w:r>
            <w:proofErr w:type="spellEnd"/>
            <w:r>
              <w:t xml:space="preserve"> a </w:t>
            </w:r>
            <w:proofErr w:type="spellStart"/>
            <w:r>
              <w:t>părţii</w:t>
            </w:r>
            <w:proofErr w:type="spellEnd"/>
            <w:r>
              <w:t xml:space="preserve"> </w:t>
            </w:r>
            <w:proofErr w:type="spellStart"/>
            <w:r>
              <w:t>în</w:t>
            </w:r>
            <w:proofErr w:type="spellEnd"/>
            <w:r>
              <w:t xml:space="preserve"> </w:t>
            </w:r>
            <w:proofErr w:type="spellStart"/>
            <w:r>
              <w:t>culpă</w:t>
            </w:r>
            <w:proofErr w:type="spellEnd"/>
            <w:r>
              <w:t>.</w:t>
            </w:r>
          </w:p>
          <w:p w14:paraId="09F4F4DE" w14:textId="77777777" w:rsidR="0070379A" w:rsidRDefault="0070379A">
            <w:pPr>
              <w:autoSpaceDE w:val="0"/>
              <w:autoSpaceDN w:val="0"/>
              <w:adjustRightInd w:val="0"/>
              <w:spacing w:line="256" w:lineRule="auto"/>
              <w:jc w:val="both"/>
            </w:pPr>
          </w:p>
          <w:p w14:paraId="1562A904" w14:textId="77777777" w:rsidR="0070379A" w:rsidRDefault="0070379A">
            <w:pPr>
              <w:spacing w:line="256" w:lineRule="auto"/>
              <w:jc w:val="both"/>
              <w:rPr>
                <w:i/>
              </w:rPr>
            </w:pPr>
            <w:r>
              <w:rPr>
                <w:i/>
              </w:rPr>
              <w:t>CLAUZE APLICABILE CONTRACTELOR SUBSECVENTE</w:t>
            </w:r>
          </w:p>
          <w:p w14:paraId="04FAB30F" w14:textId="77777777" w:rsidR="0070379A" w:rsidRDefault="0070379A">
            <w:pPr>
              <w:spacing w:line="256" w:lineRule="auto"/>
              <w:jc w:val="both"/>
            </w:pPr>
          </w:p>
          <w:p w14:paraId="20B3E732" w14:textId="77777777" w:rsidR="0070379A" w:rsidRDefault="0070379A">
            <w:pPr>
              <w:pStyle w:val="Listparagraf"/>
              <w:numPr>
                <w:ilvl w:val="0"/>
                <w:numId w:val="72"/>
              </w:numPr>
              <w:tabs>
                <w:tab w:val="clear" w:pos="660"/>
                <w:tab w:val="num" w:pos="852"/>
              </w:tabs>
              <w:spacing w:line="256" w:lineRule="auto"/>
              <w:ind w:hanging="92"/>
              <w:rPr>
                <w:b/>
              </w:rPr>
            </w:pPr>
            <w:proofErr w:type="spellStart"/>
            <w:r>
              <w:rPr>
                <w:b/>
              </w:rPr>
              <w:t>Executarea</w:t>
            </w:r>
            <w:proofErr w:type="spellEnd"/>
            <w:r>
              <w:rPr>
                <w:b/>
              </w:rPr>
              <w:t xml:space="preserve"> </w:t>
            </w:r>
            <w:proofErr w:type="spellStart"/>
            <w:r>
              <w:rPr>
                <w:b/>
              </w:rPr>
              <w:t>contractelor</w:t>
            </w:r>
            <w:proofErr w:type="spellEnd"/>
            <w:r>
              <w:rPr>
                <w:b/>
              </w:rPr>
              <w:t xml:space="preserve"> </w:t>
            </w:r>
            <w:proofErr w:type="spellStart"/>
            <w:r>
              <w:rPr>
                <w:b/>
              </w:rPr>
              <w:t>subsecvente</w:t>
            </w:r>
            <w:proofErr w:type="spellEnd"/>
            <w:r>
              <w:rPr>
                <w:b/>
              </w:rPr>
              <w:t xml:space="preserve"> </w:t>
            </w:r>
          </w:p>
          <w:p w14:paraId="30B92B1A" w14:textId="77777777" w:rsidR="0070379A" w:rsidRDefault="0070379A">
            <w:pPr>
              <w:pStyle w:val="Listparagraf"/>
              <w:numPr>
                <w:ilvl w:val="0"/>
                <w:numId w:val="0"/>
              </w:numPr>
              <w:spacing w:line="256" w:lineRule="auto"/>
              <w:ind w:left="660"/>
              <w:rPr>
                <w:b/>
              </w:rPr>
            </w:pPr>
          </w:p>
          <w:p w14:paraId="4AB7584A" w14:textId="77777777" w:rsidR="0070379A" w:rsidRDefault="0070379A">
            <w:pPr>
              <w:spacing w:line="256" w:lineRule="auto"/>
              <w:jc w:val="both"/>
            </w:pPr>
            <w:r>
              <w:t>9.1 Executarea contractelor subsecvente va începe din momentul încheierii acestora.</w:t>
            </w:r>
          </w:p>
          <w:p w14:paraId="76C2F289" w14:textId="77777777" w:rsidR="0070379A" w:rsidRDefault="0070379A">
            <w:pPr>
              <w:spacing w:line="256" w:lineRule="auto"/>
              <w:jc w:val="both"/>
            </w:pPr>
            <w:r>
              <w:t>9.2 Prestatorul are obligaţia de a începe executarea lucrărilor și/sau prestarea serviciilor de proiectare în timpul cel mai scurt rezonabil posibil de la primirea comenzii.</w:t>
            </w:r>
          </w:p>
          <w:p w14:paraId="2FDF61F0" w14:textId="77777777" w:rsidR="0070379A" w:rsidRDefault="0070379A">
            <w:pPr>
              <w:spacing w:line="256" w:lineRule="auto"/>
              <w:jc w:val="both"/>
            </w:pPr>
          </w:p>
          <w:p w14:paraId="27BD0AE2" w14:textId="77777777" w:rsidR="0070379A" w:rsidRDefault="0070379A">
            <w:pPr>
              <w:spacing w:line="256" w:lineRule="auto"/>
              <w:jc w:val="both"/>
              <w:rPr>
                <w:b/>
              </w:rPr>
            </w:pPr>
            <w:r>
              <w:rPr>
                <w:b/>
              </w:rPr>
              <w:t xml:space="preserve">          10. Obligaţiile principale ale prestatorului după încheierea contractului subsecvent </w:t>
            </w:r>
          </w:p>
          <w:p w14:paraId="1A5739A6" w14:textId="77777777" w:rsidR="0070379A" w:rsidRDefault="0070379A">
            <w:pPr>
              <w:spacing w:line="256" w:lineRule="auto"/>
              <w:jc w:val="both"/>
            </w:pPr>
          </w:p>
          <w:p w14:paraId="1F4B5BF7" w14:textId="77777777" w:rsidR="0070379A" w:rsidRDefault="0070379A">
            <w:pPr>
              <w:spacing w:line="256" w:lineRule="auto"/>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913D139" w14:textId="77777777" w:rsidR="0070379A" w:rsidRDefault="0070379A">
            <w:pPr>
              <w:spacing w:line="256" w:lineRule="auto"/>
              <w:jc w:val="both"/>
              <w:rPr>
                <w:b/>
              </w:rPr>
            </w:pPr>
          </w:p>
          <w:p w14:paraId="784E3DE9" w14:textId="77777777" w:rsidR="0070379A" w:rsidRDefault="0070379A">
            <w:pPr>
              <w:tabs>
                <w:tab w:val="left" w:pos="600"/>
              </w:tabs>
              <w:spacing w:line="256" w:lineRule="auto"/>
              <w:jc w:val="both"/>
              <w:rPr>
                <w:b/>
              </w:rPr>
            </w:pPr>
            <w:r>
              <w:rPr>
                <w:b/>
              </w:rPr>
              <w:t xml:space="preserve">          11. Litigii</w:t>
            </w:r>
          </w:p>
          <w:p w14:paraId="6CAA1B6A" w14:textId="77777777" w:rsidR="0070379A" w:rsidRDefault="0070379A">
            <w:pPr>
              <w:spacing w:line="256" w:lineRule="auto"/>
              <w:jc w:val="both"/>
            </w:pPr>
          </w:p>
          <w:p w14:paraId="54EA9071" w14:textId="77777777" w:rsidR="0070379A" w:rsidRDefault="0070379A">
            <w:pPr>
              <w:spacing w:line="256" w:lineRule="auto"/>
              <w:jc w:val="both"/>
            </w:pPr>
            <w:r>
              <w:t>11.1 Litigiile ce pot apărea ca urmare a aplicării şi interpretării prevederilor prezentului acord- cadru se vor soluţiona pe cale amiabilă.</w:t>
            </w:r>
          </w:p>
          <w:p w14:paraId="45B41E49" w14:textId="77777777" w:rsidR="0070379A" w:rsidRDefault="0070379A">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9FAAB31" w14:textId="77777777" w:rsidR="0070379A" w:rsidRDefault="0070379A">
            <w:pPr>
              <w:spacing w:line="256" w:lineRule="auto"/>
              <w:jc w:val="both"/>
            </w:pPr>
            <w:r>
              <w:t>Părţile au încheiat astăzi, ________20__, prezentul acord-cadru, în ___ exemplare, toate având aceeaşi putere juridică.</w:t>
            </w:r>
          </w:p>
          <w:p w14:paraId="10863405" w14:textId="77777777" w:rsidR="0070379A" w:rsidRDefault="0070379A">
            <w:pPr>
              <w:spacing w:line="256" w:lineRule="auto"/>
              <w:jc w:val="both"/>
            </w:pPr>
            <w:r>
              <w:t>Prezentul acord-cadru  se consideră încheiat şi intră în vigoare la data semnării lui de către Părţi, fiind valabil până la „__” _______________ 20__.</w:t>
            </w:r>
          </w:p>
          <w:p w14:paraId="078666A8" w14:textId="77777777" w:rsidR="0070379A" w:rsidRDefault="0070379A">
            <w:pPr>
              <w:spacing w:line="256" w:lineRule="auto"/>
              <w:jc w:val="both"/>
            </w:pPr>
          </w:p>
          <w:p w14:paraId="4A1CEF68" w14:textId="77777777" w:rsidR="0070379A" w:rsidRDefault="0070379A">
            <w:pPr>
              <w:spacing w:line="256" w:lineRule="auto"/>
              <w:jc w:val="both"/>
            </w:pPr>
          </w:p>
          <w:p w14:paraId="53194158" w14:textId="77777777" w:rsidR="0070379A" w:rsidRDefault="0070379A">
            <w:pPr>
              <w:spacing w:line="256" w:lineRule="auto"/>
              <w:jc w:val="both"/>
            </w:pPr>
          </w:p>
          <w:p w14:paraId="0AECC1A3" w14:textId="77777777" w:rsidR="0070379A" w:rsidRDefault="0070379A">
            <w:pPr>
              <w:spacing w:line="256" w:lineRule="auto"/>
              <w:jc w:val="both"/>
            </w:pPr>
          </w:p>
          <w:p w14:paraId="37CD3693" w14:textId="77777777" w:rsidR="0070379A" w:rsidRDefault="0070379A">
            <w:pPr>
              <w:spacing w:line="256" w:lineRule="auto"/>
              <w:jc w:val="both"/>
            </w:pPr>
          </w:p>
          <w:p w14:paraId="56B36D42" w14:textId="77777777" w:rsidR="0070379A" w:rsidRDefault="0070379A">
            <w:pPr>
              <w:spacing w:line="256" w:lineRule="auto"/>
              <w:jc w:val="both"/>
            </w:pPr>
            <w:r>
              <w:t>Promitent-achizitor,                                              Promitent- executor/prestator,</w:t>
            </w:r>
          </w:p>
          <w:p w14:paraId="3C735E3C" w14:textId="77777777" w:rsidR="0070379A" w:rsidRDefault="0070379A">
            <w:pPr>
              <w:spacing w:line="256" w:lineRule="auto"/>
              <w:jc w:val="both"/>
            </w:pPr>
            <w:r>
              <w:t>...........................                                                     ...................................</w:t>
            </w:r>
          </w:p>
          <w:p w14:paraId="30F2F4CC" w14:textId="77777777" w:rsidR="0070379A" w:rsidRDefault="0070379A">
            <w:pPr>
              <w:spacing w:line="256" w:lineRule="auto"/>
              <w:jc w:val="both"/>
            </w:pPr>
            <w:r>
              <w:t xml:space="preserve"> (semnătura autorizată)                                              (semnătura autorizată)</w:t>
            </w:r>
          </w:p>
          <w:p w14:paraId="73A5F725" w14:textId="77777777" w:rsidR="0070379A" w:rsidRDefault="0070379A">
            <w:pPr>
              <w:spacing w:line="256" w:lineRule="auto"/>
              <w:jc w:val="both"/>
            </w:pPr>
          </w:p>
          <w:p w14:paraId="410739C2" w14:textId="77777777" w:rsidR="0070379A" w:rsidRDefault="0070379A">
            <w:pPr>
              <w:spacing w:line="256" w:lineRule="auto"/>
              <w:jc w:val="both"/>
            </w:pPr>
            <w:r>
              <w:t>Promitent-achizitor,                                              Promitent- executor/prestator,</w:t>
            </w:r>
          </w:p>
          <w:p w14:paraId="4D3F8FEF" w14:textId="77777777" w:rsidR="0070379A" w:rsidRDefault="0070379A">
            <w:pPr>
              <w:spacing w:line="256" w:lineRule="auto"/>
              <w:jc w:val="both"/>
            </w:pPr>
            <w:r>
              <w:t xml:space="preserve">  ...........................                                                     ..................................</w:t>
            </w:r>
          </w:p>
          <w:p w14:paraId="1A81901B" w14:textId="77777777" w:rsidR="0070379A" w:rsidRDefault="0070379A">
            <w:pPr>
              <w:spacing w:line="256" w:lineRule="auto"/>
              <w:jc w:val="both"/>
            </w:pPr>
            <w:r>
              <w:t xml:space="preserve">  (semnătura autorizată)                                              (semnătura autorizată)</w:t>
            </w:r>
          </w:p>
          <w:p w14:paraId="77820BD6" w14:textId="77777777" w:rsidR="0070379A" w:rsidRDefault="0070379A">
            <w:pPr>
              <w:spacing w:line="256" w:lineRule="auto"/>
              <w:jc w:val="both"/>
            </w:pPr>
          </w:p>
          <w:p w14:paraId="530CFB24" w14:textId="77777777" w:rsidR="0070379A" w:rsidRDefault="0070379A">
            <w:pPr>
              <w:spacing w:line="256" w:lineRule="auto"/>
              <w:jc w:val="both"/>
            </w:pPr>
          </w:p>
          <w:p w14:paraId="340B6B39" w14:textId="77777777" w:rsidR="0070379A" w:rsidRDefault="0070379A">
            <w:pPr>
              <w:spacing w:line="256" w:lineRule="auto"/>
              <w:jc w:val="both"/>
            </w:pPr>
            <w:r>
              <w:lastRenderedPageBreak/>
              <w:t>Promitent-achizitor,                                              Promitent- executor/prestator,</w:t>
            </w:r>
          </w:p>
          <w:p w14:paraId="351D26B3" w14:textId="77777777" w:rsidR="0070379A" w:rsidRDefault="0070379A">
            <w:pPr>
              <w:spacing w:line="256" w:lineRule="auto"/>
              <w:jc w:val="both"/>
            </w:pPr>
            <w:r>
              <w:t>...........................                                                     ..................................</w:t>
            </w:r>
          </w:p>
          <w:p w14:paraId="3A627553" w14:textId="77777777" w:rsidR="0070379A" w:rsidRDefault="0070379A">
            <w:pPr>
              <w:spacing w:line="256" w:lineRule="auto"/>
              <w:jc w:val="both"/>
            </w:pPr>
            <w:r>
              <w:t xml:space="preserve"> (semnătura autorizată)                                              (semnătura autorizată)</w:t>
            </w:r>
          </w:p>
          <w:p w14:paraId="6E3BB1E3" w14:textId="77777777" w:rsidR="0070379A" w:rsidRDefault="0070379A">
            <w:pPr>
              <w:spacing w:line="256" w:lineRule="auto"/>
              <w:jc w:val="both"/>
            </w:pPr>
          </w:p>
          <w:p w14:paraId="03244F46" w14:textId="77777777" w:rsidR="0070379A" w:rsidRDefault="0070379A">
            <w:pPr>
              <w:spacing w:line="256" w:lineRule="auto"/>
              <w:jc w:val="both"/>
              <w:rPr>
                <w:sz w:val="28"/>
                <w:szCs w:val="28"/>
              </w:rPr>
            </w:pPr>
          </w:p>
          <w:p w14:paraId="2301E302" w14:textId="77777777" w:rsidR="0070379A" w:rsidRDefault="0070379A">
            <w:pPr>
              <w:spacing w:line="256" w:lineRule="auto"/>
              <w:jc w:val="both"/>
            </w:pPr>
          </w:p>
          <w:p w14:paraId="1A6E8E83" w14:textId="77777777" w:rsidR="0070379A" w:rsidRDefault="0070379A">
            <w:pPr>
              <w:spacing w:line="256" w:lineRule="auto"/>
              <w:jc w:val="both"/>
            </w:pPr>
          </w:p>
          <w:p w14:paraId="1E5DE659" w14:textId="77777777" w:rsidR="0070379A" w:rsidRDefault="0070379A">
            <w:pPr>
              <w:spacing w:line="256" w:lineRule="auto"/>
              <w:jc w:val="both"/>
            </w:pPr>
          </w:p>
          <w:p w14:paraId="135AA500" w14:textId="77777777" w:rsidR="0070379A" w:rsidRDefault="0070379A">
            <w:pPr>
              <w:spacing w:line="256" w:lineRule="auto"/>
              <w:jc w:val="both"/>
            </w:pPr>
          </w:p>
        </w:tc>
      </w:tr>
    </w:tbl>
    <w:p w14:paraId="08E35E29" w14:textId="77777777" w:rsidR="0070379A" w:rsidRDefault="0070379A" w:rsidP="0070379A">
      <w:pPr>
        <w:jc w:val="both"/>
      </w:pPr>
    </w:p>
    <w:p w14:paraId="4418772D" w14:textId="77777777" w:rsidR="003F3C90" w:rsidRDefault="003F3C90"/>
    <w:sectPr w:rsidR="003F3C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919364266">
    <w:abstractNumId w:val="30"/>
  </w:num>
  <w:num w:numId="2" w16cid:durableId="14283036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8960127">
    <w:abstractNumId w:val="36"/>
  </w:num>
  <w:num w:numId="4" w16cid:durableId="14649558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7683343">
    <w:abstractNumId w:val="9"/>
  </w:num>
  <w:num w:numId="6" w16cid:durableId="12581763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3643299">
    <w:abstractNumId w:val="15"/>
  </w:num>
  <w:num w:numId="8" w16cid:durableId="21072609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37063712">
    <w:abstractNumId w:val="34"/>
  </w:num>
  <w:num w:numId="10" w16cid:durableId="20113267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618489">
    <w:abstractNumId w:val="29"/>
  </w:num>
  <w:num w:numId="12" w16cid:durableId="8612381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6802423">
    <w:abstractNumId w:val="10"/>
  </w:num>
  <w:num w:numId="14" w16cid:durableId="18593946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21151526">
    <w:abstractNumId w:val="17"/>
  </w:num>
  <w:num w:numId="16" w16cid:durableId="1124232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6325659">
    <w:abstractNumId w:val="23"/>
  </w:num>
  <w:num w:numId="18" w16cid:durableId="2498486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3288976">
    <w:abstractNumId w:val="19"/>
  </w:num>
  <w:num w:numId="20" w16cid:durableId="618756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96347601">
    <w:abstractNumId w:val="33"/>
  </w:num>
  <w:num w:numId="22" w16cid:durableId="1289628411">
    <w:abstractNumId w:val="33"/>
    <w:lvlOverride w:ilvl="0"/>
    <w:lvlOverride w:ilvl="1"/>
    <w:lvlOverride w:ilvl="2"/>
    <w:lvlOverride w:ilvl="3"/>
    <w:lvlOverride w:ilvl="4"/>
    <w:lvlOverride w:ilvl="5"/>
    <w:lvlOverride w:ilvl="6"/>
    <w:lvlOverride w:ilvl="7"/>
    <w:lvlOverride w:ilvl="8"/>
  </w:num>
  <w:num w:numId="23" w16cid:durableId="198471277">
    <w:abstractNumId w:val="5"/>
  </w:num>
  <w:num w:numId="24" w16cid:durableId="1498277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1482551">
    <w:abstractNumId w:val="12"/>
  </w:num>
  <w:num w:numId="26" w16cid:durableId="1549762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4391833">
    <w:abstractNumId w:val="8"/>
  </w:num>
  <w:num w:numId="28" w16cid:durableId="15067028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557262">
    <w:abstractNumId w:val="14"/>
  </w:num>
  <w:num w:numId="30" w16cid:durableId="9188301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0235560">
    <w:abstractNumId w:val="7"/>
  </w:num>
  <w:num w:numId="32" w16cid:durableId="2007980285">
    <w:abstractNumId w:val="7"/>
    <w:lvlOverride w:ilvl="0">
      <w:startOverride w:val="1"/>
    </w:lvlOverride>
    <w:lvlOverride w:ilvl="1"/>
    <w:lvlOverride w:ilvl="2"/>
    <w:lvlOverride w:ilvl="3"/>
    <w:lvlOverride w:ilvl="4"/>
    <w:lvlOverride w:ilvl="5"/>
    <w:lvlOverride w:ilvl="6"/>
    <w:lvlOverride w:ilvl="7"/>
    <w:lvlOverride w:ilvl="8"/>
  </w:num>
  <w:num w:numId="33" w16cid:durableId="993803080">
    <w:abstractNumId w:val="26"/>
  </w:num>
  <w:num w:numId="34" w16cid:durableId="69080007">
    <w:abstractNumId w:val="26"/>
    <w:lvlOverride w:ilvl="0">
      <w:startOverride w:val="1"/>
    </w:lvlOverride>
  </w:num>
  <w:num w:numId="35" w16cid:durableId="1155298836">
    <w:abstractNumId w:val="13"/>
  </w:num>
  <w:num w:numId="36" w16cid:durableId="10141848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8959619">
    <w:abstractNumId w:val="16"/>
  </w:num>
  <w:num w:numId="38" w16cid:durableId="306128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03231162">
    <w:abstractNumId w:val="28"/>
  </w:num>
  <w:num w:numId="40" w16cid:durableId="290399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84079977">
    <w:abstractNumId w:val="27"/>
  </w:num>
  <w:num w:numId="42" w16cid:durableId="4551764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8305719">
    <w:abstractNumId w:val="6"/>
  </w:num>
  <w:num w:numId="44" w16cid:durableId="9036118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01832081">
    <w:abstractNumId w:val="25"/>
  </w:num>
  <w:num w:numId="46" w16cid:durableId="13235859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56408099">
    <w:abstractNumId w:val="11"/>
  </w:num>
  <w:num w:numId="48" w16cid:durableId="4918721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29217023">
    <w:abstractNumId w:val="20"/>
  </w:num>
  <w:num w:numId="50" w16cid:durableId="11147087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7109984">
    <w:abstractNumId w:val="22"/>
  </w:num>
  <w:num w:numId="52" w16cid:durableId="1095781207">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256943025">
    <w:abstractNumId w:val="21"/>
  </w:num>
  <w:num w:numId="54" w16cid:durableId="90665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42741109">
    <w:abstractNumId w:val="24"/>
  </w:num>
  <w:num w:numId="56" w16cid:durableId="1172915029">
    <w:abstractNumId w:val="24"/>
    <w:lvlOverride w:ilvl="0"/>
    <w:lvlOverride w:ilvl="1"/>
    <w:lvlOverride w:ilvl="2"/>
    <w:lvlOverride w:ilvl="3"/>
    <w:lvlOverride w:ilvl="4"/>
    <w:lvlOverride w:ilvl="5"/>
    <w:lvlOverride w:ilvl="6"/>
    <w:lvlOverride w:ilvl="7"/>
    <w:lvlOverride w:ilvl="8"/>
  </w:num>
  <w:num w:numId="57" w16cid:durableId="414471879">
    <w:abstractNumId w:val="32"/>
  </w:num>
  <w:num w:numId="58" w16cid:durableId="16070777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37463168">
    <w:abstractNumId w:val="31"/>
  </w:num>
  <w:num w:numId="60" w16cid:durableId="11183790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605500715">
    <w:abstractNumId w:val="3"/>
  </w:num>
  <w:num w:numId="62" w16cid:durableId="1649940906">
    <w:abstractNumId w:val="3"/>
    <w:lvlOverride w:ilvl="0">
      <w:startOverride w:val="1"/>
    </w:lvlOverride>
  </w:num>
  <w:num w:numId="63" w16cid:durableId="402683973">
    <w:abstractNumId w:val="0"/>
  </w:num>
  <w:num w:numId="64" w16cid:durableId="832112543">
    <w:abstractNumId w:val="0"/>
    <w:lvlOverride w:ilvl="0">
      <w:startOverride w:val="1"/>
    </w:lvlOverride>
  </w:num>
  <w:num w:numId="65" w16cid:durableId="1950236137">
    <w:abstractNumId w:val="2"/>
  </w:num>
  <w:num w:numId="66" w16cid:durableId="1302610656">
    <w:abstractNumId w:val="2"/>
    <w:lvlOverride w:ilvl="0">
      <w:startOverride w:val="1"/>
    </w:lvlOverride>
  </w:num>
  <w:num w:numId="67" w16cid:durableId="115681362">
    <w:abstractNumId w:val="4"/>
  </w:num>
  <w:num w:numId="68" w16cid:durableId="2043357336">
    <w:abstractNumId w:val="4"/>
    <w:lvlOverride w:ilvl="0">
      <w:startOverride w:val="1"/>
    </w:lvlOverride>
  </w:num>
  <w:num w:numId="69" w16cid:durableId="1516842863">
    <w:abstractNumId w:val="1"/>
  </w:num>
  <w:num w:numId="70" w16cid:durableId="1688822118">
    <w:abstractNumId w:val="1"/>
    <w:lvlOverride w:ilvl="0">
      <w:startOverride w:val="1"/>
    </w:lvlOverride>
  </w:num>
  <w:num w:numId="71" w16cid:durableId="662586172">
    <w:abstractNumId w:val="18"/>
  </w:num>
  <w:num w:numId="72" w16cid:durableId="578054669">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419985595">
    <w:abstractNumId w:val="35"/>
  </w:num>
  <w:num w:numId="74" w16cid:durableId="17773672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79A"/>
    <w:rsid w:val="003F3C90"/>
    <w:rsid w:val="0070379A"/>
    <w:rsid w:val="00F95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6E287"/>
  <w15:chartTrackingRefBased/>
  <w15:docId w15:val="{EB8B7B60-3BD6-4274-AAB7-4EABD3340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79A"/>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70379A"/>
    <w:pPr>
      <w:numPr>
        <w:numId w:val="1"/>
      </w:numPr>
      <w:jc w:val="center"/>
      <w:outlineLvl w:val="0"/>
    </w:pPr>
    <w:rPr>
      <w:b/>
    </w:rPr>
  </w:style>
  <w:style w:type="paragraph" w:styleId="Titlu2">
    <w:name w:val="heading 2"/>
    <w:basedOn w:val="Normal"/>
    <w:next w:val="Normal"/>
    <w:link w:val="Titlu2Caracter"/>
    <w:semiHidden/>
    <w:unhideWhenUsed/>
    <w:qFormat/>
    <w:rsid w:val="0070379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semiHidden/>
    <w:unhideWhenUsed/>
    <w:qFormat/>
    <w:rsid w:val="0070379A"/>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Sub-Clause Sub-paragraph"/>
    <w:basedOn w:val="Normal"/>
    <w:next w:val="Normal"/>
    <w:link w:val="Titlu4Caracter"/>
    <w:semiHidden/>
    <w:unhideWhenUsed/>
    <w:qFormat/>
    <w:rsid w:val="0070379A"/>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70379A"/>
    <w:pPr>
      <w:keepNext/>
      <w:ind w:firstLine="6804"/>
      <w:outlineLvl w:val="4"/>
    </w:pPr>
    <w:rPr>
      <w:noProof w:val="0"/>
      <w:sz w:val="28"/>
      <w:szCs w:val="20"/>
      <w:lang w:eastAsia="ru-RU"/>
    </w:rPr>
  </w:style>
  <w:style w:type="paragraph" w:styleId="Titlu8">
    <w:name w:val="heading 8"/>
    <w:basedOn w:val="Normal"/>
    <w:next w:val="Normal"/>
    <w:link w:val="Titlu8Caracter"/>
    <w:uiPriority w:val="99"/>
    <w:semiHidden/>
    <w:unhideWhenUsed/>
    <w:qFormat/>
    <w:rsid w:val="0070379A"/>
    <w:pPr>
      <w:spacing w:before="240" w:after="60"/>
      <w:outlineLvl w:val="7"/>
    </w:pPr>
    <w:rPr>
      <w:rFonts w:ascii="Calibri" w:hAnsi="Calibri"/>
      <w:i/>
      <w:iCs/>
      <w:noProof w:val="0"/>
    </w:rPr>
  </w:style>
  <w:style w:type="paragraph" w:styleId="Titlu9">
    <w:name w:val="heading 9"/>
    <w:basedOn w:val="Normal"/>
    <w:next w:val="Normal"/>
    <w:link w:val="Titlu9Caracter"/>
    <w:uiPriority w:val="99"/>
    <w:semiHidden/>
    <w:unhideWhenUsed/>
    <w:qFormat/>
    <w:rsid w:val="0070379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70379A"/>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semiHidden/>
    <w:rsid w:val="0070379A"/>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semiHidden/>
    <w:rsid w:val="0070379A"/>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Sub-Clause Sub-paragraph Caracter"/>
    <w:basedOn w:val="Fontdeparagrafimplicit"/>
    <w:link w:val="Titlu4"/>
    <w:semiHidden/>
    <w:rsid w:val="0070379A"/>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semiHidden/>
    <w:rsid w:val="0070379A"/>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uiPriority w:val="99"/>
    <w:semiHidden/>
    <w:rsid w:val="0070379A"/>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uiPriority w:val="99"/>
    <w:semiHidden/>
    <w:rsid w:val="0070379A"/>
    <w:rPr>
      <w:rFonts w:ascii="Cambria" w:eastAsia="Times New Roman" w:hAnsi="Cambria" w:cs="Times New Roman"/>
      <w:kern w:val="0"/>
      <w:lang w:val="ro-RO"/>
      <w14:ligatures w14:val="none"/>
    </w:rPr>
  </w:style>
  <w:style w:type="character" w:styleId="Hyperlink">
    <w:name w:val="Hyperlink"/>
    <w:uiPriority w:val="99"/>
    <w:semiHidden/>
    <w:unhideWhenUsed/>
    <w:rsid w:val="0070379A"/>
    <w:rPr>
      <w:color w:val="0000FF"/>
      <w:u w:val="single"/>
    </w:rPr>
  </w:style>
  <w:style w:type="character" w:styleId="HyperlinkParcurs">
    <w:name w:val="FollowedHyperlink"/>
    <w:basedOn w:val="Fontdeparagrafimplicit"/>
    <w:uiPriority w:val="99"/>
    <w:semiHidden/>
    <w:unhideWhenUsed/>
    <w:rsid w:val="0070379A"/>
    <w:rPr>
      <w:color w:val="954F72" w:themeColor="followedHyperlink"/>
      <w:u w:val="single"/>
    </w:rPr>
  </w:style>
  <w:style w:type="paragraph" w:styleId="Listparagraf">
    <w:name w:val="List Paragraph"/>
    <w:aliases w:val="HotarirePunct1"/>
    <w:basedOn w:val="Normal"/>
    <w:uiPriority w:val="34"/>
    <w:qFormat/>
    <w:rsid w:val="0070379A"/>
    <w:pPr>
      <w:numPr>
        <w:numId w:val="3"/>
      </w:numPr>
      <w:tabs>
        <w:tab w:val="left" w:pos="1134"/>
      </w:tabs>
      <w:jc w:val="both"/>
    </w:pPr>
    <w:rPr>
      <w:noProof w:val="0"/>
      <w:lang w:val="en-US"/>
    </w:rPr>
  </w:style>
  <w:style w:type="character" w:customStyle="1" w:styleId="Titlu4Caracter1">
    <w:name w:val="Titlu 4 Caracter1"/>
    <w:aliases w:val="Sub-Clause Sub-paragraph Caracter1"/>
    <w:basedOn w:val="Fontdeparagrafimplicit"/>
    <w:semiHidden/>
    <w:rsid w:val="0070379A"/>
    <w:rPr>
      <w:rFonts w:asciiTheme="majorHAnsi" w:eastAsiaTheme="majorEastAsia" w:hAnsiTheme="majorHAnsi" w:cstheme="majorBidi"/>
      <w:i/>
      <w:iCs/>
      <w:noProof/>
      <w:color w:val="2F5496" w:themeColor="accent1" w:themeShade="BF"/>
      <w:sz w:val="24"/>
      <w:szCs w:val="24"/>
      <w:lang w:val="ro-RO"/>
    </w:rPr>
  </w:style>
  <w:style w:type="paragraph" w:styleId="PreformatatHTML">
    <w:name w:val="HTML Preformatted"/>
    <w:basedOn w:val="Normal"/>
    <w:link w:val="PreformatatHTMLCaracter"/>
    <w:uiPriority w:val="99"/>
    <w:semiHidden/>
    <w:unhideWhenUsed/>
    <w:rsid w:val="00703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70379A"/>
    <w:rPr>
      <w:rFonts w:ascii="Consolas" w:eastAsia="Times New Roman" w:hAnsi="Consolas" w:cs="Times New Roman"/>
      <w:noProof/>
      <w:kern w:val="0"/>
      <w:sz w:val="20"/>
      <w:szCs w:val="20"/>
      <w:lang w:val="ro-RO"/>
      <w14:ligatures w14:val="none"/>
    </w:rPr>
  </w:style>
  <w:style w:type="paragraph" w:customStyle="1" w:styleId="msonormal0">
    <w:name w:val="msonormal"/>
    <w:basedOn w:val="Normal"/>
    <w:uiPriority w:val="99"/>
    <w:rsid w:val="0070379A"/>
    <w:pPr>
      <w:ind w:firstLine="567"/>
      <w:jc w:val="both"/>
    </w:pPr>
    <w:rPr>
      <w:noProof w:val="0"/>
      <w:lang w:val="ru-RU" w:eastAsia="ru-RU"/>
    </w:rPr>
  </w:style>
  <w:style w:type="paragraph" w:styleId="NormalWeb">
    <w:name w:val="Normal (Web)"/>
    <w:basedOn w:val="Normal"/>
    <w:uiPriority w:val="99"/>
    <w:semiHidden/>
    <w:unhideWhenUsed/>
    <w:rsid w:val="0070379A"/>
    <w:pPr>
      <w:ind w:firstLine="567"/>
      <w:jc w:val="both"/>
    </w:pPr>
    <w:rPr>
      <w:noProof w:val="0"/>
      <w:lang w:val="ru-RU" w:eastAsia="ru-RU"/>
    </w:rPr>
  </w:style>
  <w:style w:type="paragraph" w:styleId="Cuprins1">
    <w:name w:val="toc 1"/>
    <w:basedOn w:val="Normal"/>
    <w:next w:val="Normal"/>
    <w:autoRedefine/>
    <w:uiPriority w:val="39"/>
    <w:semiHidden/>
    <w:unhideWhenUsed/>
    <w:rsid w:val="0070379A"/>
    <w:pPr>
      <w:tabs>
        <w:tab w:val="right" w:leader="dot" w:pos="9638"/>
      </w:tabs>
      <w:spacing w:after="100" w:line="256" w:lineRule="auto"/>
    </w:pPr>
    <w:rPr>
      <w:rFonts w:eastAsia="SimSun"/>
      <w:b/>
      <w:lang w:val="en-US"/>
    </w:rPr>
  </w:style>
  <w:style w:type="paragraph" w:styleId="Cuprins2">
    <w:name w:val="toc 2"/>
    <w:basedOn w:val="Normal"/>
    <w:next w:val="Normal"/>
    <w:autoRedefine/>
    <w:uiPriority w:val="39"/>
    <w:semiHidden/>
    <w:unhideWhenUsed/>
    <w:rsid w:val="0070379A"/>
    <w:pPr>
      <w:tabs>
        <w:tab w:val="left" w:pos="660"/>
        <w:tab w:val="right" w:leader="dot" w:pos="9628"/>
      </w:tabs>
      <w:spacing w:after="100" w:line="256" w:lineRule="auto"/>
      <w:ind w:left="220"/>
    </w:pPr>
    <w:rPr>
      <w:rFonts w:eastAsia="SimSun"/>
      <w:b/>
      <w:lang w:val="en-US"/>
    </w:rPr>
  </w:style>
  <w:style w:type="paragraph" w:styleId="Cuprins3">
    <w:name w:val="toc 3"/>
    <w:basedOn w:val="Normal"/>
    <w:next w:val="Normal"/>
    <w:autoRedefine/>
    <w:uiPriority w:val="39"/>
    <w:semiHidden/>
    <w:unhideWhenUsed/>
    <w:rsid w:val="0070379A"/>
    <w:pPr>
      <w:spacing w:after="100" w:line="256" w:lineRule="auto"/>
      <w:ind w:left="440"/>
    </w:pPr>
    <w:rPr>
      <w:rFonts w:ascii="Calibri" w:eastAsia="SimSun" w:hAnsi="Calibri"/>
      <w:noProof w:val="0"/>
      <w:sz w:val="22"/>
      <w:szCs w:val="22"/>
      <w:lang w:val="en-US"/>
    </w:rPr>
  </w:style>
  <w:style w:type="paragraph" w:styleId="Cuprins4">
    <w:name w:val="toc 4"/>
    <w:basedOn w:val="Normal"/>
    <w:next w:val="Normal"/>
    <w:autoRedefine/>
    <w:uiPriority w:val="39"/>
    <w:semiHidden/>
    <w:unhideWhenUsed/>
    <w:rsid w:val="0070379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semiHidden/>
    <w:unhideWhenUsed/>
    <w:rsid w:val="0070379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semiHidden/>
    <w:unhideWhenUsed/>
    <w:rsid w:val="0070379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semiHidden/>
    <w:unhideWhenUsed/>
    <w:rsid w:val="0070379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semiHidden/>
    <w:unhideWhenUsed/>
    <w:rsid w:val="0070379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semiHidden/>
    <w:unhideWhenUsed/>
    <w:rsid w:val="0070379A"/>
    <w:pPr>
      <w:spacing w:after="100" w:line="276" w:lineRule="auto"/>
      <w:ind w:left="1760"/>
    </w:pPr>
    <w:rPr>
      <w:rFonts w:ascii="Calibri" w:hAnsi="Calibri"/>
      <w:noProof w:val="0"/>
      <w:sz w:val="22"/>
      <w:szCs w:val="22"/>
      <w:lang w:val="en-US"/>
    </w:rPr>
  </w:style>
  <w:style w:type="paragraph" w:styleId="Textnotdesubsol">
    <w:name w:val="footnote text"/>
    <w:basedOn w:val="Normal"/>
    <w:link w:val="TextnotdesubsolCaracter"/>
    <w:uiPriority w:val="99"/>
    <w:semiHidden/>
    <w:unhideWhenUsed/>
    <w:rsid w:val="0070379A"/>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semiHidden/>
    <w:rsid w:val="0070379A"/>
    <w:rPr>
      <w:rFonts w:ascii="Times New Roman" w:eastAsia="Times New Roman" w:hAnsi="Times New Roman" w:cs="Times New Roman"/>
      <w:kern w:val="0"/>
      <w:sz w:val="20"/>
      <w:szCs w:val="20"/>
      <w14:ligatures w14:val="none"/>
    </w:rPr>
  </w:style>
  <w:style w:type="paragraph" w:styleId="Textcomentariu">
    <w:name w:val="annotation text"/>
    <w:basedOn w:val="Normal"/>
    <w:link w:val="TextcomentariuCaracter"/>
    <w:uiPriority w:val="99"/>
    <w:semiHidden/>
    <w:unhideWhenUsed/>
    <w:rsid w:val="0070379A"/>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70379A"/>
    <w:rPr>
      <w:rFonts w:ascii="Times New Roman" w:eastAsia="Times New Roman" w:hAnsi="Times New Roman" w:cs="Times New Roman"/>
      <w:kern w:val="0"/>
      <w:sz w:val="20"/>
      <w:szCs w:val="20"/>
      <w:lang w:val="ru-RU" w:eastAsia="ru-RU"/>
      <w14:ligatures w14:val="none"/>
    </w:rPr>
  </w:style>
  <w:style w:type="paragraph" w:styleId="Antet">
    <w:name w:val="header"/>
    <w:basedOn w:val="Normal"/>
    <w:link w:val="AntetCaracter"/>
    <w:uiPriority w:val="99"/>
    <w:semiHidden/>
    <w:unhideWhenUsed/>
    <w:rsid w:val="0070379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semiHidden/>
    <w:rsid w:val="0070379A"/>
    <w:rPr>
      <w:rFonts w:ascii="Times New Roman" w:eastAsia="Times New Roman" w:hAnsi="Times New Roman" w:cs="Times New Roman"/>
      <w:kern w:val="0"/>
      <w:sz w:val="20"/>
      <w:szCs w:val="20"/>
      <w:lang w:val="ru-RU" w:eastAsia="ru-RU"/>
      <w14:ligatures w14:val="none"/>
    </w:rPr>
  </w:style>
  <w:style w:type="paragraph" w:styleId="Subsol">
    <w:name w:val="footer"/>
    <w:basedOn w:val="Normal"/>
    <w:link w:val="SubsolCaracter"/>
    <w:uiPriority w:val="99"/>
    <w:semiHidden/>
    <w:unhideWhenUsed/>
    <w:rsid w:val="0070379A"/>
    <w:pPr>
      <w:tabs>
        <w:tab w:val="center" w:pos="4536"/>
        <w:tab w:val="right" w:pos="9072"/>
      </w:tabs>
    </w:pPr>
  </w:style>
  <w:style w:type="character" w:customStyle="1" w:styleId="SubsolCaracter">
    <w:name w:val="Subsol Caracter"/>
    <w:basedOn w:val="Fontdeparagrafimplicit"/>
    <w:link w:val="Subsol"/>
    <w:uiPriority w:val="99"/>
    <w:semiHidden/>
    <w:rsid w:val="0070379A"/>
    <w:rPr>
      <w:rFonts w:ascii="Times New Roman" w:eastAsia="Times New Roman" w:hAnsi="Times New Roman" w:cs="Times New Roman"/>
      <w:noProof/>
      <w:kern w:val="0"/>
      <w:sz w:val="24"/>
      <w:szCs w:val="24"/>
      <w:lang w:val="ro-RO"/>
      <w14:ligatures w14:val="none"/>
    </w:rPr>
  </w:style>
  <w:style w:type="paragraph" w:styleId="Legend">
    <w:name w:val="caption"/>
    <w:basedOn w:val="Normal"/>
    <w:uiPriority w:val="99"/>
    <w:semiHidden/>
    <w:unhideWhenUsed/>
    <w:qFormat/>
    <w:rsid w:val="0070379A"/>
    <w:pPr>
      <w:spacing w:before="240" w:after="60"/>
      <w:jc w:val="center"/>
    </w:pPr>
    <w:rPr>
      <w:rFonts w:ascii="Arial" w:hAnsi="Arial"/>
      <w:b/>
      <w:noProof w:val="0"/>
      <w:kern w:val="28"/>
      <w:sz w:val="32"/>
      <w:szCs w:val="20"/>
      <w:lang w:val="ru-RU" w:eastAsia="ru-RU"/>
    </w:rPr>
  </w:style>
  <w:style w:type="paragraph" w:styleId="Corptext">
    <w:name w:val="Body Text"/>
    <w:basedOn w:val="Normal"/>
    <w:link w:val="CorptextCaracter"/>
    <w:uiPriority w:val="99"/>
    <w:semiHidden/>
    <w:unhideWhenUsed/>
    <w:rsid w:val="0070379A"/>
    <w:rPr>
      <w:rFonts w:ascii="Baltica RR" w:hAnsi="Baltica RR"/>
      <w:noProof w:val="0"/>
      <w:szCs w:val="20"/>
    </w:rPr>
  </w:style>
  <w:style w:type="character" w:customStyle="1" w:styleId="CorptextCaracter">
    <w:name w:val="Corp text Caracter"/>
    <w:basedOn w:val="Fontdeparagrafimplicit"/>
    <w:link w:val="Corptext"/>
    <w:uiPriority w:val="99"/>
    <w:semiHidden/>
    <w:rsid w:val="0070379A"/>
    <w:rPr>
      <w:rFonts w:ascii="Baltica RR" w:eastAsia="Times New Roman" w:hAnsi="Baltica RR" w:cs="Times New Roman"/>
      <w:kern w:val="0"/>
      <w:sz w:val="24"/>
      <w:szCs w:val="20"/>
      <w:lang w:val="ro-RO"/>
      <w14:ligatures w14:val="none"/>
    </w:rPr>
  </w:style>
  <w:style w:type="paragraph" w:styleId="Indentcorptext">
    <w:name w:val="Body Text Indent"/>
    <w:basedOn w:val="Normal"/>
    <w:link w:val="IndentcorptextCaracter"/>
    <w:uiPriority w:val="99"/>
    <w:semiHidden/>
    <w:unhideWhenUsed/>
    <w:rsid w:val="0070379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semiHidden/>
    <w:rsid w:val="0070379A"/>
    <w:rPr>
      <w:rFonts w:ascii="Times New Roman" w:eastAsia="Times New Roman" w:hAnsi="Times New Roman" w:cs="Times New Roman"/>
      <w:kern w:val="0"/>
      <w:sz w:val="20"/>
      <w:szCs w:val="20"/>
      <w:lang w:val="ro-RO" w:eastAsia="ru-RU"/>
      <w14:ligatures w14:val="none"/>
    </w:rPr>
  </w:style>
  <w:style w:type="paragraph" w:styleId="Subtitlu">
    <w:name w:val="Subtitle"/>
    <w:basedOn w:val="Normal"/>
    <w:link w:val="SubtitluCaracter"/>
    <w:uiPriority w:val="99"/>
    <w:qFormat/>
    <w:rsid w:val="0070379A"/>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70379A"/>
    <w:rPr>
      <w:rFonts w:ascii="Times New Roman" w:eastAsia="Times New Roman" w:hAnsi="Times New Roman" w:cs="Times New Roman"/>
      <w:b/>
      <w:kern w:val="0"/>
      <w:sz w:val="32"/>
      <w:szCs w:val="20"/>
      <w:lang w:eastAsia="ru-RU"/>
      <w14:ligatures w14:val="none"/>
    </w:rPr>
  </w:style>
  <w:style w:type="paragraph" w:styleId="Corptext2">
    <w:name w:val="Body Text 2"/>
    <w:basedOn w:val="Normal"/>
    <w:link w:val="Corptext2Caracter"/>
    <w:uiPriority w:val="99"/>
    <w:semiHidden/>
    <w:unhideWhenUsed/>
    <w:rsid w:val="0070379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semiHidden/>
    <w:rsid w:val="0070379A"/>
    <w:rPr>
      <w:rFonts w:ascii="Baltica RR" w:eastAsia="Times New Roman" w:hAnsi="Baltica RR" w:cs="Times New Roman"/>
      <w:kern w:val="0"/>
      <w:sz w:val="24"/>
      <w:szCs w:val="20"/>
      <w:lang w:val="ro-RO" w:eastAsia="ru-RU"/>
      <w14:ligatures w14:val="none"/>
    </w:rPr>
  </w:style>
  <w:style w:type="paragraph" w:styleId="Indentcorptext2">
    <w:name w:val="Body Text Indent 2"/>
    <w:basedOn w:val="Normal"/>
    <w:link w:val="Indentcorptext2Caracter"/>
    <w:uiPriority w:val="99"/>
    <w:semiHidden/>
    <w:unhideWhenUsed/>
    <w:rsid w:val="0070379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semiHidden/>
    <w:rsid w:val="0070379A"/>
    <w:rPr>
      <w:rFonts w:ascii="Baltica RR" w:eastAsia="Times New Roman" w:hAnsi="Baltica RR" w:cs="Times New Roman"/>
      <w:kern w:val="0"/>
      <w:sz w:val="24"/>
      <w:szCs w:val="20"/>
      <w:lang w:val="ro-RO" w:eastAsia="ru-RU"/>
      <w14:ligatures w14:val="none"/>
    </w:rPr>
  </w:style>
  <w:style w:type="paragraph" w:styleId="Indentcorptext3">
    <w:name w:val="Body Text Indent 3"/>
    <w:basedOn w:val="Normal"/>
    <w:link w:val="Indentcorptext3Caracter"/>
    <w:uiPriority w:val="99"/>
    <w:semiHidden/>
    <w:unhideWhenUsed/>
    <w:rsid w:val="0070379A"/>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semiHidden/>
    <w:rsid w:val="0070379A"/>
    <w:rPr>
      <w:rFonts w:ascii="Times New Roman" w:eastAsia="Times New Roman" w:hAnsi="Times New Roman" w:cs="Times New Roman"/>
      <w:kern w:val="0"/>
      <w:sz w:val="16"/>
      <w:szCs w:val="16"/>
      <w:lang w:val="ro-RO"/>
      <w14:ligatures w14:val="none"/>
    </w:rPr>
  </w:style>
  <w:style w:type="paragraph" w:styleId="SubiectComentariu">
    <w:name w:val="annotation subject"/>
    <w:basedOn w:val="Textcomentariu"/>
    <w:next w:val="Textcomentariu"/>
    <w:link w:val="SubiectComentariuCaracter"/>
    <w:uiPriority w:val="99"/>
    <w:semiHidden/>
    <w:unhideWhenUsed/>
    <w:rsid w:val="0070379A"/>
    <w:rPr>
      <w:b/>
      <w:bCs/>
    </w:rPr>
  </w:style>
  <w:style w:type="character" w:customStyle="1" w:styleId="SubiectComentariuCaracter">
    <w:name w:val="Subiect Comentariu Caracter"/>
    <w:basedOn w:val="TextcomentariuCaracter"/>
    <w:link w:val="SubiectComentariu"/>
    <w:uiPriority w:val="99"/>
    <w:semiHidden/>
    <w:rsid w:val="0070379A"/>
    <w:rPr>
      <w:rFonts w:ascii="Times New Roman" w:eastAsia="Times New Roman" w:hAnsi="Times New Roman" w:cs="Times New Roman"/>
      <w:b/>
      <w:bCs/>
      <w:kern w:val="0"/>
      <w:sz w:val="20"/>
      <w:szCs w:val="20"/>
      <w:lang w:val="ru-RU" w:eastAsia="ru-RU"/>
      <w14:ligatures w14:val="none"/>
    </w:rPr>
  </w:style>
  <w:style w:type="paragraph" w:styleId="TextnBalon">
    <w:name w:val="Balloon Text"/>
    <w:basedOn w:val="Normal"/>
    <w:link w:val="TextnBalonCaracter"/>
    <w:uiPriority w:val="99"/>
    <w:semiHidden/>
    <w:unhideWhenUsed/>
    <w:rsid w:val="0070379A"/>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70379A"/>
    <w:rPr>
      <w:rFonts w:ascii="Tahoma" w:eastAsia="Times New Roman" w:hAnsi="Tahoma" w:cs="Tahoma"/>
      <w:kern w:val="0"/>
      <w:sz w:val="16"/>
      <w:szCs w:val="16"/>
      <w:lang w:val="ru-RU" w:eastAsia="ru-RU"/>
      <w14:ligatures w14:val="none"/>
    </w:rPr>
  </w:style>
  <w:style w:type="paragraph" w:styleId="Revizuire">
    <w:name w:val="Revision"/>
    <w:uiPriority w:val="99"/>
    <w:semiHidden/>
    <w:rsid w:val="0070379A"/>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cuprins">
    <w:name w:val="TOC Heading"/>
    <w:basedOn w:val="Titlu1"/>
    <w:next w:val="Normal"/>
    <w:uiPriority w:val="39"/>
    <w:semiHidden/>
    <w:unhideWhenUsed/>
    <w:qFormat/>
    <w:rsid w:val="0070379A"/>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uiPriority w:val="99"/>
    <w:rsid w:val="0070379A"/>
    <w:pPr>
      <w:jc w:val="center"/>
    </w:pPr>
    <w:rPr>
      <w:noProof w:val="0"/>
      <w:lang w:val="ru-RU" w:eastAsia="ru-RU"/>
    </w:rPr>
  </w:style>
  <w:style w:type="paragraph" w:customStyle="1" w:styleId="cb">
    <w:name w:val="cb"/>
    <w:basedOn w:val="Normal"/>
    <w:uiPriority w:val="99"/>
    <w:rsid w:val="0070379A"/>
    <w:pPr>
      <w:jc w:val="center"/>
    </w:pPr>
    <w:rPr>
      <w:b/>
      <w:bCs/>
      <w:noProof w:val="0"/>
      <w:lang w:val="ru-RU" w:eastAsia="ru-RU"/>
    </w:rPr>
  </w:style>
  <w:style w:type="paragraph" w:customStyle="1" w:styleId="cp">
    <w:name w:val="cp"/>
    <w:basedOn w:val="Normal"/>
    <w:uiPriority w:val="99"/>
    <w:rsid w:val="0070379A"/>
    <w:pPr>
      <w:jc w:val="center"/>
    </w:pPr>
    <w:rPr>
      <w:b/>
      <w:bCs/>
      <w:noProof w:val="0"/>
      <w:lang w:eastAsia="ru-RU"/>
    </w:rPr>
  </w:style>
  <w:style w:type="paragraph" w:customStyle="1" w:styleId="rg">
    <w:name w:val="rg"/>
    <w:basedOn w:val="Normal"/>
    <w:uiPriority w:val="99"/>
    <w:rsid w:val="0070379A"/>
    <w:pPr>
      <w:jc w:val="right"/>
    </w:pPr>
    <w:rPr>
      <w:noProof w:val="0"/>
      <w:lang w:val="ru-RU" w:eastAsia="ru-RU"/>
    </w:rPr>
  </w:style>
  <w:style w:type="paragraph" w:customStyle="1" w:styleId="Listparagraf1">
    <w:name w:val="Listă paragraf1"/>
    <w:basedOn w:val="Normal"/>
    <w:uiPriority w:val="99"/>
    <w:qFormat/>
    <w:rsid w:val="0070379A"/>
    <w:pPr>
      <w:ind w:left="708"/>
    </w:pPr>
    <w:rPr>
      <w:noProof w:val="0"/>
      <w:lang w:eastAsia="ru-RU"/>
    </w:rPr>
  </w:style>
  <w:style w:type="paragraph" w:customStyle="1" w:styleId="Sub-ClauseText">
    <w:name w:val="Sub-Clause Text"/>
    <w:basedOn w:val="Normal"/>
    <w:uiPriority w:val="99"/>
    <w:rsid w:val="0070379A"/>
    <w:pPr>
      <w:spacing w:before="120" w:after="120"/>
      <w:jc w:val="both"/>
    </w:pPr>
    <w:rPr>
      <w:noProof w:val="0"/>
      <w:spacing w:val="-4"/>
      <w:szCs w:val="20"/>
      <w:lang w:val="en-US"/>
    </w:rPr>
  </w:style>
  <w:style w:type="paragraph" w:customStyle="1" w:styleId="i">
    <w:name w:val="(i)"/>
    <w:basedOn w:val="Normal"/>
    <w:uiPriority w:val="99"/>
    <w:rsid w:val="0070379A"/>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70379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70379A"/>
    <w:pPr>
      <w:spacing w:after="240"/>
    </w:pPr>
    <w:rPr>
      <w:noProof w:val="0"/>
      <w:szCs w:val="20"/>
      <w:lang w:val="en-US"/>
    </w:rPr>
  </w:style>
  <w:style w:type="paragraph" w:customStyle="1" w:styleId="Default">
    <w:name w:val="Default"/>
    <w:uiPriority w:val="99"/>
    <w:rsid w:val="0070379A"/>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uiPriority w:val="99"/>
    <w:rsid w:val="0070379A"/>
    <w:pPr>
      <w:suppressAutoHyphens/>
      <w:autoSpaceDN w:val="0"/>
      <w:spacing w:after="200" w:line="276" w:lineRule="auto"/>
    </w:pPr>
    <w:rPr>
      <w:rFonts w:ascii="Calibri" w:eastAsia="Calibri" w:hAnsi="Calibri" w:cs="Calibri"/>
      <w:kern w:val="3"/>
      <w14:ligatures w14:val="none"/>
    </w:rPr>
  </w:style>
  <w:style w:type="character" w:customStyle="1" w:styleId="Style3Char">
    <w:name w:val="Style3 Char"/>
    <w:link w:val="Style3"/>
    <w:locked/>
    <w:rsid w:val="0070379A"/>
    <w:rPr>
      <w:rFonts w:ascii="Times New Roman" w:eastAsia="Times New Roman" w:hAnsi="Times New Roman" w:cs="Times New Roman"/>
      <w:b/>
      <w:sz w:val="24"/>
      <w:szCs w:val="24"/>
      <w:lang w:eastAsia="ru-RU"/>
    </w:rPr>
  </w:style>
  <w:style w:type="paragraph" w:customStyle="1" w:styleId="Style3">
    <w:name w:val="Style3"/>
    <w:basedOn w:val="Titlu3"/>
    <w:link w:val="Style3Char"/>
    <w:qFormat/>
    <w:rsid w:val="0070379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kern w:val="2"/>
      <w:lang w:val="en-US" w:eastAsia="ru-RU"/>
      <w14:ligatures w14:val="standardContextual"/>
    </w:rPr>
  </w:style>
  <w:style w:type="paragraph" w:customStyle="1" w:styleId="Style153">
    <w:name w:val="Style153"/>
    <w:basedOn w:val="Normal"/>
    <w:uiPriority w:val="99"/>
    <w:rsid w:val="0070379A"/>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70379A"/>
    <w:pPr>
      <w:widowControl w:val="0"/>
      <w:autoSpaceDE w:val="0"/>
      <w:autoSpaceDN w:val="0"/>
      <w:adjustRightInd w:val="0"/>
      <w:spacing w:line="314" w:lineRule="exact"/>
      <w:jc w:val="both"/>
    </w:pPr>
    <w:rPr>
      <w:noProof w:val="0"/>
      <w:lang w:eastAsia="ro-RO"/>
    </w:rPr>
  </w:style>
  <w:style w:type="paragraph" w:customStyle="1" w:styleId="nt">
    <w:name w:val="nt"/>
    <w:basedOn w:val="Normal"/>
    <w:uiPriority w:val="99"/>
    <w:rsid w:val="0070379A"/>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70379A"/>
    <w:rPr>
      <w:rFonts w:ascii="Times New Roman" w:eastAsia="Times New Roman" w:hAnsi="Times New Roman" w:cs="Times New Roman"/>
      <w:noProof/>
      <w:sz w:val="24"/>
      <w:szCs w:val="20"/>
    </w:rPr>
  </w:style>
  <w:style w:type="paragraph" w:customStyle="1" w:styleId="DefaultText">
    <w:name w:val="Default Text"/>
    <w:basedOn w:val="Normal"/>
    <w:link w:val="DefaultTextChar"/>
    <w:uiPriority w:val="99"/>
    <w:rsid w:val="0070379A"/>
    <w:rPr>
      <w:kern w:val="2"/>
      <w:szCs w:val="20"/>
      <w:lang w:val="en-US"/>
      <w14:ligatures w14:val="standardContextual"/>
    </w:rPr>
  </w:style>
  <w:style w:type="character" w:styleId="Referinnotdesubsol">
    <w:name w:val="footnote reference"/>
    <w:semiHidden/>
    <w:unhideWhenUsed/>
    <w:rsid w:val="0070379A"/>
    <w:rPr>
      <w:vertAlign w:val="superscript"/>
    </w:rPr>
  </w:style>
  <w:style w:type="character" w:styleId="Referincomentariu">
    <w:name w:val="annotation reference"/>
    <w:uiPriority w:val="99"/>
    <w:semiHidden/>
    <w:unhideWhenUsed/>
    <w:rsid w:val="0070379A"/>
    <w:rPr>
      <w:sz w:val="16"/>
      <w:szCs w:val="16"/>
    </w:rPr>
  </w:style>
  <w:style w:type="character" w:styleId="Textsubstituent">
    <w:name w:val="Placeholder Text"/>
    <w:basedOn w:val="Fontdeparagrafimplicit"/>
    <w:uiPriority w:val="99"/>
    <w:semiHidden/>
    <w:rsid w:val="0070379A"/>
    <w:rPr>
      <w:color w:val="808080"/>
    </w:rPr>
  </w:style>
  <w:style w:type="character" w:customStyle="1" w:styleId="apple-converted-space">
    <w:name w:val="apple-converted-space"/>
    <w:rsid w:val="0070379A"/>
  </w:style>
  <w:style w:type="character" w:customStyle="1" w:styleId="FontStyle195">
    <w:name w:val="Font Style195"/>
    <w:uiPriority w:val="99"/>
    <w:rsid w:val="0070379A"/>
    <w:rPr>
      <w:rFonts w:ascii="Times New Roman" w:hAnsi="Times New Roman" w:cs="Times New Roman" w:hint="default"/>
      <w:b/>
      <w:bCs/>
      <w:i/>
      <w:iCs/>
      <w:sz w:val="22"/>
      <w:szCs w:val="22"/>
    </w:rPr>
  </w:style>
  <w:style w:type="character" w:customStyle="1" w:styleId="FontStyle197">
    <w:name w:val="Font Style197"/>
    <w:uiPriority w:val="99"/>
    <w:rsid w:val="0070379A"/>
    <w:rPr>
      <w:rFonts w:ascii="Times New Roman" w:hAnsi="Times New Roman" w:cs="Times New Roman" w:hint="default"/>
      <w:sz w:val="22"/>
      <w:szCs w:val="22"/>
    </w:rPr>
  </w:style>
  <w:style w:type="character" w:customStyle="1" w:styleId="Style4Char">
    <w:name w:val="Style4 Char"/>
    <w:basedOn w:val="Style3Char"/>
    <w:locked/>
    <w:rsid w:val="0070379A"/>
    <w:rPr>
      <w:rFonts w:ascii="Times New Roman" w:eastAsia="Calibri" w:hAnsi="Times New Roman" w:cs="Times New Roman"/>
      <w:b/>
      <w:sz w:val="24"/>
      <w:szCs w:val="24"/>
      <w:lang w:val="ru-RU" w:eastAsia="ru-RU" w:bidi="ar-SA"/>
    </w:rPr>
  </w:style>
  <w:style w:type="character" w:customStyle="1" w:styleId="shorttext">
    <w:name w:val="short_text"/>
    <w:rsid w:val="0070379A"/>
  </w:style>
  <w:style w:type="character" w:customStyle="1" w:styleId="a">
    <w:name w:val="Основной текст + Курсив"/>
    <w:rsid w:val="0070379A"/>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70379A"/>
    <w:rPr>
      <w:b/>
      <w:bCs/>
    </w:rPr>
  </w:style>
  <w:style w:type="character" w:customStyle="1" w:styleId="ln2tparagraf">
    <w:name w:val="ln2tparagraf"/>
    <w:rsid w:val="0070379A"/>
  </w:style>
  <w:style w:type="character" w:customStyle="1" w:styleId="ln2tpunct">
    <w:name w:val="ln2tpunct"/>
    <w:rsid w:val="0070379A"/>
  </w:style>
  <w:style w:type="character" w:customStyle="1" w:styleId="tax1">
    <w:name w:val="tax1"/>
    <w:rsid w:val="0070379A"/>
    <w:rPr>
      <w:b/>
      <w:bCs/>
      <w:sz w:val="26"/>
      <w:szCs w:val="26"/>
    </w:rPr>
  </w:style>
  <w:style w:type="table" w:styleId="Tabelgril">
    <w:name w:val="Table Grid"/>
    <w:basedOn w:val="TabelNormal"/>
    <w:uiPriority w:val="39"/>
    <w:rsid w:val="0070379A"/>
    <w:pPr>
      <w:spacing w:after="0" w:line="240" w:lineRule="auto"/>
    </w:pPr>
    <w:rPr>
      <w:rFonts w:ascii="Times New Roman" w:eastAsia="Times New Roman" w:hAnsi="Times New Roman" w:cs="Times New Roman"/>
      <w:kern w:val="0"/>
      <w:sz w:val="20"/>
      <w:szCs w:val="2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70379A"/>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70379A"/>
    <w:pPr>
      <w:spacing w:after="0" w:line="240" w:lineRule="auto"/>
    </w:pPr>
    <w:rPr>
      <w:rFonts w:eastAsia="SimSu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70379A"/>
    <w:pPr>
      <w:spacing w:after="0" w:line="240" w:lineRule="auto"/>
    </w:pPr>
    <w:rPr>
      <w:kern w:val="0"/>
      <w:lang w:val="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70379A"/>
    <w:pPr>
      <w:spacing w:after="0" w:line="240" w:lineRule="auto"/>
    </w:pPr>
    <w:rPr>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70379A"/>
    <w:pPr>
      <w:spacing w:after="0" w:line="240" w:lineRule="auto"/>
    </w:pPr>
    <w:rPr>
      <w:kern w:val="0"/>
      <w:lang w:val="en-GB"/>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obust">
    <w:name w:val="Strong"/>
    <w:basedOn w:val="Fontdeparagrafimplicit"/>
    <w:uiPriority w:val="22"/>
    <w:qFormat/>
    <w:rsid w:val="007037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62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24618</Words>
  <Characters>140327</Characters>
  <Application>Microsoft Office Word</Application>
  <DocSecurity>0</DocSecurity>
  <Lines>1169</Lines>
  <Paragraphs>329</Paragraphs>
  <ScaleCrop>false</ScaleCrop>
  <Company/>
  <LinksUpToDate>false</LinksUpToDate>
  <CharactersWithSpaces>164616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Moldova Moldova</dc:creator>
  <cp:keywords/>
  <dc:description/>
  <cp:lastModifiedBy>Moldova Moldova</cp:lastModifiedBy>
  <cp:revision>1</cp:revision>
  <dcterms:created xsi:type="dcterms:W3CDTF">2024-02-26T14:00:00Z</dcterms:created>
  <dcterms:modified xsi:type="dcterms:W3CDTF">2024-02-26T14:01:00Z</dcterms:modified>
</cp:coreProperties>
</file>