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96159" w14:textId="2777D4A7" w:rsidR="00BB2DB6" w:rsidRDefault="00BB2DB6" w:rsidP="00BB2DB6">
      <w:pPr>
        <w:pStyle w:val="Listparagraf1"/>
        <w:spacing w:afterLines="60" w:after="144"/>
        <w:ind w:left="0"/>
        <w:jc w:val="center"/>
        <w:rPr>
          <w:rStyle w:val="Style3Char"/>
          <w:i/>
          <w:sz w:val="28"/>
          <w:szCs w:val="28"/>
          <w:u w:val="single"/>
          <w:lang w:val="it-IT"/>
        </w:rPr>
      </w:pPr>
      <w:r>
        <w:rPr>
          <w:rStyle w:val="Style3Char"/>
          <w:i/>
          <w:sz w:val="28"/>
          <w:szCs w:val="28"/>
          <w:u w:val="single"/>
          <w:lang w:val="it-IT"/>
        </w:rPr>
        <w:t>CAIET DE SARCINI</w:t>
      </w:r>
    </w:p>
    <w:p w14:paraId="632BCA45" w14:textId="77777777" w:rsidR="00BB2DB6" w:rsidRPr="00BB2DB6" w:rsidRDefault="00BB2DB6" w:rsidP="00BB2DB6">
      <w:pPr>
        <w:pStyle w:val="Listparagraf1"/>
        <w:numPr>
          <w:ilvl w:val="0"/>
          <w:numId w:val="9"/>
        </w:numPr>
        <w:spacing w:afterLines="60" w:after="144"/>
        <w:rPr>
          <w:rStyle w:val="Style3Char"/>
          <w:sz w:val="20"/>
          <w:lang w:val="it-IT"/>
        </w:rPr>
      </w:pPr>
      <w:r>
        <w:rPr>
          <w:rStyle w:val="Style3Char"/>
          <w:i/>
          <w:sz w:val="28"/>
          <w:szCs w:val="28"/>
          <w:u w:val="single"/>
          <w:lang w:val="it-IT"/>
        </w:rPr>
        <w:t>Denumirea benficiarului    primăria Cîșlița-Prut</w:t>
      </w:r>
    </w:p>
    <w:p w14:paraId="314E78E0" w14:textId="77777777" w:rsidR="00BB2DB6" w:rsidRPr="00BB2DB6" w:rsidRDefault="00BB2DB6" w:rsidP="00BB2DB6">
      <w:pPr>
        <w:pStyle w:val="Listparagraf1"/>
        <w:numPr>
          <w:ilvl w:val="0"/>
          <w:numId w:val="9"/>
        </w:numPr>
        <w:spacing w:afterLines="60" w:after="144"/>
        <w:rPr>
          <w:rStyle w:val="Style3Char"/>
          <w:sz w:val="20"/>
          <w:lang w:val="it-IT"/>
        </w:rPr>
      </w:pPr>
      <w:r>
        <w:rPr>
          <w:rStyle w:val="Style3Char"/>
          <w:i/>
          <w:sz w:val="28"/>
          <w:szCs w:val="28"/>
          <w:u w:val="single"/>
          <w:lang w:val="it-IT"/>
        </w:rPr>
        <w:t>Organizatorul procedurii de achiziție   primăria Cîșlița-Prut</w:t>
      </w:r>
    </w:p>
    <w:p w14:paraId="76EFC1ED" w14:textId="7067B5DE" w:rsidR="00AF1272" w:rsidRPr="00BB2DB6" w:rsidRDefault="00BB2DB6" w:rsidP="00BB2DB6">
      <w:pPr>
        <w:pStyle w:val="Listparagraf1"/>
        <w:numPr>
          <w:ilvl w:val="0"/>
          <w:numId w:val="9"/>
        </w:numPr>
        <w:spacing w:afterLines="60" w:after="144"/>
        <w:rPr>
          <w:rStyle w:val="Style3Char"/>
          <w:sz w:val="20"/>
          <w:lang w:val="it-IT"/>
        </w:rPr>
      </w:pPr>
      <w:r>
        <w:rPr>
          <w:rStyle w:val="Style3Char"/>
          <w:i/>
          <w:sz w:val="28"/>
          <w:szCs w:val="28"/>
          <w:u w:val="single"/>
          <w:lang w:val="it-IT"/>
        </w:rPr>
        <w:t xml:space="preserve">Obiectul achizițiilor    </w:t>
      </w:r>
      <w:r w:rsidR="006B4A20" w:rsidRPr="00C37FC7">
        <w:rPr>
          <w:rStyle w:val="Style3Char"/>
          <w:i/>
          <w:sz w:val="28"/>
          <w:szCs w:val="28"/>
          <w:u w:val="single"/>
          <w:lang w:val="it-IT"/>
        </w:rPr>
        <w:t xml:space="preserve">Proiectarea, procurarea și instalarea a </w:t>
      </w:r>
      <w:r w:rsidR="006624FE">
        <w:rPr>
          <w:rStyle w:val="Style3Char"/>
          <w:i/>
          <w:sz w:val="28"/>
          <w:szCs w:val="28"/>
          <w:u w:val="single"/>
          <w:lang w:val="it-IT"/>
        </w:rPr>
        <w:t>patru</w:t>
      </w:r>
      <w:r w:rsidR="009A66E3" w:rsidRPr="00C37FC7">
        <w:rPr>
          <w:rStyle w:val="Style3Char"/>
          <w:i/>
          <w:sz w:val="28"/>
          <w:szCs w:val="28"/>
          <w:u w:val="single"/>
          <w:lang w:val="it-IT"/>
        </w:rPr>
        <w:t xml:space="preserve"> centrale fotovoltaice cu o capacitate </w:t>
      </w:r>
      <w:r w:rsidR="00A554BC" w:rsidRPr="00C37FC7">
        <w:rPr>
          <w:rStyle w:val="Style3Char"/>
          <w:i/>
          <w:sz w:val="28"/>
          <w:szCs w:val="28"/>
          <w:u w:val="single"/>
          <w:lang w:val="it-IT"/>
        </w:rPr>
        <w:t>d</w:t>
      </w:r>
      <w:r w:rsidR="009A66E3" w:rsidRPr="00C37FC7">
        <w:rPr>
          <w:rStyle w:val="Style3Char"/>
          <w:i/>
          <w:sz w:val="28"/>
          <w:szCs w:val="28"/>
          <w:u w:val="single"/>
          <w:lang w:val="it-IT"/>
        </w:rPr>
        <w:t xml:space="preserve">e </w:t>
      </w:r>
      <w:r w:rsidR="006B4A20" w:rsidRPr="00C37FC7">
        <w:rPr>
          <w:rStyle w:val="Style3Char"/>
          <w:i/>
          <w:sz w:val="28"/>
          <w:szCs w:val="28"/>
          <w:u w:val="single"/>
          <w:lang w:val="it-IT"/>
        </w:rPr>
        <w:t>10</w:t>
      </w:r>
      <w:r w:rsidR="009A66E3" w:rsidRPr="00C37FC7">
        <w:rPr>
          <w:rStyle w:val="Style3Char"/>
          <w:i/>
          <w:sz w:val="28"/>
          <w:szCs w:val="28"/>
          <w:u w:val="single"/>
          <w:lang w:val="it-IT"/>
        </w:rPr>
        <w:t xml:space="preserve"> kW </w:t>
      </w:r>
      <w:r w:rsidR="003100DE" w:rsidRPr="00C37FC7">
        <w:rPr>
          <w:rStyle w:val="Style3Char"/>
          <w:i/>
          <w:sz w:val="28"/>
          <w:szCs w:val="28"/>
          <w:u w:val="single"/>
          <w:lang w:val="it-IT"/>
        </w:rPr>
        <w:t>fiecare</w:t>
      </w:r>
      <w:r w:rsidR="0068767B" w:rsidRPr="00C37FC7">
        <w:rPr>
          <w:rStyle w:val="Style3Char"/>
          <w:sz w:val="28"/>
          <w:szCs w:val="28"/>
          <w:u w:val="single"/>
          <w:lang w:val="it-IT"/>
        </w:rPr>
        <w:t>.</w:t>
      </w:r>
    </w:p>
    <w:p w14:paraId="0F74108A" w14:textId="77777777" w:rsidR="00BE362C" w:rsidRPr="00754E3B" w:rsidRDefault="00BE362C" w:rsidP="00BB2DB6">
      <w:pPr>
        <w:shd w:val="clear" w:color="auto" w:fill="FFFFFF" w:themeFill="background1"/>
        <w:tabs>
          <w:tab w:val="left" w:pos="284"/>
          <w:tab w:val="right" w:pos="426"/>
        </w:tabs>
        <w:spacing w:afterLines="60" w:after="144"/>
        <w:rPr>
          <w:i/>
          <w:noProof w:val="0"/>
          <w:lang w:eastAsia="ru-RU"/>
        </w:rPr>
      </w:pPr>
      <w:r w:rsidRPr="00754E3B">
        <w:rPr>
          <w:b/>
          <w:noProof w:val="0"/>
          <w:lang w:eastAsia="ru-RU"/>
        </w:rPr>
        <w:t xml:space="preserve">Cumpărătorul invită operatorii economici interesați, care îi pot satisface necesitățile, </w:t>
      </w:r>
      <w:r w:rsidRPr="00754E3B">
        <w:rPr>
          <w:i/>
          <w:noProof w:val="0"/>
          <w:lang w:eastAsia="ru-RU"/>
        </w:rPr>
        <w:t>să participe la procedur</w:t>
      </w:r>
      <w:r w:rsidR="00093AE5" w:rsidRPr="00754E3B">
        <w:rPr>
          <w:i/>
          <w:noProof w:val="0"/>
          <w:lang w:eastAsia="ru-RU"/>
        </w:rPr>
        <w:t xml:space="preserve">a de achiziție privind </w:t>
      </w:r>
      <w:r w:rsidR="00AF5A68" w:rsidRPr="00754E3B">
        <w:rPr>
          <w:i/>
          <w:noProof w:val="0"/>
          <w:lang w:eastAsia="ru-RU"/>
        </w:rPr>
        <w:t>livrarea/prestarea</w:t>
      </w:r>
      <w:r w:rsidRPr="00754E3B">
        <w:rPr>
          <w:i/>
          <w:noProof w:val="0"/>
          <w:lang w:eastAsia="ru-RU"/>
        </w:rPr>
        <w:t xml:space="preserve"> următoarelor </w:t>
      </w:r>
      <w:r w:rsidR="00AF5A68" w:rsidRPr="00754E3B">
        <w:rPr>
          <w:i/>
          <w:noProof w:val="0"/>
          <w:lang w:eastAsia="ru-RU"/>
        </w:rPr>
        <w:t>bunuri/servicii:</w:t>
      </w:r>
    </w:p>
    <w:p w14:paraId="0FF85D28" w14:textId="454B88B3" w:rsidR="00BB2DB6" w:rsidRDefault="00A05E07" w:rsidP="007A5954">
      <w:pPr>
        <w:shd w:val="clear" w:color="auto" w:fill="FFFFFF" w:themeFill="background1"/>
        <w:tabs>
          <w:tab w:val="left" w:pos="284"/>
          <w:tab w:val="right" w:pos="426"/>
        </w:tabs>
        <w:spacing w:afterLines="60" w:after="144"/>
        <w:ind w:left="284"/>
        <w:jc w:val="both"/>
        <w:rPr>
          <w:i/>
          <w:noProof w:val="0"/>
          <w:lang w:eastAsia="ru-RU"/>
        </w:rPr>
      </w:pPr>
      <w:r w:rsidRPr="00754E3B">
        <w:rPr>
          <w:i/>
          <w:noProof w:val="0"/>
          <w:lang w:eastAsia="ru-RU"/>
        </w:rPr>
        <w:t xml:space="preserve">Proiectarea, procurarea, </w:t>
      </w:r>
      <w:r w:rsidR="000728C9" w:rsidRPr="00754E3B">
        <w:rPr>
          <w:i/>
          <w:noProof w:val="0"/>
          <w:lang w:eastAsia="ru-RU"/>
        </w:rPr>
        <w:t xml:space="preserve"> construcți</w:t>
      </w:r>
      <w:r w:rsidRPr="00754E3B">
        <w:rPr>
          <w:i/>
          <w:noProof w:val="0"/>
          <w:lang w:eastAsia="ru-RU"/>
        </w:rPr>
        <w:t xml:space="preserve">a și punerea în funcțiune a </w:t>
      </w:r>
      <w:r w:rsidR="006624FE">
        <w:rPr>
          <w:i/>
          <w:noProof w:val="0"/>
          <w:lang w:eastAsia="ru-RU"/>
        </w:rPr>
        <w:t>patru</w:t>
      </w:r>
      <w:r w:rsidR="00285424">
        <w:rPr>
          <w:i/>
          <w:noProof w:val="0"/>
          <w:lang w:eastAsia="ru-RU"/>
        </w:rPr>
        <w:t xml:space="preserve"> </w:t>
      </w:r>
      <w:r w:rsidR="000728C9" w:rsidRPr="00754E3B">
        <w:rPr>
          <w:i/>
          <w:noProof w:val="0"/>
          <w:lang w:eastAsia="ru-RU"/>
        </w:rPr>
        <w:t xml:space="preserve">centrale fotovoltaice cu o capacitate de </w:t>
      </w:r>
      <w:r w:rsidRPr="00754E3B">
        <w:rPr>
          <w:i/>
          <w:noProof w:val="0"/>
          <w:lang w:val="it-IT" w:eastAsia="ru-RU"/>
        </w:rPr>
        <w:t>10</w:t>
      </w:r>
      <w:r w:rsidR="000728C9" w:rsidRPr="00754E3B">
        <w:rPr>
          <w:i/>
          <w:noProof w:val="0"/>
          <w:lang w:eastAsia="ru-RU"/>
        </w:rPr>
        <w:t xml:space="preserve"> kW</w:t>
      </w:r>
      <w:r w:rsidR="004E78B6" w:rsidRPr="00754E3B">
        <w:rPr>
          <w:i/>
          <w:noProof w:val="0"/>
          <w:lang w:eastAsia="ru-RU"/>
        </w:rPr>
        <w:t xml:space="preserve"> fiecare</w:t>
      </w:r>
      <w:r w:rsidR="000728C9" w:rsidRPr="00754E3B">
        <w:rPr>
          <w:i/>
          <w:noProof w:val="0"/>
          <w:lang w:eastAsia="ru-RU"/>
        </w:rPr>
        <w:t xml:space="preserve"> pentru </w:t>
      </w:r>
      <w:r w:rsidR="0094687F" w:rsidRPr="0094687F">
        <w:rPr>
          <w:i/>
          <w:noProof w:val="0"/>
          <w:lang w:eastAsia="ru-RU"/>
        </w:rPr>
        <w:t>nr. Cad. 9415102013,</w:t>
      </w:r>
      <w:r w:rsidR="00BB2DB6">
        <w:rPr>
          <w:i/>
          <w:noProof w:val="0"/>
          <w:lang w:eastAsia="ru-RU"/>
        </w:rPr>
        <w:t xml:space="preserve"> </w:t>
      </w:r>
      <w:r w:rsidR="0094687F" w:rsidRPr="0094687F">
        <w:rPr>
          <w:i/>
          <w:noProof w:val="0"/>
          <w:lang w:eastAsia="ru-RU"/>
        </w:rPr>
        <w:t>9415101265,</w:t>
      </w:r>
      <w:r w:rsidR="00BB2DB6">
        <w:rPr>
          <w:i/>
          <w:noProof w:val="0"/>
          <w:lang w:eastAsia="ru-RU"/>
        </w:rPr>
        <w:t xml:space="preserve"> </w:t>
      </w:r>
      <w:r w:rsidR="0094687F" w:rsidRPr="0094687F">
        <w:rPr>
          <w:i/>
          <w:noProof w:val="0"/>
          <w:lang w:eastAsia="ru-RU"/>
        </w:rPr>
        <w:t>9415101266,</w:t>
      </w:r>
      <w:r w:rsidR="00BB2DB6">
        <w:rPr>
          <w:i/>
          <w:noProof w:val="0"/>
          <w:lang w:eastAsia="ru-RU"/>
        </w:rPr>
        <w:t xml:space="preserve"> </w:t>
      </w:r>
      <w:r w:rsidR="0094687F" w:rsidRPr="0094687F">
        <w:rPr>
          <w:i/>
          <w:noProof w:val="0"/>
          <w:lang w:eastAsia="ru-RU"/>
        </w:rPr>
        <w:t>9415102102,</w:t>
      </w:r>
      <w:r w:rsidR="00BB2DB6">
        <w:rPr>
          <w:i/>
          <w:noProof w:val="0"/>
          <w:lang w:eastAsia="ru-RU"/>
        </w:rPr>
        <w:t xml:space="preserve"> </w:t>
      </w:r>
      <w:r w:rsidRPr="0094687F">
        <w:rPr>
          <w:i/>
          <w:noProof w:val="0"/>
          <w:lang w:eastAsia="ru-RU"/>
        </w:rPr>
        <w:t>din</w:t>
      </w:r>
      <w:r w:rsidR="00E0633C" w:rsidRPr="0094687F">
        <w:rPr>
          <w:i/>
        </w:rPr>
        <w:t xml:space="preserve"> sat. </w:t>
      </w:r>
      <w:r w:rsidR="0094687F" w:rsidRPr="0094687F">
        <w:rPr>
          <w:rStyle w:val="Style3Char"/>
          <w:b w:val="0"/>
          <w:i/>
          <w:lang w:val="it-IT"/>
        </w:rPr>
        <w:t>Cislita-Prut</w:t>
      </w:r>
      <w:r w:rsidR="00F25493" w:rsidRPr="0094687F">
        <w:rPr>
          <w:i/>
          <w:noProof w:val="0"/>
          <w:lang w:eastAsia="ru-RU"/>
        </w:rPr>
        <w:t>.</w:t>
      </w:r>
      <w:r w:rsidR="000728C9" w:rsidRPr="0094687F">
        <w:rPr>
          <w:i/>
          <w:noProof w:val="0"/>
          <w:lang w:eastAsia="ru-RU"/>
        </w:rPr>
        <w:t xml:space="preserve"> </w:t>
      </w:r>
    </w:p>
    <w:p w14:paraId="72AB34AE" w14:textId="5D6F4008" w:rsidR="004E78B6" w:rsidRPr="00754E3B" w:rsidRDefault="000728C9" w:rsidP="007A5954">
      <w:pPr>
        <w:shd w:val="clear" w:color="auto" w:fill="FFFFFF" w:themeFill="background1"/>
        <w:tabs>
          <w:tab w:val="left" w:pos="284"/>
          <w:tab w:val="right" w:pos="426"/>
        </w:tabs>
        <w:spacing w:afterLines="60" w:after="144"/>
        <w:ind w:left="284"/>
        <w:jc w:val="both"/>
        <w:rPr>
          <w:i/>
          <w:noProof w:val="0"/>
          <w:lang w:eastAsia="ru-RU"/>
        </w:rPr>
      </w:pPr>
      <w:r w:rsidRPr="0094687F">
        <w:rPr>
          <w:i/>
          <w:noProof w:val="0"/>
          <w:lang w:eastAsia="ru-RU"/>
        </w:rPr>
        <w:t xml:space="preserve">Prezentul Contract este un contract </w:t>
      </w:r>
      <w:r w:rsidR="004E78B6" w:rsidRPr="0094687F">
        <w:rPr>
          <w:i/>
          <w:noProof w:val="0"/>
          <w:lang w:eastAsia="ru-RU"/>
        </w:rPr>
        <w:t>„</w:t>
      </w:r>
      <w:r w:rsidRPr="0094687F">
        <w:rPr>
          <w:i/>
          <w:noProof w:val="0"/>
          <w:lang w:eastAsia="ru-RU"/>
        </w:rPr>
        <w:t>la cheie</w:t>
      </w:r>
      <w:r w:rsidR="004E78B6" w:rsidRPr="0094687F">
        <w:rPr>
          <w:i/>
          <w:noProof w:val="0"/>
          <w:lang w:eastAsia="ru-RU"/>
        </w:rPr>
        <w:t>”</w:t>
      </w:r>
      <w:r w:rsidRPr="0094687F">
        <w:rPr>
          <w:i/>
          <w:noProof w:val="0"/>
          <w:lang w:eastAsia="ru-RU"/>
        </w:rPr>
        <w:t>, în baza căruia antreprenorul va executa toate lucrările necesare pentru</w:t>
      </w:r>
      <w:r w:rsidR="00285424" w:rsidRPr="0094687F">
        <w:rPr>
          <w:i/>
          <w:noProof w:val="0"/>
          <w:lang w:eastAsia="ru-RU"/>
        </w:rPr>
        <w:t xml:space="preserve"> </w:t>
      </w:r>
      <w:r w:rsidRPr="0094687F">
        <w:rPr>
          <w:i/>
          <w:noProof w:val="0"/>
          <w:lang w:eastAsia="ru-RU"/>
        </w:rPr>
        <w:t xml:space="preserve"> furnizarea, construcția și punerea în funcțiune a centralei.</w:t>
      </w:r>
      <w:r w:rsidRPr="00754E3B">
        <w:rPr>
          <w:i/>
          <w:noProof w:val="0"/>
          <w:lang w:eastAsia="ru-RU"/>
        </w:rPr>
        <w:t xml:space="preserve"> </w:t>
      </w:r>
    </w:p>
    <w:p w14:paraId="2D10DA0B" w14:textId="461A90BC" w:rsidR="004E78B6" w:rsidRPr="00754E3B" w:rsidRDefault="000728C9" w:rsidP="007A5954">
      <w:pPr>
        <w:shd w:val="clear" w:color="auto" w:fill="FFFFFF" w:themeFill="background1"/>
        <w:tabs>
          <w:tab w:val="left" w:pos="284"/>
          <w:tab w:val="right" w:pos="426"/>
        </w:tabs>
        <w:spacing w:afterLines="60" w:after="144"/>
        <w:ind w:left="284"/>
        <w:jc w:val="both"/>
        <w:rPr>
          <w:i/>
          <w:noProof w:val="0"/>
          <w:lang w:eastAsia="ru-RU"/>
        </w:rPr>
      </w:pPr>
      <w:r w:rsidRPr="00754E3B">
        <w:rPr>
          <w:i/>
          <w:noProof w:val="0"/>
          <w:lang w:eastAsia="ru-RU"/>
        </w:rPr>
        <w:t>Toate lucrările trebuie calculate și incluse în prețul ofertei. Pretul ofertei/contractului nu poate fi modificat daca ofertantul/antreprenorul a uitat, nu a luat in calcul si nu a inclus nici</w:t>
      </w:r>
      <w:r w:rsidR="00BB2DB6">
        <w:rPr>
          <w:i/>
          <w:noProof w:val="0"/>
          <w:lang w:eastAsia="ru-RU"/>
        </w:rPr>
        <w:t xml:space="preserve"> </w:t>
      </w:r>
      <w:r w:rsidRPr="00754E3B">
        <w:rPr>
          <w:i/>
          <w:noProof w:val="0"/>
          <w:lang w:eastAsia="ru-RU"/>
        </w:rPr>
        <w:t xml:space="preserve">o lucrare si/sau servicii in pretul ofertei/contractului. </w:t>
      </w:r>
    </w:p>
    <w:p w14:paraId="7A89A1F2" w14:textId="77777777" w:rsidR="004E78B6" w:rsidRPr="00754E3B" w:rsidRDefault="000728C9" w:rsidP="007A5954">
      <w:pPr>
        <w:shd w:val="clear" w:color="auto" w:fill="FFFFFF" w:themeFill="background1"/>
        <w:tabs>
          <w:tab w:val="left" w:pos="284"/>
          <w:tab w:val="right" w:pos="426"/>
        </w:tabs>
        <w:spacing w:afterLines="60" w:after="144"/>
        <w:ind w:left="284"/>
        <w:jc w:val="both"/>
        <w:rPr>
          <w:i/>
          <w:noProof w:val="0"/>
          <w:lang w:eastAsia="ru-RU"/>
        </w:rPr>
      </w:pPr>
      <w:r w:rsidRPr="00754E3B">
        <w:rPr>
          <w:i/>
          <w:noProof w:val="0"/>
          <w:lang w:eastAsia="ru-RU"/>
        </w:rPr>
        <w:t xml:space="preserve">De asemenea, este sarcina ofertantului/antreprenorului să dezvolte un proiect, să colecteze toate informațiile necesare, să obțină toate autorizațiile și autorizațiile necesare, inclusiv avizele de la ANRE și Premier Energy, necesare punerii în funcțiune a centralei. </w:t>
      </w:r>
    </w:p>
    <w:p w14:paraId="0D16CBD6" w14:textId="77777777" w:rsidR="00825CF9" w:rsidRPr="00754E3B" w:rsidRDefault="000728C9" w:rsidP="007A5954">
      <w:pPr>
        <w:shd w:val="clear" w:color="auto" w:fill="FFFFFF" w:themeFill="background1"/>
        <w:tabs>
          <w:tab w:val="left" w:pos="284"/>
          <w:tab w:val="right" w:pos="426"/>
        </w:tabs>
        <w:spacing w:afterLines="60" w:after="144"/>
        <w:ind w:left="284"/>
        <w:jc w:val="both"/>
        <w:rPr>
          <w:i/>
          <w:noProof w:val="0"/>
          <w:lang w:eastAsia="ru-RU"/>
        </w:rPr>
      </w:pPr>
      <w:r w:rsidRPr="00754E3B">
        <w:rPr>
          <w:i/>
          <w:noProof w:val="0"/>
          <w:lang w:eastAsia="ru-RU"/>
        </w:rPr>
        <w:t>Toate costurile necesare pentru aceasta ar trebui incluse în prețul contractului.</w:t>
      </w:r>
      <w:r w:rsidR="00D04182" w:rsidRPr="00754E3B">
        <w:rPr>
          <w:i/>
          <w:noProof w:val="0"/>
          <w:lang w:eastAsia="ru-RU"/>
        </w:rPr>
        <w:t xml:space="preserve"> Toate echipamentele și materialele trebuie se fie noi, nefiind folos</w:t>
      </w:r>
      <w:r w:rsidR="00347A23" w:rsidRPr="00754E3B">
        <w:rPr>
          <w:i/>
          <w:noProof w:val="0"/>
          <w:lang w:eastAsia="ru-RU"/>
        </w:rPr>
        <w:t>ite</w:t>
      </w:r>
      <w:r w:rsidR="00D04182" w:rsidRPr="00754E3B">
        <w:rPr>
          <w:i/>
          <w:noProof w:val="0"/>
          <w:lang w:eastAsia="ru-RU"/>
        </w:rPr>
        <w:t>.</w:t>
      </w:r>
    </w:p>
    <w:p w14:paraId="3E967B3A" w14:textId="14967343" w:rsidR="000C6A93" w:rsidRDefault="00E40CBC" w:rsidP="007A5954">
      <w:pPr>
        <w:shd w:val="clear" w:color="auto" w:fill="FFFFFF" w:themeFill="background1"/>
        <w:tabs>
          <w:tab w:val="left" w:pos="284"/>
          <w:tab w:val="right" w:pos="426"/>
        </w:tabs>
        <w:jc w:val="both"/>
        <w:rPr>
          <w:b/>
          <w:i/>
          <w:noProof w:val="0"/>
          <w:lang w:val="it-IT" w:eastAsia="ru-RU"/>
        </w:rPr>
      </w:pPr>
      <w:r w:rsidRPr="00754E3B">
        <w:rPr>
          <w:b/>
          <w:i/>
          <w:noProof w:val="0"/>
          <w:lang w:val="it-IT" w:eastAsia="ru-RU"/>
        </w:rPr>
        <w:t>Lista</w:t>
      </w:r>
      <w:r w:rsidR="00A05E07" w:rsidRPr="00754E3B">
        <w:rPr>
          <w:b/>
          <w:i/>
          <w:noProof w:val="0"/>
          <w:lang w:val="it-IT" w:eastAsia="ru-RU"/>
        </w:rPr>
        <w:t xml:space="preserve"> </w:t>
      </w:r>
      <w:r w:rsidRPr="00754E3B">
        <w:rPr>
          <w:b/>
          <w:i/>
          <w:noProof w:val="0"/>
          <w:lang w:val="it-IT" w:eastAsia="ru-RU"/>
        </w:rPr>
        <w:t>echipamentelor</w:t>
      </w:r>
      <w:r w:rsidR="00A05E07" w:rsidRPr="00754E3B">
        <w:rPr>
          <w:b/>
          <w:i/>
          <w:noProof w:val="0"/>
          <w:lang w:val="it-IT" w:eastAsia="ru-RU"/>
        </w:rPr>
        <w:t xml:space="preserve"> </w:t>
      </w:r>
      <w:r w:rsidR="006C4A4E" w:rsidRPr="00754E3B">
        <w:rPr>
          <w:b/>
          <w:i/>
          <w:noProof w:val="0"/>
          <w:lang w:eastAsia="ru-RU"/>
        </w:rPr>
        <w:t>și lucrări</w:t>
      </w:r>
      <w:r w:rsidR="00A05E07" w:rsidRPr="00754E3B">
        <w:rPr>
          <w:b/>
          <w:i/>
          <w:noProof w:val="0"/>
          <w:lang w:eastAsia="ru-RU"/>
        </w:rPr>
        <w:t xml:space="preserve">lor </w:t>
      </w:r>
      <w:r w:rsidR="006C4A4E" w:rsidRPr="00754E3B">
        <w:rPr>
          <w:b/>
          <w:i/>
          <w:noProof w:val="0"/>
          <w:lang w:val="it-IT" w:eastAsia="ru-RU"/>
        </w:rPr>
        <w:t>orientativ:</w:t>
      </w:r>
    </w:p>
    <w:p w14:paraId="6AD08989" w14:textId="194B357A" w:rsidR="00B405BF" w:rsidRDefault="00B405BF" w:rsidP="007A5954">
      <w:pPr>
        <w:shd w:val="clear" w:color="auto" w:fill="FFFFFF" w:themeFill="background1"/>
        <w:tabs>
          <w:tab w:val="left" w:pos="284"/>
          <w:tab w:val="right" w:pos="426"/>
        </w:tabs>
        <w:jc w:val="both"/>
        <w:rPr>
          <w:rStyle w:val="Style3Char"/>
          <w:i/>
          <w:sz w:val="28"/>
          <w:szCs w:val="28"/>
          <w:u w:val="single"/>
          <w:lang w:val="it-IT"/>
        </w:rPr>
      </w:pPr>
      <w:r w:rsidRPr="00567C4F">
        <w:rPr>
          <w:rStyle w:val="Style3Char"/>
          <w:i/>
          <w:sz w:val="28"/>
          <w:szCs w:val="28"/>
          <w:u w:val="single"/>
          <w:lang w:val="it-IT"/>
        </w:rPr>
        <w:t>Alimentarea cu energie electrica 0,4kV si instalarea echipamentului fotovoltaic pe terenul de pe s. Cislita-Prut, cu nr. cad. 9415101266</w:t>
      </w:r>
    </w:p>
    <w:p w14:paraId="1DAD459A" w14:textId="46A9DDD3" w:rsidR="00B405BF" w:rsidRDefault="00B405BF" w:rsidP="007A5954">
      <w:pPr>
        <w:shd w:val="clear" w:color="auto" w:fill="FFFFFF" w:themeFill="background1"/>
        <w:tabs>
          <w:tab w:val="left" w:pos="284"/>
          <w:tab w:val="right" w:pos="426"/>
        </w:tabs>
        <w:jc w:val="both"/>
        <w:rPr>
          <w:b/>
          <w:i/>
          <w:noProof w:val="0"/>
          <w:lang w:val="it-IT" w:eastAsia="ru-RU"/>
        </w:rPr>
      </w:pPr>
    </w:p>
    <w:p w14:paraId="7DAFD438" w14:textId="5D6D701D" w:rsidR="00B405BF" w:rsidRDefault="00B405BF" w:rsidP="007A5954">
      <w:pPr>
        <w:shd w:val="clear" w:color="auto" w:fill="FFFFFF" w:themeFill="background1"/>
        <w:tabs>
          <w:tab w:val="left" w:pos="284"/>
          <w:tab w:val="right" w:pos="426"/>
        </w:tabs>
        <w:jc w:val="both"/>
        <w:rPr>
          <w:b/>
          <w:i/>
          <w:noProof w:val="0"/>
          <w:lang w:val="it-IT"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5669"/>
        <w:gridCol w:w="1134"/>
        <w:gridCol w:w="1134"/>
      </w:tblGrid>
      <w:tr w:rsidR="00B405BF" w:rsidRPr="00884147" w14:paraId="18744204" w14:textId="77777777" w:rsidTr="007B0EA2">
        <w:trPr>
          <w:cantSplit/>
          <w:trHeight w:val="1246"/>
        </w:trPr>
        <w:tc>
          <w:tcPr>
            <w:tcW w:w="709" w:type="dxa"/>
            <w:tcBorders>
              <w:top w:val="single" w:sz="4" w:space="0" w:color="auto"/>
              <w:bottom w:val="single" w:sz="4" w:space="0" w:color="auto"/>
            </w:tcBorders>
            <w:shd w:val="pct5" w:color="auto" w:fill="auto"/>
          </w:tcPr>
          <w:p w14:paraId="4BA61266" w14:textId="77777777" w:rsidR="00B405BF" w:rsidRDefault="00B405BF" w:rsidP="007B0EA2">
            <w:pPr>
              <w:ind w:right="-108"/>
              <w:jc w:val="center"/>
              <w:rPr>
                <w:sz w:val="22"/>
                <w:szCs w:val="22"/>
                <w:lang w:val="en-US"/>
              </w:rPr>
            </w:pPr>
            <w:r>
              <w:rPr>
                <w:sz w:val="22"/>
                <w:szCs w:val="22"/>
                <w:lang w:val="en-US"/>
              </w:rPr>
              <w:t>№</w:t>
            </w:r>
          </w:p>
          <w:p w14:paraId="3D1CB97B" w14:textId="77777777" w:rsidR="00B405BF" w:rsidRDefault="00B405BF" w:rsidP="007B0EA2">
            <w:pPr>
              <w:ind w:right="-108"/>
              <w:jc w:val="center"/>
              <w:rPr>
                <w:sz w:val="22"/>
                <w:szCs w:val="22"/>
                <w:lang w:val="en-US"/>
              </w:rPr>
            </w:pPr>
            <w:r>
              <w:rPr>
                <w:sz w:val="22"/>
                <w:szCs w:val="22"/>
                <w:lang w:val="en-US"/>
              </w:rPr>
              <w:t xml:space="preserve"> crt.</w:t>
            </w:r>
          </w:p>
        </w:tc>
        <w:tc>
          <w:tcPr>
            <w:tcW w:w="1701" w:type="dxa"/>
            <w:tcBorders>
              <w:top w:val="single" w:sz="4" w:space="0" w:color="auto"/>
              <w:bottom w:val="single" w:sz="4" w:space="0" w:color="auto"/>
            </w:tcBorders>
            <w:shd w:val="pct5" w:color="auto" w:fill="auto"/>
          </w:tcPr>
          <w:p w14:paraId="12048924" w14:textId="77777777" w:rsidR="00B405BF" w:rsidRPr="00B16044" w:rsidRDefault="00B405BF" w:rsidP="007B0EA2">
            <w:pPr>
              <w:ind w:left="-120" w:right="-108"/>
              <w:jc w:val="center"/>
              <w:rPr>
                <w:sz w:val="22"/>
                <w:szCs w:val="22"/>
                <w:lang w:val="fr-FR"/>
              </w:rPr>
            </w:pPr>
            <w:r>
              <w:rPr>
                <w:sz w:val="22"/>
                <w:szCs w:val="22"/>
              </w:rPr>
              <w:t>Simbol</w:t>
            </w:r>
            <w:r w:rsidRPr="00B16044">
              <w:rPr>
                <w:sz w:val="22"/>
                <w:szCs w:val="22"/>
                <w:lang w:val="fr-FR"/>
              </w:rPr>
              <w:t xml:space="preserve"> </w:t>
            </w:r>
            <w:r>
              <w:rPr>
                <w:sz w:val="22"/>
                <w:szCs w:val="22"/>
              </w:rPr>
              <w:t>norme</w:t>
            </w:r>
            <w:r w:rsidRPr="00B16044">
              <w:rPr>
                <w:sz w:val="22"/>
                <w:szCs w:val="22"/>
                <w:lang w:val="fr-FR"/>
              </w:rPr>
              <w:t xml:space="preserve"> </w:t>
            </w:r>
            <w:r>
              <w:rPr>
                <w:sz w:val="22"/>
                <w:szCs w:val="22"/>
              </w:rPr>
              <w:t xml:space="preserve">şi Cod </w:t>
            </w:r>
            <w:r w:rsidRPr="00B16044">
              <w:rPr>
                <w:sz w:val="22"/>
                <w:szCs w:val="22"/>
                <w:lang w:val="fr-FR"/>
              </w:rPr>
              <w:t xml:space="preserve"> </w:t>
            </w:r>
            <w:r>
              <w:rPr>
                <w:sz w:val="22"/>
                <w:szCs w:val="22"/>
              </w:rPr>
              <w:t xml:space="preserve">resurse  </w:t>
            </w:r>
          </w:p>
        </w:tc>
        <w:tc>
          <w:tcPr>
            <w:tcW w:w="5669" w:type="dxa"/>
            <w:tcBorders>
              <w:top w:val="single" w:sz="4" w:space="0" w:color="auto"/>
              <w:bottom w:val="single" w:sz="4" w:space="0" w:color="auto"/>
            </w:tcBorders>
            <w:shd w:val="pct5" w:color="auto" w:fill="auto"/>
          </w:tcPr>
          <w:p w14:paraId="530DDB4E" w14:textId="77777777" w:rsidR="00B405BF" w:rsidRDefault="00B405BF" w:rsidP="007B0EA2">
            <w:pPr>
              <w:jc w:val="center"/>
              <w:rPr>
                <w:sz w:val="22"/>
                <w:szCs w:val="22"/>
              </w:rPr>
            </w:pPr>
          </w:p>
          <w:p w14:paraId="55A32623" w14:textId="77777777" w:rsidR="00B405BF" w:rsidRDefault="00B405BF" w:rsidP="007B0EA2">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6EFAEEA5" w14:textId="77777777" w:rsidR="00B405BF" w:rsidRDefault="00B405BF" w:rsidP="007B0EA2">
            <w:pPr>
              <w:ind w:left="-108" w:right="-108"/>
              <w:jc w:val="center"/>
              <w:rPr>
                <w:sz w:val="22"/>
                <w:szCs w:val="22"/>
              </w:rPr>
            </w:pPr>
          </w:p>
          <w:p w14:paraId="2BA2194B" w14:textId="77777777" w:rsidR="00B405BF" w:rsidRDefault="00B405BF" w:rsidP="007B0EA2">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04B114B6" w14:textId="77777777" w:rsidR="00B405BF" w:rsidRDefault="00B405BF" w:rsidP="007B0EA2">
            <w:pPr>
              <w:ind w:left="-108" w:right="-108"/>
              <w:jc w:val="center"/>
              <w:rPr>
                <w:sz w:val="22"/>
                <w:szCs w:val="22"/>
                <w:lang w:val="en-US"/>
              </w:rPr>
            </w:pPr>
            <w:r>
              <w:rPr>
                <w:sz w:val="22"/>
                <w:szCs w:val="22"/>
              </w:rPr>
              <w:t>Cantitate conform datelor din proiect</w:t>
            </w:r>
          </w:p>
        </w:tc>
      </w:tr>
    </w:tbl>
    <w:p w14:paraId="3F155A43" w14:textId="77777777" w:rsidR="00B405BF" w:rsidRDefault="00B405BF" w:rsidP="00B405BF">
      <w:pPr>
        <w:rPr>
          <w:sz w:val="2"/>
          <w:szCs w:val="2"/>
          <w:lang w:val="en-US"/>
        </w:rPr>
      </w:pPr>
    </w:p>
    <w:tbl>
      <w:tblPr>
        <w:tblW w:w="10347" w:type="dxa"/>
        <w:tblInd w:w="-459" w:type="dxa"/>
        <w:tblLayout w:type="fixed"/>
        <w:tblLook w:val="0000" w:firstRow="0" w:lastRow="0" w:firstColumn="0" w:lastColumn="0" w:noHBand="0" w:noVBand="0"/>
      </w:tblPr>
      <w:tblGrid>
        <w:gridCol w:w="709"/>
        <w:gridCol w:w="1701"/>
        <w:gridCol w:w="5669"/>
        <w:gridCol w:w="1134"/>
        <w:gridCol w:w="1134"/>
      </w:tblGrid>
      <w:tr w:rsidR="00B405BF" w14:paraId="2B17FD57" w14:textId="77777777" w:rsidTr="007B0E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3488C5" w14:textId="77777777" w:rsidR="00B405BF" w:rsidRDefault="00B405BF" w:rsidP="007B0EA2">
            <w:pPr>
              <w:ind w:right="-108"/>
              <w:jc w:val="center"/>
              <w:rPr>
                <w:sz w:val="22"/>
                <w:szCs w:val="22"/>
                <w:lang w:val="en-US"/>
              </w:rPr>
            </w:pPr>
            <w:r>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14:paraId="476FAB88" w14:textId="77777777" w:rsidR="00B405BF" w:rsidRDefault="00B405BF" w:rsidP="007B0EA2">
            <w:pPr>
              <w:ind w:left="-120" w:right="-108"/>
              <w:jc w:val="center"/>
              <w:rPr>
                <w:sz w:val="22"/>
                <w:szCs w:val="22"/>
                <w:lang w:val="en-US"/>
              </w:rPr>
            </w:pPr>
            <w:r>
              <w:rPr>
                <w:sz w:val="22"/>
                <w:szCs w:val="22"/>
                <w:lang w:val="en-US"/>
              </w:rPr>
              <w:t>2</w:t>
            </w:r>
          </w:p>
        </w:tc>
        <w:tc>
          <w:tcPr>
            <w:tcW w:w="5669" w:type="dxa"/>
            <w:tcBorders>
              <w:top w:val="single" w:sz="6" w:space="0" w:color="auto"/>
              <w:left w:val="single" w:sz="6" w:space="0" w:color="auto"/>
              <w:bottom w:val="double" w:sz="6" w:space="0" w:color="auto"/>
              <w:right w:val="nil"/>
            </w:tcBorders>
            <w:shd w:val="pct5" w:color="auto" w:fill="auto"/>
          </w:tcPr>
          <w:p w14:paraId="22146291" w14:textId="77777777" w:rsidR="00B405BF" w:rsidRDefault="00B405BF" w:rsidP="007B0EA2">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03160635" w14:textId="77777777" w:rsidR="00B405BF" w:rsidRDefault="00B405BF" w:rsidP="007B0EA2">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7EF8D533" w14:textId="77777777" w:rsidR="00B405BF" w:rsidRDefault="00B405BF" w:rsidP="007B0EA2">
            <w:pPr>
              <w:ind w:left="-108" w:right="-108"/>
              <w:jc w:val="center"/>
              <w:rPr>
                <w:sz w:val="22"/>
                <w:szCs w:val="22"/>
                <w:lang w:val="en-US"/>
              </w:rPr>
            </w:pPr>
            <w:r>
              <w:rPr>
                <w:sz w:val="22"/>
                <w:szCs w:val="22"/>
                <w:lang w:val="en-US"/>
              </w:rPr>
              <w:t>5</w:t>
            </w:r>
          </w:p>
        </w:tc>
      </w:tr>
      <w:tr w:rsidR="00B405BF" w14:paraId="603422C6" w14:textId="77777777" w:rsidTr="007B0EA2">
        <w:tc>
          <w:tcPr>
            <w:tcW w:w="709" w:type="dxa"/>
            <w:tcBorders>
              <w:top w:val="nil"/>
              <w:left w:val="single" w:sz="6" w:space="0" w:color="auto"/>
              <w:bottom w:val="nil"/>
              <w:right w:val="nil"/>
            </w:tcBorders>
          </w:tcPr>
          <w:p w14:paraId="525ECE18" w14:textId="77777777" w:rsidR="00B405BF" w:rsidRDefault="00B405BF" w:rsidP="007B0EA2">
            <w:pPr>
              <w:jc w:val="center"/>
              <w:rPr>
                <w:lang w:val="en-US"/>
              </w:rPr>
            </w:pPr>
          </w:p>
        </w:tc>
        <w:tc>
          <w:tcPr>
            <w:tcW w:w="1701" w:type="dxa"/>
            <w:tcBorders>
              <w:top w:val="nil"/>
              <w:left w:val="single" w:sz="6" w:space="0" w:color="auto"/>
              <w:bottom w:val="nil"/>
              <w:right w:val="nil"/>
            </w:tcBorders>
          </w:tcPr>
          <w:p w14:paraId="1A15403E" w14:textId="77777777" w:rsidR="00B405BF" w:rsidRDefault="00B405BF" w:rsidP="007B0EA2">
            <w:pPr>
              <w:rPr>
                <w:lang w:val="en-US"/>
              </w:rPr>
            </w:pPr>
          </w:p>
        </w:tc>
        <w:tc>
          <w:tcPr>
            <w:tcW w:w="5669" w:type="dxa"/>
            <w:tcBorders>
              <w:top w:val="nil"/>
              <w:left w:val="single" w:sz="6" w:space="0" w:color="auto"/>
              <w:bottom w:val="nil"/>
              <w:right w:val="single" w:sz="6" w:space="0" w:color="auto"/>
            </w:tcBorders>
          </w:tcPr>
          <w:p w14:paraId="3C4E55FA" w14:textId="77777777" w:rsidR="00B405BF" w:rsidRPr="007F2714" w:rsidRDefault="00B405BF" w:rsidP="007B0EA2">
            <w:pPr>
              <w:rPr>
                <w:b/>
                <w:bCs/>
                <w:sz w:val="22"/>
                <w:szCs w:val="22"/>
                <w:lang w:val="en-US"/>
              </w:rPr>
            </w:pPr>
            <w:r w:rsidRPr="00B40365">
              <w:rPr>
                <w:b/>
                <w:bCs/>
                <w:sz w:val="22"/>
                <w:szCs w:val="22"/>
                <w:lang w:val="en-US"/>
              </w:rPr>
              <w:t>1. Lucrari de constructie</w:t>
            </w:r>
          </w:p>
          <w:p w14:paraId="24452E4A" w14:textId="77777777" w:rsidR="00B405BF" w:rsidRPr="00B40365" w:rsidRDefault="00B405BF" w:rsidP="007B0EA2">
            <w:pPr>
              <w:rPr>
                <w:lang w:val="en-US"/>
              </w:rPr>
            </w:pPr>
          </w:p>
        </w:tc>
        <w:tc>
          <w:tcPr>
            <w:tcW w:w="1134" w:type="dxa"/>
            <w:tcBorders>
              <w:top w:val="nil"/>
              <w:left w:val="single" w:sz="6" w:space="0" w:color="auto"/>
              <w:bottom w:val="nil"/>
              <w:right w:val="nil"/>
            </w:tcBorders>
          </w:tcPr>
          <w:p w14:paraId="0D0D97E4" w14:textId="77777777" w:rsidR="00B405BF" w:rsidRDefault="00B405BF" w:rsidP="007B0EA2">
            <w:pPr>
              <w:rPr>
                <w:b/>
                <w:bCs/>
                <w:sz w:val="22"/>
                <w:szCs w:val="22"/>
                <w:lang w:val="en-US"/>
              </w:rPr>
            </w:pPr>
          </w:p>
        </w:tc>
        <w:tc>
          <w:tcPr>
            <w:tcW w:w="1134" w:type="dxa"/>
            <w:tcBorders>
              <w:top w:val="nil"/>
              <w:left w:val="single" w:sz="6" w:space="0" w:color="auto"/>
              <w:bottom w:val="nil"/>
              <w:right w:val="nil"/>
            </w:tcBorders>
          </w:tcPr>
          <w:p w14:paraId="5D88B27C" w14:textId="77777777" w:rsidR="00B405BF" w:rsidRDefault="00B405BF" w:rsidP="007B0EA2">
            <w:pPr>
              <w:rPr>
                <w:lang w:val="en-US"/>
              </w:rPr>
            </w:pPr>
          </w:p>
        </w:tc>
      </w:tr>
      <w:tr w:rsidR="00B405BF" w14:paraId="179F708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6FD11" w14:textId="77777777" w:rsidR="00B405BF" w:rsidRDefault="00B405BF" w:rsidP="007B0EA2">
            <w:pPr>
              <w:rPr>
                <w:lang w:val="en-US"/>
              </w:rPr>
            </w:pPr>
            <w:r>
              <w:rPr>
                <w:lang w:val="en-US"/>
              </w:rPr>
              <w:t>1</w:t>
            </w:r>
          </w:p>
        </w:tc>
        <w:tc>
          <w:tcPr>
            <w:tcW w:w="1701" w:type="dxa"/>
            <w:tcBorders>
              <w:top w:val="single" w:sz="4" w:space="0" w:color="auto"/>
              <w:bottom w:val="single" w:sz="4" w:space="0" w:color="auto"/>
            </w:tcBorders>
          </w:tcPr>
          <w:p w14:paraId="31C747AC" w14:textId="77777777" w:rsidR="00B405BF" w:rsidRDefault="00B405BF" w:rsidP="007B0EA2">
            <w:pPr>
              <w:rPr>
                <w:lang w:val="en-US"/>
              </w:rPr>
            </w:pPr>
            <w:r>
              <w:rPr>
                <w:lang w:val="en-US"/>
              </w:rPr>
              <w:t>TsA02C</w:t>
            </w:r>
          </w:p>
          <w:p w14:paraId="45156ACD" w14:textId="77777777" w:rsidR="00B405BF" w:rsidRDefault="00B405BF" w:rsidP="007B0EA2">
            <w:pPr>
              <w:rPr>
                <w:lang w:val="en-US"/>
              </w:rPr>
            </w:pPr>
          </w:p>
        </w:tc>
        <w:tc>
          <w:tcPr>
            <w:tcW w:w="5669" w:type="dxa"/>
            <w:tcBorders>
              <w:top w:val="single" w:sz="4" w:space="0" w:color="auto"/>
              <w:bottom w:val="single" w:sz="4" w:space="0" w:color="auto"/>
            </w:tcBorders>
          </w:tcPr>
          <w:p w14:paraId="61AF01BA" w14:textId="77777777" w:rsidR="00B405BF" w:rsidRDefault="00B405BF" w:rsidP="007B0EA2">
            <w:pPr>
              <w:adjustRightInd w:val="0"/>
              <w:rPr>
                <w:rFonts w:ascii="Times New Roman CYR" w:hAnsi="Times New Roman CYR" w:cs="Times New Roman CYR"/>
                <w:sz w:val="16"/>
                <w:szCs w:val="16"/>
                <w:lang w:val="en-US"/>
              </w:rPr>
            </w:pPr>
            <w:r>
              <w:rPr>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tare (Разработка грунта вручную в стесненных условиях, шириной до 1 м или более 1 м, без подпорок, с вертикальными откосами, в в фундаментах,  траншеях,  подвалах, ступенях, в несвязанных или малосвязанных грунтах, глубиной &lt; 0,75 м, твердый грунт) </w:t>
            </w:r>
            <w:r>
              <w:rPr>
                <w:rFonts w:ascii="Times New Roman CYR" w:hAnsi="Times New Roman CYR" w:cs="Times New Roman CYR"/>
                <w:sz w:val="16"/>
                <w:szCs w:val="16"/>
                <w:lang w:val="en-US"/>
              </w:rPr>
              <w:t xml:space="preserve"> </w:t>
            </w:r>
          </w:p>
          <w:p w14:paraId="11E232CF"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2DC3FACE" w14:textId="77777777" w:rsidR="00B405BF" w:rsidRDefault="00B405BF"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52796EE0" w14:textId="77777777" w:rsidR="00B405BF" w:rsidRDefault="00B405BF" w:rsidP="007B0EA2">
            <w:pPr>
              <w:jc w:val="center"/>
              <w:rPr>
                <w:lang w:val="en-US"/>
              </w:rPr>
            </w:pPr>
            <w:r>
              <w:rPr>
                <w:lang w:val="en-US"/>
              </w:rPr>
              <w:t>0,1000</w:t>
            </w:r>
          </w:p>
        </w:tc>
      </w:tr>
      <w:tr w:rsidR="00B405BF" w14:paraId="637C562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ABB245" w14:textId="77777777" w:rsidR="00B405BF" w:rsidRDefault="00B405BF" w:rsidP="007B0EA2">
            <w:pPr>
              <w:rPr>
                <w:lang w:val="en-US"/>
              </w:rPr>
            </w:pPr>
          </w:p>
        </w:tc>
        <w:tc>
          <w:tcPr>
            <w:tcW w:w="1701" w:type="dxa"/>
            <w:tcBorders>
              <w:top w:val="nil"/>
              <w:bottom w:val="single" w:sz="2" w:space="0" w:color="auto"/>
            </w:tcBorders>
            <w:vAlign w:val="center"/>
          </w:tcPr>
          <w:p w14:paraId="07E2DDC2" w14:textId="77777777" w:rsidR="00B405BF" w:rsidRDefault="00B405BF" w:rsidP="007B0EA2">
            <w:pPr>
              <w:jc w:val="center"/>
              <w:rPr>
                <w:sz w:val="16"/>
                <w:szCs w:val="16"/>
                <w:lang w:val="en-US"/>
              </w:rPr>
            </w:pPr>
            <w:r>
              <w:rPr>
                <w:sz w:val="16"/>
                <w:szCs w:val="16"/>
                <w:lang w:val="en-US"/>
              </w:rPr>
              <w:t>9310060019900</w:t>
            </w:r>
          </w:p>
        </w:tc>
        <w:tc>
          <w:tcPr>
            <w:tcW w:w="5669" w:type="dxa"/>
            <w:tcBorders>
              <w:top w:val="nil"/>
              <w:bottom w:val="single" w:sz="2" w:space="0" w:color="auto"/>
            </w:tcBorders>
          </w:tcPr>
          <w:p w14:paraId="2562030A" w14:textId="77777777" w:rsidR="00B405BF" w:rsidRDefault="00B405BF" w:rsidP="007B0EA2">
            <w:pPr>
              <w:rPr>
                <w:lang w:val="en-US"/>
              </w:rPr>
            </w:pPr>
            <w:r>
              <w:rPr>
                <w:lang w:val="en-US"/>
              </w:rPr>
              <w:t>Muncitor necalificat</w:t>
            </w:r>
          </w:p>
        </w:tc>
        <w:tc>
          <w:tcPr>
            <w:tcW w:w="1134" w:type="dxa"/>
            <w:tcBorders>
              <w:top w:val="nil"/>
              <w:bottom w:val="single" w:sz="2" w:space="0" w:color="auto"/>
            </w:tcBorders>
          </w:tcPr>
          <w:p w14:paraId="3C1B6CE0" w14:textId="77777777" w:rsidR="00B405BF" w:rsidRDefault="00B405BF" w:rsidP="007B0EA2">
            <w:pPr>
              <w:rPr>
                <w:lang w:val="en-US"/>
              </w:rPr>
            </w:pPr>
            <w:r>
              <w:rPr>
                <w:lang w:val="en-US"/>
              </w:rPr>
              <w:t>h-om</w:t>
            </w:r>
          </w:p>
        </w:tc>
        <w:tc>
          <w:tcPr>
            <w:tcW w:w="1134" w:type="dxa"/>
            <w:tcBorders>
              <w:top w:val="nil"/>
              <w:bottom w:val="single" w:sz="2" w:space="0" w:color="auto"/>
            </w:tcBorders>
          </w:tcPr>
          <w:p w14:paraId="032CA9D7" w14:textId="77777777" w:rsidR="00B405BF" w:rsidRDefault="00B405BF" w:rsidP="007B0EA2">
            <w:pPr>
              <w:rPr>
                <w:lang w:val="en-US"/>
              </w:rPr>
            </w:pPr>
            <w:r>
              <w:rPr>
                <w:lang w:val="en-US"/>
              </w:rPr>
              <w:t>0,2110</w:t>
            </w:r>
          </w:p>
        </w:tc>
      </w:tr>
      <w:tr w:rsidR="00B405BF" w14:paraId="16C10698"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0EC3C" w14:textId="77777777" w:rsidR="00B405BF" w:rsidRDefault="00B405BF" w:rsidP="007B0EA2">
            <w:pPr>
              <w:rPr>
                <w:lang w:val="en-US"/>
              </w:rPr>
            </w:pPr>
            <w:r>
              <w:rPr>
                <w:lang w:val="en-US"/>
              </w:rPr>
              <w:t>2</w:t>
            </w:r>
          </w:p>
        </w:tc>
        <w:tc>
          <w:tcPr>
            <w:tcW w:w="1701" w:type="dxa"/>
            <w:tcBorders>
              <w:top w:val="single" w:sz="4" w:space="0" w:color="auto"/>
              <w:bottom w:val="single" w:sz="4" w:space="0" w:color="auto"/>
            </w:tcBorders>
          </w:tcPr>
          <w:p w14:paraId="227385C7" w14:textId="77777777" w:rsidR="00B405BF" w:rsidRDefault="00B405BF" w:rsidP="007B0EA2">
            <w:pPr>
              <w:rPr>
                <w:lang w:val="en-US"/>
              </w:rPr>
            </w:pPr>
            <w:r>
              <w:rPr>
                <w:lang w:val="en-US"/>
              </w:rPr>
              <w:t>CL18A</w:t>
            </w:r>
          </w:p>
          <w:p w14:paraId="44DFDDD0" w14:textId="77777777" w:rsidR="00B405BF" w:rsidRDefault="00B405BF" w:rsidP="007B0EA2">
            <w:pPr>
              <w:rPr>
                <w:lang w:val="en-US"/>
              </w:rPr>
            </w:pPr>
          </w:p>
        </w:tc>
        <w:tc>
          <w:tcPr>
            <w:tcW w:w="5669" w:type="dxa"/>
            <w:tcBorders>
              <w:top w:val="single" w:sz="4" w:space="0" w:color="auto"/>
              <w:bottom w:val="single" w:sz="4" w:space="0" w:color="auto"/>
            </w:tcBorders>
          </w:tcPr>
          <w:p w14:paraId="5B4D4915" w14:textId="77777777" w:rsidR="00B405BF" w:rsidRDefault="00B405BF" w:rsidP="007B0EA2">
            <w:pPr>
              <w:adjustRightInd w:val="0"/>
              <w:rPr>
                <w:rFonts w:ascii="Times New Roman CYR" w:hAnsi="Times New Roman CYR" w:cs="Times New Roman CYR"/>
                <w:sz w:val="16"/>
                <w:szCs w:val="16"/>
                <w:lang w:val="en-US"/>
              </w:rPr>
            </w:pPr>
            <w:r>
              <w:rPr>
                <w:lang w:val="en-US"/>
              </w:rPr>
              <w:t xml:space="preserve">Confectii metalice diverse din profile laminate, tabla, tabla striata, otel beton, tevi pentru sustineri sau acoperiri, inglobate total sau partial in beton (Разные </w:t>
            </w:r>
            <w:r>
              <w:rPr>
                <w:lang w:val="en-US"/>
              </w:rPr>
              <w:lastRenderedPageBreak/>
              <w:t>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 / Teava patrata 100x100x3mm, L=6 m</w:t>
            </w:r>
            <w:r>
              <w:rPr>
                <w:rFonts w:ascii="Times New Roman CYR" w:hAnsi="Times New Roman CYR" w:cs="Times New Roman CYR"/>
                <w:sz w:val="16"/>
                <w:szCs w:val="16"/>
                <w:lang w:val="en-US"/>
              </w:rPr>
              <w:t xml:space="preserve"> </w:t>
            </w:r>
          </w:p>
          <w:p w14:paraId="3EF98046"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04BAC883" w14:textId="77777777" w:rsidR="00B405BF" w:rsidRDefault="00B405BF" w:rsidP="007B0EA2">
            <w:pPr>
              <w:jc w:val="center"/>
              <w:rPr>
                <w:lang w:val="en-US"/>
              </w:rPr>
            </w:pPr>
            <w:r>
              <w:rPr>
                <w:lang w:val="en-US"/>
              </w:rPr>
              <w:lastRenderedPageBreak/>
              <w:t>kg</w:t>
            </w:r>
          </w:p>
        </w:tc>
        <w:tc>
          <w:tcPr>
            <w:tcW w:w="1134" w:type="dxa"/>
            <w:tcBorders>
              <w:top w:val="single" w:sz="4" w:space="0" w:color="auto"/>
              <w:bottom w:val="single" w:sz="4" w:space="0" w:color="auto"/>
            </w:tcBorders>
            <w:vAlign w:val="center"/>
          </w:tcPr>
          <w:p w14:paraId="0CAAFD38" w14:textId="77777777" w:rsidR="00B405BF" w:rsidRDefault="00B405BF" w:rsidP="007B0EA2">
            <w:pPr>
              <w:jc w:val="center"/>
              <w:rPr>
                <w:lang w:val="en-US"/>
              </w:rPr>
            </w:pPr>
            <w:r>
              <w:rPr>
                <w:lang w:val="en-US"/>
              </w:rPr>
              <w:t>54,4800</w:t>
            </w:r>
          </w:p>
        </w:tc>
      </w:tr>
      <w:tr w:rsidR="00B405BF" w14:paraId="7FAE88A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26A002" w14:textId="77777777" w:rsidR="00B405BF" w:rsidRDefault="00B405BF" w:rsidP="007B0EA2">
            <w:pPr>
              <w:rPr>
                <w:lang w:val="en-US"/>
              </w:rPr>
            </w:pPr>
          </w:p>
        </w:tc>
        <w:tc>
          <w:tcPr>
            <w:tcW w:w="1701" w:type="dxa"/>
            <w:tcBorders>
              <w:top w:val="nil"/>
              <w:bottom w:val="single" w:sz="2" w:space="0" w:color="auto"/>
            </w:tcBorders>
            <w:vAlign w:val="center"/>
          </w:tcPr>
          <w:p w14:paraId="12D51557" w14:textId="77777777" w:rsidR="00B405BF" w:rsidRDefault="00B405BF" w:rsidP="007B0EA2">
            <w:pPr>
              <w:jc w:val="center"/>
              <w:rPr>
                <w:sz w:val="16"/>
                <w:szCs w:val="16"/>
                <w:lang w:val="en-US"/>
              </w:rPr>
            </w:pPr>
            <w:r>
              <w:rPr>
                <w:sz w:val="16"/>
                <w:szCs w:val="16"/>
                <w:lang w:val="en-US"/>
              </w:rPr>
              <w:t>7214240021810</w:t>
            </w:r>
          </w:p>
        </w:tc>
        <w:tc>
          <w:tcPr>
            <w:tcW w:w="5669" w:type="dxa"/>
            <w:tcBorders>
              <w:top w:val="nil"/>
              <w:bottom w:val="single" w:sz="2" w:space="0" w:color="auto"/>
            </w:tcBorders>
          </w:tcPr>
          <w:p w14:paraId="13A06F51" w14:textId="77777777" w:rsidR="00B405BF" w:rsidRDefault="00B405BF" w:rsidP="007B0EA2">
            <w:pPr>
              <w:rPr>
                <w:lang w:val="en-US"/>
              </w:rPr>
            </w:pPr>
            <w:r>
              <w:rPr>
                <w:lang w:val="en-US"/>
              </w:rPr>
              <w:t>Lacatus CM</w:t>
            </w:r>
          </w:p>
        </w:tc>
        <w:tc>
          <w:tcPr>
            <w:tcW w:w="1134" w:type="dxa"/>
            <w:tcBorders>
              <w:top w:val="nil"/>
              <w:bottom w:val="single" w:sz="2" w:space="0" w:color="auto"/>
            </w:tcBorders>
          </w:tcPr>
          <w:p w14:paraId="0CDB3F8F" w14:textId="77777777" w:rsidR="00B405BF" w:rsidRDefault="00B405BF" w:rsidP="007B0EA2">
            <w:pPr>
              <w:rPr>
                <w:lang w:val="en-US"/>
              </w:rPr>
            </w:pPr>
            <w:r>
              <w:rPr>
                <w:lang w:val="en-US"/>
              </w:rPr>
              <w:t>h-om</w:t>
            </w:r>
          </w:p>
        </w:tc>
        <w:tc>
          <w:tcPr>
            <w:tcW w:w="1134" w:type="dxa"/>
            <w:tcBorders>
              <w:top w:val="nil"/>
              <w:bottom w:val="single" w:sz="2" w:space="0" w:color="auto"/>
            </w:tcBorders>
          </w:tcPr>
          <w:p w14:paraId="52220F37" w14:textId="77777777" w:rsidR="00B405BF" w:rsidRDefault="00B405BF" w:rsidP="007B0EA2">
            <w:pPr>
              <w:rPr>
                <w:lang w:val="en-US"/>
              </w:rPr>
            </w:pPr>
            <w:r>
              <w:rPr>
                <w:lang w:val="en-US"/>
              </w:rPr>
              <w:t>10,3512</w:t>
            </w:r>
          </w:p>
        </w:tc>
      </w:tr>
      <w:tr w:rsidR="00B405BF" w14:paraId="010A49A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BD0FB6" w14:textId="77777777" w:rsidR="00B405BF" w:rsidRDefault="00B405BF" w:rsidP="007B0EA2">
            <w:pPr>
              <w:rPr>
                <w:lang w:val="en-US"/>
              </w:rPr>
            </w:pPr>
          </w:p>
        </w:tc>
        <w:tc>
          <w:tcPr>
            <w:tcW w:w="1701" w:type="dxa"/>
            <w:tcBorders>
              <w:top w:val="nil"/>
              <w:bottom w:val="single" w:sz="2" w:space="0" w:color="auto"/>
            </w:tcBorders>
            <w:vAlign w:val="center"/>
          </w:tcPr>
          <w:p w14:paraId="21109701" w14:textId="77777777" w:rsidR="00B405BF" w:rsidRDefault="00B405BF"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147DCBB2" w14:textId="77777777" w:rsidR="00B405BF" w:rsidRDefault="00B405BF" w:rsidP="007B0EA2">
            <w:pPr>
              <w:rPr>
                <w:lang w:val="en-US"/>
              </w:rPr>
            </w:pPr>
            <w:r>
              <w:rPr>
                <w:lang w:val="en-US"/>
              </w:rPr>
              <w:t>Muncitor deservire CM</w:t>
            </w:r>
          </w:p>
        </w:tc>
        <w:tc>
          <w:tcPr>
            <w:tcW w:w="1134" w:type="dxa"/>
            <w:tcBorders>
              <w:top w:val="nil"/>
              <w:bottom w:val="single" w:sz="2" w:space="0" w:color="auto"/>
            </w:tcBorders>
          </w:tcPr>
          <w:p w14:paraId="38FC2655" w14:textId="77777777" w:rsidR="00B405BF" w:rsidRDefault="00B405BF" w:rsidP="007B0EA2">
            <w:pPr>
              <w:rPr>
                <w:lang w:val="en-US"/>
              </w:rPr>
            </w:pPr>
            <w:r>
              <w:rPr>
                <w:lang w:val="en-US"/>
              </w:rPr>
              <w:t>h-om</w:t>
            </w:r>
          </w:p>
        </w:tc>
        <w:tc>
          <w:tcPr>
            <w:tcW w:w="1134" w:type="dxa"/>
            <w:tcBorders>
              <w:top w:val="nil"/>
              <w:bottom w:val="single" w:sz="2" w:space="0" w:color="auto"/>
            </w:tcBorders>
          </w:tcPr>
          <w:p w14:paraId="3C576D56" w14:textId="77777777" w:rsidR="00B405BF" w:rsidRDefault="00B405BF" w:rsidP="007B0EA2">
            <w:pPr>
              <w:rPr>
                <w:lang w:val="en-US"/>
              </w:rPr>
            </w:pPr>
            <w:r>
              <w:rPr>
                <w:lang w:val="en-US"/>
              </w:rPr>
              <w:t>0,5448</w:t>
            </w:r>
          </w:p>
        </w:tc>
      </w:tr>
      <w:tr w:rsidR="00B405BF" w14:paraId="042F364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B80AC6" w14:textId="77777777" w:rsidR="00B405BF" w:rsidRDefault="00B405BF" w:rsidP="007B0EA2">
            <w:pPr>
              <w:rPr>
                <w:lang w:val="en-US"/>
              </w:rPr>
            </w:pPr>
          </w:p>
        </w:tc>
        <w:tc>
          <w:tcPr>
            <w:tcW w:w="1701" w:type="dxa"/>
            <w:tcBorders>
              <w:top w:val="nil"/>
              <w:bottom w:val="single" w:sz="2" w:space="0" w:color="auto"/>
            </w:tcBorders>
            <w:vAlign w:val="center"/>
          </w:tcPr>
          <w:p w14:paraId="6981FA83" w14:textId="77777777" w:rsidR="00B405BF" w:rsidRDefault="00B405BF" w:rsidP="007B0EA2">
            <w:pPr>
              <w:jc w:val="center"/>
              <w:rPr>
                <w:sz w:val="16"/>
                <w:szCs w:val="16"/>
                <w:lang w:val="en-US"/>
              </w:rPr>
            </w:pPr>
            <w:r>
              <w:rPr>
                <w:sz w:val="16"/>
                <w:szCs w:val="16"/>
                <w:lang w:val="en-US"/>
              </w:rPr>
              <w:t>7212030022700</w:t>
            </w:r>
          </w:p>
        </w:tc>
        <w:tc>
          <w:tcPr>
            <w:tcW w:w="5669" w:type="dxa"/>
            <w:tcBorders>
              <w:top w:val="nil"/>
              <w:bottom w:val="single" w:sz="2" w:space="0" w:color="auto"/>
            </w:tcBorders>
          </w:tcPr>
          <w:p w14:paraId="3A745BDA" w14:textId="77777777" w:rsidR="00B405BF" w:rsidRDefault="00B405BF" w:rsidP="007B0EA2">
            <w:pPr>
              <w:rPr>
                <w:lang w:val="en-US"/>
              </w:rPr>
            </w:pPr>
            <w:r>
              <w:rPr>
                <w:lang w:val="en-US"/>
              </w:rPr>
              <w:t>Sudor</w:t>
            </w:r>
          </w:p>
        </w:tc>
        <w:tc>
          <w:tcPr>
            <w:tcW w:w="1134" w:type="dxa"/>
            <w:tcBorders>
              <w:top w:val="nil"/>
              <w:bottom w:val="single" w:sz="2" w:space="0" w:color="auto"/>
            </w:tcBorders>
          </w:tcPr>
          <w:p w14:paraId="1CF486C6" w14:textId="77777777" w:rsidR="00B405BF" w:rsidRDefault="00B405BF" w:rsidP="007B0EA2">
            <w:pPr>
              <w:rPr>
                <w:lang w:val="en-US"/>
              </w:rPr>
            </w:pPr>
            <w:r>
              <w:rPr>
                <w:lang w:val="en-US"/>
              </w:rPr>
              <w:t>h-om</w:t>
            </w:r>
          </w:p>
        </w:tc>
        <w:tc>
          <w:tcPr>
            <w:tcW w:w="1134" w:type="dxa"/>
            <w:tcBorders>
              <w:top w:val="nil"/>
              <w:bottom w:val="single" w:sz="2" w:space="0" w:color="auto"/>
            </w:tcBorders>
          </w:tcPr>
          <w:p w14:paraId="6BE325D4" w14:textId="77777777" w:rsidR="00B405BF" w:rsidRDefault="00B405BF" w:rsidP="007B0EA2">
            <w:pPr>
              <w:rPr>
                <w:lang w:val="en-US"/>
              </w:rPr>
            </w:pPr>
            <w:r>
              <w:rPr>
                <w:lang w:val="en-US"/>
              </w:rPr>
              <w:t>0,5448</w:t>
            </w:r>
          </w:p>
        </w:tc>
      </w:tr>
      <w:tr w:rsidR="00B405BF" w14:paraId="24EFFDC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42B3E3" w14:textId="77777777" w:rsidR="00B405BF" w:rsidRDefault="00B405BF" w:rsidP="007B0EA2">
            <w:pPr>
              <w:rPr>
                <w:lang w:val="en-US"/>
              </w:rPr>
            </w:pPr>
          </w:p>
        </w:tc>
        <w:tc>
          <w:tcPr>
            <w:tcW w:w="1701" w:type="dxa"/>
            <w:tcBorders>
              <w:top w:val="nil"/>
              <w:bottom w:val="single" w:sz="2" w:space="0" w:color="auto"/>
            </w:tcBorders>
            <w:vAlign w:val="center"/>
          </w:tcPr>
          <w:p w14:paraId="73FBE0BB" w14:textId="77777777" w:rsidR="00B405BF" w:rsidRDefault="00B405BF" w:rsidP="007B0EA2">
            <w:pPr>
              <w:jc w:val="center"/>
              <w:rPr>
                <w:sz w:val="16"/>
                <w:szCs w:val="16"/>
                <w:lang w:val="en-US"/>
              </w:rPr>
            </w:pPr>
            <w:r>
              <w:rPr>
                <w:sz w:val="16"/>
                <w:szCs w:val="16"/>
                <w:lang w:val="en-US"/>
              </w:rPr>
              <w:t>2734113803207</w:t>
            </w:r>
          </w:p>
        </w:tc>
        <w:tc>
          <w:tcPr>
            <w:tcW w:w="5669" w:type="dxa"/>
            <w:tcBorders>
              <w:top w:val="nil"/>
              <w:bottom w:val="single" w:sz="2" w:space="0" w:color="auto"/>
            </w:tcBorders>
          </w:tcPr>
          <w:p w14:paraId="20E95AE6" w14:textId="77777777" w:rsidR="00B405BF" w:rsidRDefault="00B405BF" w:rsidP="007B0EA2">
            <w:pPr>
              <w:rPr>
                <w:lang w:val="en-US"/>
              </w:rPr>
            </w:pPr>
            <w:r>
              <w:rPr>
                <w:lang w:val="en-US"/>
              </w:rPr>
              <w:t>Sirma neagra moale d = 2 mm</w:t>
            </w:r>
          </w:p>
        </w:tc>
        <w:tc>
          <w:tcPr>
            <w:tcW w:w="1134" w:type="dxa"/>
            <w:tcBorders>
              <w:top w:val="nil"/>
              <w:bottom w:val="single" w:sz="2" w:space="0" w:color="auto"/>
            </w:tcBorders>
          </w:tcPr>
          <w:p w14:paraId="3350F1DD" w14:textId="77777777" w:rsidR="00B405BF" w:rsidRDefault="00B405BF" w:rsidP="007B0EA2">
            <w:pPr>
              <w:rPr>
                <w:lang w:val="en-US"/>
              </w:rPr>
            </w:pPr>
            <w:r>
              <w:rPr>
                <w:lang w:val="en-US"/>
              </w:rPr>
              <w:t>kg</w:t>
            </w:r>
          </w:p>
        </w:tc>
        <w:tc>
          <w:tcPr>
            <w:tcW w:w="1134" w:type="dxa"/>
            <w:tcBorders>
              <w:top w:val="nil"/>
              <w:bottom w:val="single" w:sz="2" w:space="0" w:color="auto"/>
            </w:tcBorders>
          </w:tcPr>
          <w:p w14:paraId="435B69A0" w14:textId="77777777" w:rsidR="00B405BF" w:rsidRDefault="00B405BF" w:rsidP="007B0EA2">
            <w:pPr>
              <w:rPr>
                <w:lang w:val="en-US"/>
              </w:rPr>
            </w:pPr>
            <w:r>
              <w:rPr>
                <w:lang w:val="en-US"/>
              </w:rPr>
              <w:t>0,5448</w:t>
            </w:r>
          </w:p>
        </w:tc>
      </w:tr>
      <w:tr w:rsidR="00B405BF" w14:paraId="330E124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E6E521" w14:textId="77777777" w:rsidR="00B405BF" w:rsidRDefault="00B405BF" w:rsidP="007B0EA2">
            <w:pPr>
              <w:rPr>
                <w:lang w:val="en-US"/>
              </w:rPr>
            </w:pPr>
          </w:p>
        </w:tc>
        <w:tc>
          <w:tcPr>
            <w:tcW w:w="1701" w:type="dxa"/>
            <w:tcBorders>
              <w:top w:val="nil"/>
              <w:bottom w:val="single" w:sz="2" w:space="0" w:color="auto"/>
            </w:tcBorders>
            <w:vAlign w:val="center"/>
          </w:tcPr>
          <w:p w14:paraId="25F0DAD0" w14:textId="77777777" w:rsidR="00B405BF" w:rsidRDefault="00B405BF" w:rsidP="007B0EA2">
            <w:pPr>
              <w:jc w:val="center"/>
              <w:rPr>
                <w:sz w:val="16"/>
                <w:szCs w:val="16"/>
                <w:lang w:val="en-US"/>
              </w:rPr>
            </w:pPr>
            <w:r>
              <w:rPr>
                <w:sz w:val="16"/>
                <w:szCs w:val="16"/>
                <w:lang w:val="en-US"/>
              </w:rPr>
              <w:t>2775276309886</w:t>
            </w:r>
          </w:p>
        </w:tc>
        <w:tc>
          <w:tcPr>
            <w:tcW w:w="5669" w:type="dxa"/>
            <w:tcBorders>
              <w:top w:val="nil"/>
              <w:bottom w:val="single" w:sz="2" w:space="0" w:color="auto"/>
            </w:tcBorders>
          </w:tcPr>
          <w:p w14:paraId="24071D67" w14:textId="77777777" w:rsidR="00B405BF" w:rsidRDefault="00B405BF" w:rsidP="007B0EA2">
            <w:pPr>
              <w:rPr>
                <w:lang w:val="en-US"/>
              </w:rPr>
            </w:pPr>
            <w:r>
              <w:rPr>
                <w:lang w:val="en-US"/>
              </w:rPr>
              <w:t>Confectii metalice inglobate in beton</w:t>
            </w:r>
          </w:p>
        </w:tc>
        <w:tc>
          <w:tcPr>
            <w:tcW w:w="1134" w:type="dxa"/>
            <w:tcBorders>
              <w:top w:val="nil"/>
              <w:bottom w:val="single" w:sz="2" w:space="0" w:color="auto"/>
            </w:tcBorders>
          </w:tcPr>
          <w:p w14:paraId="3FFFC8F7" w14:textId="77777777" w:rsidR="00B405BF" w:rsidRDefault="00B405BF" w:rsidP="007B0EA2">
            <w:pPr>
              <w:rPr>
                <w:lang w:val="en-US"/>
              </w:rPr>
            </w:pPr>
            <w:r>
              <w:rPr>
                <w:lang w:val="en-US"/>
              </w:rPr>
              <w:t>kg</w:t>
            </w:r>
          </w:p>
        </w:tc>
        <w:tc>
          <w:tcPr>
            <w:tcW w:w="1134" w:type="dxa"/>
            <w:tcBorders>
              <w:top w:val="nil"/>
              <w:bottom w:val="single" w:sz="2" w:space="0" w:color="auto"/>
            </w:tcBorders>
          </w:tcPr>
          <w:p w14:paraId="52CD8FAF" w14:textId="77777777" w:rsidR="00B405BF" w:rsidRDefault="00B405BF" w:rsidP="007B0EA2">
            <w:pPr>
              <w:rPr>
                <w:lang w:val="en-US"/>
              </w:rPr>
            </w:pPr>
            <w:r>
              <w:rPr>
                <w:lang w:val="en-US"/>
              </w:rPr>
              <w:t>54,4800</w:t>
            </w:r>
          </w:p>
        </w:tc>
      </w:tr>
      <w:tr w:rsidR="00B405BF" w14:paraId="5148610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DF0DBF" w14:textId="77777777" w:rsidR="00B405BF" w:rsidRDefault="00B405BF" w:rsidP="007B0EA2">
            <w:pPr>
              <w:rPr>
                <w:lang w:val="en-US"/>
              </w:rPr>
            </w:pPr>
          </w:p>
        </w:tc>
        <w:tc>
          <w:tcPr>
            <w:tcW w:w="1701" w:type="dxa"/>
            <w:tcBorders>
              <w:top w:val="nil"/>
              <w:bottom w:val="single" w:sz="2" w:space="0" w:color="auto"/>
            </w:tcBorders>
            <w:vAlign w:val="center"/>
          </w:tcPr>
          <w:p w14:paraId="311F32D4" w14:textId="77777777" w:rsidR="00B405BF" w:rsidRDefault="00B405BF" w:rsidP="007B0EA2">
            <w:pPr>
              <w:jc w:val="center"/>
              <w:rPr>
                <w:sz w:val="16"/>
                <w:szCs w:val="16"/>
                <w:lang w:val="en-US"/>
              </w:rPr>
            </w:pPr>
            <w:r>
              <w:rPr>
                <w:sz w:val="16"/>
                <w:szCs w:val="16"/>
                <w:lang w:val="en-US"/>
              </w:rPr>
              <w:t>2873155901200</w:t>
            </w:r>
          </w:p>
        </w:tc>
        <w:tc>
          <w:tcPr>
            <w:tcW w:w="5669" w:type="dxa"/>
            <w:tcBorders>
              <w:top w:val="nil"/>
              <w:bottom w:val="single" w:sz="2" w:space="0" w:color="auto"/>
            </w:tcBorders>
          </w:tcPr>
          <w:p w14:paraId="14EDABB6" w14:textId="77777777" w:rsidR="00B405BF" w:rsidRDefault="00B405BF" w:rsidP="007B0EA2">
            <w:pPr>
              <w:rPr>
                <w:lang w:val="en-US"/>
              </w:rPr>
            </w:pPr>
            <w:r>
              <w:rPr>
                <w:lang w:val="en-US"/>
              </w:rPr>
              <w:t>Electrozi pentru sudura</w:t>
            </w:r>
          </w:p>
        </w:tc>
        <w:tc>
          <w:tcPr>
            <w:tcW w:w="1134" w:type="dxa"/>
            <w:tcBorders>
              <w:top w:val="nil"/>
              <w:bottom w:val="single" w:sz="2" w:space="0" w:color="auto"/>
            </w:tcBorders>
          </w:tcPr>
          <w:p w14:paraId="7CE11D89" w14:textId="77777777" w:rsidR="00B405BF" w:rsidRDefault="00B405BF" w:rsidP="007B0EA2">
            <w:pPr>
              <w:rPr>
                <w:lang w:val="en-US"/>
              </w:rPr>
            </w:pPr>
            <w:r>
              <w:rPr>
                <w:lang w:val="en-US"/>
              </w:rPr>
              <w:t>kg</w:t>
            </w:r>
          </w:p>
        </w:tc>
        <w:tc>
          <w:tcPr>
            <w:tcW w:w="1134" w:type="dxa"/>
            <w:tcBorders>
              <w:top w:val="nil"/>
              <w:bottom w:val="single" w:sz="2" w:space="0" w:color="auto"/>
            </w:tcBorders>
          </w:tcPr>
          <w:p w14:paraId="6337085A" w14:textId="77777777" w:rsidR="00B405BF" w:rsidRDefault="00B405BF" w:rsidP="007B0EA2">
            <w:pPr>
              <w:rPr>
                <w:lang w:val="en-US"/>
              </w:rPr>
            </w:pPr>
            <w:r>
              <w:rPr>
                <w:lang w:val="en-US"/>
              </w:rPr>
              <w:t>0,2724</w:t>
            </w:r>
          </w:p>
        </w:tc>
      </w:tr>
      <w:tr w:rsidR="00B405BF" w14:paraId="2126BAA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E23F3" w14:textId="77777777" w:rsidR="00B405BF" w:rsidRDefault="00B405BF" w:rsidP="007B0EA2">
            <w:pPr>
              <w:rPr>
                <w:lang w:val="en-US"/>
              </w:rPr>
            </w:pPr>
          </w:p>
        </w:tc>
        <w:tc>
          <w:tcPr>
            <w:tcW w:w="1701" w:type="dxa"/>
            <w:tcBorders>
              <w:top w:val="nil"/>
              <w:bottom w:val="single" w:sz="2" w:space="0" w:color="auto"/>
            </w:tcBorders>
            <w:vAlign w:val="center"/>
          </w:tcPr>
          <w:p w14:paraId="79761124" w14:textId="77777777" w:rsidR="00B405BF" w:rsidRDefault="00B405BF" w:rsidP="007B0EA2">
            <w:pPr>
              <w:jc w:val="center"/>
              <w:rPr>
                <w:sz w:val="16"/>
                <w:szCs w:val="16"/>
                <w:lang w:val="en-US"/>
              </w:rPr>
            </w:pPr>
            <w:r>
              <w:rPr>
                <w:sz w:val="16"/>
                <w:szCs w:val="16"/>
                <w:lang w:val="en-US"/>
              </w:rPr>
              <w:t>4011106202741</w:t>
            </w:r>
          </w:p>
        </w:tc>
        <w:tc>
          <w:tcPr>
            <w:tcW w:w="5669" w:type="dxa"/>
            <w:tcBorders>
              <w:top w:val="nil"/>
              <w:bottom w:val="single" w:sz="2" w:space="0" w:color="auto"/>
            </w:tcBorders>
          </w:tcPr>
          <w:p w14:paraId="417C998C" w14:textId="77777777" w:rsidR="00B405BF" w:rsidRDefault="00B405BF" w:rsidP="007B0EA2">
            <w:pPr>
              <w:rPr>
                <w:lang w:val="en-US"/>
              </w:rPr>
            </w:pPr>
            <w:r>
              <w:rPr>
                <w:lang w:val="en-US"/>
              </w:rPr>
              <w:t>Energie electrica</w:t>
            </w:r>
          </w:p>
        </w:tc>
        <w:tc>
          <w:tcPr>
            <w:tcW w:w="1134" w:type="dxa"/>
            <w:tcBorders>
              <w:top w:val="nil"/>
              <w:bottom w:val="single" w:sz="2" w:space="0" w:color="auto"/>
            </w:tcBorders>
          </w:tcPr>
          <w:p w14:paraId="641B7948" w14:textId="77777777" w:rsidR="00B405BF" w:rsidRDefault="00B405BF" w:rsidP="007B0EA2">
            <w:pPr>
              <w:rPr>
                <w:lang w:val="en-US"/>
              </w:rPr>
            </w:pPr>
            <w:r>
              <w:rPr>
                <w:lang w:val="en-US"/>
              </w:rPr>
              <w:t>kw</w:t>
            </w:r>
          </w:p>
        </w:tc>
        <w:tc>
          <w:tcPr>
            <w:tcW w:w="1134" w:type="dxa"/>
            <w:tcBorders>
              <w:top w:val="nil"/>
              <w:bottom w:val="single" w:sz="2" w:space="0" w:color="auto"/>
            </w:tcBorders>
          </w:tcPr>
          <w:p w14:paraId="0D08AECE" w14:textId="77777777" w:rsidR="00B405BF" w:rsidRDefault="00B405BF" w:rsidP="007B0EA2">
            <w:pPr>
              <w:rPr>
                <w:lang w:val="en-US"/>
              </w:rPr>
            </w:pPr>
            <w:r>
              <w:rPr>
                <w:lang w:val="en-US"/>
              </w:rPr>
              <w:t>0,4358</w:t>
            </w:r>
          </w:p>
        </w:tc>
      </w:tr>
      <w:tr w:rsidR="00B405BF" w14:paraId="3C2CFBF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44E45" w14:textId="77777777" w:rsidR="00B405BF" w:rsidRDefault="00B405BF" w:rsidP="007B0EA2">
            <w:pPr>
              <w:rPr>
                <w:lang w:val="en-US"/>
              </w:rPr>
            </w:pPr>
          </w:p>
        </w:tc>
        <w:tc>
          <w:tcPr>
            <w:tcW w:w="1701" w:type="dxa"/>
            <w:tcBorders>
              <w:top w:val="nil"/>
              <w:bottom w:val="single" w:sz="2" w:space="0" w:color="auto"/>
            </w:tcBorders>
            <w:vAlign w:val="center"/>
          </w:tcPr>
          <w:p w14:paraId="1CCB9B97" w14:textId="77777777" w:rsidR="00B405BF" w:rsidRDefault="00B405BF" w:rsidP="007B0EA2">
            <w:pPr>
              <w:jc w:val="center"/>
              <w:rPr>
                <w:sz w:val="16"/>
                <w:szCs w:val="16"/>
                <w:lang w:val="en-US"/>
              </w:rPr>
            </w:pPr>
            <w:r>
              <w:rPr>
                <w:sz w:val="16"/>
                <w:szCs w:val="16"/>
                <w:lang w:val="en-US"/>
              </w:rPr>
              <w:t>1010126200341</w:t>
            </w:r>
          </w:p>
        </w:tc>
        <w:tc>
          <w:tcPr>
            <w:tcW w:w="5669" w:type="dxa"/>
            <w:tcBorders>
              <w:top w:val="nil"/>
              <w:bottom w:val="single" w:sz="2" w:space="0" w:color="auto"/>
            </w:tcBorders>
          </w:tcPr>
          <w:p w14:paraId="4A1CA042" w14:textId="77777777" w:rsidR="00B405BF" w:rsidRDefault="00B405BF" w:rsidP="007B0EA2">
            <w:pPr>
              <w:rPr>
                <w:lang w:val="en-US"/>
              </w:rPr>
            </w:pPr>
            <w:r>
              <w:rPr>
                <w:lang w:val="en-US"/>
              </w:rPr>
              <w:t>Carbuni de forja (huila)</w:t>
            </w:r>
          </w:p>
        </w:tc>
        <w:tc>
          <w:tcPr>
            <w:tcW w:w="1134" w:type="dxa"/>
            <w:tcBorders>
              <w:top w:val="nil"/>
              <w:bottom w:val="single" w:sz="2" w:space="0" w:color="auto"/>
            </w:tcBorders>
          </w:tcPr>
          <w:p w14:paraId="473CEADA" w14:textId="77777777" w:rsidR="00B405BF" w:rsidRDefault="00B405BF" w:rsidP="007B0EA2">
            <w:pPr>
              <w:rPr>
                <w:lang w:val="en-US"/>
              </w:rPr>
            </w:pPr>
            <w:r>
              <w:rPr>
                <w:lang w:val="en-US"/>
              </w:rPr>
              <w:t>kg</w:t>
            </w:r>
          </w:p>
        </w:tc>
        <w:tc>
          <w:tcPr>
            <w:tcW w:w="1134" w:type="dxa"/>
            <w:tcBorders>
              <w:top w:val="nil"/>
              <w:bottom w:val="single" w:sz="2" w:space="0" w:color="auto"/>
            </w:tcBorders>
          </w:tcPr>
          <w:p w14:paraId="070A9619" w14:textId="77777777" w:rsidR="00B405BF" w:rsidRDefault="00B405BF" w:rsidP="007B0EA2">
            <w:pPr>
              <w:rPr>
                <w:lang w:val="en-US"/>
              </w:rPr>
            </w:pPr>
            <w:r>
              <w:rPr>
                <w:lang w:val="en-US"/>
              </w:rPr>
              <w:t>0,8172</w:t>
            </w:r>
          </w:p>
        </w:tc>
      </w:tr>
      <w:tr w:rsidR="00B405BF" w14:paraId="14AD610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A5BF7" w14:textId="77777777" w:rsidR="00B405BF" w:rsidRDefault="00B405BF" w:rsidP="007B0EA2">
            <w:pPr>
              <w:rPr>
                <w:lang w:val="en-US"/>
              </w:rPr>
            </w:pPr>
            <w:r>
              <w:rPr>
                <w:lang w:val="en-US"/>
              </w:rPr>
              <w:t>3</w:t>
            </w:r>
          </w:p>
        </w:tc>
        <w:tc>
          <w:tcPr>
            <w:tcW w:w="1701" w:type="dxa"/>
            <w:tcBorders>
              <w:top w:val="single" w:sz="4" w:space="0" w:color="auto"/>
              <w:bottom w:val="single" w:sz="4" w:space="0" w:color="auto"/>
            </w:tcBorders>
          </w:tcPr>
          <w:p w14:paraId="0236DF89" w14:textId="77777777" w:rsidR="00B405BF" w:rsidRDefault="00B405BF" w:rsidP="007B0EA2">
            <w:pPr>
              <w:rPr>
                <w:lang w:val="en-US"/>
              </w:rPr>
            </w:pPr>
            <w:r>
              <w:rPr>
                <w:lang w:val="en-US"/>
              </w:rPr>
              <w:t>CA03F01</w:t>
            </w:r>
          </w:p>
          <w:p w14:paraId="0E2A4538" w14:textId="77777777" w:rsidR="00B405BF" w:rsidRDefault="00B405BF" w:rsidP="007B0EA2">
            <w:pPr>
              <w:rPr>
                <w:lang w:val="en-US"/>
              </w:rPr>
            </w:pPr>
          </w:p>
        </w:tc>
        <w:tc>
          <w:tcPr>
            <w:tcW w:w="5669" w:type="dxa"/>
            <w:tcBorders>
              <w:top w:val="single" w:sz="4" w:space="0" w:color="auto"/>
              <w:bottom w:val="single" w:sz="4" w:space="0" w:color="auto"/>
            </w:tcBorders>
          </w:tcPr>
          <w:p w14:paraId="06AE1C8A" w14:textId="77777777" w:rsidR="00B405BF" w:rsidRPr="002E6FFB" w:rsidRDefault="00B405BF" w:rsidP="007B0EA2">
            <w:pPr>
              <w:adjustRightInd w:val="0"/>
              <w:rPr>
                <w:rFonts w:ascii="Times New Roman CYR" w:hAnsi="Times New Roman CYR" w:cs="Times New Roman CYR"/>
                <w:sz w:val="16"/>
                <w:szCs w:val="16"/>
              </w:rPr>
            </w:pPr>
            <w:r>
              <w:rPr>
                <w:lang w:val="en-US"/>
              </w:rPr>
              <w:t xml:space="preserve">Beton simplu  turnat cu mijloace clasice,  in fundatii, socluri, ziduri de sprijin, pereti sub cota zero, preparat cu betoniera pe santier, turnare cu mijloace clasice, beton simplu clasa....  </w:t>
            </w:r>
            <w:r w:rsidRPr="002E6FFB">
              <w:t xml:space="preserve">(Устройство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 </w:t>
            </w:r>
            <w:r w:rsidRPr="002E6FFB">
              <w:rPr>
                <w:rFonts w:ascii="Times New Roman CYR" w:hAnsi="Times New Roman CYR" w:cs="Times New Roman CYR"/>
                <w:sz w:val="16"/>
                <w:szCs w:val="16"/>
              </w:rPr>
              <w:t xml:space="preserve"> </w:t>
            </w:r>
          </w:p>
          <w:p w14:paraId="60897E2C" w14:textId="77777777" w:rsidR="00B405BF" w:rsidRPr="00B16044" w:rsidRDefault="00B405BF" w:rsidP="007B0EA2">
            <w:pPr>
              <w:adjustRightInd w:val="0"/>
              <w:rPr>
                <w:rFonts w:ascii="Times New Roman CYR" w:hAnsi="Times New Roman CYR" w:cs="Times New Roman CYR"/>
                <w:sz w:val="16"/>
                <w:szCs w:val="16"/>
                <w:lang w:val="fr-FR"/>
              </w:rPr>
            </w:pPr>
            <w:r w:rsidRPr="00B16044">
              <w:rPr>
                <w:rFonts w:ascii="Times New Roman CYR" w:hAnsi="Times New Roman CYR" w:cs="Times New Roman CYR"/>
                <w:sz w:val="16"/>
                <w:szCs w:val="16"/>
                <w:lang w:val="fr-FR"/>
              </w:rPr>
              <w:t>Material marunt (dulapi de rasinoase, cuie, scoabe)=1,0150</w:t>
            </w:r>
          </w:p>
          <w:p w14:paraId="15BA45FD" w14:textId="77777777" w:rsidR="00B405BF" w:rsidRPr="00B16044" w:rsidRDefault="00B405BF" w:rsidP="007B0EA2">
            <w:pPr>
              <w:rPr>
                <w:lang w:val="fr-FR"/>
              </w:rPr>
            </w:pPr>
          </w:p>
        </w:tc>
        <w:tc>
          <w:tcPr>
            <w:tcW w:w="1134" w:type="dxa"/>
            <w:tcBorders>
              <w:top w:val="single" w:sz="4" w:space="0" w:color="auto"/>
              <w:bottom w:val="single" w:sz="4" w:space="0" w:color="auto"/>
            </w:tcBorders>
            <w:vAlign w:val="center"/>
          </w:tcPr>
          <w:p w14:paraId="261BB2E2" w14:textId="77777777" w:rsidR="00B405BF" w:rsidRDefault="00B405BF"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0FAA55E1" w14:textId="77777777" w:rsidR="00B405BF" w:rsidRDefault="00B405BF" w:rsidP="007B0EA2">
            <w:pPr>
              <w:jc w:val="center"/>
              <w:rPr>
                <w:lang w:val="en-US"/>
              </w:rPr>
            </w:pPr>
            <w:r>
              <w:rPr>
                <w:lang w:val="en-US"/>
              </w:rPr>
              <w:t>0,1000</w:t>
            </w:r>
          </w:p>
        </w:tc>
      </w:tr>
      <w:tr w:rsidR="00B405BF" w14:paraId="13C7D48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70C7B3" w14:textId="77777777" w:rsidR="00B405BF" w:rsidRDefault="00B405BF" w:rsidP="007B0EA2">
            <w:pPr>
              <w:rPr>
                <w:lang w:val="en-US"/>
              </w:rPr>
            </w:pPr>
          </w:p>
        </w:tc>
        <w:tc>
          <w:tcPr>
            <w:tcW w:w="1701" w:type="dxa"/>
            <w:tcBorders>
              <w:top w:val="nil"/>
              <w:bottom w:val="single" w:sz="2" w:space="0" w:color="auto"/>
            </w:tcBorders>
            <w:vAlign w:val="center"/>
          </w:tcPr>
          <w:p w14:paraId="33A9FCAA" w14:textId="77777777" w:rsidR="00B405BF" w:rsidRDefault="00B405BF" w:rsidP="007B0EA2">
            <w:pPr>
              <w:jc w:val="center"/>
              <w:rPr>
                <w:sz w:val="16"/>
                <w:szCs w:val="16"/>
                <w:lang w:val="en-US"/>
              </w:rPr>
            </w:pPr>
            <w:r>
              <w:rPr>
                <w:sz w:val="16"/>
                <w:szCs w:val="16"/>
                <w:lang w:val="en-US"/>
              </w:rPr>
              <w:t>7123010010200</w:t>
            </w:r>
          </w:p>
        </w:tc>
        <w:tc>
          <w:tcPr>
            <w:tcW w:w="5669" w:type="dxa"/>
            <w:tcBorders>
              <w:top w:val="nil"/>
              <w:bottom w:val="single" w:sz="2" w:space="0" w:color="auto"/>
            </w:tcBorders>
          </w:tcPr>
          <w:p w14:paraId="1B4EC90C" w14:textId="77777777" w:rsidR="00B405BF" w:rsidRDefault="00B405BF" w:rsidP="007B0EA2">
            <w:pPr>
              <w:rPr>
                <w:lang w:val="en-US"/>
              </w:rPr>
            </w:pPr>
            <w:r>
              <w:rPr>
                <w:lang w:val="en-US"/>
              </w:rPr>
              <w:t>Betonist</w:t>
            </w:r>
          </w:p>
        </w:tc>
        <w:tc>
          <w:tcPr>
            <w:tcW w:w="1134" w:type="dxa"/>
            <w:tcBorders>
              <w:top w:val="nil"/>
              <w:bottom w:val="single" w:sz="2" w:space="0" w:color="auto"/>
            </w:tcBorders>
          </w:tcPr>
          <w:p w14:paraId="3883892F" w14:textId="77777777" w:rsidR="00B405BF" w:rsidRDefault="00B405BF" w:rsidP="007B0EA2">
            <w:pPr>
              <w:rPr>
                <w:lang w:val="en-US"/>
              </w:rPr>
            </w:pPr>
            <w:r>
              <w:rPr>
                <w:lang w:val="en-US"/>
              </w:rPr>
              <w:t>h-om</w:t>
            </w:r>
          </w:p>
        </w:tc>
        <w:tc>
          <w:tcPr>
            <w:tcW w:w="1134" w:type="dxa"/>
            <w:tcBorders>
              <w:top w:val="nil"/>
              <w:bottom w:val="single" w:sz="2" w:space="0" w:color="auto"/>
            </w:tcBorders>
          </w:tcPr>
          <w:p w14:paraId="29328FEA" w14:textId="77777777" w:rsidR="00B405BF" w:rsidRDefault="00B405BF" w:rsidP="007B0EA2">
            <w:pPr>
              <w:rPr>
                <w:lang w:val="en-US"/>
              </w:rPr>
            </w:pPr>
            <w:r>
              <w:rPr>
                <w:lang w:val="en-US"/>
              </w:rPr>
              <w:t>0,3450</w:t>
            </w:r>
          </w:p>
        </w:tc>
      </w:tr>
      <w:tr w:rsidR="00B405BF" w14:paraId="11943F9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322F8A" w14:textId="77777777" w:rsidR="00B405BF" w:rsidRDefault="00B405BF" w:rsidP="007B0EA2">
            <w:pPr>
              <w:rPr>
                <w:lang w:val="en-US"/>
              </w:rPr>
            </w:pPr>
          </w:p>
        </w:tc>
        <w:tc>
          <w:tcPr>
            <w:tcW w:w="1701" w:type="dxa"/>
            <w:tcBorders>
              <w:top w:val="nil"/>
              <w:bottom w:val="single" w:sz="2" w:space="0" w:color="auto"/>
            </w:tcBorders>
            <w:vAlign w:val="center"/>
          </w:tcPr>
          <w:p w14:paraId="4456A6D0" w14:textId="77777777" w:rsidR="00B405BF" w:rsidRDefault="00B405BF"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4B4A3FC5" w14:textId="77777777" w:rsidR="00B405BF" w:rsidRDefault="00B405BF" w:rsidP="007B0EA2">
            <w:pPr>
              <w:rPr>
                <w:lang w:val="en-US"/>
              </w:rPr>
            </w:pPr>
            <w:r>
              <w:rPr>
                <w:lang w:val="en-US"/>
              </w:rPr>
              <w:t>Muncitor deservire CM</w:t>
            </w:r>
          </w:p>
        </w:tc>
        <w:tc>
          <w:tcPr>
            <w:tcW w:w="1134" w:type="dxa"/>
            <w:tcBorders>
              <w:top w:val="nil"/>
              <w:bottom w:val="single" w:sz="2" w:space="0" w:color="auto"/>
            </w:tcBorders>
          </w:tcPr>
          <w:p w14:paraId="7A7D49F8" w14:textId="77777777" w:rsidR="00B405BF" w:rsidRDefault="00B405BF" w:rsidP="007B0EA2">
            <w:pPr>
              <w:rPr>
                <w:lang w:val="en-US"/>
              </w:rPr>
            </w:pPr>
            <w:r>
              <w:rPr>
                <w:lang w:val="en-US"/>
              </w:rPr>
              <w:t>h-om</w:t>
            </w:r>
          </w:p>
        </w:tc>
        <w:tc>
          <w:tcPr>
            <w:tcW w:w="1134" w:type="dxa"/>
            <w:tcBorders>
              <w:top w:val="nil"/>
              <w:bottom w:val="single" w:sz="2" w:space="0" w:color="auto"/>
            </w:tcBorders>
          </w:tcPr>
          <w:p w14:paraId="338BB464" w14:textId="77777777" w:rsidR="00B405BF" w:rsidRDefault="00B405BF" w:rsidP="007B0EA2">
            <w:pPr>
              <w:rPr>
                <w:lang w:val="en-US"/>
              </w:rPr>
            </w:pPr>
            <w:r>
              <w:rPr>
                <w:lang w:val="en-US"/>
              </w:rPr>
              <w:t>0,0400</w:t>
            </w:r>
          </w:p>
        </w:tc>
      </w:tr>
      <w:tr w:rsidR="00B405BF" w14:paraId="700901C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574BFA" w14:textId="77777777" w:rsidR="00B405BF" w:rsidRDefault="00B405BF" w:rsidP="007B0EA2">
            <w:pPr>
              <w:rPr>
                <w:lang w:val="en-US"/>
              </w:rPr>
            </w:pPr>
          </w:p>
        </w:tc>
        <w:tc>
          <w:tcPr>
            <w:tcW w:w="1701" w:type="dxa"/>
            <w:tcBorders>
              <w:top w:val="nil"/>
              <w:bottom w:val="single" w:sz="2" w:space="0" w:color="auto"/>
            </w:tcBorders>
            <w:vAlign w:val="center"/>
          </w:tcPr>
          <w:p w14:paraId="530ABFC3" w14:textId="77777777" w:rsidR="00B405BF" w:rsidRDefault="00B405BF" w:rsidP="007B0EA2">
            <w:pPr>
              <w:jc w:val="center"/>
              <w:rPr>
                <w:sz w:val="16"/>
                <w:szCs w:val="16"/>
                <w:lang w:val="en-US"/>
              </w:rPr>
            </w:pPr>
            <w:r>
              <w:rPr>
                <w:sz w:val="16"/>
                <w:szCs w:val="16"/>
                <w:lang w:val="en-US"/>
              </w:rPr>
              <w:t>2663102100000</w:t>
            </w:r>
          </w:p>
        </w:tc>
        <w:tc>
          <w:tcPr>
            <w:tcW w:w="5669" w:type="dxa"/>
            <w:tcBorders>
              <w:top w:val="nil"/>
              <w:bottom w:val="single" w:sz="2" w:space="0" w:color="auto"/>
            </w:tcBorders>
          </w:tcPr>
          <w:p w14:paraId="5E6B851D" w14:textId="77777777" w:rsidR="00B405BF" w:rsidRDefault="00B405BF" w:rsidP="007B0EA2">
            <w:pPr>
              <w:rPr>
                <w:lang w:val="en-US"/>
              </w:rPr>
            </w:pPr>
            <w:r>
              <w:rPr>
                <w:lang w:val="en-US"/>
              </w:rPr>
              <w:t xml:space="preserve">Beton </w:t>
            </w:r>
          </w:p>
        </w:tc>
        <w:tc>
          <w:tcPr>
            <w:tcW w:w="1134" w:type="dxa"/>
            <w:tcBorders>
              <w:top w:val="nil"/>
              <w:bottom w:val="single" w:sz="2" w:space="0" w:color="auto"/>
            </w:tcBorders>
          </w:tcPr>
          <w:p w14:paraId="5DDE8B3D" w14:textId="77777777" w:rsidR="00B405BF" w:rsidRDefault="00B405BF" w:rsidP="007B0EA2">
            <w:pPr>
              <w:rPr>
                <w:lang w:val="en-US"/>
              </w:rPr>
            </w:pPr>
            <w:r>
              <w:rPr>
                <w:lang w:val="en-US"/>
              </w:rPr>
              <w:t>m3</w:t>
            </w:r>
          </w:p>
        </w:tc>
        <w:tc>
          <w:tcPr>
            <w:tcW w:w="1134" w:type="dxa"/>
            <w:tcBorders>
              <w:top w:val="nil"/>
              <w:bottom w:val="single" w:sz="2" w:space="0" w:color="auto"/>
            </w:tcBorders>
          </w:tcPr>
          <w:p w14:paraId="3D909DF8" w14:textId="77777777" w:rsidR="00B405BF" w:rsidRDefault="00B405BF" w:rsidP="007B0EA2">
            <w:pPr>
              <w:rPr>
                <w:lang w:val="en-US"/>
              </w:rPr>
            </w:pPr>
            <w:r>
              <w:rPr>
                <w:lang w:val="en-US"/>
              </w:rPr>
              <w:t>0,1035</w:t>
            </w:r>
          </w:p>
        </w:tc>
      </w:tr>
      <w:tr w:rsidR="00B405BF" w14:paraId="06EF7BF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95B1C5" w14:textId="77777777" w:rsidR="00B405BF" w:rsidRDefault="00B405BF" w:rsidP="007B0EA2">
            <w:pPr>
              <w:rPr>
                <w:lang w:val="en-US"/>
              </w:rPr>
            </w:pPr>
          </w:p>
        </w:tc>
        <w:tc>
          <w:tcPr>
            <w:tcW w:w="1701" w:type="dxa"/>
            <w:tcBorders>
              <w:top w:val="nil"/>
              <w:bottom w:val="single" w:sz="2" w:space="0" w:color="auto"/>
            </w:tcBorders>
            <w:vAlign w:val="center"/>
          </w:tcPr>
          <w:p w14:paraId="1DD185E5" w14:textId="77777777" w:rsidR="00B405BF" w:rsidRDefault="00B405BF" w:rsidP="007B0EA2">
            <w:pPr>
              <w:jc w:val="center"/>
              <w:rPr>
                <w:sz w:val="16"/>
                <w:szCs w:val="16"/>
                <w:lang w:val="en-US"/>
              </w:rPr>
            </w:pPr>
            <w:r>
              <w:rPr>
                <w:sz w:val="16"/>
                <w:szCs w:val="16"/>
                <w:lang w:val="en-US"/>
              </w:rPr>
              <w:t>4100116202818</w:t>
            </w:r>
          </w:p>
        </w:tc>
        <w:tc>
          <w:tcPr>
            <w:tcW w:w="5669" w:type="dxa"/>
            <w:tcBorders>
              <w:top w:val="nil"/>
              <w:bottom w:val="single" w:sz="2" w:space="0" w:color="auto"/>
            </w:tcBorders>
          </w:tcPr>
          <w:p w14:paraId="0A0A65EE" w14:textId="77777777" w:rsidR="00B405BF" w:rsidRPr="00B16044" w:rsidRDefault="00B405BF" w:rsidP="007B0EA2">
            <w:pPr>
              <w:rPr>
                <w:lang w:val="fr-FR"/>
              </w:rPr>
            </w:pPr>
            <w:r w:rsidRPr="00B16044">
              <w:rPr>
                <w:lang w:val="fr-FR"/>
              </w:rPr>
              <w:t xml:space="preserve">Apa pentru mortare si betoane </w:t>
            </w:r>
          </w:p>
        </w:tc>
        <w:tc>
          <w:tcPr>
            <w:tcW w:w="1134" w:type="dxa"/>
            <w:tcBorders>
              <w:top w:val="nil"/>
              <w:bottom w:val="single" w:sz="2" w:space="0" w:color="auto"/>
            </w:tcBorders>
          </w:tcPr>
          <w:p w14:paraId="4BF516BB" w14:textId="77777777" w:rsidR="00B405BF" w:rsidRDefault="00B405BF" w:rsidP="007B0EA2">
            <w:pPr>
              <w:rPr>
                <w:lang w:val="en-US"/>
              </w:rPr>
            </w:pPr>
            <w:r>
              <w:rPr>
                <w:lang w:val="en-US"/>
              </w:rPr>
              <w:t>m3</w:t>
            </w:r>
          </w:p>
        </w:tc>
        <w:tc>
          <w:tcPr>
            <w:tcW w:w="1134" w:type="dxa"/>
            <w:tcBorders>
              <w:top w:val="nil"/>
              <w:bottom w:val="single" w:sz="2" w:space="0" w:color="auto"/>
            </w:tcBorders>
          </w:tcPr>
          <w:p w14:paraId="1475D16A" w14:textId="77777777" w:rsidR="00B405BF" w:rsidRDefault="00B405BF" w:rsidP="007B0EA2">
            <w:pPr>
              <w:rPr>
                <w:lang w:val="en-US"/>
              </w:rPr>
            </w:pPr>
            <w:r>
              <w:rPr>
                <w:lang w:val="en-US"/>
              </w:rPr>
              <w:t>0,0101</w:t>
            </w:r>
          </w:p>
        </w:tc>
      </w:tr>
      <w:tr w:rsidR="00B405BF" w14:paraId="1EF1045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729B60" w14:textId="77777777" w:rsidR="00B405BF" w:rsidRDefault="00B405BF" w:rsidP="007B0EA2">
            <w:pPr>
              <w:rPr>
                <w:lang w:val="en-US"/>
              </w:rPr>
            </w:pPr>
          </w:p>
        </w:tc>
        <w:tc>
          <w:tcPr>
            <w:tcW w:w="1701" w:type="dxa"/>
            <w:tcBorders>
              <w:top w:val="nil"/>
              <w:bottom w:val="single" w:sz="2" w:space="0" w:color="auto"/>
            </w:tcBorders>
            <w:vAlign w:val="center"/>
          </w:tcPr>
          <w:p w14:paraId="43BF8F03" w14:textId="77777777" w:rsidR="00B405BF" w:rsidRDefault="00B405BF" w:rsidP="007B0EA2">
            <w:pPr>
              <w:jc w:val="center"/>
              <w:rPr>
                <w:sz w:val="16"/>
                <w:szCs w:val="16"/>
                <w:lang w:val="en-US"/>
              </w:rPr>
            </w:pPr>
            <w:r>
              <w:rPr>
                <w:sz w:val="16"/>
                <w:szCs w:val="16"/>
                <w:lang w:val="en-US"/>
              </w:rPr>
              <w:t>2952270003100</w:t>
            </w:r>
          </w:p>
        </w:tc>
        <w:tc>
          <w:tcPr>
            <w:tcW w:w="5669" w:type="dxa"/>
            <w:tcBorders>
              <w:top w:val="nil"/>
              <w:bottom w:val="single" w:sz="2" w:space="0" w:color="auto"/>
            </w:tcBorders>
          </w:tcPr>
          <w:p w14:paraId="26DE3777" w14:textId="77777777" w:rsidR="00B405BF" w:rsidRDefault="00B405BF" w:rsidP="007B0EA2">
            <w:pPr>
              <w:rPr>
                <w:lang w:val="en-US"/>
              </w:rPr>
            </w:pPr>
            <w:r>
              <w:rPr>
                <w:lang w:val="en-US"/>
              </w:rPr>
              <w:t>Vibrator de adincime</w:t>
            </w:r>
          </w:p>
        </w:tc>
        <w:tc>
          <w:tcPr>
            <w:tcW w:w="1134" w:type="dxa"/>
            <w:tcBorders>
              <w:top w:val="nil"/>
              <w:bottom w:val="single" w:sz="2" w:space="0" w:color="auto"/>
            </w:tcBorders>
          </w:tcPr>
          <w:p w14:paraId="36028DBF" w14:textId="77777777" w:rsidR="00B405BF" w:rsidRDefault="00B405BF" w:rsidP="007B0EA2">
            <w:pPr>
              <w:rPr>
                <w:lang w:val="en-US"/>
              </w:rPr>
            </w:pPr>
            <w:r>
              <w:rPr>
                <w:lang w:val="en-US"/>
              </w:rPr>
              <w:t>h-ut</w:t>
            </w:r>
          </w:p>
        </w:tc>
        <w:tc>
          <w:tcPr>
            <w:tcW w:w="1134" w:type="dxa"/>
            <w:tcBorders>
              <w:top w:val="nil"/>
              <w:bottom w:val="single" w:sz="2" w:space="0" w:color="auto"/>
            </w:tcBorders>
          </w:tcPr>
          <w:p w14:paraId="1B04B719" w14:textId="77777777" w:rsidR="00B405BF" w:rsidRDefault="00B405BF" w:rsidP="007B0EA2">
            <w:pPr>
              <w:rPr>
                <w:lang w:val="en-US"/>
              </w:rPr>
            </w:pPr>
            <w:r>
              <w:rPr>
                <w:lang w:val="en-US"/>
              </w:rPr>
              <w:t>0,0600</w:t>
            </w:r>
          </w:p>
        </w:tc>
      </w:tr>
      <w:tr w:rsidR="00B405BF" w14:paraId="7A4D9A2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40314F" w14:textId="77777777" w:rsidR="00B405BF" w:rsidRDefault="00B405BF" w:rsidP="007B0EA2">
            <w:pPr>
              <w:rPr>
                <w:lang w:val="en-US"/>
              </w:rPr>
            </w:pPr>
          </w:p>
        </w:tc>
        <w:tc>
          <w:tcPr>
            <w:tcW w:w="1701" w:type="dxa"/>
            <w:tcBorders>
              <w:top w:val="nil"/>
              <w:bottom w:val="single" w:sz="2" w:space="0" w:color="auto"/>
            </w:tcBorders>
            <w:vAlign w:val="center"/>
          </w:tcPr>
          <w:p w14:paraId="7CB063E9" w14:textId="77777777" w:rsidR="00B405BF" w:rsidRDefault="00B405BF" w:rsidP="007B0EA2">
            <w:pPr>
              <w:jc w:val="center"/>
              <w:rPr>
                <w:sz w:val="16"/>
                <w:szCs w:val="16"/>
                <w:lang w:val="en-US"/>
              </w:rPr>
            </w:pPr>
            <w:r>
              <w:rPr>
                <w:sz w:val="16"/>
                <w:szCs w:val="16"/>
                <w:lang w:val="en-US"/>
              </w:rPr>
              <w:t>3410520006752</w:t>
            </w:r>
          </w:p>
        </w:tc>
        <w:tc>
          <w:tcPr>
            <w:tcW w:w="5669" w:type="dxa"/>
            <w:tcBorders>
              <w:top w:val="nil"/>
              <w:bottom w:val="single" w:sz="2" w:space="0" w:color="auto"/>
            </w:tcBorders>
          </w:tcPr>
          <w:p w14:paraId="15F5D509" w14:textId="77777777" w:rsidR="00B405BF" w:rsidRDefault="00B405BF" w:rsidP="007B0EA2">
            <w:pPr>
              <w:rPr>
                <w:lang w:val="en-US"/>
              </w:rPr>
            </w:pPr>
            <w:r>
              <w:rPr>
                <w:lang w:val="en-US"/>
              </w:rPr>
              <w:t>Automacara 6 - 10 tf</w:t>
            </w:r>
          </w:p>
        </w:tc>
        <w:tc>
          <w:tcPr>
            <w:tcW w:w="1134" w:type="dxa"/>
            <w:tcBorders>
              <w:top w:val="nil"/>
              <w:bottom w:val="single" w:sz="2" w:space="0" w:color="auto"/>
            </w:tcBorders>
          </w:tcPr>
          <w:p w14:paraId="12FA899F"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07E59F3" w14:textId="77777777" w:rsidR="00B405BF" w:rsidRDefault="00B405BF" w:rsidP="007B0EA2">
            <w:pPr>
              <w:rPr>
                <w:lang w:val="en-US"/>
              </w:rPr>
            </w:pPr>
            <w:r>
              <w:rPr>
                <w:lang w:val="en-US"/>
              </w:rPr>
              <w:t>0,0250</w:t>
            </w:r>
          </w:p>
        </w:tc>
      </w:tr>
      <w:tr w:rsidR="00B405BF" w14:paraId="0ADA703A" w14:textId="77777777" w:rsidTr="007B0EA2">
        <w:tc>
          <w:tcPr>
            <w:tcW w:w="709" w:type="dxa"/>
            <w:tcBorders>
              <w:top w:val="nil"/>
              <w:left w:val="single" w:sz="6" w:space="0" w:color="auto"/>
              <w:bottom w:val="nil"/>
              <w:right w:val="nil"/>
            </w:tcBorders>
          </w:tcPr>
          <w:p w14:paraId="0E2023C3" w14:textId="77777777" w:rsidR="00B405BF" w:rsidRDefault="00B405BF"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0208B5E7" w14:textId="77777777" w:rsidR="00B405BF" w:rsidRDefault="00B405BF" w:rsidP="007B0EA2">
            <w:pPr>
              <w:rPr>
                <w:lang w:val="en-US"/>
              </w:rPr>
            </w:pPr>
          </w:p>
        </w:tc>
        <w:tc>
          <w:tcPr>
            <w:tcW w:w="5669" w:type="dxa"/>
            <w:tcBorders>
              <w:top w:val="nil"/>
              <w:left w:val="single" w:sz="6" w:space="0" w:color="auto"/>
              <w:bottom w:val="nil"/>
              <w:right w:val="single" w:sz="6" w:space="0" w:color="auto"/>
            </w:tcBorders>
          </w:tcPr>
          <w:p w14:paraId="23370C07" w14:textId="77777777" w:rsidR="00B405BF" w:rsidRPr="007F2714" w:rsidRDefault="00B405BF" w:rsidP="007B0EA2">
            <w:pPr>
              <w:rPr>
                <w:b/>
                <w:bCs/>
                <w:sz w:val="22"/>
                <w:szCs w:val="22"/>
                <w:lang w:val="en-US"/>
              </w:rPr>
            </w:pPr>
            <w:r w:rsidRPr="00B40365">
              <w:rPr>
                <w:b/>
                <w:bCs/>
                <w:sz w:val="22"/>
                <w:szCs w:val="22"/>
                <w:lang w:val="en-US"/>
              </w:rPr>
              <w:t>2. Lucrari de montare</w:t>
            </w:r>
          </w:p>
          <w:p w14:paraId="11D5295D" w14:textId="77777777" w:rsidR="00B405BF" w:rsidRPr="00B40365" w:rsidRDefault="00B405BF" w:rsidP="007B0EA2">
            <w:pPr>
              <w:rPr>
                <w:lang w:val="en-US"/>
              </w:rPr>
            </w:pPr>
          </w:p>
        </w:tc>
        <w:tc>
          <w:tcPr>
            <w:tcW w:w="1134" w:type="dxa"/>
            <w:tcBorders>
              <w:top w:val="nil"/>
              <w:left w:val="single" w:sz="6" w:space="0" w:color="auto"/>
              <w:bottom w:val="nil"/>
              <w:right w:val="nil"/>
            </w:tcBorders>
          </w:tcPr>
          <w:p w14:paraId="39A07D79" w14:textId="77777777" w:rsidR="00B405BF" w:rsidRDefault="00B405BF" w:rsidP="007B0EA2">
            <w:pPr>
              <w:rPr>
                <w:b/>
                <w:bCs/>
                <w:sz w:val="22"/>
                <w:szCs w:val="22"/>
                <w:lang w:val="en-US"/>
              </w:rPr>
            </w:pPr>
          </w:p>
        </w:tc>
        <w:tc>
          <w:tcPr>
            <w:tcW w:w="1134" w:type="dxa"/>
            <w:tcBorders>
              <w:top w:val="nil"/>
              <w:left w:val="single" w:sz="6" w:space="0" w:color="auto"/>
              <w:bottom w:val="nil"/>
              <w:right w:val="nil"/>
            </w:tcBorders>
          </w:tcPr>
          <w:p w14:paraId="5CFA56A2" w14:textId="77777777" w:rsidR="00B405BF" w:rsidRDefault="00B405BF" w:rsidP="007B0EA2">
            <w:pPr>
              <w:rPr>
                <w:lang w:val="en-US"/>
              </w:rPr>
            </w:pPr>
          </w:p>
        </w:tc>
      </w:tr>
      <w:tr w:rsidR="00B405BF" w14:paraId="2E30CD2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101FB5" w14:textId="77777777" w:rsidR="00B405BF" w:rsidRDefault="00B405BF" w:rsidP="007B0EA2">
            <w:pPr>
              <w:rPr>
                <w:lang w:val="en-US"/>
              </w:rPr>
            </w:pPr>
            <w:r>
              <w:rPr>
                <w:lang w:val="en-US"/>
              </w:rPr>
              <w:t>4</w:t>
            </w:r>
          </w:p>
        </w:tc>
        <w:tc>
          <w:tcPr>
            <w:tcW w:w="1701" w:type="dxa"/>
            <w:tcBorders>
              <w:top w:val="single" w:sz="4" w:space="0" w:color="auto"/>
              <w:bottom w:val="single" w:sz="4" w:space="0" w:color="auto"/>
            </w:tcBorders>
          </w:tcPr>
          <w:p w14:paraId="7A9D5D42" w14:textId="77777777" w:rsidR="00B405BF" w:rsidRDefault="00B405BF" w:rsidP="007B0EA2">
            <w:pPr>
              <w:rPr>
                <w:lang w:val="en-US"/>
              </w:rPr>
            </w:pPr>
            <w:r>
              <w:rPr>
                <w:lang w:val="en-US"/>
              </w:rPr>
              <w:t>08-03-600-2</w:t>
            </w:r>
          </w:p>
          <w:p w14:paraId="020FAC95" w14:textId="77777777" w:rsidR="00B405BF" w:rsidRDefault="00B405BF" w:rsidP="007B0EA2">
            <w:pPr>
              <w:rPr>
                <w:lang w:val="en-US"/>
              </w:rPr>
            </w:pPr>
          </w:p>
        </w:tc>
        <w:tc>
          <w:tcPr>
            <w:tcW w:w="5669" w:type="dxa"/>
            <w:tcBorders>
              <w:top w:val="single" w:sz="4" w:space="0" w:color="auto"/>
              <w:bottom w:val="single" w:sz="4" w:space="0" w:color="auto"/>
            </w:tcBorders>
          </w:tcPr>
          <w:p w14:paraId="2E5C907E" w14:textId="77777777" w:rsidR="00B405BF" w:rsidRPr="00B16044" w:rsidRDefault="00B405BF" w:rsidP="007B0EA2">
            <w:pPr>
              <w:adjustRightInd w:val="0"/>
              <w:rPr>
                <w:rFonts w:ascii="Times New Roman CYR" w:hAnsi="Times New Roman CYR" w:cs="Times New Roman CYR"/>
                <w:sz w:val="16"/>
                <w:szCs w:val="16"/>
                <w:lang w:val="fr-FR"/>
              </w:rPr>
            </w:pPr>
            <w:r w:rsidRPr="00B16044">
              <w:rPr>
                <w:lang w:val="fr-FR"/>
              </w:rPr>
              <w:t>Contoare, montate pe suport pregatit, cu trei faze</w:t>
            </w:r>
            <w:r w:rsidRPr="00B16044">
              <w:rPr>
                <w:rFonts w:ascii="Times New Roman CYR" w:hAnsi="Times New Roman CYR" w:cs="Times New Roman CYR"/>
                <w:sz w:val="16"/>
                <w:szCs w:val="16"/>
                <w:lang w:val="fr-FR"/>
              </w:rPr>
              <w:t xml:space="preserve"> </w:t>
            </w:r>
          </w:p>
          <w:p w14:paraId="30200CBD" w14:textId="77777777" w:rsidR="00B405BF" w:rsidRPr="00B16044" w:rsidRDefault="00B405BF" w:rsidP="007B0EA2">
            <w:pPr>
              <w:rPr>
                <w:lang w:val="fr-FR"/>
              </w:rPr>
            </w:pPr>
          </w:p>
        </w:tc>
        <w:tc>
          <w:tcPr>
            <w:tcW w:w="1134" w:type="dxa"/>
            <w:tcBorders>
              <w:top w:val="single" w:sz="4" w:space="0" w:color="auto"/>
              <w:bottom w:val="single" w:sz="4" w:space="0" w:color="auto"/>
            </w:tcBorders>
            <w:vAlign w:val="center"/>
          </w:tcPr>
          <w:p w14:paraId="58958CC5"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C4640CC" w14:textId="77777777" w:rsidR="00B405BF" w:rsidRDefault="00B405BF" w:rsidP="007B0EA2">
            <w:pPr>
              <w:jc w:val="center"/>
              <w:rPr>
                <w:lang w:val="en-US"/>
              </w:rPr>
            </w:pPr>
            <w:r>
              <w:rPr>
                <w:lang w:val="en-US"/>
              </w:rPr>
              <w:t>1,0000</w:t>
            </w:r>
          </w:p>
        </w:tc>
      </w:tr>
      <w:tr w:rsidR="00B405BF" w14:paraId="413D4D3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3AC1CF" w14:textId="77777777" w:rsidR="00B405BF" w:rsidRDefault="00B405BF" w:rsidP="007B0EA2">
            <w:pPr>
              <w:rPr>
                <w:lang w:val="en-US"/>
              </w:rPr>
            </w:pPr>
          </w:p>
        </w:tc>
        <w:tc>
          <w:tcPr>
            <w:tcW w:w="1701" w:type="dxa"/>
            <w:tcBorders>
              <w:top w:val="nil"/>
              <w:bottom w:val="single" w:sz="2" w:space="0" w:color="auto"/>
            </w:tcBorders>
            <w:vAlign w:val="center"/>
          </w:tcPr>
          <w:p w14:paraId="6629F2F8"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725B0CF3"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2A0CC5F5" w14:textId="77777777" w:rsidR="00B405BF" w:rsidRDefault="00B405BF" w:rsidP="007B0EA2">
            <w:pPr>
              <w:rPr>
                <w:lang w:val="en-US"/>
              </w:rPr>
            </w:pPr>
            <w:r>
              <w:rPr>
                <w:lang w:val="en-US"/>
              </w:rPr>
              <w:t>h-om</w:t>
            </w:r>
          </w:p>
        </w:tc>
        <w:tc>
          <w:tcPr>
            <w:tcW w:w="1134" w:type="dxa"/>
            <w:tcBorders>
              <w:top w:val="nil"/>
              <w:bottom w:val="single" w:sz="2" w:space="0" w:color="auto"/>
            </w:tcBorders>
          </w:tcPr>
          <w:p w14:paraId="47130F43" w14:textId="77777777" w:rsidR="00B405BF" w:rsidRDefault="00B405BF" w:rsidP="007B0EA2">
            <w:pPr>
              <w:rPr>
                <w:lang w:val="en-US"/>
              </w:rPr>
            </w:pPr>
            <w:r>
              <w:rPr>
                <w:lang w:val="en-US"/>
              </w:rPr>
              <w:t>0,8700</w:t>
            </w:r>
          </w:p>
        </w:tc>
      </w:tr>
      <w:tr w:rsidR="00B405BF" w14:paraId="510A813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80295" w14:textId="77777777" w:rsidR="00B405BF" w:rsidRDefault="00B405BF" w:rsidP="007B0EA2">
            <w:pPr>
              <w:rPr>
                <w:lang w:val="en-US"/>
              </w:rPr>
            </w:pPr>
          </w:p>
        </w:tc>
        <w:tc>
          <w:tcPr>
            <w:tcW w:w="1701" w:type="dxa"/>
            <w:tcBorders>
              <w:top w:val="nil"/>
              <w:bottom w:val="single" w:sz="2" w:space="0" w:color="auto"/>
            </w:tcBorders>
            <w:vAlign w:val="center"/>
          </w:tcPr>
          <w:p w14:paraId="7F17F287"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4C03488" w14:textId="77777777" w:rsidR="00B405BF" w:rsidRPr="00B16044" w:rsidRDefault="00B405BF" w:rsidP="007B0EA2">
            <w:pPr>
              <w:rPr>
                <w:lang w:val="fr-FR"/>
              </w:rPr>
            </w:pPr>
            <w:r w:rsidRPr="00B16044">
              <w:rPr>
                <w:lang w:val="fr-FR"/>
              </w:rPr>
              <w:t>Macarale pe sasiu auto pentru montarea utilajului tehnologic (in afara conductei principale), 10 t</w:t>
            </w:r>
          </w:p>
        </w:tc>
        <w:tc>
          <w:tcPr>
            <w:tcW w:w="1134" w:type="dxa"/>
            <w:tcBorders>
              <w:top w:val="nil"/>
              <w:bottom w:val="single" w:sz="2" w:space="0" w:color="auto"/>
            </w:tcBorders>
          </w:tcPr>
          <w:p w14:paraId="6CAC1940" w14:textId="77777777" w:rsidR="00B405BF" w:rsidRDefault="00B405BF" w:rsidP="007B0EA2">
            <w:pPr>
              <w:rPr>
                <w:lang w:val="en-US"/>
              </w:rPr>
            </w:pPr>
            <w:r>
              <w:rPr>
                <w:lang w:val="en-US"/>
              </w:rPr>
              <w:t>h-ut</w:t>
            </w:r>
          </w:p>
        </w:tc>
        <w:tc>
          <w:tcPr>
            <w:tcW w:w="1134" w:type="dxa"/>
            <w:tcBorders>
              <w:top w:val="nil"/>
              <w:bottom w:val="single" w:sz="2" w:space="0" w:color="auto"/>
            </w:tcBorders>
          </w:tcPr>
          <w:p w14:paraId="21518FE8" w14:textId="77777777" w:rsidR="00B405BF" w:rsidRDefault="00B405BF" w:rsidP="007B0EA2">
            <w:pPr>
              <w:rPr>
                <w:lang w:val="en-US"/>
              </w:rPr>
            </w:pPr>
            <w:r>
              <w:rPr>
                <w:lang w:val="en-US"/>
              </w:rPr>
              <w:t>0,0100</w:t>
            </w:r>
          </w:p>
        </w:tc>
      </w:tr>
      <w:tr w:rsidR="00B405BF" w14:paraId="57B05A8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0CBF5A" w14:textId="77777777" w:rsidR="00B405BF" w:rsidRDefault="00B405BF" w:rsidP="007B0EA2">
            <w:pPr>
              <w:rPr>
                <w:lang w:val="en-US"/>
              </w:rPr>
            </w:pPr>
          </w:p>
        </w:tc>
        <w:tc>
          <w:tcPr>
            <w:tcW w:w="1701" w:type="dxa"/>
            <w:tcBorders>
              <w:top w:val="nil"/>
              <w:bottom w:val="single" w:sz="2" w:space="0" w:color="auto"/>
            </w:tcBorders>
            <w:vAlign w:val="center"/>
          </w:tcPr>
          <w:p w14:paraId="5315B064"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021CDE39" w14:textId="77777777" w:rsidR="00B405BF" w:rsidRPr="00B16044" w:rsidRDefault="00B405BF" w:rsidP="007B0EA2">
            <w:pPr>
              <w:rPr>
                <w:lang w:val="fr-FR"/>
              </w:rPr>
            </w:pPr>
            <w:r w:rsidRPr="00B16044">
              <w:rPr>
                <w:lang w:val="fr-FR"/>
              </w:rPr>
              <w:t>Automobile cu bord, tonaj pina la 8 t</w:t>
            </w:r>
          </w:p>
        </w:tc>
        <w:tc>
          <w:tcPr>
            <w:tcW w:w="1134" w:type="dxa"/>
            <w:tcBorders>
              <w:top w:val="nil"/>
              <w:bottom w:val="single" w:sz="2" w:space="0" w:color="auto"/>
            </w:tcBorders>
          </w:tcPr>
          <w:p w14:paraId="2885E7C8"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419AA8B" w14:textId="77777777" w:rsidR="00B405BF" w:rsidRDefault="00B405BF" w:rsidP="007B0EA2">
            <w:pPr>
              <w:rPr>
                <w:lang w:val="en-US"/>
              </w:rPr>
            </w:pPr>
            <w:r>
              <w:rPr>
                <w:lang w:val="en-US"/>
              </w:rPr>
              <w:t>0,0100</w:t>
            </w:r>
          </w:p>
        </w:tc>
      </w:tr>
      <w:tr w:rsidR="00B405BF" w14:paraId="275D443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8DEA8D" w14:textId="77777777" w:rsidR="00B405BF" w:rsidRDefault="00B405BF" w:rsidP="007B0EA2">
            <w:pPr>
              <w:rPr>
                <w:lang w:val="en-US"/>
              </w:rPr>
            </w:pPr>
            <w:r>
              <w:rPr>
                <w:lang w:val="en-US"/>
              </w:rPr>
              <w:t>5</w:t>
            </w:r>
          </w:p>
        </w:tc>
        <w:tc>
          <w:tcPr>
            <w:tcW w:w="1701" w:type="dxa"/>
            <w:tcBorders>
              <w:top w:val="single" w:sz="4" w:space="0" w:color="auto"/>
              <w:bottom w:val="single" w:sz="4" w:space="0" w:color="auto"/>
            </w:tcBorders>
          </w:tcPr>
          <w:p w14:paraId="166BE038" w14:textId="77777777" w:rsidR="00B405BF" w:rsidRDefault="00B405BF" w:rsidP="007B0EA2">
            <w:pPr>
              <w:rPr>
                <w:lang w:val="en-US"/>
              </w:rPr>
            </w:pPr>
            <w:r>
              <w:rPr>
                <w:lang w:val="en-US"/>
              </w:rPr>
              <w:t>08-01-101-2</w:t>
            </w:r>
          </w:p>
          <w:p w14:paraId="43857246" w14:textId="77777777" w:rsidR="00B405BF" w:rsidRDefault="00B405BF" w:rsidP="007B0EA2">
            <w:pPr>
              <w:rPr>
                <w:lang w:val="en-US"/>
              </w:rPr>
            </w:pPr>
          </w:p>
        </w:tc>
        <w:tc>
          <w:tcPr>
            <w:tcW w:w="5669" w:type="dxa"/>
            <w:tcBorders>
              <w:top w:val="single" w:sz="4" w:space="0" w:color="auto"/>
              <w:bottom w:val="single" w:sz="4" w:space="0" w:color="auto"/>
            </w:tcBorders>
          </w:tcPr>
          <w:p w14:paraId="717DCE87" w14:textId="77777777" w:rsidR="00B405BF" w:rsidRDefault="00B405BF" w:rsidP="007B0EA2">
            <w:pPr>
              <w:adjustRightInd w:val="0"/>
              <w:rPr>
                <w:rFonts w:ascii="Times New Roman CYR" w:hAnsi="Times New Roman CYR" w:cs="Times New Roman CYR"/>
                <w:sz w:val="16"/>
                <w:szCs w:val="16"/>
                <w:lang w:val="en-US"/>
              </w:rPr>
            </w:pPr>
            <w:r>
              <w:rPr>
                <w:lang w:val="en-US"/>
              </w:rPr>
              <w:t xml:space="preserve">Montarea invertor </w:t>
            </w:r>
            <w:r>
              <w:rPr>
                <w:rFonts w:ascii="Times New Roman CYR" w:hAnsi="Times New Roman CYR" w:cs="Times New Roman CYR"/>
                <w:sz w:val="16"/>
                <w:szCs w:val="16"/>
                <w:lang w:val="en-US"/>
              </w:rPr>
              <w:t xml:space="preserve"> </w:t>
            </w:r>
          </w:p>
          <w:p w14:paraId="02690EDA"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136B73C6"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C453DB7" w14:textId="77777777" w:rsidR="00B405BF" w:rsidRDefault="00B405BF" w:rsidP="007B0EA2">
            <w:pPr>
              <w:jc w:val="center"/>
              <w:rPr>
                <w:lang w:val="en-US"/>
              </w:rPr>
            </w:pPr>
            <w:r>
              <w:rPr>
                <w:lang w:val="en-US"/>
              </w:rPr>
              <w:t>1,0000</w:t>
            </w:r>
          </w:p>
        </w:tc>
      </w:tr>
      <w:tr w:rsidR="00B405BF" w14:paraId="2863EE7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0F98D3" w14:textId="77777777" w:rsidR="00B405BF" w:rsidRDefault="00B405BF" w:rsidP="007B0EA2">
            <w:pPr>
              <w:rPr>
                <w:lang w:val="en-US"/>
              </w:rPr>
            </w:pPr>
          </w:p>
        </w:tc>
        <w:tc>
          <w:tcPr>
            <w:tcW w:w="1701" w:type="dxa"/>
            <w:tcBorders>
              <w:top w:val="nil"/>
              <w:bottom w:val="single" w:sz="2" w:space="0" w:color="auto"/>
            </w:tcBorders>
            <w:vAlign w:val="center"/>
          </w:tcPr>
          <w:p w14:paraId="3166A720"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A26539C"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3B627179" w14:textId="77777777" w:rsidR="00B405BF" w:rsidRDefault="00B405BF" w:rsidP="007B0EA2">
            <w:pPr>
              <w:rPr>
                <w:lang w:val="en-US"/>
              </w:rPr>
            </w:pPr>
            <w:r>
              <w:rPr>
                <w:lang w:val="en-US"/>
              </w:rPr>
              <w:t>h-om</w:t>
            </w:r>
          </w:p>
        </w:tc>
        <w:tc>
          <w:tcPr>
            <w:tcW w:w="1134" w:type="dxa"/>
            <w:tcBorders>
              <w:top w:val="nil"/>
              <w:bottom w:val="single" w:sz="2" w:space="0" w:color="auto"/>
            </w:tcBorders>
          </w:tcPr>
          <w:p w14:paraId="4AA7F4B7" w14:textId="77777777" w:rsidR="00B405BF" w:rsidRDefault="00B405BF" w:rsidP="007B0EA2">
            <w:pPr>
              <w:rPr>
                <w:lang w:val="en-US"/>
              </w:rPr>
            </w:pPr>
            <w:r>
              <w:rPr>
                <w:lang w:val="en-US"/>
              </w:rPr>
              <w:t>11,2000</w:t>
            </w:r>
          </w:p>
        </w:tc>
      </w:tr>
      <w:tr w:rsidR="00B405BF" w14:paraId="404D3CA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F365A" w14:textId="77777777" w:rsidR="00B405BF" w:rsidRDefault="00B405BF" w:rsidP="007B0EA2">
            <w:pPr>
              <w:rPr>
                <w:lang w:val="en-US"/>
              </w:rPr>
            </w:pPr>
          </w:p>
        </w:tc>
        <w:tc>
          <w:tcPr>
            <w:tcW w:w="1701" w:type="dxa"/>
            <w:tcBorders>
              <w:top w:val="nil"/>
              <w:bottom w:val="single" w:sz="2" w:space="0" w:color="auto"/>
            </w:tcBorders>
            <w:vAlign w:val="center"/>
          </w:tcPr>
          <w:p w14:paraId="6E94D13E" w14:textId="77777777" w:rsidR="00B405BF" w:rsidRDefault="00B405B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5E2C1A5A" w14:textId="77777777" w:rsidR="00B405BF" w:rsidRPr="00B16044" w:rsidRDefault="00B405BF" w:rsidP="007B0EA2">
            <w:pPr>
              <w:rPr>
                <w:lang w:val="fr-FR"/>
              </w:rPr>
            </w:pPr>
            <w:r w:rsidRPr="00B16044">
              <w:rPr>
                <w:lang w:val="fr-FR"/>
              </w:rPr>
              <w:t xml:space="preserve">Suruburi cu piulite si saibe </w:t>
            </w:r>
          </w:p>
        </w:tc>
        <w:tc>
          <w:tcPr>
            <w:tcW w:w="1134" w:type="dxa"/>
            <w:tcBorders>
              <w:top w:val="nil"/>
              <w:bottom w:val="single" w:sz="2" w:space="0" w:color="auto"/>
            </w:tcBorders>
          </w:tcPr>
          <w:p w14:paraId="5CFBDF03" w14:textId="77777777" w:rsidR="00B405BF" w:rsidRDefault="00B405BF" w:rsidP="007B0EA2">
            <w:pPr>
              <w:rPr>
                <w:lang w:val="en-US"/>
              </w:rPr>
            </w:pPr>
            <w:r>
              <w:rPr>
                <w:lang w:val="en-US"/>
              </w:rPr>
              <w:t>kg</w:t>
            </w:r>
          </w:p>
        </w:tc>
        <w:tc>
          <w:tcPr>
            <w:tcW w:w="1134" w:type="dxa"/>
            <w:tcBorders>
              <w:top w:val="nil"/>
              <w:bottom w:val="single" w:sz="2" w:space="0" w:color="auto"/>
            </w:tcBorders>
          </w:tcPr>
          <w:p w14:paraId="45A75AA5" w14:textId="77777777" w:rsidR="00B405BF" w:rsidRDefault="00B405BF" w:rsidP="007B0EA2">
            <w:pPr>
              <w:rPr>
                <w:lang w:val="en-US"/>
              </w:rPr>
            </w:pPr>
            <w:r>
              <w:rPr>
                <w:lang w:val="en-US"/>
              </w:rPr>
              <w:t>0,7700</w:t>
            </w:r>
          </w:p>
        </w:tc>
      </w:tr>
      <w:tr w:rsidR="00B405BF" w14:paraId="3862163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1C2B1A" w14:textId="77777777" w:rsidR="00B405BF" w:rsidRDefault="00B405BF" w:rsidP="007B0EA2">
            <w:pPr>
              <w:rPr>
                <w:lang w:val="en-US"/>
              </w:rPr>
            </w:pPr>
          </w:p>
        </w:tc>
        <w:tc>
          <w:tcPr>
            <w:tcW w:w="1701" w:type="dxa"/>
            <w:tcBorders>
              <w:top w:val="nil"/>
              <w:bottom w:val="single" w:sz="2" w:space="0" w:color="auto"/>
            </w:tcBorders>
            <w:vAlign w:val="center"/>
          </w:tcPr>
          <w:p w14:paraId="49AE883E" w14:textId="77777777" w:rsidR="00B405BF" w:rsidRDefault="00B405BF" w:rsidP="007B0EA2">
            <w:pPr>
              <w:jc w:val="center"/>
              <w:rPr>
                <w:sz w:val="16"/>
                <w:szCs w:val="16"/>
                <w:lang w:val="en-US"/>
              </w:rPr>
            </w:pPr>
            <w:r>
              <w:rPr>
                <w:sz w:val="16"/>
                <w:szCs w:val="16"/>
                <w:lang w:val="en-US"/>
              </w:rPr>
              <w:t>5009055</w:t>
            </w:r>
          </w:p>
        </w:tc>
        <w:tc>
          <w:tcPr>
            <w:tcW w:w="5669" w:type="dxa"/>
            <w:tcBorders>
              <w:top w:val="nil"/>
              <w:bottom w:val="single" w:sz="2" w:space="0" w:color="auto"/>
            </w:tcBorders>
          </w:tcPr>
          <w:p w14:paraId="47AD9FD8" w14:textId="77777777" w:rsidR="00B405BF" w:rsidRPr="00B16044" w:rsidRDefault="00B405BF" w:rsidP="007B0EA2">
            <w:pPr>
              <w:rPr>
                <w:lang w:val="fr-FR"/>
              </w:rPr>
            </w:pPr>
            <w:r w:rsidRPr="00B16044">
              <w:rPr>
                <w:lang w:val="fr-FR"/>
              </w:rPr>
              <w:t>Papuci de cablu din arama</w:t>
            </w:r>
          </w:p>
        </w:tc>
        <w:tc>
          <w:tcPr>
            <w:tcW w:w="1134" w:type="dxa"/>
            <w:tcBorders>
              <w:top w:val="nil"/>
              <w:bottom w:val="single" w:sz="2" w:space="0" w:color="auto"/>
            </w:tcBorders>
          </w:tcPr>
          <w:p w14:paraId="6AD9FBD4" w14:textId="77777777" w:rsidR="00B405BF" w:rsidRDefault="00B405BF" w:rsidP="007B0EA2">
            <w:pPr>
              <w:rPr>
                <w:lang w:val="en-US"/>
              </w:rPr>
            </w:pPr>
            <w:r>
              <w:rPr>
                <w:lang w:val="en-US"/>
              </w:rPr>
              <w:t>buc</w:t>
            </w:r>
          </w:p>
        </w:tc>
        <w:tc>
          <w:tcPr>
            <w:tcW w:w="1134" w:type="dxa"/>
            <w:tcBorders>
              <w:top w:val="nil"/>
              <w:bottom w:val="single" w:sz="2" w:space="0" w:color="auto"/>
            </w:tcBorders>
          </w:tcPr>
          <w:p w14:paraId="479EF677" w14:textId="77777777" w:rsidR="00B405BF" w:rsidRDefault="00B405BF" w:rsidP="007B0EA2">
            <w:pPr>
              <w:rPr>
                <w:lang w:val="en-US"/>
              </w:rPr>
            </w:pPr>
            <w:r>
              <w:rPr>
                <w:lang w:val="en-US"/>
              </w:rPr>
              <w:t>12,2400</w:t>
            </w:r>
          </w:p>
        </w:tc>
      </w:tr>
      <w:tr w:rsidR="00B405BF" w14:paraId="224281D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FAED6F" w14:textId="77777777" w:rsidR="00B405BF" w:rsidRDefault="00B405BF" w:rsidP="007B0EA2">
            <w:pPr>
              <w:rPr>
                <w:lang w:val="en-US"/>
              </w:rPr>
            </w:pPr>
          </w:p>
        </w:tc>
        <w:tc>
          <w:tcPr>
            <w:tcW w:w="1701" w:type="dxa"/>
            <w:tcBorders>
              <w:top w:val="nil"/>
              <w:bottom w:val="single" w:sz="2" w:space="0" w:color="auto"/>
            </w:tcBorders>
            <w:vAlign w:val="center"/>
          </w:tcPr>
          <w:p w14:paraId="267390AB" w14:textId="77777777" w:rsidR="00B405BF" w:rsidRDefault="00B405BF"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3A81C5B1" w14:textId="77777777" w:rsidR="00B405BF" w:rsidRPr="00B16044" w:rsidRDefault="00B405BF" w:rsidP="007B0EA2">
            <w:pPr>
              <w:rPr>
                <w:lang w:val="fr-FR"/>
              </w:rPr>
            </w:pPr>
            <w:r w:rsidRPr="00B16044">
              <w:rPr>
                <w:lang w:val="fr-FR"/>
              </w:rPr>
              <w:t>Punti de conexiune flexibile, tip "</w:t>
            </w:r>
            <w:r>
              <w:rPr>
                <w:lang w:val="en-US"/>
              </w:rPr>
              <w:t>ПГС</w:t>
            </w:r>
            <w:r w:rsidRPr="00B16044">
              <w:rPr>
                <w:lang w:val="fr-FR"/>
              </w:rPr>
              <w:t>-50"</w:t>
            </w:r>
          </w:p>
        </w:tc>
        <w:tc>
          <w:tcPr>
            <w:tcW w:w="1134" w:type="dxa"/>
            <w:tcBorders>
              <w:top w:val="nil"/>
              <w:bottom w:val="single" w:sz="2" w:space="0" w:color="auto"/>
            </w:tcBorders>
          </w:tcPr>
          <w:p w14:paraId="1F89DB6A" w14:textId="77777777" w:rsidR="00B405BF" w:rsidRDefault="00B405BF" w:rsidP="007B0EA2">
            <w:pPr>
              <w:rPr>
                <w:lang w:val="en-US"/>
              </w:rPr>
            </w:pPr>
            <w:r>
              <w:rPr>
                <w:lang w:val="en-US"/>
              </w:rPr>
              <w:t>buc</w:t>
            </w:r>
          </w:p>
        </w:tc>
        <w:tc>
          <w:tcPr>
            <w:tcW w:w="1134" w:type="dxa"/>
            <w:tcBorders>
              <w:top w:val="nil"/>
              <w:bottom w:val="single" w:sz="2" w:space="0" w:color="auto"/>
            </w:tcBorders>
          </w:tcPr>
          <w:p w14:paraId="06B32942" w14:textId="77777777" w:rsidR="00B405BF" w:rsidRDefault="00B405BF" w:rsidP="007B0EA2">
            <w:pPr>
              <w:rPr>
                <w:lang w:val="en-US"/>
              </w:rPr>
            </w:pPr>
            <w:r>
              <w:rPr>
                <w:lang w:val="en-US"/>
              </w:rPr>
              <w:t>1,0000</w:t>
            </w:r>
          </w:p>
        </w:tc>
      </w:tr>
      <w:tr w:rsidR="00B405BF" w14:paraId="311C34C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7C3680" w14:textId="77777777" w:rsidR="00B405BF" w:rsidRDefault="00B405BF" w:rsidP="007B0EA2">
            <w:pPr>
              <w:rPr>
                <w:lang w:val="en-US"/>
              </w:rPr>
            </w:pPr>
          </w:p>
        </w:tc>
        <w:tc>
          <w:tcPr>
            <w:tcW w:w="1701" w:type="dxa"/>
            <w:tcBorders>
              <w:top w:val="nil"/>
              <w:bottom w:val="single" w:sz="2" w:space="0" w:color="auto"/>
            </w:tcBorders>
            <w:vAlign w:val="center"/>
          </w:tcPr>
          <w:p w14:paraId="7443B014" w14:textId="77777777" w:rsidR="00B405BF" w:rsidRDefault="00B405B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63C6D88A" w14:textId="77777777" w:rsidR="00B405BF" w:rsidRDefault="00B405BF" w:rsidP="007B0EA2">
            <w:pPr>
              <w:rPr>
                <w:lang w:val="en-US"/>
              </w:rPr>
            </w:pPr>
            <w:r>
              <w:rPr>
                <w:lang w:val="en-US"/>
              </w:rPr>
              <w:t>Butoane de montaj</w:t>
            </w:r>
          </w:p>
        </w:tc>
        <w:tc>
          <w:tcPr>
            <w:tcW w:w="1134" w:type="dxa"/>
            <w:tcBorders>
              <w:top w:val="nil"/>
              <w:bottom w:val="single" w:sz="2" w:space="0" w:color="auto"/>
            </w:tcBorders>
          </w:tcPr>
          <w:p w14:paraId="5E6E07EA" w14:textId="77777777" w:rsidR="00B405BF" w:rsidRDefault="00B405BF" w:rsidP="007B0EA2">
            <w:pPr>
              <w:rPr>
                <w:lang w:val="en-US"/>
              </w:rPr>
            </w:pPr>
            <w:r>
              <w:rPr>
                <w:lang w:val="en-US"/>
              </w:rPr>
              <w:t>1000 buc</w:t>
            </w:r>
          </w:p>
        </w:tc>
        <w:tc>
          <w:tcPr>
            <w:tcW w:w="1134" w:type="dxa"/>
            <w:tcBorders>
              <w:top w:val="nil"/>
              <w:bottom w:val="single" w:sz="2" w:space="0" w:color="auto"/>
            </w:tcBorders>
          </w:tcPr>
          <w:p w14:paraId="3E32776C" w14:textId="77777777" w:rsidR="00B405BF" w:rsidRDefault="00B405BF" w:rsidP="007B0EA2">
            <w:pPr>
              <w:rPr>
                <w:lang w:val="en-US"/>
              </w:rPr>
            </w:pPr>
            <w:r>
              <w:rPr>
                <w:lang w:val="en-US"/>
              </w:rPr>
              <w:t>0,0240</w:t>
            </w:r>
          </w:p>
        </w:tc>
      </w:tr>
      <w:tr w:rsidR="00B405BF" w14:paraId="5C3AFE9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21F8F5" w14:textId="77777777" w:rsidR="00B405BF" w:rsidRDefault="00B405BF" w:rsidP="007B0EA2">
            <w:pPr>
              <w:rPr>
                <w:lang w:val="en-US"/>
              </w:rPr>
            </w:pPr>
          </w:p>
        </w:tc>
        <w:tc>
          <w:tcPr>
            <w:tcW w:w="1701" w:type="dxa"/>
            <w:tcBorders>
              <w:top w:val="nil"/>
              <w:bottom w:val="single" w:sz="2" w:space="0" w:color="auto"/>
            </w:tcBorders>
            <w:vAlign w:val="center"/>
          </w:tcPr>
          <w:p w14:paraId="0C58A51A" w14:textId="77777777" w:rsidR="00B405BF" w:rsidRDefault="00B405B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3FC27E9B" w14:textId="77777777" w:rsidR="00B405BF" w:rsidRDefault="00B405BF" w:rsidP="007B0EA2">
            <w:pPr>
              <w:rPr>
                <w:lang w:val="en-US"/>
              </w:rPr>
            </w:pPr>
            <w:r>
              <w:rPr>
                <w:lang w:val="en-US"/>
              </w:rPr>
              <w:t>Fise de marcare</w:t>
            </w:r>
          </w:p>
        </w:tc>
        <w:tc>
          <w:tcPr>
            <w:tcW w:w="1134" w:type="dxa"/>
            <w:tcBorders>
              <w:top w:val="nil"/>
              <w:bottom w:val="single" w:sz="2" w:space="0" w:color="auto"/>
            </w:tcBorders>
          </w:tcPr>
          <w:p w14:paraId="237FE7F0"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7CF19DAD" w14:textId="77777777" w:rsidR="00B405BF" w:rsidRDefault="00B405BF" w:rsidP="007B0EA2">
            <w:pPr>
              <w:rPr>
                <w:lang w:val="en-US"/>
              </w:rPr>
            </w:pPr>
            <w:r>
              <w:rPr>
                <w:lang w:val="en-US"/>
              </w:rPr>
              <w:t>0,1224</w:t>
            </w:r>
          </w:p>
        </w:tc>
      </w:tr>
      <w:tr w:rsidR="00B405BF" w14:paraId="5DE48B0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45D3BA" w14:textId="77777777" w:rsidR="00B405BF" w:rsidRDefault="00B405BF" w:rsidP="007B0EA2">
            <w:pPr>
              <w:rPr>
                <w:lang w:val="en-US"/>
              </w:rPr>
            </w:pPr>
          </w:p>
        </w:tc>
        <w:tc>
          <w:tcPr>
            <w:tcW w:w="1701" w:type="dxa"/>
            <w:tcBorders>
              <w:top w:val="nil"/>
              <w:bottom w:val="single" w:sz="2" w:space="0" w:color="auto"/>
            </w:tcBorders>
            <w:vAlign w:val="center"/>
          </w:tcPr>
          <w:p w14:paraId="37D85D7D" w14:textId="77777777" w:rsidR="00B405BF" w:rsidRDefault="00B405B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028752DD" w14:textId="77777777" w:rsidR="00B405BF" w:rsidRDefault="00B405BF" w:rsidP="007B0EA2">
            <w:pPr>
              <w:rPr>
                <w:lang w:val="en-US"/>
              </w:rPr>
            </w:pPr>
            <w:r>
              <w:rPr>
                <w:lang w:val="en-US"/>
              </w:rPr>
              <w:t>Banda "К226"</w:t>
            </w:r>
          </w:p>
        </w:tc>
        <w:tc>
          <w:tcPr>
            <w:tcW w:w="1134" w:type="dxa"/>
            <w:tcBorders>
              <w:top w:val="nil"/>
              <w:bottom w:val="single" w:sz="2" w:space="0" w:color="auto"/>
            </w:tcBorders>
          </w:tcPr>
          <w:p w14:paraId="1C82A295" w14:textId="77777777" w:rsidR="00B405BF" w:rsidRDefault="00B405BF" w:rsidP="007B0EA2">
            <w:pPr>
              <w:rPr>
                <w:lang w:val="en-US"/>
              </w:rPr>
            </w:pPr>
            <w:r>
              <w:rPr>
                <w:lang w:val="en-US"/>
              </w:rPr>
              <w:t>100 m</w:t>
            </w:r>
          </w:p>
        </w:tc>
        <w:tc>
          <w:tcPr>
            <w:tcW w:w="1134" w:type="dxa"/>
            <w:tcBorders>
              <w:top w:val="nil"/>
              <w:bottom w:val="single" w:sz="2" w:space="0" w:color="auto"/>
            </w:tcBorders>
          </w:tcPr>
          <w:p w14:paraId="5AA3EDBE" w14:textId="77777777" w:rsidR="00B405BF" w:rsidRDefault="00B405BF" w:rsidP="007B0EA2">
            <w:pPr>
              <w:rPr>
                <w:lang w:val="en-US"/>
              </w:rPr>
            </w:pPr>
            <w:r>
              <w:rPr>
                <w:lang w:val="en-US"/>
              </w:rPr>
              <w:t>0,0288</w:t>
            </w:r>
          </w:p>
        </w:tc>
      </w:tr>
      <w:tr w:rsidR="00B405BF" w14:paraId="164E611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B69929" w14:textId="77777777" w:rsidR="00B405BF" w:rsidRDefault="00B405BF" w:rsidP="007B0EA2">
            <w:pPr>
              <w:rPr>
                <w:lang w:val="en-US"/>
              </w:rPr>
            </w:pPr>
          </w:p>
        </w:tc>
        <w:tc>
          <w:tcPr>
            <w:tcW w:w="1701" w:type="dxa"/>
            <w:tcBorders>
              <w:top w:val="nil"/>
              <w:bottom w:val="single" w:sz="2" w:space="0" w:color="auto"/>
            </w:tcBorders>
            <w:vAlign w:val="center"/>
          </w:tcPr>
          <w:p w14:paraId="2F1E78E9" w14:textId="77777777" w:rsidR="00B405BF" w:rsidRDefault="00B405BF" w:rsidP="007B0EA2">
            <w:pPr>
              <w:jc w:val="center"/>
              <w:rPr>
                <w:sz w:val="16"/>
                <w:szCs w:val="16"/>
                <w:lang w:val="en-US"/>
              </w:rPr>
            </w:pPr>
            <w:r>
              <w:rPr>
                <w:sz w:val="16"/>
                <w:szCs w:val="16"/>
                <w:lang w:val="en-US"/>
              </w:rPr>
              <w:t>5009807</w:t>
            </w:r>
          </w:p>
        </w:tc>
        <w:tc>
          <w:tcPr>
            <w:tcW w:w="5669" w:type="dxa"/>
            <w:tcBorders>
              <w:top w:val="nil"/>
              <w:bottom w:val="single" w:sz="2" w:space="0" w:color="auto"/>
            </w:tcBorders>
          </w:tcPr>
          <w:p w14:paraId="3F115345" w14:textId="77777777" w:rsidR="00B405BF" w:rsidRPr="00B16044" w:rsidRDefault="00B405BF" w:rsidP="007B0EA2">
            <w:pPr>
              <w:rPr>
                <w:lang w:val="fr-FR"/>
              </w:rPr>
            </w:pPr>
            <w:r w:rsidRPr="00B16044">
              <w:rPr>
                <w:lang w:val="fr-FR"/>
              </w:rPr>
              <w:t>Formari de capuri de marcare</w:t>
            </w:r>
          </w:p>
        </w:tc>
        <w:tc>
          <w:tcPr>
            <w:tcW w:w="1134" w:type="dxa"/>
            <w:tcBorders>
              <w:top w:val="nil"/>
              <w:bottom w:val="single" w:sz="2" w:space="0" w:color="auto"/>
            </w:tcBorders>
          </w:tcPr>
          <w:p w14:paraId="16B442A1"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1C6CD5AF" w14:textId="77777777" w:rsidR="00B405BF" w:rsidRDefault="00B405BF" w:rsidP="007B0EA2">
            <w:pPr>
              <w:rPr>
                <w:lang w:val="en-US"/>
              </w:rPr>
            </w:pPr>
            <w:r>
              <w:rPr>
                <w:lang w:val="en-US"/>
              </w:rPr>
              <w:t>0,2040</w:t>
            </w:r>
          </w:p>
        </w:tc>
      </w:tr>
      <w:tr w:rsidR="00B405BF" w14:paraId="003ADEC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EF398B" w14:textId="77777777" w:rsidR="00B405BF" w:rsidRDefault="00B405BF" w:rsidP="007B0EA2">
            <w:pPr>
              <w:rPr>
                <w:lang w:val="en-US"/>
              </w:rPr>
            </w:pPr>
          </w:p>
        </w:tc>
        <w:tc>
          <w:tcPr>
            <w:tcW w:w="1701" w:type="dxa"/>
            <w:tcBorders>
              <w:top w:val="nil"/>
              <w:bottom w:val="single" w:sz="2" w:space="0" w:color="auto"/>
            </w:tcBorders>
            <w:vAlign w:val="center"/>
          </w:tcPr>
          <w:p w14:paraId="0F7F7E50" w14:textId="77777777" w:rsidR="00B405BF" w:rsidRDefault="00B405BF" w:rsidP="007B0EA2">
            <w:pPr>
              <w:jc w:val="center"/>
              <w:rPr>
                <w:sz w:val="16"/>
                <w:szCs w:val="16"/>
                <w:lang w:val="en-US"/>
              </w:rPr>
            </w:pPr>
            <w:r>
              <w:rPr>
                <w:sz w:val="16"/>
                <w:szCs w:val="16"/>
                <w:lang w:val="en-US"/>
              </w:rPr>
              <w:t>5309015</w:t>
            </w:r>
          </w:p>
        </w:tc>
        <w:tc>
          <w:tcPr>
            <w:tcW w:w="5669" w:type="dxa"/>
            <w:tcBorders>
              <w:top w:val="nil"/>
              <w:bottom w:val="single" w:sz="2" w:space="0" w:color="auto"/>
            </w:tcBorders>
          </w:tcPr>
          <w:p w14:paraId="291D7D5C" w14:textId="77777777" w:rsidR="00B405BF" w:rsidRDefault="00B405BF" w:rsidP="007B0EA2">
            <w:pPr>
              <w:rPr>
                <w:lang w:val="en-US"/>
              </w:rPr>
            </w:pPr>
            <w:r>
              <w:rPr>
                <w:lang w:val="en-US"/>
              </w:rPr>
              <w:t>Tub de polivinilclorura "ХВТ"</w:t>
            </w:r>
          </w:p>
        </w:tc>
        <w:tc>
          <w:tcPr>
            <w:tcW w:w="1134" w:type="dxa"/>
            <w:tcBorders>
              <w:top w:val="nil"/>
              <w:bottom w:val="single" w:sz="2" w:space="0" w:color="auto"/>
            </w:tcBorders>
          </w:tcPr>
          <w:p w14:paraId="6B5EF209" w14:textId="77777777" w:rsidR="00B405BF" w:rsidRDefault="00B405BF" w:rsidP="007B0EA2">
            <w:pPr>
              <w:rPr>
                <w:lang w:val="en-US"/>
              </w:rPr>
            </w:pPr>
            <w:r>
              <w:rPr>
                <w:lang w:val="en-US"/>
              </w:rPr>
              <w:t>kg</w:t>
            </w:r>
          </w:p>
        </w:tc>
        <w:tc>
          <w:tcPr>
            <w:tcW w:w="1134" w:type="dxa"/>
            <w:tcBorders>
              <w:top w:val="nil"/>
              <w:bottom w:val="single" w:sz="2" w:space="0" w:color="auto"/>
            </w:tcBorders>
          </w:tcPr>
          <w:p w14:paraId="34782547" w14:textId="77777777" w:rsidR="00B405BF" w:rsidRDefault="00B405BF" w:rsidP="007B0EA2">
            <w:pPr>
              <w:rPr>
                <w:lang w:val="en-US"/>
              </w:rPr>
            </w:pPr>
            <w:r>
              <w:rPr>
                <w:lang w:val="en-US"/>
              </w:rPr>
              <w:t>0,0660</w:t>
            </w:r>
          </w:p>
        </w:tc>
      </w:tr>
      <w:tr w:rsidR="00B405BF" w14:paraId="34FB4C7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8029F0" w14:textId="77777777" w:rsidR="00B405BF" w:rsidRDefault="00B405BF" w:rsidP="007B0EA2">
            <w:pPr>
              <w:rPr>
                <w:lang w:val="en-US"/>
              </w:rPr>
            </w:pPr>
          </w:p>
        </w:tc>
        <w:tc>
          <w:tcPr>
            <w:tcW w:w="1701" w:type="dxa"/>
            <w:tcBorders>
              <w:top w:val="nil"/>
              <w:bottom w:val="single" w:sz="2" w:space="0" w:color="auto"/>
            </w:tcBorders>
            <w:vAlign w:val="center"/>
          </w:tcPr>
          <w:p w14:paraId="68D5D33F"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6E16183D" w14:textId="77777777" w:rsidR="00B405BF" w:rsidRPr="00B16044" w:rsidRDefault="00B405BF" w:rsidP="007B0EA2">
            <w:pPr>
              <w:rPr>
                <w:lang w:val="fr-FR"/>
              </w:rPr>
            </w:pPr>
            <w:r w:rsidRPr="00B16044">
              <w:rPr>
                <w:lang w:val="fr-FR"/>
              </w:rPr>
              <w:t>Macarale pe sasiu auto pentru montarea utilajului tehnologic (in afara conductei principale), 10 t</w:t>
            </w:r>
          </w:p>
        </w:tc>
        <w:tc>
          <w:tcPr>
            <w:tcW w:w="1134" w:type="dxa"/>
            <w:tcBorders>
              <w:top w:val="nil"/>
              <w:bottom w:val="single" w:sz="2" w:space="0" w:color="auto"/>
            </w:tcBorders>
          </w:tcPr>
          <w:p w14:paraId="60ACBBC4" w14:textId="77777777" w:rsidR="00B405BF" w:rsidRDefault="00B405BF" w:rsidP="007B0EA2">
            <w:pPr>
              <w:rPr>
                <w:lang w:val="en-US"/>
              </w:rPr>
            </w:pPr>
            <w:r>
              <w:rPr>
                <w:lang w:val="en-US"/>
              </w:rPr>
              <w:t>h-ut</w:t>
            </w:r>
          </w:p>
        </w:tc>
        <w:tc>
          <w:tcPr>
            <w:tcW w:w="1134" w:type="dxa"/>
            <w:tcBorders>
              <w:top w:val="nil"/>
              <w:bottom w:val="single" w:sz="2" w:space="0" w:color="auto"/>
            </w:tcBorders>
          </w:tcPr>
          <w:p w14:paraId="5DAC45B6" w14:textId="77777777" w:rsidR="00B405BF" w:rsidRDefault="00B405BF" w:rsidP="007B0EA2">
            <w:pPr>
              <w:rPr>
                <w:lang w:val="en-US"/>
              </w:rPr>
            </w:pPr>
            <w:r>
              <w:rPr>
                <w:lang w:val="en-US"/>
              </w:rPr>
              <w:t>0,3600</w:t>
            </w:r>
          </w:p>
        </w:tc>
      </w:tr>
      <w:tr w:rsidR="00B405BF" w14:paraId="0E2A58D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B0E937" w14:textId="77777777" w:rsidR="00B405BF" w:rsidRDefault="00B405BF" w:rsidP="007B0EA2">
            <w:pPr>
              <w:rPr>
                <w:lang w:val="en-US"/>
              </w:rPr>
            </w:pPr>
          </w:p>
        </w:tc>
        <w:tc>
          <w:tcPr>
            <w:tcW w:w="1701" w:type="dxa"/>
            <w:tcBorders>
              <w:top w:val="nil"/>
              <w:bottom w:val="single" w:sz="2" w:space="0" w:color="auto"/>
            </w:tcBorders>
            <w:vAlign w:val="center"/>
          </w:tcPr>
          <w:p w14:paraId="48EFAC1C"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2DAA92CD" w14:textId="77777777" w:rsidR="00B405BF" w:rsidRPr="00B16044" w:rsidRDefault="00B405BF" w:rsidP="007B0EA2">
            <w:pPr>
              <w:rPr>
                <w:lang w:val="fr-FR"/>
              </w:rPr>
            </w:pPr>
            <w:r w:rsidRPr="00B16044">
              <w:rPr>
                <w:lang w:val="fr-FR"/>
              </w:rPr>
              <w:t>Automobile cu bord, tonaj pina la 8 t</w:t>
            </w:r>
          </w:p>
        </w:tc>
        <w:tc>
          <w:tcPr>
            <w:tcW w:w="1134" w:type="dxa"/>
            <w:tcBorders>
              <w:top w:val="nil"/>
              <w:bottom w:val="single" w:sz="2" w:space="0" w:color="auto"/>
            </w:tcBorders>
          </w:tcPr>
          <w:p w14:paraId="03CE9A25" w14:textId="77777777" w:rsidR="00B405BF" w:rsidRDefault="00B405BF" w:rsidP="007B0EA2">
            <w:pPr>
              <w:rPr>
                <w:lang w:val="en-US"/>
              </w:rPr>
            </w:pPr>
            <w:r>
              <w:rPr>
                <w:lang w:val="en-US"/>
              </w:rPr>
              <w:t>h-ut</w:t>
            </w:r>
          </w:p>
        </w:tc>
        <w:tc>
          <w:tcPr>
            <w:tcW w:w="1134" w:type="dxa"/>
            <w:tcBorders>
              <w:top w:val="nil"/>
              <w:bottom w:val="single" w:sz="2" w:space="0" w:color="auto"/>
            </w:tcBorders>
          </w:tcPr>
          <w:p w14:paraId="27FC1E7D" w14:textId="77777777" w:rsidR="00B405BF" w:rsidRDefault="00B405BF" w:rsidP="007B0EA2">
            <w:pPr>
              <w:rPr>
                <w:lang w:val="en-US"/>
              </w:rPr>
            </w:pPr>
            <w:r>
              <w:rPr>
                <w:lang w:val="en-US"/>
              </w:rPr>
              <w:t>0,3600</w:t>
            </w:r>
          </w:p>
        </w:tc>
      </w:tr>
      <w:tr w:rsidR="00B405BF" w14:paraId="07B6AC8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FB349" w14:textId="77777777" w:rsidR="00B405BF" w:rsidRDefault="00B405BF" w:rsidP="007B0EA2">
            <w:pPr>
              <w:rPr>
                <w:lang w:val="en-US"/>
              </w:rPr>
            </w:pPr>
            <w:r>
              <w:rPr>
                <w:lang w:val="en-US"/>
              </w:rPr>
              <w:t>6</w:t>
            </w:r>
          </w:p>
        </w:tc>
        <w:tc>
          <w:tcPr>
            <w:tcW w:w="1701" w:type="dxa"/>
            <w:tcBorders>
              <w:top w:val="single" w:sz="4" w:space="0" w:color="auto"/>
              <w:bottom w:val="single" w:sz="4" w:space="0" w:color="auto"/>
            </w:tcBorders>
          </w:tcPr>
          <w:p w14:paraId="4EADB64F" w14:textId="77777777" w:rsidR="00B405BF" w:rsidRDefault="00B405BF" w:rsidP="007B0EA2">
            <w:pPr>
              <w:rPr>
                <w:lang w:val="en-US"/>
              </w:rPr>
            </w:pPr>
            <w:r>
              <w:rPr>
                <w:lang w:val="en-US"/>
              </w:rPr>
              <w:t>11-04-008-04</w:t>
            </w:r>
          </w:p>
          <w:p w14:paraId="7937D6C7" w14:textId="77777777" w:rsidR="00B405BF" w:rsidRDefault="00B405BF" w:rsidP="007B0EA2">
            <w:pPr>
              <w:rPr>
                <w:lang w:val="en-US"/>
              </w:rPr>
            </w:pPr>
          </w:p>
        </w:tc>
        <w:tc>
          <w:tcPr>
            <w:tcW w:w="5669" w:type="dxa"/>
            <w:tcBorders>
              <w:top w:val="single" w:sz="4" w:space="0" w:color="auto"/>
              <w:bottom w:val="single" w:sz="4" w:space="0" w:color="auto"/>
            </w:tcBorders>
          </w:tcPr>
          <w:p w14:paraId="6E378794" w14:textId="77777777" w:rsidR="00B405BF" w:rsidRPr="00B16044" w:rsidRDefault="00B405BF" w:rsidP="007B0EA2">
            <w:pPr>
              <w:adjustRightInd w:val="0"/>
              <w:rPr>
                <w:rFonts w:ascii="Times New Roman CYR" w:hAnsi="Times New Roman CYR" w:cs="Times New Roman CYR"/>
                <w:sz w:val="16"/>
                <w:szCs w:val="16"/>
                <w:lang w:val="fr-FR"/>
              </w:rPr>
            </w:pPr>
            <w:r w:rsidRPr="00B16044">
              <w:rPr>
                <w:lang w:val="fr-FR"/>
              </w:rPr>
              <w:t>Montzrea panoului fotovoltaic, masa, kg, pina la: 30</w:t>
            </w:r>
            <w:r w:rsidRPr="00B16044">
              <w:rPr>
                <w:rFonts w:ascii="Times New Roman CYR" w:hAnsi="Times New Roman CYR" w:cs="Times New Roman CYR"/>
                <w:sz w:val="16"/>
                <w:szCs w:val="16"/>
                <w:lang w:val="fr-FR"/>
              </w:rPr>
              <w:t xml:space="preserve"> </w:t>
            </w:r>
          </w:p>
          <w:p w14:paraId="63591932" w14:textId="77777777" w:rsidR="00B405BF" w:rsidRPr="00B16044" w:rsidRDefault="00B405BF" w:rsidP="007B0EA2">
            <w:pPr>
              <w:rPr>
                <w:lang w:val="fr-FR"/>
              </w:rPr>
            </w:pPr>
          </w:p>
        </w:tc>
        <w:tc>
          <w:tcPr>
            <w:tcW w:w="1134" w:type="dxa"/>
            <w:tcBorders>
              <w:top w:val="single" w:sz="4" w:space="0" w:color="auto"/>
              <w:bottom w:val="single" w:sz="4" w:space="0" w:color="auto"/>
            </w:tcBorders>
            <w:vAlign w:val="center"/>
          </w:tcPr>
          <w:p w14:paraId="6C288AAC"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A5CDDD2" w14:textId="77777777" w:rsidR="00B405BF" w:rsidRDefault="00B405BF" w:rsidP="007B0EA2">
            <w:pPr>
              <w:jc w:val="center"/>
              <w:rPr>
                <w:lang w:val="en-US"/>
              </w:rPr>
            </w:pPr>
            <w:r>
              <w:rPr>
                <w:lang w:val="en-US"/>
              </w:rPr>
              <w:t>18,0000</w:t>
            </w:r>
          </w:p>
        </w:tc>
      </w:tr>
      <w:tr w:rsidR="00B405BF" w14:paraId="39A6227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04F4A9" w14:textId="77777777" w:rsidR="00B405BF" w:rsidRDefault="00B405BF" w:rsidP="007B0EA2">
            <w:pPr>
              <w:rPr>
                <w:lang w:val="en-US"/>
              </w:rPr>
            </w:pPr>
          </w:p>
        </w:tc>
        <w:tc>
          <w:tcPr>
            <w:tcW w:w="1701" w:type="dxa"/>
            <w:tcBorders>
              <w:top w:val="nil"/>
              <w:bottom w:val="single" w:sz="2" w:space="0" w:color="auto"/>
            </w:tcBorders>
            <w:vAlign w:val="center"/>
          </w:tcPr>
          <w:p w14:paraId="072AAD6C"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B4BBA4A"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7336693E" w14:textId="77777777" w:rsidR="00B405BF" w:rsidRDefault="00B405BF" w:rsidP="007B0EA2">
            <w:pPr>
              <w:rPr>
                <w:lang w:val="en-US"/>
              </w:rPr>
            </w:pPr>
            <w:r>
              <w:rPr>
                <w:lang w:val="en-US"/>
              </w:rPr>
              <w:t>h-om</w:t>
            </w:r>
          </w:p>
        </w:tc>
        <w:tc>
          <w:tcPr>
            <w:tcW w:w="1134" w:type="dxa"/>
            <w:tcBorders>
              <w:top w:val="nil"/>
              <w:bottom w:val="single" w:sz="2" w:space="0" w:color="auto"/>
            </w:tcBorders>
          </w:tcPr>
          <w:p w14:paraId="097070DA" w14:textId="77777777" w:rsidR="00B405BF" w:rsidRDefault="00B405BF" w:rsidP="007B0EA2">
            <w:pPr>
              <w:rPr>
                <w:lang w:val="en-US"/>
              </w:rPr>
            </w:pPr>
            <w:r>
              <w:rPr>
                <w:lang w:val="en-US"/>
              </w:rPr>
              <w:t>55,6200</w:t>
            </w:r>
          </w:p>
        </w:tc>
      </w:tr>
      <w:tr w:rsidR="00B405BF" w14:paraId="55B85FD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848C04" w14:textId="77777777" w:rsidR="00B405BF" w:rsidRDefault="00B405BF" w:rsidP="007B0EA2">
            <w:pPr>
              <w:rPr>
                <w:lang w:val="en-US"/>
              </w:rPr>
            </w:pPr>
          </w:p>
        </w:tc>
        <w:tc>
          <w:tcPr>
            <w:tcW w:w="1701" w:type="dxa"/>
            <w:tcBorders>
              <w:top w:val="nil"/>
              <w:bottom w:val="single" w:sz="2" w:space="0" w:color="auto"/>
            </w:tcBorders>
            <w:vAlign w:val="center"/>
          </w:tcPr>
          <w:p w14:paraId="38FC410E" w14:textId="77777777" w:rsidR="00B405BF" w:rsidRDefault="00B405BF"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40589A7D" w14:textId="77777777" w:rsidR="00B405BF" w:rsidRPr="00B16044" w:rsidRDefault="00B405BF" w:rsidP="007B0EA2">
            <w:pPr>
              <w:rPr>
                <w:lang w:val="fr-FR"/>
              </w:rPr>
            </w:pPr>
            <w:r w:rsidRPr="00B16044">
              <w:rPr>
                <w:lang w:val="fr-FR"/>
              </w:rPr>
              <w:t>Autocamion de bord, tonaj pina la 5 t</w:t>
            </w:r>
          </w:p>
        </w:tc>
        <w:tc>
          <w:tcPr>
            <w:tcW w:w="1134" w:type="dxa"/>
            <w:tcBorders>
              <w:top w:val="nil"/>
              <w:bottom w:val="single" w:sz="2" w:space="0" w:color="auto"/>
            </w:tcBorders>
          </w:tcPr>
          <w:p w14:paraId="222B9689" w14:textId="77777777" w:rsidR="00B405BF" w:rsidRDefault="00B405BF" w:rsidP="007B0EA2">
            <w:pPr>
              <w:rPr>
                <w:lang w:val="en-US"/>
              </w:rPr>
            </w:pPr>
            <w:r>
              <w:rPr>
                <w:lang w:val="en-US"/>
              </w:rPr>
              <w:t>h-ut</w:t>
            </w:r>
          </w:p>
        </w:tc>
        <w:tc>
          <w:tcPr>
            <w:tcW w:w="1134" w:type="dxa"/>
            <w:tcBorders>
              <w:top w:val="nil"/>
              <w:bottom w:val="single" w:sz="2" w:space="0" w:color="auto"/>
            </w:tcBorders>
          </w:tcPr>
          <w:p w14:paraId="7D3AD989" w14:textId="77777777" w:rsidR="00B405BF" w:rsidRDefault="00B405BF" w:rsidP="007B0EA2">
            <w:pPr>
              <w:rPr>
                <w:lang w:val="en-US"/>
              </w:rPr>
            </w:pPr>
            <w:r>
              <w:rPr>
                <w:lang w:val="en-US"/>
              </w:rPr>
              <w:t>0,5400</w:t>
            </w:r>
          </w:p>
        </w:tc>
      </w:tr>
      <w:tr w:rsidR="00B405BF" w14:paraId="47DA1E43"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0C94B" w14:textId="77777777" w:rsidR="00B405BF" w:rsidRDefault="00B405BF" w:rsidP="007B0EA2">
            <w:pPr>
              <w:rPr>
                <w:lang w:val="en-US"/>
              </w:rPr>
            </w:pPr>
            <w:r>
              <w:rPr>
                <w:lang w:val="en-US"/>
              </w:rPr>
              <w:t>7</w:t>
            </w:r>
          </w:p>
        </w:tc>
        <w:tc>
          <w:tcPr>
            <w:tcW w:w="1701" w:type="dxa"/>
            <w:tcBorders>
              <w:top w:val="single" w:sz="4" w:space="0" w:color="auto"/>
              <w:bottom w:val="single" w:sz="4" w:space="0" w:color="auto"/>
            </w:tcBorders>
          </w:tcPr>
          <w:p w14:paraId="5976F918" w14:textId="77777777" w:rsidR="00B405BF" w:rsidRDefault="00B405BF" w:rsidP="007B0EA2">
            <w:pPr>
              <w:rPr>
                <w:lang w:val="en-US"/>
              </w:rPr>
            </w:pPr>
            <w:r>
              <w:rPr>
                <w:lang w:val="en-US"/>
              </w:rPr>
              <w:t>11-04-001-07</w:t>
            </w:r>
          </w:p>
          <w:p w14:paraId="443EE60F" w14:textId="77777777" w:rsidR="00B405BF" w:rsidRDefault="00B405BF" w:rsidP="007B0EA2">
            <w:pPr>
              <w:rPr>
                <w:lang w:val="en-US"/>
              </w:rPr>
            </w:pPr>
          </w:p>
        </w:tc>
        <w:tc>
          <w:tcPr>
            <w:tcW w:w="5669" w:type="dxa"/>
            <w:tcBorders>
              <w:top w:val="single" w:sz="4" w:space="0" w:color="auto"/>
              <w:bottom w:val="single" w:sz="4" w:space="0" w:color="auto"/>
            </w:tcBorders>
          </w:tcPr>
          <w:p w14:paraId="3C0CAD35" w14:textId="77777777" w:rsidR="00B405BF" w:rsidRPr="00B16044" w:rsidRDefault="00B405BF" w:rsidP="007B0EA2">
            <w:pPr>
              <w:adjustRightInd w:val="0"/>
              <w:rPr>
                <w:rFonts w:ascii="Times New Roman CYR" w:hAnsi="Times New Roman CYR" w:cs="Times New Roman CYR"/>
                <w:sz w:val="16"/>
                <w:szCs w:val="16"/>
                <w:lang w:val="fr-FR"/>
              </w:rPr>
            </w:pPr>
            <w:r w:rsidRPr="00B16044">
              <w:rPr>
                <w:lang w:val="fr-FR"/>
              </w:rPr>
              <w:t>Carcasa cu rama de montaj pentru panouri fotovoltaice</w:t>
            </w:r>
            <w:r w:rsidRPr="00B16044">
              <w:rPr>
                <w:rFonts w:ascii="Times New Roman CYR" w:hAnsi="Times New Roman CYR" w:cs="Times New Roman CYR"/>
                <w:sz w:val="16"/>
                <w:szCs w:val="16"/>
                <w:lang w:val="fr-FR"/>
              </w:rPr>
              <w:t xml:space="preserve"> </w:t>
            </w:r>
          </w:p>
          <w:p w14:paraId="4D5DA956" w14:textId="77777777" w:rsidR="00B405BF" w:rsidRPr="00B16044" w:rsidRDefault="00B405BF" w:rsidP="007B0EA2">
            <w:pPr>
              <w:rPr>
                <w:lang w:val="fr-FR"/>
              </w:rPr>
            </w:pPr>
          </w:p>
        </w:tc>
        <w:tc>
          <w:tcPr>
            <w:tcW w:w="1134" w:type="dxa"/>
            <w:tcBorders>
              <w:top w:val="single" w:sz="4" w:space="0" w:color="auto"/>
              <w:bottom w:val="single" w:sz="4" w:space="0" w:color="auto"/>
            </w:tcBorders>
            <w:vAlign w:val="center"/>
          </w:tcPr>
          <w:p w14:paraId="1D363557"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3A91010" w14:textId="77777777" w:rsidR="00B405BF" w:rsidRDefault="00B405BF" w:rsidP="007B0EA2">
            <w:pPr>
              <w:jc w:val="center"/>
              <w:rPr>
                <w:lang w:val="en-US"/>
              </w:rPr>
            </w:pPr>
            <w:r>
              <w:rPr>
                <w:lang w:val="en-US"/>
              </w:rPr>
              <w:t>18,0000</w:t>
            </w:r>
          </w:p>
        </w:tc>
      </w:tr>
      <w:tr w:rsidR="00B405BF" w14:paraId="53679DA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C7D220" w14:textId="77777777" w:rsidR="00B405BF" w:rsidRDefault="00B405BF" w:rsidP="007B0EA2">
            <w:pPr>
              <w:rPr>
                <w:lang w:val="en-US"/>
              </w:rPr>
            </w:pPr>
          </w:p>
        </w:tc>
        <w:tc>
          <w:tcPr>
            <w:tcW w:w="1701" w:type="dxa"/>
            <w:tcBorders>
              <w:top w:val="nil"/>
              <w:bottom w:val="single" w:sz="2" w:space="0" w:color="auto"/>
            </w:tcBorders>
            <w:vAlign w:val="center"/>
          </w:tcPr>
          <w:p w14:paraId="2DD4CAAD"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57701966"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028B53FF" w14:textId="77777777" w:rsidR="00B405BF" w:rsidRDefault="00B405BF" w:rsidP="007B0EA2">
            <w:pPr>
              <w:rPr>
                <w:lang w:val="en-US"/>
              </w:rPr>
            </w:pPr>
            <w:r>
              <w:rPr>
                <w:lang w:val="en-US"/>
              </w:rPr>
              <w:t>h-om</w:t>
            </w:r>
          </w:p>
        </w:tc>
        <w:tc>
          <w:tcPr>
            <w:tcW w:w="1134" w:type="dxa"/>
            <w:tcBorders>
              <w:top w:val="nil"/>
              <w:bottom w:val="single" w:sz="2" w:space="0" w:color="auto"/>
            </w:tcBorders>
          </w:tcPr>
          <w:p w14:paraId="36220D5E" w14:textId="77777777" w:rsidR="00B405BF" w:rsidRDefault="00B405BF" w:rsidP="007B0EA2">
            <w:pPr>
              <w:rPr>
                <w:lang w:val="en-US"/>
              </w:rPr>
            </w:pPr>
            <w:r>
              <w:rPr>
                <w:lang w:val="en-US"/>
              </w:rPr>
              <w:t>148,3200</w:t>
            </w:r>
          </w:p>
        </w:tc>
      </w:tr>
      <w:tr w:rsidR="00B405BF" w14:paraId="2B15FDE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18CE1D" w14:textId="77777777" w:rsidR="00B405BF" w:rsidRDefault="00B405BF" w:rsidP="007B0EA2">
            <w:pPr>
              <w:rPr>
                <w:lang w:val="en-US"/>
              </w:rPr>
            </w:pPr>
          </w:p>
        </w:tc>
        <w:tc>
          <w:tcPr>
            <w:tcW w:w="1701" w:type="dxa"/>
            <w:tcBorders>
              <w:top w:val="nil"/>
              <w:bottom w:val="single" w:sz="2" w:space="0" w:color="auto"/>
            </w:tcBorders>
            <w:vAlign w:val="center"/>
          </w:tcPr>
          <w:p w14:paraId="57A80753" w14:textId="77777777" w:rsidR="00B405BF" w:rsidRDefault="00B405BF" w:rsidP="007B0EA2">
            <w:pPr>
              <w:jc w:val="center"/>
              <w:rPr>
                <w:sz w:val="16"/>
                <w:szCs w:val="16"/>
                <w:lang w:val="en-US"/>
              </w:rPr>
            </w:pPr>
            <w:r>
              <w:rPr>
                <w:sz w:val="16"/>
                <w:szCs w:val="16"/>
                <w:lang w:val="en-US"/>
              </w:rPr>
              <w:t>1011314</w:t>
            </w:r>
          </w:p>
        </w:tc>
        <w:tc>
          <w:tcPr>
            <w:tcW w:w="5669" w:type="dxa"/>
            <w:tcBorders>
              <w:top w:val="nil"/>
              <w:bottom w:val="single" w:sz="2" w:space="0" w:color="auto"/>
            </w:tcBorders>
          </w:tcPr>
          <w:p w14:paraId="642DDE5B" w14:textId="77777777" w:rsidR="00B405BF" w:rsidRPr="00B16044" w:rsidRDefault="00B405BF" w:rsidP="007B0EA2">
            <w:pPr>
              <w:rPr>
                <w:lang w:val="fr-FR"/>
              </w:rPr>
            </w:pPr>
            <w:r w:rsidRPr="00B16044">
              <w:rPr>
                <w:lang w:val="fr-FR"/>
              </w:rPr>
              <w:t>Ciment Portland pentru constructii generale, intarire rapida, marca 500</w:t>
            </w:r>
          </w:p>
        </w:tc>
        <w:tc>
          <w:tcPr>
            <w:tcW w:w="1134" w:type="dxa"/>
            <w:tcBorders>
              <w:top w:val="nil"/>
              <w:bottom w:val="single" w:sz="2" w:space="0" w:color="auto"/>
            </w:tcBorders>
          </w:tcPr>
          <w:p w14:paraId="4EB835C7" w14:textId="77777777" w:rsidR="00B405BF" w:rsidRDefault="00B405BF" w:rsidP="007B0EA2">
            <w:pPr>
              <w:rPr>
                <w:lang w:val="en-US"/>
              </w:rPr>
            </w:pPr>
            <w:r>
              <w:rPr>
                <w:lang w:val="en-US"/>
              </w:rPr>
              <w:t>t</w:t>
            </w:r>
          </w:p>
        </w:tc>
        <w:tc>
          <w:tcPr>
            <w:tcW w:w="1134" w:type="dxa"/>
            <w:tcBorders>
              <w:top w:val="nil"/>
              <w:bottom w:val="single" w:sz="2" w:space="0" w:color="auto"/>
            </w:tcBorders>
          </w:tcPr>
          <w:p w14:paraId="0BF402A4" w14:textId="77777777" w:rsidR="00B405BF" w:rsidRDefault="00B405BF" w:rsidP="007B0EA2">
            <w:pPr>
              <w:rPr>
                <w:lang w:val="en-US"/>
              </w:rPr>
            </w:pPr>
            <w:r>
              <w:rPr>
                <w:lang w:val="en-US"/>
              </w:rPr>
              <w:t>0,0360</w:t>
            </w:r>
          </w:p>
        </w:tc>
      </w:tr>
      <w:tr w:rsidR="00B405BF" w14:paraId="44B2FC2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A8D31" w14:textId="77777777" w:rsidR="00B405BF" w:rsidRDefault="00B405BF" w:rsidP="007B0EA2">
            <w:pPr>
              <w:rPr>
                <w:lang w:val="en-US"/>
              </w:rPr>
            </w:pPr>
          </w:p>
        </w:tc>
        <w:tc>
          <w:tcPr>
            <w:tcW w:w="1701" w:type="dxa"/>
            <w:tcBorders>
              <w:top w:val="nil"/>
              <w:bottom w:val="single" w:sz="2" w:space="0" w:color="auto"/>
            </w:tcBorders>
            <w:vAlign w:val="center"/>
          </w:tcPr>
          <w:p w14:paraId="60C75775" w14:textId="77777777" w:rsidR="00B405BF" w:rsidRDefault="00B405BF" w:rsidP="007B0EA2">
            <w:pPr>
              <w:jc w:val="center"/>
              <w:rPr>
                <w:sz w:val="16"/>
                <w:szCs w:val="16"/>
                <w:lang w:val="en-US"/>
              </w:rPr>
            </w:pPr>
            <w:r>
              <w:rPr>
                <w:sz w:val="16"/>
                <w:szCs w:val="16"/>
                <w:lang w:val="en-US"/>
              </w:rPr>
              <w:t>1012039</w:t>
            </w:r>
          </w:p>
        </w:tc>
        <w:tc>
          <w:tcPr>
            <w:tcW w:w="5669" w:type="dxa"/>
            <w:tcBorders>
              <w:top w:val="nil"/>
              <w:bottom w:val="single" w:sz="2" w:space="0" w:color="auto"/>
            </w:tcBorders>
          </w:tcPr>
          <w:p w14:paraId="5A73085B" w14:textId="77777777" w:rsidR="00B405BF" w:rsidRPr="00B16044" w:rsidRDefault="00B405BF" w:rsidP="007B0EA2">
            <w:pPr>
              <w:rPr>
                <w:lang w:val="fr-FR"/>
              </w:rPr>
            </w:pPr>
            <w:r w:rsidRPr="00B16044">
              <w:rPr>
                <w:lang w:val="fr-FR"/>
              </w:rPr>
              <w:t xml:space="preserve">Suruburi cu piulite si saibe zincate, diametru 12 mm </w:t>
            </w:r>
          </w:p>
        </w:tc>
        <w:tc>
          <w:tcPr>
            <w:tcW w:w="1134" w:type="dxa"/>
            <w:tcBorders>
              <w:top w:val="nil"/>
              <w:bottom w:val="single" w:sz="2" w:space="0" w:color="auto"/>
            </w:tcBorders>
          </w:tcPr>
          <w:p w14:paraId="0A1477A2" w14:textId="77777777" w:rsidR="00B405BF" w:rsidRDefault="00B405BF" w:rsidP="007B0EA2">
            <w:pPr>
              <w:rPr>
                <w:lang w:val="en-US"/>
              </w:rPr>
            </w:pPr>
            <w:r>
              <w:rPr>
                <w:lang w:val="en-US"/>
              </w:rPr>
              <w:t>kg</w:t>
            </w:r>
          </w:p>
        </w:tc>
        <w:tc>
          <w:tcPr>
            <w:tcW w:w="1134" w:type="dxa"/>
            <w:tcBorders>
              <w:top w:val="nil"/>
              <w:bottom w:val="single" w:sz="2" w:space="0" w:color="auto"/>
            </w:tcBorders>
          </w:tcPr>
          <w:p w14:paraId="4E3E3CE5" w14:textId="77777777" w:rsidR="00B405BF" w:rsidRDefault="00B405BF" w:rsidP="007B0EA2">
            <w:pPr>
              <w:rPr>
                <w:lang w:val="en-US"/>
              </w:rPr>
            </w:pPr>
            <w:r>
              <w:rPr>
                <w:lang w:val="en-US"/>
              </w:rPr>
              <w:t>6,9300</w:t>
            </w:r>
          </w:p>
        </w:tc>
      </w:tr>
      <w:tr w:rsidR="00B405BF" w14:paraId="32AEB28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F36C9" w14:textId="77777777" w:rsidR="00B405BF" w:rsidRDefault="00B405BF" w:rsidP="007B0EA2">
            <w:pPr>
              <w:rPr>
                <w:lang w:val="en-US"/>
              </w:rPr>
            </w:pPr>
          </w:p>
        </w:tc>
        <w:tc>
          <w:tcPr>
            <w:tcW w:w="1701" w:type="dxa"/>
            <w:tcBorders>
              <w:top w:val="nil"/>
              <w:bottom w:val="single" w:sz="2" w:space="0" w:color="auto"/>
            </w:tcBorders>
            <w:vAlign w:val="center"/>
          </w:tcPr>
          <w:p w14:paraId="28658AB9" w14:textId="77777777" w:rsidR="00B405BF" w:rsidRDefault="00B405BF" w:rsidP="007B0EA2">
            <w:pPr>
              <w:jc w:val="center"/>
              <w:rPr>
                <w:sz w:val="16"/>
                <w:szCs w:val="16"/>
                <w:lang w:val="en-US"/>
              </w:rPr>
            </w:pPr>
            <w:r>
              <w:rPr>
                <w:sz w:val="16"/>
                <w:szCs w:val="16"/>
                <w:lang w:val="en-US"/>
              </w:rPr>
              <w:t>5</w:t>
            </w:r>
          </w:p>
        </w:tc>
        <w:tc>
          <w:tcPr>
            <w:tcW w:w="5669" w:type="dxa"/>
            <w:tcBorders>
              <w:top w:val="nil"/>
              <w:bottom w:val="single" w:sz="2" w:space="0" w:color="auto"/>
            </w:tcBorders>
          </w:tcPr>
          <w:p w14:paraId="5A879C8B" w14:textId="77777777" w:rsidR="00B405BF" w:rsidRDefault="00B405BF" w:rsidP="007B0EA2">
            <w:pPr>
              <w:rPr>
                <w:lang w:val="en-US"/>
              </w:rPr>
            </w:pPr>
            <w:r>
              <w:rPr>
                <w:lang w:val="en-US"/>
              </w:rPr>
              <w:t>Masa utilajului</w:t>
            </w:r>
          </w:p>
        </w:tc>
        <w:tc>
          <w:tcPr>
            <w:tcW w:w="1134" w:type="dxa"/>
            <w:tcBorders>
              <w:top w:val="nil"/>
              <w:bottom w:val="single" w:sz="2" w:space="0" w:color="auto"/>
            </w:tcBorders>
          </w:tcPr>
          <w:p w14:paraId="1F8D6953" w14:textId="77777777" w:rsidR="00B405BF" w:rsidRDefault="00B405BF" w:rsidP="007B0EA2">
            <w:pPr>
              <w:rPr>
                <w:lang w:val="en-US"/>
              </w:rPr>
            </w:pPr>
            <w:r>
              <w:rPr>
                <w:lang w:val="en-US"/>
              </w:rPr>
              <w:t>t</w:t>
            </w:r>
          </w:p>
        </w:tc>
        <w:tc>
          <w:tcPr>
            <w:tcW w:w="1134" w:type="dxa"/>
            <w:tcBorders>
              <w:top w:val="nil"/>
              <w:bottom w:val="single" w:sz="2" w:space="0" w:color="auto"/>
            </w:tcBorders>
          </w:tcPr>
          <w:p w14:paraId="0F0E4D0D" w14:textId="77777777" w:rsidR="00B405BF" w:rsidRDefault="00B405BF" w:rsidP="007B0EA2">
            <w:pPr>
              <w:rPr>
                <w:lang w:val="en-US"/>
              </w:rPr>
            </w:pPr>
            <w:r>
              <w:rPr>
                <w:lang w:val="en-US"/>
              </w:rPr>
              <w:t>1,9980</w:t>
            </w:r>
          </w:p>
        </w:tc>
      </w:tr>
      <w:tr w:rsidR="00B405BF" w14:paraId="5635662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03D7D5" w14:textId="77777777" w:rsidR="00B405BF" w:rsidRDefault="00B405BF" w:rsidP="007B0EA2">
            <w:pPr>
              <w:rPr>
                <w:lang w:val="en-US"/>
              </w:rPr>
            </w:pPr>
          </w:p>
        </w:tc>
        <w:tc>
          <w:tcPr>
            <w:tcW w:w="1701" w:type="dxa"/>
            <w:tcBorders>
              <w:top w:val="nil"/>
              <w:bottom w:val="single" w:sz="2" w:space="0" w:color="auto"/>
            </w:tcBorders>
            <w:vAlign w:val="center"/>
          </w:tcPr>
          <w:p w14:paraId="757BEAB4"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DE803FD" w14:textId="77777777" w:rsidR="00B405BF" w:rsidRPr="00B16044" w:rsidRDefault="00B405BF" w:rsidP="007B0EA2">
            <w:pPr>
              <w:rPr>
                <w:lang w:val="fr-FR"/>
              </w:rPr>
            </w:pPr>
            <w:r w:rsidRPr="00B16044">
              <w:rPr>
                <w:lang w:val="fr-FR"/>
              </w:rPr>
              <w:t>Macarale pe sasiu auto pentru montarea utilajului tehnologic (in afara conductei principale), 10 t</w:t>
            </w:r>
          </w:p>
        </w:tc>
        <w:tc>
          <w:tcPr>
            <w:tcW w:w="1134" w:type="dxa"/>
            <w:tcBorders>
              <w:top w:val="nil"/>
              <w:bottom w:val="single" w:sz="2" w:space="0" w:color="auto"/>
            </w:tcBorders>
          </w:tcPr>
          <w:p w14:paraId="38EDB97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12F182D8" w14:textId="77777777" w:rsidR="00B405BF" w:rsidRDefault="00B405BF" w:rsidP="007B0EA2">
            <w:pPr>
              <w:rPr>
                <w:lang w:val="en-US"/>
              </w:rPr>
            </w:pPr>
            <w:r>
              <w:rPr>
                <w:lang w:val="en-US"/>
              </w:rPr>
              <w:t>2,1600</w:t>
            </w:r>
          </w:p>
        </w:tc>
      </w:tr>
      <w:tr w:rsidR="00B405BF" w14:paraId="77D4C8E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9D6752" w14:textId="77777777" w:rsidR="00B405BF" w:rsidRDefault="00B405BF" w:rsidP="007B0EA2">
            <w:pPr>
              <w:rPr>
                <w:lang w:val="en-US"/>
              </w:rPr>
            </w:pPr>
          </w:p>
        </w:tc>
        <w:tc>
          <w:tcPr>
            <w:tcW w:w="1701" w:type="dxa"/>
            <w:tcBorders>
              <w:top w:val="nil"/>
              <w:bottom w:val="single" w:sz="2" w:space="0" w:color="auto"/>
            </w:tcBorders>
            <w:vAlign w:val="center"/>
          </w:tcPr>
          <w:p w14:paraId="06919D9E" w14:textId="77777777" w:rsidR="00B405BF" w:rsidRDefault="00B405BF" w:rsidP="007B0EA2">
            <w:pPr>
              <w:jc w:val="center"/>
              <w:rPr>
                <w:sz w:val="16"/>
                <w:szCs w:val="16"/>
                <w:lang w:val="en-US"/>
              </w:rPr>
            </w:pPr>
            <w:r>
              <w:rPr>
                <w:sz w:val="16"/>
                <w:szCs w:val="16"/>
                <w:lang w:val="en-US"/>
              </w:rPr>
              <w:t>030401</w:t>
            </w:r>
          </w:p>
        </w:tc>
        <w:tc>
          <w:tcPr>
            <w:tcW w:w="5669" w:type="dxa"/>
            <w:tcBorders>
              <w:top w:val="nil"/>
              <w:bottom w:val="single" w:sz="2" w:space="0" w:color="auto"/>
            </w:tcBorders>
          </w:tcPr>
          <w:p w14:paraId="1B586E4C" w14:textId="77777777" w:rsidR="00B405BF" w:rsidRPr="00B16044" w:rsidRDefault="00B405BF" w:rsidP="007B0EA2">
            <w:pPr>
              <w:rPr>
                <w:lang w:val="fr-FR"/>
              </w:rPr>
            </w:pPr>
            <w:r w:rsidRPr="00B16044">
              <w:rPr>
                <w:lang w:val="fr-FR"/>
              </w:rPr>
              <w:t>Troliuri electrice, forta de tractiune pina la 5,79 (0,59) kN (t)</w:t>
            </w:r>
          </w:p>
        </w:tc>
        <w:tc>
          <w:tcPr>
            <w:tcW w:w="1134" w:type="dxa"/>
            <w:tcBorders>
              <w:top w:val="nil"/>
              <w:bottom w:val="single" w:sz="2" w:space="0" w:color="auto"/>
            </w:tcBorders>
          </w:tcPr>
          <w:p w14:paraId="2A8C206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5CC4754C" w14:textId="77777777" w:rsidR="00B405BF" w:rsidRDefault="00B405BF" w:rsidP="007B0EA2">
            <w:pPr>
              <w:rPr>
                <w:lang w:val="en-US"/>
              </w:rPr>
            </w:pPr>
            <w:r>
              <w:rPr>
                <w:lang w:val="en-US"/>
              </w:rPr>
              <w:t>2,5200</w:t>
            </w:r>
          </w:p>
        </w:tc>
      </w:tr>
      <w:tr w:rsidR="00B405BF" w14:paraId="2CB0D5D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2D8158" w14:textId="77777777" w:rsidR="00B405BF" w:rsidRDefault="00B405BF" w:rsidP="007B0EA2">
            <w:pPr>
              <w:rPr>
                <w:lang w:val="en-US"/>
              </w:rPr>
            </w:pPr>
          </w:p>
        </w:tc>
        <w:tc>
          <w:tcPr>
            <w:tcW w:w="1701" w:type="dxa"/>
            <w:tcBorders>
              <w:top w:val="nil"/>
              <w:bottom w:val="single" w:sz="2" w:space="0" w:color="auto"/>
            </w:tcBorders>
            <w:vAlign w:val="center"/>
          </w:tcPr>
          <w:p w14:paraId="21C7E503" w14:textId="77777777" w:rsidR="00B405BF" w:rsidRDefault="00B405BF"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0CA967FA" w14:textId="77777777" w:rsidR="00B405BF" w:rsidRPr="00B16044" w:rsidRDefault="00B405BF" w:rsidP="007B0EA2">
            <w:pPr>
              <w:rPr>
                <w:lang w:val="fr-FR"/>
              </w:rPr>
            </w:pPr>
            <w:r w:rsidRPr="00B16044">
              <w:rPr>
                <w:lang w:val="fr-FR"/>
              </w:rPr>
              <w:t>Autocamion de bord, tonaj pina la 5 t</w:t>
            </w:r>
          </w:p>
        </w:tc>
        <w:tc>
          <w:tcPr>
            <w:tcW w:w="1134" w:type="dxa"/>
            <w:tcBorders>
              <w:top w:val="nil"/>
              <w:bottom w:val="single" w:sz="2" w:space="0" w:color="auto"/>
            </w:tcBorders>
          </w:tcPr>
          <w:p w14:paraId="5A06AB06"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CDBF0C7" w14:textId="77777777" w:rsidR="00B405BF" w:rsidRDefault="00B405BF" w:rsidP="007B0EA2">
            <w:pPr>
              <w:rPr>
                <w:lang w:val="en-US"/>
              </w:rPr>
            </w:pPr>
            <w:r>
              <w:rPr>
                <w:lang w:val="en-US"/>
              </w:rPr>
              <w:t>1,9800</w:t>
            </w:r>
          </w:p>
        </w:tc>
      </w:tr>
      <w:tr w:rsidR="00B405BF" w14:paraId="6A587EC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860E4" w14:textId="77777777" w:rsidR="00B405BF" w:rsidRDefault="00B405BF" w:rsidP="007B0EA2">
            <w:pPr>
              <w:rPr>
                <w:lang w:val="en-US"/>
              </w:rPr>
            </w:pPr>
            <w:r>
              <w:rPr>
                <w:lang w:val="en-US"/>
              </w:rPr>
              <w:t>8</w:t>
            </w:r>
          </w:p>
        </w:tc>
        <w:tc>
          <w:tcPr>
            <w:tcW w:w="1701" w:type="dxa"/>
            <w:tcBorders>
              <w:top w:val="single" w:sz="4" w:space="0" w:color="auto"/>
              <w:bottom w:val="single" w:sz="4" w:space="0" w:color="auto"/>
            </w:tcBorders>
          </w:tcPr>
          <w:p w14:paraId="3779BEC1" w14:textId="77777777" w:rsidR="00B405BF" w:rsidRDefault="00B405BF" w:rsidP="007B0EA2">
            <w:pPr>
              <w:rPr>
                <w:lang w:val="en-US"/>
              </w:rPr>
            </w:pPr>
            <w:r>
              <w:rPr>
                <w:lang w:val="en-US"/>
              </w:rPr>
              <w:t>08-03-573-4</w:t>
            </w:r>
          </w:p>
          <w:p w14:paraId="5497C73B" w14:textId="77777777" w:rsidR="00B405BF" w:rsidRDefault="00B405BF" w:rsidP="007B0EA2">
            <w:pPr>
              <w:rPr>
                <w:lang w:val="en-US"/>
              </w:rPr>
            </w:pPr>
          </w:p>
        </w:tc>
        <w:tc>
          <w:tcPr>
            <w:tcW w:w="5669" w:type="dxa"/>
            <w:tcBorders>
              <w:top w:val="single" w:sz="4" w:space="0" w:color="auto"/>
              <w:bottom w:val="single" w:sz="4" w:space="0" w:color="auto"/>
            </w:tcBorders>
          </w:tcPr>
          <w:p w14:paraId="5DC30975" w14:textId="77777777" w:rsidR="00B405BF" w:rsidRPr="00B16044" w:rsidRDefault="00B405BF" w:rsidP="007B0EA2">
            <w:pPr>
              <w:adjustRightInd w:val="0"/>
              <w:rPr>
                <w:rFonts w:ascii="Times New Roman CYR" w:hAnsi="Times New Roman CYR" w:cs="Times New Roman CYR"/>
                <w:sz w:val="16"/>
                <w:szCs w:val="16"/>
                <w:lang w:val="fr-FR"/>
              </w:rPr>
            </w:pPr>
            <w:r w:rsidRPr="00B16044">
              <w:rPr>
                <w:lang w:val="fr-FR"/>
              </w:rPr>
              <w:t>Dulap (pupitru) de comanda suspendat, inaltime, latime si adincime, mm, pina la 600</w:t>
            </w:r>
            <w:r>
              <w:rPr>
                <w:lang w:val="en-US"/>
              </w:rPr>
              <w:t>х</w:t>
            </w:r>
            <w:r w:rsidRPr="00B16044">
              <w:rPr>
                <w:lang w:val="fr-FR"/>
              </w:rPr>
              <w:t>600</w:t>
            </w:r>
            <w:r>
              <w:rPr>
                <w:lang w:val="en-US"/>
              </w:rPr>
              <w:t>х</w:t>
            </w:r>
            <w:r w:rsidRPr="00B16044">
              <w:rPr>
                <w:lang w:val="fr-FR"/>
              </w:rPr>
              <w:t>350</w:t>
            </w:r>
            <w:r w:rsidRPr="00B16044">
              <w:rPr>
                <w:rFonts w:ascii="Times New Roman CYR" w:hAnsi="Times New Roman CYR" w:cs="Times New Roman CYR"/>
                <w:sz w:val="16"/>
                <w:szCs w:val="16"/>
                <w:lang w:val="fr-FR"/>
              </w:rPr>
              <w:t xml:space="preserve"> </w:t>
            </w:r>
          </w:p>
          <w:p w14:paraId="1E4EC458" w14:textId="77777777" w:rsidR="00B405BF" w:rsidRPr="00B16044" w:rsidRDefault="00B405BF" w:rsidP="007B0EA2">
            <w:pPr>
              <w:rPr>
                <w:lang w:val="fr-FR"/>
              </w:rPr>
            </w:pPr>
          </w:p>
        </w:tc>
        <w:tc>
          <w:tcPr>
            <w:tcW w:w="1134" w:type="dxa"/>
            <w:tcBorders>
              <w:top w:val="single" w:sz="4" w:space="0" w:color="auto"/>
              <w:bottom w:val="single" w:sz="4" w:space="0" w:color="auto"/>
            </w:tcBorders>
            <w:vAlign w:val="center"/>
          </w:tcPr>
          <w:p w14:paraId="4ECF1A97"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A3BFCA7" w14:textId="77777777" w:rsidR="00B405BF" w:rsidRDefault="00B405BF" w:rsidP="007B0EA2">
            <w:pPr>
              <w:jc w:val="center"/>
              <w:rPr>
                <w:lang w:val="en-US"/>
              </w:rPr>
            </w:pPr>
            <w:r>
              <w:rPr>
                <w:lang w:val="en-US"/>
              </w:rPr>
              <w:t>3,0000</w:t>
            </w:r>
          </w:p>
        </w:tc>
      </w:tr>
      <w:tr w:rsidR="00B405BF" w14:paraId="7656A98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04E96B" w14:textId="77777777" w:rsidR="00B405BF" w:rsidRDefault="00B405BF" w:rsidP="007B0EA2">
            <w:pPr>
              <w:rPr>
                <w:lang w:val="en-US"/>
              </w:rPr>
            </w:pPr>
          </w:p>
        </w:tc>
        <w:tc>
          <w:tcPr>
            <w:tcW w:w="1701" w:type="dxa"/>
            <w:tcBorders>
              <w:top w:val="nil"/>
              <w:bottom w:val="single" w:sz="2" w:space="0" w:color="auto"/>
            </w:tcBorders>
            <w:vAlign w:val="center"/>
          </w:tcPr>
          <w:p w14:paraId="377B8623"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18D5C582"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5C06C911" w14:textId="77777777" w:rsidR="00B405BF" w:rsidRDefault="00B405BF" w:rsidP="007B0EA2">
            <w:pPr>
              <w:rPr>
                <w:lang w:val="en-US"/>
              </w:rPr>
            </w:pPr>
            <w:r>
              <w:rPr>
                <w:lang w:val="en-US"/>
              </w:rPr>
              <w:t>h-om</w:t>
            </w:r>
          </w:p>
        </w:tc>
        <w:tc>
          <w:tcPr>
            <w:tcW w:w="1134" w:type="dxa"/>
            <w:tcBorders>
              <w:top w:val="nil"/>
              <w:bottom w:val="single" w:sz="2" w:space="0" w:color="auto"/>
            </w:tcBorders>
          </w:tcPr>
          <w:p w14:paraId="0B5C7DE6" w14:textId="77777777" w:rsidR="00B405BF" w:rsidRDefault="00B405BF" w:rsidP="007B0EA2">
            <w:pPr>
              <w:rPr>
                <w:lang w:val="en-US"/>
              </w:rPr>
            </w:pPr>
            <w:r>
              <w:rPr>
                <w:lang w:val="en-US"/>
              </w:rPr>
              <w:t>7,1100</w:t>
            </w:r>
          </w:p>
        </w:tc>
      </w:tr>
      <w:tr w:rsidR="00B405BF" w14:paraId="60E690E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B2C375" w14:textId="77777777" w:rsidR="00B405BF" w:rsidRDefault="00B405BF" w:rsidP="007B0EA2">
            <w:pPr>
              <w:rPr>
                <w:lang w:val="en-US"/>
              </w:rPr>
            </w:pPr>
          </w:p>
        </w:tc>
        <w:tc>
          <w:tcPr>
            <w:tcW w:w="1701" w:type="dxa"/>
            <w:tcBorders>
              <w:top w:val="nil"/>
              <w:bottom w:val="single" w:sz="2" w:space="0" w:color="auto"/>
            </w:tcBorders>
            <w:vAlign w:val="center"/>
          </w:tcPr>
          <w:p w14:paraId="660165D9" w14:textId="77777777" w:rsidR="00B405BF" w:rsidRDefault="00B405BF"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5EAD29E5" w14:textId="77777777" w:rsidR="00B405BF" w:rsidRDefault="00B405BF" w:rsidP="007B0EA2">
            <w:pPr>
              <w:rPr>
                <w:lang w:val="en-US"/>
              </w:rPr>
            </w:pPr>
            <w:r>
              <w:rPr>
                <w:lang w:val="en-US"/>
              </w:rPr>
              <w:t xml:space="preserve">Electrozi Э42А, diametru 4 mm </w:t>
            </w:r>
          </w:p>
        </w:tc>
        <w:tc>
          <w:tcPr>
            <w:tcW w:w="1134" w:type="dxa"/>
            <w:tcBorders>
              <w:top w:val="nil"/>
              <w:bottom w:val="single" w:sz="2" w:space="0" w:color="auto"/>
            </w:tcBorders>
          </w:tcPr>
          <w:p w14:paraId="342D1DE5" w14:textId="77777777" w:rsidR="00B405BF" w:rsidRDefault="00B405BF" w:rsidP="007B0EA2">
            <w:pPr>
              <w:rPr>
                <w:lang w:val="en-US"/>
              </w:rPr>
            </w:pPr>
            <w:r>
              <w:rPr>
                <w:lang w:val="en-US"/>
              </w:rPr>
              <w:t>kg</w:t>
            </w:r>
          </w:p>
        </w:tc>
        <w:tc>
          <w:tcPr>
            <w:tcW w:w="1134" w:type="dxa"/>
            <w:tcBorders>
              <w:top w:val="nil"/>
              <w:bottom w:val="single" w:sz="2" w:space="0" w:color="auto"/>
            </w:tcBorders>
          </w:tcPr>
          <w:p w14:paraId="41E09CA7" w14:textId="77777777" w:rsidR="00B405BF" w:rsidRDefault="00B405BF" w:rsidP="007B0EA2">
            <w:pPr>
              <w:rPr>
                <w:lang w:val="en-US"/>
              </w:rPr>
            </w:pPr>
            <w:r>
              <w:rPr>
                <w:lang w:val="en-US"/>
              </w:rPr>
              <w:t>0,3000</w:t>
            </w:r>
          </w:p>
        </w:tc>
      </w:tr>
      <w:tr w:rsidR="00B405BF" w14:paraId="69D2C10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52C146" w14:textId="77777777" w:rsidR="00B405BF" w:rsidRDefault="00B405BF" w:rsidP="007B0EA2">
            <w:pPr>
              <w:rPr>
                <w:lang w:val="en-US"/>
              </w:rPr>
            </w:pPr>
          </w:p>
        </w:tc>
        <w:tc>
          <w:tcPr>
            <w:tcW w:w="1701" w:type="dxa"/>
            <w:tcBorders>
              <w:top w:val="nil"/>
              <w:bottom w:val="single" w:sz="2" w:space="0" w:color="auto"/>
            </w:tcBorders>
            <w:vAlign w:val="center"/>
          </w:tcPr>
          <w:p w14:paraId="69CD407E" w14:textId="77777777" w:rsidR="00B405BF" w:rsidRDefault="00B405B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0230061B" w14:textId="77777777" w:rsidR="00B405BF" w:rsidRPr="00B16044" w:rsidRDefault="00B405BF" w:rsidP="007B0EA2">
            <w:pPr>
              <w:rPr>
                <w:lang w:val="fr-FR"/>
              </w:rPr>
            </w:pPr>
            <w:r w:rsidRPr="00B16044">
              <w:rPr>
                <w:lang w:val="fr-FR"/>
              </w:rPr>
              <w:t xml:space="preserve">Suruburi cu piulite si saibe </w:t>
            </w:r>
          </w:p>
        </w:tc>
        <w:tc>
          <w:tcPr>
            <w:tcW w:w="1134" w:type="dxa"/>
            <w:tcBorders>
              <w:top w:val="nil"/>
              <w:bottom w:val="single" w:sz="2" w:space="0" w:color="auto"/>
            </w:tcBorders>
          </w:tcPr>
          <w:p w14:paraId="0766F59B" w14:textId="77777777" w:rsidR="00B405BF" w:rsidRDefault="00B405BF" w:rsidP="007B0EA2">
            <w:pPr>
              <w:rPr>
                <w:lang w:val="en-US"/>
              </w:rPr>
            </w:pPr>
            <w:r>
              <w:rPr>
                <w:lang w:val="en-US"/>
              </w:rPr>
              <w:t>kg</w:t>
            </w:r>
          </w:p>
        </w:tc>
        <w:tc>
          <w:tcPr>
            <w:tcW w:w="1134" w:type="dxa"/>
            <w:tcBorders>
              <w:top w:val="nil"/>
              <w:bottom w:val="single" w:sz="2" w:space="0" w:color="auto"/>
            </w:tcBorders>
          </w:tcPr>
          <w:p w14:paraId="13E8ECD7" w14:textId="77777777" w:rsidR="00B405BF" w:rsidRDefault="00B405BF" w:rsidP="007B0EA2">
            <w:pPr>
              <w:rPr>
                <w:lang w:val="en-US"/>
              </w:rPr>
            </w:pPr>
            <w:r>
              <w:rPr>
                <w:lang w:val="en-US"/>
              </w:rPr>
              <w:t>0,3000</w:t>
            </w:r>
          </w:p>
        </w:tc>
      </w:tr>
      <w:tr w:rsidR="00B405BF" w14:paraId="4A81466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44C8DB" w14:textId="77777777" w:rsidR="00B405BF" w:rsidRDefault="00B405BF" w:rsidP="007B0EA2">
            <w:pPr>
              <w:rPr>
                <w:lang w:val="en-US"/>
              </w:rPr>
            </w:pPr>
          </w:p>
        </w:tc>
        <w:tc>
          <w:tcPr>
            <w:tcW w:w="1701" w:type="dxa"/>
            <w:tcBorders>
              <w:top w:val="nil"/>
              <w:bottom w:val="single" w:sz="2" w:space="0" w:color="auto"/>
            </w:tcBorders>
            <w:vAlign w:val="center"/>
          </w:tcPr>
          <w:p w14:paraId="4ADA5379" w14:textId="77777777" w:rsidR="00B405BF" w:rsidRDefault="00B405BF"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34C12199" w14:textId="77777777" w:rsidR="00B405BF" w:rsidRDefault="00B405BF" w:rsidP="007B0EA2">
            <w:pPr>
              <w:rPr>
                <w:lang w:val="en-US"/>
              </w:rPr>
            </w:pPr>
            <w:r>
              <w:rPr>
                <w:lang w:val="en-US"/>
              </w:rPr>
              <w:t>Vopsea</w:t>
            </w:r>
          </w:p>
        </w:tc>
        <w:tc>
          <w:tcPr>
            <w:tcW w:w="1134" w:type="dxa"/>
            <w:tcBorders>
              <w:top w:val="nil"/>
              <w:bottom w:val="single" w:sz="2" w:space="0" w:color="auto"/>
            </w:tcBorders>
          </w:tcPr>
          <w:p w14:paraId="7032BFD9" w14:textId="77777777" w:rsidR="00B405BF" w:rsidRDefault="00B405BF" w:rsidP="007B0EA2">
            <w:pPr>
              <w:rPr>
                <w:lang w:val="en-US"/>
              </w:rPr>
            </w:pPr>
            <w:r>
              <w:rPr>
                <w:lang w:val="en-US"/>
              </w:rPr>
              <w:t>kg</w:t>
            </w:r>
          </w:p>
        </w:tc>
        <w:tc>
          <w:tcPr>
            <w:tcW w:w="1134" w:type="dxa"/>
            <w:tcBorders>
              <w:top w:val="nil"/>
              <w:bottom w:val="single" w:sz="2" w:space="0" w:color="auto"/>
            </w:tcBorders>
          </w:tcPr>
          <w:p w14:paraId="65F6DCCB" w14:textId="77777777" w:rsidR="00B405BF" w:rsidRDefault="00B405BF" w:rsidP="007B0EA2">
            <w:pPr>
              <w:rPr>
                <w:lang w:val="en-US"/>
              </w:rPr>
            </w:pPr>
            <w:r>
              <w:rPr>
                <w:lang w:val="en-US"/>
              </w:rPr>
              <w:t>0,0600</w:t>
            </w:r>
          </w:p>
        </w:tc>
      </w:tr>
      <w:tr w:rsidR="00B405BF" w14:paraId="5E316AD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773536" w14:textId="77777777" w:rsidR="00B405BF" w:rsidRDefault="00B405BF" w:rsidP="007B0EA2">
            <w:pPr>
              <w:rPr>
                <w:lang w:val="en-US"/>
              </w:rPr>
            </w:pPr>
          </w:p>
        </w:tc>
        <w:tc>
          <w:tcPr>
            <w:tcW w:w="1701" w:type="dxa"/>
            <w:tcBorders>
              <w:top w:val="nil"/>
              <w:bottom w:val="single" w:sz="2" w:space="0" w:color="auto"/>
            </w:tcBorders>
            <w:vAlign w:val="center"/>
          </w:tcPr>
          <w:p w14:paraId="64413740"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34F17BE6" w14:textId="77777777" w:rsidR="00B405BF" w:rsidRPr="00B16044" w:rsidRDefault="00B405BF" w:rsidP="007B0EA2">
            <w:pPr>
              <w:rPr>
                <w:lang w:val="fr-FR"/>
              </w:rPr>
            </w:pPr>
            <w:r w:rsidRPr="00B16044">
              <w:rPr>
                <w:lang w:val="fr-FR"/>
              </w:rPr>
              <w:t>Macarale pe sasiu auto pentru montarea utilajului tehnologic (in afara conductei principale), 10 t</w:t>
            </w:r>
          </w:p>
        </w:tc>
        <w:tc>
          <w:tcPr>
            <w:tcW w:w="1134" w:type="dxa"/>
            <w:tcBorders>
              <w:top w:val="nil"/>
              <w:bottom w:val="single" w:sz="2" w:space="0" w:color="auto"/>
            </w:tcBorders>
          </w:tcPr>
          <w:p w14:paraId="2F2B04BE" w14:textId="77777777" w:rsidR="00B405BF" w:rsidRDefault="00B405BF" w:rsidP="007B0EA2">
            <w:pPr>
              <w:rPr>
                <w:lang w:val="en-US"/>
              </w:rPr>
            </w:pPr>
            <w:r>
              <w:rPr>
                <w:lang w:val="en-US"/>
              </w:rPr>
              <w:t>h-ut</w:t>
            </w:r>
          </w:p>
        </w:tc>
        <w:tc>
          <w:tcPr>
            <w:tcW w:w="1134" w:type="dxa"/>
            <w:tcBorders>
              <w:top w:val="nil"/>
              <w:bottom w:val="single" w:sz="2" w:space="0" w:color="auto"/>
            </w:tcBorders>
          </w:tcPr>
          <w:p w14:paraId="2061ACDD" w14:textId="77777777" w:rsidR="00B405BF" w:rsidRDefault="00B405BF" w:rsidP="007B0EA2">
            <w:pPr>
              <w:rPr>
                <w:lang w:val="en-US"/>
              </w:rPr>
            </w:pPr>
            <w:r>
              <w:rPr>
                <w:lang w:val="en-US"/>
              </w:rPr>
              <w:t>0,2100</w:t>
            </w:r>
          </w:p>
        </w:tc>
      </w:tr>
      <w:tr w:rsidR="00B405BF" w14:paraId="43972C1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DC5156" w14:textId="77777777" w:rsidR="00B405BF" w:rsidRDefault="00B405BF" w:rsidP="007B0EA2">
            <w:pPr>
              <w:rPr>
                <w:lang w:val="en-US"/>
              </w:rPr>
            </w:pPr>
          </w:p>
        </w:tc>
        <w:tc>
          <w:tcPr>
            <w:tcW w:w="1701" w:type="dxa"/>
            <w:tcBorders>
              <w:top w:val="nil"/>
              <w:bottom w:val="single" w:sz="2" w:space="0" w:color="auto"/>
            </w:tcBorders>
            <w:vAlign w:val="center"/>
          </w:tcPr>
          <w:p w14:paraId="27290F8F" w14:textId="77777777" w:rsidR="00B405BF" w:rsidRDefault="00B405BF"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6D46A714" w14:textId="77777777" w:rsidR="00B405BF" w:rsidRPr="00B16044" w:rsidRDefault="00B405BF" w:rsidP="007B0EA2">
            <w:pPr>
              <w:rPr>
                <w:lang w:val="fr-FR"/>
              </w:rPr>
            </w:pPr>
            <w:r w:rsidRPr="00B16044">
              <w:rPr>
                <w:lang w:val="fr-FR"/>
              </w:rPr>
              <w:t>Instalatii pentru sudare manuala cu arc electric (de curent continuu)</w:t>
            </w:r>
          </w:p>
        </w:tc>
        <w:tc>
          <w:tcPr>
            <w:tcW w:w="1134" w:type="dxa"/>
            <w:tcBorders>
              <w:top w:val="nil"/>
              <w:bottom w:val="single" w:sz="2" w:space="0" w:color="auto"/>
            </w:tcBorders>
          </w:tcPr>
          <w:p w14:paraId="4A84AB11" w14:textId="77777777" w:rsidR="00B405BF" w:rsidRDefault="00B405BF" w:rsidP="007B0EA2">
            <w:pPr>
              <w:rPr>
                <w:lang w:val="en-US"/>
              </w:rPr>
            </w:pPr>
            <w:r>
              <w:rPr>
                <w:lang w:val="en-US"/>
              </w:rPr>
              <w:t>h-ut</w:t>
            </w:r>
          </w:p>
        </w:tc>
        <w:tc>
          <w:tcPr>
            <w:tcW w:w="1134" w:type="dxa"/>
            <w:tcBorders>
              <w:top w:val="nil"/>
              <w:bottom w:val="single" w:sz="2" w:space="0" w:color="auto"/>
            </w:tcBorders>
          </w:tcPr>
          <w:p w14:paraId="5EA38E4E" w14:textId="77777777" w:rsidR="00B405BF" w:rsidRDefault="00B405BF" w:rsidP="007B0EA2">
            <w:pPr>
              <w:rPr>
                <w:lang w:val="en-US"/>
              </w:rPr>
            </w:pPr>
            <w:r>
              <w:rPr>
                <w:lang w:val="en-US"/>
              </w:rPr>
              <w:t>2,1300</w:t>
            </w:r>
          </w:p>
        </w:tc>
      </w:tr>
      <w:tr w:rsidR="00B405BF" w14:paraId="14FE153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833B76" w14:textId="77777777" w:rsidR="00B405BF" w:rsidRDefault="00B405BF" w:rsidP="007B0EA2">
            <w:pPr>
              <w:rPr>
                <w:lang w:val="en-US"/>
              </w:rPr>
            </w:pPr>
          </w:p>
        </w:tc>
        <w:tc>
          <w:tcPr>
            <w:tcW w:w="1701" w:type="dxa"/>
            <w:tcBorders>
              <w:top w:val="nil"/>
              <w:bottom w:val="single" w:sz="2" w:space="0" w:color="auto"/>
            </w:tcBorders>
            <w:vAlign w:val="center"/>
          </w:tcPr>
          <w:p w14:paraId="5A8CCDD2" w14:textId="77777777" w:rsidR="00B405BF" w:rsidRDefault="00B405BF" w:rsidP="007B0EA2">
            <w:pPr>
              <w:jc w:val="center"/>
              <w:rPr>
                <w:sz w:val="16"/>
                <w:szCs w:val="16"/>
                <w:lang w:val="en-US"/>
              </w:rPr>
            </w:pPr>
            <w:r>
              <w:rPr>
                <w:sz w:val="16"/>
                <w:szCs w:val="16"/>
                <w:lang w:val="en-US"/>
              </w:rPr>
              <w:t>050102</w:t>
            </w:r>
          </w:p>
        </w:tc>
        <w:tc>
          <w:tcPr>
            <w:tcW w:w="5669" w:type="dxa"/>
            <w:tcBorders>
              <w:top w:val="nil"/>
              <w:bottom w:val="single" w:sz="2" w:space="0" w:color="auto"/>
            </w:tcBorders>
          </w:tcPr>
          <w:p w14:paraId="66C0D4B8" w14:textId="77777777" w:rsidR="00B405BF" w:rsidRDefault="00B405BF" w:rsidP="007B0EA2">
            <w:pPr>
              <w:rPr>
                <w:lang w:val="en-US"/>
              </w:rPr>
            </w:pPr>
            <w:r>
              <w:rPr>
                <w:lang w:val="en-US"/>
              </w:rPr>
              <w:t>Compresoare mobile, motor cu ardere interna, presiune 686 kPа (7 atm) 5 m3/min</w:t>
            </w:r>
          </w:p>
        </w:tc>
        <w:tc>
          <w:tcPr>
            <w:tcW w:w="1134" w:type="dxa"/>
            <w:tcBorders>
              <w:top w:val="nil"/>
              <w:bottom w:val="single" w:sz="2" w:space="0" w:color="auto"/>
            </w:tcBorders>
          </w:tcPr>
          <w:p w14:paraId="0EAD721C" w14:textId="77777777" w:rsidR="00B405BF" w:rsidRDefault="00B405BF" w:rsidP="007B0EA2">
            <w:pPr>
              <w:rPr>
                <w:lang w:val="en-US"/>
              </w:rPr>
            </w:pPr>
            <w:r>
              <w:rPr>
                <w:lang w:val="en-US"/>
              </w:rPr>
              <w:t>h-ut</w:t>
            </w:r>
          </w:p>
        </w:tc>
        <w:tc>
          <w:tcPr>
            <w:tcW w:w="1134" w:type="dxa"/>
            <w:tcBorders>
              <w:top w:val="nil"/>
              <w:bottom w:val="single" w:sz="2" w:space="0" w:color="auto"/>
            </w:tcBorders>
          </w:tcPr>
          <w:p w14:paraId="2EFF58CA" w14:textId="77777777" w:rsidR="00B405BF" w:rsidRDefault="00B405BF" w:rsidP="007B0EA2">
            <w:pPr>
              <w:rPr>
                <w:lang w:val="en-US"/>
              </w:rPr>
            </w:pPr>
            <w:r>
              <w:rPr>
                <w:lang w:val="en-US"/>
              </w:rPr>
              <w:t>0,6600</w:t>
            </w:r>
          </w:p>
        </w:tc>
      </w:tr>
      <w:tr w:rsidR="00B405BF" w14:paraId="3386F90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801ADE" w14:textId="77777777" w:rsidR="00B405BF" w:rsidRDefault="00B405BF" w:rsidP="007B0EA2">
            <w:pPr>
              <w:rPr>
                <w:lang w:val="en-US"/>
              </w:rPr>
            </w:pPr>
          </w:p>
        </w:tc>
        <w:tc>
          <w:tcPr>
            <w:tcW w:w="1701" w:type="dxa"/>
            <w:tcBorders>
              <w:top w:val="nil"/>
              <w:bottom w:val="single" w:sz="2" w:space="0" w:color="auto"/>
            </w:tcBorders>
            <w:vAlign w:val="center"/>
          </w:tcPr>
          <w:p w14:paraId="3793B295" w14:textId="77777777" w:rsidR="00B405BF" w:rsidRDefault="00B405BF" w:rsidP="007B0EA2">
            <w:pPr>
              <w:jc w:val="center"/>
              <w:rPr>
                <w:sz w:val="16"/>
                <w:szCs w:val="16"/>
                <w:lang w:val="en-US"/>
              </w:rPr>
            </w:pPr>
            <w:r>
              <w:rPr>
                <w:sz w:val="16"/>
                <w:szCs w:val="16"/>
                <w:lang w:val="en-US"/>
              </w:rPr>
              <w:t>100602</w:t>
            </w:r>
          </w:p>
        </w:tc>
        <w:tc>
          <w:tcPr>
            <w:tcW w:w="5669" w:type="dxa"/>
            <w:tcBorders>
              <w:top w:val="nil"/>
              <w:bottom w:val="single" w:sz="2" w:space="0" w:color="auto"/>
            </w:tcBorders>
          </w:tcPr>
          <w:p w14:paraId="3836C264" w14:textId="77777777" w:rsidR="00B405BF" w:rsidRPr="00B16044" w:rsidRDefault="00B405BF" w:rsidP="007B0EA2">
            <w:pPr>
              <w:rPr>
                <w:lang w:val="fr-FR"/>
              </w:rPr>
            </w:pPr>
            <w:r w:rsidRPr="00B16044">
              <w:rPr>
                <w:lang w:val="fr-FR"/>
              </w:rPr>
              <w:t xml:space="preserve">Ciocane usoare perforatoare la lucrari la statii mobile de compresare </w:t>
            </w:r>
          </w:p>
        </w:tc>
        <w:tc>
          <w:tcPr>
            <w:tcW w:w="1134" w:type="dxa"/>
            <w:tcBorders>
              <w:top w:val="nil"/>
              <w:bottom w:val="single" w:sz="2" w:space="0" w:color="auto"/>
            </w:tcBorders>
          </w:tcPr>
          <w:p w14:paraId="27CC3C03" w14:textId="77777777" w:rsidR="00B405BF" w:rsidRDefault="00B405BF" w:rsidP="007B0EA2">
            <w:pPr>
              <w:rPr>
                <w:lang w:val="en-US"/>
              </w:rPr>
            </w:pPr>
            <w:r>
              <w:rPr>
                <w:lang w:val="en-US"/>
              </w:rPr>
              <w:t>h-ut</w:t>
            </w:r>
          </w:p>
        </w:tc>
        <w:tc>
          <w:tcPr>
            <w:tcW w:w="1134" w:type="dxa"/>
            <w:tcBorders>
              <w:top w:val="nil"/>
              <w:bottom w:val="single" w:sz="2" w:space="0" w:color="auto"/>
            </w:tcBorders>
          </w:tcPr>
          <w:p w14:paraId="61271614" w14:textId="77777777" w:rsidR="00B405BF" w:rsidRDefault="00B405BF" w:rsidP="007B0EA2">
            <w:pPr>
              <w:rPr>
                <w:lang w:val="en-US"/>
              </w:rPr>
            </w:pPr>
            <w:r>
              <w:rPr>
                <w:lang w:val="en-US"/>
              </w:rPr>
              <w:t>0,6600</w:t>
            </w:r>
          </w:p>
        </w:tc>
      </w:tr>
      <w:tr w:rsidR="00B405BF" w14:paraId="41C969B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D1DE5" w14:textId="77777777" w:rsidR="00B405BF" w:rsidRDefault="00B405BF" w:rsidP="007B0EA2">
            <w:pPr>
              <w:rPr>
                <w:lang w:val="en-US"/>
              </w:rPr>
            </w:pPr>
          </w:p>
        </w:tc>
        <w:tc>
          <w:tcPr>
            <w:tcW w:w="1701" w:type="dxa"/>
            <w:tcBorders>
              <w:top w:val="nil"/>
              <w:bottom w:val="single" w:sz="2" w:space="0" w:color="auto"/>
            </w:tcBorders>
            <w:vAlign w:val="center"/>
          </w:tcPr>
          <w:p w14:paraId="7E40C08A"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152772FC" w14:textId="77777777" w:rsidR="00B405BF" w:rsidRPr="00B16044" w:rsidRDefault="00B405BF" w:rsidP="007B0EA2">
            <w:pPr>
              <w:rPr>
                <w:lang w:val="fr-FR"/>
              </w:rPr>
            </w:pPr>
            <w:r w:rsidRPr="00B16044">
              <w:rPr>
                <w:lang w:val="fr-FR"/>
              </w:rPr>
              <w:t>Automobile cu bord, tonaj pina la 8 t</w:t>
            </w:r>
          </w:p>
        </w:tc>
        <w:tc>
          <w:tcPr>
            <w:tcW w:w="1134" w:type="dxa"/>
            <w:tcBorders>
              <w:top w:val="nil"/>
              <w:bottom w:val="single" w:sz="2" w:space="0" w:color="auto"/>
            </w:tcBorders>
          </w:tcPr>
          <w:p w14:paraId="2572E2F9"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37A317D" w14:textId="77777777" w:rsidR="00B405BF" w:rsidRDefault="00B405BF" w:rsidP="007B0EA2">
            <w:pPr>
              <w:rPr>
                <w:lang w:val="en-US"/>
              </w:rPr>
            </w:pPr>
            <w:r>
              <w:rPr>
                <w:lang w:val="en-US"/>
              </w:rPr>
              <w:t>0,2100</w:t>
            </w:r>
          </w:p>
        </w:tc>
      </w:tr>
      <w:tr w:rsidR="00B405BF" w14:paraId="2524325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A75FD" w14:textId="77777777" w:rsidR="00B405BF" w:rsidRDefault="00B405BF" w:rsidP="007B0EA2">
            <w:pPr>
              <w:rPr>
                <w:lang w:val="en-US"/>
              </w:rPr>
            </w:pPr>
            <w:r>
              <w:rPr>
                <w:lang w:val="en-US"/>
              </w:rPr>
              <w:t>9</w:t>
            </w:r>
          </w:p>
        </w:tc>
        <w:tc>
          <w:tcPr>
            <w:tcW w:w="1701" w:type="dxa"/>
            <w:tcBorders>
              <w:top w:val="single" w:sz="4" w:space="0" w:color="auto"/>
              <w:bottom w:val="single" w:sz="4" w:space="0" w:color="auto"/>
            </w:tcBorders>
          </w:tcPr>
          <w:p w14:paraId="4BBD4E31" w14:textId="77777777" w:rsidR="00B405BF" w:rsidRDefault="00B405BF" w:rsidP="007B0EA2">
            <w:pPr>
              <w:rPr>
                <w:lang w:val="en-US"/>
              </w:rPr>
            </w:pPr>
          </w:p>
          <w:p w14:paraId="386D7B21" w14:textId="77777777" w:rsidR="00B405BF" w:rsidRDefault="00B405BF" w:rsidP="007B0EA2">
            <w:pPr>
              <w:rPr>
                <w:lang w:val="en-US"/>
              </w:rPr>
            </w:pPr>
          </w:p>
        </w:tc>
        <w:tc>
          <w:tcPr>
            <w:tcW w:w="5669" w:type="dxa"/>
            <w:tcBorders>
              <w:top w:val="single" w:sz="4" w:space="0" w:color="auto"/>
              <w:bottom w:val="single" w:sz="4" w:space="0" w:color="auto"/>
            </w:tcBorders>
          </w:tcPr>
          <w:p w14:paraId="5B1965D9" w14:textId="77777777" w:rsidR="00B405BF" w:rsidRDefault="00B405BF" w:rsidP="007B0EA2">
            <w:pPr>
              <w:adjustRightInd w:val="0"/>
              <w:rPr>
                <w:rFonts w:ascii="Times New Roman CYR" w:hAnsi="Times New Roman CYR" w:cs="Times New Roman CYR"/>
                <w:sz w:val="16"/>
                <w:szCs w:val="16"/>
                <w:lang w:val="en-US"/>
              </w:rPr>
            </w:pPr>
            <w:r>
              <w:rPr>
                <w:lang w:val="en-US"/>
              </w:rPr>
              <w:t>Sina de protectie PE</w:t>
            </w:r>
            <w:r>
              <w:rPr>
                <w:rFonts w:ascii="Times New Roman CYR" w:hAnsi="Times New Roman CYR" w:cs="Times New Roman CYR"/>
                <w:sz w:val="16"/>
                <w:szCs w:val="16"/>
                <w:lang w:val="en-US"/>
              </w:rPr>
              <w:t xml:space="preserve"> </w:t>
            </w:r>
          </w:p>
          <w:p w14:paraId="78650CE5"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57ACAFF1"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6E6890B" w14:textId="77777777" w:rsidR="00B405BF" w:rsidRDefault="00B405BF" w:rsidP="007B0EA2">
            <w:pPr>
              <w:jc w:val="center"/>
              <w:rPr>
                <w:lang w:val="en-US"/>
              </w:rPr>
            </w:pPr>
            <w:r>
              <w:rPr>
                <w:lang w:val="en-US"/>
              </w:rPr>
              <w:t>1,0000</w:t>
            </w:r>
          </w:p>
        </w:tc>
      </w:tr>
      <w:tr w:rsidR="00B405BF" w14:paraId="55129B2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AB975B" w14:textId="77777777" w:rsidR="00B405BF" w:rsidRDefault="00B405BF" w:rsidP="007B0EA2">
            <w:pPr>
              <w:rPr>
                <w:lang w:val="en-US"/>
              </w:rPr>
            </w:pPr>
          </w:p>
        </w:tc>
        <w:tc>
          <w:tcPr>
            <w:tcW w:w="1701" w:type="dxa"/>
            <w:tcBorders>
              <w:top w:val="nil"/>
              <w:bottom w:val="single" w:sz="2" w:space="0" w:color="auto"/>
            </w:tcBorders>
            <w:vAlign w:val="center"/>
          </w:tcPr>
          <w:p w14:paraId="69DA6BE7" w14:textId="77777777" w:rsidR="00B405BF" w:rsidRDefault="00B405BF" w:rsidP="007B0EA2">
            <w:pPr>
              <w:jc w:val="center"/>
              <w:rPr>
                <w:sz w:val="16"/>
                <w:szCs w:val="16"/>
                <w:lang w:val="en-US"/>
              </w:rPr>
            </w:pPr>
            <w:r>
              <w:rPr>
                <w:sz w:val="16"/>
                <w:szCs w:val="16"/>
                <w:lang w:val="en-US"/>
              </w:rPr>
              <w:t>3453453</w:t>
            </w:r>
          </w:p>
        </w:tc>
        <w:tc>
          <w:tcPr>
            <w:tcW w:w="5669" w:type="dxa"/>
            <w:tcBorders>
              <w:top w:val="nil"/>
              <w:bottom w:val="single" w:sz="2" w:space="0" w:color="auto"/>
            </w:tcBorders>
          </w:tcPr>
          <w:p w14:paraId="7B6A61D8" w14:textId="77777777" w:rsidR="00B405BF" w:rsidRDefault="00B405BF" w:rsidP="007B0EA2">
            <w:pPr>
              <w:rPr>
                <w:lang w:val="en-US"/>
              </w:rPr>
            </w:pPr>
            <w:r>
              <w:rPr>
                <w:lang w:val="en-US"/>
              </w:rPr>
              <w:t>Sina de protectie PE</w:t>
            </w:r>
          </w:p>
        </w:tc>
        <w:tc>
          <w:tcPr>
            <w:tcW w:w="1134" w:type="dxa"/>
            <w:tcBorders>
              <w:top w:val="nil"/>
              <w:bottom w:val="single" w:sz="2" w:space="0" w:color="auto"/>
            </w:tcBorders>
          </w:tcPr>
          <w:p w14:paraId="3B388F02" w14:textId="77777777" w:rsidR="00B405BF" w:rsidRDefault="00B405BF" w:rsidP="007B0EA2">
            <w:pPr>
              <w:rPr>
                <w:lang w:val="en-US"/>
              </w:rPr>
            </w:pPr>
            <w:r>
              <w:rPr>
                <w:lang w:val="en-US"/>
              </w:rPr>
              <w:t>buc</w:t>
            </w:r>
          </w:p>
        </w:tc>
        <w:tc>
          <w:tcPr>
            <w:tcW w:w="1134" w:type="dxa"/>
            <w:tcBorders>
              <w:top w:val="nil"/>
              <w:bottom w:val="single" w:sz="2" w:space="0" w:color="auto"/>
            </w:tcBorders>
          </w:tcPr>
          <w:p w14:paraId="03D31D2B" w14:textId="77777777" w:rsidR="00B405BF" w:rsidRDefault="00B405BF" w:rsidP="007B0EA2">
            <w:pPr>
              <w:rPr>
                <w:lang w:val="en-US"/>
              </w:rPr>
            </w:pPr>
            <w:r>
              <w:rPr>
                <w:lang w:val="en-US"/>
              </w:rPr>
              <w:t>1,0000</w:t>
            </w:r>
          </w:p>
        </w:tc>
      </w:tr>
      <w:tr w:rsidR="00B405BF" w14:paraId="322F9F7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68779" w14:textId="77777777" w:rsidR="00B405BF" w:rsidRDefault="00B405BF" w:rsidP="007B0EA2">
            <w:pPr>
              <w:rPr>
                <w:lang w:val="en-US"/>
              </w:rPr>
            </w:pPr>
            <w:r>
              <w:rPr>
                <w:lang w:val="en-US"/>
              </w:rPr>
              <w:t>10</w:t>
            </w:r>
          </w:p>
        </w:tc>
        <w:tc>
          <w:tcPr>
            <w:tcW w:w="1701" w:type="dxa"/>
            <w:tcBorders>
              <w:top w:val="single" w:sz="4" w:space="0" w:color="auto"/>
              <w:bottom w:val="single" w:sz="4" w:space="0" w:color="auto"/>
            </w:tcBorders>
          </w:tcPr>
          <w:p w14:paraId="52180D2A" w14:textId="77777777" w:rsidR="00B405BF" w:rsidRDefault="00B405BF" w:rsidP="007B0EA2">
            <w:pPr>
              <w:rPr>
                <w:lang w:val="en-US"/>
              </w:rPr>
            </w:pPr>
            <w:r>
              <w:rPr>
                <w:lang w:val="en-US"/>
              </w:rPr>
              <w:t>08-03-526-1</w:t>
            </w:r>
          </w:p>
          <w:p w14:paraId="7FBDE6C9" w14:textId="77777777" w:rsidR="00B405BF" w:rsidRDefault="00B405BF" w:rsidP="007B0EA2">
            <w:pPr>
              <w:rPr>
                <w:lang w:val="en-US"/>
              </w:rPr>
            </w:pPr>
          </w:p>
        </w:tc>
        <w:tc>
          <w:tcPr>
            <w:tcW w:w="5669" w:type="dxa"/>
            <w:tcBorders>
              <w:top w:val="single" w:sz="4" w:space="0" w:color="auto"/>
              <w:bottom w:val="single" w:sz="4" w:space="0" w:color="auto"/>
            </w:tcBorders>
          </w:tcPr>
          <w:p w14:paraId="334BA7C1" w14:textId="77777777" w:rsidR="00B405BF" w:rsidRPr="00B16044" w:rsidRDefault="00B405BF" w:rsidP="007B0EA2">
            <w:pPr>
              <w:adjustRightInd w:val="0"/>
              <w:rPr>
                <w:rFonts w:ascii="Times New Roman CYR" w:hAnsi="Times New Roman CYR" w:cs="Times New Roman CYR"/>
                <w:sz w:val="16"/>
                <w:szCs w:val="16"/>
                <w:lang w:val="fr-FR"/>
              </w:rPr>
            </w:pPr>
            <w:r w:rsidRPr="00B16044">
              <w:rPr>
                <w:lang w:val="fr-FR"/>
              </w:rPr>
              <w:t>Automat mono-, bi-, tripolar, montat pe constructii pe perete sau coloana, curent pina la 25 A</w:t>
            </w:r>
            <w:r w:rsidRPr="00B16044">
              <w:rPr>
                <w:rFonts w:ascii="Times New Roman CYR" w:hAnsi="Times New Roman CYR" w:cs="Times New Roman CYR"/>
                <w:sz w:val="16"/>
                <w:szCs w:val="16"/>
                <w:lang w:val="fr-FR"/>
              </w:rPr>
              <w:t xml:space="preserve"> </w:t>
            </w:r>
          </w:p>
          <w:p w14:paraId="786F5EF7" w14:textId="77777777" w:rsidR="00B405BF" w:rsidRPr="00B16044" w:rsidRDefault="00B405BF" w:rsidP="007B0EA2">
            <w:pPr>
              <w:rPr>
                <w:lang w:val="fr-FR"/>
              </w:rPr>
            </w:pPr>
          </w:p>
        </w:tc>
        <w:tc>
          <w:tcPr>
            <w:tcW w:w="1134" w:type="dxa"/>
            <w:tcBorders>
              <w:top w:val="single" w:sz="4" w:space="0" w:color="auto"/>
              <w:bottom w:val="single" w:sz="4" w:space="0" w:color="auto"/>
            </w:tcBorders>
            <w:vAlign w:val="center"/>
          </w:tcPr>
          <w:p w14:paraId="639B3159"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3C11AD7" w14:textId="77777777" w:rsidR="00B405BF" w:rsidRDefault="00B405BF" w:rsidP="007B0EA2">
            <w:pPr>
              <w:jc w:val="center"/>
              <w:rPr>
                <w:lang w:val="en-US"/>
              </w:rPr>
            </w:pPr>
            <w:r>
              <w:rPr>
                <w:lang w:val="en-US"/>
              </w:rPr>
              <w:t>5,0000</w:t>
            </w:r>
          </w:p>
        </w:tc>
      </w:tr>
      <w:tr w:rsidR="00B405BF" w14:paraId="0525039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049D1F" w14:textId="77777777" w:rsidR="00B405BF" w:rsidRDefault="00B405BF" w:rsidP="007B0EA2">
            <w:pPr>
              <w:rPr>
                <w:lang w:val="en-US"/>
              </w:rPr>
            </w:pPr>
          </w:p>
        </w:tc>
        <w:tc>
          <w:tcPr>
            <w:tcW w:w="1701" w:type="dxa"/>
            <w:tcBorders>
              <w:top w:val="nil"/>
              <w:bottom w:val="single" w:sz="2" w:space="0" w:color="auto"/>
            </w:tcBorders>
            <w:vAlign w:val="center"/>
          </w:tcPr>
          <w:p w14:paraId="140C9DC2"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30CD9BE"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5F0A25B0" w14:textId="77777777" w:rsidR="00B405BF" w:rsidRDefault="00B405BF" w:rsidP="007B0EA2">
            <w:pPr>
              <w:rPr>
                <w:lang w:val="en-US"/>
              </w:rPr>
            </w:pPr>
            <w:r>
              <w:rPr>
                <w:lang w:val="en-US"/>
              </w:rPr>
              <w:t>h-om</w:t>
            </w:r>
          </w:p>
        </w:tc>
        <w:tc>
          <w:tcPr>
            <w:tcW w:w="1134" w:type="dxa"/>
            <w:tcBorders>
              <w:top w:val="nil"/>
              <w:bottom w:val="single" w:sz="2" w:space="0" w:color="auto"/>
            </w:tcBorders>
          </w:tcPr>
          <w:p w14:paraId="2354BEB6" w14:textId="77777777" w:rsidR="00B405BF" w:rsidRDefault="00B405BF" w:rsidP="007B0EA2">
            <w:pPr>
              <w:rPr>
                <w:lang w:val="en-US"/>
              </w:rPr>
            </w:pPr>
            <w:r>
              <w:rPr>
                <w:lang w:val="en-US"/>
              </w:rPr>
              <w:t>7,8000</w:t>
            </w:r>
          </w:p>
        </w:tc>
      </w:tr>
      <w:tr w:rsidR="00B405BF" w14:paraId="27F7E6A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69509" w14:textId="77777777" w:rsidR="00B405BF" w:rsidRDefault="00B405BF" w:rsidP="007B0EA2">
            <w:pPr>
              <w:rPr>
                <w:lang w:val="en-US"/>
              </w:rPr>
            </w:pPr>
          </w:p>
        </w:tc>
        <w:tc>
          <w:tcPr>
            <w:tcW w:w="1701" w:type="dxa"/>
            <w:tcBorders>
              <w:top w:val="nil"/>
              <w:bottom w:val="single" w:sz="2" w:space="0" w:color="auto"/>
            </w:tcBorders>
            <w:vAlign w:val="center"/>
          </w:tcPr>
          <w:p w14:paraId="2F905F6D" w14:textId="77777777" w:rsidR="00B405BF" w:rsidRDefault="00B405BF"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50A99477" w14:textId="77777777" w:rsidR="00B405BF" w:rsidRDefault="00B405BF" w:rsidP="007B0EA2">
            <w:pPr>
              <w:rPr>
                <w:lang w:val="en-US"/>
              </w:rPr>
            </w:pPr>
            <w:r>
              <w:rPr>
                <w:lang w:val="en-US"/>
              </w:rPr>
              <w:t xml:space="preserve">Electrozi Э42А, diametru 4 mm </w:t>
            </w:r>
          </w:p>
        </w:tc>
        <w:tc>
          <w:tcPr>
            <w:tcW w:w="1134" w:type="dxa"/>
            <w:tcBorders>
              <w:top w:val="nil"/>
              <w:bottom w:val="single" w:sz="2" w:space="0" w:color="auto"/>
            </w:tcBorders>
          </w:tcPr>
          <w:p w14:paraId="14B17818" w14:textId="77777777" w:rsidR="00B405BF" w:rsidRDefault="00B405BF" w:rsidP="007B0EA2">
            <w:pPr>
              <w:rPr>
                <w:lang w:val="en-US"/>
              </w:rPr>
            </w:pPr>
            <w:r>
              <w:rPr>
                <w:lang w:val="en-US"/>
              </w:rPr>
              <w:t>kg</w:t>
            </w:r>
          </w:p>
        </w:tc>
        <w:tc>
          <w:tcPr>
            <w:tcW w:w="1134" w:type="dxa"/>
            <w:tcBorders>
              <w:top w:val="nil"/>
              <w:bottom w:val="single" w:sz="2" w:space="0" w:color="auto"/>
            </w:tcBorders>
          </w:tcPr>
          <w:p w14:paraId="7758E28B" w14:textId="77777777" w:rsidR="00B405BF" w:rsidRDefault="00B405BF" w:rsidP="007B0EA2">
            <w:pPr>
              <w:rPr>
                <w:lang w:val="en-US"/>
              </w:rPr>
            </w:pPr>
            <w:r>
              <w:rPr>
                <w:lang w:val="en-US"/>
              </w:rPr>
              <w:t>0,3500</w:t>
            </w:r>
          </w:p>
        </w:tc>
      </w:tr>
      <w:tr w:rsidR="00B405BF" w14:paraId="40E6179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598889" w14:textId="77777777" w:rsidR="00B405BF" w:rsidRDefault="00B405BF" w:rsidP="007B0EA2">
            <w:pPr>
              <w:rPr>
                <w:lang w:val="en-US"/>
              </w:rPr>
            </w:pPr>
          </w:p>
        </w:tc>
        <w:tc>
          <w:tcPr>
            <w:tcW w:w="1701" w:type="dxa"/>
            <w:tcBorders>
              <w:top w:val="nil"/>
              <w:bottom w:val="single" w:sz="2" w:space="0" w:color="auto"/>
            </w:tcBorders>
            <w:vAlign w:val="center"/>
          </w:tcPr>
          <w:p w14:paraId="41D7DC1E" w14:textId="77777777" w:rsidR="00B405BF" w:rsidRDefault="00B405BF"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1124378E" w14:textId="77777777" w:rsidR="00B405BF" w:rsidRDefault="00B405BF" w:rsidP="007B0EA2">
            <w:pPr>
              <w:rPr>
                <w:lang w:val="en-US"/>
              </w:rPr>
            </w:pPr>
            <w:r>
              <w:rPr>
                <w:lang w:val="en-US"/>
              </w:rPr>
              <w:t xml:space="preserve">Sfoara (spagat) de hirtie </w:t>
            </w:r>
          </w:p>
        </w:tc>
        <w:tc>
          <w:tcPr>
            <w:tcW w:w="1134" w:type="dxa"/>
            <w:tcBorders>
              <w:top w:val="nil"/>
              <w:bottom w:val="single" w:sz="2" w:space="0" w:color="auto"/>
            </w:tcBorders>
          </w:tcPr>
          <w:p w14:paraId="3573EF18" w14:textId="77777777" w:rsidR="00B405BF" w:rsidRDefault="00B405BF" w:rsidP="007B0EA2">
            <w:pPr>
              <w:rPr>
                <w:lang w:val="en-US"/>
              </w:rPr>
            </w:pPr>
            <w:r>
              <w:rPr>
                <w:lang w:val="en-US"/>
              </w:rPr>
              <w:t>kg</w:t>
            </w:r>
          </w:p>
        </w:tc>
        <w:tc>
          <w:tcPr>
            <w:tcW w:w="1134" w:type="dxa"/>
            <w:tcBorders>
              <w:top w:val="nil"/>
              <w:bottom w:val="single" w:sz="2" w:space="0" w:color="auto"/>
            </w:tcBorders>
          </w:tcPr>
          <w:p w14:paraId="3BA84183" w14:textId="77777777" w:rsidR="00B405BF" w:rsidRDefault="00B405BF" w:rsidP="007B0EA2">
            <w:pPr>
              <w:rPr>
                <w:lang w:val="en-US"/>
              </w:rPr>
            </w:pPr>
            <w:r>
              <w:rPr>
                <w:lang w:val="en-US"/>
              </w:rPr>
              <w:t>0,0050</w:t>
            </w:r>
          </w:p>
        </w:tc>
      </w:tr>
      <w:tr w:rsidR="00B405BF" w14:paraId="0566895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4670E" w14:textId="77777777" w:rsidR="00B405BF" w:rsidRDefault="00B405BF" w:rsidP="007B0EA2">
            <w:pPr>
              <w:rPr>
                <w:lang w:val="en-US"/>
              </w:rPr>
            </w:pPr>
          </w:p>
        </w:tc>
        <w:tc>
          <w:tcPr>
            <w:tcW w:w="1701" w:type="dxa"/>
            <w:tcBorders>
              <w:top w:val="nil"/>
              <w:bottom w:val="single" w:sz="2" w:space="0" w:color="auto"/>
            </w:tcBorders>
            <w:vAlign w:val="center"/>
          </w:tcPr>
          <w:p w14:paraId="4D926471" w14:textId="77777777" w:rsidR="00B405BF" w:rsidRDefault="00B405B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04243386" w14:textId="77777777" w:rsidR="00B405BF" w:rsidRPr="00B16044" w:rsidRDefault="00B405BF" w:rsidP="007B0EA2">
            <w:pPr>
              <w:rPr>
                <w:lang w:val="fr-FR"/>
              </w:rPr>
            </w:pPr>
            <w:r w:rsidRPr="00B16044">
              <w:rPr>
                <w:lang w:val="fr-FR"/>
              </w:rPr>
              <w:t xml:space="preserve">Suruburi cu piulite si saibe </w:t>
            </w:r>
          </w:p>
        </w:tc>
        <w:tc>
          <w:tcPr>
            <w:tcW w:w="1134" w:type="dxa"/>
            <w:tcBorders>
              <w:top w:val="nil"/>
              <w:bottom w:val="single" w:sz="2" w:space="0" w:color="auto"/>
            </w:tcBorders>
          </w:tcPr>
          <w:p w14:paraId="7BD94171" w14:textId="77777777" w:rsidR="00B405BF" w:rsidRDefault="00B405BF" w:rsidP="007B0EA2">
            <w:pPr>
              <w:rPr>
                <w:lang w:val="en-US"/>
              </w:rPr>
            </w:pPr>
            <w:r>
              <w:rPr>
                <w:lang w:val="en-US"/>
              </w:rPr>
              <w:t>kg</w:t>
            </w:r>
          </w:p>
        </w:tc>
        <w:tc>
          <w:tcPr>
            <w:tcW w:w="1134" w:type="dxa"/>
            <w:tcBorders>
              <w:top w:val="nil"/>
              <w:bottom w:val="single" w:sz="2" w:space="0" w:color="auto"/>
            </w:tcBorders>
          </w:tcPr>
          <w:p w14:paraId="58B07ADE" w14:textId="77777777" w:rsidR="00B405BF" w:rsidRDefault="00B405BF" w:rsidP="007B0EA2">
            <w:pPr>
              <w:rPr>
                <w:lang w:val="en-US"/>
              </w:rPr>
            </w:pPr>
            <w:r>
              <w:rPr>
                <w:lang w:val="en-US"/>
              </w:rPr>
              <w:t>0,2450</w:t>
            </w:r>
          </w:p>
        </w:tc>
      </w:tr>
      <w:tr w:rsidR="00B405BF" w14:paraId="1A13C7B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09225" w14:textId="77777777" w:rsidR="00B405BF" w:rsidRDefault="00B405BF" w:rsidP="007B0EA2">
            <w:pPr>
              <w:rPr>
                <w:lang w:val="en-US"/>
              </w:rPr>
            </w:pPr>
          </w:p>
        </w:tc>
        <w:tc>
          <w:tcPr>
            <w:tcW w:w="1701" w:type="dxa"/>
            <w:tcBorders>
              <w:top w:val="nil"/>
              <w:bottom w:val="single" w:sz="2" w:space="0" w:color="auto"/>
            </w:tcBorders>
            <w:vAlign w:val="center"/>
          </w:tcPr>
          <w:p w14:paraId="15E37BB9" w14:textId="77777777" w:rsidR="00B405BF" w:rsidRDefault="00B405B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530E195C" w14:textId="77777777" w:rsidR="00B405BF" w:rsidRDefault="00B405BF" w:rsidP="007B0EA2">
            <w:pPr>
              <w:rPr>
                <w:lang w:val="en-US"/>
              </w:rPr>
            </w:pPr>
            <w:r>
              <w:rPr>
                <w:lang w:val="en-US"/>
              </w:rPr>
              <w:t>Cartus pentru impuscat</w:t>
            </w:r>
          </w:p>
        </w:tc>
        <w:tc>
          <w:tcPr>
            <w:tcW w:w="1134" w:type="dxa"/>
            <w:tcBorders>
              <w:top w:val="nil"/>
              <w:bottom w:val="single" w:sz="2" w:space="0" w:color="auto"/>
            </w:tcBorders>
          </w:tcPr>
          <w:p w14:paraId="5EEFBE41"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2E62A9AB" w14:textId="77777777" w:rsidR="00B405BF" w:rsidRDefault="00B405BF" w:rsidP="007B0EA2">
            <w:pPr>
              <w:rPr>
                <w:lang w:val="en-US"/>
              </w:rPr>
            </w:pPr>
            <w:r>
              <w:rPr>
                <w:lang w:val="en-US"/>
              </w:rPr>
              <w:t>6,1000</w:t>
            </w:r>
          </w:p>
        </w:tc>
      </w:tr>
      <w:tr w:rsidR="00B405BF" w14:paraId="2F98FE6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E23D22" w14:textId="77777777" w:rsidR="00B405BF" w:rsidRDefault="00B405BF" w:rsidP="007B0EA2">
            <w:pPr>
              <w:rPr>
                <w:lang w:val="en-US"/>
              </w:rPr>
            </w:pPr>
          </w:p>
        </w:tc>
        <w:tc>
          <w:tcPr>
            <w:tcW w:w="1701" w:type="dxa"/>
            <w:tcBorders>
              <w:top w:val="nil"/>
              <w:bottom w:val="single" w:sz="2" w:space="0" w:color="auto"/>
            </w:tcBorders>
            <w:vAlign w:val="center"/>
          </w:tcPr>
          <w:p w14:paraId="194FFFEB" w14:textId="77777777" w:rsidR="00B405BF" w:rsidRDefault="00B405BF"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2D19A78C" w14:textId="77777777" w:rsidR="00B405BF" w:rsidRDefault="00B405BF" w:rsidP="007B0EA2">
            <w:pPr>
              <w:rPr>
                <w:lang w:val="en-US"/>
              </w:rPr>
            </w:pPr>
            <w:r>
              <w:rPr>
                <w:lang w:val="en-US"/>
              </w:rPr>
              <w:t>Dibluri de distantare</w:t>
            </w:r>
          </w:p>
        </w:tc>
        <w:tc>
          <w:tcPr>
            <w:tcW w:w="1134" w:type="dxa"/>
            <w:tcBorders>
              <w:top w:val="nil"/>
              <w:bottom w:val="single" w:sz="2" w:space="0" w:color="auto"/>
            </w:tcBorders>
          </w:tcPr>
          <w:p w14:paraId="4C3D8325"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6EDD01BF" w14:textId="77777777" w:rsidR="00B405BF" w:rsidRDefault="00B405BF" w:rsidP="007B0EA2">
            <w:pPr>
              <w:rPr>
                <w:lang w:val="en-US"/>
              </w:rPr>
            </w:pPr>
            <w:r>
              <w:rPr>
                <w:lang w:val="en-US"/>
              </w:rPr>
              <w:t>0,0700</w:t>
            </w:r>
          </w:p>
        </w:tc>
      </w:tr>
      <w:tr w:rsidR="00B405BF" w14:paraId="7FC9A99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63FB80" w14:textId="77777777" w:rsidR="00B405BF" w:rsidRDefault="00B405BF" w:rsidP="007B0EA2">
            <w:pPr>
              <w:rPr>
                <w:lang w:val="en-US"/>
              </w:rPr>
            </w:pPr>
          </w:p>
        </w:tc>
        <w:tc>
          <w:tcPr>
            <w:tcW w:w="1701" w:type="dxa"/>
            <w:tcBorders>
              <w:top w:val="nil"/>
              <w:bottom w:val="single" w:sz="2" w:space="0" w:color="auto"/>
            </w:tcBorders>
            <w:vAlign w:val="center"/>
          </w:tcPr>
          <w:p w14:paraId="65B427AD" w14:textId="77777777" w:rsidR="00B405BF" w:rsidRDefault="00B405B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4B63114E" w14:textId="77777777" w:rsidR="00B405BF" w:rsidRDefault="00B405BF" w:rsidP="007B0EA2">
            <w:pPr>
              <w:rPr>
                <w:lang w:val="en-US"/>
              </w:rPr>
            </w:pPr>
            <w:r>
              <w:rPr>
                <w:lang w:val="en-US"/>
              </w:rPr>
              <w:t>Dibluri pentru conexiune</w:t>
            </w:r>
          </w:p>
        </w:tc>
        <w:tc>
          <w:tcPr>
            <w:tcW w:w="1134" w:type="dxa"/>
            <w:tcBorders>
              <w:top w:val="nil"/>
              <w:bottom w:val="single" w:sz="2" w:space="0" w:color="auto"/>
            </w:tcBorders>
          </w:tcPr>
          <w:p w14:paraId="329BC809"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1D55CDEC" w14:textId="77777777" w:rsidR="00B405BF" w:rsidRDefault="00B405BF" w:rsidP="007B0EA2">
            <w:pPr>
              <w:rPr>
                <w:lang w:val="en-US"/>
              </w:rPr>
            </w:pPr>
            <w:r>
              <w:rPr>
                <w:lang w:val="en-US"/>
              </w:rPr>
              <w:t>6,1000</w:t>
            </w:r>
          </w:p>
        </w:tc>
      </w:tr>
      <w:tr w:rsidR="00B405BF" w14:paraId="39BF0FC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7C7519" w14:textId="77777777" w:rsidR="00B405BF" w:rsidRDefault="00B405BF" w:rsidP="007B0EA2">
            <w:pPr>
              <w:rPr>
                <w:lang w:val="en-US"/>
              </w:rPr>
            </w:pPr>
          </w:p>
        </w:tc>
        <w:tc>
          <w:tcPr>
            <w:tcW w:w="1701" w:type="dxa"/>
            <w:tcBorders>
              <w:top w:val="nil"/>
              <w:bottom w:val="single" w:sz="2" w:space="0" w:color="auto"/>
            </w:tcBorders>
            <w:vAlign w:val="center"/>
          </w:tcPr>
          <w:p w14:paraId="1FA53F8A" w14:textId="77777777" w:rsidR="00B405BF" w:rsidRDefault="00B405BF"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21834390" w14:textId="77777777" w:rsidR="00B405BF" w:rsidRDefault="00B405BF" w:rsidP="007B0EA2">
            <w:pPr>
              <w:rPr>
                <w:lang w:val="en-US"/>
              </w:rPr>
            </w:pPr>
            <w:r>
              <w:rPr>
                <w:lang w:val="en-US"/>
              </w:rPr>
              <w:t>Lac de electroizolatie "318"</w:t>
            </w:r>
          </w:p>
        </w:tc>
        <w:tc>
          <w:tcPr>
            <w:tcW w:w="1134" w:type="dxa"/>
            <w:tcBorders>
              <w:top w:val="nil"/>
              <w:bottom w:val="single" w:sz="2" w:space="0" w:color="auto"/>
            </w:tcBorders>
          </w:tcPr>
          <w:p w14:paraId="43C3A828" w14:textId="77777777" w:rsidR="00B405BF" w:rsidRDefault="00B405BF" w:rsidP="007B0EA2">
            <w:pPr>
              <w:rPr>
                <w:lang w:val="en-US"/>
              </w:rPr>
            </w:pPr>
            <w:r>
              <w:rPr>
                <w:lang w:val="en-US"/>
              </w:rPr>
              <w:t>kg</w:t>
            </w:r>
          </w:p>
        </w:tc>
        <w:tc>
          <w:tcPr>
            <w:tcW w:w="1134" w:type="dxa"/>
            <w:tcBorders>
              <w:top w:val="nil"/>
              <w:bottom w:val="single" w:sz="2" w:space="0" w:color="auto"/>
            </w:tcBorders>
          </w:tcPr>
          <w:p w14:paraId="4416CCE4" w14:textId="77777777" w:rsidR="00B405BF" w:rsidRDefault="00B405BF" w:rsidP="007B0EA2">
            <w:pPr>
              <w:rPr>
                <w:lang w:val="en-US"/>
              </w:rPr>
            </w:pPr>
            <w:r>
              <w:rPr>
                <w:lang w:val="en-US"/>
              </w:rPr>
              <w:t>0,0300</w:t>
            </w:r>
          </w:p>
        </w:tc>
      </w:tr>
      <w:tr w:rsidR="00B405BF" w14:paraId="29A2463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CE4EE3" w14:textId="77777777" w:rsidR="00B405BF" w:rsidRDefault="00B405BF" w:rsidP="007B0EA2">
            <w:pPr>
              <w:rPr>
                <w:lang w:val="en-US"/>
              </w:rPr>
            </w:pPr>
          </w:p>
        </w:tc>
        <w:tc>
          <w:tcPr>
            <w:tcW w:w="1701" w:type="dxa"/>
            <w:tcBorders>
              <w:top w:val="nil"/>
              <w:bottom w:val="single" w:sz="2" w:space="0" w:color="auto"/>
            </w:tcBorders>
            <w:vAlign w:val="center"/>
          </w:tcPr>
          <w:p w14:paraId="12B560BD" w14:textId="77777777" w:rsidR="00B405BF" w:rsidRDefault="00B405BF"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534CF951" w14:textId="77777777" w:rsidR="00B405BF" w:rsidRDefault="00B405BF" w:rsidP="007B0EA2">
            <w:pPr>
              <w:rPr>
                <w:lang w:val="en-US"/>
              </w:rPr>
            </w:pPr>
            <w:r>
              <w:rPr>
                <w:lang w:val="en-US"/>
              </w:rPr>
              <w:t>Vopsea</w:t>
            </w:r>
          </w:p>
        </w:tc>
        <w:tc>
          <w:tcPr>
            <w:tcW w:w="1134" w:type="dxa"/>
            <w:tcBorders>
              <w:top w:val="nil"/>
              <w:bottom w:val="single" w:sz="2" w:space="0" w:color="auto"/>
            </w:tcBorders>
          </w:tcPr>
          <w:p w14:paraId="4B057D47" w14:textId="77777777" w:rsidR="00B405BF" w:rsidRDefault="00B405BF" w:rsidP="007B0EA2">
            <w:pPr>
              <w:rPr>
                <w:lang w:val="en-US"/>
              </w:rPr>
            </w:pPr>
            <w:r>
              <w:rPr>
                <w:lang w:val="en-US"/>
              </w:rPr>
              <w:t>kg</w:t>
            </w:r>
          </w:p>
        </w:tc>
        <w:tc>
          <w:tcPr>
            <w:tcW w:w="1134" w:type="dxa"/>
            <w:tcBorders>
              <w:top w:val="nil"/>
              <w:bottom w:val="single" w:sz="2" w:space="0" w:color="auto"/>
            </w:tcBorders>
          </w:tcPr>
          <w:p w14:paraId="2CA3F95E" w14:textId="77777777" w:rsidR="00B405BF" w:rsidRDefault="00B405BF" w:rsidP="007B0EA2">
            <w:pPr>
              <w:rPr>
                <w:lang w:val="en-US"/>
              </w:rPr>
            </w:pPr>
            <w:r>
              <w:rPr>
                <w:lang w:val="en-US"/>
              </w:rPr>
              <w:t>0,1800</w:t>
            </w:r>
          </w:p>
        </w:tc>
      </w:tr>
      <w:tr w:rsidR="00B405BF" w14:paraId="27DCF57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6BA4BC" w14:textId="77777777" w:rsidR="00B405BF" w:rsidRDefault="00B405BF" w:rsidP="007B0EA2">
            <w:pPr>
              <w:rPr>
                <w:lang w:val="en-US"/>
              </w:rPr>
            </w:pPr>
          </w:p>
        </w:tc>
        <w:tc>
          <w:tcPr>
            <w:tcW w:w="1701" w:type="dxa"/>
            <w:tcBorders>
              <w:top w:val="nil"/>
              <w:bottom w:val="single" w:sz="2" w:space="0" w:color="auto"/>
            </w:tcBorders>
            <w:vAlign w:val="center"/>
          </w:tcPr>
          <w:p w14:paraId="299B9F75" w14:textId="77777777" w:rsidR="00B405BF" w:rsidRDefault="00B405BF"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52411934" w14:textId="77777777" w:rsidR="00B405BF" w:rsidRPr="00B16044" w:rsidRDefault="00B405BF" w:rsidP="007B0EA2">
            <w:pPr>
              <w:rPr>
                <w:lang w:val="fr-FR"/>
              </w:rPr>
            </w:pPr>
            <w:r w:rsidRPr="00B16044">
              <w:rPr>
                <w:lang w:val="fr-FR"/>
              </w:rPr>
              <w:t>Constructii din otel individuale, grilaje sudate, masa pina la 0,1 t</w:t>
            </w:r>
          </w:p>
        </w:tc>
        <w:tc>
          <w:tcPr>
            <w:tcW w:w="1134" w:type="dxa"/>
            <w:tcBorders>
              <w:top w:val="nil"/>
              <w:bottom w:val="single" w:sz="2" w:space="0" w:color="auto"/>
            </w:tcBorders>
          </w:tcPr>
          <w:p w14:paraId="2670C798" w14:textId="77777777" w:rsidR="00B405BF" w:rsidRDefault="00B405BF" w:rsidP="007B0EA2">
            <w:pPr>
              <w:rPr>
                <w:lang w:val="en-US"/>
              </w:rPr>
            </w:pPr>
            <w:r>
              <w:rPr>
                <w:lang w:val="en-US"/>
              </w:rPr>
              <w:t>t</w:t>
            </w:r>
          </w:p>
        </w:tc>
        <w:tc>
          <w:tcPr>
            <w:tcW w:w="1134" w:type="dxa"/>
            <w:tcBorders>
              <w:top w:val="nil"/>
              <w:bottom w:val="single" w:sz="2" w:space="0" w:color="auto"/>
            </w:tcBorders>
          </w:tcPr>
          <w:p w14:paraId="4FA5D4AE" w14:textId="77777777" w:rsidR="00B405BF" w:rsidRDefault="00B405BF" w:rsidP="007B0EA2">
            <w:pPr>
              <w:rPr>
                <w:lang w:val="en-US"/>
              </w:rPr>
            </w:pPr>
            <w:r>
              <w:rPr>
                <w:lang w:val="en-US"/>
              </w:rPr>
              <w:t>0,0050</w:t>
            </w:r>
          </w:p>
        </w:tc>
      </w:tr>
      <w:tr w:rsidR="00B405BF" w14:paraId="09CA6BB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C1E9C3" w14:textId="77777777" w:rsidR="00B405BF" w:rsidRDefault="00B405BF" w:rsidP="007B0EA2">
            <w:pPr>
              <w:rPr>
                <w:lang w:val="en-US"/>
              </w:rPr>
            </w:pPr>
          </w:p>
        </w:tc>
        <w:tc>
          <w:tcPr>
            <w:tcW w:w="1701" w:type="dxa"/>
            <w:tcBorders>
              <w:top w:val="nil"/>
              <w:bottom w:val="single" w:sz="2" w:space="0" w:color="auto"/>
            </w:tcBorders>
            <w:vAlign w:val="center"/>
          </w:tcPr>
          <w:p w14:paraId="4431D0A1" w14:textId="77777777" w:rsidR="00B405BF" w:rsidRDefault="00B405BF"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461D94D1" w14:textId="77777777" w:rsidR="00B405BF" w:rsidRDefault="00B405BF" w:rsidP="007B0EA2">
            <w:pPr>
              <w:rPr>
                <w:lang w:val="en-US"/>
              </w:rPr>
            </w:pPr>
            <w:r>
              <w:rPr>
                <w:lang w:val="en-US"/>
              </w:rPr>
              <w:t>Papuci de cablu</w:t>
            </w:r>
          </w:p>
        </w:tc>
        <w:tc>
          <w:tcPr>
            <w:tcW w:w="1134" w:type="dxa"/>
            <w:tcBorders>
              <w:top w:val="nil"/>
              <w:bottom w:val="single" w:sz="2" w:space="0" w:color="auto"/>
            </w:tcBorders>
          </w:tcPr>
          <w:p w14:paraId="77E2F814" w14:textId="77777777" w:rsidR="00B405BF" w:rsidRDefault="00B405BF" w:rsidP="007B0EA2">
            <w:pPr>
              <w:rPr>
                <w:lang w:val="en-US"/>
              </w:rPr>
            </w:pPr>
            <w:r>
              <w:rPr>
                <w:lang w:val="en-US"/>
              </w:rPr>
              <w:t>buc</w:t>
            </w:r>
          </w:p>
        </w:tc>
        <w:tc>
          <w:tcPr>
            <w:tcW w:w="1134" w:type="dxa"/>
            <w:tcBorders>
              <w:top w:val="nil"/>
              <w:bottom w:val="single" w:sz="2" w:space="0" w:color="auto"/>
            </w:tcBorders>
          </w:tcPr>
          <w:p w14:paraId="59541585" w14:textId="77777777" w:rsidR="00B405BF" w:rsidRDefault="00B405BF" w:rsidP="007B0EA2">
            <w:pPr>
              <w:rPr>
                <w:lang w:val="en-US"/>
              </w:rPr>
            </w:pPr>
            <w:r>
              <w:rPr>
                <w:lang w:val="en-US"/>
              </w:rPr>
              <w:t>30,5000</w:t>
            </w:r>
          </w:p>
        </w:tc>
      </w:tr>
      <w:tr w:rsidR="00B405BF" w14:paraId="7091526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92B0CF" w14:textId="77777777" w:rsidR="00B405BF" w:rsidRDefault="00B405BF" w:rsidP="007B0EA2">
            <w:pPr>
              <w:rPr>
                <w:lang w:val="en-US"/>
              </w:rPr>
            </w:pPr>
          </w:p>
        </w:tc>
        <w:tc>
          <w:tcPr>
            <w:tcW w:w="1701" w:type="dxa"/>
            <w:tcBorders>
              <w:top w:val="nil"/>
              <w:bottom w:val="single" w:sz="2" w:space="0" w:color="auto"/>
            </w:tcBorders>
            <w:vAlign w:val="center"/>
          </w:tcPr>
          <w:p w14:paraId="5795B590" w14:textId="77777777" w:rsidR="00B405BF" w:rsidRDefault="00B405BF"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25633047" w14:textId="77777777" w:rsidR="00B405BF" w:rsidRPr="00B16044" w:rsidRDefault="00B405BF" w:rsidP="007B0EA2">
            <w:pPr>
              <w:rPr>
                <w:lang w:val="fr-FR"/>
              </w:rPr>
            </w:pPr>
            <w:r w:rsidRPr="00B16044">
              <w:rPr>
                <w:lang w:val="fr-FR"/>
              </w:rPr>
              <w:t>Punti de conexiune flexibile, tip "</w:t>
            </w:r>
            <w:r>
              <w:rPr>
                <w:lang w:val="en-US"/>
              </w:rPr>
              <w:t>ПГС</w:t>
            </w:r>
            <w:r w:rsidRPr="00B16044">
              <w:rPr>
                <w:lang w:val="fr-FR"/>
              </w:rPr>
              <w:t>-50"</w:t>
            </w:r>
          </w:p>
        </w:tc>
        <w:tc>
          <w:tcPr>
            <w:tcW w:w="1134" w:type="dxa"/>
            <w:tcBorders>
              <w:top w:val="nil"/>
              <w:bottom w:val="single" w:sz="2" w:space="0" w:color="auto"/>
            </w:tcBorders>
          </w:tcPr>
          <w:p w14:paraId="693FDAE6" w14:textId="77777777" w:rsidR="00B405BF" w:rsidRDefault="00B405BF" w:rsidP="007B0EA2">
            <w:pPr>
              <w:rPr>
                <w:lang w:val="en-US"/>
              </w:rPr>
            </w:pPr>
            <w:r>
              <w:rPr>
                <w:lang w:val="en-US"/>
              </w:rPr>
              <w:t>buc</w:t>
            </w:r>
          </w:p>
        </w:tc>
        <w:tc>
          <w:tcPr>
            <w:tcW w:w="1134" w:type="dxa"/>
            <w:tcBorders>
              <w:top w:val="nil"/>
              <w:bottom w:val="single" w:sz="2" w:space="0" w:color="auto"/>
            </w:tcBorders>
          </w:tcPr>
          <w:p w14:paraId="51BD91DB" w14:textId="77777777" w:rsidR="00B405BF" w:rsidRDefault="00B405BF" w:rsidP="007B0EA2">
            <w:pPr>
              <w:rPr>
                <w:lang w:val="en-US"/>
              </w:rPr>
            </w:pPr>
            <w:r>
              <w:rPr>
                <w:lang w:val="en-US"/>
              </w:rPr>
              <w:t>5,0000</w:t>
            </w:r>
          </w:p>
        </w:tc>
      </w:tr>
      <w:tr w:rsidR="00B405BF" w14:paraId="110DA4E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31D13" w14:textId="77777777" w:rsidR="00B405BF" w:rsidRDefault="00B405BF" w:rsidP="007B0EA2">
            <w:pPr>
              <w:rPr>
                <w:lang w:val="en-US"/>
              </w:rPr>
            </w:pPr>
          </w:p>
        </w:tc>
        <w:tc>
          <w:tcPr>
            <w:tcW w:w="1701" w:type="dxa"/>
            <w:tcBorders>
              <w:top w:val="nil"/>
              <w:bottom w:val="single" w:sz="2" w:space="0" w:color="auto"/>
            </w:tcBorders>
            <w:vAlign w:val="center"/>
          </w:tcPr>
          <w:p w14:paraId="024F2BDC" w14:textId="77777777" w:rsidR="00B405BF" w:rsidRDefault="00B405B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3252551D" w14:textId="77777777" w:rsidR="00B405BF" w:rsidRDefault="00B405BF" w:rsidP="007B0EA2">
            <w:pPr>
              <w:rPr>
                <w:lang w:val="en-US"/>
              </w:rPr>
            </w:pPr>
            <w:r>
              <w:rPr>
                <w:lang w:val="en-US"/>
              </w:rPr>
              <w:t>Fise de marcare</w:t>
            </w:r>
          </w:p>
        </w:tc>
        <w:tc>
          <w:tcPr>
            <w:tcW w:w="1134" w:type="dxa"/>
            <w:tcBorders>
              <w:top w:val="nil"/>
              <w:bottom w:val="single" w:sz="2" w:space="0" w:color="auto"/>
            </w:tcBorders>
          </w:tcPr>
          <w:p w14:paraId="1B980A3D"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32CD8254" w14:textId="77777777" w:rsidR="00B405BF" w:rsidRDefault="00B405BF" w:rsidP="007B0EA2">
            <w:pPr>
              <w:rPr>
                <w:lang w:val="en-US"/>
              </w:rPr>
            </w:pPr>
            <w:r>
              <w:rPr>
                <w:lang w:val="en-US"/>
              </w:rPr>
              <w:t>0,1000</w:t>
            </w:r>
          </w:p>
        </w:tc>
      </w:tr>
      <w:tr w:rsidR="00B405BF" w14:paraId="5CEECF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7B602C" w14:textId="77777777" w:rsidR="00B405BF" w:rsidRDefault="00B405BF" w:rsidP="007B0EA2">
            <w:pPr>
              <w:rPr>
                <w:lang w:val="en-US"/>
              </w:rPr>
            </w:pPr>
          </w:p>
        </w:tc>
        <w:tc>
          <w:tcPr>
            <w:tcW w:w="1701" w:type="dxa"/>
            <w:tcBorders>
              <w:top w:val="nil"/>
              <w:bottom w:val="single" w:sz="2" w:space="0" w:color="auto"/>
            </w:tcBorders>
            <w:vAlign w:val="center"/>
          </w:tcPr>
          <w:p w14:paraId="3F254B4E" w14:textId="77777777" w:rsidR="00B405BF" w:rsidRDefault="00B405BF"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14C6C894" w14:textId="77777777" w:rsidR="00B405BF" w:rsidRDefault="00B405BF" w:rsidP="007B0EA2">
            <w:pPr>
              <w:rPr>
                <w:lang w:val="en-US"/>
              </w:rPr>
            </w:pPr>
            <w:r>
              <w:rPr>
                <w:lang w:val="en-US"/>
              </w:rPr>
              <w:t>Ate de cusut</w:t>
            </w:r>
          </w:p>
        </w:tc>
        <w:tc>
          <w:tcPr>
            <w:tcW w:w="1134" w:type="dxa"/>
            <w:tcBorders>
              <w:top w:val="nil"/>
              <w:bottom w:val="single" w:sz="2" w:space="0" w:color="auto"/>
            </w:tcBorders>
          </w:tcPr>
          <w:p w14:paraId="2909960E" w14:textId="77777777" w:rsidR="00B405BF" w:rsidRDefault="00B405BF" w:rsidP="007B0EA2">
            <w:pPr>
              <w:rPr>
                <w:lang w:val="en-US"/>
              </w:rPr>
            </w:pPr>
            <w:r>
              <w:rPr>
                <w:lang w:val="en-US"/>
              </w:rPr>
              <w:t>kg</w:t>
            </w:r>
          </w:p>
        </w:tc>
        <w:tc>
          <w:tcPr>
            <w:tcW w:w="1134" w:type="dxa"/>
            <w:tcBorders>
              <w:top w:val="nil"/>
              <w:bottom w:val="single" w:sz="2" w:space="0" w:color="auto"/>
            </w:tcBorders>
          </w:tcPr>
          <w:p w14:paraId="6FCE6B14" w14:textId="77777777" w:rsidR="00B405BF" w:rsidRDefault="00B405BF" w:rsidP="007B0EA2">
            <w:pPr>
              <w:rPr>
                <w:lang w:val="en-US"/>
              </w:rPr>
            </w:pPr>
            <w:r>
              <w:rPr>
                <w:lang w:val="en-US"/>
              </w:rPr>
              <w:t>0,0050</w:t>
            </w:r>
          </w:p>
        </w:tc>
      </w:tr>
      <w:tr w:rsidR="00B405BF" w14:paraId="35B84DB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A8EC7C" w14:textId="77777777" w:rsidR="00B405BF" w:rsidRDefault="00B405BF" w:rsidP="007B0EA2">
            <w:pPr>
              <w:rPr>
                <w:lang w:val="en-US"/>
              </w:rPr>
            </w:pPr>
          </w:p>
        </w:tc>
        <w:tc>
          <w:tcPr>
            <w:tcW w:w="1701" w:type="dxa"/>
            <w:tcBorders>
              <w:top w:val="nil"/>
              <w:bottom w:val="single" w:sz="2" w:space="0" w:color="auto"/>
            </w:tcBorders>
            <w:vAlign w:val="center"/>
          </w:tcPr>
          <w:p w14:paraId="7B852869" w14:textId="77777777" w:rsidR="00B405BF" w:rsidRDefault="00B405BF"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3E6C3C68" w14:textId="77777777" w:rsidR="00B405BF" w:rsidRDefault="00B405BF" w:rsidP="007B0EA2">
            <w:pPr>
              <w:rPr>
                <w:lang w:val="en-US"/>
              </w:rPr>
            </w:pPr>
            <w:r>
              <w:rPr>
                <w:lang w:val="en-US"/>
              </w:rPr>
              <w:t>Vaselina tehnica</w:t>
            </w:r>
          </w:p>
        </w:tc>
        <w:tc>
          <w:tcPr>
            <w:tcW w:w="1134" w:type="dxa"/>
            <w:tcBorders>
              <w:top w:val="nil"/>
              <w:bottom w:val="single" w:sz="2" w:space="0" w:color="auto"/>
            </w:tcBorders>
          </w:tcPr>
          <w:p w14:paraId="595629C9" w14:textId="77777777" w:rsidR="00B405BF" w:rsidRDefault="00B405BF" w:rsidP="007B0EA2">
            <w:pPr>
              <w:rPr>
                <w:lang w:val="en-US"/>
              </w:rPr>
            </w:pPr>
            <w:r>
              <w:rPr>
                <w:lang w:val="en-US"/>
              </w:rPr>
              <w:t>kg</w:t>
            </w:r>
          </w:p>
        </w:tc>
        <w:tc>
          <w:tcPr>
            <w:tcW w:w="1134" w:type="dxa"/>
            <w:tcBorders>
              <w:top w:val="nil"/>
              <w:bottom w:val="single" w:sz="2" w:space="0" w:color="auto"/>
            </w:tcBorders>
          </w:tcPr>
          <w:p w14:paraId="598DF336" w14:textId="77777777" w:rsidR="00B405BF" w:rsidRDefault="00B405BF" w:rsidP="007B0EA2">
            <w:pPr>
              <w:rPr>
                <w:lang w:val="en-US"/>
              </w:rPr>
            </w:pPr>
            <w:r>
              <w:rPr>
                <w:lang w:val="en-US"/>
              </w:rPr>
              <w:t>0,0300</w:t>
            </w:r>
          </w:p>
        </w:tc>
      </w:tr>
      <w:tr w:rsidR="00B405BF" w14:paraId="37CA17B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8B0D72" w14:textId="77777777" w:rsidR="00B405BF" w:rsidRDefault="00B405BF" w:rsidP="007B0EA2">
            <w:pPr>
              <w:rPr>
                <w:lang w:val="en-US"/>
              </w:rPr>
            </w:pPr>
          </w:p>
        </w:tc>
        <w:tc>
          <w:tcPr>
            <w:tcW w:w="1701" w:type="dxa"/>
            <w:tcBorders>
              <w:top w:val="nil"/>
              <w:bottom w:val="single" w:sz="2" w:space="0" w:color="auto"/>
            </w:tcBorders>
            <w:vAlign w:val="center"/>
          </w:tcPr>
          <w:p w14:paraId="438FBAB0" w14:textId="77777777" w:rsidR="00B405BF" w:rsidRDefault="00B405BF"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7BF9B78B" w14:textId="77777777" w:rsidR="00B405BF" w:rsidRPr="006624FE" w:rsidRDefault="00B405BF" w:rsidP="007B0EA2">
            <w:pPr>
              <w:rPr>
                <w:lang w:val="fr-FR"/>
              </w:rPr>
            </w:pPr>
            <w:r w:rsidRPr="006624FE">
              <w:rPr>
                <w:lang w:val="fr-FR"/>
              </w:rPr>
              <w:t>Banda adeziva izolatoare pe compound policasin, marca "</w:t>
            </w:r>
            <w:r>
              <w:rPr>
                <w:lang w:val="en-US"/>
              </w:rPr>
              <w:t>ЛСЭПЛ</w:t>
            </w:r>
            <w:r w:rsidRPr="006624FE">
              <w:rPr>
                <w:lang w:val="fr-FR"/>
              </w:rPr>
              <w:t xml:space="preserve">", latime 20-30 mm, grosime de la 0,14 pina la 0,19 mm inclusiv </w:t>
            </w:r>
          </w:p>
        </w:tc>
        <w:tc>
          <w:tcPr>
            <w:tcW w:w="1134" w:type="dxa"/>
            <w:tcBorders>
              <w:top w:val="nil"/>
              <w:bottom w:val="single" w:sz="2" w:space="0" w:color="auto"/>
            </w:tcBorders>
          </w:tcPr>
          <w:p w14:paraId="360345E2" w14:textId="77777777" w:rsidR="00B405BF" w:rsidRDefault="00B405BF" w:rsidP="007B0EA2">
            <w:pPr>
              <w:rPr>
                <w:lang w:val="en-US"/>
              </w:rPr>
            </w:pPr>
            <w:r>
              <w:rPr>
                <w:lang w:val="en-US"/>
              </w:rPr>
              <w:t>kg</w:t>
            </w:r>
          </w:p>
        </w:tc>
        <w:tc>
          <w:tcPr>
            <w:tcW w:w="1134" w:type="dxa"/>
            <w:tcBorders>
              <w:top w:val="nil"/>
              <w:bottom w:val="single" w:sz="2" w:space="0" w:color="auto"/>
            </w:tcBorders>
          </w:tcPr>
          <w:p w14:paraId="369CC8A4" w14:textId="77777777" w:rsidR="00B405BF" w:rsidRDefault="00B405BF" w:rsidP="007B0EA2">
            <w:pPr>
              <w:rPr>
                <w:lang w:val="en-US"/>
              </w:rPr>
            </w:pPr>
            <w:r>
              <w:rPr>
                <w:lang w:val="en-US"/>
              </w:rPr>
              <w:t>0,0600</w:t>
            </w:r>
          </w:p>
        </w:tc>
      </w:tr>
      <w:tr w:rsidR="00B405BF" w14:paraId="1C10547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FD9788" w14:textId="77777777" w:rsidR="00B405BF" w:rsidRDefault="00B405BF" w:rsidP="007B0EA2">
            <w:pPr>
              <w:rPr>
                <w:lang w:val="en-US"/>
              </w:rPr>
            </w:pPr>
          </w:p>
        </w:tc>
        <w:tc>
          <w:tcPr>
            <w:tcW w:w="1701" w:type="dxa"/>
            <w:tcBorders>
              <w:top w:val="nil"/>
              <w:bottom w:val="single" w:sz="2" w:space="0" w:color="auto"/>
            </w:tcBorders>
            <w:vAlign w:val="center"/>
          </w:tcPr>
          <w:p w14:paraId="41AB2F7F"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F49F4F9" w14:textId="77777777" w:rsidR="00B405BF" w:rsidRPr="006624FE" w:rsidRDefault="00B405B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3347EC7E" w14:textId="77777777" w:rsidR="00B405BF" w:rsidRDefault="00B405BF" w:rsidP="007B0EA2">
            <w:pPr>
              <w:rPr>
                <w:lang w:val="en-US"/>
              </w:rPr>
            </w:pPr>
            <w:r>
              <w:rPr>
                <w:lang w:val="en-US"/>
              </w:rPr>
              <w:t>h-ut</w:t>
            </w:r>
          </w:p>
        </w:tc>
        <w:tc>
          <w:tcPr>
            <w:tcW w:w="1134" w:type="dxa"/>
            <w:tcBorders>
              <w:top w:val="nil"/>
              <w:bottom w:val="single" w:sz="2" w:space="0" w:color="auto"/>
            </w:tcBorders>
          </w:tcPr>
          <w:p w14:paraId="69487729" w14:textId="77777777" w:rsidR="00B405BF" w:rsidRDefault="00B405BF" w:rsidP="007B0EA2">
            <w:pPr>
              <w:rPr>
                <w:lang w:val="en-US"/>
              </w:rPr>
            </w:pPr>
            <w:r>
              <w:rPr>
                <w:lang w:val="en-US"/>
              </w:rPr>
              <w:t>0,0100</w:t>
            </w:r>
          </w:p>
        </w:tc>
      </w:tr>
      <w:tr w:rsidR="00B405BF" w14:paraId="0AED62C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85E4CD" w14:textId="77777777" w:rsidR="00B405BF" w:rsidRDefault="00B405BF" w:rsidP="007B0EA2">
            <w:pPr>
              <w:rPr>
                <w:lang w:val="en-US"/>
              </w:rPr>
            </w:pPr>
          </w:p>
        </w:tc>
        <w:tc>
          <w:tcPr>
            <w:tcW w:w="1701" w:type="dxa"/>
            <w:tcBorders>
              <w:top w:val="nil"/>
              <w:bottom w:val="single" w:sz="2" w:space="0" w:color="auto"/>
            </w:tcBorders>
            <w:vAlign w:val="center"/>
          </w:tcPr>
          <w:p w14:paraId="60A75873" w14:textId="77777777" w:rsidR="00B405BF" w:rsidRDefault="00B405BF"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0EF914AA" w14:textId="77777777" w:rsidR="00B405BF" w:rsidRPr="006624FE" w:rsidRDefault="00B405BF" w:rsidP="007B0EA2">
            <w:pPr>
              <w:rPr>
                <w:lang w:val="fr-FR"/>
              </w:rPr>
            </w:pPr>
            <w:r w:rsidRPr="006624FE">
              <w:rPr>
                <w:lang w:val="fr-FR"/>
              </w:rPr>
              <w:t>Instalatii pentru sudare manuala cu arc electric (de curent continuu)</w:t>
            </w:r>
          </w:p>
        </w:tc>
        <w:tc>
          <w:tcPr>
            <w:tcW w:w="1134" w:type="dxa"/>
            <w:tcBorders>
              <w:top w:val="nil"/>
              <w:bottom w:val="single" w:sz="2" w:space="0" w:color="auto"/>
            </w:tcBorders>
          </w:tcPr>
          <w:p w14:paraId="049A6BE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32AC5A7" w14:textId="77777777" w:rsidR="00B405BF" w:rsidRDefault="00B405BF" w:rsidP="007B0EA2">
            <w:pPr>
              <w:rPr>
                <w:lang w:val="en-US"/>
              </w:rPr>
            </w:pPr>
            <w:r>
              <w:rPr>
                <w:lang w:val="en-US"/>
              </w:rPr>
              <w:t>0,6500</w:t>
            </w:r>
          </w:p>
        </w:tc>
      </w:tr>
      <w:tr w:rsidR="00B405BF" w14:paraId="02CEDF8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F21360" w14:textId="77777777" w:rsidR="00B405BF" w:rsidRDefault="00B405BF" w:rsidP="007B0EA2">
            <w:pPr>
              <w:rPr>
                <w:lang w:val="en-US"/>
              </w:rPr>
            </w:pPr>
          </w:p>
        </w:tc>
        <w:tc>
          <w:tcPr>
            <w:tcW w:w="1701" w:type="dxa"/>
            <w:tcBorders>
              <w:top w:val="nil"/>
              <w:bottom w:val="single" w:sz="2" w:space="0" w:color="auto"/>
            </w:tcBorders>
            <w:vAlign w:val="center"/>
          </w:tcPr>
          <w:p w14:paraId="14DE297D" w14:textId="77777777" w:rsidR="00B405BF" w:rsidRDefault="00B405BF"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29EA4B32" w14:textId="77777777" w:rsidR="00B405BF" w:rsidRDefault="00B405BF" w:rsidP="007B0EA2">
            <w:pPr>
              <w:rPr>
                <w:lang w:val="en-US"/>
              </w:rPr>
            </w:pPr>
            <w:r>
              <w:rPr>
                <w:lang w:val="en-US"/>
              </w:rPr>
              <w:t>Masini de gaurit electrice</w:t>
            </w:r>
          </w:p>
        </w:tc>
        <w:tc>
          <w:tcPr>
            <w:tcW w:w="1134" w:type="dxa"/>
            <w:tcBorders>
              <w:top w:val="nil"/>
              <w:bottom w:val="single" w:sz="2" w:space="0" w:color="auto"/>
            </w:tcBorders>
          </w:tcPr>
          <w:p w14:paraId="1C538C24"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C3405C9" w14:textId="77777777" w:rsidR="00B405BF" w:rsidRDefault="00B405BF" w:rsidP="007B0EA2">
            <w:pPr>
              <w:rPr>
                <w:lang w:val="en-US"/>
              </w:rPr>
            </w:pPr>
            <w:r>
              <w:rPr>
                <w:lang w:val="en-US"/>
              </w:rPr>
              <w:t>0,2000</w:t>
            </w:r>
          </w:p>
        </w:tc>
      </w:tr>
      <w:tr w:rsidR="00B405BF" w14:paraId="0C44999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618938" w14:textId="77777777" w:rsidR="00B405BF" w:rsidRDefault="00B405BF" w:rsidP="007B0EA2">
            <w:pPr>
              <w:rPr>
                <w:lang w:val="en-US"/>
              </w:rPr>
            </w:pPr>
          </w:p>
        </w:tc>
        <w:tc>
          <w:tcPr>
            <w:tcW w:w="1701" w:type="dxa"/>
            <w:tcBorders>
              <w:top w:val="nil"/>
              <w:bottom w:val="single" w:sz="2" w:space="0" w:color="auto"/>
            </w:tcBorders>
            <w:vAlign w:val="center"/>
          </w:tcPr>
          <w:p w14:paraId="19DA0104"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B65AE80" w14:textId="77777777" w:rsidR="00B405BF" w:rsidRPr="006624FE" w:rsidRDefault="00B405BF" w:rsidP="007B0EA2">
            <w:pPr>
              <w:rPr>
                <w:lang w:val="fr-FR"/>
              </w:rPr>
            </w:pPr>
            <w:r w:rsidRPr="006624FE">
              <w:rPr>
                <w:lang w:val="fr-FR"/>
              </w:rPr>
              <w:t>Automobile cu bord, tonaj pina la 8 t</w:t>
            </w:r>
          </w:p>
        </w:tc>
        <w:tc>
          <w:tcPr>
            <w:tcW w:w="1134" w:type="dxa"/>
            <w:tcBorders>
              <w:top w:val="nil"/>
              <w:bottom w:val="single" w:sz="2" w:space="0" w:color="auto"/>
            </w:tcBorders>
          </w:tcPr>
          <w:p w14:paraId="66E4393E" w14:textId="77777777" w:rsidR="00B405BF" w:rsidRDefault="00B405BF" w:rsidP="007B0EA2">
            <w:pPr>
              <w:rPr>
                <w:lang w:val="en-US"/>
              </w:rPr>
            </w:pPr>
            <w:r>
              <w:rPr>
                <w:lang w:val="en-US"/>
              </w:rPr>
              <w:t>h-ut</w:t>
            </w:r>
          </w:p>
        </w:tc>
        <w:tc>
          <w:tcPr>
            <w:tcW w:w="1134" w:type="dxa"/>
            <w:tcBorders>
              <w:top w:val="nil"/>
              <w:bottom w:val="single" w:sz="2" w:space="0" w:color="auto"/>
            </w:tcBorders>
          </w:tcPr>
          <w:p w14:paraId="5C74EA12" w14:textId="77777777" w:rsidR="00B405BF" w:rsidRDefault="00B405BF" w:rsidP="007B0EA2">
            <w:pPr>
              <w:rPr>
                <w:lang w:val="en-US"/>
              </w:rPr>
            </w:pPr>
            <w:r>
              <w:rPr>
                <w:lang w:val="en-US"/>
              </w:rPr>
              <w:t>0,0100</w:t>
            </w:r>
          </w:p>
        </w:tc>
      </w:tr>
      <w:tr w:rsidR="00B405BF" w14:paraId="05BE1D6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C61D83" w14:textId="77777777" w:rsidR="00B405BF" w:rsidRDefault="00B405BF" w:rsidP="007B0EA2">
            <w:pPr>
              <w:rPr>
                <w:lang w:val="en-US"/>
              </w:rPr>
            </w:pPr>
            <w:r>
              <w:rPr>
                <w:lang w:val="en-US"/>
              </w:rPr>
              <w:t>11</w:t>
            </w:r>
          </w:p>
        </w:tc>
        <w:tc>
          <w:tcPr>
            <w:tcW w:w="1701" w:type="dxa"/>
            <w:tcBorders>
              <w:top w:val="single" w:sz="4" w:space="0" w:color="auto"/>
              <w:bottom w:val="single" w:sz="4" w:space="0" w:color="auto"/>
            </w:tcBorders>
          </w:tcPr>
          <w:p w14:paraId="5166FFA2" w14:textId="77777777" w:rsidR="00B405BF" w:rsidRDefault="00B405BF" w:rsidP="007B0EA2">
            <w:pPr>
              <w:rPr>
                <w:lang w:val="en-US"/>
              </w:rPr>
            </w:pPr>
            <w:r>
              <w:rPr>
                <w:lang w:val="en-US"/>
              </w:rPr>
              <w:t>08-03-526-2</w:t>
            </w:r>
          </w:p>
          <w:p w14:paraId="7769C9E8" w14:textId="77777777" w:rsidR="00B405BF" w:rsidRDefault="00B405BF" w:rsidP="007B0EA2">
            <w:pPr>
              <w:rPr>
                <w:lang w:val="en-US"/>
              </w:rPr>
            </w:pPr>
          </w:p>
        </w:tc>
        <w:tc>
          <w:tcPr>
            <w:tcW w:w="5669" w:type="dxa"/>
            <w:tcBorders>
              <w:top w:val="single" w:sz="4" w:space="0" w:color="auto"/>
              <w:bottom w:val="single" w:sz="4" w:space="0" w:color="auto"/>
            </w:tcBorders>
          </w:tcPr>
          <w:p w14:paraId="3073C43D" w14:textId="77777777" w:rsidR="00B405BF" w:rsidRPr="006624FE" w:rsidRDefault="00B405BF" w:rsidP="007B0EA2">
            <w:pPr>
              <w:adjustRightInd w:val="0"/>
              <w:rPr>
                <w:rFonts w:ascii="Times New Roman CYR" w:hAnsi="Times New Roman CYR" w:cs="Times New Roman CYR"/>
                <w:sz w:val="16"/>
                <w:szCs w:val="16"/>
                <w:lang w:val="fr-FR"/>
              </w:rPr>
            </w:pPr>
            <w:r w:rsidRPr="006624FE">
              <w:rPr>
                <w:lang w:val="fr-FR"/>
              </w:rPr>
              <w:t>Automat mono-, bi-, tripolar, montat pe constructii pe perete sau coloana, curent pina la 100</w:t>
            </w:r>
            <w:r w:rsidRPr="006624FE">
              <w:rPr>
                <w:rFonts w:ascii="Times New Roman CYR" w:hAnsi="Times New Roman CYR" w:cs="Times New Roman CYR"/>
                <w:sz w:val="16"/>
                <w:szCs w:val="16"/>
                <w:lang w:val="fr-FR"/>
              </w:rPr>
              <w:t xml:space="preserve"> </w:t>
            </w:r>
          </w:p>
          <w:p w14:paraId="643C34D8" w14:textId="77777777" w:rsidR="00B405BF" w:rsidRPr="006624FE" w:rsidRDefault="00B405BF" w:rsidP="007B0EA2">
            <w:pPr>
              <w:rPr>
                <w:lang w:val="fr-FR"/>
              </w:rPr>
            </w:pPr>
          </w:p>
        </w:tc>
        <w:tc>
          <w:tcPr>
            <w:tcW w:w="1134" w:type="dxa"/>
            <w:tcBorders>
              <w:top w:val="single" w:sz="4" w:space="0" w:color="auto"/>
              <w:bottom w:val="single" w:sz="4" w:space="0" w:color="auto"/>
            </w:tcBorders>
            <w:vAlign w:val="center"/>
          </w:tcPr>
          <w:p w14:paraId="74C436C1"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267586B9" w14:textId="77777777" w:rsidR="00B405BF" w:rsidRDefault="00B405BF" w:rsidP="007B0EA2">
            <w:pPr>
              <w:jc w:val="center"/>
              <w:rPr>
                <w:lang w:val="en-US"/>
              </w:rPr>
            </w:pPr>
            <w:r>
              <w:rPr>
                <w:lang w:val="en-US"/>
              </w:rPr>
              <w:t>6,0000</w:t>
            </w:r>
          </w:p>
        </w:tc>
      </w:tr>
      <w:tr w:rsidR="00B405BF" w14:paraId="50E7D8E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79F897" w14:textId="77777777" w:rsidR="00B405BF" w:rsidRDefault="00B405BF" w:rsidP="007B0EA2">
            <w:pPr>
              <w:rPr>
                <w:lang w:val="en-US"/>
              </w:rPr>
            </w:pPr>
          </w:p>
        </w:tc>
        <w:tc>
          <w:tcPr>
            <w:tcW w:w="1701" w:type="dxa"/>
            <w:tcBorders>
              <w:top w:val="nil"/>
              <w:bottom w:val="single" w:sz="2" w:space="0" w:color="auto"/>
            </w:tcBorders>
            <w:vAlign w:val="center"/>
          </w:tcPr>
          <w:p w14:paraId="07429758"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20B4C052"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5142C9DA" w14:textId="77777777" w:rsidR="00B405BF" w:rsidRDefault="00B405BF" w:rsidP="007B0EA2">
            <w:pPr>
              <w:rPr>
                <w:lang w:val="en-US"/>
              </w:rPr>
            </w:pPr>
            <w:r>
              <w:rPr>
                <w:lang w:val="en-US"/>
              </w:rPr>
              <w:t>h-om</w:t>
            </w:r>
          </w:p>
        </w:tc>
        <w:tc>
          <w:tcPr>
            <w:tcW w:w="1134" w:type="dxa"/>
            <w:tcBorders>
              <w:top w:val="nil"/>
              <w:bottom w:val="single" w:sz="2" w:space="0" w:color="auto"/>
            </w:tcBorders>
          </w:tcPr>
          <w:p w14:paraId="0A4695A7" w14:textId="77777777" w:rsidR="00B405BF" w:rsidRDefault="00B405BF" w:rsidP="007B0EA2">
            <w:pPr>
              <w:rPr>
                <w:lang w:val="en-US"/>
              </w:rPr>
            </w:pPr>
            <w:r>
              <w:rPr>
                <w:lang w:val="en-US"/>
              </w:rPr>
              <w:t>13,9200</w:t>
            </w:r>
          </w:p>
        </w:tc>
      </w:tr>
      <w:tr w:rsidR="00B405BF" w14:paraId="5E4FFA3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78AFFE" w14:textId="77777777" w:rsidR="00B405BF" w:rsidRDefault="00B405BF" w:rsidP="007B0EA2">
            <w:pPr>
              <w:rPr>
                <w:lang w:val="en-US"/>
              </w:rPr>
            </w:pPr>
          </w:p>
        </w:tc>
        <w:tc>
          <w:tcPr>
            <w:tcW w:w="1701" w:type="dxa"/>
            <w:tcBorders>
              <w:top w:val="nil"/>
              <w:bottom w:val="single" w:sz="2" w:space="0" w:color="auto"/>
            </w:tcBorders>
            <w:vAlign w:val="center"/>
          </w:tcPr>
          <w:p w14:paraId="56048534" w14:textId="77777777" w:rsidR="00B405BF" w:rsidRDefault="00B405BF"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0677053E" w14:textId="77777777" w:rsidR="00B405BF" w:rsidRDefault="00B405BF" w:rsidP="007B0EA2">
            <w:pPr>
              <w:rPr>
                <w:lang w:val="en-US"/>
              </w:rPr>
            </w:pPr>
            <w:r>
              <w:rPr>
                <w:lang w:val="en-US"/>
              </w:rPr>
              <w:t xml:space="preserve">Electrozi Э42А, diametru 4 mm </w:t>
            </w:r>
          </w:p>
        </w:tc>
        <w:tc>
          <w:tcPr>
            <w:tcW w:w="1134" w:type="dxa"/>
            <w:tcBorders>
              <w:top w:val="nil"/>
              <w:bottom w:val="single" w:sz="2" w:space="0" w:color="auto"/>
            </w:tcBorders>
          </w:tcPr>
          <w:p w14:paraId="1F10DDD6" w14:textId="77777777" w:rsidR="00B405BF" w:rsidRDefault="00B405BF" w:rsidP="007B0EA2">
            <w:pPr>
              <w:rPr>
                <w:lang w:val="en-US"/>
              </w:rPr>
            </w:pPr>
            <w:r>
              <w:rPr>
                <w:lang w:val="en-US"/>
              </w:rPr>
              <w:t>kg</w:t>
            </w:r>
          </w:p>
        </w:tc>
        <w:tc>
          <w:tcPr>
            <w:tcW w:w="1134" w:type="dxa"/>
            <w:tcBorders>
              <w:top w:val="nil"/>
              <w:bottom w:val="single" w:sz="2" w:space="0" w:color="auto"/>
            </w:tcBorders>
          </w:tcPr>
          <w:p w14:paraId="651B2B10" w14:textId="77777777" w:rsidR="00B405BF" w:rsidRDefault="00B405BF" w:rsidP="007B0EA2">
            <w:pPr>
              <w:rPr>
                <w:lang w:val="en-US"/>
              </w:rPr>
            </w:pPr>
            <w:r>
              <w:rPr>
                <w:lang w:val="en-US"/>
              </w:rPr>
              <w:t>0,4200</w:t>
            </w:r>
          </w:p>
        </w:tc>
      </w:tr>
      <w:tr w:rsidR="00B405BF" w14:paraId="751EAF6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3F4EC0" w14:textId="77777777" w:rsidR="00B405BF" w:rsidRDefault="00B405BF" w:rsidP="007B0EA2">
            <w:pPr>
              <w:rPr>
                <w:lang w:val="en-US"/>
              </w:rPr>
            </w:pPr>
          </w:p>
        </w:tc>
        <w:tc>
          <w:tcPr>
            <w:tcW w:w="1701" w:type="dxa"/>
            <w:tcBorders>
              <w:top w:val="nil"/>
              <w:bottom w:val="single" w:sz="2" w:space="0" w:color="auto"/>
            </w:tcBorders>
            <w:vAlign w:val="center"/>
          </w:tcPr>
          <w:p w14:paraId="40BCE0C2" w14:textId="77777777" w:rsidR="00B405BF" w:rsidRDefault="00B405BF"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2907577B" w14:textId="77777777" w:rsidR="00B405BF" w:rsidRDefault="00B405BF" w:rsidP="007B0EA2">
            <w:pPr>
              <w:rPr>
                <w:lang w:val="en-US"/>
              </w:rPr>
            </w:pPr>
            <w:r>
              <w:rPr>
                <w:lang w:val="en-US"/>
              </w:rPr>
              <w:t xml:space="preserve">Sfoara (spagat) de hirtie </w:t>
            </w:r>
          </w:p>
        </w:tc>
        <w:tc>
          <w:tcPr>
            <w:tcW w:w="1134" w:type="dxa"/>
            <w:tcBorders>
              <w:top w:val="nil"/>
              <w:bottom w:val="single" w:sz="2" w:space="0" w:color="auto"/>
            </w:tcBorders>
          </w:tcPr>
          <w:p w14:paraId="19B3DDD5" w14:textId="77777777" w:rsidR="00B405BF" w:rsidRDefault="00B405BF" w:rsidP="007B0EA2">
            <w:pPr>
              <w:rPr>
                <w:lang w:val="en-US"/>
              </w:rPr>
            </w:pPr>
            <w:r>
              <w:rPr>
                <w:lang w:val="en-US"/>
              </w:rPr>
              <w:t>kg</w:t>
            </w:r>
          </w:p>
        </w:tc>
        <w:tc>
          <w:tcPr>
            <w:tcW w:w="1134" w:type="dxa"/>
            <w:tcBorders>
              <w:top w:val="nil"/>
              <w:bottom w:val="single" w:sz="2" w:space="0" w:color="auto"/>
            </w:tcBorders>
          </w:tcPr>
          <w:p w14:paraId="2451E72F" w14:textId="77777777" w:rsidR="00B405BF" w:rsidRDefault="00B405BF" w:rsidP="007B0EA2">
            <w:pPr>
              <w:rPr>
                <w:lang w:val="en-US"/>
              </w:rPr>
            </w:pPr>
            <w:r>
              <w:rPr>
                <w:lang w:val="en-US"/>
              </w:rPr>
              <w:t>0,0240</w:t>
            </w:r>
          </w:p>
        </w:tc>
      </w:tr>
      <w:tr w:rsidR="00B405BF" w14:paraId="782A92E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B8DCF" w14:textId="77777777" w:rsidR="00B405BF" w:rsidRDefault="00B405BF" w:rsidP="007B0EA2">
            <w:pPr>
              <w:rPr>
                <w:lang w:val="en-US"/>
              </w:rPr>
            </w:pPr>
          </w:p>
        </w:tc>
        <w:tc>
          <w:tcPr>
            <w:tcW w:w="1701" w:type="dxa"/>
            <w:tcBorders>
              <w:top w:val="nil"/>
              <w:bottom w:val="single" w:sz="2" w:space="0" w:color="auto"/>
            </w:tcBorders>
            <w:vAlign w:val="center"/>
          </w:tcPr>
          <w:p w14:paraId="48BC090D" w14:textId="77777777" w:rsidR="00B405BF" w:rsidRDefault="00B405B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70B4232B" w14:textId="77777777" w:rsidR="00B405BF" w:rsidRPr="006624FE" w:rsidRDefault="00B405BF"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49B61498" w14:textId="77777777" w:rsidR="00B405BF" w:rsidRDefault="00B405BF" w:rsidP="007B0EA2">
            <w:pPr>
              <w:rPr>
                <w:lang w:val="en-US"/>
              </w:rPr>
            </w:pPr>
            <w:r>
              <w:rPr>
                <w:lang w:val="en-US"/>
              </w:rPr>
              <w:t>kg</w:t>
            </w:r>
          </w:p>
        </w:tc>
        <w:tc>
          <w:tcPr>
            <w:tcW w:w="1134" w:type="dxa"/>
            <w:tcBorders>
              <w:top w:val="nil"/>
              <w:bottom w:val="single" w:sz="2" w:space="0" w:color="auto"/>
            </w:tcBorders>
          </w:tcPr>
          <w:p w14:paraId="6940DB51" w14:textId="77777777" w:rsidR="00B405BF" w:rsidRDefault="00B405BF" w:rsidP="007B0EA2">
            <w:pPr>
              <w:rPr>
                <w:lang w:val="en-US"/>
              </w:rPr>
            </w:pPr>
            <w:r>
              <w:rPr>
                <w:lang w:val="en-US"/>
              </w:rPr>
              <w:t>2,2800</w:t>
            </w:r>
          </w:p>
        </w:tc>
      </w:tr>
      <w:tr w:rsidR="00B405BF" w14:paraId="5A1DA00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53B2DE" w14:textId="77777777" w:rsidR="00B405BF" w:rsidRDefault="00B405BF" w:rsidP="007B0EA2">
            <w:pPr>
              <w:rPr>
                <w:lang w:val="en-US"/>
              </w:rPr>
            </w:pPr>
          </w:p>
        </w:tc>
        <w:tc>
          <w:tcPr>
            <w:tcW w:w="1701" w:type="dxa"/>
            <w:tcBorders>
              <w:top w:val="nil"/>
              <w:bottom w:val="single" w:sz="2" w:space="0" w:color="auto"/>
            </w:tcBorders>
            <w:vAlign w:val="center"/>
          </w:tcPr>
          <w:p w14:paraId="6A01B29B" w14:textId="77777777" w:rsidR="00B405BF" w:rsidRDefault="00B405B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5E2DDAD8" w14:textId="77777777" w:rsidR="00B405BF" w:rsidRDefault="00B405BF" w:rsidP="007B0EA2">
            <w:pPr>
              <w:rPr>
                <w:lang w:val="en-US"/>
              </w:rPr>
            </w:pPr>
            <w:r>
              <w:rPr>
                <w:lang w:val="en-US"/>
              </w:rPr>
              <w:t>Cartus pentru impuscat</w:t>
            </w:r>
          </w:p>
        </w:tc>
        <w:tc>
          <w:tcPr>
            <w:tcW w:w="1134" w:type="dxa"/>
            <w:tcBorders>
              <w:top w:val="nil"/>
              <w:bottom w:val="single" w:sz="2" w:space="0" w:color="auto"/>
            </w:tcBorders>
          </w:tcPr>
          <w:p w14:paraId="203177F2"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24D352D6" w14:textId="77777777" w:rsidR="00B405BF" w:rsidRDefault="00B405BF" w:rsidP="007B0EA2">
            <w:pPr>
              <w:rPr>
                <w:lang w:val="en-US"/>
              </w:rPr>
            </w:pPr>
            <w:r>
              <w:rPr>
                <w:lang w:val="en-US"/>
              </w:rPr>
              <w:t>7,3200</w:t>
            </w:r>
          </w:p>
        </w:tc>
      </w:tr>
      <w:tr w:rsidR="00B405BF" w14:paraId="3753A75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900C0C" w14:textId="77777777" w:rsidR="00B405BF" w:rsidRDefault="00B405BF" w:rsidP="007B0EA2">
            <w:pPr>
              <w:rPr>
                <w:lang w:val="en-US"/>
              </w:rPr>
            </w:pPr>
          </w:p>
        </w:tc>
        <w:tc>
          <w:tcPr>
            <w:tcW w:w="1701" w:type="dxa"/>
            <w:tcBorders>
              <w:top w:val="nil"/>
              <w:bottom w:val="single" w:sz="2" w:space="0" w:color="auto"/>
            </w:tcBorders>
            <w:vAlign w:val="center"/>
          </w:tcPr>
          <w:p w14:paraId="5A2AFF5A" w14:textId="77777777" w:rsidR="00B405BF" w:rsidRDefault="00B405BF"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3E92F51D" w14:textId="77777777" w:rsidR="00B405BF" w:rsidRDefault="00B405BF" w:rsidP="007B0EA2">
            <w:pPr>
              <w:rPr>
                <w:lang w:val="en-US"/>
              </w:rPr>
            </w:pPr>
            <w:r>
              <w:rPr>
                <w:lang w:val="en-US"/>
              </w:rPr>
              <w:t>Dibluri de distantare</w:t>
            </w:r>
          </w:p>
        </w:tc>
        <w:tc>
          <w:tcPr>
            <w:tcW w:w="1134" w:type="dxa"/>
            <w:tcBorders>
              <w:top w:val="nil"/>
              <w:bottom w:val="single" w:sz="2" w:space="0" w:color="auto"/>
            </w:tcBorders>
          </w:tcPr>
          <w:p w14:paraId="26D23613"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697136E4" w14:textId="77777777" w:rsidR="00B405BF" w:rsidRDefault="00B405BF" w:rsidP="007B0EA2">
            <w:pPr>
              <w:rPr>
                <w:lang w:val="en-US"/>
              </w:rPr>
            </w:pPr>
            <w:r>
              <w:rPr>
                <w:lang w:val="en-US"/>
              </w:rPr>
              <w:t>0,0840</w:t>
            </w:r>
          </w:p>
        </w:tc>
      </w:tr>
      <w:tr w:rsidR="00B405BF" w14:paraId="799338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4683C7" w14:textId="77777777" w:rsidR="00B405BF" w:rsidRDefault="00B405BF" w:rsidP="007B0EA2">
            <w:pPr>
              <w:rPr>
                <w:lang w:val="en-US"/>
              </w:rPr>
            </w:pPr>
          </w:p>
        </w:tc>
        <w:tc>
          <w:tcPr>
            <w:tcW w:w="1701" w:type="dxa"/>
            <w:tcBorders>
              <w:top w:val="nil"/>
              <w:bottom w:val="single" w:sz="2" w:space="0" w:color="auto"/>
            </w:tcBorders>
            <w:vAlign w:val="center"/>
          </w:tcPr>
          <w:p w14:paraId="6F3A295B" w14:textId="77777777" w:rsidR="00B405BF" w:rsidRDefault="00B405B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25516D83" w14:textId="77777777" w:rsidR="00B405BF" w:rsidRDefault="00B405BF" w:rsidP="007B0EA2">
            <w:pPr>
              <w:rPr>
                <w:lang w:val="en-US"/>
              </w:rPr>
            </w:pPr>
            <w:r>
              <w:rPr>
                <w:lang w:val="en-US"/>
              </w:rPr>
              <w:t>Dibluri pentru conexiune</w:t>
            </w:r>
          </w:p>
        </w:tc>
        <w:tc>
          <w:tcPr>
            <w:tcW w:w="1134" w:type="dxa"/>
            <w:tcBorders>
              <w:top w:val="nil"/>
              <w:bottom w:val="single" w:sz="2" w:space="0" w:color="auto"/>
            </w:tcBorders>
          </w:tcPr>
          <w:p w14:paraId="3FE31255"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05431542" w14:textId="77777777" w:rsidR="00B405BF" w:rsidRDefault="00B405BF" w:rsidP="007B0EA2">
            <w:pPr>
              <w:rPr>
                <w:lang w:val="en-US"/>
              </w:rPr>
            </w:pPr>
            <w:r>
              <w:rPr>
                <w:lang w:val="en-US"/>
              </w:rPr>
              <w:t>7,3200</w:t>
            </w:r>
          </w:p>
        </w:tc>
      </w:tr>
      <w:tr w:rsidR="00B405BF" w14:paraId="78E5875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E3CC13" w14:textId="77777777" w:rsidR="00B405BF" w:rsidRDefault="00B405BF" w:rsidP="007B0EA2">
            <w:pPr>
              <w:rPr>
                <w:lang w:val="en-US"/>
              </w:rPr>
            </w:pPr>
          </w:p>
        </w:tc>
        <w:tc>
          <w:tcPr>
            <w:tcW w:w="1701" w:type="dxa"/>
            <w:tcBorders>
              <w:top w:val="nil"/>
              <w:bottom w:val="single" w:sz="2" w:space="0" w:color="auto"/>
            </w:tcBorders>
            <w:vAlign w:val="center"/>
          </w:tcPr>
          <w:p w14:paraId="0118B02D" w14:textId="77777777" w:rsidR="00B405BF" w:rsidRDefault="00B405BF"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2B2B5576" w14:textId="77777777" w:rsidR="00B405BF" w:rsidRDefault="00B405BF" w:rsidP="007B0EA2">
            <w:pPr>
              <w:rPr>
                <w:lang w:val="en-US"/>
              </w:rPr>
            </w:pPr>
            <w:r>
              <w:rPr>
                <w:lang w:val="en-US"/>
              </w:rPr>
              <w:t>Lac de electroizolatie "318"</w:t>
            </w:r>
          </w:p>
        </w:tc>
        <w:tc>
          <w:tcPr>
            <w:tcW w:w="1134" w:type="dxa"/>
            <w:tcBorders>
              <w:top w:val="nil"/>
              <w:bottom w:val="single" w:sz="2" w:space="0" w:color="auto"/>
            </w:tcBorders>
          </w:tcPr>
          <w:p w14:paraId="387A62AA" w14:textId="77777777" w:rsidR="00B405BF" w:rsidRDefault="00B405BF" w:rsidP="007B0EA2">
            <w:pPr>
              <w:rPr>
                <w:lang w:val="en-US"/>
              </w:rPr>
            </w:pPr>
            <w:r>
              <w:rPr>
                <w:lang w:val="en-US"/>
              </w:rPr>
              <w:t>kg</w:t>
            </w:r>
          </w:p>
        </w:tc>
        <w:tc>
          <w:tcPr>
            <w:tcW w:w="1134" w:type="dxa"/>
            <w:tcBorders>
              <w:top w:val="nil"/>
              <w:bottom w:val="single" w:sz="2" w:space="0" w:color="auto"/>
            </w:tcBorders>
          </w:tcPr>
          <w:p w14:paraId="4A27EE15" w14:textId="77777777" w:rsidR="00B405BF" w:rsidRDefault="00B405BF" w:rsidP="007B0EA2">
            <w:pPr>
              <w:rPr>
                <w:lang w:val="en-US"/>
              </w:rPr>
            </w:pPr>
            <w:r>
              <w:rPr>
                <w:lang w:val="en-US"/>
              </w:rPr>
              <w:t>0,0840</w:t>
            </w:r>
          </w:p>
        </w:tc>
      </w:tr>
      <w:tr w:rsidR="00B405BF" w14:paraId="00081D3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874F5C" w14:textId="77777777" w:rsidR="00B405BF" w:rsidRDefault="00B405BF" w:rsidP="007B0EA2">
            <w:pPr>
              <w:rPr>
                <w:lang w:val="en-US"/>
              </w:rPr>
            </w:pPr>
          </w:p>
        </w:tc>
        <w:tc>
          <w:tcPr>
            <w:tcW w:w="1701" w:type="dxa"/>
            <w:tcBorders>
              <w:top w:val="nil"/>
              <w:bottom w:val="single" w:sz="2" w:space="0" w:color="auto"/>
            </w:tcBorders>
            <w:vAlign w:val="center"/>
          </w:tcPr>
          <w:p w14:paraId="19FC3C0A" w14:textId="77777777" w:rsidR="00B405BF" w:rsidRDefault="00B405BF"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7C980746" w14:textId="77777777" w:rsidR="00B405BF" w:rsidRDefault="00B405BF" w:rsidP="007B0EA2">
            <w:pPr>
              <w:rPr>
                <w:lang w:val="en-US"/>
              </w:rPr>
            </w:pPr>
            <w:r>
              <w:rPr>
                <w:lang w:val="en-US"/>
              </w:rPr>
              <w:t>Vopsea</w:t>
            </w:r>
          </w:p>
        </w:tc>
        <w:tc>
          <w:tcPr>
            <w:tcW w:w="1134" w:type="dxa"/>
            <w:tcBorders>
              <w:top w:val="nil"/>
              <w:bottom w:val="single" w:sz="2" w:space="0" w:color="auto"/>
            </w:tcBorders>
          </w:tcPr>
          <w:p w14:paraId="6F5BF8BF" w14:textId="77777777" w:rsidR="00B405BF" w:rsidRDefault="00B405BF" w:rsidP="007B0EA2">
            <w:pPr>
              <w:rPr>
                <w:lang w:val="en-US"/>
              </w:rPr>
            </w:pPr>
            <w:r>
              <w:rPr>
                <w:lang w:val="en-US"/>
              </w:rPr>
              <w:t>kg</w:t>
            </w:r>
          </w:p>
        </w:tc>
        <w:tc>
          <w:tcPr>
            <w:tcW w:w="1134" w:type="dxa"/>
            <w:tcBorders>
              <w:top w:val="nil"/>
              <w:bottom w:val="single" w:sz="2" w:space="0" w:color="auto"/>
            </w:tcBorders>
          </w:tcPr>
          <w:p w14:paraId="36629C04" w14:textId="77777777" w:rsidR="00B405BF" w:rsidRDefault="00B405BF" w:rsidP="007B0EA2">
            <w:pPr>
              <w:rPr>
                <w:lang w:val="en-US"/>
              </w:rPr>
            </w:pPr>
            <w:r>
              <w:rPr>
                <w:lang w:val="en-US"/>
              </w:rPr>
              <w:t>0,2820</w:t>
            </w:r>
          </w:p>
        </w:tc>
      </w:tr>
      <w:tr w:rsidR="00B405BF" w14:paraId="2DFE072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54D58A" w14:textId="77777777" w:rsidR="00B405BF" w:rsidRDefault="00B405BF" w:rsidP="007B0EA2">
            <w:pPr>
              <w:rPr>
                <w:lang w:val="en-US"/>
              </w:rPr>
            </w:pPr>
          </w:p>
        </w:tc>
        <w:tc>
          <w:tcPr>
            <w:tcW w:w="1701" w:type="dxa"/>
            <w:tcBorders>
              <w:top w:val="nil"/>
              <w:bottom w:val="single" w:sz="2" w:space="0" w:color="auto"/>
            </w:tcBorders>
            <w:vAlign w:val="center"/>
          </w:tcPr>
          <w:p w14:paraId="1B90E8D3" w14:textId="77777777" w:rsidR="00B405BF" w:rsidRDefault="00B405BF"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2140B807" w14:textId="77777777" w:rsidR="00B405BF" w:rsidRPr="006624FE" w:rsidRDefault="00B405BF" w:rsidP="007B0EA2">
            <w:pPr>
              <w:rPr>
                <w:lang w:val="fr-FR"/>
              </w:rPr>
            </w:pPr>
            <w:r w:rsidRPr="006624FE">
              <w:rPr>
                <w:lang w:val="fr-FR"/>
              </w:rPr>
              <w:t>Constructii din otel individuale, grilaje sudate, masa pina la 0,1 t</w:t>
            </w:r>
          </w:p>
        </w:tc>
        <w:tc>
          <w:tcPr>
            <w:tcW w:w="1134" w:type="dxa"/>
            <w:tcBorders>
              <w:top w:val="nil"/>
              <w:bottom w:val="single" w:sz="2" w:space="0" w:color="auto"/>
            </w:tcBorders>
          </w:tcPr>
          <w:p w14:paraId="4AE0A20F" w14:textId="77777777" w:rsidR="00B405BF" w:rsidRDefault="00B405BF" w:rsidP="007B0EA2">
            <w:pPr>
              <w:rPr>
                <w:lang w:val="en-US"/>
              </w:rPr>
            </w:pPr>
            <w:r>
              <w:rPr>
                <w:lang w:val="en-US"/>
              </w:rPr>
              <w:t>t</w:t>
            </w:r>
          </w:p>
        </w:tc>
        <w:tc>
          <w:tcPr>
            <w:tcW w:w="1134" w:type="dxa"/>
            <w:tcBorders>
              <w:top w:val="nil"/>
              <w:bottom w:val="single" w:sz="2" w:space="0" w:color="auto"/>
            </w:tcBorders>
          </w:tcPr>
          <w:p w14:paraId="26B5F829" w14:textId="77777777" w:rsidR="00B405BF" w:rsidRDefault="00B405BF" w:rsidP="007B0EA2">
            <w:pPr>
              <w:rPr>
                <w:lang w:val="en-US"/>
              </w:rPr>
            </w:pPr>
            <w:r>
              <w:rPr>
                <w:lang w:val="en-US"/>
              </w:rPr>
              <w:t>0,0120</w:t>
            </w:r>
          </w:p>
        </w:tc>
      </w:tr>
      <w:tr w:rsidR="00B405BF" w14:paraId="3AEBE07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6516DF" w14:textId="77777777" w:rsidR="00B405BF" w:rsidRDefault="00B405BF" w:rsidP="007B0EA2">
            <w:pPr>
              <w:rPr>
                <w:lang w:val="en-US"/>
              </w:rPr>
            </w:pPr>
          </w:p>
        </w:tc>
        <w:tc>
          <w:tcPr>
            <w:tcW w:w="1701" w:type="dxa"/>
            <w:tcBorders>
              <w:top w:val="nil"/>
              <w:bottom w:val="single" w:sz="2" w:space="0" w:color="auto"/>
            </w:tcBorders>
            <w:vAlign w:val="center"/>
          </w:tcPr>
          <w:p w14:paraId="122B293A" w14:textId="77777777" w:rsidR="00B405BF" w:rsidRDefault="00B405BF"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1CD96319" w14:textId="77777777" w:rsidR="00B405BF" w:rsidRDefault="00B405BF" w:rsidP="007B0EA2">
            <w:pPr>
              <w:rPr>
                <w:lang w:val="en-US"/>
              </w:rPr>
            </w:pPr>
            <w:r>
              <w:rPr>
                <w:lang w:val="en-US"/>
              </w:rPr>
              <w:t>Papuci de cablu</w:t>
            </w:r>
          </w:p>
        </w:tc>
        <w:tc>
          <w:tcPr>
            <w:tcW w:w="1134" w:type="dxa"/>
            <w:tcBorders>
              <w:top w:val="nil"/>
              <w:bottom w:val="single" w:sz="2" w:space="0" w:color="auto"/>
            </w:tcBorders>
          </w:tcPr>
          <w:p w14:paraId="5ABB856E" w14:textId="77777777" w:rsidR="00B405BF" w:rsidRDefault="00B405BF" w:rsidP="007B0EA2">
            <w:pPr>
              <w:rPr>
                <w:lang w:val="en-US"/>
              </w:rPr>
            </w:pPr>
            <w:r>
              <w:rPr>
                <w:lang w:val="en-US"/>
              </w:rPr>
              <w:t>buc</w:t>
            </w:r>
          </w:p>
        </w:tc>
        <w:tc>
          <w:tcPr>
            <w:tcW w:w="1134" w:type="dxa"/>
            <w:tcBorders>
              <w:top w:val="nil"/>
              <w:bottom w:val="single" w:sz="2" w:space="0" w:color="auto"/>
            </w:tcBorders>
          </w:tcPr>
          <w:p w14:paraId="66FAB483" w14:textId="77777777" w:rsidR="00B405BF" w:rsidRDefault="00B405BF" w:rsidP="007B0EA2">
            <w:pPr>
              <w:rPr>
                <w:lang w:val="en-US"/>
              </w:rPr>
            </w:pPr>
            <w:r>
              <w:rPr>
                <w:lang w:val="en-US"/>
              </w:rPr>
              <w:t>36,6000</w:t>
            </w:r>
          </w:p>
        </w:tc>
      </w:tr>
      <w:tr w:rsidR="00B405BF" w14:paraId="09ADBC2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0F8ED3" w14:textId="77777777" w:rsidR="00B405BF" w:rsidRDefault="00B405BF" w:rsidP="007B0EA2">
            <w:pPr>
              <w:rPr>
                <w:lang w:val="en-US"/>
              </w:rPr>
            </w:pPr>
          </w:p>
        </w:tc>
        <w:tc>
          <w:tcPr>
            <w:tcW w:w="1701" w:type="dxa"/>
            <w:tcBorders>
              <w:top w:val="nil"/>
              <w:bottom w:val="single" w:sz="2" w:space="0" w:color="auto"/>
            </w:tcBorders>
            <w:vAlign w:val="center"/>
          </w:tcPr>
          <w:p w14:paraId="1DE6FAB6" w14:textId="77777777" w:rsidR="00B405BF" w:rsidRDefault="00B405BF"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412CEB96" w14:textId="77777777" w:rsidR="00B405BF" w:rsidRPr="006624FE" w:rsidRDefault="00B405BF" w:rsidP="007B0EA2">
            <w:pPr>
              <w:rPr>
                <w:lang w:val="fr-FR"/>
              </w:rPr>
            </w:pPr>
            <w:r w:rsidRPr="006624FE">
              <w:rPr>
                <w:lang w:val="fr-FR"/>
              </w:rPr>
              <w:t>Punti de conexiune flexibile, tip "</w:t>
            </w:r>
            <w:r>
              <w:rPr>
                <w:lang w:val="en-US"/>
              </w:rPr>
              <w:t>ПГС</w:t>
            </w:r>
            <w:r w:rsidRPr="006624FE">
              <w:rPr>
                <w:lang w:val="fr-FR"/>
              </w:rPr>
              <w:t>-50"</w:t>
            </w:r>
          </w:p>
        </w:tc>
        <w:tc>
          <w:tcPr>
            <w:tcW w:w="1134" w:type="dxa"/>
            <w:tcBorders>
              <w:top w:val="nil"/>
              <w:bottom w:val="single" w:sz="2" w:space="0" w:color="auto"/>
            </w:tcBorders>
          </w:tcPr>
          <w:p w14:paraId="7356C0AA" w14:textId="77777777" w:rsidR="00B405BF" w:rsidRDefault="00B405BF" w:rsidP="007B0EA2">
            <w:pPr>
              <w:rPr>
                <w:lang w:val="en-US"/>
              </w:rPr>
            </w:pPr>
            <w:r>
              <w:rPr>
                <w:lang w:val="en-US"/>
              </w:rPr>
              <w:t>buc</w:t>
            </w:r>
          </w:p>
        </w:tc>
        <w:tc>
          <w:tcPr>
            <w:tcW w:w="1134" w:type="dxa"/>
            <w:tcBorders>
              <w:top w:val="nil"/>
              <w:bottom w:val="single" w:sz="2" w:space="0" w:color="auto"/>
            </w:tcBorders>
          </w:tcPr>
          <w:p w14:paraId="622A3E87" w14:textId="77777777" w:rsidR="00B405BF" w:rsidRDefault="00B405BF" w:rsidP="007B0EA2">
            <w:pPr>
              <w:rPr>
                <w:lang w:val="en-US"/>
              </w:rPr>
            </w:pPr>
            <w:r>
              <w:rPr>
                <w:lang w:val="en-US"/>
              </w:rPr>
              <w:t>6,0000</w:t>
            </w:r>
          </w:p>
        </w:tc>
      </w:tr>
      <w:tr w:rsidR="00B405BF" w14:paraId="33060CE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7E85A" w14:textId="77777777" w:rsidR="00B405BF" w:rsidRDefault="00B405BF" w:rsidP="007B0EA2">
            <w:pPr>
              <w:rPr>
                <w:lang w:val="en-US"/>
              </w:rPr>
            </w:pPr>
          </w:p>
        </w:tc>
        <w:tc>
          <w:tcPr>
            <w:tcW w:w="1701" w:type="dxa"/>
            <w:tcBorders>
              <w:top w:val="nil"/>
              <w:bottom w:val="single" w:sz="2" w:space="0" w:color="auto"/>
            </w:tcBorders>
            <w:vAlign w:val="center"/>
          </w:tcPr>
          <w:p w14:paraId="5539A9C6" w14:textId="77777777" w:rsidR="00B405BF" w:rsidRDefault="00B405B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2032EC0B" w14:textId="77777777" w:rsidR="00B405BF" w:rsidRDefault="00B405BF" w:rsidP="007B0EA2">
            <w:pPr>
              <w:rPr>
                <w:lang w:val="en-US"/>
              </w:rPr>
            </w:pPr>
            <w:r>
              <w:rPr>
                <w:lang w:val="en-US"/>
              </w:rPr>
              <w:t>Fise de marcare</w:t>
            </w:r>
          </w:p>
        </w:tc>
        <w:tc>
          <w:tcPr>
            <w:tcW w:w="1134" w:type="dxa"/>
            <w:tcBorders>
              <w:top w:val="nil"/>
              <w:bottom w:val="single" w:sz="2" w:space="0" w:color="auto"/>
            </w:tcBorders>
          </w:tcPr>
          <w:p w14:paraId="5C96370A"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09CA5AB2" w14:textId="77777777" w:rsidR="00B405BF" w:rsidRDefault="00B405BF" w:rsidP="007B0EA2">
            <w:pPr>
              <w:rPr>
                <w:lang w:val="en-US"/>
              </w:rPr>
            </w:pPr>
            <w:r>
              <w:rPr>
                <w:lang w:val="en-US"/>
              </w:rPr>
              <w:t>0,1200</w:t>
            </w:r>
          </w:p>
        </w:tc>
      </w:tr>
      <w:tr w:rsidR="00B405BF" w14:paraId="67BC56B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989CE" w14:textId="77777777" w:rsidR="00B405BF" w:rsidRDefault="00B405BF" w:rsidP="007B0EA2">
            <w:pPr>
              <w:rPr>
                <w:lang w:val="en-US"/>
              </w:rPr>
            </w:pPr>
          </w:p>
        </w:tc>
        <w:tc>
          <w:tcPr>
            <w:tcW w:w="1701" w:type="dxa"/>
            <w:tcBorders>
              <w:top w:val="nil"/>
              <w:bottom w:val="single" w:sz="2" w:space="0" w:color="auto"/>
            </w:tcBorders>
            <w:vAlign w:val="center"/>
          </w:tcPr>
          <w:p w14:paraId="76986ACA" w14:textId="77777777" w:rsidR="00B405BF" w:rsidRDefault="00B405BF"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5045C81C" w14:textId="77777777" w:rsidR="00B405BF" w:rsidRDefault="00B405BF" w:rsidP="007B0EA2">
            <w:pPr>
              <w:rPr>
                <w:lang w:val="en-US"/>
              </w:rPr>
            </w:pPr>
            <w:r>
              <w:rPr>
                <w:lang w:val="en-US"/>
              </w:rPr>
              <w:t>Ate de cusut</w:t>
            </w:r>
          </w:p>
        </w:tc>
        <w:tc>
          <w:tcPr>
            <w:tcW w:w="1134" w:type="dxa"/>
            <w:tcBorders>
              <w:top w:val="nil"/>
              <w:bottom w:val="single" w:sz="2" w:space="0" w:color="auto"/>
            </w:tcBorders>
          </w:tcPr>
          <w:p w14:paraId="201AB669" w14:textId="77777777" w:rsidR="00B405BF" w:rsidRDefault="00B405BF" w:rsidP="007B0EA2">
            <w:pPr>
              <w:rPr>
                <w:lang w:val="en-US"/>
              </w:rPr>
            </w:pPr>
            <w:r>
              <w:rPr>
                <w:lang w:val="en-US"/>
              </w:rPr>
              <w:t>kg</w:t>
            </w:r>
          </w:p>
        </w:tc>
        <w:tc>
          <w:tcPr>
            <w:tcW w:w="1134" w:type="dxa"/>
            <w:tcBorders>
              <w:top w:val="nil"/>
              <w:bottom w:val="single" w:sz="2" w:space="0" w:color="auto"/>
            </w:tcBorders>
          </w:tcPr>
          <w:p w14:paraId="3BD4A4A0" w14:textId="77777777" w:rsidR="00B405BF" w:rsidRDefault="00B405BF" w:rsidP="007B0EA2">
            <w:pPr>
              <w:rPr>
                <w:lang w:val="en-US"/>
              </w:rPr>
            </w:pPr>
            <w:r>
              <w:rPr>
                <w:lang w:val="en-US"/>
              </w:rPr>
              <w:t>0,0120</w:t>
            </w:r>
          </w:p>
        </w:tc>
      </w:tr>
      <w:tr w:rsidR="00B405BF" w14:paraId="24603B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581E26" w14:textId="77777777" w:rsidR="00B405BF" w:rsidRDefault="00B405BF" w:rsidP="007B0EA2">
            <w:pPr>
              <w:rPr>
                <w:lang w:val="en-US"/>
              </w:rPr>
            </w:pPr>
          </w:p>
        </w:tc>
        <w:tc>
          <w:tcPr>
            <w:tcW w:w="1701" w:type="dxa"/>
            <w:tcBorders>
              <w:top w:val="nil"/>
              <w:bottom w:val="single" w:sz="2" w:space="0" w:color="auto"/>
            </w:tcBorders>
            <w:vAlign w:val="center"/>
          </w:tcPr>
          <w:p w14:paraId="328965F5" w14:textId="77777777" w:rsidR="00B405BF" w:rsidRDefault="00B405BF"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5C192CC9" w14:textId="77777777" w:rsidR="00B405BF" w:rsidRDefault="00B405BF" w:rsidP="007B0EA2">
            <w:pPr>
              <w:rPr>
                <w:lang w:val="en-US"/>
              </w:rPr>
            </w:pPr>
            <w:r>
              <w:rPr>
                <w:lang w:val="en-US"/>
              </w:rPr>
              <w:t>Vaselina tehnica</w:t>
            </w:r>
          </w:p>
        </w:tc>
        <w:tc>
          <w:tcPr>
            <w:tcW w:w="1134" w:type="dxa"/>
            <w:tcBorders>
              <w:top w:val="nil"/>
              <w:bottom w:val="single" w:sz="2" w:space="0" w:color="auto"/>
            </w:tcBorders>
          </w:tcPr>
          <w:p w14:paraId="4CD8117B" w14:textId="77777777" w:rsidR="00B405BF" w:rsidRDefault="00B405BF" w:rsidP="007B0EA2">
            <w:pPr>
              <w:rPr>
                <w:lang w:val="en-US"/>
              </w:rPr>
            </w:pPr>
            <w:r>
              <w:rPr>
                <w:lang w:val="en-US"/>
              </w:rPr>
              <w:t>kg</w:t>
            </w:r>
          </w:p>
        </w:tc>
        <w:tc>
          <w:tcPr>
            <w:tcW w:w="1134" w:type="dxa"/>
            <w:tcBorders>
              <w:top w:val="nil"/>
              <w:bottom w:val="single" w:sz="2" w:space="0" w:color="auto"/>
            </w:tcBorders>
          </w:tcPr>
          <w:p w14:paraId="18237C32" w14:textId="77777777" w:rsidR="00B405BF" w:rsidRDefault="00B405BF" w:rsidP="007B0EA2">
            <w:pPr>
              <w:rPr>
                <w:lang w:val="en-US"/>
              </w:rPr>
            </w:pPr>
            <w:r>
              <w:rPr>
                <w:lang w:val="en-US"/>
              </w:rPr>
              <w:t>0,0540</w:t>
            </w:r>
          </w:p>
        </w:tc>
      </w:tr>
      <w:tr w:rsidR="00B405BF" w14:paraId="1793296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E4915B" w14:textId="77777777" w:rsidR="00B405BF" w:rsidRDefault="00B405BF" w:rsidP="007B0EA2">
            <w:pPr>
              <w:rPr>
                <w:lang w:val="en-US"/>
              </w:rPr>
            </w:pPr>
          </w:p>
        </w:tc>
        <w:tc>
          <w:tcPr>
            <w:tcW w:w="1701" w:type="dxa"/>
            <w:tcBorders>
              <w:top w:val="nil"/>
              <w:bottom w:val="single" w:sz="2" w:space="0" w:color="auto"/>
            </w:tcBorders>
            <w:vAlign w:val="center"/>
          </w:tcPr>
          <w:p w14:paraId="4DA91943" w14:textId="77777777" w:rsidR="00B405BF" w:rsidRDefault="00B405BF"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6B3B0AEF" w14:textId="77777777" w:rsidR="00B405BF" w:rsidRPr="006624FE" w:rsidRDefault="00B405BF" w:rsidP="007B0EA2">
            <w:pPr>
              <w:rPr>
                <w:lang w:val="fr-FR"/>
              </w:rPr>
            </w:pPr>
            <w:r w:rsidRPr="006624FE">
              <w:rPr>
                <w:lang w:val="fr-FR"/>
              </w:rPr>
              <w:t>Banda adeziva izolatoare pe compound policasin, marca "</w:t>
            </w:r>
            <w:r>
              <w:rPr>
                <w:lang w:val="en-US"/>
              </w:rPr>
              <w:t>ЛСЭПЛ</w:t>
            </w:r>
            <w:r w:rsidRPr="006624FE">
              <w:rPr>
                <w:lang w:val="fr-FR"/>
              </w:rPr>
              <w:t xml:space="preserve">", latime 20-30 mm, grosime de la 0,14 pina la 0,19 mm inclusiv </w:t>
            </w:r>
          </w:p>
        </w:tc>
        <w:tc>
          <w:tcPr>
            <w:tcW w:w="1134" w:type="dxa"/>
            <w:tcBorders>
              <w:top w:val="nil"/>
              <w:bottom w:val="single" w:sz="2" w:space="0" w:color="auto"/>
            </w:tcBorders>
          </w:tcPr>
          <w:p w14:paraId="531F6CBB" w14:textId="77777777" w:rsidR="00B405BF" w:rsidRDefault="00B405BF" w:rsidP="007B0EA2">
            <w:pPr>
              <w:rPr>
                <w:lang w:val="en-US"/>
              </w:rPr>
            </w:pPr>
            <w:r>
              <w:rPr>
                <w:lang w:val="en-US"/>
              </w:rPr>
              <w:t>kg</w:t>
            </w:r>
          </w:p>
        </w:tc>
        <w:tc>
          <w:tcPr>
            <w:tcW w:w="1134" w:type="dxa"/>
            <w:tcBorders>
              <w:top w:val="nil"/>
              <w:bottom w:val="single" w:sz="2" w:space="0" w:color="auto"/>
            </w:tcBorders>
          </w:tcPr>
          <w:p w14:paraId="779B3026" w14:textId="77777777" w:rsidR="00B405BF" w:rsidRDefault="00B405BF" w:rsidP="007B0EA2">
            <w:pPr>
              <w:rPr>
                <w:lang w:val="en-US"/>
              </w:rPr>
            </w:pPr>
            <w:r>
              <w:rPr>
                <w:lang w:val="en-US"/>
              </w:rPr>
              <w:t>0,2160</w:t>
            </w:r>
          </w:p>
        </w:tc>
      </w:tr>
      <w:tr w:rsidR="00B405BF" w14:paraId="71AFDB0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A90BC0" w14:textId="77777777" w:rsidR="00B405BF" w:rsidRDefault="00B405BF" w:rsidP="007B0EA2">
            <w:pPr>
              <w:rPr>
                <w:lang w:val="en-US"/>
              </w:rPr>
            </w:pPr>
          </w:p>
        </w:tc>
        <w:tc>
          <w:tcPr>
            <w:tcW w:w="1701" w:type="dxa"/>
            <w:tcBorders>
              <w:top w:val="nil"/>
              <w:bottom w:val="single" w:sz="2" w:space="0" w:color="auto"/>
            </w:tcBorders>
            <w:vAlign w:val="center"/>
          </w:tcPr>
          <w:p w14:paraId="07346D5D"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01544D80" w14:textId="77777777" w:rsidR="00B405BF" w:rsidRPr="006624FE" w:rsidRDefault="00B405B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1A2DCA45" w14:textId="77777777" w:rsidR="00B405BF" w:rsidRDefault="00B405BF" w:rsidP="007B0EA2">
            <w:pPr>
              <w:rPr>
                <w:lang w:val="en-US"/>
              </w:rPr>
            </w:pPr>
            <w:r>
              <w:rPr>
                <w:lang w:val="en-US"/>
              </w:rPr>
              <w:t>h-ut</w:t>
            </w:r>
          </w:p>
        </w:tc>
        <w:tc>
          <w:tcPr>
            <w:tcW w:w="1134" w:type="dxa"/>
            <w:tcBorders>
              <w:top w:val="nil"/>
              <w:bottom w:val="single" w:sz="2" w:space="0" w:color="auto"/>
            </w:tcBorders>
          </w:tcPr>
          <w:p w14:paraId="69B57755" w14:textId="77777777" w:rsidR="00B405BF" w:rsidRDefault="00B405BF" w:rsidP="007B0EA2">
            <w:pPr>
              <w:rPr>
                <w:lang w:val="en-US"/>
              </w:rPr>
            </w:pPr>
            <w:r>
              <w:rPr>
                <w:lang w:val="en-US"/>
              </w:rPr>
              <w:t>0,0300</w:t>
            </w:r>
          </w:p>
        </w:tc>
      </w:tr>
      <w:tr w:rsidR="00B405BF" w14:paraId="2AD1518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733162" w14:textId="77777777" w:rsidR="00B405BF" w:rsidRDefault="00B405BF" w:rsidP="007B0EA2">
            <w:pPr>
              <w:rPr>
                <w:lang w:val="en-US"/>
              </w:rPr>
            </w:pPr>
          </w:p>
        </w:tc>
        <w:tc>
          <w:tcPr>
            <w:tcW w:w="1701" w:type="dxa"/>
            <w:tcBorders>
              <w:top w:val="nil"/>
              <w:bottom w:val="single" w:sz="2" w:space="0" w:color="auto"/>
            </w:tcBorders>
            <w:vAlign w:val="center"/>
          </w:tcPr>
          <w:p w14:paraId="183A1DCC" w14:textId="77777777" w:rsidR="00B405BF" w:rsidRDefault="00B405BF"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0895E080" w14:textId="77777777" w:rsidR="00B405BF" w:rsidRPr="006624FE" w:rsidRDefault="00B405BF" w:rsidP="007B0EA2">
            <w:pPr>
              <w:rPr>
                <w:lang w:val="fr-FR"/>
              </w:rPr>
            </w:pPr>
            <w:r w:rsidRPr="006624FE">
              <w:rPr>
                <w:lang w:val="fr-FR"/>
              </w:rPr>
              <w:t>Instalatii pentru sudare manuala cu arc electric (de curent continuu)</w:t>
            </w:r>
          </w:p>
        </w:tc>
        <w:tc>
          <w:tcPr>
            <w:tcW w:w="1134" w:type="dxa"/>
            <w:tcBorders>
              <w:top w:val="nil"/>
              <w:bottom w:val="single" w:sz="2" w:space="0" w:color="auto"/>
            </w:tcBorders>
          </w:tcPr>
          <w:p w14:paraId="78D23A41"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411D2D0" w14:textId="77777777" w:rsidR="00B405BF" w:rsidRDefault="00B405BF" w:rsidP="007B0EA2">
            <w:pPr>
              <w:rPr>
                <w:lang w:val="en-US"/>
              </w:rPr>
            </w:pPr>
            <w:r>
              <w:rPr>
                <w:lang w:val="en-US"/>
              </w:rPr>
              <w:t>0,7800</w:t>
            </w:r>
          </w:p>
        </w:tc>
      </w:tr>
      <w:tr w:rsidR="00B405BF" w14:paraId="358F7DA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07078" w14:textId="77777777" w:rsidR="00B405BF" w:rsidRDefault="00B405BF" w:rsidP="007B0EA2">
            <w:pPr>
              <w:rPr>
                <w:lang w:val="en-US"/>
              </w:rPr>
            </w:pPr>
          </w:p>
        </w:tc>
        <w:tc>
          <w:tcPr>
            <w:tcW w:w="1701" w:type="dxa"/>
            <w:tcBorders>
              <w:top w:val="nil"/>
              <w:bottom w:val="single" w:sz="2" w:space="0" w:color="auto"/>
            </w:tcBorders>
            <w:vAlign w:val="center"/>
          </w:tcPr>
          <w:p w14:paraId="4C5784AF" w14:textId="77777777" w:rsidR="00B405BF" w:rsidRDefault="00B405BF"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548A064A" w14:textId="77777777" w:rsidR="00B405BF" w:rsidRDefault="00B405BF" w:rsidP="007B0EA2">
            <w:pPr>
              <w:rPr>
                <w:lang w:val="en-US"/>
              </w:rPr>
            </w:pPr>
            <w:r>
              <w:rPr>
                <w:lang w:val="en-US"/>
              </w:rPr>
              <w:t>Masini de gaurit electrice</w:t>
            </w:r>
          </w:p>
        </w:tc>
        <w:tc>
          <w:tcPr>
            <w:tcW w:w="1134" w:type="dxa"/>
            <w:tcBorders>
              <w:top w:val="nil"/>
              <w:bottom w:val="single" w:sz="2" w:space="0" w:color="auto"/>
            </w:tcBorders>
          </w:tcPr>
          <w:p w14:paraId="4E20211E"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1A36CBE" w14:textId="77777777" w:rsidR="00B405BF" w:rsidRDefault="00B405BF" w:rsidP="007B0EA2">
            <w:pPr>
              <w:rPr>
                <w:lang w:val="en-US"/>
              </w:rPr>
            </w:pPr>
            <w:r>
              <w:rPr>
                <w:lang w:val="en-US"/>
              </w:rPr>
              <w:t>0,2400</w:t>
            </w:r>
          </w:p>
        </w:tc>
      </w:tr>
      <w:tr w:rsidR="00B405BF" w14:paraId="4B17E8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D363B3" w14:textId="77777777" w:rsidR="00B405BF" w:rsidRDefault="00B405BF" w:rsidP="007B0EA2">
            <w:pPr>
              <w:rPr>
                <w:lang w:val="en-US"/>
              </w:rPr>
            </w:pPr>
          </w:p>
        </w:tc>
        <w:tc>
          <w:tcPr>
            <w:tcW w:w="1701" w:type="dxa"/>
            <w:tcBorders>
              <w:top w:val="nil"/>
              <w:bottom w:val="single" w:sz="2" w:space="0" w:color="auto"/>
            </w:tcBorders>
            <w:vAlign w:val="center"/>
          </w:tcPr>
          <w:p w14:paraId="34A4BE8B" w14:textId="77777777" w:rsidR="00B405BF" w:rsidRDefault="00B405BF" w:rsidP="007B0EA2">
            <w:pPr>
              <w:jc w:val="center"/>
              <w:rPr>
                <w:sz w:val="16"/>
                <w:szCs w:val="16"/>
                <w:lang w:val="en-US"/>
              </w:rPr>
            </w:pPr>
            <w:r>
              <w:rPr>
                <w:sz w:val="16"/>
                <w:szCs w:val="16"/>
                <w:lang w:val="en-US"/>
              </w:rPr>
              <w:t>350451</w:t>
            </w:r>
          </w:p>
        </w:tc>
        <w:tc>
          <w:tcPr>
            <w:tcW w:w="5669" w:type="dxa"/>
            <w:tcBorders>
              <w:top w:val="nil"/>
              <w:bottom w:val="single" w:sz="2" w:space="0" w:color="auto"/>
            </w:tcBorders>
          </w:tcPr>
          <w:p w14:paraId="2F2E9F48" w14:textId="77777777" w:rsidR="00B405BF" w:rsidRDefault="00B405BF" w:rsidP="007B0EA2">
            <w:pPr>
              <w:rPr>
                <w:lang w:val="en-US"/>
              </w:rPr>
            </w:pPr>
            <w:r>
              <w:rPr>
                <w:lang w:val="en-US"/>
              </w:rPr>
              <w:t xml:space="preserve">Prese hidraulice cu dispozitiv de actionare electrica </w:t>
            </w:r>
          </w:p>
        </w:tc>
        <w:tc>
          <w:tcPr>
            <w:tcW w:w="1134" w:type="dxa"/>
            <w:tcBorders>
              <w:top w:val="nil"/>
              <w:bottom w:val="single" w:sz="2" w:space="0" w:color="auto"/>
            </w:tcBorders>
          </w:tcPr>
          <w:p w14:paraId="2AA15D42" w14:textId="77777777" w:rsidR="00B405BF" w:rsidRDefault="00B405BF" w:rsidP="007B0EA2">
            <w:pPr>
              <w:rPr>
                <w:lang w:val="en-US"/>
              </w:rPr>
            </w:pPr>
            <w:r>
              <w:rPr>
                <w:lang w:val="en-US"/>
              </w:rPr>
              <w:t>h-ut</w:t>
            </w:r>
          </w:p>
        </w:tc>
        <w:tc>
          <w:tcPr>
            <w:tcW w:w="1134" w:type="dxa"/>
            <w:tcBorders>
              <w:top w:val="nil"/>
              <w:bottom w:val="single" w:sz="2" w:space="0" w:color="auto"/>
            </w:tcBorders>
          </w:tcPr>
          <w:p w14:paraId="0B836720" w14:textId="77777777" w:rsidR="00B405BF" w:rsidRDefault="00B405BF" w:rsidP="007B0EA2">
            <w:pPr>
              <w:rPr>
                <w:lang w:val="en-US"/>
              </w:rPr>
            </w:pPr>
            <w:r>
              <w:rPr>
                <w:lang w:val="en-US"/>
              </w:rPr>
              <w:t>1,2000</w:t>
            </w:r>
          </w:p>
        </w:tc>
      </w:tr>
      <w:tr w:rsidR="00B405BF" w14:paraId="403A514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37BC38" w14:textId="77777777" w:rsidR="00B405BF" w:rsidRDefault="00B405BF" w:rsidP="007B0EA2">
            <w:pPr>
              <w:rPr>
                <w:lang w:val="en-US"/>
              </w:rPr>
            </w:pPr>
          </w:p>
        </w:tc>
        <w:tc>
          <w:tcPr>
            <w:tcW w:w="1701" w:type="dxa"/>
            <w:tcBorders>
              <w:top w:val="nil"/>
              <w:bottom w:val="single" w:sz="2" w:space="0" w:color="auto"/>
            </w:tcBorders>
            <w:vAlign w:val="center"/>
          </w:tcPr>
          <w:p w14:paraId="483C9FE9"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8CF9951" w14:textId="77777777" w:rsidR="00B405BF" w:rsidRPr="006624FE" w:rsidRDefault="00B405BF" w:rsidP="007B0EA2">
            <w:pPr>
              <w:rPr>
                <w:lang w:val="fr-FR"/>
              </w:rPr>
            </w:pPr>
            <w:r w:rsidRPr="006624FE">
              <w:rPr>
                <w:lang w:val="fr-FR"/>
              </w:rPr>
              <w:t>Automobile cu bord, tonaj pina la 8 t</w:t>
            </w:r>
          </w:p>
        </w:tc>
        <w:tc>
          <w:tcPr>
            <w:tcW w:w="1134" w:type="dxa"/>
            <w:tcBorders>
              <w:top w:val="nil"/>
              <w:bottom w:val="single" w:sz="2" w:space="0" w:color="auto"/>
            </w:tcBorders>
          </w:tcPr>
          <w:p w14:paraId="2F3992F1"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EC6EB36" w14:textId="77777777" w:rsidR="00B405BF" w:rsidRDefault="00B405BF" w:rsidP="007B0EA2">
            <w:pPr>
              <w:rPr>
                <w:lang w:val="en-US"/>
              </w:rPr>
            </w:pPr>
            <w:r>
              <w:rPr>
                <w:lang w:val="en-US"/>
              </w:rPr>
              <w:t>0,0300</w:t>
            </w:r>
          </w:p>
        </w:tc>
      </w:tr>
      <w:tr w:rsidR="00B405BF" w14:paraId="3644F5C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D08C2" w14:textId="77777777" w:rsidR="00B405BF" w:rsidRDefault="00B405BF" w:rsidP="007B0EA2">
            <w:pPr>
              <w:rPr>
                <w:lang w:val="en-US"/>
              </w:rPr>
            </w:pPr>
            <w:r>
              <w:rPr>
                <w:lang w:val="en-US"/>
              </w:rPr>
              <w:t>12</w:t>
            </w:r>
          </w:p>
        </w:tc>
        <w:tc>
          <w:tcPr>
            <w:tcW w:w="1701" w:type="dxa"/>
            <w:tcBorders>
              <w:top w:val="single" w:sz="4" w:space="0" w:color="auto"/>
              <w:bottom w:val="single" w:sz="4" w:space="0" w:color="auto"/>
            </w:tcBorders>
          </w:tcPr>
          <w:p w14:paraId="5E55A688" w14:textId="77777777" w:rsidR="00B405BF" w:rsidRDefault="00B405BF" w:rsidP="007B0EA2">
            <w:pPr>
              <w:rPr>
                <w:lang w:val="en-US"/>
              </w:rPr>
            </w:pPr>
            <w:r>
              <w:rPr>
                <w:lang w:val="en-US"/>
              </w:rPr>
              <w:t>08-02-149-1</w:t>
            </w:r>
          </w:p>
          <w:p w14:paraId="16E2A81E" w14:textId="77777777" w:rsidR="00B405BF" w:rsidRDefault="00B405BF" w:rsidP="007B0EA2">
            <w:pPr>
              <w:rPr>
                <w:lang w:val="en-US"/>
              </w:rPr>
            </w:pPr>
          </w:p>
        </w:tc>
        <w:tc>
          <w:tcPr>
            <w:tcW w:w="5669" w:type="dxa"/>
            <w:tcBorders>
              <w:top w:val="single" w:sz="4" w:space="0" w:color="auto"/>
              <w:bottom w:val="single" w:sz="4" w:space="0" w:color="auto"/>
            </w:tcBorders>
          </w:tcPr>
          <w:p w14:paraId="10585248" w14:textId="77777777" w:rsidR="00B405BF" w:rsidRPr="006624FE" w:rsidRDefault="00B405BF" w:rsidP="007B0EA2">
            <w:pPr>
              <w:adjustRightInd w:val="0"/>
              <w:rPr>
                <w:rFonts w:ascii="Times New Roman CYR" w:hAnsi="Times New Roman CYR" w:cs="Times New Roman CYR"/>
                <w:sz w:val="16"/>
                <w:szCs w:val="16"/>
                <w:lang w:val="fr-FR"/>
              </w:rPr>
            </w:pPr>
            <w:r w:rsidRPr="006624FE">
              <w:rPr>
                <w:lang w:val="fr-FR"/>
              </w:rPr>
              <w:t>Cablu pina la 35 kV suspendate pe cablu de otel, masa 1 m pina la: 1 kg</w:t>
            </w:r>
            <w:r w:rsidRPr="006624FE">
              <w:rPr>
                <w:rFonts w:ascii="Times New Roman CYR" w:hAnsi="Times New Roman CYR" w:cs="Times New Roman CYR"/>
                <w:sz w:val="16"/>
                <w:szCs w:val="16"/>
                <w:lang w:val="fr-FR"/>
              </w:rPr>
              <w:t xml:space="preserve"> </w:t>
            </w:r>
          </w:p>
          <w:p w14:paraId="27593D4B" w14:textId="77777777" w:rsidR="00B405BF" w:rsidRPr="006624FE" w:rsidRDefault="00B405BF" w:rsidP="007B0EA2">
            <w:pPr>
              <w:rPr>
                <w:lang w:val="fr-FR"/>
              </w:rPr>
            </w:pPr>
          </w:p>
        </w:tc>
        <w:tc>
          <w:tcPr>
            <w:tcW w:w="1134" w:type="dxa"/>
            <w:tcBorders>
              <w:top w:val="single" w:sz="4" w:space="0" w:color="auto"/>
              <w:bottom w:val="single" w:sz="4" w:space="0" w:color="auto"/>
            </w:tcBorders>
            <w:vAlign w:val="center"/>
          </w:tcPr>
          <w:p w14:paraId="2591355F" w14:textId="77777777" w:rsidR="00B405BF" w:rsidRDefault="00B405B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4EB95028" w14:textId="77777777" w:rsidR="00B405BF" w:rsidRDefault="00B405BF" w:rsidP="007B0EA2">
            <w:pPr>
              <w:jc w:val="center"/>
              <w:rPr>
                <w:lang w:val="en-US"/>
              </w:rPr>
            </w:pPr>
            <w:r>
              <w:rPr>
                <w:lang w:val="en-US"/>
              </w:rPr>
              <w:t>0,5400</w:t>
            </w:r>
          </w:p>
        </w:tc>
      </w:tr>
      <w:tr w:rsidR="00B405BF" w14:paraId="7238453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95DF0A" w14:textId="77777777" w:rsidR="00B405BF" w:rsidRDefault="00B405BF" w:rsidP="007B0EA2">
            <w:pPr>
              <w:rPr>
                <w:lang w:val="en-US"/>
              </w:rPr>
            </w:pPr>
          </w:p>
        </w:tc>
        <w:tc>
          <w:tcPr>
            <w:tcW w:w="1701" w:type="dxa"/>
            <w:tcBorders>
              <w:top w:val="nil"/>
              <w:bottom w:val="single" w:sz="2" w:space="0" w:color="auto"/>
            </w:tcBorders>
            <w:vAlign w:val="center"/>
          </w:tcPr>
          <w:p w14:paraId="269A2CE5"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3B911C1"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6DEAD44E" w14:textId="77777777" w:rsidR="00B405BF" w:rsidRDefault="00B405BF" w:rsidP="007B0EA2">
            <w:pPr>
              <w:rPr>
                <w:lang w:val="en-US"/>
              </w:rPr>
            </w:pPr>
            <w:r>
              <w:rPr>
                <w:lang w:val="en-US"/>
              </w:rPr>
              <w:t>h-om</w:t>
            </w:r>
          </w:p>
        </w:tc>
        <w:tc>
          <w:tcPr>
            <w:tcW w:w="1134" w:type="dxa"/>
            <w:tcBorders>
              <w:top w:val="nil"/>
              <w:bottom w:val="single" w:sz="2" w:space="0" w:color="auto"/>
            </w:tcBorders>
          </w:tcPr>
          <w:p w14:paraId="64DFA134" w14:textId="77777777" w:rsidR="00B405BF" w:rsidRDefault="00B405BF" w:rsidP="007B0EA2">
            <w:pPr>
              <w:rPr>
                <w:lang w:val="en-US"/>
              </w:rPr>
            </w:pPr>
            <w:r>
              <w:rPr>
                <w:lang w:val="en-US"/>
              </w:rPr>
              <w:t>9,2340</w:t>
            </w:r>
          </w:p>
        </w:tc>
      </w:tr>
      <w:tr w:rsidR="00B405BF" w14:paraId="4EDBC6D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C5574D" w14:textId="77777777" w:rsidR="00B405BF" w:rsidRDefault="00B405BF" w:rsidP="007B0EA2">
            <w:pPr>
              <w:rPr>
                <w:lang w:val="en-US"/>
              </w:rPr>
            </w:pPr>
          </w:p>
        </w:tc>
        <w:tc>
          <w:tcPr>
            <w:tcW w:w="1701" w:type="dxa"/>
            <w:tcBorders>
              <w:top w:val="nil"/>
              <w:bottom w:val="single" w:sz="2" w:space="0" w:color="auto"/>
            </w:tcBorders>
            <w:vAlign w:val="center"/>
          </w:tcPr>
          <w:p w14:paraId="74B327DF" w14:textId="77777777" w:rsidR="00B405BF" w:rsidRDefault="00B405BF" w:rsidP="007B0EA2">
            <w:pPr>
              <w:jc w:val="center"/>
              <w:rPr>
                <w:sz w:val="16"/>
                <w:szCs w:val="16"/>
                <w:lang w:val="en-US"/>
              </w:rPr>
            </w:pPr>
            <w:r>
              <w:rPr>
                <w:sz w:val="16"/>
                <w:szCs w:val="16"/>
                <w:lang w:val="en-US"/>
              </w:rPr>
              <w:t>5009040</w:t>
            </w:r>
          </w:p>
        </w:tc>
        <w:tc>
          <w:tcPr>
            <w:tcW w:w="5669" w:type="dxa"/>
            <w:tcBorders>
              <w:top w:val="nil"/>
              <w:bottom w:val="single" w:sz="2" w:space="0" w:color="auto"/>
            </w:tcBorders>
          </w:tcPr>
          <w:p w14:paraId="180D7C71" w14:textId="77777777" w:rsidR="00B405BF" w:rsidRDefault="00B405BF" w:rsidP="007B0EA2">
            <w:pPr>
              <w:rPr>
                <w:lang w:val="en-US"/>
              </w:rPr>
            </w:pPr>
            <w:r>
              <w:rPr>
                <w:lang w:val="en-US"/>
              </w:rPr>
              <w:t>Cleme</w:t>
            </w:r>
          </w:p>
        </w:tc>
        <w:tc>
          <w:tcPr>
            <w:tcW w:w="1134" w:type="dxa"/>
            <w:tcBorders>
              <w:top w:val="nil"/>
              <w:bottom w:val="single" w:sz="2" w:space="0" w:color="auto"/>
            </w:tcBorders>
          </w:tcPr>
          <w:p w14:paraId="586BBA37"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37D3AE8A" w14:textId="77777777" w:rsidR="00B405BF" w:rsidRDefault="00B405BF" w:rsidP="007B0EA2">
            <w:pPr>
              <w:rPr>
                <w:lang w:val="en-US"/>
              </w:rPr>
            </w:pPr>
            <w:r>
              <w:rPr>
                <w:lang w:val="en-US"/>
              </w:rPr>
              <w:t>0,0432</w:t>
            </w:r>
          </w:p>
        </w:tc>
      </w:tr>
      <w:tr w:rsidR="00B405BF" w14:paraId="439077C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66FBDE" w14:textId="77777777" w:rsidR="00B405BF" w:rsidRDefault="00B405BF" w:rsidP="007B0EA2">
            <w:pPr>
              <w:rPr>
                <w:lang w:val="en-US"/>
              </w:rPr>
            </w:pPr>
          </w:p>
        </w:tc>
        <w:tc>
          <w:tcPr>
            <w:tcW w:w="1701" w:type="dxa"/>
            <w:tcBorders>
              <w:top w:val="nil"/>
              <w:bottom w:val="single" w:sz="2" w:space="0" w:color="auto"/>
            </w:tcBorders>
            <w:vAlign w:val="center"/>
          </w:tcPr>
          <w:p w14:paraId="69D95979" w14:textId="77777777" w:rsidR="00B405BF" w:rsidRDefault="00B405B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524A7164" w14:textId="77777777" w:rsidR="00B405BF" w:rsidRDefault="00B405BF" w:rsidP="007B0EA2">
            <w:pPr>
              <w:rPr>
                <w:lang w:val="en-US"/>
              </w:rPr>
            </w:pPr>
            <w:r>
              <w:rPr>
                <w:lang w:val="en-US"/>
              </w:rPr>
              <w:t>Butoane de montaj</w:t>
            </w:r>
          </w:p>
        </w:tc>
        <w:tc>
          <w:tcPr>
            <w:tcW w:w="1134" w:type="dxa"/>
            <w:tcBorders>
              <w:top w:val="nil"/>
              <w:bottom w:val="single" w:sz="2" w:space="0" w:color="auto"/>
            </w:tcBorders>
          </w:tcPr>
          <w:p w14:paraId="0CECDB87" w14:textId="77777777" w:rsidR="00B405BF" w:rsidRDefault="00B405BF" w:rsidP="007B0EA2">
            <w:pPr>
              <w:rPr>
                <w:lang w:val="en-US"/>
              </w:rPr>
            </w:pPr>
            <w:r>
              <w:rPr>
                <w:lang w:val="en-US"/>
              </w:rPr>
              <w:t>1000 buc</w:t>
            </w:r>
          </w:p>
        </w:tc>
        <w:tc>
          <w:tcPr>
            <w:tcW w:w="1134" w:type="dxa"/>
            <w:tcBorders>
              <w:top w:val="nil"/>
              <w:bottom w:val="single" w:sz="2" w:space="0" w:color="auto"/>
            </w:tcBorders>
          </w:tcPr>
          <w:p w14:paraId="75AE877B" w14:textId="77777777" w:rsidR="00B405BF" w:rsidRDefault="00B405BF" w:rsidP="007B0EA2">
            <w:pPr>
              <w:rPr>
                <w:lang w:val="en-US"/>
              </w:rPr>
            </w:pPr>
            <w:r>
              <w:rPr>
                <w:lang w:val="en-US"/>
              </w:rPr>
              <w:t>0,0022</w:t>
            </w:r>
          </w:p>
        </w:tc>
      </w:tr>
      <w:tr w:rsidR="00B405BF" w14:paraId="31079DF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504ED6" w14:textId="77777777" w:rsidR="00B405BF" w:rsidRDefault="00B405BF" w:rsidP="007B0EA2">
            <w:pPr>
              <w:rPr>
                <w:lang w:val="en-US"/>
              </w:rPr>
            </w:pPr>
          </w:p>
        </w:tc>
        <w:tc>
          <w:tcPr>
            <w:tcW w:w="1701" w:type="dxa"/>
            <w:tcBorders>
              <w:top w:val="nil"/>
              <w:bottom w:val="single" w:sz="2" w:space="0" w:color="auto"/>
            </w:tcBorders>
            <w:vAlign w:val="center"/>
          </w:tcPr>
          <w:p w14:paraId="5BED2209" w14:textId="77777777" w:rsidR="00B405BF" w:rsidRDefault="00B405BF" w:rsidP="007B0EA2">
            <w:pPr>
              <w:jc w:val="center"/>
              <w:rPr>
                <w:sz w:val="16"/>
                <w:szCs w:val="16"/>
                <w:lang w:val="en-US"/>
              </w:rPr>
            </w:pPr>
            <w:r>
              <w:rPr>
                <w:sz w:val="16"/>
                <w:szCs w:val="16"/>
                <w:lang w:val="en-US"/>
              </w:rPr>
              <w:t>5009202</w:t>
            </w:r>
          </w:p>
        </w:tc>
        <w:tc>
          <w:tcPr>
            <w:tcW w:w="5669" w:type="dxa"/>
            <w:tcBorders>
              <w:top w:val="nil"/>
              <w:bottom w:val="single" w:sz="2" w:space="0" w:color="auto"/>
            </w:tcBorders>
          </w:tcPr>
          <w:p w14:paraId="333F993F" w14:textId="77777777" w:rsidR="00B405BF" w:rsidRDefault="00B405BF" w:rsidP="007B0EA2">
            <w:pPr>
              <w:rPr>
                <w:lang w:val="en-US"/>
              </w:rPr>
            </w:pPr>
            <w:r>
              <w:rPr>
                <w:lang w:val="en-US"/>
              </w:rPr>
              <w:t>Ancoraj de cablu</w:t>
            </w:r>
          </w:p>
        </w:tc>
        <w:tc>
          <w:tcPr>
            <w:tcW w:w="1134" w:type="dxa"/>
            <w:tcBorders>
              <w:top w:val="nil"/>
              <w:bottom w:val="single" w:sz="2" w:space="0" w:color="auto"/>
            </w:tcBorders>
          </w:tcPr>
          <w:p w14:paraId="29E6E7E5"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1A5B0626" w14:textId="77777777" w:rsidR="00B405BF" w:rsidRDefault="00B405BF" w:rsidP="007B0EA2">
            <w:pPr>
              <w:rPr>
                <w:lang w:val="en-US"/>
              </w:rPr>
            </w:pPr>
            <w:r>
              <w:rPr>
                <w:lang w:val="en-US"/>
              </w:rPr>
              <w:t>0,0432</w:t>
            </w:r>
          </w:p>
        </w:tc>
      </w:tr>
      <w:tr w:rsidR="00B405BF" w14:paraId="423A405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451057" w14:textId="77777777" w:rsidR="00B405BF" w:rsidRDefault="00B405BF" w:rsidP="007B0EA2">
            <w:pPr>
              <w:rPr>
                <w:lang w:val="en-US"/>
              </w:rPr>
            </w:pPr>
          </w:p>
        </w:tc>
        <w:tc>
          <w:tcPr>
            <w:tcW w:w="1701" w:type="dxa"/>
            <w:tcBorders>
              <w:top w:val="nil"/>
              <w:bottom w:val="single" w:sz="2" w:space="0" w:color="auto"/>
            </w:tcBorders>
            <w:vAlign w:val="center"/>
          </w:tcPr>
          <w:p w14:paraId="50907EC5" w14:textId="77777777" w:rsidR="00B405BF" w:rsidRDefault="00B405B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525C2900" w14:textId="77777777" w:rsidR="00B405BF" w:rsidRDefault="00B405BF" w:rsidP="007B0EA2">
            <w:pPr>
              <w:rPr>
                <w:lang w:val="en-US"/>
              </w:rPr>
            </w:pPr>
            <w:r>
              <w:rPr>
                <w:lang w:val="en-US"/>
              </w:rPr>
              <w:t>Fise de marcare</w:t>
            </w:r>
          </w:p>
        </w:tc>
        <w:tc>
          <w:tcPr>
            <w:tcW w:w="1134" w:type="dxa"/>
            <w:tcBorders>
              <w:top w:val="nil"/>
              <w:bottom w:val="single" w:sz="2" w:space="0" w:color="auto"/>
            </w:tcBorders>
          </w:tcPr>
          <w:p w14:paraId="349DD23F"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25978E49" w14:textId="77777777" w:rsidR="00B405BF" w:rsidRDefault="00B405BF" w:rsidP="007B0EA2">
            <w:pPr>
              <w:rPr>
                <w:lang w:val="en-US"/>
              </w:rPr>
            </w:pPr>
            <w:r>
              <w:rPr>
                <w:lang w:val="en-US"/>
              </w:rPr>
              <w:t>0,0108</w:t>
            </w:r>
          </w:p>
        </w:tc>
      </w:tr>
      <w:tr w:rsidR="00B405BF" w14:paraId="2600AF5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C41251" w14:textId="77777777" w:rsidR="00B405BF" w:rsidRDefault="00B405BF" w:rsidP="007B0EA2">
            <w:pPr>
              <w:rPr>
                <w:lang w:val="en-US"/>
              </w:rPr>
            </w:pPr>
          </w:p>
        </w:tc>
        <w:tc>
          <w:tcPr>
            <w:tcW w:w="1701" w:type="dxa"/>
            <w:tcBorders>
              <w:top w:val="nil"/>
              <w:bottom w:val="single" w:sz="2" w:space="0" w:color="auto"/>
            </w:tcBorders>
            <w:vAlign w:val="center"/>
          </w:tcPr>
          <w:p w14:paraId="2FFF81CC" w14:textId="77777777" w:rsidR="00B405BF" w:rsidRDefault="00B405B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782336D0" w14:textId="77777777" w:rsidR="00B405BF" w:rsidRDefault="00B405BF" w:rsidP="007B0EA2">
            <w:pPr>
              <w:rPr>
                <w:lang w:val="en-US"/>
              </w:rPr>
            </w:pPr>
            <w:r>
              <w:rPr>
                <w:lang w:val="en-US"/>
              </w:rPr>
              <w:t>Banda "К226"</w:t>
            </w:r>
          </w:p>
        </w:tc>
        <w:tc>
          <w:tcPr>
            <w:tcW w:w="1134" w:type="dxa"/>
            <w:tcBorders>
              <w:top w:val="nil"/>
              <w:bottom w:val="single" w:sz="2" w:space="0" w:color="auto"/>
            </w:tcBorders>
          </w:tcPr>
          <w:p w14:paraId="79FAC33E" w14:textId="77777777" w:rsidR="00B405BF" w:rsidRDefault="00B405BF" w:rsidP="007B0EA2">
            <w:pPr>
              <w:rPr>
                <w:lang w:val="en-US"/>
              </w:rPr>
            </w:pPr>
            <w:r>
              <w:rPr>
                <w:lang w:val="en-US"/>
              </w:rPr>
              <w:t>100 m</w:t>
            </w:r>
          </w:p>
        </w:tc>
        <w:tc>
          <w:tcPr>
            <w:tcW w:w="1134" w:type="dxa"/>
            <w:tcBorders>
              <w:top w:val="nil"/>
              <w:bottom w:val="single" w:sz="2" w:space="0" w:color="auto"/>
            </w:tcBorders>
          </w:tcPr>
          <w:p w14:paraId="24212121" w14:textId="77777777" w:rsidR="00B405BF" w:rsidRDefault="00B405BF" w:rsidP="007B0EA2">
            <w:pPr>
              <w:rPr>
                <w:lang w:val="en-US"/>
              </w:rPr>
            </w:pPr>
            <w:r>
              <w:rPr>
                <w:lang w:val="en-US"/>
              </w:rPr>
              <w:t>0,0026</w:t>
            </w:r>
          </w:p>
        </w:tc>
      </w:tr>
      <w:tr w:rsidR="00B405BF" w14:paraId="1218ACD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53EAAA" w14:textId="77777777" w:rsidR="00B405BF" w:rsidRDefault="00B405BF" w:rsidP="007B0EA2">
            <w:pPr>
              <w:rPr>
                <w:lang w:val="en-US"/>
              </w:rPr>
            </w:pPr>
          </w:p>
        </w:tc>
        <w:tc>
          <w:tcPr>
            <w:tcW w:w="1701" w:type="dxa"/>
            <w:tcBorders>
              <w:top w:val="nil"/>
              <w:bottom w:val="single" w:sz="2" w:space="0" w:color="auto"/>
            </w:tcBorders>
            <w:vAlign w:val="center"/>
          </w:tcPr>
          <w:p w14:paraId="455E1C80" w14:textId="77777777" w:rsidR="00B405BF" w:rsidRDefault="00B405BF" w:rsidP="007B0EA2">
            <w:pPr>
              <w:jc w:val="center"/>
              <w:rPr>
                <w:sz w:val="16"/>
                <w:szCs w:val="16"/>
                <w:lang w:val="en-US"/>
              </w:rPr>
            </w:pPr>
            <w:r>
              <w:rPr>
                <w:sz w:val="16"/>
                <w:szCs w:val="16"/>
                <w:lang w:val="en-US"/>
              </w:rPr>
              <w:t>5009825</w:t>
            </w:r>
          </w:p>
        </w:tc>
        <w:tc>
          <w:tcPr>
            <w:tcW w:w="5669" w:type="dxa"/>
            <w:tcBorders>
              <w:top w:val="nil"/>
              <w:bottom w:val="single" w:sz="2" w:space="0" w:color="auto"/>
            </w:tcBorders>
          </w:tcPr>
          <w:p w14:paraId="467842CD" w14:textId="77777777" w:rsidR="00B405BF" w:rsidRDefault="00B405BF" w:rsidP="007B0EA2">
            <w:pPr>
              <w:rPr>
                <w:lang w:val="en-US"/>
              </w:rPr>
            </w:pPr>
            <w:r>
              <w:rPr>
                <w:lang w:val="en-US"/>
              </w:rPr>
              <w:t>Cercel</w:t>
            </w:r>
          </w:p>
        </w:tc>
        <w:tc>
          <w:tcPr>
            <w:tcW w:w="1134" w:type="dxa"/>
            <w:tcBorders>
              <w:top w:val="nil"/>
              <w:bottom w:val="single" w:sz="2" w:space="0" w:color="auto"/>
            </w:tcBorders>
          </w:tcPr>
          <w:p w14:paraId="0EA79D53" w14:textId="77777777" w:rsidR="00B405BF" w:rsidRDefault="00B405BF" w:rsidP="007B0EA2">
            <w:pPr>
              <w:rPr>
                <w:lang w:val="en-US"/>
              </w:rPr>
            </w:pPr>
            <w:r>
              <w:rPr>
                <w:lang w:val="en-US"/>
              </w:rPr>
              <w:t>buc</w:t>
            </w:r>
          </w:p>
        </w:tc>
        <w:tc>
          <w:tcPr>
            <w:tcW w:w="1134" w:type="dxa"/>
            <w:tcBorders>
              <w:top w:val="nil"/>
              <w:bottom w:val="single" w:sz="2" w:space="0" w:color="auto"/>
            </w:tcBorders>
          </w:tcPr>
          <w:p w14:paraId="4F4B2D60" w14:textId="77777777" w:rsidR="00B405BF" w:rsidRDefault="00B405BF" w:rsidP="007B0EA2">
            <w:pPr>
              <w:rPr>
                <w:lang w:val="en-US"/>
              </w:rPr>
            </w:pPr>
            <w:r>
              <w:rPr>
                <w:lang w:val="en-US"/>
              </w:rPr>
              <w:t>4,3200</w:t>
            </w:r>
          </w:p>
        </w:tc>
      </w:tr>
      <w:tr w:rsidR="00B405BF" w14:paraId="15FD46D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AC9731" w14:textId="77777777" w:rsidR="00B405BF" w:rsidRDefault="00B405BF" w:rsidP="007B0EA2">
            <w:pPr>
              <w:rPr>
                <w:lang w:val="en-US"/>
              </w:rPr>
            </w:pPr>
          </w:p>
        </w:tc>
        <w:tc>
          <w:tcPr>
            <w:tcW w:w="1701" w:type="dxa"/>
            <w:tcBorders>
              <w:top w:val="nil"/>
              <w:bottom w:val="single" w:sz="2" w:space="0" w:color="auto"/>
            </w:tcBorders>
            <w:vAlign w:val="center"/>
          </w:tcPr>
          <w:p w14:paraId="133104C7"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A90EED4" w14:textId="77777777" w:rsidR="00B405BF" w:rsidRPr="006624FE" w:rsidRDefault="00B405B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05271F20"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8E1B583" w14:textId="77777777" w:rsidR="00B405BF" w:rsidRDefault="00B405BF" w:rsidP="007B0EA2">
            <w:pPr>
              <w:rPr>
                <w:lang w:val="en-US"/>
              </w:rPr>
            </w:pPr>
            <w:r>
              <w:rPr>
                <w:lang w:val="en-US"/>
              </w:rPr>
              <w:t>0,2106</w:t>
            </w:r>
          </w:p>
        </w:tc>
      </w:tr>
      <w:tr w:rsidR="00B405BF" w14:paraId="7411A47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93A7A8" w14:textId="77777777" w:rsidR="00B405BF" w:rsidRDefault="00B405BF" w:rsidP="007B0EA2">
            <w:pPr>
              <w:rPr>
                <w:lang w:val="en-US"/>
              </w:rPr>
            </w:pPr>
          </w:p>
        </w:tc>
        <w:tc>
          <w:tcPr>
            <w:tcW w:w="1701" w:type="dxa"/>
            <w:tcBorders>
              <w:top w:val="nil"/>
              <w:bottom w:val="single" w:sz="2" w:space="0" w:color="auto"/>
            </w:tcBorders>
            <w:vAlign w:val="center"/>
          </w:tcPr>
          <w:p w14:paraId="2B93B40B" w14:textId="77777777" w:rsidR="00B405BF" w:rsidRDefault="00B405BF"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5C6EE5EF" w14:textId="77777777" w:rsidR="00B405BF" w:rsidRPr="006624FE" w:rsidRDefault="00B405BF" w:rsidP="007B0EA2">
            <w:pPr>
              <w:rPr>
                <w:lang w:val="fr-FR"/>
              </w:rPr>
            </w:pPr>
            <w:r w:rsidRPr="006624FE">
              <w:rPr>
                <w:lang w:val="fr-FR"/>
              </w:rPr>
              <w:t>Cricuri hidraulice, capacitate de ridicare 63 t</w:t>
            </w:r>
          </w:p>
        </w:tc>
        <w:tc>
          <w:tcPr>
            <w:tcW w:w="1134" w:type="dxa"/>
            <w:tcBorders>
              <w:top w:val="nil"/>
              <w:bottom w:val="single" w:sz="2" w:space="0" w:color="auto"/>
            </w:tcBorders>
          </w:tcPr>
          <w:p w14:paraId="2577D6C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017802D7" w14:textId="77777777" w:rsidR="00B405BF" w:rsidRDefault="00B405BF" w:rsidP="007B0EA2">
            <w:pPr>
              <w:rPr>
                <w:lang w:val="en-US"/>
              </w:rPr>
            </w:pPr>
            <w:r>
              <w:rPr>
                <w:lang w:val="en-US"/>
              </w:rPr>
              <w:t>1,4850</w:t>
            </w:r>
          </w:p>
        </w:tc>
      </w:tr>
      <w:tr w:rsidR="00B405BF" w14:paraId="67A967A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DEF8BD" w14:textId="77777777" w:rsidR="00B405BF" w:rsidRDefault="00B405BF" w:rsidP="007B0EA2">
            <w:pPr>
              <w:rPr>
                <w:lang w:val="en-US"/>
              </w:rPr>
            </w:pPr>
          </w:p>
        </w:tc>
        <w:tc>
          <w:tcPr>
            <w:tcW w:w="1701" w:type="dxa"/>
            <w:tcBorders>
              <w:top w:val="nil"/>
              <w:bottom w:val="single" w:sz="2" w:space="0" w:color="auto"/>
            </w:tcBorders>
            <w:vAlign w:val="center"/>
          </w:tcPr>
          <w:p w14:paraId="7BF9671D" w14:textId="77777777" w:rsidR="00B405BF" w:rsidRDefault="00B405BF"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29F5B86D" w14:textId="77777777" w:rsidR="00B405BF" w:rsidRPr="006624FE" w:rsidRDefault="00B405BF" w:rsidP="007B0EA2">
            <w:pPr>
              <w:rPr>
                <w:lang w:val="fr-FR"/>
              </w:rPr>
            </w:pPr>
            <w:r w:rsidRPr="006624FE">
              <w:rPr>
                <w:lang w:val="fr-FR"/>
              </w:rPr>
              <w:t>Cabestane electrice, forta de tractiune 156,96 (16) kN (t)</w:t>
            </w:r>
          </w:p>
        </w:tc>
        <w:tc>
          <w:tcPr>
            <w:tcW w:w="1134" w:type="dxa"/>
            <w:tcBorders>
              <w:top w:val="nil"/>
              <w:bottom w:val="single" w:sz="2" w:space="0" w:color="auto"/>
            </w:tcBorders>
          </w:tcPr>
          <w:p w14:paraId="52B0EEDC" w14:textId="77777777" w:rsidR="00B405BF" w:rsidRDefault="00B405BF" w:rsidP="007B0EA2">
            <w:pPr>
              <w:rPr>
                <w:lang w:val="en-US"/>
              </w:rPr>
            </w:pPr>
            <w:r>
              <w:rPr>
                <w:lang w:val="en-US"/>
              </w:rPr>
              <w:t>h-ut</w:t>
            </w:r>
          </w:p>
        </w:tc>
        <w:tc>
          <w:tcPr>
            <w:tcW w:w="1134" w:type="dxa"/>
            <w:tcBorders>
              <w:top w:val="nil"/>
              <w:bottom w:val="single" w:sz="2" w:space="0" w:color="auto"/>
            </w:tcBorders>
          </w:tcPr>
          <w:p w14:paraId="68C84FC7" w14:textId="77777777" w:rsidR="00B405BF" w:rsidRDefault="00B405BF" w:rsidP="007B0EA2">
            <w:pPr>
              <w:rPr>
                <w:lang w:val="en-US"/>
              </w:rPr>
            </w:pPr>
            <w:r>
              <w:rPr>
                <w:lang w:val="en-US"/>
              </w:rPr>
              <w:t>1,4850</w:t>
            </w:r>
          </w:p>
        </w:tc>
      </w:tr>
      <w:tr w:rsidR="00B405BF" w14:paraId="3C90842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B1E47" w14:textId="77777777" w:rsidR="00B405BF" w:rsidRDefault="00B405BF" w:rsidP="007B0EA2">
            <w:pPr>
              <w:rPr>
                <w:lang w:val="en-US"/>
              </w:rPr>
            </w:pPr>
          </w:p>
        </w:tc>
        <w:tc>
          <w:tcPr>
            <w:tcW w:w="1701" w:type="dxa"/>
            <w:tcBorders>
              <w:top w:val="nil"/>
              <w:bottom w:val="single" w:sz="2" w:space="0" w:color="auto"/>
            </w:tcBorders>
            <w:vAlign w:val="center"/>
          </w:tcPr>
          <w:p w14:paraId="04C5801C" w14:textId="77777777" w:rsidR="00B405BF" w:rsidRDefault="00B405BF"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27D05E62" w14:textId="77777777" w:rsidR="00B405BF" w:rsidRDefault="00B405BF" w:rsidP="007B0EA2">
            <w:pPr>
              <w:rPr>
                <w:lang w:val="en-US"/>
              </w:rPr>
            </w:pPr>
            <w:r>
              <w:rPr>
                <w:lang w:val="en-US"/>
              </w:rPr>
              <w:t>Turle telescopice, 25 m</w:t>
            </w:r>
          </w:p>
        </w:tc>
        <w:tc>
          <w:tcPr>
            <w:tcW w:w="1134" w:type="dxa"/>
            <w:tcBorders>
              <w:top w:val="nil"/>
              <w:bottom w:val="single" w:sz="2" w:space="0" w:color="auto"/>
            </w:tcBorders>
          </w:tcPr>
          <w:p w14:paraId="7FC18F84"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FABCAD1" w14:textId="77777777" w:rsidR="00B405BF" w:rsidRDefault="00B405BF" w:rsidP="007B0EA2">
            <w:pPr>
              <w:rPr>
                <w:lang w:val="en-US"/>
              </w:rPr>
            </w:pPr>
            <w:r>
              <w:rPr>
                <w:lang w:val="en-US"/>
              </w:rPr>
              <w:t>7,1820</w:t>
            </w:r>
          </w:p>
        </w:tc>
      </w:tr>
      <w:tr w:rsidR="00B405BF" w14:paraId="55940C9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2B7A6F" w14:textId="77777777" w:rsidR="00B405BF" w:rsidRDefault="00B405BF" w:rsidP="007B0EA2">
            <w:pPr>
              <w:rPr>
                <w:lang w:val="en-US"/>
              </w:rPr>
            </w:pPr>
          </w:p>
        </w:tc>
        <w:tc>
          <w:tcPr>
            <w:tcW w:w="1701" w:type="dxa"/>
            <w:tcBorders>
              <w:top w:val="nil"/>
              <w:bottom w:val="single" w:sz="2" w:space="0" w:color="auto"/>
            </w:tcBorders>
            <w:vAlign w:val="center"/>
          </w:tcPr>
          <w:p w14:paraId="12049DC3"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6250679" w14:textId="77777777" w:rsidR="00B405BF" w:rsidRPr="006624FE" w:rsidRDefault="00B405BF" w:rsidP="007B0EA2">
            <w:pPr>
              <w:rPr>
                <w:lang w:val="fr-FR"/>
              </w:rPr>
            </w:pPr>
            <w:r w:rsidRPr="006624FE">
              <w:rPr>
                <w:lang w:val="fr-FR"/>
              </w:rPr>
              <w:t>Automobile cu bord, tonaj pina la 8 t</w:t>
            </w:r>
          </w:p>
        </w:tc>
        <w:tc>
          <w:tcPr>
            <w:tcW w:w="1134" w:type="dxa"/>
            <w:tcBorders>
              <w:top w:val="nil"/>
              <w:bottom w:val="single" w:sz="2" w:space="0" w:color="auto"/>
            </w:tcBorders>
          </w:tcPr>
          <w:p w14:paraId="6576387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0361AF70" w14:textId="77777777" w:rsidR="00B405BF" w:rsidRDefault="00B405BF" w:rsidP="007B0EA2">
            <w:pPr>
              <w:rPr>
                <w:lang w:val="en-US"/>
              </w:rPr>
            </w:pPr>
            <w:r>
              <w:rPr>
                <w:lang w:val="en-US"/>
              </w:rPr>
              <w:t>0,2106</w:t>
            </w:r>
          </w:p>
        </w:tc>
      </w:tr>
      <w:tr w:rsidR="00B405BF" w14:paraId="4C3738B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B4D454" w14:textId="77777777" w:rsidR="00B405BF" w:rsidRDefault="00B405BF" w:rsidP="007B0EA2">
            <w:pPr>
              <w:rPr>
                <w:lang w:val="en-US"/>
              </w:rPr>
            </w:pPr>
            <w:r>
              <w:rPr>
                <w:lang w:val="en-US"/>
              </w:rPr>
              <w:t>13</w:t>
            </w:r>
          </w:p>
        </w:tc>
        <w:tc>
          <w:tcPr>
            <w:tcW w:w="1701" w:type="dxa"/>
            <w:tcBorders>
              <w:top w:val="single" w:sz="4" w:space="0" w:color="auto"/>
              <w:bottom w:val="single" w:sz="4" w:space="0" w:color="auto"/>
            </w:tcBorders>
          </w:tcPr>
          <w:p w14:paraId="53426691" w14:textId="77777777" w:rsidR="00B405BF" w:rsidRDefault="00B405BF" w:rsidP="007B0EA2">
            <w:pPr>
              <w:rPr>
                <w:lang w:val="en-US"/>
              </w:rPr>
            </w:pPr>
          </w:p>
          <w:p w14:paraId="3565B087" w14:textId="77777777" w:rsidR="00B405BF" w:rsidRDefault="00B405BF" w:rsidP="007B0EA2">
            <w:pPr>
              <w:rPr>
                <w:lang w:val="en-US"/>
              </w:rPr>
            </w:pPr>
          </w:p>
        </w:tc>
        <w:tc>
          <w:tcPr>
            <w:tcW w:w="5669" w:type="dxa"/>
            <w:tcBorders>
              <w:top w:val="single" w:sz="4" w:space="0" w:color="auto"/>
              <w:bottom w:val="single" w:sz="4" w:space="0" w:color="auto"/>
            </w:tcBorders>
          </w:tcPr>
          <w:p w14:paraId="1931FB72" w14:textId="77777777" w:rsidR="00B405BF" w:rsidRDefault="00B405BF" w:rsidP="007B0EA2">
            <w:pPr>
              <w:adjustRightInd w:val="0"/>
              <w:rPr>
                <w:rFonts w:ascii="Times New Roman CYR" w:hAnsi="Times New Roman CYR" w:cs="Times New Roman CYR"/>
                <w:sz w:val="16"/>
                <w:szCs w:val="16"/>
                <w:lang w:val="en-US"/>
              </w:rPr>
            </w:pPr>
            <w:r>
              <w:rPr>
                <w:lang w:val="en-US"/>
              </w:rPr>
              <w:t>Cablu electric АВВГт 4x16,0mm2</w:t>
            </w:r>
            <w:r>
              <w:rPr>
                <w:rFonts w:ascii="Times New Roman CYR" w:hAnsi="Times New Roman CYR" w:cs="Times New Roman CYR"/>
                <w:sz w:val="16"/>
                <w:szCs w:val="16"/>
                <w:lang w:val="en-US"/>
              </w:rPr>
              <w:t xml:space="preserve"> </w:t>
            </w:r>
          </w:p>
          <w:p w14:paraId="2D87F412"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53AB1E18"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66AE6A77" w14:textId="77777777" w:rsidR="00B405BF" w:rsidRDefault="00B405BF" w:rsidP="007B0EA2">
            <w:pPr>
              <w:jc w:val="center"/>
              <w:rPr>
                <w:lang w:val="en-US"/>
              </w:rPr>
            </w:pPr>
            <w:r>
              <w:rPr>
                <w:lang w:val="en-US"/>
              </w:rPr>
              <w:t>28,0000</w:t>
            </w:r>
          </w:p>
        </w:tc>
      </w:tr>
      <w:tr w:rsidR="00B405BF" w14:paraId="590052F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878404" w14:textId="77777777" w:rsidR="00B405BF" w:rsidRDefault="00B405BF" w:rsidP="007B0EA2">
            <w:pPr>
              <w:rPr>
                <w:lang w:val="en-US"/>
              </w:rPr>
            </w:pPr>
          </w:p>
        </w:tc>
        <w:tc>
          <w:tcPr>
            <w:tcW w:w="1701" w:type="dxa"/>
            <w:tcBorders>
              <w:top w:val="nil"/>
              <w:bottom w:val="single" w:sz="2" w:space="0" w:color="auto"/>
            </w:tcBorders>
            <w:vAlign w:val="center"/>
          </w:tcPr>
          <w:p w14:paraId="52E08EDA" w14:textId="77777777" w:rsidR="00B405BF" w:rsidRDefault="00B405BF" w:rsidP="007B0EA2">
            <w:pPr>
              <w:jc w:val="center"/>
              <w:rPr>
                <w:sz w:val="16"/>
                <w:szCs w:val="16"/>
                <w:lang w:val="en-US"/>
              </w:rPr>
            </w:pPr>
            <w:r>
              <w:rPr>
                <w:sz w:val="16"/>
                <w:szCs w:val="16"/>
                <w:lang w:val="en-US"/>
              </w:rPr>
              <w:t>3130134817404-1</w:t>
            </w:r>
          </w:p>
        </w:tc>
        <w:tc>
          <w:tcPr>
            <w:tcW w:w="5669" w:type="dxa"/>
            <w:tcBorders>
              <w:top w:val="nil"/>
              <w:bottom w:val="single" w:sz="2" w:space="0" w:color="auto"/>
            </w:tcBorders>
          </w:tcPr>
          <w:p w14:paraId="0BD535B6" w14:textId="77777777" w:rsidR="00B405BF" w:rsidRDefault="00B405BF" w:rsidP="007B0EA2">
            <w:pPr>
              <w:rPr>
                <w:lang w:val="en-US"/>
              </w:rPr>
            </w:pPr>
            <w:r>
              <w:rPr>
                <w:lang w:val="en-US"/>
              </w:rPr>
              <w:t>Cablu electric АВВГт 4x16,0mm2</w:t>
            </w:r>
          </w:p>
        </w:tc>
        <w:tc>
          <w:tcPr>
            <w:tcW w:w="1134" w:type="dxa"/>
            <w:tcBorders>
              <w:top w:val="nil"/>
              <w:bottom w:val="single" w:sz="2" w:space="0" w:color="auto"/>
            </w:tcBorders>
          </w:tcPr>
          <w:p w14:paraId="0D7A4BE8" w14:textId="77777777" w:rsidR="00B405BF" w:rsidRDefault="00B405BF" w:rsidP="007B0EA2">
            <w:pPr>
              <w:rPr>
                <w:lang w:val="en-US"/>
              </w:rPr>
            </w:pPr>
            <w:r>
              <w:rPr>
                <w:lang w:val="en-US"/>
              </w:rPr>
              <w:t>m</w:t>
            </w:r>
          </w:p>
        </w:tc>
        <w:tc>
          <w:tcPr>
            <w:tcW w:w="1134" w:type="dxa"/>
            <w:tcBorders>
              <w:top w:val="nil"/>
              <w:bottom w:val="single" w:sz="2" w:space="0" w:color="auto"/>
            </w:tcBorders>
          </w:tcPr>
          <w:p w14:paraId="27BEAD05" w14:textId="77777777" w:rsidR="00B405BF" w:rsidRDefault="00B405BF" w:rsidP="007B0EA2">
            <w:pPr>
              <w:rPr>
                <w:lang w:val="en-US"/>
              </w:rPr>
            </w:pPr>
            <w:r>
              <w:rPr>
                <w:lang w:val="en-US"/>
              </w:rPr>
              <w:t>28,0000</w:t>
            </w:r>
          </w:p>
        </w:tc>
      </w:tr>
      <w:tr w:rsidR="00B405BF" w14:paraId="3A0BDB4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B7F68" w14:textId="77777777" w:rsidR="00B405BF" w:rsidRDefault="00B405BF" w:rsidP="007B0EA2">
            <w:pPr>
              <w:rPr>
                <w:lang w:val="en-US"/>
              </w:rPr>
            </w:pPr>
            <w:r>
              <w:rPr>
                <w:lang w:val="en-US"/>
              </w:rPr>
              <w:t>14</w:t>
            </w:r>
          </w:p>
        </w:tc>
        <w:tc>
          <w:tcPr>
            <w:tcW w:w="1701" w:type="dxa"/>
            <w:tcBorders>
              <w:top w:val="single" w:sz="4" w:space="0" w:color="auto"/>
              <w:bottom w:val="single" w:sz="4" w:space="0" w:color="auto"/>
            </w:tcBorders>
          </w:tcPr>
          <w:p w14:paraId="28D3A308" w14:textId="77777777" w:rsidR="00B405BF" w:rsidRDefault="00B405BF" w:rsidP="007B0EA2">
            <w:pPr>
              <w:rPr>
                <w:lang w:val="en-US"/>
              </w:rPr>
            </w:pPr>
          </w:p>
          <w:p w14:paraId="5A223343" w14:textId="77777777" w:rsidR="00B405BF" w:rsidRDefault="00B405BF" w:rsidP="007B0EA2">
            <w:pPr>
              <w:rPr>
                <w:lang w:val="en-US"/>
              </w:rPr>
            </w:pPr>
          </w:p>
        </w:tc>
        <w:tc>
          <w:tcPr>
            <w:tcW w:w="5669" w:type="dxa"/>
            <w:tcBorders>
              <w:top w:val="single" w:sz="4" w:space="0" w:color="auto"/>
              <w:bottom w:val="single" w:sz="4" w:space="0" w:color="auto"/>
            </w:tcBorders>
          </w:tcPr>
          <w:p w14:paraId="6D156482" w14:textId="77777777" w:rsidR="00B405BF" w:rsidRDefault="00B405BF"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68BDC0E4"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529DD9CC"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0CB94154" w14:textId="77777777" w:rsidR="00B405BF" w:rsidRDefault="00B405BF" w:rsidP="007B0EA2">
            <w:pPr>
              <w:jc w:val="center"/>
              <w:rPr>
                <w:lang w:val="en-US"/>
              </w:rPr>
            </w:pPr>
            <w:r>
              <w:rPr>
                <w:lang w:val="en-US"/>
              </w:rPr>
              <w:t>26,0000</w:t>
            </w:r>
          </w:p>
        </w:tc>
      </w:tr>
      <w:tr w:rsidR="00B405BF" w14:paraId="6F482F3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9041E" w14:textId="77777777" w:rsidR="00B405BF" w:rsidRDefault="00B405BF" w:rsidP="007B0EA2">
            <w:pPr>
              <w:rPr>
                <w:lang w:val="en-US"/>
              </w:rPr>
            </w:pPr>
          </w:p>
        </w:tc>
        <w:tc>
          <w:tcPr>
            <w:tcW w:w="1701" w:type="dxa"/>
            <w:tcBorders>
              <w:top w:val="nil"/>
              <w:bottom w:val="single" w:sz="2" w:space="0" w:color="auto"/>
            </w:tcBorders>
            <w:vAlign w:val="center"/>
          </w:tcPr>
          <w:p w14:paraId="4D4FE95C" w14:textId="77777777" w:rsidR="00B405BF" w:rsidRDefault="00B405BF"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0DB84F02" w14:textId="77777777" w:rsidR="00B405BF" w:rsidRDefault="00B405BF" w:rsidP="007B0EA2">
            <w:pPr>
              <w:rPr>
                <w:lang w:val="en-US"/>
              </w:rPr>
            </w:pPr>
            <w:r>
              <w:rPr>
                <w:lang w:val="en-US"/>
              </w:rPr>
              <w:t>Cablu electric АВВГнг-LS 5x10,0mm2</w:t>
            </w:r>
          </w:p>
        </w:tc>
        <w:tc>
          <w:tcPr>
            <w:tcW w:w="1134" w:type="dxa"/>
            <w:tcBorders>
              <w:top w:val="nil"/>
              <w:bottom w:val="single" w:sz="2" w:space="0" w:color="auto"/>
            </w:tcBorders>
          </w:tcPr>
          <w:p w14:paraId="72BBB85F" w14:textId="77777777" w:rsidR="00B405BF" w:rsidRDefault="00B405BF" w:rsidP="007B0EA2">
            <w:pPr>
              <w:rPr>
                <w:lang w:val="en-US"/>
              </w:rPr>
            </w:pPr>
            <w:r>
              <w:rPr>
                <w:lang w:val="en-US"/>
              </w:rPr>
              <w:t>m</w:t>
            </w:r>
          </w:p>
        </w:tc>
        <w:tc>
          <w:tcPr>
            <w:tcW w:w="1134" w:type="dxa"/>
            <w:tcBorders>
              <w:top w:val="nil"/>
              <w:bottom w:val="single" w:sz="2" w:space="0" w:color="auto"/>
            </w:tcBorders>
          </w:tcPr>
          <w:p w14:paraId="269CFAA4" w14:textId="77777777" w:rsidR="00B405BF" w:rsidRDefault="00B405BF" w:rsidP="007B0EA2">
            <w:pPr>
              <w:rPr>
                <w:lang w:val="en-US"/>
              </w:rPr>
            </w:pPr>
            <w:r>
              <w:rPr>
                <w:lang w:val="en-US"/>
              </w:rPr>
              <w:t>26,0000</w:t>
            </w:r>
          </w:p>
        </w:tc>
      </w:tr>
      <w:tr w:rsidR="00B405BF" w14:paraId="3A8A44C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8D97A" w14:textId="77777777" w:rsidR="00B405BF" w:rsidRDefault="00B405BF" w:rsidP="007B0EA2">
            <w:pPr>
              <w:rPr>
                <w:lang w:val="en-US"/>
              </w:rPr>
            </w:pPr>
            <w:r>
              <w:rPr>
                <w:lang w:val="en-US"/>
              </w:rPr>
              <w:t>15</w:t>
            </w:r>
          </w:p>
        </w:tc>
        <w:tc>
          <w:tcPr>
            <w:tcW w:w="1701" w:type="dxa"/>
            <w:tcBorders>
              <w:top w:val="single" w:sz="4" w:space="0" w:color="auto"/>
              <w:bottom w:val="single" w:sz="4" w:space="0" w:color="auto"/>
            </w:tcBorders>
          </w:tcPr>
          <w:p w14:paraId="68CBFEA6" w14:textId="77777777" w:rsidR="00B405BF" w:rsidRDefault="00B405BF" w:rsidP="007B0EA2">
            <w:pPr>
              <w:rPr>
                <w:lang w:val="en-US"/>
              </w:rPr>
            </w:pPr>
            <w:r>
              <w:rPr>
                <w:lang w:val="en-US"/>
              </w:rPr>
              <w:t>08-02-147-1</w:t>
            </w:r>
          </w:p>
          <w:p w14:paraId="74F524A2" w14:textId="77777777" w:rsidR="00B405BF" w:rsidRDefault="00B405BF" w:rsidP="007B0EA2">
            <w:pPr>
              <w:rPr>
                <w:lang w:val="en-US"/>
              </w:rPr>
            </w:pPr>
          </w:p>
        </w:tc>
        <w:tc>
          <w:tcPr>
            <w:tcW w:w="5669" w:type="dxa"/>
            <w:tcBorders>
              <w:top w:val="single" w:sz="4" w:space="0" w:color="auto"/>
              <w:bottom w:val="single" w:sz="4" w:space="0" w:color="auto"/>
            </w:tcBorders>
          </w:tcPr>
          <w:p w14:paraId="7B8B3E21" w14:textId="77777777" w:rsidR="00B405BF" w:rsidRPr="006624FE" w:rsidRDefault="00B405BF" w:rsidP="007B0EA2">
            <w:pPr>
              <w:adjustRightInd w:val="0"/>
              <w:rPr>
                <w:rFonts w:ascii="Times New Roman CYR" w:hAnsi="Times New Roman CYR" w:cs="Times New Roman CYR"/>
                <w:sz w:val="16"/>
                <w:szCs w:val="16"/>
                <w:lang w:val="fr-FR"/>
              </w:rPr>
            </w:pPr>
            <w:r w:rsidRPr="006624FE">
              <w:rPr>
                <w:lang w:val="fr-FR"/>
              </w:rPr>
              <w:t>Cablu pina la 35 kV pe constructii si jgheaburi instalate, cu fixare la cotituri si la sfirsitul traseului, masa 1 m de cablu, pina la: 1 kg</w:t>
            </w:r>
            <w:r w:rsidRPr="006624FE">
              <w:rPr>
                <w:rFonts w:ascii="Times New Roman CYR" w:hAnsi="Times New Roman CYR" w:cs="Times New Roman CYR"/>
                <w:sz w:val="16"/>
                <w:szCs w:val="16"/>
                <w:lang w:val="fr-FR"/>
              </w:rPr>
              <w:t xml:space="preserve"> </w:t>
            </w:r>
          </w:p>
          <w:p w14:paraId="27DB6BC1" w14:textId="77777777" w:rsidR="00B405BF" w:rsidRPr="006624FE" w:rsidRDefault="00B405BF" w:rsidP="007B0EA2">
            <w:pPr>
              <w:rPr>
                <w:lang w:val="fr-FR"/>
              </w:rPr>
            </w:pPr>
          </w:p>
        </w:tc>
        <w:tc>
          <w:tcPr>
            <w:tcW w:w="1134" w:type="dxa"/>
            <w:tcBorders>
              <w:top w:val="single" w:sz="4" w:space="0" w:color="auto"/>
              <w:bottom w:val="single" w:sz="4" w:space="0" w:color="auto"/>
            </w:tcBorders>
            <w:vAlign w:val="center"/>
          </w:tcPr>
          <w:p w14:paraId="27C19704" w14:textId="77777777" w:rsidR="00B405BF" w:rsidRDefault="00B405B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48CB4E5E" w14:textId="77777777" w:rsidR="00B405BF" w:rsidRDefault="00B405BF" w:rsidP="007B0EA2">
            <w:pPr>
              <w:jc w:val="center"/>
              <w:rPr>
                <w:lang w:val="en-US"/>
              </w:rPr>
            </w:pPr>
            <w:r>
              <w:rPr>
                <w:lang w:val="en-US"/>
              </w:rPr>
              <w:t>0,2400</w:t>
            </w:r>
          </w:p>
        </w:tc>
      </w:tr>
      <w:tr w:rsidR="00B405BF" w14:paraId="03566B7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DCEA6" w14:textId="77777777" w:rsidR="00B405BF" w:rsidRDefault="00B405BF" w:rsidP="007B0EA2">
            <w:pPr>
              <w:rPr>
                <w:lang w:val="en-US"/>
              </w:rPr>
            </w:pPr>
          </w:p>
        </w:tc>
        <w:tc>
          <w:tcPr>
            <w:tcW w:w="1701" w:type="dxa"/>
            <w:tcBorders>
              <w:top w:val="nil"/>
              <w:bottom w:val="single" w:sz="2" w:space="0" w:color="auto"/>
            </w:tcBorders>
            <w:vAlign w:val="center"/>
          </w:tcPr>
          <w:p w14:paraId="266DAB45"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58503E4C"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1972C759" w14:textId="77777777" w:rsidR="00B405BF" w:rsidRDefault="00B405BF" w:rsidP="007B0EA2">
            <w:pPr>
              <w:rPr>
                <w:lang w:val="en-US"/>
              </w:rPr>
            </w:pPr>
            <w:r>
              <w:rPr>
                <w:lang w:val="en-US"/>
              </w:rPr>
              <w:t>h-om</w:t>
            </w:r>
          </w:p>
        </w:tc>
        <w:tc>
          <w:tcPr>
            <w:tcW w:w="1134" w:type="dxa"/>
            <w:tcBorders>
              <w:top w:val="nil"/>
              <w:bottom w:val="single" w:sz="2" w:space="0" w:color="auto"/>
            </w:tcBorders>
          </w:tcPr>
          <w:p w14:paraId="63565DB9" w14:textId="77777777" w:rsidR="00B405BF" w:rsidRDefault="00B405BF" w:rsidP="007B0EA2">
            <w:pPr>
              <w:rPr>
                <w:lang w:val="en-US"/>
              </w:rPr>
            </w:pPr>
            <w:r>
              <w:rPr>
                <w:lang w:val="en-US"/>
              </w:rPr>
              <w:t>2,7840</w:t>
            </w:r>
          </w:p>
        </w:tc>
      </w:tr>
      <w:tr w:rsidR="00B405BF" w14:paraId="16FD451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662F64" w14:textId="77777777" w:rsidR="00B405BF" w:rsidRDefault="00B405BF" w:rsidP="007B0EA2">
            <w:pPr>
              <w:rPr>
                <w:lang w:val="en-US"/>
              </w:rPr>
            </w:pPr>
          </w:p>
        </w:tc>
        <w:tc>
          <w:tcPr>
            <w:tcW w:w="1701" w:type="dxa"/>
            <w:tcBorders>
              <w:top w:val="nil"/>
              <w:bottom w:val="single" w:sz="2" w:space="0" w:color="auto"/>
            </w:tcBorders>
            <w:vAlign w:val="center"/>
          </w:tcPr>
          <w:p w14:paraId="5C34E3C5" w14:textId="77777777" w:rsidR="00B405BF" w:rsidRDefault="00B405BF" w:rsidP="007B0EA2">
            <w:pPr>
              <w:jc w:val="center"/>
              <w:rPr>
                <w:sz w:val="16"/>
                <w:szCs w:val="16"/>
                <w:lang w:val="en-US"/>
              </w:rPr>
            </w:pPr>
            <w:r>
              <w:rPr>
                <w:sz w:val="16"/>
                <w:szCs w:val="16"/>
                <w:lang w:val="en-US"/>
              </w:rPr>
              <w:t>5009031</w:t>
            </w:r>
          </w:p>
        </w:tc>
        <w:tc>
          <w:tcPr>
            <w:tcW w:w="5669" w:type="dxa"/>
            <w:tcBorders>
              <w:top w:val="nil"/>
              <w:bottom w:val="single" w:sz="2" w:space="0" w:color="auto"/>
            </w:tcBorders>
          </w:tcPr>
          <w:p w14:paraId="7412F19A" w14:textId="77777777" w:rsidR="00B405BF" w:rsidRDefault="00B405BF" w:rsidP="007B0EA2">
            <w:pPr>
              <w:rPr>
                <w:lang w:val="en-US"/>
              </w:rPr>
            </w:pPr>
            <w:r>
              <w:rPr>
                <w:lang w:val="en-US"/>
              </w:rPr>
              <w:t>Scoabe</w:t>
            </w:r>
          </w:p>
        </w:tc>
        <w:tc>
          <w:tcPr>
            <w:tcW w:w="1134" w:type="dxa"/>
            <w:tcBorders>
              <w:top w:val="nil"/>
              <w:bottom w:val="single" w:sz="2" w:space="0" w:color="auto"/>
            </w:tcBorders>
          </w:tcPr>
          <w:p w14:paraId="15CB9683"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3E59D2EB" w14:textId="77777777" w:rsidR="00B405BF" w:rsidRDefault="00B405BF" w:rsidP="007B0EA2">
            <w:pPr>
              <w:rPr>
                <w:lang w:val="en-US"/>
              </w:rPr>
            </w:pPr>
            <w:r>
              <w:rPr>
                <w:lang w:val="en-US"/>
              </w:rPr>
              <w:t>0,4320</w:t>
            </w:r>
          </w:p>
        </w:tc>
      </w:tr>
      <w:tr w:rsidR="00B405BF" w14:paraId="4917CC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50FE72" w14:textId="77777777" w:rsidR="00B405BF" w:rsidRDefault="00B405BF" w:rsidP="007B0EA2">
            <w:pPr>
              <w:rPr>
                <w:lang w:val="en-US"/>
              </w:rPr>
            </w:pPr>
          </w:p>
        </w:tc>
        <w:tc>
          <w:tcPr>
            <w:tcW w:w="1701" w:type="dxa"/>
            <w:tcBorders>
              <w:top w:val="nil"/>
              <w:bottom w:val="single" w:sz="2" w:space="0" w:color="auto"/>
            </w:tcBorders>
            <w:vAlign w:val="center"/>
          </w:tcPr>
          <w:p w14:paraId="773E0286" w14:textId="77777777" w:rsidR="00B405BF" w:rsidRDefault="00B405B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20F3C7D7" w14:textId="77777777" w:rsidR="00B405BF" w:rsidRDefault="00B405BF" w:rsidP="007B0EA2">
            <w:pPr>
              <w:rPr>
                <w:lang w:val="en-US"/>
              </w:rPr>
            </w:pPr>
            <w:r>
              <w:rPr>
                <w:lang w:val="en-US"/>
              </w:rPr>
              <w:t>Butoane de montaj</w:t>
            </w:r>
          </w:p>
        </w:tc>
        <w:tc>
          <w:tcPr>
            <w:tcW w:w="1134" w:type="dxa"/>
            <w:tcBorders>
              <w:top w:val="nil"/>
              <w:bottom w:val="single" w:sz="2" w:space="0" w:color="auto"/>
            </w:tcBorders>
          </w:tcPr>
          <w:p w14:paraId="43465201" w14:textId="77777777" w:rsidR="00B405BF" w:rsidRDefault="00B405BF" w:rsidP="007B0EA2">
            <w:pPr>
              <w:rPr>
                <w:lang w:val="en-US"/>
              </w:rPr>
            </w:pPr>
            <w:r>
              <w:rPr>
                <w:lang w:val="en-US"/>
              </w:rPr>
              <w:t>1000 buc</w:t>
            </w:r>
          </w:p>
        </w:tc>
        <w:tc>
          <w:tcPr>
            <w:tcW w:w="1134" w:type="dxa"/>
            <w:tcBorders>
              <w:top w:val="nil"/>
              <w:bottom w:val="single" w:sz="2" w:space="0" w:color="auto"/>
            </w:tcBorders>
          </w:tcPr>
          <w:p w14:paraId="7BC4D477" w14:textId="77777777" w:rsidR="00B405BF" w:rsidRDefault="00B405BF" w:rsidP="007B0EA2">
            <w:pPr>
              <w:rPr>
                <w:lang w:val="en-US"/>
              </w:rPr>
            </w:pPr>
            <w:r>
              <w:rPr>
                <w:lang w:val="en-US"/>
              </w:rPr>
              <w:t>0,0050</w:t>
            </w:r>
          </w:p>
        </w:tc>
      </w:tr>
      <w:tr w:rsidR="00B405BF" w14:paraId="1D449D0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1A5ECD" w14:textId="77777777" w:rsidR="00B405BF" w:rsidRDefault="00B405BF" w:rsidP="007B0EA2">
            <w:pPr>
              <w:rPr>
                <w:lang w:val="en-US"/>
              </w:rPr>
            </w:pPr>
          </w:p>
        </w:tc>
        <w:tc>
          <w:tcPr>
            <w:tcW w:w="1701" w:type="dxa"/>
            <w:tcBorders>
              <w:top w:val="nil"/>
              <w:bottom w:val="single" w:sz="2" w:space="0" w:color="auto"/>
            </w:tcBorders>
            <w:vAlign w:val="center"/>
          </w:tcPr>
          <w:p w14:paraId="5BB39A44" w14:textId="77777777" w:rsidR="00B405BF" w:rsidRDefault="00B405B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1431FA99" w14:textId="77777777" w:rsidR="00B405BF" w:rsidRDefault="00B405BF" w:rsidP="007B0EA2">
            <w:pPr>
              <w:rPr>
                <w:lang w:val="en-US"/>
              </w:rPr>
            </w:pPr>
            <w:r>
              <w:rPr>
                <w:lang w:val="en-US"/>
              </w:rPr>
              <w:t>Fise de marcare</w:t>
            </w:r>
          </w:p>
        </w:tc>
        <w:tc>
          <w:tcPr>
            <w:tcW w:w="1134" w:type="dxa"/>
            <w:tcBorders>
              <w:top w:val="nil"/>
              <w:bottom w:val="single" w:sz="2" w:space="0" w:color="auto"/>
            </w:tcBorders>
          </w:tcPr>
          <w:p w14:paraId="5C677587"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0814B3DB" w14:textId="77777777" w:rsidR="00B405BF" w:rsidRDefault="00B405BF" w:rsidP="007B0EA2">
            <w:pPr>
              <w:rPr>
                <w:lang w:val="en-US"/>
              </w:rPr>
            </w:pPr>
            <w:r>
              <w:rPr>
                <w:lang w:val="en-US"/>
              </w:rPr>
              <w:t>0,0240</w:t>
            </w:r>
          </w:p>
        </w:tc>
      </w:tr>
      <w:tr w:rsidR="00B405BF" w14:paraId="495F683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498995" w14:textId="77777777" w:rsidR="00B405BF" w:rsidRDefault="00B405BF" w:rsidP="007B0EA2">
            <w:pPr>
              <w:rPr>
                <w:lang w:val="en-US"/>
              </w:rPr>
            </w:pPr>
          </w:p>
        </w:tc>
        <w:tc>
          <w:tcPr>
            <w:tcW w:w="1701" w:type="dxa"/>
            <w:tcBorders>
              <w:top w:val="nil"/>
              <w:bottom w:val="single" w:sz="2" w:space="0" w:color="auto"/>
            </w:tcBorders>
            <w:vAlign w:val="center"/>
          </w:tcPr>
          <w:p w14:paraId="5C300A1F" w14:textId="77777777" w:rsidR="00B405BF" w:rsidRDefault="00B405B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3A011DCE" w14:textId="77777777" w:rsidR="00B405BF" w:rsidRDefault="00B405BF" w:rsidP="007B0EA2">
            <w:pPr>
              <w:rPr>
                <w:lang w:val="en-US"/>
              </w:rPr>
            </w:pPr>
            <w:r>
              <w:rPr>
                <w:lang w:val="en-US"/>
              </w:rPr>
              <w:t>Banda "К226"</w:t>
            </w:r>
          </w:p>
        </w:tc>
        <w:tc>
          <w:tcPr>
            <w:tcW w:w="1134" w:type="dxa"/>
            <w:tcBorders>
              <w:top w:val="nil"/>
              <w:bottom w:val="single" w:sz="2" w:space="0" w:color="auto"/>
            </w:tcBorders>
          </w:tcPr>
          <w:p w14:paraId="57E139CE" w14:textId="77777777" w:rsidR="00B405BF" w:rsidRDefault="00B405BF" w:rsidP="007B0EA2">
            <w:pPr>
              <w:rPr>
                <w:lang w:val="en-US"/>
              </w:rPr>
            </w:pPr>
            <w:r>
              <w:rPr>
                <w:lang w:val="en-US"/>
              </w:rPr>
              <w:t>100 m</w:t>
            </w:r>
          </w:p>
        </w:tc>
        <w:tc>
          <w:tcPr>
            <w:tcW w:w="1134" w:type="dxa"/>
            <w:tcBorders>
              <w:top w:val="nil"/>
              <w:bottom w:val="single" w:sz="2" w:space="0" w:color="auto"/>
            </w:tcBorders>
          </w:tcPr>
          <w:p w14:paraId="76738919" w14:textId="77777777" w:rsidR="00B405BF" w:rsidRDefault="00B405BF" w:rsidP="007B0EA2">
            <w:pPr>
              <w:rPr>
                <w:lang w:val="en-US"/>
              </w:rPr>
            </w:pPr>
            <w:r>
              <w:rPr>
                <w:lang w:val="en-US"/>
              </w:rPr>
              <w:t>0,0059</w:t>
            </w:r>
          </w:p>
        </w:tc>
      </w:tr>
      <w:tr w:rsidR="00B405BF" w14:paraId="12C269D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2CC6B0" w14:textId="77777777" w:rsidR="00B405BF" w:rsidRDefault="00B405BF" w:rsidP="007B0EA2">
            <w:pPr>
              <w:rPr>
                <w:lang w:val="en-US"/>
              </w:rPr>
            </w:pPr>
          </w:p>
        </w:tc>
        <w:tc>
          <w:tcPr>
            <w:tcW w:w="1701" w:type="dxa"/>
            <w:tcBorders>
              <w:top w:val="nil"/>
              <w:bottom w:val="single" w:sz="2" w:space="0" w:color="auto"/>
            </w:tcBorders>
            <w:vAlign w:val="center"/>
          </w:tcPr>
          <w:p w14:paraId="0CCF3232" w14:textId="77777777" w:rsidR="00B405BF" w:rsidRDefault="00B405BF"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03C55D24" w14:textId="77777777" w:rsidR="00B405BF" w:rsidRPr="006624FE" w:rsidRDefault="00B405BF" w:rsidP="007B0EA2">
            <w:pPr>
              <w:rPr>
                <w:lang w:val="fr-FR"/>
              </w:rPr>
            </w:pPr>
            <w:r w:rsidRPr="006624FE">
              <w:rPr>
                <w:lang w:val="fr-FR"/>
              </w:rPr>
              <w:t>Aliaje de staniu-plumb fara stibiu, marca "</w:t>
            </w:r>
            <w:r>
              <w:rPr>
                <w:lang w:val="en-US"/>
              </w:rPr>
              <w:t>ПОС</w:t>
            </w:r>
            <w:r w:rsidRPr="006624FE">
              <w:rPr>
                <w:lang w:val="fr-FR"/>
              </w:rPr>
              <w:t>30"</w:t>
            </w:r>
          </w:p>
        </w:tc>
        <w:tc>
          <w:tcPr>
            <w:tcW w:w="1134" w:type="dxa"/>
            <w:tcBorders>
              <w:top w:val="nil"/>
              <w:bottom w:val="single" w:sz="2" w:space="0" w:color="auto"/>
            </w:tcBorders>
          </w:tcPr>
          <w:p w14:paraId="4592F1AA" w14:textId="77777777" w:rsidR="00B405BF" w:rsidRDefault="00B405BF" w:rsidP="007B0EA2">
            <w:pPr>
              <w:rPr>
                <w:lang w:val="en-US"/>
              </w:rPr>
            </w:pPr>
            <w:r>
              <w:rPr>
                <w:lang w:val="en-US"/>
              </w:rPr>
              <w:t>kg</w:t>
            </w:r>
          </w:p>
        </w:tc>
        <w:tc>
          <w:tcPr>
            <w:tcW w:w="1134" w:type="dxa"/>
            <w:tcBorders>
              <w:top w:val="nil"/>
              <w:bottom w:val="single" w:sz="2" w:space="0" w:color="auto"/>
            </w:tcBorders>
          </w:tcPr>
          <w:p w14:paraId="314DDA74" w14:textId="77777777" w:rsidR="00B405BF" w:rsidRDefault="00B405BF" w:rsidP="007B0EA2">
            <w:pPr>
              <w:rPr>
                <w:lang w:val="en-US"/>
              </w:rPr>
            </w:pPr>
            <w:r>
              <w:rPr>
                <w:lang w:val="en-US"/>
              </w:rPr>
              <w:t>0,0624</w:t>
            </w:r>
          </w:p>
        </w:tc>
      </w:tr>
      <w:tr w:rsidR="00B405BF" w14:paraId="301D6D4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63EEF8" w14:textId="77777777" w:rsidR="00B405BF" w:rsidRDefault="00B405BF" w:rsidP="007B0EA2">
            <w:pPr>
              <w:rPr>
                <w:lang w:val="en-US"/>
              </w:rPr>
            </w:pPr>
          </w:p>
        </w:tc>
        <w:tc>
          <w:tcPr>
            <w:tcW w:w="1701" w:type="dxa"/>
            <w:tcBorders>
              <w:top w:val="nil"/>
              <w:bottom w:val="single" w:sz="2" w:space="0" w:color="auto"/>
            </w:tcBorders>
            <w:vAlign w:val="center"/>
          </w:tcPr>
          <w:p w14:paraId="5FD375F6"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4E613E5A" w14:textId="77777777" w:rsidR="00B405BF" w:rsidRPr="006624FE" w:rsidRDefault="00B405B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03A1D053" w14:textId="77777777" w:rsidR="00B405BF" w:rsidRDefault="00B405BF" w:rsidP="007B0EA2">
            <w:pPr>
              <w:rPr>
                <w:lang w:val="en-US"/>
              </w:rPr>
            </w:pPr>
            <w:r>
              <w:rPr>
                <w:lang w:val="en-US"/>
              </w:rPr>
              <w:t>h-ut</w:t>
            </w:r>
          </w:p>
        </w:tc>
        <w:tc>
          <w:tcPr>
            <w:tcW w:w="1134" w:type="dxa"/>
            <w:tcBorders>
              <w:top w:val="nil"/>
              <w:bottom w:val="single" w:sz="2" w:space="0" w:color="auto"/>
            </w:tcBorders>
          </w:tcPr>
          <w:p w14:paraId="71C1BA85" w14:textId="77777777" w:rsidR="00B405BF" w:rsidRDefault="00B405BF" w:rsidP="007B0EA2">
            <w:pPr>
              <w:rPr>
                <w:lang w:val="en-US"/>
              </w:rPr>
            </w:pPr>
            <w:r>
              <w:rPr>
                <w:lang w:val="en-US"/>
              </w:rPr>
              <w:t>0,0504</w:t>
            </w:r>
          </w:p>
        </w:tc>
      </w:tr>
      <w:tr w:rsidR="00B405BF" w14:paraId="1FC9E3D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5815F" w14:textId="77777777" w:rsidR="00B405BF" w:rsidRDefault="00B405BF" w:rsidP="007B0EA2">
            <w:pPr>
              <w:rPr>
                <w:lang w:val="en-US"/>
              </w:rPr>
            </w:pPr>
          </w:p>
        </w:tc>
        <w:tc>
          <w:tcPr>
            <w:tcW w:w="1701" w:type="dxa"/>
            <w:tcBorders>
              <w:top w:val="nil"/>
              <w:bottom w:val="single" w:sz="2" w:space="0" w:color="auto"/>
            </w:tcBorders>
            <w:vAlign w:val="center"/>
          </w:tcPr>
          <w:p w14:paraId="2C711824" w14:textId="77777777" w:rsidR="00B405BF" w:rsidRDefault="00B405BF"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09B7F606" w14:textId="77777777" w:rsidR="00B405BF" w:rsidRPr="006624FE" w:rsidRDefault="00B405BF" w:rsidP="007B0EA2">
            <w:pPr>
              <w:rPr>
                <w:lang w:val="fr-FR"/>
              </w:rPr>
            </w:pPr>
            <w:r w:rsidRPr="006624FE">
              <w:rPr>
                <w:lang w:val="fr-FR"/>
              </w:rPr>
              <w:t>Cricuri hidraulice, capacitate de ridicare 63 t</w:t>
            </w:r>
          </w:p>
        </w:tc>
        <w:tc>
          <w:tcPr>
            <w:tcW w:w="1134" w:type="dxa"/>
            <w:tcBorders>
              <w:top w:val="nil"/>
              <w:bottom w:val="single" w:sz="2" w:space="0" w:color="auto"/>
            </w:tcBorders>
          </w:tcPr>
          <w:p w14:paraId="7165E898" w14:textId="77777777" w:rsidR="00B405BF" w:rsidRDefault="00B405BF" w:rsidP="007B0EA2">
            <w:pPr>
              <w:rPr>
                <w:lang w:val="en-US"/>
              </w:rPr>
            </w:pPr>
            <w:r>
              <w:rPr>
                <w:lang w:val="en-US"/>
              </w:rPr>
              <w:t>h-ut</w:t>
            </w:r>
          </w:p>
        </w:tc>
        <w:tc>
          <w:tcPr>
            <w:tcW w:w="1134" w:type="dxa"/>
            <w:tcBorders>
              <w:top w:val="nil"/>
              <w:bottom w:val="single" w:sz="2" w:space="0" w:color="auto"/>
            </w:tcBorders>
          </w:tcPr>
          <w:p w14:paraId="6D98F3B2" w14:textId="77777777" w:rsidR="00B405BF" w:rsidRDefault="00B405BF" w:rsidP="007B0EA2">
            <w:pPr>
              <w:rPr>
                <w:lang w:val="en-US"/>
              </w:rPr>
            </w:pPr>
            <w:r>
              <w:rPr>
                <w:lang w:val="en-US"/>
              </w:rPr>
              <w:t>0,6600</w:t>
            </w:r>
          </w:p>
        </w:tc>
      </w:tr>
      <w:tr w:rsidR="00B405BF" w14:paraId="4A5A44A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363913" w14:textId="77777777" w:rsidR="00B405BF" w:rsidRDefault="00B405BF" w:rsidP="007B0EA2">
            <w:pPr>
              <w:rPr>
                <w:lang w:val="en-US"/>
              </w:rPr>
            </w:pPr>
          </w:p>
        </w:tc>
        <w:tc>
          <w:tcPr>
            <w:tcW w:w="1701" w:type="dxa"/>
            <w:tcBorders>
              <w:top w:val="nil"/>
              <w:bottom w:val="single" w:sz="2" w:space="0" w:color="auto"/>
            </w:tcBorders>
            <w:vAlign w:val="center"/>
          </w:tcPr>
          <w:p w14:paraId="7E384772" w14:textId="77777777" w:rsidR="00B405BF" w:rsidRDefault="00B405BF"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5019CD6F" w14:textId="77777777" w:rsidR="00B405BF" w:rsidRPr="006624FE" w:rsidRDefault="00B405BF" w:rsidP="007B0EA2">
            <w:pPr>
              <w:rPr>
                <w:lang w:val="fr-FR"/>
              </w:rPr>
            </w:pPr>
            <w:r w:rsidRPr="006624FE">
              <w:rPr>
                <w:lang w:val="fr-FR"/>
              </w:rPr>
              <w:t>Cabestane electrice, forta de tractiune 156,96 (16) kN (t)</w:t>
            </w:r>
          </w:p>
        </w:tc>
        <w:tc>
          <w:tcPr>
            <w:tcW w:w="1134" w:type="dxa"/>
            <w:tcBorders>
              <w:top w:val="nil"/>
              <w:bottom w:val="single" w:sz="2" w:space="0" w:color="auto"/>
            </w:tcBorders>
          </w:tcPr>
          <w:p w14:paraId="08EB0042"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A758ACA" w14:textId="77777777" w:rsidR="00B405BF" w:rsidRDefault="00B405BF" w:rsidP="007B0EA2">
            <w:pPr>
              <w:rPr>
                <w:lang w:val="en-US"/>
              </w:rPr>
            </w:pPr>
            <w:r>
              <w:rPr>
                <w:lang w:val="en-US"/>
              </w:rPr>
              <w:t>0,6600</w:t>
            </w:r>
          </w:p>
        </w:tc>
      </w:tr>
      <w:tr w:rsidR="00B405BF" w14:paraId="0C8611D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09336F" w14:textId="77777777" w:rsidR="00B405BF" w:rsidRDefault="00B405BF" w:rsidP="007B0EA2">
            <w:pPr>
              <w:rPr>
                <w:lang w:val="en-US"/>
              </w:rPr>
            </w:pPr>
          </w:p>
        </w:tc>
        <w:tc>
          <w:tcPr>
            <w:tcW w:w="1701" w:type="dxa"/>
            <w:tcBorders>
              <w:top w:val="nil"/>
              <w:bottom w:val="single" w:sz="2" w:space="0" w:color="auto"/>
            </w:tcBorders>
            <w:vAlign w:val="center"/>
          </w:tcPr>
          <w:p w14:paraId="7006DE98"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296730A" w14:textId="77777777" w:rsidR="00B405BF" w:rsidRPr="006624FE" w:rsidRDefault="00B405BF" w:rsidP="007B0EA2">
            <w:pPr>
              <w:rPr>
                <w:lang w:val="fr-FR"/>
              </w:rPr>
            </w:pPr>
            <w:r w:rsidRPr="006624FE">
              <w:rPr>
                <w:lang w:val="fr-FR"/>
              </w:rPr>
              <w:t>Automobile cu bord, tonaj pina la 8 t</w:t>
            </w:r>
          </w:p>
        </w:tc>
        <w:tc>
          <w:tcPr>
            <w:tcW w:w="1134" w:type="dxa"/>
            <w:tcBorders>
              <w:top w:val="nil"/>
              <w:bottom w:val="single" w:sz="2" w:space="0" w:color="auto"/>
            </w:tcBorders>
          </w:tcPr>
          <w:p w14:paraId="70C8305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AF3F836" w14:textId="77777777" w:rsidR="00B405BF" w:rsidRDefault="00B405BF" w:rsidP="007B0EA2">
            <w:pPr>
              <w:rPr>
                <w:lang w:val="en-US"/>
              </w:rPr>
            </w:pPr>
            <w:r>
              <w:rPr>
                <w:lang w:val="en-US"/>
              </w:rPr>
              <w:t>0,0504</w:t>
            </w:r>
          </w:p>
        </w:tc>
      </w:tr>
      <w:tr w:rsidR="00B405BF" w14:paraId="03A2F85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790B2" w14:textId="77777777" w:rsidR="00B405BF" w:rsidRDefault="00B405BF" w:rsidP="007B0EA2">
            <w:pPr>
              <w:rPr>
                <w:lang w:val="en-US"/>
              </w:rPr>
            </w:pPr>
            <w:r>
              <w:rPr>
                <w:lang w:val="en-US"/>
              </w:rPr>
              <w:t>16</w:t>
            </w:r>
          </w:p>
        </w:tc>
        <w:tc>
          <w:tcPr>
            <w:tcW w:w="1701" w:type="dxa"/>
            <w:tcBorders>
              <w:top w:val="single" w:sz="4" w:space="0" w:color="auto"/>
              <w:bottom w:val="single" w:sz="4" w:space="0" w:color="auto"/>
            </w:tcBorders>
          </w:tcPr>
          <w:p w14:paraId="3626AE7E" w14:textId="77777777" w:rsidR="00B405BF" w:rsidRDefault="00B405BF" w:rsidP="007B0EA2">
            <w:pPr>
              <w:rPr>
                <w:lang w:val="en-US"/>
              </w:rPr>
            </w:pPr>
          </w:p>
          <w:p w14:paraId="0500E999" w14:textId="77777777" w:rsidR="00B405BF" w:rsidRDefault="00B405BF" w:rsidP="007B0EA2">
            <w:pPr>
              <w:rPr>
                <w:lang w:val="en-US"/>
              </w:rPr>
            </w:pPr>
          </w:p>
        </w:tc>
        <w:tc>
          <w:tcPr>
            <w:tcW w:w="5669" w:type="dxa"/>
            <w:tcBorders>
              <w:top w:val="single" w:sz="4" w:space="0" w:color="auto"/>
              <w:bottom w:val="single" w:sz="4" w:space="0" w:color="auto"/>
            </w:tcBorders>
          </w:tcPr>
          <w:p w14:paraId="0F0E538C" w14:textId="77777777" w:rsidR="00B405BF" w:rsidRDefault="00B405BF"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33A7E7D8"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4B7615F8"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0C35B665" w14:textId="77777777" w:rsidR="00B405BF" w:rsidRDefault="00B405BF" w:rsidP="007B0EA2">
            <w:pPr>
              <w:jc w:val="center"/>
              <w:rPr>
                <w:lang w:val="en-US"/>
              </w:rPr>
            </w:pPr>
            <w:r>
              <w:rPr>
                <w:lang w:val="en-US"/>
              </w:rPr>
              <w:t>23,0000</w:t>
            </w:r>
          </w:p>
        </w:tc>
      </w:tr>
      <w:tr w:rsidR="00B405BF" w14:paraId="7800D91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EE00E" w14:textId="77777777" w:rsidR="00B405BF" w:rsidRDefault="00B405BF" w:rsidP="007B0EA2">
            <w:pPr>
              <w:rPr>
                <w:lang w:val="en-US"/>
              </w:rPr>
            </w:pPr>
          </w:p>
        </w:tc>
        <w:tc>
          <w:tcPr>
            <w:tcW w:w="1701" w:type="dxa"/>
            <w:tcBorders>
              <w:top w:val="nil"/>
              <w:bottom w:val="single" w:sz="2" w:space="0" w:color="auto"/>
            </w:tcBorders>
            <w:vAlign w:val="center"/>
          </w:tcPr>
          <w:p w14:paraId="21862B84" w14:textId="77777777" w:rsidR="00B405BF" w:rsidRDefault="00B405BF"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334023CC" w14:textId="77777777" w:rsidR="00B405BF" w:rsidRDefault="00B405BF" w:rsidP="007B0EA2">
            <w:pPr>
              <w:rPr>
                <w:lang w:val="en-US"/>
              </w:rPr>
            </w:pPr>
            <w:r>
              <w:rPr>
                <w:lang w:val="en-US"/>
              </w:rPr>
              <w:t>Cablu electric АВВГнг-LS 5x10,0mm2</w:t>
            </w:r>
          </w:p>
        </w:tc>
        <w:tc>
          <w:tcPr>
            <w:tcW w:w="1134" w:type="dxa"/>
            <w:tcBorders>
              <w:top w:val="nil"/>
              <w:bottom w:val="single" w:sz="2" w:space="0" w:color="auto"/>
            </w:tcBorders>
          </w:tcPr>
          <w:p w14:paraId="3EAA0F78" w14:textId="77777777" w:rsidR="00B405BF" w:rsidRDefault="00B405BF" w:rsidP="007B0EA2">
            <w:pPr>
              <w:rPr>
                <w:lang w:val="en-US"/>
              </w:rPr>
            </w:pPr>
            <w:r>
              <w:rPr>
                <w:lang w:val="en-US"/>
              </w:rPr>
              <w:t>m</w:t>
            </w:r>
          </w:p>
        </w:tc>
        <w:tc>
          <w:tcPr>
            <w:tcW w:w="1134" w:type="dxa"/>
            <w:tcBorders>
              <w:top w:val="nil"/>
              <w:bottom w:val="single" w:sz="2" w:space="0" w:color="auto"/>
            </w:tcBorders>
          </w:tcPr>
          <w:p w14:paraId="1D203794" w14:textId="77777777" w:rsidR="00B405BF" w:rsidRDefault="00B405BF" w:rsidP="007B0EA2">
            <w:pPr>
              <w:rPr>
                <w:lang w:val="en-US"/>
              </w:rPr>
            </w:pPr>
            <w:r>
              <w:rPr>
                <w:lang w:val="en-US"/>
              </w:rPr>
              <w:t>23,0000</w:t>
            </w:r>
          </w:p>
        </w:tc>
      </w:tr>
      <w:tr w:rsidR="00B405BF" w14:paraId="34B9E3E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54DA0" w14:textId="77777777" w:rsidR="00B405BF" w:rsidRDefault="00B405BF" w:rsidP="007B0EA2">
            <w:pPr>
              <w:rPr>
                <w:lang w:val="en-US"/>
              </w:rPr>
            </w:pPr>
            <w:r>
              <w:rPr>
                <w:lang w:val="en-US"/>
              </w:rPr>
              <w:t>17</w:t>
            </w:r>
          </w:p>
        </w:tc>
        <w:tc>
          <w:tcPr>
            <w:tcW w:w="1701" w:type="dxa"/>
            <w:tcBorders>
              <w:top w:val="single" w:sz="4" w:space="0" w:color="auto"/>
              <w:bottom w:val="single" w:sz="4" w:space="0" w:color="auto"/>
            </w:tcBorders>
          </w:tcPr>
          <w:p w14:paraId="21CFE026" w14:textId="77777777" w:rsidR="00B405BF" w:rsidRDefault="00B405BF" w:rsidP="007B0EA2">
            <w:pPr>
              <w:rPr>
                <w:lang w:val="en-US"/>
              </w:rPr>
            </w:pPr>
          </w:p>
          <w:p w14:paraId="3ED6D04C" w14:textId="77777777" w:rsidR="00B405BF" w:rsidRDefault="00B405BF" w:rsidP="007B0EA2">
            <w:pPr>
              <w:rPr>
                <w:lang w:val="en-US"/>
              </w:rPr>
            </w:pPr>
          </w:p>
        </w:tc>
        <w:tc>
          <w:tcPr>
            <w:tcW w:w="5669" w:type="dxa"/>
            <w:tcBorders>
              <w:top w:val="single" w:sz="4" w:space="0" w:color="auto"/>
              <w:bottom w:val="single" w:sz="4" w:space="0" w:color="auto"/>
            </w:tcBorders>
          </w:tcPr>
          <w:p w14:paraId="5201B9D1" w14:textId="77777777" w:rsidR="00B405BF" w:rsidRDefault="00B405BF" w:rsidP="007B0EA2">
            <w:pPr>
              <w:adjustRightInd w:val="0"/>
              <w:rPr>
                <w:rFonts w:ascii="Times New Roman CYR" w:hAnsi="Times New Roman CYR" w:cs="Times New Roman CYR"/>
                <w:sz w:val="16"/>
                <w:szCs w:val="16"/>
                <w:lang w:val="en-US"/>
              </w:rPr>
            </w:pPr>
            <w:r>
              <w:rPr>
                <w:lang w:val="en-US"/>
              </w:rPr>
              <w:t>Cablu ВВГнг-LS 3x6mm2</w:t>
            </w:r>
            <w:r>
              <w:rPr>
                <w:rFonts w:ascii="Times New Roman CYR" w:hAnsi="Times New Roman CYR" w:cs="Times New Roman CYR"/>
                <w:sz w:val="16"/>
                <w:szCs w:val="16"/>
                <w:lang w:val="en-US"/>
              </w:rPr>
              <w:t xml:space="preserve"> </w:t>
            </w:r>
          </w:p>
          <w:p w14:paraId="27426856"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39A963D0"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326701B9" w14:textId="77777777" w:rsidR="00B405BF" w:rsidRDefault="00B405BF" w:rsidP="007B0EA2">
            <w:pPr>
              <w:jc w:val="center"/>
              <w:rPr>
                <w:lang w:val="en-US"/>
              </w:rPr>
            </w:pPr>
            <w:r>
              <w:rPr>
                <w:lang w:val="en-US"/>
              </w:rPr>
              <w:t>1,0000</w:t>
            </w:r>
          </w:p>
        </w:tc>
      </w:tr>
      <w:tr w:rsidR="00B405BF" w14:paraId="4822805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6922FB" w14:textId="77777777" w:rsidR="00B405BF" w:rsidRDefault="00B405BF" w:rsidP="007B0EA2">
            <w:pPr>
              <w:rPr>
                <w:lang w:val="en-US"/>
              </w:rPr>
            </w:pPr>
          </w:p>
        </w:tc>
        <w:tc>
          <w:tcPr>
            <w:tcW w:w="1701" w:type="dxa"/>
            <w:tcBorders>
              <w:top w:val="nil"/>
              <w:bottom w:val="single" w:sz="2" w:space="0" w:color="auto"/>
            </w:tcBorders>
            <w:vAlign w:val="center"/>
          </w:tcPr>
          <w:p w14:paraId="0E6FE003" w14:textId="77777777" w:rsidR="00B405BF" w:rsidRDefault="00B405BF" w:rsidP="007B0EA2">
            <w:pPr>
              <w:jc w:val="center"/>
              <w:rPr>
                <w:sz w:val="16"/>
                <w:szCs w:val="16"/>
                <w:lang w:val="en-US"/>
              </w:rPr>
            </w:pPr>
            <w:r>
              <w:rPr>
                <w:sz w:val="16"/>
                <w:szCs w:val="16"/>
                <w:lang w:val="en-US"/>
              </w:rPr>
              <w:t>3130134817404-3</w:t>
            </w:r>
          </w:p>
        </w:tc>
        <w:tc>
          <w:tcPr>
            <w:tcW w:w="5669" w:type="dxa"/>
            <w:tcBorders>
              <w:top w:val="nil"/>
              <w:bottom w:val="single" w:sz="2" w:space="0" w:color="auto"/>
            </w:tcBorders>
          </w:tcPr>
          <w:p w14:paraId="74F18AFC" w14:textId="77777777" w:rsidR="00B405BF" w:rsidRDefault="00B405BF" w:rsidP="007B0EA2">
            <w:pPr>
              <w:rPr>
                <w:lang w:val="en-US"/>
              </w:rPr>
            </w:pPr>
            <w:r>
              <w:rPr>
                <w:lang w:val="en-US"/>
              </w:rPr>
              <w:t>Cablu ВВГнг-LS 3x6mm2</w:t>
            </w:r>
          </w:p>
        </w:tc>
        <w:tc>
          <w:tcPr>
            <w:tcW w:w="1134" w:type="dxa"/>
            <w:tcBorders>
              <w:top w:val="nil"/>
              <w:bottom w:val="single" w:sz="2" w:space="0" w:color="auto"/>
            </w:tcBorders>
          </w:tcPr>
          <w:p w14:paraId="716DD2B7" w14:textId="77777777" w:rsidR="00B405BF" w:rsidRDefault="00B405BF" w:rsidP="007B0EA2">
            <w:pPr>
              <w:rPr>
                <w:lang w:val="en-US"/>
              </w:rPr>
            </w:pPr>
            <w:r>
              <w:rPr>
                <w:lang w:val="en-US"/>
              </w:rPr>
              <w:t>m</w:t>
            </w:r>
          </w:p>
        </w:tc>
        <w:tc>
          <w:tcPr>
            <w:tcW w:w="1134" w:type="dxa"/>
            <w:tcBorders>
              <w:top w:val="nil"/>
              <w:bottom w:val="single" w:sz="2" w:space="0" w:color="auto"/>
            </w:tcBorders>
          </w:tcPr>
          <w:p w14:paraId="1D39A959" w14:textId="77777777" w:rsidR="00B405BF" w:rsidRDefault="00B405BF" w:rsidP="007B0EA2">
            <w:pPr>
              <w:rPr>
                <w:lang w:val="en-US"/>
              </w:rPr>
            </w:pPr>
            <w:r>
              <w:rPr>
                <w:lang w:val="en-US"/>
              </w:rPr>
              <w:t>1,0000</w:t>
            </w:r>
          </w:p>
        </w:tc>
      </w:tr>
      <w:tr w:rsidR="00B405BF" w14:paraId="7D786C3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26E9B" w14:textId="77777777" w:rsidR="00B405BF" w:rsidRDefault="00B405BF" w:rsidP="007B0EA2">
            <w:pPr>
              <w:rPr>
                <w:lang w:val="en-US"/>
              </w:rPr>
            </w:pPr>
            <w:r>
              <w:rPr>
                <w:lang w:val="en-US"/>
              </w:rPr>
              <w:t>18</w:t>
            </w:r>
          </w:p>
        </w:tc>
        <w:tc>
          <w:tcPr>
            <w:tcW w:w="1701" w:type="dxa"/>
            <w:tcBorders>
              <w:top w:val="single" w:sz="4" w:space="0" w:color="auto"/>
              <w:bottom w:val="single" w:sz="4" w:space="0" w:color="auto"/>
            </w:tcBorders>
          </w:tcPr>
          <w:p w14:paraId="687A2AD0" w14:textId="77777777" w:rsidR="00B405BF" w:rsidRDefault="00B405BF" w:rsidP="007B0EA2">
            <w:pPr>
              <w:rPr>
                <w:lang w:val="en-US"/>
              </w:rPr>
            </w:pPr>
            <w:r>
              <w:rPr>
                <w:lang w:val="en-US"/>
              </w:rPr>
              <w:t>08-02-410-2</w:t>
            </w:r>
          </w:p>
          <w:p w14:paraId="31C96D2B" w14:textId="77777777" w:rsidR="00B405BF" w:rsidRDefault="00B405BF" w:rsidP="007B0EA2">
            <w:pPr>
              <w:rPr>
                <w:lang w:val="en-US"/>
              </w:rPr>
            </w:pPr>
          </w:p>
        </w:tc>
        <w:tc>
          <w:tcPr>
            <w:tcW w:w="5669" w:type="dxa"/>
            <w:tcBorders>
              <w:top w:val="single" w:sz="4" w:space="0" w:color="auto"/>
              <w:bottom w:val="single" w:sz="4" w:space="0" w:color="auto"/>
            </w:tcBorders>
          </w:tcPr>
          <w:p w14:paraId="176DCAEA" w14:textId="77777777" w:rsidR="00B405BF" w:rsidRDefault="00B405BF" w:rsidP="007B0EA2">
            <w:pPr>
              <w:adjustRightInd w:val="0"/>
              <w:rPr>
                <w:rFonts w:ascii="Times New Roman CYR" w:hAnsi="Times New Roman CYR" w:cs="Times New Roman CYR"/>
                <w:sz w:val="16"/>
                <w:szCs w:val="16"/>
                <w:lang w:val="en-US"/>
              </w:rPr>
            </w:pPr>
            <w:r>
              <w:rPr>
                <w:lang w:val="en-US"/>
              </w:rPr>
              <w:t>Teava din polietilena, pe suportul pardoselii, diametru pina la 50 mm</w:t>
            </w:r>
            <w:r>
              <w:rPr>
                <w:rFonts w:ascii="Times New Roman CYR" w:hAnsi="Times New Roman CYR" w:cs="Times New Roman CYR"/>
                <w:sz w:val="16"/>
                <w:szCs w:val="16"/>
                <w:lang w:val="en-US"/>
              </w:rPr>
              <w:t xml:space="preserve"> </w:t>
            </w:r>
          </w:p>
          <w:p w14:paraId="6A0E20A3"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3B06FECF" w14:textId="77777777" w:rsidR="00B405BF" w:rsidRDefault="00B405B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166A0CC4" w14:textId="77777777" w:rsidR="00B405BF" w:rsidRDefault="00B405BF" w:rsidP="007B0EA2">
            <w:pPr>
              <w:jc w:val="center"/>
              <w:rPr>
                <w:lang w:val="en-US"/>
              </w:rPr>
            </w:pPr>
            <w:r>
              <w:rPr>
                <w:lang w:val="en-US"/>
              </w:rPr>
              <w:t>0,2200</w:t>
            </w:r>
          </w:p>
        </w:tc>
      </w:tr>
      <w:tr w:rsidR="00B405BF" w14:paraId="17DD498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DBFF27" w14:textId="77777777" w:rsidR="00B405BF" w:rsidRDefault="00B405BF" w:rsidP="007B0EA2">
            <w:pPr>
              <w:rPr>
                <w:lang w:val="en-US"/>
              </w:rPr>
            </w:pPr>
          </w:p>
        </w:tc>
        <w:tc>
          <w:tcPr>
            <w:tcW w:w="1701" w:type="dxa"/>
            <w:tcBorders>
              <w:top w:val="nil"/>
              <w:bottom w:val="single" w:sz="2" w:space="0" w:color="auto"/>
            </w:tcBorders>
            <w:vAlign w:val="center"/>
          </w:tcPr>
          <w:p w14:paraId="05D8432E"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5495DE2D"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14795378" w14:textId="77777777" w:rsidR="00B405BF" w:rsidRDefault="00B405BF" w:rsidP="007B0EA2">
            <w:pPr>
              <w:rPr>
                <w:lang w:val="en-US"/>
              </w:rPr>
            </w:pPr>
            <w:r>
              <w:rPr>
                <w:lang w:val="en-US"/>
              </w:rPr>
              <w:t>h-om</w:t>
            </w:r>
          </w:p>
        </w:tc>
        <w:tc>
          <w:tcPr>
            <w:tcW w:w="1134" w:type="dxa"/>
            <w:tcBorders>
              <w:top w:val="nil"/>
              <w:bottom w:val="single" w:sz="2" w:space="0" w:color="auto"/>
            </w:tcBorders>
          </w:tcPr>
          <w:p w14:paraId="0D83E462" w14:textId="77777777" w:rsidR="00B405BF" w:rsidRDefault="00B405BF" w:rsidP="007B0EA2">
            <w:pPr>
              <w:rPr>
                <w:lang w:val="en-US"/>
              </w:rPr>
            </w:pPr>
            <w:r>
              <w:rPr>
                <w:lang w:val="en-US"/>
              </w:rPr>
              <w:t>4,2020</w:t>
            </w:r>
          </w:p>
        </w:tc>
      </w:tr>
      <w:tr w:rsidR="00B405BF" w14:paraId="10824F3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59EC20" w14:textId="77777777" w:rsidR="00B405BF" w:rsidRDefault="00B405BF" w:rsidP="007B0EA2">
            <w:pPr>
              <w:rPr>
                <w:lang w:val="en-US"/>
              </w:rPr>
            </w:pPr>
          </w:p>
        </w:tc>
        <w:tc>
          <w:tcPr>
            <w:tcW w:w="1701" w:type="dxa"/>
            <w:tcBorders>
              <w:top w:val="nil"/>
              <w:bottom w:val="single" w:sz="2" w:space="0" w:color="auto"/>
            </w:tcBorders>
            <w:vAlign w:val="center"/>
          </w:tcPr>
          <w:p w14:paraId="57C450AE" w14:textId="77777777" w:rsidR="00B405BF" w:rsidRDefault="00B405B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215800E0" w14:textId="77777777" w:rsidR="00B405BF" w:rsidRDefault="00B405BF" w:rsidP="007B0EA2">
            <w:pPr>
              <w:rPr>
                <w:lang w:val="en-US"/>
              </w:rPr>
            </w:pPr>
            <w:r>
              <w:rPr>
                <w:lang w:val="en-US"/>
              </w:rPr>
              <w:t>Cartus pentru impuscat</w:t>
            </w:r>
          </w:p>
        </w:tc>
        <w:tc>
          <w:tcPr>
            <w:tcW w:w="1134" w:type="dxa"/>
            <w:tcBorders>
              <w:top w:val="nil"/>
              <w:bottom w:val="single" w:sz="2" w:space="0" w:color="auto"/>
            </w:tcBorders>
          </w:tcPr>
          <w:p w14:paraId="482646CC"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7F76ED80" w14:textId="77777777" w:rsidR="00B405BF" w:rsidRDefault="00B405BF" w:rsidP="007B0EA2">
            <w:pPr>
              <w:rPr>
                <w:lang w:val="en-US"/>
              </w:rPr>
            </w:pPr>
            <w:r>
              <w:rPr>
                <w:lang w:val="en-US"/>
              </w:rPr>
              <w:t>2,6840</w:t>
            </w:r>
          </w:p>
        </w:tc>
      </w:tr>
      <w:tr w:rsidR="00B405BF" w14:paraId="366C3B9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250934" w14:textId="77777777" w:rsidR="00B405BF" w:rsidRDefault="00B405BF" w:rsidP="007B0EA2">
            <w:pPr>
              <w:rPr>
                <w:lang w:val="en-US"/>
              </w:rPr>
            </w:pPr>
          </w:p>
        </w:tc>
        <w:tc>
          <w:tcPr>
            <w:tcW w:w="1701" w:type="dxa"/>
            <w:tcBorders>
              <w:top w:val="nil"/>
              <w:bottom w:val="single" w:sz="2" w:space="0" w:color="auto"/>
            </w:tcBorders>
            <w:vAlign w:val="center"/>
          </w:tcPr>
          <w:p w14:paraId="11DEFA24" w14:textId="77777777" w:rsidR="00B405BF" w:rsidRDefault="00B405B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322F006F" w14:textId="77777777" w:rsidR="00B405BF" w:rsidRDefault="00B405BF" w:rsidP="007B0EA2">
            <w:pPr>
              <w:rPr>
                <w:lang w:val="en-US"/>
              </w:rPr>
            </w:pPr>
            <w:r>
              <w:rPr>
                <w:lang w:val="en-US"/>
              </w:rPr>
              <w:t>Dibluri pentru conexiune</w:t>
            </w:r>
          </w:p>
        </w:tc>
        <w:tc>
          <w:tcPr>
            <w:tcW w:w="1134" w:type="dxa"/>
            <w:tcBorders>
              <w:top w:val="nil"/>
              <w:bottom w:val="single" w:sz="2" w:space="0" w:color="auto"/>
            </w:tcBorders>
          </w:tcPr>
          <w:p w14:paraId="5030757E"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6E185470" w14:textId="77777777" w:rsidR="00B405BF" w:rsidRDefault="00B405BF" w:rsidP="007B0EA2">
            <w:pPr>
              <w:rPr>
                <w:lang w:val="en-US"/>
              </w:rPr>
            </w:pPr>
            <w:r>
              <w:rPr>
                <w:lang w:val="en-US"/>
              </w:rPr>
              <w:t>2,6840</w:t>
            </w:r>
          </w:p>
        </w:tc>
      </w:tr>
      <w:tr w:rsidR="00B405BF" w14:paraId="1433073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36965F" w14:textId="77777777" w:rsidR="00B405BF" w:rsidRDefault="00B405BF" w:rsidP="007B0EA2">
            <w:pPr>
              <w:rPr>
                <w:lang w:val="en-US"/>
              </w:rPr>
            </w:pPr>
          </w:p>
        </w:tc>
        <w:tc>
          <w:tcPr>
            <w:tcW w:w="1701" w:type="dxa"/>
            <w:tcBorders>
              <w:top w:val="nil"/>
              <w:bottom w:val="single" w:sz="2" w:space="0" w:color="auto"/>
            </w:tcBorders>
            <w:vAlign w:val="center"/>
          </w:tcPr>
          <w:p w14:paraId="5633B325" w14:textId="77777777" w:rsidR="00B405BF" w:rsidRDefault="00B405BF" w:rsidP="007B0EA2">
            <w:pPr>
              <w:jc w:val="center"/>
              <w:rPr>
                <w:sz w:val="16"/>
                <w:szCs w:val="16"/>
                <w:lang w:val="en-US"/>
              </w:rPr>
            </w:pPr>
            <w:r>
              <w:rPr>
                <w:sz w:val="16"/>
                <w:szCs w:val="16"/>
                <w:lang w:val="en-US"/>
              </w:rPr>
              <w:t>4029050</w:t>
            </w:r>
          </w:p>
        </w:tc>
        <w:tc>
          <w:tcPr>
            <w:tcW w:w="5669" w:type="dxa"/>
            <w:tcBorders>
              <w:top w:val="nil"/>
              <w:bottom w:val="single" w:sz="2" w:space="0" w:color="auto"/>
            </w:tcBorders>
          </w:tcPr>
          <w:p w14:paraId="186C7D5E" w14:textId="77777777" w:rsidR="00B405BF" w:rsidRDefault="00B405BF" w:rsidP="007B0EA2">
            <w:pPr>
              <w:rPr>
                <w:lang w:val="en-US"/>
              </w:rPr>
            </w:pPr>
            <w:r>
              <w:rPr>
                <w:lang w:val="en-US"/>
              </w:rPr>
              <w:t>Mortar de ciment</w:t>
            </w:r>
          </w:p>
        </w:tc>
        <w:tc>
          <w:tcPr>
            <w:tcW w:w="1134" w:type="dxa"/>
            <w:tcBorders>
              <w:top w:val="nil"/>
              <w:bottom w:val="single" w:sz="2" w:space="0" w:color="auto"/>
            </w:tcBorders>
          </w:tcPr>
          <w:p w14:paraId="15123A58" w14:textId="77777777" w:rsidR="00B405BF" w:rsidRDefault="00B405BF" w:rsidP="007B0EA2">
            <w:pPr>
              <w:rPr>
                <w:lang w:val="en-US"/>
              </w:rPr>
            </w:pPr>
            <w:r>
              <w:rPr>
                <w:lang w:val="en-US"/>
              </w:rPr>
              <w:t>m3</w:t>
            </w:r>
          </w:p>
        </w:tc>
        <w:tc>
          <w:tcPr>
            <w:tcW w:w="1134" w:type="dxa"/>
            <w:tcBorders>
              <w:top w:val="nil"/>
              <w:bottom w:val="single" w:sz="2" w:space="0" w:color="auto"/>
            </w:tcBorders>
          </w:tcPr>
          <w:p w14:paraId="77550879" w14:textId="77777777" w:rsidR="00B405BF" w:rsidRDefault="00B405BF" w:rsidP="007B0EA2">
            <w:pPr>
              <w:rPr>
                <w:lang w:val="en-US"/>
              </w:rPr>
            </w:pPr>
            <w:r>
              <w:rPr>
                <w:lang w:val="en-US"/>
              </w:rPr>
              <w:t>0,0046</w:t>
            </w:r>
          </w:p>
        </w:tc>
      </w:tr>
      <w:tr w:rsidR="00B405BF" w14:paraId="3E7A7A1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A97D9D" w14:textId="77777777" w:rsidR="00B405BF" w:rsidRDefault="00B405BF" w:rsidP="007B0EA2">
            <w:pPr>
              <w:rPr>
                <w:lang w:val="en-US"/>
              </w:rPr>
            </w:pPr>
          </w:p>
        </w:tc>
        <w:tc>
          <w:tcPr>
            <w:tcW w:w="1701" w:type="dxa"/>
            <w:tcBorders>
              <w:top w:val="nil"/>
              <w:bottom w:val="single" w:sz="2" w:space="0" w:color="auto"/>
            </w:tcBorders>
            <w:vAlign w:val="center"/>
          </w:tcPr>
          <w:p w14:paraId="7544AA54" w14:textId="77777777" w:rsidR="00B405BF" w:rsidRDefault="00B405BF" w:rsidP="007B0EA2">
            <w:pPr>
              <w:jc w:val="center"/>
              <w:rPr>
                <w:sz w:val="16"/>
                <w:szCs w:val="16"/>
                <w:lang w:val="en-US"/>
              </w:rPr>
            </w:pPr>
            <w:r>
              <w:rPr>
                <w:sz w:val="16"/>
                <w:szCs w:val="16"/>
                <w:lang w:val="en-US"/>
              </w:rPr>
              <w:t>5009030</w:t>
            </w:r>
          </w:p>
        </w:tc>
        <w:tc>
          <w:tcPr>
            <w:tcW w:w="5669" w:type="dxa"/>
            <w:tcBorders>
              <w:top w:val="nil"/>
              <w:bottom w:val="single" w:sz="2" w:space="0" w:color="auto"/>
            </w:tcBorders>
          </w:tcPr>
          <w:p w14:paraId="66473E7E" w14:textId="77777777" w:rsidR="00B405BF" w:rsidRDefault="00B405BF" w:rsidP="007B0EA2">
            <w:pPr>
              <w:rPr>
                <w:lang w:val="en-US"/>
              </w:rPr>
            </w:pPr>
            <w:r>
              <w:rPr>
                <w:lang w:val="en-US"/>
              </w:rPr>
              <w:t>Flanse</w:t>
            </w:r>
          </w:p>
        </w:tc>
        <w:tc>
          <w:tcPr>
            <w:tcW w:w="1134" w:type="dxa"/>
            <w:tcBorders>
              <w:top w:val="nil"/>
              <w:bottom w:val="single" w:sz="2" w:space="0" w:color="auto"/>
            </w:tcBorders>
          </w:tcPr>
          <w:p w14:paraId="563549DB"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555F277B" w14:textId="77777777" w:rsidR="00B405BF" w:rsidRDefault="00B405BF" w:rsidP="007B0EA2">
            <w:pPr>
              <w:rPr>
                <w:lang w:val="en-US"/>
              </w:rPr>
            </w:pPr>
            <w:r>
              <w:rPr>
                <w:lang w:val="en-US"/>
              </w:rPr>
              <w:t>0,2200</w:t>
            </w:r>
          </w:p>
        </w:tc>
      </w:tr>
      <w:tr w:rsidR="00B405BF" w14:paraId="6624069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ABA1F8" w14:textId="77777777" w:rsidR="00B405BF" w:rsidRDefault="00B405BF" w:rsidP="007B0EA2">
            <w:pPr>
              <w:rPr>
                <w:lang w:val="en-US"/>
              </w:rPr>
            </w:pPr>
          </w:p>
        </w:tc>
        <w:tc>
          <w:tcPr>
            <w:tcW w:w="1701" w:type="dxa"/>
            <w:tcBorders>
              <w:top w:val="nil"/>
              <w:bottom w:val="single" w:sz="2" w:space="0" w:color="auto"/>
            </w:tcBorders>
            <w:vAlign w:val="center"/>
          </w:tcPr>
          <w:p w14:paraId="02719578" w14:textId="77777777" w:rsidR="00B405BF" w:rsidRDefault="00B405BF" w:rsidP="007B0EA2">
            <w:pPr>
              <w:jc w:val="center"/>
              <w:rPr>
                <w:sz w:val="16"/>
                <w:szCs w:val="16"/>
                <w:lang w:val="en-US"/>
              </w:rPr>
            </w:pPr>
            <w:r>
              <w:rPr>
                <w:sz w:val="16"/>
                <w:szCs w:val="16"/>
                <w:lang w:val="en-US"/>
              </w:rPr>
              <w:t>5009061</w:t>
            </w:r>
          </w:p>
        </w:tc>
        <w:tc>
          <w:tcPr>
            <w:tcW w:w="5669" w:type="dxa"/>
            <w:tcBorders>
              <w:top w:val="nil"/>
              <w:bottom w:val="single" w:sz="2" w:space="0" w:color="auto"/>
            </w:tcBorders>
          </w:tcPr>
          <w:p w14:paraId="5A7FBF22" w14:textId="77777777" w:rsidR="00B405BF" w:rsidRDefault="00B405BF" w:rsidP="007B0EA2">
            <w:pPr>
              <w:rPr>
                <w:lang w:val="en-US"/>
              </w:rPr>
            </w:pPr>
            <w:r>
              <w:rPr>
                <w:lang w:val="en-US"/>
              </w:rPr>
              <w:t>Fisa de izolatie</w:t>
            </w:r>
          </w:p>
        </w:tc>
        <w:tc>
          <w:tcPr>
            <w:tcW w:w="1134" w:type="dxa"/>
            <w:tcBorders>
              <w:top w:val="nil"/>
              <w:bottom w:val="single" w:sz="2" w:space="0" w:color="auto"/>
            </w:tcBorders>
          </w:tcPr>
          <w:p w14:paraId="71D47170" w14:textId="77777777" w:rsidR="00B405BF" w:rsidRDefault="00B405BF" w:rsidP="007B0EA2">
            <w:pPr>
              <w:rPr>
                <w:lang w:val="en-US"/>
              </w:rPr>
            </w:pPr>
            <w:r>
              <w:rPr>
                <w:lang w:val="en-US"/>
              </w:rPr>
              <w:t>buc</w:t>
            </w:r>
          </w:p>
        </w:tc>
        <w:tc>
          <w:tcPr>
            <w:tcW w:w="1134" w:type="dxa"/>
            <w:tcBorders>
              <w:top w:val="nil"/>
              <w:bottom w:val="single" w:sz="2" w:space="0" w:color="auto"/>
            </w:tcBorders>
          </w:tcPr>
          <w:p w14:paraId="7E10D0B7" w14:textId="77777777" w:rsidR="00B405BF" w:rsidRDefault="00B405BF" w:rsidP="007B0EA2">
            <w:pPr>
              <w:rPr>
                <w:lang w:val="en-US"/>
              </w:rPr>
            </w:pPr>
            <w:r>
              <w:rPr>
                <w:lang w:val="en-US"/>
              </w:rPr>
              <w:t>7,0400</w:t>
            </w:r>
          </w:p>
        </w:tc>
      </w:tr>
      <w:tr w:rsidR="00B405BF" w14:paraId="5CA93CA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1D0641" w14:textId="77777777" w:rsidR="00B405BF" w:rsidRDefault="00B405BF" w:rsidP="007B0EA2">
            <w:pPr>
              <w:rPr>
                <w:lang w:val="en-US"/>
              </w:rPr>
            </w:pPr>
          </w:p>
        </w:tc>
        <w:tc>
          <w:tcPr>
            <w:tcW w:w="1701" w:type="dxa"/>
            <w:tcBorders>
              <w:top w:val="nil"/>
              <w:bottom w:val="single" w:sz="2" w:space="0" w:color="auto"/>
            </w:tcBorders>
            <w:vAlign w:val="center"/>
          </w:tcPr>
          <w:p w14:paraId="67859EB6" w14:textId="77777777" w:rsidR="00B405BF" w:rsidRDefault="00B405BF" w:rsidP="007B0EA2">
            <w:pPr>
              <w:jc w:val="center"/>
              <w:rPr>
                <w:sz w:val="16"/>
                <w:szCs w:val="16"/>
                <w:lang w:val="en-US"/>
              </w:rPr>
            </w:pPr>
            <w:r>
              <w:rPr>
                <w:sz w:val="16"/>
                <w:szCs w:val="16"/>
                <w:lang w:val="en-US"/>
              </w:rPr>
              <w:t>5009090</w:t>
            </w:r>
          </w:p>
        </w:tc>
        <w:tc>
          <w:tcPr>
            <w:tcW w:w="5669" w:type="dxa"/>
            <w:tcBorders>
              <w:top w:val="nil"/>
              <w:bottom w:val="single" w:sz="2" w:space="0" w:color="auto"/>
            </w:tcBorders>
          </w:tcPr>
          <w:p w14:paraId="0C26A7AD" w14:textId="77777777" w:rsidR="00B405BF" w:rsidRDefault="00B405BF" w:rsidP="007B0EA2">
            <w:pPr>
              <w:rPr>
                <w:lang w:val="en-US"/>
              </w:rPr>
            </w:pPr>
            <w:r>
              <w:rPr>
                <w:lang w:val="en-US"/>
              </w:rPr>
              <w:t>Profil de montaj</w:t>
            </w:r>
          </w:p>
        </w:tc>
        <w:tc>
          <w:tcPr>
            <w:tcW w:w="1134" w:type="dxa"/>
            <w:tcBorders>
              <w:top w:val="nil"/>
              <w:bottom w:val="single" w:sz="2" w:space="0" w:color="auto"/>
            </w:tcBorders>
          </w:tcPr>
          <w:p w14:paraId="41FB5F7B" w14:textId="77777777" w:rsidR="00B405BF" w:rsidRDefault="00B405BF" w:rsidP="007B0EA2">
            <w:pPr>
              <w:rPr>
                <w:lang w:val="en-US"/>
              </w:rPr>
            </w:pPr>
            <w:r>
              <w:rPr>
                <w:lang w:val="en-US"/>
              </w:rPr>
              <w:t>buc</w:t>
            </w:r>
          </w:p>
        </w:tc>
        <w:tc>
          <w:tcPr>
            <w:tcW w:w="1134" w:type="dxa"/>
            <w:tcBorders>
              <w:top w:val="nil"/>
              <w:bottom w:val="single" w:sz="2" w:space="0" w:color="auto"/>
            </w:tcBorders>
          </w:tcPr>
          <w:p w14:paraId="638ABE09" w14:textId="77777777" w:rsidR="00B405BF" w:rsidRDefault="00B405BF" w:rsidP="007B0EA2">
            <w:pPr>
              <w:rPr>
                <w:lang w:val="en-US"/>
              </w:rPr>
            </w:pPr>
            <w:r>
              <w:rPr>
                <w:lang w:val="en-US"/>
              </w:rPr>
              <w:t>0,1100</w:t>
            </w:r>
          </w:p>
        </w:tc>
      </w:tr>
      <w:tr w:rsidR="00B405BF" w14:paraId="39620D2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87D2C3" w14:textId="77777777" w:rsidR="00B405BF" w:rsidRDefault="00B405BF" w:rsidP="007B0EA2">
            <w:pPr>
              <w:rPr>
                <w:lang w:val="en-US"/>
              </w:rPr>
            </w:pPr>
          </w:p>
        </w:tc>
        <w:tc>
          <w:tcPr>
            <w:tcW w:w="1701" w:type="dxa"/>
            <w:tcBorders>
              <w:top w:val="nil"/>
              <w:bottom w:val="single" w:sz="2" w:space="0" w:color="auto"/>
            </w:tcBorders>
            <w:vAlign w:val="center"/>
          </w:tcPr>
          <w:p w14:paraId="6CAD80B8" w14:textId="77777777" w:rsidR="00B405BF" w:rsidRDefault="00B405BF" w:rsidP="007B0EA2">
            <w:pPr>
              <w:jc w:val="center"/>
              <w:rPr>
                <w:sz w:val="16"/>
                <w:szCs w:val="16"/>
                <w:lang w:val="en-US"/>
              </w:rPr>
            </w:pPr>
            <w:r>
              <w:rPr>
                <w:sz w:val="16"/>
                <w:szCs w:val="16"/>
                <w:lang w:val="en-US"/>
              </w:rPr>
              <w:t>5309001</w:t>
            </w:r>
          </w:p>
        </w:tc>
        <w:tc>
          <w:tcPr>
            <w:tcW w:w="5669" w:type="dxa"/>
            <w:tcBorders>
              <w:top w:val="nil"/>
              <w:bottom w:val="single" w:sz="2" w:space="0" w:color="auto"/>
            </w:tcBorders>
          </w:tcPr>
          <w:p w14:paraId="572FF2AD" w14:textId="77777777" w:rsidR="00B405BF" w:rsidRDefault="00B405BF" w:rsidP="007B0EA2">
            <w:pPr>
              <w:rPr>
                <w:lang w:val="en-US"/>
              </w:rPr>
            </w:pPr>
            <w:r>
              <w:rPr>
                <w:lang w:val="en-US"/>
              </w:rPr>
              <w:t>Tevi de polietilena</w:t>
            </w:r>
          </w:p>
        </w:tc>
        <w:tc>
          <w:tcPr>
            <w:tcW w:w="1134" w:type="dxa"/>
            <w:tcBorders>
              <w:top w:val="nil"/>
              <w:bottom w:val="single" w:sz="2" w:space="0" w:color="auto"/>
            </w:tcBorders>
          </w:tcPr>
          <w:p w14:paraId="657DBCF9" w14:textId="77777777" w:rsidR="00B405BF" w:rsidRDefault="00B405BF" w:rsidP="007B0EA2">
            <w:pPr>
              <w:rPr>
                <w:lang w:val="en-US"/>
              </w:rPr>
            </w:pPr>
            <w:r>
              <w:rPr>
                <w:lang w:val="en-US"/>
              </w:rPr>
              <w:t>m</w:t>
            </w:r>
          </w:p>
        </w:tc>
        <w:tc>
          <w:tcPr>
            <w:tcW w:w="1134" w:type="dxa"/>
            <w:tcBorders>
              <w:top w:val="nil"/>
              <w:bottom w:val="single" w:sz="2" w:space="0" w:color="auto"/>
            </w:tcBorders>
          </w:tcPr>
          <w:p w14:paraId="23C78C67" w14:textId="77777777" w:rsidR="00B405BF" w:rsidRDefault="00B405BF" w:rsidP="007B0EA2">
            <w:pPr>
              <w:rPr>
                <w:lang w:val="en-US"/>
              </w:rPr>
            </w:pPr>
            <w:r>
              <w:rPr>
                <w:lang w:val="en-US"/>
              </w:rPr>
              <w:t>0,0660</w:t>
            </w:r>
          </w:p>
        </w:tc>
      </w:tr>
      <w:tr w:rsidR="00B405BF" w14:paraId="0FF3E33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9E904C" w14:textId="77777777" w:rsidR="00B405BF" w:rsidRDefault="00B405BF" w:rsidP="007B0EA2">
            <w:pPr>
              <w:rPr>
                <w:lang w:val="en-US"/>
              </w:rPr>
            </w:pPr>
          </w:p>
        </w:tc>
        <w:tc>
          <w:tcPr>
            <w:tcW w:w="1701" w:type="dxa"/>
            <w:tcBorders>
              <w:top w:val="nil"/>
              <w:bottom w:val="single" w:sz="2" w:space="0" w:color="auto"/>
            </w:tcBorders>
            <w:vAlign w:val="center"/>
          </w:tcPr>
          <w:p w14:paraId="3B1256E7"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499CA499" w14:textId="77777777" w:rsidR="00B405BF" w:rsidRPr="006624FE" w:rsidRDefault="00B405B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19636E3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16888F73" w14:textId="77777777" w:rsidR="00B405BF" w:rsidRDefault="00B405BF" w:rsidP="007B0EA2">
            <w:pPr>
              <w:rPr>
                <w:lang w:val="en-US"/>
              </w:rPr>
            </w:pPr>
            <w:r>
              <w:rPr>
                <w:lang w:val="en-US"/>
              </w:rPr>
              <w:t>0,0308</w:t>
            </w:r>
          </w:p>
        </w:tc>
      </w:tr>
      <w:tr w:rsidR="00B405BF" w14:paraId="7A4BB29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61079B" w14:textId="77777777" w:rsidR="00B405BF" w:rsidRDefault="00B405BF" w:rsidP="007B0EA2">
            <w:pPr>
              <w:rPr>
                <w:lang w:val="en-US"/>
              </w:rPr>
            </w:pPr>
          </w:p>
        </w:tc>
        <w:tc>
          <w:tcPr>
            <w:tcW w:w="1701" w:type="dxa"/>
            <w:tcBorders>
              <w:top w:val="nil"/>
              <w:bottom w:val="single" w:sz="2" w:space="0" w:color="auto"/>
            </w:tcBorders>
            <w:vAlign w:val="center"/>
          </w:tcPr>
          <w:p w14:paraId="176D8F7E" w14:textId="77777777" w:rsidR="00B405BF" w:rsidRDefault="00B405BF" w:rsidP="007B0EA2">
            <w:pPr>
              <w:jc w:val="center"/>
              <w:rPr>
                <w:sz w:val="16"/>
                <w:szCs w:val="16"/>
                <w:lang w:val="en-US"/>
              </w:rPr>
            </w:pPr>
            <w:r>
              <w:rPr>
                <w:sz w:val="16"/>
                <w:szCs w:val="16"/>
                <w:lang w:val="en-US"/>
              </w:rPr>
              <w:t>331451</w:t>
            </w:r>
          </w:p>
        </w:tc>
        <w:tc>
          <w:tcPr>
            <w:tcW w:w="5669" w:type="dxa"/>
            <w:tcBorders>
              <w:top w:val="nil"/>
              <w:bottom w:val="single" w:sz="2" w:space="0" w:color="auto"/>
            </w:tcBorders>
          </w:tcPr>
          <w:p w14:paraId="61268181" w14:textId="77777777" w:rsidR="00B405BF" w:rsidRDefault="00B405BF" w:rsidP="007B0EA2">
            <w:pPr>
              <w:rPr>
                <w:lang w:val="en-US"/>
              </w:rPr>
            </w:pPr>
            <w:r>
              <w:rPr>
                <w:lang w:val="en-US"/>
              </w:rPr>
              <w:t>Perforatoare electrice</w:t>
            </w:r>
          </w:p>
        </w:tc>
        <w:tc>
          <w:tcPr>
            <w:tcW w:w="1134" w:type="dxa"/>
            <w:tcBorders>
              <w:top w:val="nil"/>
              <w:bottom w:val="single" w:sz="2" w:space="0" w:color="auto"/>
            </w:tcBorders>
          </w:tcPr>
          <w:p w14:paraId="1D431C90"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2AB8CF7" w14:textId="77777777" w:rsidR="00B405BF" w:rsidRDefault="00B405BF" w:rsidP="007B0EA2">
            <w:pPr>
              <w:rPr>
                <w:lang w:val="en-US"/>
              </w:rPr>
            </w:pPr>
            <w:r>
              <w:rPr>
                <w:lang w:val="en-US"/>
              </w:rPr>
              <w:t>0,2288</w:t>
            </w:r>
          </w:p>
        </w:tc>
      </w:tr>
      <w:tr w:rsidR="00B405BF" w14:paraId="36AD5C7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0F93BD" w14:textId="77777777" w:rsidR="00B405BF" w:rsidRDefault="00B405BF" w:rsidP="007B0EA2">
            <w:pPr>
              <w:rPr>
                <w:lang w:val="en-US"/>
              </w:rPr>
            </w:pPr>
          </w:p>
        </w:tc>
        <w:tc>
          <w:tcPr>
            <w:tcW w:w="1701" w:type="dxa"/>
            <w:tcBorders>
              <w:top w:val="nil"/>
              <w:bottom w:val="single" w:sz="2" w:space="0" w:color="auto"/>
            </w:tcBorders>
            <w:vAlign w:val="center"/>
          </w:tcPr>
          <w:p w14:paraId="01A392C1"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B41A876" w14:textId="77777777" w:rsidR="00B405BF" w:rsidRPr="006624FE" w:rsidRDefault="00B405BF" w:rsidP="007B0EA2">
            <w:pPr>
              <w:rPr>
                <w:lang w:val="fr-FR"/>
              </w:rPr>
            </w:pPr>
            <w:r w:rsidRPr="006624FE">
              <w:rPr>
                <w:lang w:val="fr-FR"/>
              </w:rPr>
              <w:t>Automobile cu bord, tonaj pina la 8 t</w:t>
            </w:r>
          </w:p>
        </w:tc>
        <w:tc>
          <w:tcPr>
            <w:tcW w:w="1134" w:type="dxa"/>
            <w:tcBorders>
              <w:top w:val="nil"/>
              <w:bottom w:val="single" w:sz="2" w:space="0" w:color="auto"/>
            </w:tcBorders>
          </w:tcPr>
          <w:p w14:paraId="20E8B978" w14:textId="77777777" w:rsidR="00B405BF" w:rsidRDefault="00B405BF" w:rsidP="007B0EA2">
            <w:pPr>
              <w:rPr>
                <w:lang w:val="en-US"/>
              </w:rPr>
            </w:pPr>
            <w:r>
              <w:rPr>
                <w:lang w:val="en-US"/>
              </w:rPr>
              <w:t>h-ut</w:t>
            </w:r>
          </w:p>
        </w:tc>
        <w:tc>
          <w:tcPr>
            <w:tcW w:w="1134" w:type="dxa"/>
            <w:tcBorders>
              <w:top w:val="nil"/>
              <w:bottom w:val="single" w:sz="2" w:space="0" w:color="auto"/>
            </w:tcBorders>
          </w:tcPr>
          <w:p w14:paraId="1B2006B0" w14:textId="77777777" w:rsidR="00B405BF" w:rsidRDefault="00B405BF" w:rsidP="007B0EA2">
            <w:pPr>
              <w:rPr>
                <w:lang w:val="en-US"/>
              </w:rPr>
            </w:pPr>
            <w:r>
              <w:rPr>
                <w:lang w:val="en-US"/>
              </w:rPr>
              <w:t>0,0308</w:t>
            </w:r>
          </w:p>
        </w:tc>
      </w:tr>
      <w:tr w:rsidR="00B405BF" w14:paraId="6F0C651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C1027E" w14:textId="77777777" w:rsidR="00B405BF" w:rsidRDefault="00B405BF" w:rsidP="007B0EA2">
            <w:pPr>
              <w:rPr>
                <w:lang w:val="en-US"/>
              </w:rPr>
            </w:pPr>
            <w:r>
              <w:rPr>
                <w:lang w:val="en-US"/>
              </w:rPr>
              <w:t>19</w:t>
            </w:r>
          </w:p>
        </w:tc>
        <w:tc>
          <w:tcPr>
            <w:tcW w:w="1701" w:type="dxa"/>
            <w:tcBorders>
              <w:top w:val="single" w:sz="4" w:space="0" w:color="auto"/>
              <w:bottom w:val="single" w:sz="4" w:space="0" w:color="auto"/>
            </w:tcBorders>
          </w:tcPr>
          <w:p w14:paraId="0E897DA2" w14:textId="77777777" w:rsidR="00B405BF" w:rsidRDefault="00B405BF" w:rsidP="007B0EA2">
            <w:pPr>
              <w:rPr>
                <w:lang w:val="en-US"/>
              </w:rPr>
            </w:pPr>
          </w:p>
          <w:p w14:paraId="4BA56BDE" w14:textId="77777777" w:rsidR="00B405BF" w:rsidRDefault="00B405BF" w:rsidP="007B0EA2">
            <w:pPr>
              <w:rPr>
                <w:lang w:val="en-US"/>
              </w:rPr>
            </w:pPr>
          </w:p>
        </w:tc>
        <w:tc>
          <w:tcPr>
            <w:tcW w:w="5669" w:type="dxa"/>
            <w:tcBorders>
              <w:top w:val="single" w:sz="4" w:space="0" w:color="auto"/>
              <w:bottom w:val="single" w:sz="4" w:space="0" w:color="auto"/>
            </w:tcBorders>
          </w:tcPr>
          <w:p w14:paraId="24281072" w14:textId="77777777" w:rsidR="00B405BF" w:rsidRDefault="00B405BF" w:rsidP="007B0EA2">
            <w:pPr>
              <w:adjustRightInd w:val="0"/>
              <w:rPr>
                <w:rFonts w:ascii="Times New Roman CYR" w:hAnsi="Times New Roman CYR" w:cs="Times New Roman CYR"/>
                <w:sz w:val="16"/>
                <w:szCs w:val="16"/>
                <w:lang w:val="en-US"/>
              </w:rPr>
            </w:pPr>
            <w:r>
              <w:rPr>
                <w:lang w:val="en-US"/>
              </w:rPr>
              <w:t>Teava PE d-32mm</w:t>
            </w:r>
            <w:r>
              <w:rPr>
                <w:rFonts w:ascii="Times New Roman CYR" w:hAnsi="Times New Roman CYR" w:cs="Times New Roman CYR"/>
                <w:sz w:val="16"/>
                <w:szCs w:val="16"/>
                <w:lang w:val="en-US"/>
              </w:rPr>
              <w:t xml:space="preserve"> </w:t>
            </w:r>
          </w:p>
          <w:p w14:paraId="300BB55D"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4C39835B"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55711A57" w14:textId="77777777" w:rsidR="00B405BF" w:rsidRDefault="00B405BF" w:rsidP="007B0EA2">
            <w:pPr>
              <w:jc w:val="center"/>
              <w:rPr>
                <w:lang w:val="en-US"/>
              </w:rPr>
            </w:pPr>
            <w:r>
              <w:rPr>
                <w:lang w:val="en-US"/>
              </w:rPr>
              <w:t>22,0000</w:t>
            </w:r>
          </w:p>
        </w:tc>
      </w:tr>
      <w:tr w:rsidR="00B405BF" w14:paraId="483FB80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8F8D0E" w14:textId="77777777" w:rsidR="00B405BF" w:rsidRDefault="00B405BF" w:rsidP="007B0EA2">
            <w:pPr>
              <w:rPr>
                <w:lang w:val="en-US"/>
              </w:rPr>
            </w:pPr>
          </w:p>
        </w:tc>
        <w:tc>
          <w:tcPr>
            <w:tcW w:w="1701" w:type="dxa"/>
            <w:tcBorders>
              <w:top w:val="nil"/>
              <w:bottom w:val="single" w:sz="2" w:space="0" w:color="auto"/>
            </w:tcBorders>
            <w:vAlign w:val="center"/>
          </w:tcPr>
          <w:p w14:paraId="2323409B" w14:textId="77777777" w:rsidR="00B405BF" w:rsidRDefault="00B405BF" w:rsidP="007B0EA2">
            <w:pPr>
              <w:jc w:val="center"/>
              <w:rPr>
                <w:sz w:val="16"/>
                <w:szCs w:val="16"/>
                <w:lang w:val="en-US"/>
              </w:rPr>
            </w:pPr>
            <w:r>
              <w:rPr>
                <w:sz w:val="16"/>
                <w:szCs w:val="16"/>
                <w:lang w:val="en-US"/>
              </w:rPr>
              <w:t>3130134817405-1</w:t>
            </w:r>
          </w:p>
        </w:tc>
        <w:tc>
          <w:tcPr>
            <w:tcW w:w="5669" w:type="dxa"/>
            <w:tcBorders>
              <w:top w:val="nil"/>
              <w:bottom w:val="single" w:sz="2" w:space="0" w:color="auto"/>
            </w:tcBorders>
          </w:tcPr>
          <w:p w14:paraId="1A725114" w14:textId="77777777" w:rsidR="00B405BF" w:rsidRDefault="00B405BF" w:rsidP="007B0EA2">
            <w:pPr>
              <w:rPr>
                <w:lang w:val="en-US"/>
              </w:rPr>
            </w:pPr>
            <w:r>
              <w:rPr>
                <w:lang w:val="en-US"/>
              </w:rPr>
              <w:t>Teava PE d-32mm</w:t>
            </w:r>
          </w:p>
        </w:tc>
        <w:tc>
          <w:tcPr>
            <w:tcW w:w="1134" w:type="dxa"/>
            <w:tcBorders>
              <w:top w:val="nil"/>
              <w:bottom w:val="single" w:sz="2" w:space="0" w:color="auto"/>
            </w:tcBorders>
          </w:tcPr>
          <w:p w14:paraId="2E9D2CC8" w14:textId="77777777" w:rsidR="00B405BF" w:rsidRDefault="00B405BF" w:rsidP="007B0EA2">
            <w:pPr>
              <w:rPr>
                <w:lang w:val="en-US"/>
              </w:rPr>
            </w:pPr>
            <w:r>
              <w:rPr>
                <w:lang w:val="en-US"/>
              </w:rPr>
              <w:t>m</w:t>
            </w:r>
          </w:p>
        </w:tc>
        <w:tc>
          <w:tcPr>
            <w:tcW w:w="1134" w:type="dxa"/>
            <w:tcBorders>
              <w:top w:val="nil"/>
              <w:bottom w:val="single" w:sz="2" w:space="0" w:color="auto"/>
            </w:tcBorders>
          </w:tcPr>
          <w:p w14:paraId="5ECBB731" w14:textId="77777777" w:rsidR="00B405BF" w:rsidRDefault="00B405BF" w:rsidP="007B0EA2">
            <w:pPr>
              <w:rPr>
                <w:lang w:val="en-US"/>
              </w:rPr>
            </w:pPr>
            <w:r>
              <w:rPr>
                <w:lang w:val="en-US"/>
              </w:rPr>
              <w:t>22,0000</w:t>
            </w:r>
          </w:p>
        </w:tc>
      </w:tr>
      <w:tr w:rsidR="00B405BF" w14:paraId="6182C2D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3CD98" w14:textId="77777777" w:rsidR="00B405BF" w:rsidRDefault="00B405BF" w:rsidP="007B0EA2">
            <w:pPr>
              <w:rPr>
                <w:lang w:val="en-US"/>
              </w:rPr>
            </w:pPr>
            <w:r>
              <w:rPr>
                <w:lang w:val="en-US"/>
              </w:rPr>
              <w:t>20</w:t>
            </w:r>
          </w:p>
        </w:tc>
        <w:tc>
          <w:tcPr>
            <w:tcW w:w="1701" w:type="dxa"/>
            <w:tcBorders>
              <w:top w:val="single" w:sz="4" w:space="0" w:color="auto"/>
              <w:bottom w:val="single" w:sz="4" w:space="0" w:color="auto"/>
            </w:tcBorders>
          </w:tcPr>
          <w:p w14:paraId="0E730D06" w14:textId="77777777" w:rsidR="00B405BF" w:rsidRDefault="00B405BF" w:rsidP="007B0EA2">
            <w:pPr>
              <w:rPr>
                <w:lang w:val="en-US"/>
              </w:rPr>
            </w:pPr>
            <w:r>
              <w:rPr>
                <w:lang w:val="en-US"/>
              </w:rPr>
              <w:t>08-02-146-1</w:t>
            </w:r>
          </w:p>
          <w:p w14:paraId="6EC7599F" w14:textId="77777777" w:rsidR="00B405BF" w:rsidRDefault="00B405BF" w:rsidP="007B0EA2">
            <w:pPr>
              <w:rPr>
                <w:lang w:val="en-US"/>
              </w:rPr>
            </w:pPr>
          </w:p>
        </w:tc>
        <w:tc>
          <w:tcPr>
            <w:tcW w:w="5669" w:type="dxa"/>
            <w:tcBorders>
              <w:top w:val="single" w:sz="4" w:space="0" w:color="auto"/>
              <w:bottom w:val="single" w:sz="4" w:space="0" w:color="auto"/>
            </w:tcBorders>
          </w:tcPr>
          <w:p w14:paraId="70C61CAC" w14:textId="77777777" w:rsidR="00B405BF" w:rsidRPr="006624FE" w:rsidRDefault="00B405BF" w:rsidP="007B0EA2">
            <w:pPr>
              <w:adjustRightInd w:val="0"/>
              <w:rPr>
                <w:rFonts w:ascii="Times New Roman CYR" w:hAnsi="Times New Roman CYR" w:cs="Times New Roman CYR"/>
                <w:sz w:val="16"/>
                <w:szCs w:val="16"/>
                <w:lang w:val="fr-FR"/>
              </w:rPr>
            </w:pPr>
            <w:r w:rsidRPr="006624FE">
              <w:rPr>
                <w:lang w:val="fr-FR"/>
              </w:rPr>
              <w:t>Cablu pina la 35 kV, fixare cu cleme aplicate, masa 1 m pina la: 0,5 kg</w:t>
            </w:r>
            <w:r w:rsidRPr="006624FE">
              <w:rPr>
                <w:rFonts w:ascii="Times New Roman CYR" w:hAnsi="Times New Roman CYR" w:cs="Times New Roman CYR"/>
                <w:sz w:val="16"/>
                <w:szCs w:val="16"/>
                <w:lang w:val="fr-FR"/>
              </w:rPr>
              <w:t xml:space="preserve"> </w:t>
            </w:r>
          </w:p>
          <w:p w14:paraId="7B46F2AF" w14:textId="77777777" w:rsidR="00B405BF" w:rsidRPr="006624FE" w:rsidRDefault="00B405BF" w:rsidP="007B0EA2">
            <w:pPr>
              <w:rPr>
                <w:lang w:val="fr-FR"/>
              </w:rPr>
            </w:pPr>
          </w:p>
        </w:tc>
        <w:tc>
          <w:tcPr>
            <w:tcW w:w="1134" w:type="dxa"/>
            <w:tcBorders>
              <w:top w:val="single" w:sz="4" w:space="0" w:color="auto"/>
              <w:bottom w:val="single" w:sz="4" w:space="0" w:color="auto"/>
            </w:tcBorders>
            <w:vAlign w:val="center"/>
          </w:tcPr>
          <w:p w14:paraId="6BD91BAF" w14:textId="77777777" w:rsidR="00B405BF" w:rsidRDefault="00B405B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0307E903" w14:textId="77777777" w:rsidR="00B405BF" w:rsidRDefault="00B405BF" w:rsidP="007B0EA2">
            <w:pPr>
              <w:jc w:val="center"/>
              <w:rPr>
                <w:lang w:val="en-US"/>
              </w:rPr>
            </w:pPr>
            <w:r>
              <w:rPr>
                <w:lang w:val="en-US"/>
              </w:rPr>
              <w:t>1,0000</w:t>
            </w:r>
          </w:p>
        </w:tc>
      </w:tr>
      <w:tr w:rsidR="00B405BF" w14:paraId="72CEED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7ADA59" w14:textId="77777777" w:rsidR="00B405BF" w:rsidRDefault="00B405BF" w:rsidP="007B0EA2">
            <w:pPr>
              <w:rPr>
                <w:lang w:val="en-US"/>
              </w:rPr>
            </w:pPr>
          </w:p>
        </w:tc>
        <w:tc>
          <w:tcPr>
            <w:tcW w:w="1701" w:type="dxa"/>
            <w:tcBorders>
              <w:top w:val="nil"/>
              <w:bottom w:val="single" w:sz="2" w:space="0" w:color="auto"/>
            </w:tcBorders>
            <w:vAlign w:val="center"/>
          </w:tcPr>
          <w:p w14:paraId="34178A69"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6259E36"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6C333CB4" w14:textId="77777777" w:rsidR="00B405BF" w:rsidRDefault="00B405BF" w:rsidP="007B0EA2">
            <w:pPr>
              <w:rPr>
                <w:lang w:val="en-US"/>
              </w:rPr>
            </w:pPr>
            <w:r>
              <w:rPr>
                <w:lang w:val="en-US"/>
              </w:rPr>
              <w:t>h-om</w:t>
            </w:r>
          </w:p>
        </w:tc>
        <w:tc>
          <w:tcPr>
            <w:tcW w:w="1134" w:type="dxa"/>
            <w:tcBorders>
              <w:top w:val="nil"/>
              <w:bottom w:val="single" w:sz="2" w:space="0" w:color="auto"/>
            </w:tcBorders>
          </w:tcPr>
          <w:p w14:paraId="04ACC359" w14:textId="77777777" w:rsidR="00B405BF" w:rsidRDefault="00B405BF" w:rsidP="007B0EA2">
            <w:pPr>
              <w:rPr>
                <w:lang w:val="en-US"/>
              </w:rPr>
            </w:pPr>
            <w:r>
              <w:rPr>
                <w:lang w:val="en-US"/>
              </w:rPr>
              <w:t>14,7000</w:t>
            </w:r>
          </w:p>
        </w:tc>
      </w:tr>
      <w:tr w:rsidR="00B405BF" w14:paraId="3CE47AF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87605F" w14:textId="77777777" w:rsidR="00B405BF" w:rsidRDefault="00B405BF" w:rsidP="007B0EA2">
            <w:pPr>
              <w:rPr>
                <w:lang w:val="en-US"/>
              </w:rPr>
            </w:pPr>
          </w:p>
        </w:tc>
        <w:tc>
          <w:tcPr>
            <w:tcW w:w="1701" w:type="dxa"/>
            <w:tcBorders>
              <w:top w:val="nil"/>
              <w:bottom w:val="single" w:sz="2" w:space="0" w:color="auto"/>
            </w:tcBorders>
            <w:vAlign w:val="center"/>
          </w:tcPr>
          <w:p w14:paraId="6F88DB60" w14:textId="77777777" w:rsidR="00B405BF" w:rsidRDefault="00B405B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7054DAEC" w14:textId="77777777" w:rsidR="00B405BF" w:rsidRDefault="00B405BF" w:rsidP="007B0EA2">
            <w:pPr>
              <w:rPr>
                <w:lang w:val="en-US"/>
              </w:rPr>
            </w:pPr>
            <w:r>
              <w:rPr>
                <w:lang w:val="en-US"/>
              </w:rPr>
              <w:t>Cartus pentru impuscat</w:t>
            </w:r>
          </w:p>
        </w:tc>
        <w:tc>
          <w:tcPr>
            <w:tcW w:w="1134" w:type="dxa"/>
            <w:tcBorders>
              <w:top w:val="nil"/>
              <w:bottom w:val="single" w:sz="2" w:space="0" w:color="auto"/>
            </w:tcBorders>
          </w:tcPr>
          <w:p w14:paraId="025F830E"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2533522E" w14:textId="77777777" w:rsidR="00B405BF" w:rsidRDefault="00B405BF" w:rsidP="007B0EA2">
            <w:pPr>
              <w:rPr>
                <w:lang w:val="en-US"/>
              </w:rPr>
            </w:pPr>
            <w:r>
              <w:rPr>
                <w:lang w:val="en-US"/>
              </w:rPr>
              <w:t>24,8000</w:t>
            </w:r>
          </w:p>
        </w:tc>
      </w:tr>
      <w:tr w:rsidR="00B405BF" w14:paraId="674E4E5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4F294F" w14:textId="77777777" w:rsidR="00B405BF" w:rsidRDefault="00B405BF" w:rsidP="007B0EA2">
            <w:pPr>
              <w:rPr>
                <w:lang w:val="en-US"/>
              </w:rPr>
            </w:pPr>
          </w:p>
        </w:tc>
        <w:tc>
          <w:tcPr>
            <w:tcW w:w="1701" w:type="dxa"/>
            <w:tcBorders>
              <w:top w:val="nil"/>
              <w:bottom w:val="single" w:sz="2" w:space="0" w:color="auto"/>
            </w:tcBorders>
            <w:vAlign w:val="center"/>
          </w:tcPr>
          <w:p w14:paraId="0BF076AC" w14:textId="77777777" w:rsidR="00B405BF" w:rsidRDefault="00B405B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23055617" w14:textId="77777777" w:rsidR="00B405BF" w:rsidRDefault="00B405BF" w:rsidP="007B0EA2">
            <w:pPr>
              <w:rPr>
                <w:lang w:val="en-US"/>
              </w:rPr>
            </w:pPr>
            <w:r>
              <w:rPr>
                <w:lang w:val="en-US"/>
              </w:rPr>
              <w:t>Dibluri pentru conexiune</w:t>
            </w:r>
          </w:p>
        </w:tc>
        <w:tc>
          <w:tcPr>
            <w:tcW w:w="1134" w:type="dxa"/>
            <w:tcBorders>
              <w:top w:val="nil"/>
              <w:bottom w:val="single" w:sz="2" w:space="0" w:color="auto"/>
            </w:tcBorders>
          </w:tcPr>
          <w:p w14:paraId="1EC46D46"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70A0E3C1" w14:textId="77777777" w:rsidR="00B405BF" w:rsidRDefault="00B405BF" w:rsidP="007B0EA2">
            <w:pPr>
              <w:rPr>
                <w:lang w:val="en-US"/>
              </w:rPr>
            </w:pPr>
            <w:r>
              <w:rPr>
                <w:lang w:val="en-US"/>
              </w:rPr>
              <w:t>24,8000</w:t>
            </w:r>
          </w:p>
        </w:tc>
      </w:tr>
      <w:tr w:rsidR="00B405BF" w14:paraId="41F5A2E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201062" w14:textId="77777777" w:rsidR="00B405BF" w:rsidRDefault="00B405BF" w:rsidP="007B0EA2">
            <w:pPr>
              <w:rPr>
                <w:lang w:val="en-US"/>
              </w:rPr>
            </w:pPr>
          </w:p>
        </w:tc>
        <w:tc>
          <w:tcPr>
            <w:tcW w:w="1701" w:type="dxa"/>
            <w:tcBorders>
              <w:top w:val="nil"/>
              <w:bottom w:val="single" w:sz="2" w:space="0" w:color="auto"/>
            </w:tcBorders>
            <w:vAlign w:val="center"/>
          </w:tcPr>
          <w:p w14:paraId="632162F4" w14:textId="77777777" w:rsidR="00B405BF" w:rsidRDefault="00B405BF" w:rsidP="007B0EA2">
            <w:pPr>
              <w:jc w:val="center"/>
              <w:rPr>
                <w:sz w:val="16"/>
                <w:szCs w:val="16"/>
                <w:lang w:val="en-US"/>
              </w:rPr>
            </w:pPr>
            <w:r>
              <w:rPr>
                <w:sz w:val="16"/>
                <w:szCs w:val="16"/>
                <w:lang w:val="en-US"/>
              </w:rPr>
              <w:t>5009039</w:t>
            </w:r>
          </w:p>
        </w:tc>
        <w:tc>
          <w:tcPr>
            <w:tcW w:w="5669" w:type="dxa"/>
            <w:tcBorders>
              <w:top w:val="nil"/>
              <w:bottom w:val="single" w:sz="2" w:space="0" w:color="auto"/>
            </w:tcBorders>
          </w:tcPr>
          <w:p w14:paraId="12DE254D" w14:textId="77777777" w:rsidR="00B405BF" w:rsidRPr="006624FE" w:rsidRDefault="00B405BF" w:rsidP="007B0EA2">
            <w:pPr>
              <w:rPr>
                <w:lang w:val="fr-FR"/>
              </w:rPr>
            </w:pPr>
            <w:r w:rsidRPr="006624FE">
              <w:rPr>
                <w:lang w:val="fr-FR"/>
              </w:rPr>
              <w:t xml:space="preserve">Scoabe si garnituri pentru fixarea cablului </w:t>
            </w:r>
          </w:p>
        </w:tc>
        <w:tc>
          <w:tcPr>
            <w:tcW w:w="1134" w:type="dxa"/>
            <w:tcBorders>
              <w:top w:val="nil"/>
              <w:bottom w:val="single" w:sz="2" w:space="0" w:color="auto"/>
            </w:tcBorders>
          </w:tcPr>
          <w:p w14:paraId="6F49BBB5"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7AB30C8E" w14:textId="77777777" w:rsidR="00B405BF" w:rsidRDefault="00B405BF" w:rsidP="007B0EA2">
            <w:pPr>
              <w:rPr>
                <w:lang w:val="en-US"/>
              </w:rPr>
            </w:pPr>
            <w:r>
              <w:rPr>
                <w:lang w:val="en-US"/>
              </w:rPr>
              <w:t>10,2000</w:t>
            </w:r>
          </w:p>
        </w:tc>
      </w:tr>
      <w:tr w:rsidR="00B405BF" w14:paraId="3389D1E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76CFAF" w14:textId="77777777" w:rsidR="00B405BF" w:rsidRDefault="00B405BF" w:rsidP="007B0EA2">
            <w:pPr>
              <w:rPr>
                <w:lang w:val="en-US"/>
              </w:rPr>
            </w:pPr>
          </w:p>
        </w:tc>
        <w:tc>
          <w:tcPr>
            <w:tcW w:w="1701" w:type="dxa"/>
            <w:tcBorders>
              <w:top w:val="nil"/>
              <w:bottom w:val="single" w:sz="2" w:space="0" w:color="auto"/>
            </w:tcBorders>
            <w:vAlign w:val="center"/>
          </w:tcPr>
          <w:p w14:paraId="740A31A8" w14:textId="77777777" w:rsidR="00B405BF" w:rsidRDefault="00B405B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461FE601" w14:textId="77777777" w:rsidR="00B405BF" w:rsidRDefault="00B405BF" w:rsidP="007B0EA2">
            <w:pPr>
              <w:rPr>
                <w:lang w:val="en-US"/>
              </w:rPr>
            </w:pPr>
            <w:r>
              <w:rPr>
                <w:lang w:val="en-US"/>
              </w:rPr>
              <w:t>Butoane de montaj</w:t>
            </w:r>
          </w:p>
        </w:tc>
        <w:tc>
          <w:tcPr>
            <w:tcW w:w="1134" w:type="dxa"/>
            <w:tcBorders>
              <w:top w:val="nil"/>
              <w:bottom w:val="single" w:sz="2" w:space="0" w:color="auto"/>
            </w:tcBorders>
          </w:tcPr>
          <w:p w14:paraId="50C78476" w14:textId="77777777" w:rsidR="00B405BF" w:rsidRDefault="00B405BF" w:rsidP="007B0EA2">
            <w:pPr>
              <w:rPr>
                <w:lang w:val="en-US"/>
              </w:rPr>
            </w:pPr>
            <w:r>
              <w:rPr>
                <w:lang w:val="en-US"/>
              </w:rPr>
              <w:t>1000 buc</w:t>
            </w:r>
          </w:p>
        </w:tc>
        <w:tc>
          <w:tcPr>
            <w:tcW w:w="1134" w:type="dxa"/>
            <w:tcBorders>
              <w:top w:val="nil"/>
              <w:bottom w:val="single" w:sz="2" w:space="0" w:color="auto"/>
            </w:tcBorders>
          </w:tcPr>
          <w:p w14:paraId="11318361" w14:textId="77777777" w:rsidR="00B405BF" w:rsidRDefault="00B405BF" w:rsidP="007B0EA2">
            <w:pPr>
              <w:rPr>
                <w:lang w:val="en-US"/>
              </w:rPr>
            </w:pPr>
            <w:r>
              <w:rPr>
                <w:lang w:val="en-US"/>
              </w:rPr>
              <w:t>0,0208</w:t>
            </w:r>
          </w:p>
        </w:tc>
      </w:tr>
      <w:tr w:rsidR="00B405BF" w14:paraId="786E616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46E842" w14:textId="77777777" w:rsidR="00B405BF" w:rsidRDefault="00B405BF" w:rsidP="007B0EA2">
            <w:pPr>
              <w:rPr>
                <w:lang w:val="en-US"/>
              </w:rPr>
            </w:pPr>
          </w:p>
        </w:tc>
        <w:tc>
          <w:tcPr>
            <w:tcW w:w="1701" w:type="dxa"/>
            <w:tcBorders>
              <w:top w:val="nil"/>
              <w:bottom w:val="single" w:sz="2" w:space="0" w:color="auto"/>
            </w:tcBorders>
            <w:vAlign w:val="center"/>
          </w:tcPr>
          <w:p w14:paraId="4048F52F" w14:textId="77777777" w:rsidR="00B405BF" w:rsidRDefault="00B405B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49F2D14F" w14:textId="77777777" w:rsidR="00B405BF" w:rsidRDefault="00B405BF" w:rsidP="007B0EA2">
            <w:pPr>
              <w:rPr>
                <w:lang w:val="en-US"/>
              </w:rPr>
            </w:pPr>
            <w:r>
              <w:rPr>
                <w:lang w:val="en-US"/>
              </w:rPr>
              <w:t>Fise de marcare</w:t>
            </w:r>
          </w:p>
        </w:tc>
        <w:tc>
          <w:tcPr>
            <w:tcW w:w="1134" w:type="dxa"/>
            <w:tcBorders>
              <w:top w:val="nil"/>
              <w:bottom w:val="single" w:sz="2" w:space="0" w:color="auto"/>
            </w:tcBorders>
          </w:tcPr>
          <w:p w14:paraId="03549740"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5F3B13AB" w14:textId="77777777" w:rsidR="00B405BF" w:rsidRDefault="00B405BF" w:rsidP="007B0EA2">
            <w:pPr>
              <w:rPr>
                <w:lang w:val="en-US"/>
              </w:rPr>
            </w:pPr>
            <w:r>
              <w:rPr>
                <w:lang w:val="en-US"/>
              </w:rPr>
              <w:t>0,0010</w:t>
            </w:r>
          </w:p>
        </w:tc>
      </w:tr>
      <w:tr w:rsidR="00B405BF" w14:paraId="40EFF4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9BE544" w14:textId="77777777" w:rsidR="00B405BF" w:rsidRDefault="00B405BF" w:rsidP="007B0EA2">
            <w:pPr>
              <w:rPr>
                <w:lang w:val="en-US"/>
              </w:rPr>
            </w:pPr>
          </w:p>
        </w:tc>
        <w:tc>
          <w:tcPr>
            <w:tcW w:w="1701" w:type="dxa"/>
            <w:tcBorders>
              <w:top w:val="nil"/>
              <w:bottom w:val="single" w:sz="2" w:space="0" w:color="auto"/>
            </w:tcBorders>
            <w:vAlign w:val="center"/>
          </w:tcPr>
          <w:p w14:paraId="20B73FBE" w14:textId="77777777" w:rsidR="00B405BF" w:rsidRDefault="00B405B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31150DED" w14:textId="77777777" w:rsidR="00B405BF" w:rsidRDefault="00B405BF" w:rsidP="007B0EA2">
            <w:pPr>
              <w:rPr>
                <w:lang w:val="en-US"/>
              </w:rPr>
            </w:pPr>
            <w:r>
              <w:rPr>
                <w:lang w:val="en-US"/>
              </w:rPr>
              <w:t>Banda "К226"</w:t>
            </w:r>
          </w:p>
        </w:tc>
        <w:tc>
          <w:tcPr>
            <w:tcW w:w="1134" w:type="dxa"/>
            <w:tcBorders>
              <w:top w:val="nil"/>
              <w:bottom w:val="single" w:sz="2" w:space="0" w:color="auto"/>
            </w:tcBorders>
          </w:tcPr>
          <w:p w14:paraId="0FC415E4" w14:textId="77777777" w:rsidR="00B405BF" w:rsidRDefault="00B405BF" w:rsidP="007B0EA2">
            <w:pPr>
              <w:rPr>
                <w:lang w:val="en-US"/>
              </w:rPr>
            </w:pPr>
            <w:r>
              <w:rPr>
                <w:lang w:val="en-US"/>
              </w:rPr>
              <w:t>100 m</w:t>
            </w:r>
          </w:p>
        </w:tc>
        <w:tc>
          <w:tcPr>
            <w:tcW w:w="1134" w:type="dxa"/>
            <w:tcBorders>
              <w:top w:val="nil"/>
              <w:bottom w:val="single" w:sz="2" w:space="0" w:color="auto"/>
            </w:tcBorders>
          </w:tcPr>
          <w:p w14:paraId="708888AB" w14:textId="77777777" w:rsidR="00B405BF" w:rsidRDefault="00B405BF" w:rsidP="007B0EA2">
            <w:pPr>
              <w:rPr>
                <w:lang w:val="en-US"/>
              </w:rPr>
            </w:pPr>
            <w:r>
              <w:rPr>
                <w:lang w:val="en-US"/>
              </w:rPr>
              <w:t>0,0245</w:t>
            </w:r>
          </w:p>
        </w:tc>
      </w:tr>
      <w:tr w:rsidR="00B405BF" w14:paraId="4879632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90CB86" w14:textId="77777777" w:rsidR="00B405BF" w:rsidRDefault="00B405BF" w:rsidP="007B0EA2">
            <w:pPr>
              <w:rPr>
                <w:lang w:val="en-US"/>
              </w:rPr>
            </w:pPr>
          </w:p>
        </w:tc>
        <w:tc>
          <w:tcPr>
            <w:tcW w:w="1701" w:type="dxa"/>
            <w:tcBorders>
              <w:top w:val="nil"/>
              <w:bottom w:val="single" w:sz="2" w:space="0" w:color="auto"/>
            </w:tcBorders>
            <w:vAlign w:val="center"/>
          </w:tcPr>
          <w:p w14:paraId="5DDCB157" w14:textId="77777777" w:rsidR="00B405BF" w:rsidRDefault="00B405BF"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768C3264" w14:textId="77777777" w:rsidR="00B405BF" w:rsidRPr="006624FE" w:rsidRDefault="00B405BF" w:rsidP="007B0EA2">
            <w:pPr>
              <w:rPr>
                <w:lang w:val="fr-FR"/>
              </w:rPr>
            </w:pPr>
            <w:r w:rsidRPr="006624FE">
              <w:rPr>
                <w:lang w:val="fr-FR"/>
              </w:rPr>
              <w:t>Aliaje de staniu-plumb fara stibiu, marca "</w:t>
            </w:r>
            <w:r>
              <w:rPr>
                <w:lang w:val="en-US"/>
              </w:rPr>
              <w:t>ПОС</w:t>
            </w:r>
            <w:r w:rsidRPr="006624FE">
              <w:rPr>
                <w:lang w:val="fr-FR"/>
              </w:rPr>
              <w:t>30"</w:t>
            </w:r>
          </w:p>
        </w:tc>
        <w:tc>
          <w:tcPr>
            <w:tcW w:w="1134" w:type="dxa"/>
            <w:tcBorders>
              <w:top w:val="nil"/>
              <w:bottom w:val="single" w:sz="2" w:space="0" w:color="auto"/>
            </w:tcBorders>
          </w:tcPr>
          <w:p w14:paraId="7B7613B8" w14:textId="77777777" w:rsidR="00B405BF" w:rsidRDefault="00B405BF" w:rsidP="007B0EA2">
            <w:pPr>
              <w:rPr>
                <w:lang w:val="en-US"/>
              </w:rPr>
            </w:pPr>
            <w:r>
              <w:rPr>
                <w:lang w:val="en-US"/>
              </w:rPr>
              <w:t>kg</w:t>
            </w:r>
          </w:p>
        </w:tc>
        <w:tc>
          <w:tcPr>
            <w:tcW w:w="1134" w:type="dxa"/>
            <w:tcBorders>
              <w:top w:val="nil"/>
              <w:bottom w:val="single" w:sz="2" w:space="0" w:color="auto"/>
            </w:tcBorders>
          </w:tcPr>
          <w:p w14:paraId="7BDF8189" w14:textId="77777777" w:rsidR="00B405BF" w:rsidRDefault="00B405BF" w:rsidP="007B0EA2">
            <w:pPr>
              <w:rPr>
                <w:lang w:val="en-US"/>
              </w:rPr>
            </w:pPr>
            <w:r>
              <w:rPr>
                <w:lang w:val="en-US"/>
              </w:rPr>
              <w:t>0,5000</w:t>
            </w:r>
          </w:p>
        </w:tc>
      </w:tr>
      <w:tr w:rsidR="00B405BF" w14:paraId="0822143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DE794E" w14:textId="77777777" w:rsidR="00B405BF" w:rsidRDefault="00B405BF" w:rsidP="007B0EA2">
            <w:pPr>
              <w:rPr>
                <w:lang w:val="en-US"/>
              </w:rPr>
            </w:pPr>
          </w:p>
        </w:tc>
        <w:tc>
          <w:tcPr>
            <w:tcW w:w="1701" w:type="dxa"/>
            <w:tcBorders>
              <w:top w:val="nil"/>
              <w:bottom w:val="single" w:sz="2" w:space="0" w:color="auto"/>
            </w:tcBorders>
            <w:vAlign w:val="center"/>
          </w:tcPr>
          <w:p w14:paraId="38E09BE0"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1BC8A1A4" w14:textId="77777777" w:rsidR="00B405BF" w:rsidRPr="006624FE" w:rsidRDefault="00B405B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7AEDCC11" w14:textId="77777777" w:rsidR="00B405BF" w:rsidRDefault="00B405BF" w:rsidP="007B0EA2">
            <w:pPr>
              <w:rPr>
                <w:lang w:val="en-US"/>
              </w:rPr>
            </w:pPr>
            <w:r>
              <w:rPr>
                <w:lang w:val="en-US"/>
              </w:rPr>
              <w:t>h-ut</w:t>
            </w:r>
          </w:p>
        </w:tc>
        <w:tc>
          <w:tcPr>
            <w:tcW w:w="1134" w:type="dxa"/>
            <w:tcBorders>
              <w:top w:val="nil"/>
              <w:bottom w:val="single" w:sz="2" w:space="0" w:color="auto"/>
            </w:tcBorders>
          </w:tcPr>
          <w:p w14:paraId="0FBAB0EC" w14:textId="77777777" w:rsidR="00B405BF" w:rsidRDefault="00B405BF" w:rsidP="007B0EA2">
            <w:pPr>
              <w:rPr>
                <w:lang w:val="en-US"/>
              </w:rPr>
            </w:pPr>
            <w:r>
              <w:rPr>
                <w:lang w:val="en-US"/>
              </w:rPr>
              <w:t>0,2400</w:t>
            </w:r>
          </w:p>
        </w:tc>
      </w:tr>
      <w:tr w:rsidR="00B405BF" w14:paraId="5FC5ADC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6F6571" w14:textId="77777777" w:rsidR="00B405BF" w:rsidRDefault="00B405BF" w:rsidP="007B0EA2">
            <w:pPr>
              <w:rPr>
                <w:lang w:val="en-US"/>
              </w:rPr>
            </w:pPr>
          </w:p>
        </w:tc>
        <w:tc>
          <w:tcPr>
            <w:tcW w:w="1701" w:type="dxa"/>
            <w:tcBorders>
              <w:top w:val="nil"/>
              <w:bottom w:val="single" w:sz="2" w:space="0" w:color="auto"/>
            </w:tcBorders>
            <w:vAlign w:val="center"/>
          </w:tcPr>
          <w:p w14:paraId="32936E80" w14:textId="77777777" w:rsidR="00B405BF" w:rsidRDefault="00B405BF"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5D030528" w14:textId="77777777" w:rsidR="00B405BF" w:rsidRPr="006624FE" w:rsidRDefault="00B405BF" w:rsidP="007B0EA2">
            <w:pPr>
              <w:rPr>
                <w:lang w:val="fr-FR"/>
              </w:rPr>
            </w:pPr>
            <w:r w:rsidRPr="006624FE">
              <w:rPr>
                <w:lang w:val="fr-FR"/>
              </w:rPr>
              <w:t>Cricuri hidraulice, capacitate de ridicare 63 t</w:t>
            </w:r>
          </w:p>
        </w:tc>
        <w:tc>
          <w:tcPr>
            <w:tcW w:w="1134" w:type="dxa"/>
            <w:tcBorders>
              <w:top w:val="nil"/>
              <w:bottom w:val="single" w:sz="2" w:space="0" w:color="auto"/>
            </w:tcBorders>
          </w:tcPr>
          <w:p w14:paraId="57E9B582"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BE51E3C" w14:textId="77777777" w:rsidR="00B405BF" w:rsidRDefault="00B405BF" w:rsidP="007B0EA2">
            <w:pPr>
              <w:rPr>
                <w:lang w:val="en-US"/>
              </w:rPr>
            </w:pPr>
            <w:r>
              <w:rPr>
                <w:lang w:val="en-US"/>
              </w:rPr>
              <w:t>3,4800</w:t>
            </w:r>
          </w:p>
        </w:tc>
      </w:tr>
      <w:tr w:rsidR="00B405BF" w14:paraId="2CB6DC6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A7834E" w14:textId="77777777" w:rsidR="00B405BF" w:rsidRDefault="00B405BF" w:rsidP="007B0EA2">
            <w:pPr>
              <w:rPr>
                <w:lang w:val="en-US"/>
              </w:rPr>
            </w:pPr>
          </w:p>
        </w:tc>
        <w:tc>
          <w:tcPr>
            <w:tcW w:w="1701" w:type="dxa"/>
            <w:tcBorders>
              <w:top w:val="nil"/>
              <w:bottom w:val="single" w:sz="2" w:space="0" w:color="auto"/>
            </w:tcBorders>
            <w:vAlign w:val="center"/>
          </w:tcPr>
          <w:p w14:paraId="5E651808" w14:textId="77777777" w:rsidR="00B405BF" w:rsidRDefault="00B405BF"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6757DCCC" w14:textId="77777777" w:rsidR="00B405BF" w:rsidRPr="006624FE" w:rsidRDefault="00B405BF" w:rsidP="007B0EA2">
            <w:pPr>
              <w:rPr>
                <w:lang w:val="fr-FR"/>
              </w:rPr>
            </w:pPr>
            <w:r w:rsidRPr="006624FE">
              <w:rPr>
                <w:lang w:val="fr-FR"/>
              </w:rPr>
              <w:t>Cabestane electrice, forta de tractiune 156,96 (16) kN (t)</w:t>
            </w:r>
          </w:p>
        </w:tc>
        <w:tc>
          <w:tcPr>
            <w:tcW w:w="1134" w:type="dxa"/>
            <w:tcBorders>
              <w:top w:val="nil"/>
              <w:bottom w:val="single" w:sz="2" w:space="0" w:color="auto"/>
            </w:tcBorders>
          </w:tcPr>
          <w:p w14:paraId="30BE5B8C" w14:textId="77777777" w:rsidR="00B405BF" w:rsidRDefault="00B405BF" w:rsidP="007B0EA2">
            <w:pPr>
              <w:rPr>
                <w:lang w:val="en-US"/>
              </w:rPr>
            </w:pPr>
            <w:r>
              <w:rPr>
                <w:lang w:val="en-US"/>
              </w:rPr>
              <w:t>h-ut</w:t>
            </w:r>
          </w:p>
        </w:tc>
        <w:tc>
          <w:tcPr>
            <w:tcW w:w="1134" w:type="dxa"/>
            <w:tcBorders>
              <w:top w:val="nil"/>
              <w:bottom w:val="single" w:sz="2" w:space="0" w:color="auto"/>
            </w:tcBorders>
          </w:tcPr>
          <w:p w14:paraId="11CAD0BF" w14:textId="77777777" w:rsidR="00B405BF" w:rsidRDefault="00B405BF" w:rsidP="007B0EA2">
            <w:pPr>
              <w:rPr>
                <w:lang w:val="en-US"/>
              </w:rPr>
            </w:pPr>
            <w:r>
              <w:rPr>
                <w:lang w:val="en-US"/>
              </w:rPr>
              <w:t>3,4800</w:t>
            </w:r>
          </w:p>
        </w:tc>
      </w:tr>
      <w:tr w:rsidR="00B405BF" w14:paraId="336DECC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32D513" w14:textId="77777777" w:rsidR="00B405BF" w:rsidRDefault="00B405BF" w:rsidP="007B0EA2">
            <w:pPr>
              <w:rPr>
                <w:lang w:val="en-US"/>
              </w:rPr>
            </w:pPr>
          </w:p>
        </w:tc>
        <w:tc>
          <w:tcPr>
            <w:tcW w:w="1701" w:type="dxa"/>
            <w:tcBorders>
              <w:top w:val="nil"/>
              <w:bottom w:val="single" w:sz="2" w:space="0" w:color="auto"/>
            </w:tcBorders>
            <w:vAlign w:val="center"/>
          </w:tcPr>
          <w:p w14:paraId="7F2542CB" w14:textId="77777777" w:rsidR="00B405BF" w:rsidRDefault="00B405BF"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5380608D" w14:textId="77777777" w:rsidR="00B405BF" w:rsidRDefault="00B405BF" w:rsidP="007B0EA2">
            <w:pPr>
              <w:rPr>
                <w:lang w:val="en-US"/>
              </w:rPr>
            </w:pPr>
            <w:r>
              <w:rPr>
                <w:lang w:val="en-US"/>
              </w:rPr>
              <w:t>Turle telescopice, 25 m</w:t>
            </w:r>
          </w:p>
        </w:tc>
        <w:tc>
          <w:tcPr>
            <w:tcW w:w="1134" w:type="dxa"/>
            <w:tcBorders>
              <w:top w:val="nil"/>
              <w:bottom w:val="single" w:sz="2" w:space="0" w:color="auto"/>
            </w:tcBorders>
          </w:tcPr>
          <w:p w14:paraId="7F04F655" w14:textId="77777777" w:rsidR="00B405BF" w:rsidRDefault="00B405BF" w:rsidP="007B0EA2">
            <w:pPr>
              <w:rPr>
                <w:lang w:val="en-US"/>
              </w:rPr>
            </w:pPr>
            <w:r>
              <w:rPr>
                <w:lang w:val="en-US"/>
              </w:rPr>
              <w:t>h-ut</w:t>
            </w:r>
          </w:p>
        </w:tc>
        <w:tc>
          <w:tcPr>
            <w:tcW w:w="1134" w:type="dxa"/>
            <w:tcBorders>
              <w:top w:val="nil"/>
              <w:bottom w:val="single" w:sz="2" w:space="0" w:color="auto"/>
            </w:tcBorders>
          </w:tcPr>
          <w:p w14:paraId="7C6B1768" w14:textId="77777777" w:rsidR="00B405BF" w:rsidRDefault="00B405BF" w:rsidP="007B0EA2">
            <w:pPr>
              <w:rPr>
                <w:lang w:val="en-US"/>
              </w:rPr>
            </w:pPr>
            <w:r>
              <w:rPr>
                <w:lang w:val="en-US"/>
              </w:rPr>
              <w:t>4,6400</w:t>
            </w:r>
          </w:p>
        </w:tc>
      </w:tr>
      <w:tr w:rsidR="00B405BF" w14:paraId="526AF50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21CC8A" w14:textId="77777777" w:rsidR="00B405BF" w:rsidRDefault="00B405BF" w:rsidP="007B0EA2">
            <w:pPr>
              <w:rPr>
                <w:lang w:val="en-US"/>
              </w:rPr>
            </w:pPr>
          </w:p>
        </w:tc>
        <w:tc>
          <w:tcPr>
            <w:tcW w:w="1701" w:type="dxa"/>
            <w:tcBorders>
              <w:top w:val="nil"/>
              <w:bottom w:val="single" w:sz="2" w:space="0" w:color="auto"/>
            </w:tcBorders>
            <w:vAlign w:val="center"/>
          </w:tcPr>
          <w:p w14:paraId="7AB084B9"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60E0AF0E" w14:textId="77777777" w:rsidR="00B405BF" w:rsidRPr="006624FE" w:rsidRDefault="00B405BF" w:rsidP="007B0EA2">
            <w:pPr>
              <w:rPr>
                <w:lang w:val="fr-FR"/>
              </w:rPr>
            </w:pPr>
            <w:r w:rsidRPr="006624FE">
              <w:rPr>
                <w:lang w:val="fr-FR"/>
              </w:rPr>
              <w:t>Automobile cu bord, tonaj pina la 8 t</w:t>
            </w:r>
          </w:p>
        </w:tc>
        <w:tc>
          <w:tcPr>
            <w:tcW w:w="1134" w:type="dxa"/>
            <w:tcBorders>
              <w:top w:val="nil"/>
              <w:bottom w:val="single" w:sz="2" w:space="0" w:color="auto"/>
            </w:tcBorders>
          </w:tcPr>
          <w:p w14:paraId="26A8A40C" w14:textId="77777777" w:rsidR="00B405BF" w:rsidRDefault="00B405BF" w:rsidP="007B0EA2">
            <w:pPr>
              <w:rPr>
                <w:lang w:val="en-US"/>
              </w:rPr>
            </w:pPr>
            <w:r>
              <w:rPr>
                <w:lang w:val="en-US"/>
              </w:rPr>
              <w:t>h-ut</w:t>
            </w:r>
          </w:p>
        </w:tc>
        <w:tc>
          <w:tcPr>
            <w:tcW w:w="1134" w:type="dxa"/>
            <w:tcBorders>
              <w:top w:val="nil"/>
              <w:bottom w:val="single" w:sz="2" w:space="0" w:color="auto"/>
            </w:tcBorders>
          </w:tcPr>
          <w:p w14:paraId="2EAA32C8" w14:textId="77777777" w:rsidR="00B405BF" w:rsidRDefault="00B405BF" w:rsidP="007B0EA2">
            <w:pPr>
              <w:rPr>
                <w:lang w:val="en-US"/>
              </w:rPr>
            </w:pPr>
            <w:r>
              <w:rPr>
                <w:lang w:val="en-US"/>
              </w:rPr>
              <w:t>0,2400</w:t>
            </w:r>
          </w:p>
        </w:tc>
      </w:tr>
      <w:tr w:rsidR="00B405BF" w14:paraId="75A2377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5F2BD" w14:textId="77777777" w:rsidR="00B405BF" w:rsidRDefault="00B405BF" w:rsidP="007B0EA2">
            <w:pPr>
              <w:rPr>
                <w:lang w:val="en-US"/>
              </w:rPr>
            </w:pPr>
            <w:r>
              <w:rPr>
                <w:lang w:val="en-US"/>
              </w:rPr>
              <w:t>21</w:t>
            </w:r>
          </w:p>
        </w:tc>
        <w:tc>
          <w:tcPr>
            <w:tcW w:w="1701" w:type="dxa"/>
            <w:tcBorders>
              <w:top w:val="single" w:sz="4" w:space="0" w:color="auto"/>
              <w:bottom w:val="single" w:sz="4" w:space="0" w:color="auto"/>
            </w:tcBorders>
          </w:tcPr>
          <w:p w14:paraId="527E3286" w14:textId="77777777" w:rsidR="00B405BF" w:rsidRDefault="00B405BF" w:rsidP="007B0EA2">
            <w:pPr>
              <w:rPr>
                <w:lang w:val="en-US"/>
              </w:rPr>
            </w:pPr>
          </w:p>
          <w:p w14:paraId="4E650DE1" w14:textId="77777777" w:rsidR="00B405BF" w:rsidRDefault="00B405BF" w:rsidP="007B0EA2">
            <w:pPr>
              <w:rPr>
                <w:lang w:val="en-US"/>
              </w:rPr>
            </w:pPr>
          </w:p>
        </w:tc>
        <w:tc>
          <w:tcPr>
            <w:tcW w:w="5669" w:type="dxa"/>
            <w:tcBorders>
              <w:top w:val="single" w:sz="4" w:space="0" w:color="auto"/>
              <w:bottom w:val="single" w:sz="4" w:space="0" w:color="auto"/>
            </w:tcBorders>
          </w:tcPr>
          <w:p w14:paraId="15D24A5B" w14:textId="77777777" w:rsidR="00B405BF" w:rsidRPr="006624FE" w:rsidRDefault="00B405BF" w:rsidP="007B0EA2">
            <w:pPr>
              <w:adjustRightInd w:val="0"/>
              <w:rPr>
                <w:rFonts w:ascii="Times New Roman CYR" w:hAnsi="Times New Roman CYR" w:cs="Times New Roman CYR"/>
                <w:sz w:val="16"/>
                <w:szCs w:val="16"/>
                <w:lang w:val="fr-FR"/>
              </w:rPr>
            </w:pPr>
            <w:r w:rsidRPr="006624FE">
              <w:rPr>
                <w:lang w:val="fr-FR"/>
              </w:rPr>
              <w:t>Cablu solar H1Z2Z2-K2 (1x6,0mm2) sau analog</w:t>
            </w:r>
            <w:r w:rsidRPr="006624FE">
              <w:rPr>
                <w:rFonts w:ascii="Times New Roman CYR" w:hAnsi="Times New Roman CYR" w:cs="Times New Roman CYR"/>
                <w:sz w:val="16"/>
                <w:szCs w:val="16"/>
                <w:lang w:val="fr-FR"/>
              </w:rPr>
              <w:t xml:space="preserve"> </w:t>
            </w:r>
          </w:p>
          <w:p w14:paraId="3F7B41D3" w14:textId="77777777" w:rsidR="00B405BF" w:rsidRPr="006624FE" w:rsidRDefault="00B405BF" w:rsidP="007B0EA2">
            <w:pPr>
              <w:rPr>
                <w:lang w:val="fr-FR"/>
              </w:rPr>
            </w:pPr>
          </w:p>
        </w:tc>
        <w:tc>
          <w:tcPr>
            <w:tcW w:w="1134" w:type="dxa"/>
            <w:tcBorders>
              <w:top w:val="single" w:sz="4" w:space="0" w:color="auto"/>
              <w:bottom w:val="single" w:sz="4" w:space="0" w:color="auto"/>
            </w:tcBorders>
            <w:vAlign w:val="center"/>
          </w:tcPr>
          <w:p w14:paraId="76992167"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6BA35FE1" w14:textId="77777777" w:rsidR="00B405BF" w:rsidRDefault="00B405BF" w:rsidP="007B0EA2">
            <w:pPr>
              <w:jc w:val="center"/>
              <w:rPr>
                <w:lang w:val="en-US"/>
              </w:rPr>
            </w:pPr>
            <w:r>
              <w:rPr>
                <w:lang w:val="en-US"/>
              </w:rPr>
              <w:t>100,0000</w:t>
            </w:r>
          </w:p>
        </w:tc>
      </w:tr>
      <w:tr w:rsidR="00B405BF" w14:paraId="585C7D2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37C73F" w14:textId="77777777" w:rsidR="00B405BF" w:rsidRDefault="00B405BF" w:rsidP="007B0EA2">
            <w:pPr>
              <w:rPr>
                <w:lang w:val="en-US"/>
              </w:rPr>
            </w:pPr>
          </w:p>
        </w:tc>
        <w:tc>
          <w:tcPr>
            <w:tcW w:w="1701" w:type="dxa"/>
            <w:tcBorders>
              <w:top w:val="nil"/>
              <w:bottom w:val="single" w:sz="2" w:space="0" w:color="auto"/>
            </w:tcBorders>
            <w:vAlign w:val="center"/>
          </w:tcPr>
          <w:p w14:paraId="55E39A12" w14:textId="77777777" w:rsidR="00B405BF" w:rsidRDefault="00B405BF" w:rsidP="007B0EA2">
            <w:pPr>
              <w:jc w:val="center"/>
              <w:rPr>
                <w:sz w:val="16"/>
                <w:szCs w:val="16"/>
                <w:lang w:val="en-US"/>
              </w:rPr>
            </w:pPr>
            <w:r>
              <w:rPr>
                <w:sz w:val="16"/>
                <w:szCs w:val="16"/>
                <w:lang w:val="en-US"/>
              </w:rPr>
              <w:t>3130134817404-4</w:t>
            </w:r>
          </w:p>
        </w:tc>
        <w:tc>
          <w:tcPr>
            <w:tcW w:w="5669" w:type="dxa"/>
            <w:tcBorders>
              <w:top w:val="nil"/>
              <w:bottom w:val="single" w:sz="2" w:space="0" w:color="auto"/>
            </w:tcBorders>
          </w:tcPr>
          <w:p w14:paraId="179A8AD2" w14:textId="77777777" w:rsidR="00B405BF" w:rsidRPr="006624FE" w:rsidRDefault="00B405BF" w:rsidP="007B0EA2">
            <w:pPr>
              <w:rPr>
                <w:lang w:val="fr-FR"/>
              </w:rPr>
            </w:pPr>
            <w:r w:rsidRPr="006624FE">
              <w:rPr>
                <w:lang w:val="fr-FR"/>
              </w:rPr>
              <w:t>Cablu solar H1Z2Z2-K2 (1x6,0mm2)</w:t>
            </w:r>
          </w:p>
        </w:tc>
        <w:tc>
          <w:tcPr>
            <w:tcW w:w="1134" w:type="dxa"/>
            <w:tcBorders>
              <w:top w:val="nil"/>
              <w:bottom w:val="single" w:sz="2" w:space="0" w:color="auto"/>
            </w:tcBorders>
          </w:tcPr>
          <w:p w14:paraId="1ECC4B72" w14:textId="77777777" w:rsidR="00B405BF" w:rsidRDefault="00B405BF" w:rsidP="007B0EA2">
            <w:pPr>
              <w:rPr>
                <w:lang w:val="en-US"/>
              </w:rPr>
            </w:pPr>
            <w:r>
              <w:rPr>
                <w:lang w:val="en-US"/>
              </w:rPr>
              <w:t>m</w:t>
            </w:r>
          </w:p>
        </w:tc>
        <w:tc>
          <w:tcPr>
            <w:tcW w:w="1134" w:type="dxa"/>
            <w:tcBorders>
              <w:top w:val="nil"/>
              <w:bottom w:val="single" w:sz="2" w:space="0" w:color="auto"/>
            </w:tcBorders>
          </w:tcPr>
          <w:p w14:paraId="1E770DE3" w14:textId="77777777" w:rsidR="00B405BF" w:rsidRDefault="00B405BF" w:rsidP="007B0EA2">
            <w:pPr>
              <w:rPr>
                <w:lang w:val="en-US"/>
              </w:rPr>
            </w:pPr>
            <w:r>
              <w:rPr>
                <w:lang w:val="en-US"/>
              </w:rPr>
              <w:t>100,0000</w:t>
            </w:r>
          </w:p>
        </w:tc>
      </w:tr>
      <w:tr w:rsidR="00B405BF" w14:paraId="435ED1A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A2A24" w14:textId="77777777" w:rsidR="00B405BF" w:rsidRDefault="00B405BF" w:rsidP="007B0EA2">
            <w:pPr>
              <w:rPr>
                <w:lang w:val="en-US"/>
              </w:rPr>
            </w:pPr>
            <w:r>
              <w:rPr>
                <w:lang w:val="en-US"/>
              </w:rPr>
              <w:t>22</w:t>
            </w:r>
          </w:p>
        </w:tc>
        <w:tc>
          <w:tcPr>
            <w:tcW w:w="1701" w:type="dxa"/>
            <w:tcBorders>
              <w:top w:val="single" w:sz="4" w:space="0" w:color="auto"/>
              <w:bottom w:val="single" w:sz="4" w:space="0" w:color="auto"/>
            </w:tcBorders>
          </w:tcPr>
          <w:p w14:paraId="256F9347" w14:textId="77777777" w:rsidR="00B405BF" w:rsidRDefault="00B405BF" w:rsidP="007B0EA2">
            <w:pPr>
              <w:rPr>
                <w:lang w:val="en-US"/>
              </w:rPr>
            </w:pPr>
            <w:r>
              <w:rPr>
                <w:lang w:val="en-US"/>
              </w:rPr>
              <w:t>RpEB05B</w:t>
            </w:r>
          </w:p>
          <w:p w14:paraId="4471C95C" w14:textId="77777777" w:rsidR="00B405BF" w:rsidRDefault="00B405BF" w:rsidP="007B0EA2">
            <w:pPr>
              <w:rPr>
                <w:lang w:val="en-US"/>
              </w:rPr>
            </w:pPr>
          </w:p>
        </w:tc>
        <w:tc>
          <w:tcPr>
            <w:tcW w:w="5669" w:type="dxa"/>
            <w:tcBorders>
              <w:top w:val="single" w:sz="4" w:space="0" w:color="auto"/>
              <w:bottom w:val="single" w:sz="4" w:space="0" w:color="auto"/>
            </w:tcBorders>
          </w:tcPr>
          <w:p w14:paraId="5C469B99" w14:textId="77777777" w:rsidR="00B405BF" w:rsidRPr="006624FE" w:rsidRDefault="00B405BF" w:rsidP="007B0EA2">
            <w:pPr>
              <w:adjustRightInd w:val="0"/>
              <w:rPr>
                <w:rFonts w:ascii="Times New Roman CYR" w:hAnsi="Times New Roman CYR" w:cs="Times New Roman CYR"/>
                <w:sz w:val="16"/>
                <w:szCs w:val="16"/>
                <w:lang w:val="fr-FR"/>
              </w:rPr>
            </w:pPr>
            <w:r w:rsidRPr="006624FE">
              <w:rPr>
                <w:lang w:val="fr-FR"/>
              </w:rPr>
              <w:t>Impamintare cu conductor de otel pentru legare la pamint sau la nul a receptoarelor sau aparatelor electrice existente sau noi, montat ingropat pina la 60 cm, inclusiv sapatura si umplutura in sant, din otel beton OB 37 cu d=8-16 mm</w:t>
            </w:r>
            <w:r w:rsidRPr="006624FE">
              <w:rPr>
                <w:rFonts w:ascii="Times New Roman CYR" w:hAnsi="Times New Roman CYR" w:cs="Times New Roman CYR"/>
                <w:sz w:val="16"/>
                <w:szCs w:val="16"/>
                <w:lang w:val="fr-FR"/>
              </w:rPr>
              <w:t xml:space="preserve"> </w:t>
            </w:r>
          </w:p>
          <w:p w14:paraId="1BCC19DF" w14:textId="77777777" w:rsidR="00B405BF" w:rsidRDefault="00B405BF"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(electrozi, aliaj, asfalt-lac etc) din valoarea materialelor explicitate=1,0500</w:t>
            </w:r>
          </w:p>
          <w:p w14:paraId="000938F6"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7CDAEAA3"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75687509" w14:textId="77777777" w:rsidR="00B405BF" w:rsidRDefault="00B405BF" w:rsidP="007B0EA2">
            <w:pPr>
              <w:jc w:val="center"/>
              <w:rPr>
                <w:lang w:val="en-US"/>
              </w:rPr>
            </w:pPr>
            <w:r>
              <w:rPr>
                <w:lang w:val="en-US"/>
              </w:rPr>
              <w:t>36,0000</w:t>
            </w:r>
          </w:p>
        </w:tc>
      </w:tr>
      <w:tr w:rsidR="00B405BF" w14:paraId="4B4B5EB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9CF4F7" w14:textId="77777777" w:rsidR="00B405BF" w:rsidRDefault="00B405BF" w:rsidP="007B0EA2">
            <w:pPr>
              <w:rPr>
                <w:lang w:val="en-US"/>
              </w:rPr>
            </w:pPr>
          </w:p>
        </w:tc>
        <w:tc>
          <w:tcPr>
            <w:tcW w:w="1701" w:type="dxa"/>
            <w:tcBorders>
              <w:top w:val="nil"/>
              <w:bottom w:val="single" w:sz="2" w:space="0" w:color="auto"/>
            </w:tcBorders>
            <w:vAlign w:val="center"/>
          </w:tcPr>
          <w:p w14:paraId="4B6E7BA6" w14:textId="77777777" w:rsidR="00B405BF" w:rsidRDefault="00B405BF" w:rsidP="007B0EA2">
            <w:pPr>
              <w:jc w:val="center"/>
              <w:rPr>
                <w:sz w:val="16"/>
                <w:szCs w:val="16"/>
                <w:lang w:val="en-US"/>
              </w:rPr>
            </w:pPr>
            <w:r>
              <w:rPr>
                <w:sz w:val="16"/>
                <w:szCs w:val="16"/>
                <w:lang w:val="en-US"/>
              </w:rPr>
              <w:t>7137010011520</w:t>
            </w:r>
          </w:p>
        </w:tc>
        <w:tc>
          <w:tcPr>
            <w:tcW w:w="5669" w:type="dxa"/>
            <w:tcBorders>
              <w:top w:val="nil"/>
              <w:bottom w:val="single" w:sz="2" w:space="0" w:color="auto"/>
            </w:tcBorders>
          </w:tcPr>
          <w:p w14:paraId="688A79ED" w14:textId="77777777" w:rsidR="00B405BF" w:rsidRDefault="00B405BF" w:rsidP="007B0EA2">
            <w:pPr>
              <w:rPr>
                <w:lang w:val="en-US"/>
              </w:rPr>
            </w:pPr>
            <w:r>
              <w:rPr>
                <w:lang w:val="en-US"/>
              </w:rPr>
              <w:t>Electrician in constructii</w:t>
            </w:r>
          </w:p>
        </w:tc>
        <w:tc>
          <w:tcPr>
            <w:tcW w:w="1134" w:type="dxa"/>
            <w:tcBorders>
              <w:top w:val="nil"/>
              <w:bottom w:val="single" w:sz="2" w:space="0" w:color="auto"/>
            </w:tcBorders>
          </w:tcPr>
          <w:p w14:paraId="23746525" w14:textId="77777777" w:rsidR="00B405BF" w:rsidRDefault="00B405BF" w:rsidP="007B0EA2">
            <w:pPr>
              <w:rPr>
                <w:lang w:val="en-US"/>
              </w:rPr>
            </w:pPr>
            <w:r>
              <w:rPr>
                <w:lang w:val="en-US"/>
              </w:rPr>
              <w:t>h-om</w:t>
            </w:r>
          </w:p>
        </w:tc>
        <w:tc>
          <w:tcPr>
            <w:tcW w:w="1134" w:type="dxa"/>
            <w:tcBorders>
              <w:top w:val="nil"/>
              <w:bottom w:val="single" w:sz="2" w:space="0" w:color="auto"/>
            </w:tcBorders>
          </w:tcPr>
          <w:p w14:paraId="4359136F" w14:textId="77777777" w:rsidR="00B405BF" w:rsidRDefault="00B405BF" w:rsidP="007B0EA2">
            <w:pPr>
              <w:rPr>
                <w:lang w:val="en-US"/>
              </w:rPr>
            </w:pPr>
            <w:r>
              <w:rPr>
                <w:lang w:val="en-US"/>
              </w:rPr>
              <w:t>126,0000</w:t>
            </w:r>
          </w:p>
        </w:tc>
      </w:tr>
      <w:tr w:rsidR="00B405BF" w14:paraId="67F3756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7E7B90" w14:textId="77777777" w:rsidR="00B405BF" w:rsidRDefault="00B405BF" w:rsidP="007B0EA2">
            <w:pPr>
              <w:rPr>
                <w:lang w:val="en-US"/>
              </w:rPr>
            </w:pPr>
          </w:p>
        </w:tc>
        <w:tc>
          <w:tcPr>
            <w:tcW w:w="1701" w:type="dxa"/>
            <w:tcBorders>
              <w:top w:val="nil"/>
              <w:bottom w:val="single" w:sz="2" w:space="0" w:color="auto"/>
            </w:tcBorders>
            <w:vAlign w:val="center"/>
          </w:tcPr>
          <w:p w14:paraId="0057034E" w14:textId="77777777" w:rsidR="00B405BF" w:rsidRDefault="00B405BF" w:rsidP="007B0EA2">
            <w:pPr>
              <w:jc w:val="center"/>
              <w:rPr>
                <w:sz w:val="16"/>
                <w:szCs w:val="16"/>
                <w:lang w:val="en-US"/>
              </w:rPr>
            </w:pPr>
            <w:r>
              <w:rPr>
                <w:sz w:val="16"/>
                <w:szCs w:val="16"/>
                <w:lang w:val="en-US"/>
              </w:rPr>
              <w:t>2722103107003</w:t>
            </w:r>
          </w:p>
        </w:tc>
        <w:tc>
          <w:tcPr>
            <w:tcW w:w="5669" w:type="dxa"/>
            <w:tcBorders>
              <w:top w:val="nil"/>
              <w:bottom w:val="single" w:sz="2" w:space="0" w:color="auto"/>
            </w:tcBorders>
          </w:tcPr>
          <w:p w14:paraId="25267F76" w14:textId="77777777" w:rsidR="00B405BF" w:rsidRDefault="00B405BF" w:rsidP="007B0EA2">
            <w:pPr>
              <w:rPr>
                <w:lang w:val="en-US"/>
              </w:rPr>
            </w:pPr>
            <w:r>
              <w:rPr>
                <w:lang w:val="en-US"/>
              </w:rPr>
              <w:t>Conductor de otel zincat</w:t>
            </w:r>
          </w:p>
        </w:tc>
        <w:tc>
          <w:tcPr>
            <w:tcW w:w="1134" w:type="dxa"/>
            <w:tcBorders>
              <w:top w:val="nil"/>
              <w:bottom w:val="single" w:sz="2" w:space="0" w:color="auto"/>
            </w:tcBorders>
          </w:tcPr>
          <w:p w14:paraId="50F48738" w14:textId="77777777" w:rsidR="00B405BF" w:rsidRDefault="00B405BF" w:rsidP="007B0EA2">
            <w:pPr>
              <w:rPr>
                <w:lang w:val="en-US"/>
              </w:rPr>
            </w:pPr>
            <w:r>
              <w:rPr>
                <w:lang w:val="en-US"/>
              </w:rPr>
              <w:t>m</w:t>
            </w:r>
          </w:p>
        </w:tc>
        <w:tc>
          <w:tcPr>
            <w:tcW w:w="1134" w:type="dxa"/>
            <w:tcBorders>
              <w:top w:val="nil"/>
              <w:bottom w:val="single" w:sz="2" w:space="0" w:color="auto"/>
            </w:tcBorders>
          </w:tcPr>
          <w:p w14:paraId="4FF43DCB" w14:textId="77777777" w:rsidR="00B405BF" w:rsidRDefault="00B405BF" w:rsidP="007B0EA2">
            <w:pPr>
              <w:rPr>
                <w:lang w:val="en-US"/>
              </w:rPr>
            </w:pPr>
            <w:r>
              <w:rPr>
                <w:lang w:val="en-US"/>
              </w:rPr>
              <w:t>38,1780</w:t>
            </w:r>
          </w:p>
        </w:tc>
      </w:tr>
      <w:tr w:rsidR="00B405BF" w14:paraId="1731FF6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EBD666" w14:textId="77777777" w:rsidR="00B405BF" w:rsidRDefault="00B405BF" w:rsidP="007B0EA2">
            <w:pPr>
              <w:rPr>
                <w:lang w:val="en-US"/>
              </w:rPr>
            </w:pPr>
          </w:p>
        </w:tc>
        <w:tc>
          <w:tcPr>
            <w:tcW w:w="1701" w:type="dxa"/>
            <w:tcBorders>
              <w:top w:val="nil"/>
              <w:bottom w:val="single" w:sz="2" w:space="0" w:color="auto"/>
            </w:tcBorders>
            <w:vAlign w:val="center"/>
          </w:tcPr>
          <w:p w14:paraId="4F8CC2B2" w14:textId="77777777" w:rsidR="00B405BF" w:rsidRDefault="00B405BF" w:rsidP="007B0EA2">
            <w:pPr>
              <w:jc w:val="center"/>
              <w:rPr>
                <w:sz w:val="16"/>
                <w:szCs w:val="16"/>
                <w:lang w:val="en-US"/>
              </w:rPr>
            </w:pPr>
            <w:r>
              <w:rPr>
                <w:sz w:val="16"/>
                <w:szCs w:val="16"/>
                <w:lang w:val="en-US"/>
              </w:rPr>
              <w:t>2875276313072</w:t>
            </w:r>
          </w:p>
        </w:tc>
        <w:tc>
          <w:tcPr>
            <w:tcW w:w="5669" w:type="dxa"/>
            <w:tcBorders>
              <w:top w:val="nil"/>
              <w:bottom w:val="single" w:sz="2" w:space="0" w:color="auto"/>
            </w:tcBorders>
          </w:tcPr>
          <w:p w14:paraId="661616FB" w14:textId="77777777" w:rsidR="00B405BF" w:rsidRDefault="00B405BF" w:rsidP="007B0EA2">
            <w:pPr>
              <w:rPr>
                <w:lang w:val="en-US"/>
              </w:rPr>
            </w:pPr>
            <w:r>
              <w:rPr>
                <w:lang w:val="en-US"/>
              </w:rPr>
              <w:t>Suport centura legare la pamint 40x4 simbol S-47B zincat</w:t>
            </w:r>
          </w:p>
        </w:tc>
        <w:tc>
          <w:tcPr>
            <w:tcW w:w="1134" w:type="dxa"/>
            <w:tcBorders>
              <w:top w:val="nil"/>
              <w:bottom w:val="single" w:sz="2" w:space="0" w:color="auto"/>
            </w:tcBorders>
          </w:tcPr>
          <w:p w14:paraId="787C96BD" w14:textId="77777777" w:rsidR="00B405BF" w:rsidRDefault="00B405BF" w:rsidP="007B0EA2">
            <w:pPr>
              <w:rPr>
                <w:lang w:val="en-US"/>
              </w:rPr>
            </w:pPr>
            <w:r>
              <w:rPr>
                <w:lang w:val="en-US"/>
              </w:rPr>
              <w:t>buc</w:t>
            </w:r>
          </w:p>
        </w:tc>
        <w:tc>
          <w:tcPr>
            <w:tcW w:w="1134" w:type="dxa"/>
            <w:tcBorders>
              <w:top w:val="nil"/>
              <w:bottom w:val="single" w:sz="2" w:space="0" w:color="auto"/>
            </w:tcBorders>
          </w:tcPr>
          <w:p w14:paraId="5EAFBEA7" w14:textId="77777777" w:rsidR="00B405BF" w:rsidRDefault="00B405BF" w:rsidP="007B0EA2">
            <w:pPr>
              <w:rPr>
                <w:lang w:val="en-US"/>
              </w:rPr>
            </w:pPr>
            <w:r>
              <w:rPr>
                <w:lang w:val="en-US"/>
              </w:rPr>
              <w:t>26,4600</w:t>
            </w:r>
          </w:p>
        </w:tc>
      </w:tr>
      <w:tr w:rsidR="00B405BF" w14:paraId="6502185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1F2FF6" w14:textId="77777777" w:rsidR="00B405BF" w:rsidRDefault="00B405BF" w:rsidP="007B0EA2">
            <w:pPr>
              <w:rPr>
                <w:lang w:val="en-US"/>
              </w:rPr>
            </w:pPr>
          </w:p>
        </w:tc>
        <w:tc>
          <w:tcPr>
            <w:tcW w:w="1701" w:type="dxa"/>
            <w:tcBorders>
              <w:top w:val="nil"/>
              <w:bottom w:val="single" w:sz="2" w:space="0" w:color="auto"/>
            </w:tcBorders>
            <w:vAlign w:val="center"/>
          </w:tcPr>
          <w:p w14:paraId="6B7FD6A4" w14:textId="77777777" w:rsidR="00B405BF" w:rsidRDefault="00B405BF" w:rsidP="007B0EA2">
            <w:pPr>
              <w:jc w:val="center"/>
              <w:rPr>
                <w:sz w:val="16"/>
                <w:szCs w:val="16"/>
                <w:lang w:val="en-US"/>
              </w:rPr>
            </w:pPr>
            <w:r>
              <w:rPr>
                <w:sz w:val="16"/>
                <w:szCs w:val="16"/>
                <w:lang w:val="en-US"/>
              </w:rPr>
              <w:t>2710403700443</w:t>
            </w:r>
          </w:p>
        </w:tc>
        <w:tc>
          <w:tcPr>
            <w:tcW w:w="5669" w:type="dxa"/>
            <w:tcBorders>
              <w:top w:val="nil"/>
              <w:bottom w:val="single" w:sz="2" w:space="0" w:color="auto"/>
            </w:tcBorders>
          </w:tcPr>
          <w:p w14:paraId="225A4F89" w14:textId="77777777" w:rsidR="00B405BF" w:rsidRPr="006624FE" w:rsidRDefault="00B405BF" w:rsidP="007B0EA2">
            <w:pPr>
              <w:rPr>
                <w:lang w:val="fr-FR"/>
              </w:rPr>
            </w:pPr>
            <w:r w:rsidRPr="006624FE">
              <w:rPr>
                <w:lang w:val="fr-FR"/>
              </w:rPr>
              <w:t>Banda din otel laminata la cald 3 x 35 mm</w:t>
            </w:r>
          </w:p>
        </w:tc>
        <w:tc>
          <w:tcPr>
            <w:tcW w:w="1134" w:type="dxa"/>
            <w:tcBorders>
              <w:top w:val="nil"/>
              <w:bottom w:val="single" w:sz="2" w:space="0" w:color="auto"/>
            </w:tcBorders>
          </w:tcPr>
          <w:p w14:paraId="7DA9FB48" w14:textId="77777777" w:rsidR="00B405BF" w:rsidRDefault="00B405BF" w:rsidP="007B0EA2">
            <w:pPr>
              <w:rPr>
                <w:lang w:val="en-US"/>
              </w:rPr>
            </w:pPr>
            <w:r>
              <w:rPr>
                <w:lang w:val="en-US"/>
              </w:rPr>
              <w:t>kg</w:t>
            </w:r>
          </w:p>
        </w:tc>
        <w:tc>
          <w:tcPr>
            <w:tcW w:w="1134" w:type="dxa"/>
            <w:tcBorders>
              <w:top w:val="nil"/>
              <w:bottom w:val="single" w:sz="2" w:space="0" w:color="auto"/>
            </w:tcBorders>
          </w:tcPr>
          <w:p w14:paraId="7D19E20D" w14:textId="77777777" w:rsidR="00B405BF" w:rsidRDefault="00B405BF" w:rsidP="007B0EA2">
            <w:pPr>
              <w:rPr>
                <w:lang w:val="en-US"/>
              </w:rPr>
            </w:pPr>
            <w:r>
              <w:rPr>
                <w:lang w:val="en-US"/>
              </w:rPr>
              <w:t>30,2400</w:t>
            </w:r>
          </w:p>
        </w:tc>
      </w:tr>
      <w:tr w:rsidR="00B405BF" w14:paraId="236035C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6B9E30" w14:textId="77777777" w:rsidR="00B405BF" w:rsidRDefault="00B405BF" w:rsidP="007B0EA2">
            <w:pPr>
              <w:rPr>
                <w:lang w:val="en-US"/>
              </w:rPr>
            </w:pPr>
          </w:p>
        </w:tc>
        <w:tc>
          <w:tcPr>
            <w:tcW w:w="1701" w:type="dxa"/>
            <w:tcBorders>
              <w:top w:val="nil"/>
              <w:bottom w:val="single" w:sz="2" w:space="0" w:color="auto"/>
            </w:tcBorders>
            <w:vAlign w:val="center"/>
          </w:tcPr>
          <w:p w14:paraId="67A06B35" w14:textId="77777777" w:rsidR="00B405BF" w:rsidRDefault="00B405BF" w:rsidP="007B0EA2">
            <w:pPr>
              <w:jc w:val="center"/>
              <w:rPr>
                <w:sz w:val="16"/>
                <w:szCs w:val="16"/>
                <w:lang w:val="en-US"/>
              </w:rPr>
            </w:pPr>
            <w:r>
              <w:rPr>
                <w:sz w:val="16"/>
                <w:szCs w:val="16"/>
                <w:lang w:val="en-US"/>
              </w:rPr>
              <w:t>2710403700406</w:t>
            </w:r>
          </w:p>
        </w:tc>
        <w:tc>
          <w:tcPr>
            <w:tcW w:w="5669" w:type="dxa"/>
            <w:tcBorders>
              <w:top w:val="nil"/>
              <w:bottom w:val="single" w:sz="2" w:space="0" w:color="auto"/>
            </w:tcBorders>
          </w:tcPr>
          <w:p w14:paraId="103DACF2" w14:textId="77777777" w:rsidR="00B405BF" w:rsidRPr="006624FE" w:rsidRDefault="00B405BF" w:rsidP="007B0EA2">
            <w:pPr>
              <w:rPr>
                <w:lang w:val="fr-FR"/>
              </w:rPr>
            </w:pPr>
            <w:r w:rsidRPr="006624FE">
              <w:rPr>
                <w:lang w:val="fr-FR"/>
              </w:rPr>
              <w:t>Banda din otel laminata la cald 3 x 45 mm</w:t>
            </w:r>
          </w:p>
        </w:tc>
        <w:tc>
          <w:tcPr>
            <w:tcW w:w="1134" w:type="dxa"/>
            <w:tcBorders>
              <w:top w:val="nil"/>
              <w:bottom w:val="single" w:sz="2" w:space="0" w:color="auto"/>
            </w:tcBorders>
          </w:tcPr>
          <w:p w14:paraId="2920677A" w14:textId="77777777" w:rsidR="00B405BF" w:rsidRDefault="00B405BF" w:rsidP="007B0EA2">
            <w:pPr>
              <w:rPr>
                <w:lang w:val="en-US"/>
              </w:rPr>
            </w:pPr>
            <w:r>
              <w:rPr>
                <w:lang w:val="en-US"/>
              </w:rPr>
              <w:t>kg</w:t>
            </w:r>
          </w:p>
        </w:tc>
        <w:tc>
          <w:tcPr>
            <w:tcW w:w="1134" w:type="dxa"/>
            <w:tcBorders>
              <w:top w:val="nil"/>
              <w:bottom w:val="single" w:sz="2" w:space="0" w:color="auto"/>
            </w:tcBorders>
          </w:tcPr>
          <w:p w14:paraId="5B2E8990" w14:textId="77777777" w:rsidR="00B405BF" w:rsidRDefault="00B405BF" w:rsidP="007B0EA2">
            <w:pPr>
              <w:rPr>
                <w:lang w:val="en-US"/>
              </w:rPr>
            </w:pPr>
            <w:r>
              <w:rPr>
                <w:lang w:val="en-US"/>
              </w:rPr>
              <w:t>22,6800</w:t>
            </w:r>
          </w:p>
        </w:tc>
      </w:tr>
      <w:tr w:rsidR="00B405BF" w14:paraId="44E0FC7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FBCC50" w14:textId="77777777" w:rsidR="00B405BF" w:rsidRDefault="00B405BF" w:rsidP="007B0EA2">
            <w:pPr>
              <w:rPr>
                <w:lang w:val="en-US"/>
              </w:rPr>
            </w:pPr>
          </w:p>
        </w:tc>
        <w:tc>
          <w:tcPr>
            <w:tcW w:w="1701" w:type="dxa"/>
            <w:tcBorders>
              <w:top w:val="nil"/>
              <w:bottom w:val="single" w:sz="2" w:space="0" w:color="auto"/>
            </w:tcBorders>
            <w:vAlign w:val="center"/>
          </w:tcPr>
          <w:p w14:paraId="22D9FBAC" w14:textId="77777777" w:rsidR="00B405BF" w:rsidRDefault="00B405BF" w:rsidP="007B0EA2">
            <w:pPr>
              <w:jc w:val="center"/>
              <w:rPr>
                <w:sz w:val="16"/>
                <w:szCs w:val="16"/>
                <w:lang w:val="en-US"/>
              </w:rPr>
            </w:pPr>
            <w:r>
              <w:rPr>
                <w:sz w:val="16"/>
                <w:szCs w:val="16"/>
                <w:lang w:val="en-US"/>
              </w:rPr>
              <w:t>2811236309901</w:t>
            </w:r>
          </w:p>
        </w:tc>
        <w:tc>
          <w:tcPr>
            <w:tcW w:w="5669" w:type="dxa"/>
            <w:tcBorders>
              <w:top w:val="nil"/>
              <w:bottom w:val="single" w:sz="2" w:space="0" w:color="auto"/>
            </w:tcBorders>
          </w:tcPr>
          <w:p w14:paraId="1F98AA76" w14:textId="77777777" w:rsidR="00B405BF" w:rsidRDefault="00B405BF" w:rsidP="007B0EA2">
            <w:pPr>
              <w:rPr>
                <w:lang w:val="en-US"/>
              </w:rPr>
            </w:pPr>
            <w:r>
              <w:rPr>
                <w:lang w:val="en-US"/>
              </w:rPr>
              <w:t>Confectii metalice de linii</w:t>
            </w:r>
          </w:p>
        </w:tc>
        <w:tc>
          <w:tcPr>
            <w:tcW w:w="1134" w:type="dxa"/>
            <w:tcBorders>
              <w:top w:val="nil"/>
              <w:bottom w:val="single" w:sz="2" w:space="0" w:color="auto"/>
            </w:tcBorders>
          </w:tcPr>
          <w:p w14:paraId="3ED03474" w14:textId="77777777" w:rsidR="00B405BF" w:rsidRDefault="00B405BF" w:rsidP="007B0EA2">
            <w:pPr>
              <w:rPr>
                <w:lang w:val="en-US"/>
              </w:rPr>
            </w:pPr>
            <w:r>
              <w:rPr>
                <w:lang w:val="en-US"/>
              </w:rPr>
              <w:t>kg</w:t>
            </w:r>
          </w:p>
        </w:tc>
        <w:tc>
          <w:tcPr>
            <w:tcW w:w="1134" w:type="dxa"/>
            <w:tcBorders>
              <w:top w:val="nil"/>
              <w:bottom w:val="single" w:sz="2" w:space="0" w:color="auto"/>
            </w:tcBorders>
          </w:tcPr>
          <w:p w14:paraId="547919D6" w14:textId="77777777" w:rsidR="00B405BF" w:rsidRDefault="00B405BF" w:rsidP="007B0EA2">
            <w:pPr>
              <w:rPr>
                <w:lang w:val="en-US"/>
              </w:rPr>
            </w:pPr>
            <w:r>
              <w:rPr>
                <w:lang w:val="en-US"/>
              </w:rPr>
              <w:t>37,9890</w:t>
            </w:r>
          </w:p>
        </w:tc>
      </w:tr>
      <w:tr w:rsidR="00B405BF" w14:paraId="4E38DE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420CEB" w14:textId="77777777" w:rsidR="00B405BF" w:rsidRDefault="00B405BF" w:rsidP="007B0EA2">
            <w:pPr>
              <w:rPr>
                <w:lang w:val="en-US"/>
              </w:rPr>
            </w:pPr>
          </w:p>
        </w:tc>
        <w:tc>
          <w:tcPr>
            <w:tcW w:w="1701" w:type="dxa"/>
            <w:tcBorders>
              <w:top w:val="nil"/>
              <w:bottom w:val="single" w:sz="2" w:space="0" w:color="auto"/>
            </w:tcBorders>
            <w:vAlign w:val="center"/>
          </w:tcPr>
          <w:p w14:paraId="2EF642E1" w14:textId="77777777" w:rsidR="00B405BF" w:rsidRDefault="00B405BF" w:rsidP="007B0EA2">
            <w:pPr>
              <w:jc w:val="center"/>
              <w:rPr>
                <w:sz w:val="16"/>
                <w:szCs w:val="16"/>
                <w:lang w:val="en-US"/>
              </w:rPr>
            </w:pPr>
            <w:r>
              <w:rPr>
                <w:sz w:val="16"/>
                <w:szCs w:val="16"/>
                <w:lang w:val="en-US"/>
              </w:rPr>
              <w:t>3110500002401</w:t>
            </w:r>
          </w:p>
        </w:tc>
        <w:tc>
          <w:tcPr>
            <w:tcW w:w="5669" w:type="dxa"/>
            <w:tcBorders>
              <w:top w:val="nil"/>
              <w:bottom w:val="single" w:sz="2" w:space="0" w:color="auto"/>
            </w:tcBorders>
          </w:tcPr>
          <w:p w14:paraId="38706B5C" w14:textId="77777777" w:rsidR="00B405BF" w:rsidRDefault="00B405BF" w:rsidP="007B0EA2">
            <w:pPr>
              <w:rPr>
                <w:lang w:val="en-US"/>
              </w:rPr>
            </w:pPr>
            <w:r>
              <w:rPr>
                <w:lang w:val="en-US"/>
              </w:rPr>
              <w:t>Aparat de sudura 28-35 Kw</w:t>
            </w:r>
          </w:p>
        </w:tc>
        <w:tc>
          <w:tcPr>
            <w:tcW w:w="1134" w:type="dxa"/>
            <w:tcBorders>
              <w:top w:val="nil"/>
              <w:bottom w:val="single" w:sz="2" w:space="0" w:color="auto"/>
            </w:tcBorders>
          </w:tcPr>
          <w:p w14:paraId="4BD3760C" w14:textId="77777777" w:rsidR="00B405BF" w:rsidRDefault="00B405BF" w:rsidP="007B0EA2">
            <w:pPr>
              <w:rPr>
                <w:lang w:val="en-US"/>
              </w:rPr>
            </w:pPr>
            <w:r>
              <w:rPr>
                <w:lang w:val="en-US"/>
              </w:rPr>
              <w:t>h-ut</w:t>
            </w:r>
          </w:p>
        </w:tc>
        <w:tc>
          <w:tcPr>
            <w:tcW w:w="1134" w:type="dxa"/>
            <w:tcBorders>
              <w:top w:val="nil"/>
              <w:bottom w:val="single" w:sz="2" w:space="0" w:color="auto"/>
            </w:tcBorders>
          </w:tcPr>
          <w:p w14:paraId="0A648B18" w14:textId="77777777" w:rsidR="00B405BF" w:rsidRDefault="00B405BF" w:rsidP="007B0EA2">
            <w:pPr>
              <w:rPr>
                <w:lang w:val="en-US"/>
              </w:rPr>
            </w:pPr>
            <w:r>
              <w:rPr>
                <w:lang w:val="en-US"/>
              </w:rPr>
              <w:t>1,8000</w:t>
            </w:r>
          </w:p>
        </w:tc>
      </w:tr>
      <w:tr w:rsidR="00B405BF" w14:paraId="2AEA85E6" w14:textId="77777777" w:rsidTr="007B0EA2">
        <w:tc>
          <w:tcPr>
            <w:tcW w:w="709" w:type="dxa"/>
            <w:tcBorders>
              <w:top w:val="nil"/>
              <w:left w:val="single" w:sz="6" w:space="0" w:color="auto"/>
              <w:bottom w:val="nil"/>
              <w:right w:val="nil"/>
            </w:tcBorders>
          </w:tcPr>
          <w:p w14:paraId="76B50DDB" w14:textId="77777777" w:rsidR="00B405BF" w:rsidRDefault="00B405BF"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1AE17B41" w14:textId="77777777" w:rsidR="00B405BF" w:rsidRDefault="00B405BF" w:rsidP="007B0EA2">
            <w:pPr>
              <w:rPr>
                <w:lang w:val="en-US"/>
              </w:rPr>
            </w:pPr>
          </w:p>
        </w:tc>
        <w:tc>
          <w:tcPr>
            <w:tcW w:w="5669" w:type="dxa"/>
            <w:tcBorders>
              <w:top w:val="nil"/>
              <w:left w:val="single" w:sz="6" w:space="0" w:color="auto"/>
              <w:bottom w:val="nil"/>
              <w:right w:val="single" w:sz="6" w:space="0" w:color="auto"/>
            </w:tcBorders>
          </w:tcPr>
          <w:p w14:paraId="57422748" w14:textId="77777777" w:rsidR="00B405BF" w:rsidRPr="007F2714" w:rsidRDefault="00B405BF" w:rsidP="007B0EA2">
            <w:pPr>
              <w:rPr>
                <w:b/>
                <w:bCs/>
                <w:sz w:val="22"/>
                <w:szCs w:val="22"/>
                <w:lang w:val="en-US"/>
              </w:rPr>
            </w:pPr>
            <w:r w:rsidRPr="00B40365">
              <w:rPr>
                <w:b/>
                <w:bCs/>
                <w:sz w:val="22"/>
                <w:szCs w:val="22"/>
                <w:lang w:val="en-US"/>
              </w:rPr>
              <w:t>3. Utilaj</w:t>
            </w:r>
          </w:p>
          <w:p w14:paraId="1FE9D79D" w14:textId="77777777" w:rsidR="00B405BF" w:rsidRPr="00B40365" w:rsidRDefault="00B405BF" w:rsidP="007B0EA2">
            <w:pPr>
              <w:rPr>
                <w:lang w:val="en-US"/>
              </w:rPr>
            </w:pPr>
          </w:p>
        </w:tc>
        <w:tc>
          <w:tcPr>
            <w:tcW w:w="1134" w:type="dxa"/>
            <w:tcBorders>
              <w:top w:val="nil"/>
              <w:left w:val="single" w:sz="6" w:space="0" w:color="auto"/>
              <w:bottom w:val="nil"/>
              <w:right w:val="nil"/>
            </w:tcBorders>
          </w:tcPr>
          <w:p w14:paraId="69016F6F" w14:textId="77777777" w:rsidR="00B405BF" w:rsidRDefault="00B405BF" w:rsidP="007B0EA2">
            <w:pPr>
              <w:rPr>
                <w:b/>
                <w:bCs/>
                <w:sz w:val="22"/>
                <w:szCs w:val="22"/>
                <w:lang w:val="en-US"/>
              </w:rPr>
            </w:pPr>
          </w:p>
        </w:tc>
        <w:tc>
          <w:tcPr>
            <w:tcW w:w="1134" w:type="dxa"/>
            <w:tcBorders>
              <w:top w:val="nil"/>
              <w:left w:val="single" w:sz="6" w:space="0" w:color="auto"/>
              <w:bottom w:val="nil"/>
              <w:right w:val="nil"/>
            </w:tcBorders>
          </w:tcPr>
          <w:p w14:paraId="771CE783" w14:textId="77777777" w:rsidR="00B405BF" w:rsidRDefault="00B405BF" w:rsidP="007B0EA2">
            <w:pPr>
              <w:rPr>
                <w:lang w:val="en-US"/>
              </w:rPr>
            </w:pPr>
          </w:p>
        </w:tc>
      </w:tr>
      <w:tr w:rsidR="00B405BF" w14:paraId="567AF5E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FA565" w14:textId="77777777" w:rsidR="00B405BF" w:rsidRDefault="00B405BF" w:rsidP="007B0EA2">
            <w:pPr>
              <w:rPr>
                <w:lang w:val="en-US"/>
              </w:rPr>
            </w:pPr>
            <w:r>
              <w:rPr>
                <w:lang w:val="en-US"/>
              </w:rPr>
              <w:t>23</w:t>
            </w:r>
          </w:p>
        </w:tc>
        <w:tc>
          <w:tcPr>
            <w:tcW w:w="1701" w:type="dxa"/>
            <w:tcBorders>
              <w:top w:val="single" w:sz="4" w:space="0" w:color="auto"/>
              <w:bottom w:val="single" w:sz="4" w:space="0" w:color="auto"/>
            </w:tcBorders>
          </w:tcPr>
          <w:p w14:paraId="1318C931" w14:textId="77777777" w:rsidR="00B405BF" w:rsidRDefault="00B405BF" w:rsidP="007B0EA2">
            <w:pPr>
              <w:rPr>
                <w:lang w:val="en-US"/>
              </w:rPr>
            </w:pPr>
          </w:p>
          <w:p w14:paraId="38EB2ACE" w14:textId="77777777" w:rsidR="00B405BF" w:rsidRDefault="00B405BF" w:rsidP="007B0EA2">
            <w:pPr>
              <w:rPr>
                <w:lang w:val="en-US"/>
              </w:rPr>
            </w:pPr>
          </w:p>
        </w:tc>
        <w:tc>
          <w:tcPr>
            <w:tcW w:w="5669" w:type="dxa"/>
            <w:tcBorders>
              <w:top w:val="single" w:sz="4" w:space="0" w:color="auto"/>
              <w:bottom w:val="single" w:sz="4" w:space="0" w:color="auto"/>
            </w:tcBorders>
          </w:tcPr>
          <w:p w14:paraId="30D5EEB0" w14:textId="77777777" w:rsidR="00B405BF" w:rsidRDefault="00B405BF" w:rsidP="007B0EA2">
            <w:pPr>
              <w:adjustRightInd w:val="0"/>
              <w:rPr>
                <w:rFonts w:ascii="Times New Roman CYR" w:hAnsi="Times New Roman CYR" w:cs="Times New Roman CYR"/>
                <w:sz w:val="16"/>
                <w:szCs w:val="16"/>
                <w:lang w:val="en-US"/>
              </w:rPr>
            </w:pPr>
            <w:r>
              <w:rPr>
                <w:lang w:val="en-US"/>
              </w:rPr>
              <w:t>Contor electronic LUN23 bidirectional 380/220V 5...100А sau analog</w:t>
            </w:r>
            <w:r>
              <w:rPr>
                <w:rFonts w:ascii="Times New Roman CYR" w:hAnsi="Times New Roman CYR" w:cs="Times New Roman CYR"/>
                <w:sz w:val="16"/>
                <w:szCs w:val="16"/>
                <w:lang w:val="en-US"/>
              </w:rPr>
              <w:t xml:space="preserve"> </w:t>
            </w:r>
          </w:p>
          <w:p w14:paraId="1A32A537"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23F8E934"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F17288A" w14:textId="77777777" w:rsidR="00B405BF" w:rsidRDefault="00B405BF" w:rsidP="007B0EA2">
            <w:pPr>
              <w:jc w:val="center"/>
              <w:rPr>
                <w:lang w:val="en-US"/>
              </w:rPr>
            </w:pPr>
            <w:r>
              <w:rPr>
                <w:lang w:val="en-US"/>
              </w:rPr>
              <w:t>1,0000</w:t>
            </w:r>
          </w:p>
        </w:tc>
      </w:tr>
      <w:tr w:rsidR="00B405BF" w14:paraId="02F9B1D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384222" w14:textId="77777777" w:rsidR="00B405BF" w:rsidRDefault="00B405BF" w:rsidP="007B0EA2">
            <w:pPr>
              <w:rPr>
                <w:lang w:val="en-US"/>
              </w:rPr>
            </w:pPr>
          </w:p>
        </w:tc>
        <w:tc>
          <w:tcPr>
            <w:tcW w:w="1701" w:type="dxa"/>
            <w:tcBorders>
              <w:top w:val="nil"/>
              <w:bottom w:val="single" w:sz="2" w:space="0" w:color="auto"/>
            </w:tcBorders>
            <w:vAlign w:val="center"/>
          </w:tcPr>
          <w:p w14:paraId="774DFA6D" w14:textId="77777777" w:rsidR="00B405BF" w:rsidRDefault="00B405BF" w:rsidP="007B0EA2">
            <w:pPr>
              <w:jc w:val="center"/>
              <w:rPr>
                <w:sz w:val="16"/>
                <w:szCs w:val="16"/>
                <w:lang w:val="en-US"/>
              </w:rPr>
            </w:pPr>
            <w:r>
              <w:rPr>
                <w:sz w:val="16"/>
                <w:szCs w:val="16"/>
                <w:lang w:val="en-US"/>
              </w:rPr>
              <w:t>233145563423121</w:t>
            </w:r>
          </w:p>
        </w:tc>
        <w:tc>
          <w:tcPr>
            <w:tcW w:w="5669" w:type="dxa"/>
            <w:tcBorders>
              <w:top w:val="nil"/>
              <w:bottom w:val="single" w:sz="2" w:space="0" w:color="auto"/>
            </w:tcBorders>
          </w:tcPr>
          <w:p w14:paraId="058D0CE8" w14:textId="77777777" w:rsidR="00B405BF" w:rsidRDefault="00B405BF" w:rsidP="007B0EA2">
            <w:pPr>
              <w:rPr>
                <w:lang w:val="en-US"/>
              </w:rPr>
            </w:pPr>
            <w:r>
              <w:rPr>
                <w:lang w:val="en-US"/>
              </w:rPr>
              <w:t>Contor electronic LUN23 bidirectional 380/220V 5...100А</w:t>
            </w:r>
          </w:p>
        </w:tc>
        <w:tc>
          <w:tcPr>
            <w:tcW w:w="1134" w:type="dxa"/>
            <w:tcBorders>
              <w:top w:val="nil"/>
              <w:bottom w:val="single" w:sz="2" w:space="0" w:color="auto"/>
            </w:tcBorders>
          </w:tcPr>
          <w:p w14:paraId="0F34C393" w14:textId="77777777" w:rsidR="00B405BF" w:rsidRDefault="00B405BF" w:rsidP="007B0EA2">
            <w:pPr>
              <w:rPr>
                <w:lang w:val="en-US"/>
              </w:rPr>
            </w:pPr>
            <w:r>
              <w:rPr>
                <w:lang w:val="en-US"/>
              </w:rPr>
              <w:t>buc</w:t>
            </w:r>
          </w:p>
        </w:tc>
        <w:tc>
          <w:tcPr>
            <w:tcW w:w="1134" w:type="dxa"/>
            <w:tcBorders>
              <w:top w:val="nil"/>
              <w:bottom w:val="single" w:sz="2" w:space="0" w:color="auto"/>
            </w:tcBorders>
          </w:tcPr>
          <w:p w14:paraId="763FA714" w14:textId="77777777" w:rsidR="00B405BF" w:rsidRDefault="00B405BF" w:rsidP="007B0EA2">
            <w:pPr>
              <w:rPr>
                <w:lang w:val="en-US"/>
              </w:rPr>
            </w:pPr>
            <w:r>
              <w:rPr>
                <w:lang w:val="en-US"/>
              </w:rPr>
              <w:t>1,0000</w:t>
            </w:r>
          </w:p>
        </w:tc>
      </w:tr>
      <w:tr w:rsidR="00B405BF" w14:paraId="31DE1B48"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742AB" w14:textId="77777777" w:rsidR="00B405BF" w:rsidRDefault="00B405BF" w:rsidP="007B0EA2">
            <w:pPr>
              <w:rPr>
                <w:lang w:val="en-US"/>
              </w:rPr>
            </w:pPr>
            <w:r>
              <w:rPr>
                <w:lang w:val="en-US"/>
              </w:rPr>
              <w:t>24</w:t>
            </w:r>
          </w:p>
        </w:tc>
        <w:tc>
          <w:tcPr>
            <w:tcW w:w="1701" w:type="dxa"/>
            <w:tcBorders>
              <w:top w:val="single" w:sz="4" w:space="0" w:color="auto"/>
              <w:bottom w:val="single" w:sz="4" w:space="0" w:color="auto"/>
            </w:tcBorders>
          </w:tcPr>
          <w:p w14:paraId="3D356640" w14:textId="77777777" w:rsidR="00B405BF" w:rsidRDefault="00B405BF" w:rsidP="007B0EA2">
            <w:pPr>
              <w:rPr>
                <w:lang w:val="en-US"/>
              </w:rPr>
            </w:pPr>
          </w:p>
          <w:p w14:paraId="44A084B5" w14:textId="77777777" w:rsidR="00B405BF" w:rsidRDefault="00B405BF" w:rsidP="007B0EA2">
            <w:pPr>
              <w:rPr>
                <w:lang w:val="en-US"/>
              </w:rPr>
            </w:pPr>
          </w:p>
        </w:tc>
        <w:tc>
          <w:tcPr>
            <w:tcW w:w="5669" w:type="dxa"/>
            <w:tcBorders>
              <w:top w:val="single" w:sz="4" w:space="0" w:color="auto"/>
              <w:bottom w:val="single" w:sz="4" w:space="0" w:color="auto"/>
            </w:tcBorders>
          </w:tcPr>
          <w:p w14:paraId="5D0FFD54" w14:textId="77777777" w:rsidR="00B405BF" w:rsidRDefault="00B405BF" w:rsidP="007B0EA2">
            <w:pPr>
              <w:adjustRightInd w:val="0"/>
              <w:rPr>
                <w:rFonts w:ascii="Times New Roman CYR" w:hAnsi="Times New Roman CYR" w:cs="Times New Roman CYR"/>
                <w:sz w:val="16"/>
                <w:szCs w:val="16"/>
                <w:lang w:val="en-US"/>
              </w:rPr>
            </w:pPr>
            <w:r>
              <w:rPr>
                <w:lang w:val="en-US"/>
              </w:rPr>
              <w:t>Invertor trifazat SolarEdge SE 10K sau analog</w:t>
            </w:r>
            <w:r>
              <w:rPr>
                <w:rFonts w:ascii="Times New Roman CYR" w:hAnsi="Times New Roman CYR" w:cs="Times New Roman CYR"/>
                <w:sz w:val="16"/>
                <w:szCs w:val="16"/>
                <w:lang w:val="en-US"/>
              </w:rPr>
              <w:t xml:space="preserve"> </w:t>
            </w:r>
          </w:p>
          <w:p w14:paraId="497656BB"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5BEA2E41"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1FD6A26" w14:textId="77777777" w:rsidR="00B405BF" w:rsidRDefault="00B405BF" w:rsidP="007B0EA2">
            <w:pPr>
              <w:jc w:val="center"/>
              <w:rPr>
                <w:lang w:val="en-US"/>
              </w:rPr>
            </w:pPr>
            <w:r>
              <w:rPr>
                <w:lang w:val="en-US"/>
              </w:rPr>
              <w:t>1,0000</w:t>
            </w:r>
          </w:p>
        </w:tc>
      </w:tr>
      <w:tr w:rsidR="00B405BF" w14:paraId="0912097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C96D14" w14:textId="77777777" w:rsidR="00B405BF" w:rsidRDefault="00B405BF" w:rsidP="007B0EA2">
            <w:pPr>
              <w:rPr>
                <w:lang w:val="en-US"/>
              </w:rPr>
            </w:pPr>
          </w:p>
        </w:tc>
        <w:tc>
          <w:tcPr>
            <w:tcW w:w="1701" w:type="dxa"/>
            <w:tcBorders>
              <w:top w:val="nil"/>
              <w:bottom w:val="single" w:sz="2" w:space="0" w:color="auto"/>
            </w:tcBorders>
            <w:vAlign w:val="center"/>
          </w:tcPr>
          <w:p w14:paraId="3A6A5C87" w14:textId="77777777" w:rsidR="00B405BF" w:rsidRDefault="00B405BF" w:rsidP="007B0EA2">
            <w:pPr>
              <w:jc w:val="center"/>
              <w:rPr>
                <w:sz w:val="16"/>
                <w:szCs w:val="16"/>
                <w:lang w:val="en-US"/>
              </w:rPr>
            </w:pPr>
            <w:r>
              <w:rPr>
                <w:sz w:val="16"/>
                <w:szCs w:val="16"/>
                <w:lang w:val="en-US"/>
              </w:rPr>
              <w:t>233145563423122</w:t>
            </w:r>
          </w:p>
        </w:tc>
        <w:tc>
          <w:tcPr>
            <w:tcW w:w="5669" w:type="dxa"/>
            <w:tcBorders>
              <w:top w:val="nil"/>
              <w:bottom w:val="single" w:sz="2" w:space="0" w:color="auto"/>
            </w:tcBorders>
          </w:tcPr>
          <w:p w14:paraId="1D6C6CBB" w14:textId="77777777" w:rsidR="00B405BF" w:rsidRDefault="00B405BF" w:rsidP="007B0EA2">
            <w:pPr>
              <w:rPr>
                <w:lang w:val="en-US"/>
              </w:rPr>
            </w:pPr>
            <w:r>
              <w:rPr>
                <w:lang w:val="en-US"/>
              </w:rPr>
              <w:t>Invertor trifazat SolarEdge SE 10K</w:t>
            </w:r>
          </w:p>
        </w:tc>
        <w:tc>
          <w:tcPr>
            <w:tcW w:w="1134" w:type="dxa"/>
            <w:tcBorders>
              <w:top w:val="nil"/>
              <w:bottom w:val="single" w:sz="2" w:space="0" w:color="auto"/>
            </w:tcBorders>
          </w:tcPr>
          <w:p w14:paraId="6393F28F" w14:textId="77777777" w:rsidR="00B405BF" w:rsidRDefault="00B405BF" w:rsidP="007B0EA2">
            <w:pPr>
              <w:rPr>
                <w:lang w:val="en-US"/>
              </w:rPr>
            </w:pPr>
            <w:r>
              <w:rPr>
                <w:lang w:val="en-US"/>
              </w:rPr>
              <w:t>buc</w:t>
            </w:r>
          </w:p>
        </w:tc>
        <w:tc>
          <w:tcPr>
            <w:tcW w:w="1134" w:type="dxa"/>
            <w:tcBorders>
              <w:top w:val="nil"/>
              <w:bottom w:val="single" w:sz="2" w:space="0" w:color="auto"/>
            </w:tcBorders>
          </w:tcPr>
          <w:p w14:paraId="3DCD53BB" w14:textId="77777777" w:rsidR="00B405BF" w:rsidRDefault="00B405BF" w:rsidP="007B0EA2">
            <w:pPr>
              <w:rPr>
                <w:lang w:val="en-US"/>
              </w:rPr>
            </w:pPr>
            <w:r>
              <w:rPr>
                <w:lang w:val="en-US"/>
              </w:rPr>
              <w:t>1,0000</w:t>
            </w:r>
          </w:p>
        </w:tc>
      </w:tr>
      <w:tr w:rsidR="00B405BF" w14:paraId="20BD302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0226F3" w14:textId="77777777" w:rsidR="00B405BF" w:rsidRDefault="00B405BF" w:rsidP="007B0EA2">
            <w:pPr>
              <w:rPr>
                <w:lang w:val="en-US"/>
              </w:rPr>
            </w:pPr>
            <w:r>
              <w:rPr>
                <w:lang w:val="en-US"/>
              </w:rPr>
              <w:t>25</w:t>
            </w:r>
          </w:p>
        </w:tc>
        <w:tc>
          <w:tcPr>
            <w:tcW w:w="1701" w:type="dxa"/>
            <w:tcBorders>
              <w:top w:val="single" w:sz="4" w:space="0" w:color="auto"/>
              <w:bottom w:val="single" w:sz="4" w:space="0" w:color="auto"/>
            </w:tcBorders>
          </w:tcPr>
          <w:p w14:paraId="319CF066" w14:textId="77777777" w:rsidR="00B405BF" w:rsidRDefault="00B405BF" w:rsidP="007B0EA2">
            <w:pPr>
              <w:rPr>
                <w:lang w:val="en-US"/>
              </w:rPr>
            </w:pPr>
          </w:p>
          <w:p w14:paraId="6CBF54C4" w14:textId="77777777" w:rsidR="00B405BF" w:rsidRDefault="00B405BF" w:rsidP="007B0EA2">
            <w:pPr>
              <w:rPr>
                <w:lang w:val="en-US"/>
              </w:rPr>
            </w:pPr>
          </w:p>
        </w:tc>
        <w:tc>
          <w:tcPr>
            <w:tcW w:w="5669" w:type="dxa"/>
            <w:tcBorders>
              <w:top w:val="single" w:sz="4" w:space="0" w:color="auto"/>
              <w:bottom w:val="single" w:sz="4" w:space="0" w:color="auto"/>
            </w:tcBorders>
          </w:tcPr>
          <w:p w14:paraId="0323C9A2" w14:textId="77777777" w:rsidR="00B405BF" w:rsidRDefault="00B405BF" w:rsidP="007B0EA2">
            <w:pPr>
              <w:adjustRightInd w:val="0"/>
              <w:rPr>
                <w:rFonts w:ascii="Times New Roman CYR" w:hAnsi="Times New Roman CYR" w:cs="Times New Roman CYR"/>
                <w:sz w:val="16"/>
                <w:szCs w:val="16"/>
                <w:lang w:val="en-US"/>
              </w:rPr>
            </w:pPr>
            <w:r>
              <w:rPr>
                <w:lang w:val="en-US"/>
              </w:rPr>
              <w:t>Panou fotovoltaic monocristalin Jinko JKM-615N-66HL4M-BDV sau analog</w:t>
            </w:r>
            <w:r>
              <w:rPr>
                <w:rFonts w:ascii="Times New Roman CYR" w:hAnsi="Times New Roman CYR" w:cs="Times New Roman CYR"/>
                <w:sz w:val="16"/>
                <w:szCs w:val="16"/>
                <w:lang w:val="en-US"/>
              </w:rPr>
              <w:t xml:space="preserve"> </w:t>
            </w:r>
          </w:p>
          <w:p w14:paraId="0EFB0B05"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4FE27704"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DFCA7C6" w14:textId="77777777" w:rsidR="00B405BF" w:rsidRDefault="00B405BF" w:rsidP="007B0EA2">
            <w:pPr>
              <w:jc w:val="center"/>
              <w:rPr>
                <w:lang w:val="en-US"/>
              </w:rPr>
            </w:pPr>
            <w:r>
              <w:rPr>
                <w:lang w:val="en-US"/>
              </w:rPr>
              <w:t>18,0000</w:t>
            </w:r>
          </w:p>
        </w:tc>
      </w:tr>
      <w:tr w:rsidR="00B405BF" w14:paraId="1159165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DC847" w14:textId="77777777" w:rsidR="00B405BF" w:rsidRDefault="00B405BF" w:rsidP="007B0EA2">
            <w:pPr>
              <w:rPr>
                <w:lang w:val="en-US"/>
              </w:rPr>
            </w:pPr>
          </w:p>
        </w:tc>
        <w:tc>
          <w:tcPr>
            <w:tcW w:w="1701" w:type="dxa"/>
            <w:tcBorders>
              <w:top w:val="nil"/>
              <w:bottom w:val="single" w:sz="2" w:space="0" w:color="auto"/>
            </w:tcBorders>
            <w:vAlign w:val="center"/>
          </w:tcPr>
          <w:p w14:paraId="0128F96E" w14:textId="77777777" w:rsidR="00B405BF" w:rsidRDefault="00B405BF" w:rsidP="007B0EA2">
            <w:pPr>
              <w:jc w:val="center"/>
              <w:rPr>
                <w:sz w:val="16"/>
                <w:szCs w:val="16"/>
                <w:lang w:val="en-US"/>
              </w:rPr>
            </w:pPr>
            <w:r>
              <w:rPr>
                <w:sz w:val="16"/>
                <w:szCs w:val="16"/>
                <w:lang w:val="en-US"/>
              </w:rPr>
              <w:t>233145563423123</w:t>
            </w:r>
          </w:p>
        </w:tc>
        <w:tc>
          <w:tcPr>
            <w:tcW w:w="5669" w:type="dxa"/>
            <w:tcBorders>
              <w:top w:val="nil"/>
              <w:bottom w:val="single" w:sz="2" w:space="0" w:color="auto"/>
            </w:tcBorders>
          </w:tcPr>
          <w:p w14:paraId="1BF595D4" w14:textId="77777777" w:rsidR="00B405BF" w:rsidRDefault="00B405BF" w:rsidP="007B0EA2">
            <w:pPr>
              <w:rPr>
                <w:lang w:val="en-US"/>
              </w:rPr>
            </w:pPr>
            <w:r>
              <w:rPr>
                <w:lang w:val="en-US"/>
              </w:rPr>
              <w:t>Panou fotovoltaic monocristalin Jinko JKM-615N-66HL4M-BDV</w:t>
            </w:r>
          </w:p>
        </w:tc>
        <w:tc>
          <w:tcPr>
            <w:tcW w:w="1134" w:type="dxa"/>
            <w:tcBorders>
              <w:top w:val="nil"/>
              <w:bottom w:val="single" w:sz="2" w:space="0" w:color="auto"/>
            </w:tcBorders>
          </w:tcPr>
          <w:p w14:paraId="3781A794" w14:textId="77777777" w:rsidR="00B405BF" w:rsidRDefault="00B405BF" w:rsidP="007B0EA2">
            <w:pPr>
              <w:rPr>
                <w:lang w:val="en-US"/>
              </w:rPr>
            </w:pPr>
            <w:r>
              <w:rPr>
                <w:lang w:val="en-US"/>
              </w:rPr>
              <w:t>buc</w:t>
            </w:r>
          </w:p>
        </w:tc>
        <w:tc>
          <w:tcPr>
            <w:tcW w:w="1134" w:type="dxa"/>
            <w:tcBorders>
              <w:top w:val="nil"/>
              <w:bottom w:val="single" w:sz="2" w:space="0" w:color="auto"/>
            </w:tcBorders>
          </w:tcPr>
          <w:p w14:paraId="0406BBA3" w14:textId="77777777" w:rsidR="00B405BF" w:rsidRDefault="00B405BF" w:rsidP="007B0EA2">
            <w:pPr>
              <w:rPr>
                <w:lang w:val="en-US"/>
              </w:rPr>
            </w:pPr>
            <w:r>
              <w:rPr>
                <w:lang w:val="en-US"/>
              </w:rPr>
              <w:t>18,0000</w:t>
            </w:r>
          </w:p>
        </w:tc>
      </w:tr>
      <w:tr w:rsidR="00B405BF" w14:paraId="581FDEB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B9F77" w14:textId="77777777" w:rsidR="00B405BF" w:rsidRDefault="00B405BF" w:rsidP="007B0EA2">
            <w:pPr>
              <w:rPr>
                <w:lang w:val="en-US"/>
              </w:rPr>
            </w:pPr>
            <w:r>
              <w:rPr>
                <w:lang w:val="en-US"/>
              </w:rPr>
              <w:t>26</w:t>
            </w:r>
          </w:p>
        </w:tc>
        <w:tc>
          <w:tcPr>
            <w:tcW w:w="1701" w:type="dxa"/>
            <w:tcBorders>
              <w:top w:val="single" w:sz="4" w:space="0" w:color="auto"/>
              <w:bottom w:val="single" w:sz="4" w:space="0" w:color="auto"/>
            </w:tcBorders>
          </w:tcPr>
          <w:p w14:paraId="35E15C1E" w14:textId="77777777" w:rsidR="00B405BF" w:rsidRDefault="00B405BF" w:rsidP="007B0EA2">
            <w:pPr>
              <w:rPr>
                <w:lang w:val="en-US"/>
              </w:rPr>
            </w:pPr>
          </w:p>
          <w:p w14:paraId="2197B41B" w14:textId="77777777" w:rsidR="00B405BF" w:rsidRDefault="00B405BF" w:rsidP="007B0EA2">
            <w:pPr>
              <w:rPr>
                <w:lang w:val="en-US"/>
              </w:rPr>
            </w:pPr>
          </w:p>
        </w:tc>
        <w:tc>
          <w:tcPr>
            <w:tcW w:w="5669" w:type="dxa"/>
            <w:tcBorders>
              <w:top w:val="single" w:sz="4" w:space="0" w:color="auto"/>
              <w:bottom w:val="single" w:sz="4" w:space="0" w:color="auto"/>
            </w:tcBorders>
          </w:tcPr>
          <w:p w14:paraId="53E5350B" w14:textId="77777777" w:rsidR="00B405BF" w:rsidRDefault="00B405BF" w:rsidP="007B0EA2">
            <w:pPr>
              <w:adjustRightInd w:val="0"/>
              <w:rPr>
                <w:rFonts w:ascii="Times New Roman CYR" w:hAnsi="Times New Roman CYR" w:cs="Times New Roman CYR"/>
                <w:sz w:val="16"/>
                <w:szCs w:val="16"/>
                <w:lang w:val="en-US"/>
              </w:rPr>
            </w:pPr>
            <w:r>
              <w:rPr>
                <w:lang w:val="en-US"/>
              </w:rPr>
              <w:t>Panou de evidenta BZUM-TF-01-63-09 sau analog</w:t>
            </w:r>
            <w:r>
              <w:rPr>
                <w:rFonts w:ascii="Times New Roman CYR" w:hAnsi="Times New Roman CYR" w:cs="Times New Roman CYR"/>
                <w:sz w:val="16"/>
                <w:szCs w:val="16"/>
                <w:lang w:val="en-US"/>
              </w:rPr>
              <w:t xml:space="preserve"> </w:t>
            </w:r>
          </w:p>
          <w:p w14:paraId="1B30BA8B"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37712E47"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C093416" w14:textId="77777777" w:rsidR="00B405BF" w:rsidRDefault="00B405BF" w:rsidP="007B0EA2">
            <w:pPr>
              <w:jc w:val="center"/>
              <w:rPr>
                <w:lang w:val="en-US"/>
              </w:rPr>
            </w:pPr>
            <w:r>
              <w:rPr>
                <w:lang w:val="en-US"/>
              </w:rPr>
              <w:t>1,0000</w:t>
            </w:r>
          </w:p>
        </w:tc>
      </w:tr>
      <w:tr w:rsidR="00B405BF" w14:paraId="2144DF2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B12C69" w14:textId="77777777" w:rsidR="00B405BF" w:rsidRDefault="00B405BF" w:rsidP="007B0EA2">
            <w:pPr>
              <w:rPr>
                <w:lang w:val="en-US"/>
              </w:rPr>
            </w:pPr>
          </w:p>
        </w:tc>
        <w:tc>
          <w:tcPr>
            <w:tcW w:w="1701" w:type="dxa"/>
            <w:tcBorders>
              <w:top w:val="nil"/>
              <w:bottom w:val="single" w:sz="2" w:space="0" w:color="auto"/>
            </w:tcBorders>
            <w:vAlign w:val="center"/>
          </w:tcPr>
          <w:p w14:paraId="7D01AEFA" w14:textId="77777777" w:rsidR="00B405BF" w:rsidRDefault="00B405BF" w:rsidP="007B0EA2">
            <w:pPr>
              <w:jc w:val="center"/>
              <w:rPr>
                <w:sz w:val="16"/>
                <w:szCs w:val="16"/>
                <w:lang w:val="en-US"/>
              </w:rPr>
            </w:pPr>
            <w:r>
              <w:rPr>
                <w:sz w:val="16"/>
                <w:szCs w:val="16"/>
                <w:lang w:val="en-US"/>
              </w:rPr>
              <w:t>11110001006-1</w:t>
            </w:r>
          </w:p>
        </w:tc>
        <w:tc>
          <w:tcPr>
            <w:tcW w:w="5669" w:type="dxa"/>
            <w:tcBorders>
              <w:top w:val="nil"/>
              <w:bottom w:val="single" w:sz="2" w:space="0" w:color="auto"/>
            </w:tcBorders>
          </w:tcPr>
          <w:p w14:paraId="44A2B02B" w14:textId="77777777" w:rsidR="00B405BF" w:rsidRDefault="00B405BF" w:rsidP="007B0EA2">
            <w:pPr>
              <w:rPr>
                <w:lang w:val="en-US"/>
              </w:rPr>
            </w:pPr>
            <w:r>
              <w:rPr>
                <w:lang w:val="en-US"/>
              </w:rPr>
              <w:t>Panou de evidenta BZUM-TF-01-63-09</w:t>
            </w:r>
          </w:p>
        </w:tc>
        <w:tc>
          <w:tcPr>
            <w:tcW w:w="1134" w:type="dxa"/>
            <w:tcBorders>
              <w:top w:val="nil"/>
              <w:bottom w:val="single" w:sz="2" w:space="0" w:color="auto"/>
            </w:tcBorders>
          </w:tcPr>
          <w:p w14:paraId="304D4B7F" w14:textId="77777777" w:rsidR="00B405BF" w:rsidRDefault="00B405BF" w:rsidP="007B0EA2">
            <w:pPr>
              <w:rPr>
                <w:lang w:val="en-US"/>
              </w:rPr>
            </w:pPr>
            <w:r>
              <w:rPr>
                <w:lang w:val="en-US"/>
              </w:rPr>
              <w:t>buc</w:t>
            </w:r>
          </w:p>
        </w:tc>
        <w:tc>
          <w:tcPr>
            <w:tcW w:w="1134" w:type="dxa"/>
            <w:tcBorders>
              <w:top w:val="nil"/>
              <w:bottom w:val="single" w:sz="2" w:space="0" w:color="auto"/>
            </w:tcBorders>
          </w:tcPr>
          <w:p w14:paraId="205613DE" w14:textId="77777777" w:rsidR="00B405BF" w:rsidRDefault="00B405BF" w:rsidP="007B0EA2">
            <w:pPr>
              <w:rPr>
                <w:lang w:val="en-US"/>
              </w:rPr>
            </w:pPr>
            <w:r>
              <w:rPr>
                <w:lang w:val="en-US"/>
              </w:rPr>
              <w:t>1,0000</w:t>
            </w:r>
          </w:p>
        </w:tc>
      </w:tr>
      <w:tr w:rsidR="00B405BF" w14:paraId="454AEB5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0A04B" w14:textId="77777777" w:rsidR="00B405BF" w:rsidRDefault="00B405BF" w:rsidP="007B0EA2">
            <w:pPr>
              <w:rPr>
                <w:lang w:val="en-US"/>
              </w:rPr>
            </w:pPr>
            <w:r>
              <w:rPr>
                <w:lang w:val="en-US"/>
              </w:rPr>
              <w:t>27</w:t>
            </w:r>
          </w:p>
        </w:tc>
        <w:tc>
          <w:tcPr>
            <w:tcW w:w="1701" w:type="dxa"/>
            <w:tcBorders>
              <w:top w:val="single" w:sz="4" w:space="0" w:color="auto"/>
              <w:bottom w:val="single" w:sz="4" w:space="0" w:color="auto"/>
            </w:tcBorders>
          </w:tcPr>
          <w:p w14:paraId="66825CFF" w14:textId="77777777" w:rsidR="00B405BF" w:rsidRDefault="00B405BF" w:rsidP="007B0EA2">
            <w:pPr>
              <w:rPr>
                <w:lang w:val="en-US"/>
              </w:rPr>
            </w:pPr>
          </w:p>
          <w:p w14:paraId="3236973A" w14:textId="77777777" w:rsidR="00B405BF" w:rsidRDefault="00B405BF" w:rsidP="007B0EA2">
            <w:pPr>
              <w:rPr>
                <w:lang w:val="en-US"/>
              </w:rPr>
            </w:pPr>
          </w:p>
        </w:tc>
        <w:tc>
          <w:tcPr>
            <w:tcW w:w="5669" w:type="dxa"/>
            <w:tcBorders>
              <w:top w:val="single" w:sz="4" w:space="0" w:color="auto"/>
              <w:bottom w:val="single" w:sz="4" w:space="0" w:color="auto"/>
            </w:tcBorders>
          </w:tcPr>
          <w:p w14:paraId="735457D2" w14:textId="77777777" w:rsidR="00B405BF" w:rsidRPr="006624FE" w:rsidRDefault="00B405BF" w:rsidP="007B0EA2">
            <w:pPr>
              <w:adjustRightInd w:val="0"/>
              <w:rPr>
                <w:rFonts w:ascii="Times New Roman CYR" w:hAnsi="Times New Roman CYR" w:cs="Times New Roman CYR"/>
                <w:sz w:val="16"/>
                <w:szCs w:val="16"/>
                <w:lang w:val="fr-FR"/>
              </w:rPr>
            </w:pPr>
            <w:r w:rsidRPr="006624FE">
              <w:rPr>
                <w:lang w:val="fr-FR"/>
              </w:rPr>
              <w:t>Panou de distributie TGD-2 sau analog</w:t>
            </w:r>
            <w:r w:rsidRPr="006624FE">
              <w:rPr>
                <w:rFonts w:ascii="Times New Roman CYR" w:hAnsi="Times New Roman CYR" w:cs="Times New Roman CYR"/>
                <w:sz w:val="16"/>
                <w:szCs w:val="16"/>
                <w:lang w:val="fr-FR"/>
              </w:rPr>
              <w:t xml:space="preserve"> </w:t>
            </w:r>
          </w:p>
          <w:p w14:paraId="05BA05A2" w14:textId="77777777" w:rsidR="00B405BF" w:rsidRPr="006624FE" w:rsidRDefault="00B405BF" w:rsidP="007B0EA2">
            <w:pPr>
              <w:rPr>
                <w:lang w:val="fr-FR"/>
              </w:rPr>
            </w:pPr>
          </w:p>
        </w:tc>
        <w:tc>
          <w:tcPr>
            <w:tcW w:w="1134" w:type="dxa"/>
            <w:tcBorders>
              <w:top w:val="single" w:sz="4" w:space="0" w:color="auto"/>
              <w:bottom w:val="single" w:sz="4" w:space="0" w:color="auto"/>
            </w:tcBorders>
            <w:vAlign w:val="center"/>
          </w:tcPr>
          <w:p w14:paraId="4C76D285"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5771AC7" w14:textId="77777777" w:rsidR="00B405BF" w:rsidRDefault="00B405BF" w:rsidP="007B0EA2">
            <w:pPr>
              <w:jc w:val="center"/>
              <w:rPr>
                <w:lang w:val="en-US"/>
              </w:rPr>
            </w:pPr>
            <w:r>
              <w:rPr>
                <w:lang w:val="en-US"/>
              </w:rPr>
              <w:t>1,0000</w:t>
            </w:r>
          </w:p>
        </w:tc>
      </w:tr>
      <w:tr w:rsidR="00B405BF" w14:paraId="3F59B0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32E7B4" w14:textId="77777777" w:rsidR="00B405BF" w:rsidRDefault="00B405BF" w:rsidP="007B0EA2">
            <w:pPr>
              <w:rPr>
                <w:lang w:val="en-US"/>
              </w:rPr>
            </w:pPr>
          </w:p>
        </w:tc>
        <w:tc>
          <w:tcPr>
            <w:tcW w:w="1701" w:type="dxa"/>
            <w:tcBorders>
              <w:top w:val="nil"/>
              <w:bottom w:val="single" w:sz="2" w:space="0" w:color="auto"/>
            </w:tcBorders>
            <w:vAlign w:val="center"/>
          </w:tcPr>
          <w:p w14:paraId="49EFDDB3" w14:textId="77777777" w:rsidR="00B405BF" w:rsidRDefault="00B405BF" w:rsidP="007B0EA2">
            <w:pPr>
              <w:jc w:val="center"/>
              <w:rPr>
                <w:sz w:val="16"/>
                <w:szCs w:val="16"/>
                <w:lang w:val="en-US"/>
              </w:rPr>
            </w:pPr>
            <w:r>
              <w:rPr>
                <w:sz w:val="16"/>
                <w:szCs w:val="16"/>
                <w:lang w:val="en-US"/>
              </w:rPr>
              <w:t>11110001006-2</w:t>
            </w:r>
          </w:p>
        </w:tc>
        <w:tc>
          <w:tcPr>
            <w:tcW w:w="5669" w:type="dxa"/>
            <w:tcBorders>
              <w:top w:val="nil"/>
              <w:bottom w:val="single" w:sz="2" w:space="0" w:color="auto"/>
            </w:tcBorders>
          </w:tcPr>
          <w:p w14:paraId="1218F8CB" w14:textId="77777777" w:rsidR="00B405BF" w:rsidRDefault="00B405BF" w:rsidP="007B0EA2">
            <w:pPr>
              <w:rPr>
                <w:lang w:val="en-US"/>
              </w:rPr>
            </w:pPr>
            <w:r>
              <w:rPr>
                <w:lang w:val="en-US"/>
              </w:rPr>
              <w:t>Panou de distributie TGD-2</w:t>
            </w:r>
          </w:p>
        </w:tc>
        <w:tc>
          <w:tcPr>
            <w:tcW w:w="1134" w:type="dxa"/>
            <w:tcBorders>
              <w:top w:val="nil"/>
              <w:bottom w:val="single" w:sz="2" w:space="0" w:color="auto"/>
            </w:tcBorders>
          </w:tcPr>
          <w:p w14:paraId="630D3246" w14:textId="77777777" w:rsidR="00B405BF" w:rsidRDefault="00B405BF" w:rsidP="007B0EA2">
            <w:pPr>
              <w:rPr>
                <w:lang w:val="en-US"/>
              </w:rPr>
            </w:pPr>
            <w:r>
              <w:rPr>
                <w:lang w:val="en-US"/>
              </w:rPr>
              <w:t>buc</w:t>
            </w:r>
          </w:p>
        </w:tc>
        <w:tc>
          <w:tcPr>
            <w:tcW w:w="1134" w:type="dxa"/>
            <w:tcBorders>
              <w:top w:val="nil"/>
              <w:bottom w:val="single" w:sz="2" w:space="0" w:color="auto"/>
            </w:tcBorders>
          </w:tcPr>
          <w:p w14:paraId="0C4E9FEB" w14:textId="77777777" w:rsidR="00B405BF" w:rsidRDefault="00B405BF" w:rsidP="007B0EA2">
            <w:pPr>
              <w:rPr>
                <w:lang w:val="en-US"/>
              </w:rPr>
            </w:pPr>
            <w:r>
              <w:rPr>
                <w:lang w:val="en-US"/>
              </w:rPr>
              <w:t>1,0000</w:t>
            </w:r>
          </w:p>
        </w:tc>
      </w:tr>
      <w:tr w:rsidR="00B405BF" w14:paraId="451C341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E22A54" w14:textId="77777777" w:rsidR="00B405BF" w:rsidRDefault="00B405BF" w:rsidP="007B0EA2">
            <w:pPr>
              <w:rPr>
                <w:lang w:val="en-US"/>
              </w:rPr>
            </w:pPr>
            <w:r>
              <w:rPr>
                <w:lang w:val="en-US"/>
              </w:rPr>
              <w:t>28</w:t>
            </w:r>
          </w:p>
        </w:tc>
        <w:tc>
          <w:tcPr>
            <w:tcW w:w="1701" w:type="dxa"/>
            <w:tcBorders>
              <w:top w:val="single" w:sz="4" w:space="0" w:color="auto"/>
              <w:bottom w:val="single" w:sz="4" w:space="0" w:color="auto"/>
            </w:tcBorders>
          </w:tcPr>
          <w:p w14:paraId="757ECCE0" w14:textId="77777777" w:rsidR="00B405BF" w:rsidRDefault="00B405BF" w:rsidP="007B0EA2">
            <w:pPr>
              <w:rPr>
                <w:lang w:val="en-US"/>
              </w:rPr>
            </w:pPr>
          </w:p>
          <w:p w14:paraId="1C86B107" w14:textId="77777777" w:rsidR="00B405BF" w:rsidRDefault="00B405BF" w:rsidP="007B0EA2">
            <w:pPr>
              <w:rPr>
                <w:lang w:val="en-US"/>
              </w:rPr>
            </w:pPr>
          </w:p>
        </w:tc>
        <w:tc>
          <w:tcPr>
            <w:tcW w:w="5669" w:type="dxa"/>
            <w:tcBorders>
              <w:top w:val="single" w:sz="4" w:space="0" w:color="auto"/>
              <w:bottom w:val="single" w:sz="4" w:space="0" w:color="auto"/>
            </w:tcBorders>
          </w:tcPr>
          <w:p w14:paraId="7642128F" w14:textId="77777777" w:rsidR="00B405BF" w:rsidRPr="006624FE" w:rsidRDefault="00B405BF" w:rsidP="007B0EA2">
            <w:pPr>
              <w:adjustRightInd w:val="0"/>
              <w:rPr>
                <w:rFonts w:ascii="Times New Roman CYR" w:hAnsi="Times New Roman CYR" w:cs="Times New Roman CYR"/>
                <w:sz w:val="16"/>
                <w:szCs w:val="16"/>
                <w:lang w:val="fr-FR"/>
              </w:rPr>
            </w:pPr>
            <w:r w:rsidRPr="006624FE">
              <w:rPr>
                <w:lang w:val="fr-FR"/>
              </w:rPr>
              <w:t>Panou de distributie PDC-1 sau analog</w:t>
            </w:r>
            <w:r w:rsidRPr="006624FE">
              <w:rPr>
                <w:rFonts w:ascii="Times New Roman CYR" w:hAnsi="Times New Roman CYR" w:cs="Times New Roman CYR"/>
                <w:sz w:val="16"/>
                <w:szCs w:val="16"/>
                <w:lang w:val="fr-FR"/>
              </w:rPr>
              <w:t xml:space="preserve"> </w:t>
            </w:r>
          </w:p>
          <w:p w14:paraId="5FCF00EB" w14:textId="77777777" w:rsidR="00B405BF" w:rsidRPr="006624FE" w:rsidRDefault="00B405BF" w:rsidP="007B0EA2">
            <w:pPr>
              <w:rPr>
                <w:lang w:val="fr-FR"/>
              </w:rPr>
            </w:pPr>
          </w:p>
        </w:tc>
        <w:tc>
          <w:tcPr>
            <w:tcW w:w="1134" w:type="dxa"/>
            <w:tcBorders>
              <w:top w:val="single" w:sz="4" w:space="0" w:color="auto"/>
              <w:bottom w:val="single" w:sz="4" w:space="0" w:color="auto"/>
            </w:tcBorders>
            <w:vAlign w:val="center"/>
          </w:tcPr>
          <w:p w14:paraId="236312B6"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2AD193B4" w14:textId="77777777" w:rsidR="00B405BF" w:rsidRDefault="00B405BF" w:rsidP="007B0EA2">
            <w:pPr>
              <w:jc w:val="center"/>
              <w:rPr>
                <w:lang w:val="en-US"/>
              </w:rPr>
            </w:pPr>
            <w:r>
              <w:rPr>
                <w:lang w:val="en-US"/>
              </w:rPr>
              <w:t>1,0000</w:t>
            </w:r>
          </w:p>
        </w:tc>
      </w:tr>
      <w:tr w:rsidR="00B405BF" w14:paraId="32E8FB3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0705B5" w14:textId="77777777" w:rsidR="00B405BF" w:rsidRDefault="00B405BF" w:rsidP="007B0EA2">
            <w:pPr>
              <w:rPr>
                <w:lang w:val="en-US"/>
              </w:rPr>
            </w:pPr>
          </w:p>
        </w:tc>
        <w:tc>
          <w:tcPr>
            <w:tcW w:w="1701" w:type="dxa"/>
            <w:tcBorders>
              <w:top w:val="nil"/>
              <w:bottom w:val="single" w:sz="2" w:space="0" w:color="auto"/>
            </w:tcBorders>
            <w:vAlign w:val="center"/>
          </w:tcPr>
          <w:p w14:paraId="3672E92A" w14:textId="77777777" w:rsidR="00B405BF" w:rsidRDefault="00B405BF" w:rsidP="007B0EA2">
            <w:pPr>
              <w:jc w:val="center"/>
              <w:rPr>
                <w:sz w:val="16"/>
                <w:szCs w:val="16"/>
                <w:lang w:val="en-US"/>
              </w:rPr>
            </w:pPr>
            <w:r>
              <w:rPr>
                <w:sz w:val="16"/>
                <w:szCs w:val="16"/>
                <w:lang w:val="en-US"/>
              </w:rPr>
              <w:t>11110001006-3</w:t>
            </w:r>
          </w:p>
        </w:tc>
        <w:tc>
          <w:tcPr>
            <w:tcW w:w="5669" w:type="dxa"/>
            <w:tcBorders>
              <w:top w:val="nil"/>
              <w:bottom w:val="single" w:sz="2" w:space="0" w:color="auto"/>
            </w:tcBorders>
          </w:tcPr>
          <w:p w14:paraId="7167C61F" w14:textId="77777777" w:rsidR="00B405BF" w:rsidRDefault="00B405BF" w:rsidP="007B0EA2">
            <w:pPr>
              <w:rPr>
                <w:lang w:val="en-US"/>
              </w:rPr>
            </w:pPr>
            <w:r>
              <w:rPr>
                <w:lang w:val="en-US"/>
              </w:rPr>
              <w:t>Panou de distributie PDC-1</w:t>
            </w:r>
          </w:p>
        </w:tc>
        <w:tc>
          <w:tcPr>
            <w:tcW w:w="1134" w:type="dxa"/>
            <w:tcBorders>
              <w:top w:val="nil"/>
              <w:bottom w:val="single" w:sz="2" w:space="0" w:color="auto"/>
            </w:tcBorders>
          </w:tcPr>
          <w:p w14:paraId="3528999C" w14:textId="77777777" w:rsidR="00B405BF" w:rsidRDefault="00B405BF" w:rsidP="007B0EA2">
            <w:pPr>
              <w:rPr>
                <w:lang w:val="en-US"/>
              </w:rPr>
            </w:pPr>
            <w:r>
              <w:rPr>
                <w:lang w:val="en-US"/>
              </w:rPr>
              <w:t>buc</w:t>
            </w:r>
          </w:p>
        </w:tc>
        <w:tc>
          <w:tcPr>
            <w:tcW w:w="1134" w:type="dxa"/>
            <w:tcBorders>
              <w:top w:val="nil"/>
              <w:bottom w:val="single" w:sz="2" w:space="0" w:color="auto"/>
            </w:tcBorders>
          </w:tcPr>
          <w:p w14:paraId="7199C35F" w14:textId="77777777" w:rsidR="00B405BF" w:rsidRDefault="00B405BF" w:rsidP="007B0EA2">
            <w:pPr>
              <w:rPr>
                <w:lang w:val="en-US"/>
              </w:rPr>
            </w:pPr>
            <w:r>
              <w:rPr>
                <w:lang w:val="en-US"/>
              </w:rPr>
              <w:t>1,0000</w:t>
            </w:r>
          </w:p>
        </w:tc>
      </w:tr>
      <w:tr w:rsidR="00B405BF" w14:paraId="6E7E7483"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FA2F71" w14:textId="77777777" w:rsidR="00B405BF" w:rsidRDefault="00B405BF" w:rsidP="007B0EA2">
            <w:pPr>
              <w:rPr>
                <w:lang w:val="en-US"/>
              </w:rPr>
            </w:pPr>
            <w:r>
              <w:rPr>
                <w:lang w:val="en-US"/>
              </w:rPr>
              <w:t>29</w:t>
            </w:r>
          </w:p>
        </w:tc>
        <w:tc>
          <w:tcPr>
            <w:tcW w:w="1701" w:type="dxa"/>
            <w:tcBorders>
              <w:top w:val="single" w:sz="4" w:space="0" w:color="auto"/>
              <w:bottom w:val="single" w:sz="4" w:space="0" w:color="auto"/>
            </w:tcBorders>
          </w:tcPr>
          <w:p w14:paraId="4EFAE04F" w14:textId="77777777" w:rsidR="00B405BF" w:rsidRDefault="00B405BF" w:rsidP="007B0EA2">
            <w:pPr>
              <w:rPr>
                <w:lang w:val="en-US"/>
              </w:rPr>
            </w:pPr>
          </w:p>
          <w:p w14:paraId="097C23E0" w14:textId="77777777" w:rsidR="00B405BF" w:rsidRDefault="00B405BF" w:rsidP="007B0EA2">
            <w:pPr>
              <w:rPr>
                <w:lang w:val="en-US"/>
              </w:rPr>
            </w:pPr>
          </w:p>
        </w:tc>
        <w:tc>
          <w:tcPr>
            <w:tcW w:w="5669" w:type="dxa"/>
            <w:tcBorders>
              <w:top w:val="single" w:sz="4" w:space="0" w:color="auto"/>
              <w:bottom w:val="single" w:sz="4" w:space="0" w:color="auto"/>
            </w:tcBorders>
          </w:tcPr>
          <w:p w14:paraId="7A78EE6F" w14:textId="77777777" w:rsidR="00B405BF" w:rsidRPr="002E6FFB" w:rsidRDefault="00B405BF" w:rsidP="007B0EA2">
            <w:pPr>
              <w:adjustRightInd w:val="0"/>
              <w:rPr>
                <w:rFonts w:ascii="Times New Roman CYR" w:hAnsi="Times New Roman CYR" w:cs="Times New Roman CYR"/>
                <w:sz w:val="16"/>
                <w:szCs w:val="16"/>
              </w:rPr>
            </w:pPr>
            <w:r w:rsidRPr="002E6FFB">
              <w:t xml:space="preserve">Выключатель автоматический </w:t>
            </w:r>
            <w:r>
              <w:rPr>
                <w:lang w:val="en-US"/>
              </w:rPr>
              <w:t>IEK</w:t>
            </w:r>
            <w:r w:rsidRPr="002E6FFB">
              <w:t xml:space="preserve"> ВА47-29 3Р/</w:t>
            </w:r>
            <w:r>
              <w:rPr>
                <w:lang w:val="en-US"/>
              </w:rPr>
              <w:t>C</w:t>
            </w:r>
            <w:r w:rsidRPr="002E6FFB">
              <w:t xml:space="preserve">-20А </w:t>
            </w:r>
            <w:r>
              <w:rPr>
                <w:lang w:val="en-US"/>
              </w:rPr>
              <w:t>sau</w:t>
            </w:r>
            <w:r w:rsidRPr="002E6FFB">
              <w:t xml:space="preserve"> </w:t>
            </w:r>
            <w:r>
              <w:rPr>
                <w:lang w:val="en-US"/>
              </w:rPr>
              <w:t>analog</w:t>
            </w:r>
            <w:r w:rsidRPr="002E6FFB">
              <w:rPr>
                <w:rFonts w:ascii="Times New Roman CYR" w:hAnsi="Times New Roman CYR" w:cs="Times New Roman CYR"/>
                <w:sz w:val="16"/>
                <w:szCs w:val="16"/>
              </w:rPr>
              <w:t xml:space="preserve"> </w:t>
            </w:r>
          </w:p>
          <w:p w14:paraId="0C602305" w14:textId="77777777" w:rsidR="00B405BF" w:rsidRPr="002E6FFB" w:rsidRDefault="00B405BF" w:rsidP="007B0EA2"/>
        </w:tc>
        <w:tc>
          <w:tcPr>
            <w:tcW w:w="1134" w:type="dxa"/>
            <w:tcBorders>
              <w:top w:val="single" w:sz="4" w:space="0" w:color="auto"/>
              <w:bottom w:val="single" w:sz="4" w:space="0" w:color="auto"/>
            </w:tcBorders>
            <w:vAlign w:val="center"/>
          </w:tcPr>
          <w:p w14:paraId="5F2C32AF"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DA1426F" w14:textId="77777777" w:rsidR="00B405BF" w:rsidRDefault="00B405BF" w:rsidP="007B0EA2">
            <w:pPr>
              <w:jc w:val="center"/>
              <w:rPr>
                <w:lang w:val="en-US"/>
              </w:rPr>
            </w:pPr>
            <w:r>
              <w:rPr>
                <w:lang w:val="en-US"/>
              </w:rPr>
              <w:t>1,0000</w:t>
            </w:r>
          </w:p>
        </w:tc>
      </w:tr>
      <w:tr w:rsidR="00B405BF" w14:paraId="5AC502E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8BDC7" w14:textId="77777777" w:rsidR="00B405BF" w:rsidRDefault="00B405BF" w:rsidP="007B0EA2">
            <w:pPr>
              <w:rPr>
                <w:lang w:val="en-US"/>
              </w:rPr>
            </w:pPr>
          </w:p>
        </w:tc>
        <w:tc>
          <w:tcPr>
            <w:tcW w:w="1701" w:type="dxa"/>
            <w:tcBorders>
              <w:top w:val="nil"/>
              <w:bottom w:val="single" w:sz="2" w:space="0" w:color="auto"/>
            </w:tcBorders>
            <w:vAlign w:val="center"/>
          </w:tcPr>
          <w:p w14:paraId="75A53C41" w14:textId="77777777" w:rsidR="00B405BF" w:rsidRDefault="00B405BF" w:rsidP="007B0EA2">
            <w:pPr>
              <w:jc w:val="center"/>
              <w:rPr>
                <w:sz w:val="16"/>
                <w:szCs w:val="16"/>
                <w:lang w:val="en-US"/>
              </w:rPr>
            </w:pPr>
            <w:r>
              <w:rPr>
                <w:sz w:val="16"/>
                <w:szCs w:val="16"/>
                <w:lang w:val="en-US"/>
              </w:rPr>
              <w:t>1111000100023-1</w:t>
            </w:r>
          </w:p>
        </w:tc>
        <w:tc>
          <w:tcPr>
            <w:tcW w:w="5669" w:type="dxa"/>
            <w:tcBorders>
              <w:top w:val="nil"/>
              <w:bottom w:val="single" w:sz="2" w:space="0" w:color="auto"/>
            </w:tcBorders>
          </w:tcPr>
          <w:p w14:paraId="5F0575F5" w14:textId="77777777" w:rsidR="00B405BF" w:rsidRPr="002E6FFB" w:rsidRDefault="00B405BF" w:rsidP="007B0EA2">
            <w:r w:rsidRPr="002E6FFB">
              <w:t xml:space="preserve">Выключатель автоматический </w:t>
            </w:r>
            <w:r>
              <w:rPr>
                <w:lang w:val="en-US"/>
              </w:rPr>
              <w:t>IEK</w:t>
            </w:r>
            <w:r w:rsidRPr="002E6FFB">
              <w:t xml:space="preserve"> ВА47-29 3Р/</w:t>
            </w:r>
            <w:r>
              <w:rPr>
                <w:lang w:val="en-US"/>
              </w:rPr>
              <w:t>C</w:t>
            </w:r>
            <w:r w:rsidRPr="002E6FFB">
              <w:t>-20А</w:t>
            </w:r>
          </w:p>
        </w:tc>
        <w:tc>
          <w:tcPr>
            <w:tcW w:w="1134" w:type="dxa"/>
            <w:tcBorders>
              <w:top w:val="nil"/>
              <w:bottom w:val="single" w:sz="2" w:space="0" w:color="auto"/>
            </w:tcBorders>
          </w:tcPr>
          <w:p w14:paraId="6F8B2B04" w14:textId="77777777" w:rsidR="00B405BF" w:rsidRDefault="00B405BF" w:rsidP="007B0EA2">
            <w:pPr>
              <w:rPr>
                <w:lang w:val="en-US"/>
              </w:rPr>
            </w:pPr>
            <w:r>
              <w:rPr>
                <w:lang w:val="en-US"/>
              </w:rPr>
              <w:t>buc</w:t>
            </w:r>
          </w:p>
        </w:tc>
        <w:tc>
          <w:tcPr>
            <w:tcW w:w="1134" w:type="dxa"/>
            <w:tcBorders>
              <w:top w:val="nil"/>
              <w:bottom w:val="single" w:sz="2" w:space="0" w:color="auto"/>
            </w:tcBorders>
          </w:tcPr>
          <w:p w14:paraId="48FE31B0" w14:textId="77777777" w:rsidR="00B405BF" w:rsidRDefault="00B405BF" w:rsidP="007B0EA2">
            <w:pPr>
              <w:rPr>
                <w:lang w:val="en-US"/>
              </w:rPr>
            </w:pPr>
            <w:r>
              <w:rPr>
                <w:lang w:val="en-US"/>
              </w:rPr>
              <w:t>1,0000</w:t>
            </w:r>
          </w:p>
        </w:tc>
      </w:tr>
      <w:tr w:rsidR="00B405BF" w14:paraId="42FC421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C58B0" w14:textId="77777777" w:rsidR="00B405BF" w:rsidRDefault="00B405BF" w:rsidP="007B0EA2">
            <w:pPr>
              <w:rPr>
                <w:lang w:val="en-US"/>
              </w:rPr>
            </w:pPr>
            <w:r>
              <w:rPr>
                <w:lang w:val="en-US"/>
              </w:rPr>
              <w:t>30</w:t>
            </w:r>
          </w:p>
        </w:tc>
        <w:tc>
          <w:tcPr>
            <w:tcW w:w="1701" w:type="dxa"/>
            <w:tcBorders>
              <w:top w:val="single" w:sz="4" w:space="0" w:color="auto"/>
              <w:bottom w:val="single" w:sz="4" w:space="0" w:color="auto"/>
            </w:tcBorders>
          </w:tcPr>
          <w:p w14:paraId="1BB347CF" w14:textId="77777777" w:rsidR="00B405BF" w:rsidRDefault="00B405BF" w:rsidP="007B0EA2">
            <w:pPr>
              <w:rPr>
                <w:lang w:val="en-US"/>
              </w:rPr>
            </w:pPr>
          </w:p>
          <w:p w14:paraId="47D68AF1" w14:textId="77777777" w:rsidR="00B405BF" w:rsidRDefault="00B405BF" w:rsidP="007B0EA2">
            <w:pPr>
              <w:rPr>
                <w:lang w:val="en-US"/>
              </w:rPr>
            </w:pPr>
          </w:p>
        </w:tc>
        <w:tc>
          <w:tcPr>
            <w:tcW w:w="5669" w:type="dxa"/>
            <w:tcBorders>
              <w:top w:val="single" w:sz="4" w:space="0" w:color="auto"/>
              <w:bottom w:val="single" w:sz="4" w:space="0" w:color="auto"/>
            </w:tcBorders>
          </w:tcPr>
          <w:p w14:paraId="0C9D28FA" w14:textId="77777777" w:rsidR="00B405BF" w:rsidRPr="006624FE" w:rsidRDefault="00B405BF" w:rsidP="007B0EA2">
            <w:pPr>
              <w:adjustRightInd w:val="0"/>
              <w:rPr>
                <w:rFonts w:ascii="Times New Roman CYR" w:hAnsi="Times New Roman CYR" w:cs="Times New Roman CYR"/>
                <w:sz w:val="16"/>
                <w:szCs w:val="16"/>
                <w:lang w:val="fr-FR"/>
              </w:rPr>
            </w:pPr>
            <w:r w:rsidRPr="006624FE">
              <w:rPr>
                <w:lang w:val="fr-FR"/>
              </w:rPr>
              <w:t>Intrerupator de sarcina IEK BH-32 3P 63 A 400 V sau analog</w:t>
            </w:r>
            <w:r w:rsidRPr="006624FE">
              <w:rPr>
                <w:rFonts w:ascii="Times New Roman CYR" w:hAnsi="Times New Roman CYR" w:cs="Times New Roman CYR"/>
                <w:sz w:val="16"/>
                <w:szCs w:val="16"/>
                <w:lang w:val="fr-FR"/>
              </w:rPr>
              <w:t xml:space="preserve"> </w:t>
            </w:r>
          </w:p>
          <w:p w14:paraId="0439C81B" w14:textId="77777777" w:rsidR="00B405BF" w:rsidRPr="006624FE" w:rsidRDefault="00B405BF" w:rsidP="007B0EA2">
            <w:pPr>
              <w:rPr>
                <w:lang w:val="fr-FR"/>
              </w:rPr>
            </w:pPr>
          </w:p>
        </w:tc>
        <w:tc>
          <w:tcPr>
            <w:tcW w:w="1134" w:type="dxa"/>
            <w:tcBorders>
              <w:top w:val="single" w:sz="4" w:space="0" w:color="auto"/>
              <w:bottom w:val="single" w:sz="4" w:space="0" w:color="auto"/>
            </w:tcBorders>
            <w:vAlign w:val="center"/>
          </w:tcPr>
          <w:p w14:paraId="37BE59A6"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C8204BB" w14:textId="77777777" w:rsidR="00B405BF" w:rsidRDefault="00B405BF" w:rsidP="007B0EA2">
            <w:pPr>
              <w:jc w:val="center"/>
              <w:rPr>
                <w:lang w:val="en-US"/>
              </w:rPr>
            </w:pPr>
            <w:r>
              <w:rPr>
                <w:lang w:val="en-US"/>
              </w:rPr>
              <w:t>2,0000</w:t>
            </w:r>
          </w:p>
        </w:tc>
      </w:tr>
      <w:tr w:rsidR="00B405BF" w14:paraId="1144F22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80431F" w14:textId="77777777" w:rsidR="00B405BF" w:rsidRDefault="00B405BF" w:rsidP="007B0EA2">
            <w:pPr>
              <w:rPr>
                <w:lang w:val="en-US"/>
              </w:rPr>
            </w:pPr>
          </w:p>
        </w:tc>
        <w:tc>
          <w:tcPr>
            <w:tcW w:w="1701" w:type="dxa"/>
            <w:tcBorders>
              <w:top w:val="nil"/>
              <w:bottom w:val="single" w:sz="2" w:space="0" w:color="auto"/>
            </w:tcBorders>
            <w:vAlign w:val="center"/>
          </w:tcPr>
          <w:p w14:paraId="6D9BE323" w14:textId="77777777" w:rsidR="00B405BF" w:rsidRDefault="00B405BF" w:rsidP="007B0EA2">
            <w:pPr>
              <w:jc w:val="center"/>
              <w:rPr>
                <w:sz w:val="16"/>
                <w:szCs w:val="16"/>
                <w:lang w:val="en-US"/>
              </w:rPr>
            </w:pPr>
            <w:r>
              <w:rPr>
                <w:sz w:val="16"/>
                <w:szCs w:val="16"/>
                <w:lang w:val="en-US"/>
              </w:rPr>
              <w:t>1111000100023-2</w:t>
            </w:r>
          </w:p>
        </w:tc>
        <w:tc>
          <w:tcPr>
            <w:tcW w:w="5669" w:type="dxa"/>
            <w:tcBorders>
              <w:top w:val="nil"/>
              <w:bottom w:val="single" w:sz="2" w:space="0" w:color="auto"/>
            </w:tcBorders>
          </w:tcPr>
          <w:p w14:paraId="10659E9E" w14:textId="77777777" w:rsidR="00B405BF" w:rsidRDefault="00B405BF" w:rsidP="007B0EA2">
            <w:pPr>
              <w:rPr>
                <w:lang w:val="en-US"/>
              </w:rPr>
            </w:pPr>
            <w:r>
              <w:rPr>
                <w:lang w:val="en-US"/>
              </w:rPr>
              <w:t>Intrerupator de sarcina IEK BH-32 3P 63 A 400 V</w:t>
            </w:r>
          </w:p>
        </w:tc>
        <w:tc>
          <w:tcPr>
            <w:tcW w:w="1134" w:type="dxa"/>
            <w:tcBorders>
              <w:top w:val="nil"/>
              <w:bottom w:val="single" w:sz="2" w:space="0" w:color="auto"/>
            </w:tcBorders>
          </w:tcPr>
          <w:p w14:paraId="2582D244" w14:textId="77777777" w:rsidR="00B405BF" w:rsidRDefault="00B405BF" w:rsidP="007B0EA2">
            <w:pPr>
              <w:rPr>
                <w:lang w:val="en-US"/>
              </w:rPr>
            </w:pPr>
            <w:r>
              <w:rPr>
                <w:lang w:val="en-US"/>
              </w:rPr>
              <w:t>buc</w:t>
            </w:r>
          </w:p>
        </w:tc>
        <w:tc>
          <w:tcPr>
            <w:tcW w:w="1134" w:type="dxa"/>
            <w:tcBorders>
              <w:top w:val="nil"/>
              <w:bottom w:val="single" w:sz="2" w:space="0" w:color="auto"/>
            </w:tcBorders>
          </w:tcPr>
          <w:p w14:paraId="26C93D64" w14:textId="77777777" w:rsidR="00B405BF" w:rsidRDefault="00B405BF" w:rsidP="007B0EA2">
            <w:pPr>
              <w:rPr>
                <w:lang w:val="en-US"/>
              </w:rPr>
            </w:pPr>
            <w:r>
              <w:rPr>
                <w:lang w:val="en-US"/>
              </w:rPr>
              <w:t>2,0000</w:t>
            </w:r>
          </w:p>
        </w:tc>
      </w:tr>
      <w:tr w:rsidR="00B405BF" w14:paraId="5D8A55A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9BCCC" w14:textId="77777777" w:rsidR="00B405BF" w:rsidRDefault="00B405BF" w:rsidP="007B0EA2">
            <w:pPr>
              <w:rPr>
                <w:lang w:val="en-US"/>
              </w:rPr>
            </w:pPr>
            <w:r>
              <w:rPr>
                <w:lang w:val="en-US"/>
              </w:rPr>
              <w:t>31</w:t>
            </w:r>
          </w:p>
        </w:tc>
        <w:tc>
          <w:tcPr>
            <w:tcW w:w="1701" w:type="dxa"/>
            <w:tcBorders>
              <w:top w:val="single" w:sz="4" w:space="0" w:color="auto"/>
              <w:bottom w:val="single" w:sz="4" w:space="0" w:color="auto"/>
            </w:tcBorders>
          </w:tcPr>
          <w:p w14:paraId="199CABAA" w14:textId="77777777" w:rsidR="00B405BF" w:rsidRDefault="00B405BF" w:rsidP="007B0EA2">
            <w:pPr>
              <w:rPr>
                <w:lang w:val="en-US"/>
              </w:rPr>
            </w:pPr>
          </w:p>
          <w:p w14:paraId="2A724C29" w14:textId="77777777" w:rsidR="00B405BF" w:rsidRDefault="00B405BF" w:rsidP="007B0EA2">
            <w:pPr>
              <w:rPr>
                <w:lang w:val="en-US"/>
              </w:rPr>
            </w:pPr>
          </w:p>
        </w:tc>
        <w:tc>
          <w:tcPr>
            <w:tcW w:w="5669" w:type="dxa"/>
            <w:tcBorders>
              <w:top w:val="single" w:sz="4" w:space="0" w:color="auto"/>
              <w:bottom w:val="single" w:sz="4" w:space="0" w:color="auto"/>
            </w:tcBorders>
          </w:tcPr>
          <w:p w14:paraId="7DE08B98" w14:textId="77777777" w:rsidR="00B405BF" w:rsidRDefault="00B405BF" w:rsidP="007B0EA2">
            <w:pPr>
              <w:adjustRightInd w:val="0"/>
              <w:rPr>
                <w:rFonts w:ascii="Times New Roman CYR" w:hAnsi="Times New Roman CYR" w:cs="Times New Roman CYR"/>
                <w:sz w:val="16"/>
                <w:szCs w:val="16"/>
                <w:lang w:val="en-US"/>
              </w:rPr>
            </w:pPr>
            <w:r>
              <w:rPr>
                <w:lang w:val="en-US"/>
              </w:rPr>
              <w:t>Separator pentru sigurante fuzibile 2P/25A/1000V/DC sau analog</w:t>
            </w:r>
            <w:r>
              <w:rPr>
                <w:rFonts w:ascii="Times New Roman CYR" w:hAnsi="Times New Roman CYR" w:cs="Times New Roman CYR"/>
                <w:sz w:val="16"/>
                <w:szCs w:val="16"/>
                <w:lang w:val="en-US"/>
              </w:rPr>
              <w:t xml:space="preserve"> </w:t>
            </w:r>
          </w:p>
          <w:p w14:paraId="2A584A18"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181F4892"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32FD851" w14:textId="77777777" w:rsidR="00B405BF" w:rsidRDefault="00B405BF" w:rsidP="007B0EA2">
            <w:pPr>
              <w:jc w:val="center"/>
              <w:rPr>
                <w:lang w:val="en-US"/>
              </w:rPr>
            </w:pPr>
            <w:r>
              <w:rPr>
                <w:lang w:val="en-US"/>
              </w:rPr>
              <w:t>2,0000</w:t>
            </w:r>
          </w:p>
        </w:tc>
      </w:tr>
      <w:tr w:rsidR="00B405BF" w14:paraId="78A140F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0479F5" w14:textId="77777777" w:rsidR="00B405BF" w:rsidRDefault="00B405BF" w:rsidP="007B0EA2">
            <w:pPr>
              <w:rPr>
                <w:lang w:val="en-US"/>
              </w:rPr>
            </w:pPr>
          </w:p>
        </w:tc>
        <w:tc>
          <w:tcPr>
            <w:tcW w:w="1701" w:type="dxa"/>
            <w:tcBorders>
              <w:top w:val="nil"/>
              <w:bottom w:val="single" w:sz="2" w:space="0" w:color="auto"/>
            </w:tcBorders>
            <w:vAlign w:val="center"/>
          </w:tcPr>
          <w:p w14:paraId="09C75C69" w14:textId="77777777" w:rsidR="00B405BF" w:rsidRDefault="00B405BF" w:rsidP="007B0EA2">
            <w:pPr>
              <w:jc w:val="center"/>
              <w:rPr>
                <w:sz w:val="16"/>
                <w:szCs w:val="16"/>
                <w:lang w:val="en-US"/>
              </w:rPr>
            </w:pPr>
            <w:r>
              <w:rPr>
                <w:sz w:val="16"/>
                <w:szCs w:val="16"/>
                <w:lang w:val="en-US"/>
              </w:rPr>
              <w:t>1111000100023-3</w:t>
            </w:r>
          </w:p>
        </w:tc>
        <w:tc>
          <w:tcPr>
            <w:tcW w:w="5669" w:type="dxa"/>
            <w:tcBorders>
              <w:top w:val="nil"/>
              <w:bottom w:val="single" w:sz="2" w:space="0" w:color="auto"/>
            </w:tcBorders>
          </w:tcPr>
          <w:p w14:paraId="4030E8A8" w14:textId="77777777" w:rsidR="00B405BF" w:rsidRDefault="00B405BF" w:rsidP="007B0EA2">
            <w:pPr>
              <w:rPr>
                <w:lang w:val="en-US"/>
              </w:rPr>
            </w:pPr>
            <w:r>
              <w:rPr>
                <w:lang w:val="en-US"/>
              </w:rPr>
              <w:t>Separator pentru sigurante fuzibile 2P/25A/1000V/DC</w:t>
            </w:r>
          </w:p>
        </w:tc>
        <w:tc>
          <w:tcPr>
            <w:tcW w:w="1134" w:type="dxa"/>
            <w:tcBorders>
              <w:top w:val="nil"/>
              <w:bottom w:val="single" w:sz="2" w:space="0" w:color="auto"/>
            </w:tcBorders>
          </w:tcPr>
          <w:p w14:paraId="2F5A5DEF" w14:textId="77777777" w:rsidR="00B405BF" w:rsidRDefault="00B405BF" w:rsidP="007B0EA2">
            <w:pPr>
              <w:rPr>
                <w:lang w:val="en-US"/>
              </w:rPr>
            </w:pPr>
            <w:r>
              <w:rPr>
                <w:lang w:val="en-US"/>
              </w:rPr>
              <w:t>buc</w:t>
            </w:r>
          </w:p>
        </w:tc>
        <w:tc>
          <w:tcPr>
            <w:tcW w:w="1134" w:type="dxa"/>
            <w:tcBorders>
              <w:top w:val="nil"/>
              <w:bottom w:val="single" w:sz="2" w:space="0" w:color="auto"/>
            </w:tcBorders>
          </w:tcPr>
          <w:p w14:paraId="38D258B1" w14:textId="77777777" w:rsidR="00B405BF" w:rsidRDefault="00B405BF" w:rsidP="007B0EA2">
            <w:pPr>
              <w:rPr>
                <w:lang w:val="en-US"/>
              </w:rPr>
            </w:pPr>
            <w:r>
              <w:rPr>
                <w:lang w:val="en-US"/>
              </w:rPr>
              <w:t>2,0000</w:t>
            </w:r>
          </w:p>
        </w:tc>
      </w:tr>
      <w:tr w:rsidR="00B405BF" w14:paraId="5DE5C79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46F6B6" w14:textId="77777777" w:rsidR="00B405BF" w:rsidRDefault="00B405BF" w:rsidP="007B0EA2">
            <w:pPr>
              <w:rPr>
                <w:lang w:val="en-US"/>
              </w:rPr>
            </w:pPr>
            <w:r>
              <w:rPr>
                <w:lang w:val="en-US"/>
              </w:rPr>
              <w:t>32</w:t>
            </w:r>
          </w:p>
        </w:tc>
        <w:tc>
          <w:tcPr>
            <w:tcW w:w="1701" w:type="dxa"/>
            <w:tcBorders>
              <w:top w:val="single" w:sz="4" w:space="0" w:color="auto"/>
              <w:bottom w:val="single" w:sz="4" w:space="0" w:color="auto"/>
            </w:tcBorders>
          </w:tcPr>
          <w:p w14:paraId="06738501" w14:textId="77777777" w:rsidR="00B405BF" w:rsidRDefault="00B405BF" w:rsidP="007B0EA2">
            <w:pPr>
              <w:rPr>
                <w:lang w:val="en-US"/>
              </w:rPr>
            </w:pPr>
          </w:p>
          <w:p w14:paraId="18C22586" w14:textId="77777777" w:rsidR="00B405BF" w:rsidRDefault="00B405BF" w:rsidP="007B0EA2">
            <w:pPr>
              <w:rPr>
                <w:lang w:val="en-US"/>
              </w:rPr>
            </w:pPr>
          </w:p>
        </w:tc>
        <w:tc>
          <w:tcPr>
            <w:tcW w:w="5669" w:type="dxa"/>
            <w:tcBorders>
              <w:top w:val="single" w:sz="4" w:space="0" w:color="auto"/>
              <w:bottom w:val="single" w:sz="4" w:space="0" w:color="auto"/>
            </w:tcBorders>
          </w:tcPr>
          <w:p w14:paraId="6B2634F5" w14:textId="77777777" w:rsidR="00B405BF" w:rsidRDefault="00B405BF" w:rsidP="007B0EA2">
            <w:pPr>
              <w:adjustRightInd w:val="0"/>
              <w:rPr>
                <w:rFonts w:ascii="Times New Roman CYR" w:hAnsi="Times New Roman CYR" w:cs="Times New Roman CYR"/>
                <w:sz w:val="16"/>
                <w:szCs w:val="16"/>
                <w:lang w:val="en-US"/>
              </w:rPr>
            </w:pPr>
            <w:r>
              <w:rPr>
                <w:lang w:val="en-US"/>
              </w:rPr>
              <w:t>Siguranta fuzibila 2P/10x38/16A/1000V sau analog</w:t>
            </w:r>
            <w:r>
              <w:rPr>
                <w:rFonts w:ascii="Times New Roman CYR" w:hAnsi="Times New Roman CYR" w:cs="Times New Roman CYR"/>
                <w:sz w:val="16"/>
                <w:szCs w:val="16"/>
                <w:lang w:val="en-US"/>
              </w:rPr>
              <w:t xml:space="preserve"> </w:t>
            </w:r>
          </w:p>
          <w:p w14:paraId="33CA8C72"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7C7ACB8D"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DDFCDC5" w14:textId="77777777" w:rsidR="00B405BF" w:rsidRDefault="00B405BF" w:rsidP="007B0EA2">
            <w:pPr>
              <w:jc w:val="center"/>
              <w:rPr>
                <w:lang w:val="en-US"/>
              </w:rPr>
            </w:pPr>
            <w:r>
              <w:rPr>
                <w:lang w:val="en-US"/>
              </w:rPr>
              <w:t>2,0000</w:t>
            </w:r>
          </w:p>
        </w:tc>
      </w:tr>
      <w:tr w:rsidR="00B405BF" w14:paraId="32F987F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27FC6C" w14:textId="77777777" w:rsidR="00B405BF" w:rsidRDefault="00B405BF" w:rsidP="007B0EA2">
            <w:pPr>
              <w:rPr>
                <w:lang w:val="en-US"/>
              </w:rPr>
            </w:pPr>
          </w:p>
        </w:tc>
        <w:tc>
          <w:tcPr>
            <w:tcW w:w="1701" w:type="dxa"/>
            <w:tcBorders>
              <w:top w:val="nil"/>
              <w:bottom w:val="single" w:sz="2" w:space="0" w:color="auto"/>
            </w:tcBorders>
            <w:vAlign w:val="center"/>
          </w:tcPr>
          <w:p w14:paraId="400B9706" w14:textId="77777777" w:rsidR="00B405BF" w:rsidRDefault="00B405BF" w:rsidP="007B0EA2">
            <w:pPr>
              <w:jc w:val="center"/>
              <w:rPr>
                <w:sz w:val="16"/>
                <w:szCs w:val="16"/>
                <w:lang w:val="en-US"/>
              </w:rPr>
            </w:pPr>
            <w:r>
              <w:rPr>
                <w:sz w:val="16"/>
                <w:szCs w:val="16"/>
                <w:lang w:val="en-US"/>
              </w:rPr>
              <w:t>1111000100023-4</w:t>
            </w:r>
          </w:p>
        </w:tc>
        <w:tc>
          <w:tcPr>
            <w:tcW w:w="5669" w:type="dxa"/>
            <w:tcBorders>
              <w:top w:val="nil"/>
              <w:bottom w:val="single" w:sz="2" w:space="0" w:color="auto"/>
            </w:tcBorders>
          </w:tcPr>
          <w:p w14:paraId="17AD8837" w14:textId="77777777" w:rsidR="00B405BF" w:rsidRDefault="00B405BF" w:rsidP="007B0EA2">
            <w:pPr>
              <w:rPr>
                <w:lang w:val="en-US"/>
              </w:rPr>
            </w:pPr>
            <w:r>
              <w:rPr>
                <w:lang w:val="en-US"/>
              </w:rPr>
              <w:t>Siguranta fuzibila 2P/10x38/16A/1000V</w:t>
            </w:r>
          </w:p>
        </w:tc>
        <w:tc>
          <w:tcPr>
            <w:tcW w:w="1134" w:type="dxa"/>
            <w:tcBorders>
              <w:top w:val="nil"/>
              <w:bottom w:val="single" w:sz="2" w:space="0" w:color="auto"/>
            </w:tcBorders>
          </w:tcPr>
          <w:p w14:paraId="774F60F2" w14:textId="77777777" w:rsidR="00B405BF" w:rsidRDefault="00B405BF" w:rsidP="007B0EA2">
            <w:pPr>
              <w:rPr>
                <w:lang w:val="en-US"/>
              </w:rPr>
            </w:pPr>
            <w:r>
              <w:rPr>
                <w:lang w:val="en-US"/>
              </w:rPr>
              <w:t>buc</w:t>
            </w:r>
          </w:p>
        </w:tc>
        <w:tc>
          <w:tcPr>
            <w:tcW w:w="1134" w:type="dxa"/>
            <w:tcBorders>
              <w:top w:val="nil"/>
              <w:bottom w:val="single" w:sz="2" w:space="0" w:color="auto"/>
            </w:tcBorders>
          </w:tcPr>
          <w:p w14:paraId="3B47223E" w14:textId="77777777" w:rsidR="00B405BF" w:rsidRDefault="00B405BF" w:rsidP="007B0EA2">
            <w:pPr>
              <w:rPr>
                <w:lang w:val="en-US"/>
              </w:rPr>
            </w:pPr>
            <w:r>
              <w:rPr>
                <w:lang w:val="en-US"/>
              </w:rPr>
              <w:t>2,0000</w:t>
            </w:r>
          </w:p>
        </w:tc>
      </w:tr>
      <w:tr w:rsidR="00B405BF" w14:paraId="5F5C7AE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E176E8" w14:textId="77777777" w:rsidR="00B405BF" w:rsidRDefault="00B405BF" w:rsidP="007B0EA2">
            <w:pPr>
              <w:rPr>
                <w:lang w:val="en-US"/>
              </w:rPr>
            </w:pPr>
            <w:r>
              <w:rPr>
                <w:lang w:val="en-US"/>
              </w:rPr>
              <w:t>33</w:t>
            </w:r>
          </w:p>
        </w:tc>
        <w:tc>
          <w:tcPr>
            <w:tcW w:w="1701" w:type="dxa"/>
            <w:tcBorders>
              <w:top w:val="single" w:sz="4" w:space="0" w:color="auto"/>
              <w:bottom w:val="single" w:sz="4" w:space="0" w:color="auto"/>
            </w:tcBorders>
          </w:tcPr>
          <w:p w14:paraId="499B5EE6" w14:textId="77777777" w:rsidR="00B405BF" w:rsidRDefault="00B405BF" w:rsidP="007B0EA2">
            <w:pPr>
              <w:rPr>
                <w:lang w:val="en-US"/>
              </w:rPr>
            </w:pPr>
          </w:p>
          <w:p w14:paraId="6894755E" w14:textId="77777777" w:rsidR="00B405BF" w:rsidRDefault="00B405BF" w:rsidP="007B0EA2">
            <w:pPr>
              <w:rPr>
                <w:lang w:val="en-US"/>
              </w:rPr>
            </w:pPr>
          </w:p>
        </w:tc>
        <w:tc>
          <w:tcPr>
            <w:tcW w:w="5669" w:type="dxa"/>
            <w:tcBorders>
              <w:top w:val="single" w:sz="4" w:space="0" w:color="auto"/>
              <w:bottom w:val="single" w:sz="4" w:space="0" w:color="auto"/>
            </w:tcBorders>
          </w:tcPr>
          <w:p w14:paraId="226792DB" w14:textId="77777777" w:rsidR="00B405BF" w:rsidRPr="006624FE" w:rsidRDefault="00B405BF" w:rsidP="007B0EA2">
            <w:pPr>
              <w:adjustRightInd w:val="0"/>
              <w:rPr>
                <w:rFonts w:ascii="Times New Roman CYR" w:hAnsi="Times New Roman CYR" w:cs="Times New Roman CYR"/>
                <w:sz w:val="16"/>
                <w:szCs w:val="16"/>
                <w:lang w:val="fr-FR"/>
              </w:rPr>
            </w:pPr>
            <w:r w:rsidRPr="006624FE">
              <w:rPr>
                <w:lang w:val="fr-FR"/>
              </w:rPr>
              <w:t>Limitatoare supratensiune iPRD-DC 40r 800PV sau analog</w:t>
            </w:r>
            <w:r w:rsidRPr="006624FE">
              <w:rPr>
                <w:rFonts w:ascii="Times New Roman CYR" w:hAnsi="Times New Roman CYR" w:cs="Times New Roman CYR"/>
                <w:sz w:val="16"/>
                <w:szCs w:val="16"/>
                <w:lang w:val="fr-FR"/>
              </w:rPr>
              <w:t xml:space="preserve"> </w:t>
            </w:r>
          </w:p>
          <w:p w14:paraId="7A79B120" w14:textId="77777777" w:rsidR="00B405BF" w:rsidRPr="006624FE" w:rsidRDefault="00B405BF" w:rsidP="007B0EA2">
            <w:pPr>
              <w:rPr>
                <w:lang w:val="fr-FR"/>
              </w:rPr>
            </w:pPr>
          </w:p>
        </w:tc>
        <w:tc>
          <w:tcPr>
            <w:tcW w:w="1134" w:type="dxa"/>
            <w:tcBorders>
              <w:top w:val="single" w:sz="4" w:space="0" w:color="auto"/>
              <w:bottom w:val="single" w:sz="4" w:space="0" w:color="auto"/>
            </w:tcBorders>
            <w:vAlign w:val="center"/>
          </w:tcPr>
          <w:p w14:paraId="298D031A"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21BCB445" w14:textId="77777777" w:rsidR="00B405BF" w:rsidRDefault="00B405BF" w:rsidP="007B0EA2">
            <w:pPr>
              <w:jc w:val="center"/>
              <w:rPr>
                <w:lang w:val="en-US"/>
              </w:rPr>
            </w:pPr>
            <w:r>
              <w:rPr>
                <w:lang w:val="en-US"/>
              </w:rPr>
              <w:t>4,0000</w:t>
            </w:r>
          </w:p>
        </w:tc>
      </w:tr>
      <w:tr w:rsidR="00B405BF" w14:paraId="22DA3DB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E3E6D3" w14:textId="77777777" w:rsidR="00B405BF" w:rsidRDefault="00B405BF" w:rsidP="007B0EA2">
            <w:pPr>
              <w:rPr>
                <w:lang w:val="en-US"/>
              </w:rPr>
            </w:pPr>
          </w:p>
        </w:tc>
        <w:tc>
          <w:tcPr>
            <w:tcW w:w="1701" w:type="dxa"/>
            <w:tcBorders>
              <w:top w:val="nil"/>
              <w:bottom w:val="single" w:sz="2" w:space="0" w:color="auto"/>
            </w:tcBorders>
            <w:vAlign w:val="center"/>
          </w:tcPr>
          <w:p w14:paraId="371B36F9" w14:textId="77777777" w:rsidR="00B405BF" w:rsidRDefault="00B405BF" w:rsidP="007B0EA2">
            <w:pPr>
              <w:jc w:val="center"/>
              <w:rPr>
                <w:sz w:val="16"/>
                <w:szCs w:val="16"/>
                <w:lang w:val="en-US"/>
              </w:rPr>
            </w:pPr>
            <w:r>
              <w:rPr>
                <w:sz w:val="16"/>
                <w:szCs w:val="16"/>
                <w:lang w:val="en-US"/>
              </w:rPr>
              <w:t>1111000100023-5</w:t>
            </w:r>
          </w:p>
        </w:tc>
        <w:tc>
          <w:tcPr>
            <w:tcW w:w="5669" w:type="dxa"/>
            <w:tcBorders>
              <w:top w:val="nil"/>
              <w:bottom w:val="single" w:sz="2" w:space="0" w:color="auto"/>
            </w:tcBorders>
          </w:tcPr>
          <w:p w14:paraId="2A18ADEC" w14:textId="77777777" w:rsidR="00B405BF" w:rsidRDefault="00B405BF" w:rsidP="007B0EA2">
            <w:pPr>
              <w:rPr>
                <w:lang w:val="en-US"/>
              </w:rPr>
            </w:pPr>
            <w:r>
              <w:rPr>
                <w:lang w:val="en-US"/>
              </w:rPr>
              <w:t>Limitatoare supratensiune iPRD-DC 40r 800PV</w:t>
            </w:r>
          </w:p>
        </w:tc>
        <w:tc>
          <w:tcPr>
            <w:tcW w:w="1134" w:type="dxa"/>
            <w:tcBorders>
              <w:top w:val="nil"/>
              <w:bottom w:val="single" w:sz="2" w:space="0" w:color="auto"/>
            </w:tcBorders>
          </w:tcPr>
          <w:p w14:paraId="0FD50ACF" w14:textId="77777777" w:rsidR="00B405BF" w:rsidRDefault="00B405BF" w:rsidP="007B0EA2">
            <w:pPr>
              <w:rPr>
                <w:lang w:val="en-US"/>
              </w:rPr>
            </w:pPr>
            <w:r>
              <w:rPr>
                <w:lang w:val="en-US"/>
              </w:rPr>
              <w:t>buc</w:t>
            </w:r>
          </w:p>
        </w:tc>
        <w:tc>
          <w:tcPr>
            <w:tcW w:w="1134" w:type="dxa"/>
            <w:tcBorders>
              <w:top w:val="nil"/>
              <w:bottom w:val="single" w:sz="2" w:space="0" w:color="auto"/>
            </w:tcBorders>
          </w:tcPr>
          <w:p w14:paraId="7B0C5307" w14:textId="77777777" w:rsidR="00B405BF" w:rsidRDefault="00B405BF" w:rsidP="007B0EA2">
            <w:pPr>
              <w:rPr>
                <w:lang w:val="en-US"/>
              </w:rPr>
            </w:pPr>
            <w:r>
              <w:rPr>
                <w:lang w:val="en-US"/>
              </w:rPr>
              <w:t>4,0000</w:t>
            </w:r>
          </w:p>
        </w:tc>
      </w:tr>
    </w:tbl>
    <w:p w14:paraId="42113EAD" w14:textId="2A9E4678" w:rsidR="00B405BF" w:rsidRDefault="00B405BF" w:rsidP="007A5954">
      <w:pPr>
        <w:shd w:val="clear" w:color="auto" w:fill="FFFFFF" w:themeFill="background1"/>
        <w:tabs>
          <w:tab w:val="left" w:pos="284"/>
          <w:tab w:val="right" w:pos="426"/>
        </w:tabs>
        <w:jc w:val="both"/>
        <w:rPr>
          <w:b/>
          <w:i/>
          <w:noProof w:val="0"/>
          <w:lang w:val="it-IT" w:eastAsia="ru-RU"/>
        </w:rPr>
      </w:pPr>
    </w:p>
    <w:p w14:paraId="3A803A35" w14:textId="4F4C8739" w:rsidR="00B405BF" w:rsidRDefault="00B405BF" w:rsidP="00B405BF">
      <w:pPr>
        <w:shd w:val="clear" w:color="auto" w:fill="FFFFFF" w:themeFill="background1"/>
        <w:tabs>
          <w:tab w:val="left" w:pos="284"/>
          <w:tab w:val="right" w:pos="426"/>
        </w:tabs>
        <w:jc w:val="both"/>
        <w:rPr>
          <w:rStyle w:val="Style3Char"/>
          <w:i/>
          <w:sz w:val="28"/>
          <w:szCs w:val="28"/>
          <w:u w:val="single"/>
          <w:lang w:val="it-IT"/>
        </w:rPr>
      </w:pPr>
      <w:r w:rsidRPr="00567C4F">
        <w:rPr>
          <w:rStyle w:val="Style3Char"/>
          <w:i/>
          <w:sz w:val="28"/>
          <w:szCs w:val="28"/>
          <w:u w:val="single"/>
          <w:lang w:val="it-IT"/>
        </w:rPr>
        <w:t>Alimentarea cu energie electrica 0,4kV si instalarea echipamentului fotovoltaic pe terenul de pe s. Cislita-Prut,  cu nr. cad. 941510126</w:t>
      </w:r>
      <w:r w:rsidR="00092E5F">
        <w:rPr>
          <w:rStyle w:val="Style3Char"/>
          <w:i/>
          <w:sz w:val="28"/>
          <w:szCs w:val="28"/>
          <w:u w:val="single"/>
          <w:lang w:val="it-IT"/>
        </w:rPr>
        <w:t>5</w:t>
      </w:r>
    </w:p>
    <w:p w14:paraId="45EC7D08" w14:textId="77777777" w:rsidR="00092E5F" w:rsidRDefault="00092E5F" w:rsidP="00B405BF">
      <w:pPr>
        <w:shd w:val="clear" w:color="auto" w:fill="FFFFFF" w:themeFill="background1"/>
        <w:tabs>
          <w:tab w:val="left" w:pos="284"/>
          <w:tab w:val="right" w:pos="426"/>
        </w:tabs>
        <w:jc w:val="both"/>
        <w:rPr>
          <w:rStyle w:val="Style3Char"/>
          <w:i/>
          <w:sz w:val="28"/>
          <w:szCs w:val="28"/>
          <w:u w:val="single"/>
          <w:lang w:val="it-IT"/>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5669"/>
        <w:gridCol w:w="1134"/>
        <w:gridCol w:w="1134"/>
      </w:tblGrid>
      <w:tr w:rsidR="00092E5F" w:rsidRPr="00884147" w14:paraId="70BEAB7A" w14:textId="77777777" w:rsidTr="007B0EA2">
        <w:trPr>
          <w:cantSplit/>
          <w:trHeight w:val="1246"/>
        </w:trPr>
        <w:tc>
          <w:tcPr>
            <w:tcW w:w="709" w:type="dxa"/>
            <w:tcBorders>
              <w:top w:val="single" w:sz="4" w:space="0" w:color="auto"/>
              <w:bottom w:val="single" w:sz="4" w:space="0" w:color="auto"/>
            </w:tcBorders>
            <w:shd w:val="pct5" w:color="auto" w:fill="auto"/>
          </w:tcPr>
          <w:p w14:paraId="5B5C0AC3" w14:textId="77777777" w:rsidR="00092E5F" w:rsidRDefault="00092E5F" w:rsidP="007B0EA2">
            <w:pPr>
              <w:ind w:right="-108"/>
              <w:jc w:val="center"/>
              <w:rPr>
                <w:sz w:val="22"/>
                <w:szCs w:val="22"/>
                <w:lang w:val="en-US"/>
              </w:rPr>
            </w:pPr>
            <w:r>
              <w:rPr>
                <w:sz w:val="22"/>
                <w:szCs w:val="22"/>
                <w:lang w:val="en-US"/>
              </w:rPr>
              <w:t>№</w:t>
            </w:r>
          </w:p>
          <w:p w14:paraId="7515B533" w14:textId="77777777" w:rsidR="00092E5F" w:rsidRDefault="00092E5F" w:rsidP="007B0EA2">
            <w:pPr>
              <w:ind w:right="-108"/>
              <w:jc w:val="center"/>
              <w:rPr>
                <w:sz w:val="22"/>
                <w:szCs w:val="22"/>
                <w:lang w:val="en-US"/>
              </w:rPr>
            </w:pPr>
            <w:r>
              <w:rPr>
                <w:sz w:val="22"/>
                <w:szCs w:val="22"/>
                <w:lang w:val="en-US"/>
              </w:rPr>
              <w:t xml:space="preserve"> crt.</w:t>
            </w:r>
          </w:p>
        </w:tc>
        <w:tc>
          <w:tcPr>
            <w:tcW w:w="1701" w:type="dxa"/>
            <w:tcBorders>
              <w:top w:val="single" w:sz="4" w:space="0" w:color="auto"/>
              <w:bottom w:val="single" w:sz="4" w:space="0" w:color="auto"/>
            </w:tcBorders>
            <w:shd w:val="pct5" w:color="auto" w:fill="auto"/>
          </w:tcPr>
          <w:p w14:paraId="5CD567FA" w14:textId="77777777" w:rsidR="00092E5F" w:rsidRPr="006624FE" w:rsidRDefault="00092E5F" w:rsidP="007B0EA2">
            <w:pPr>
              <w:ind w:left="-120" w:right="-108"/>
              <w:jc w:val="center"/>
              <w:rPr>
                <w:sz w:val="22"/>
                <w:szCs w:val="22"/>
                <w:lang w:val="fr-FR"/>
              </w:rPr>
            </w:pPr>
            <w:r>
              <w:rPr>
                <w:sz w:val="22"/>
                <w:szCs w:val="22"/>
              </w:rPr>
              <w:t>Simbol</w:t>
            </w:r>
            <w:r w:rsidRPr="006624FE">
              <w:rPr>
                <w:sz w:val="22"/>
                <w:szCs w:val="22"/>
                <w:lang w:val="fr-FR"/>
              </w:rPr>
              <w:t xml:space="preserve"> </w:t>
            </w:r>
            <w:r>
              <w:rPr>
                <w:sz w:val="22"/>
                <w:szCs w:val="22"/>
              </w:rPr>
              <w:t>norme</w:t>
            </w:r>
            <w:r w:rsidRPr="006624FE">
              <w:rPr>
                <w:sz w:val="22"/>
                <w:szCs w:val="22"/>
                <w:lang w:val="fr-FR"/>
              </w:rPr>
              <w:t xml:space="preserve"> </w:t>
            </w:r>
            <w:r>
              <w:rPr>
                <w:sz w:val="22"/>
                <w:szCs w:val="22"/>
              </w:rPr>
              <w:t xml:space="preserve">şi Cod </w:t>
            </w:r>
            <w:r w:rsidRPr="006624FE">
              <w:rPr>
                <w:sz w:val="22"/>
                <w:szCs w:val="22"/>
                <w:lang w:val="fr-FR"/>
              </w:rPr>
              <w:t xml:space="preserve"> </w:t>
            </w:r>
            <w:r>
              <w:rPr>
                <w:sz w:val="22"/>
                <w:szCs w:val="22"/>
              </w:rPr>
              <w:t xml:space="preserve">resurse  </w:t>
            </w:r>
          </w:p>
        </w:tc>
        <w:tc>
          <w:tcPr>
            <w:tcW w:w="5669" w:type="dxa"/>
            <w:tcBorders>
              <w:top w:val="single" w:sz="4" w:space="0" w:color="auto"/>
              <w:bottom w:val="single" w:sz="4" w:space="0" w:color="auto"/>
            </w:tcBorders>
            <w:shd w:val="pct5" w:color="auto" w:fill="auto"/>
          </w:tcPr>
          <w:p w14:paraId="0202C4CE" w14:textId="77777777" w:rsidR="00092E5F" w:rsidRDefault="00092E5F" w:rsidP="007B0EA2">
            <w:pPr>
              <w:jc w:val="center"/>
              <w:rPr>
                <w:sz w:val="22"/>
                <w:szCs w:val="22"/>
              </w:rPr>
            </w:pPr>
          </w:p>
          <w:p w14:paraId="3F44C44A" w14:textId="77777777" w:rsidR="00092E5F" w:rsidRDefault="00092E5F" w:rsidP="007B0EA2">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4C2B203A" w14:textId="77777777" w:rsidR="00092E5F" w:rsidRDefault="00092E5F" w:rsidP="007B0EA2">
            <w:pPr>
              <w:ind w:left="-108" w:right="-108"/>
              <w:jc w:val="center"/>
              <w:rPr>
                <w:sz w:val="22"/>
                <w:szCs w:val="22"/>
              </w:rPr>
            </w:pPr>
          </w:p>
          <w:p w14:paraId="2D803DA5" w14:textId="77777777" w:rsidR="00092E5F" w:rsidRDefault="00092E5F" w:rsidP="007B0EA2">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2BC99DFD" w14:textId="77777777" w:rsidR="00092E5F" w:rsidRDefault="00092E5F" w:rsidP="007B0EA2">
            <w:pPr>
              <w:ind w:left="-108" w:right="-108"/>
              <w:jc w:val="center"/>
              <w:rPr>
                <w:sz w:val="22"/>
                <w:szCs w:val="22"/>
                <w:lang w:val="en-US"/>
              </w:rPr>
            </w:pPr>
            <w:r>
              <w:rPr>
                <w:sz w:val="22"/>
                <w:szCs w:val="22"/>
              </w:rPr>
              <w:t>Cantitate conform datelor din proiect</w:t>
            </w:r>
          </w:p>
        </w:tc>
      </w:tr>
    </w:tbl>
    <w:p w14:paraId="5DC56CD7" w14:textId="77777777" w:rsidR="00092E5F" w:rsidRDefault="00092E5F" w:rsidP="00092E5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5669"/>
        <w:gridCol w:w="1134"/>
        <w:gridCol w:w="1134"/>
      </w:tblGrid>
      <w:tr w:rsidR="00092E5F" w14:paraId="02FB7585" w14:textId="77777777" w:rsidTr="007B0E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9ED6851" w14:textId="77777777" w:rsidR="00092E5F" w:rsidRDefault="00092E5F" w:rsidP="007B0EA2">
            <w:pPr>
              <w:ind w:right="-108"/>
              <w:jc w:val="center"/>
              <w:rPr>
                <w:sz w:val="22"/>
                <w:szCs w:val="22"/>
                <w:lang w:val="en-US"/>
              </w:rPr>
            </w:pPr>
            <w:r>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14:paraId="23C7E111" w14:textId="77777777" w:rsidR="00092E5F" w:rsidRDefault="00092E5F" w:rsidP="007B0EA2">
            <w:pPr>
              <w:ind w:left="-120" w:right="-108"/>
              <w:jc w:val="center"/>
              <w:rPr>
                <w:sz w:val="22"/>
                <w:szCs w:val="22"/>
                <w:lang w:val="en-US"/>
              </w:rPr>
            </w:pPr>
            <w:r>
              <w:rPr>
                <w:sz w:val="22"/>
                <w:szCs w:val="22"/>
                <w:lang w:val="en-US"/>
              </w:rPr>
              <w:t>2</w:t>
            </w:r>
          </w:p>
        </w:tc>
        <w:tc>
          <w:tcPr>
            <w:tcW w:w="5669" w:type="dxa"/>
            <w:tcBorders>
              <w:top w:val="single" w:sz="6" w:space="0" w:color="auto"/>
              <w:left w:val="single" w:sz="6" w:space="0" w:color="auto"/>
              <w:bottom w:val="double" w:sz="6" w:space="0" w:color="auto"/>
              <w:right w:val="nil"/>
            </w:tcBorders>
            <w:shd w:val="pct5" w:color="auto" w:fill="auto"/>
          </w:tcPr>
          <w:p w14:paraId="4612038B" w14:textId="77777777" w:rsidR="00092E5F" w:rsidRDefault="00092E5F" w:rsidP="007B0EA2">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3C1ED871" w14:textId="77777777" w:rsidR="00092E5F" w:rsidRDefault="00092E5F" w:rsidP="007B0EA2">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066244F1" w14:textId="77777777" w:rsidR="00092E5F" w:rsidRDefault="00092E5F" w:rsidP="007B0EA2">
            <w:pPr>
              <w:ind w:left="-108" w:right="-108"/>
              <w:jc w:val="center"/>
              <w:rPr>
                <w:sz w:val="22"/>
                <w:szCs w:val="22"/>
                <w:lang w:val="en-US"/>
              </w:rPr>
            </w:pPr>
            <w:r>
              <w:rPr>
                <w:sz w:val="22"/>
                <w:szCs w:val="22"/>
                <w:lang w:val="en-US"/>
              </w:rPr>
              <w:t>5</w:t>
            </w:r>
          </w:p>
        </w:tc>
      </w:tr>
      <w:tr w:rsidR="00092E5F" w14:paraId="09EB9239" w14:textId="77777777" w:rsidTr="007B0EA2">
        <w:tc>
          <w:tcPr>
            <w:tcW w:w="709" w:type="dxa"/>
            <w:tcBorders>
              <w:top w:val="nil"/>
              <w:left w:val="single" w:sz="6" w:space="0" w:color="auto"/>
              <w:bottom w:val="nil"/>
              <w:right w:val="nil"/>
            </w:tcBorders>
          </w:tcPr>
          <w:p w14:paraId="03D829FD" w14:textId="77777777" w:rsidR="00092E5F" w:rsidRDefault="00092E5F" w:rsidP="007B0EA2">
            <w:pPr>
              <w:jc w:val="center"/>
              <w:rPr>
                <w:lang w:val="en-US"/>
              </w:rPr>
            </w:pPr>
          </w:p>
        </w:tc>
        <w:tc>
          <w:tcPr>
            <w:tcW w:w="1701" w:type="dxa"/>
            <w:tcBorders>
              <w:top w:val="nil"/>
              <w:left w:val="single" w:sz="6" w:space="0" w:color="auto"/>
              <w:bottom w:val="nil"/>
              <w:right w:val="nil"/>
            </w:tcBorders>
          </w:tcPr>
          <w:p w14:paraId="16CF8B02" w14:textId="77777777" w:rsidR="00092E5F" w:rsidRDefault="00092E5F" w:rsidP="007B0EA2">
            <w:pPr>
              <w:rPr>
                <w:lang w:val="en-US"/>
              </w:rPr>
            </w:pPr>
          </w:p>
        </w:tc>
        <w:tc>
          <w:tcPr>
            <w:tcW w:w="5669" w:type="dxa"/>
            <w:tcBorders>
              <w:top w:val="nil"/>
              <w:left w:val="single" w:sz="6" w:space="0" w:color="auto"/>
              <w:bottom w:val="nil"/>
              <w:right w:val="single" w:sz="6" w:space="0" w:color="auto"/>
            </w:tcBorders>
          </w:tcPr>
          <w:p w14:paraId="331489C2" w14:textId="77777777" w:rsidR="00092E5F" w:rsidRPr="007F2714" w:rsidRDefault="00092E5F" w:rsidP="007B0EA2">
            <w:pPr>
              <w:rPr>
                <w:b/>
                <w:bCs/>
                <w:sz w:val="22"/>
                <w:szCs w:val="22"/>
                <w:lang w:val="en-US"/>
              </w:rPr>
            </w:pPr>
            <w:r w:rsidRPr="00B40365">
              <w:rPr>
                <w:b/>
                <w:bCs/>
                <w:sz w:val="22"/>
                <w:szCs w:val="22"/>
                <w:lang w:val="en-US"/>
              </w:rPr>
              <w:t>1. Lucrari de constructie</w:t>
            </w:r>
          </w:p>
          <w:p w14:paraId="35F5B15B" w14:textId="77777777" w:rsidR="00092E5F" w:rsidRPr="00B40365" w:rsidRDefault="00092E5F" w:rsidP="007B0EA2">
            <w:pPr>
              <w:rPr>
                <w:lang w:val="en-US"/>
              </w:rPr>
            </w:pPr>
          </w:p>
        </w:tc>
        <w:tc>
          <w:tcPr>
            <w:tcW w:w="1134" w:type="dxa"/>
            <w:tcBorders>
              <w:top w:val="nil"/>
              <w:left w:val="single" w:sz="6" w:space="0" w:color="auto"/>
              <w:bottom w:val="nil"/>
              <w:right w:val="nil"/>
            </w:tcBorders>
          </w:tcPr>
          <w:p w14:paraId="2DA1B209" w14:textId="77777777" w:rsidR="00092E5F" w:rsidRDefault="00092E5F" w:rsidP="007B0EA2">
            <w:pPr>
              <w:rPr>
                <w:b/>
                <w:bCs/>
                <w:sz w:val="22"/>
                <w:szCs w:val="22"/>
                <w:lang w:val="en-US"/>
              </w:rPr>
            </w:pPr>
          </w:p>
        </w:tc>
        <w:tc>
          <w:tcPr>
            <w:tcW w:w="1134" w:type="dxa"/>
            <w:tcBorders>
              <w:top w:val="nil"/>
              <w:left w:val="single" w:sz="6" w:space="0" w:color="auto"/>
              <w:bottom w:val="nil"/>
              <w:right w:val="nil"/>
            </w:tcBorders>
          </w:tcPr>
          <w:p w14:paraId="2F37C775" w14:textId="77777777" w:rsidR="00092E5F" w:rsidRDefault="00092E5F" w:rsidP="007B0EA2">
            <w:pPr>
              <w:rPr>
                <w:lang w:val="en-US"/>
              </w:rPr>
            </w:pPr>
          </w:p>
        </w:tc>
      </w:tr>
      <w:tr w:rsidR="00092E5F" w14:paraId="010C662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54975" w14:textId="77777777" w:rsidR="00092E5F" w:rsidRDefault="00092E5F" w:rsidP="007B0EA2">
            <w:pPr>
              <w:rPr>
                <w:lang w:val="en-US"/>
              </w:rPr>
            </w:pPr>
            <w:r>
              <w:rPr>
                <w:lang w:val="en-US"/>
              </w:rPr>
              <w:t>1</w:t>
            </w:r>
          </w:p>
        </w:tc>
        <w:tc>
          <w:tcPr>
            <w:tcW w:w="1701" w:type="dxa"/>
            <w:tcBorders>
              <w:top w:val="single" w:sz="4" w:space="0" w:color="auto"/>
              <w:bottom w:val="single" w:sz="4" w:space="0" w:color="auto"/>
            </w:tcBorders>
          </w:tcPr>
          <w:p w14:paraId="3BEFE28C" w14:textId="77777777" w:rsidR="00092E5F" w:rsidRDefault="00092E5F" w:rsidP="007B0EA2">
            <w:pPr>
              <w:rPr>
                <w:lang w:val="en-US"/>
              </w:rPr>
            </w:pPr>
            <w:r>
              <w:rPr>
                <w:lang w:val="en-US"/>
              </w:rPr>
              <w:t>TsA02C</w:t>
            </w:r>
          </w:p>
          <w:p w14:paraId="7CD2F4EA" w14:textId="77777777" w:rsidR="00092E5F" w:rsidRDefault="00092E5F" w:rsidP="007B0EA2">
            <w:pPr>
              <w:rPr>
                <w:lang w:val="en-US"/>
              </w:rPr>
            </w:pPr>
          </w:p>
        </w:tc>
        <w:tc>
          <w:tcPr>
            <w:tcW w:w="5669" w:type="dxa"/>
            <w:tcBorders>
              <w:top w:val="single" w:sz="4" w:space="0" w:color="auto"/>
              <w:bottom w:val="single" w:sz="4" w:space="0" w:color="auto"/>
            </w:tcBorders>
          </w:tcPr>
          <w:p w14:paraId="440AAFF7" w14:textId="77777777" w:rsidR="00092E5F" w:rsidRDefault="00092E5F" w:rsidP="007B0EA2">
            <w:pPr>
              <w:adjustRightInd w:val="0"/>
              <w:rPr>
                <w:rFonts w:ascii="Times New Roman CYR" w:hAnsi="Times New Roman CYR" w:cs="Times New Roman CYR"/>
                <w:sz w:val="16"/>
                <w:szCs w:val="16"/>
                <w:lang w:val="en-US"/>
              </w:rPr>
            </w:pPr>
            <w:r>
              <w:rPr>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tare (Разработка грунта вручную в стесненных условиях, шириной до 1 м или более 1 м, без подпорок, с вертикальными откосами, в в фундаментах,  траншеях,  подвалах, ступенях, в несвязанных или малосвязанных грунтах, глубиной &lt; 0,75 м, твердый грунт) </w:t>
            </w:r>
            <w:r>
              <w:rPr>
                <w:rFonts w:ascii="Times New Roman CYR" w:hAnsi="Times New Roman CYR" w:cs="Times New Roman CYR"/>
                <w:sz w:val="16"/>
                <w:szCs w:val="16"/>
                <w:lang w:val="en-US"/>
              </w:rPr>
              <w:t xml:space="preserve"> </w:t>
            </w:r>
          </w:p>
          <w:p w14:paraId="690D736A"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44119DCC" w14:textId="77777777" w:rsidR="00092E5F" w:rsidRDefault="00092E5F"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72DF7159" w14:textId="77777777" w:rsidR="00092E5F" w:rsidRDefault="00092E5F" w:rsidP="007B0EA2">
            <w:pPr>
              <w:jc w:val="center"/>
              <w:rPr>
                <w:lang w:val="en-US"/>
              </w:rPr>
            </w:pPr>
            <w:r>
              <w:rPr>
                <w:lang w:val="en-US"/>
              </w:rPr>
              <w:t>0,2000</w:t>
            </w:r>
          </w:p>
        </w:tc>
      </w:tr>
      <w:tr w:rsidR="00092E5F" w14:paraId="1653CAD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B7EC10" w14:textId="77777777" w:rsidR="00092E5F" w:rsidRDefault="00092E5F" w:rsidP="007B0EA2">
            <w:pPr>
              <w:rPr>
                <w:lang w:val="en-US"/>
              </w:rPr>
            </w:pPr>
          </w:p>
        </w:tc>
        <w:tc>
          <w:tcPr>
            <w:tcW w:w="1701" w:type="dxa"/>
            <w:tcBorders>
              <w:top w:val="nil"/>
              <w:bottom w:val="single" w:sz="2" w:space="0" w:color="auto"/>
            </w:tcBorders>
            <w:vAlign w:val="center"/>
          </w:tcPr>
          <w:p w14:paraId="51E8125B" w14:textId="77777777" w:rsidR="00092E5F" w:rsidRDefault="00092E5F" w:rsidP="007B0EA2">
            <w:pPr>
              <w:jc w:val="center"/>
              <w:rPr>
                <w:sz w:val="16"/>
                <w:szCs w:val="16"/>
                <w:lang w:val="en-US"/>
              </w:rPr>
            </w:pPr>
            <w:r>
              <w:rPr>
                <w:sz w:val="16"/>
                <w:szCs w:val="16"/>
                <w:lang w:val="en-US"/>
              </w:rPr>
              <w:t>9310060019900</w:t>
            </w:r>
          </w:p>
        </w:tc>
        <w:tc>
          <w:tcPr>
            <w:tcW w:w="5669" w:type="dxa"/>
            <w:tcBorders>
              <w:top w:val="nil"/>
              <w:bottom w:val="single" w:sz="2" w:space="0" w:color="auto"/>
            </w:tcBorders>
          </w:tcPr>
          <w:p w14:paraId="4F150B9E" w14:textId="77777777" w:rsidR="00092E5F" w:rsidRDefault="00092E5F" w:rsidP="007B0EA2">
            <w:pPr>
              <w:rPr>
                <w:lang w:val="en-US"/>
              </w:rPr>
            </w:pPr>
            <w:r>
              <w:rPr>
                <w:lang w:val="en-US"/>
              </w:rPr>
              <w:t>Muncitor necalificat</w:t>
            </w:r>
          </w:p>
        </w:tc>
        <w:tc>
          <w:tcPr>
            <w:tcW w:w="1134" w:type="dxa"/>
            <w:tcBorders>
              <w:top w:val="nil"/>
              <w:bottom w:val="single" w:sz="2" w:space="0" w:color="auto"/>
            </w:tcBorders>
          </w:tcPr>
          <w:p w14:paraId="756B8F13" w14:textId="77777777" w:rsidR="00092E5F" w:rsidRDefault="00092E5F" w:rsidP="007B0EA2">
            <w:pPr>
              <w:rPr>
                <w:lang w:val="en-US"/>
              </w:rPr>
            </w:pPr>
            <w:r>
              <w:rPr>
                <w:lang w:val="en-US"/>
              </w:rPr>
              <w:t>h-om</w:t>
            </w:r>
          </w:p>
        </w:tc>
        <w:tc>
          <w:tcPr>
            <w:tcW w:w="1134" w:type="dxa"/>
            <w:tcBorders>
              <w:top w:val="nil"/>
              <w:bottom w:val="single" w:sz="2" w:space="0" w:color="auto"/>
            </w:tcBorders>
          </w:tcPr>
          <w:p w14:paraId="3A5CD492" w14:textId="77777777" w:rsidR="00092E5F" w:rsidRDefault="00092E5F" w:rsidP="007B0EA2">
            <w:pPr>
              <w:rPr>
                <w:lang w:val="en-US"/>
              </w:rPr>
            </w:pPr>
            <w:r>
              <w:rPr>
                <w:lang w:val="en-US"/>
              </w:rPr>
              <w:t>0,4220</w:t>
            </w:r>
          </w:p>
        </w:tc>
      </w:tr>
      <w:tr w:rsidR="00092E5F" w14:paraId="770C479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9A7AB8" w14:textId="77777777" w:rsidR="00092E5F" w:rsidRDefault="00092E5F" w:rsidP="007B0EA2">
            <w:pPr>
              <w:rPr>
                <w:lang w:val="en-US"/>
              </w:rPr>
            </w:pPr>
            <w:r>
              <w:rPr>
                <w:lang w:val="en-US"/>
              </w:rPr>
              <w:t>2</w:t>
            </w:r>
          </w:p>
        </w:tc>
        <w:tc>
          <w:tcPr>
            <w:tcW w:w="1701" w:type="dxa"/>
            <w:tcBorders>
              <w:top w:val="single" w:sz="4" w:space="0" w:color="auto"/>
              <w:bottom w:val="single" w:sz="4" w:space="0" w:color="auto"/>
            </w:tcBorders>
          </w:tcPr>
          <w:p w14:paraId="6C62B70A" w14:textId="77777777" w:rsidR="00092E5F" w:rsidRDefault="00092E5F" w:rsidP="007B0EA2">
            <w:pPr>
              <w:rPr>
                <w:lang w:val="en-US"/>
              </w:rPr>
            </w:pPr>
            <w:r>
              <w:rPr>
                <w:lang w:val="en-US"/>
              </w:rPr>
              <w:t>CL18A</w:t>
            </w:r>
          </w:p>
          <w:p w14:paraId="2214DE70" w14:textId="77777777" w:rsidR="00092E5F" w:rsidRDefault="00092E5F" w:rsidP="007B0EA2">
            <w:pPr>
              <w:rPr>
                <w:lang w:val="en-US"/>
              </w:rPr>
            </w:pPr>
          </w:p>
        </w:tc>
        <w:tc>
          <w:tcPr>
            <w:tcW w:w="5669" w:type="dxa"/>
            <w:tcBorders>
              <w:top w:val="single" w:sz="4" w:space="0" w:color="auto"/>
              <w:bottom w:val="single" w:sz="4" w:space="0" w:color="auto"/>
            </w:tcBorders>
          </w:tcPr>
          <w:p w14:paraId="15A6466E" w14:textId="77777777" w:rsidR="00092E5F" w:rsidRDefault="00092E5F" w:rsidP="007B0EA2">
            <w:pPr>
              <w:adjustRightInd w:val="0"/>
              <w:rPr>
                <w:rFonts w:ascii="Times New Roman CYR" w:hAnsi="Times New Roman CYR" w:cs="Times New Roman CYR"/>
                <w:sz w:val="16"/>
                <w:szCs w:val="16"/>
                <w:lang w:val="en-US"/>
              </w:rPr>
            </w:pPr>
            <w:r>
              <w:rPr>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 / Teava patrata 100x100x3mm, L=6 m, 2 buc.</w:t>
            </w:r>
            <w:r>
              <w:rPr>
                <w:rFonts w:ascii="Times New Roman CYR" w:hAnsi="Times New Roman CYR" w:cs="Times New Roman CYR"/>
                <w:sz w:val="16"/>
                <w:szCs w:val="16"/>
                <w:lang w:val="en-US"/>
              </w:rPr>
              <w:t xml:space="preserve"> </w:t>
            </w:r>
          </w:p>
          <w:p w14:paraId="26E8B856"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48F494EE" w14:textId="77777777" w:rsidR="00092E5F" w:rsidRDefault="00092E5F" w:rsidP="007B0EA2">
            <w:pPr>
              <w:jc w:val="center"/>
              <w:rPr>
                <w:lang w:val="en-US"/>
              </w:rPr>
            </w:pPr>
            <w:r>
              <w:rPr>
                <w:lang w:val="en-US"/>
              </w:rPr>
              <w:t>kg</w:t>
            </w:r>
          </w:p>
        </w:tc>
        <w:tc>
          <w:tcPr>
            <w:tcW w:w="1134" w:type="dxa"/>
            <w:tcBorders>
              <w:top w:val="single" w:sz="4" w:space="0" w:color="auto"/>
              <w:bottom w:val="single" w:sz="4" w:space="0" w:color="auto"/>
            </w:tcBorders>
            <w:vAlign w:val="center"/>
          </w:tcPr>
          <w:p w14:paraId="6A02588F" w14:textId="77777777" w:rsidR="00092E5F" w:rsidRDefault="00092E5F" w:rsidP="007B0EA2">
            <w:pPr>
              <w:jc w:val="center"/>
              <w:rPr>
                <w:lang w:val="en-US"/>
              </w:rPr>
            </w:pPr>
            <w:r>
              <w:rPr>
                <w:lang w:val="en-US"/>
              </w:rPr>
              <w:t>108,9600</w:t>
            </w:r>
          </w:p>
        </w:tc>
      </w:tr>
      <w:tr w:rsidR="00092E5F" w14:paraId="697B21C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22EC9B" w14:textId="77777777" w:rsidR="00092E5F" w:rsidRDefault="00092E5F" w:rsidP="007B0EA2">
            <w:pPr>
              <w:rPr>
                <w:lang w:val="en-US"/>
              </w:rPr>
            </w:pPr>
          </w:p>
        </w:tc>
        <w:tc>
          <w:tcPr>
            <w:tcW w:w="1701" w:type="dxa"/>
            <w:tcBorders>
              <w:top w:val="nil"/>
              <w:bottom w:val="single" w:sz="2" w:space="0" w:color="auto"/>
            </w:tcBorders>
            <w:vAlign w:val="center"/>
          </w:tcPr>
          <w:p w14:paraId="2FDBC941" w14:textId="77777777" w:rsidR="00092E5F" w:rsidRDefault="00092E5F" w:rsidP="007B0EA2">
            <w:pPr>
              <w:jc w:val="center"/>
              <w:rPr>
                <w:sz w:val="16"/>
                <w:szCs w:val="16"/>
                <w:lang w:val="en-US"/>
              </w:rPr>
            </w:pPr>
            <w:r>
              <w:rPr>
                <w:sz w:val="16"/>
                <w:szCs w:val="16"/>
                <w:lang w:val="en-US"/>
              </w:rPr>
              <w:t>7214240021810</w:t>
            </w:r>
          </w:p>
        </w:tc>
        <w:tc>
          <w:tcPr>
            <w:tcW w:w="5669" w:type="dxa"/>
            <w:tcBorders>
              <w:top w:val="nil"/>
              <w:bottom w:val="single" w:sz="2" w:space="0" w:color="auto"/>
            </w:tcBorders>
          </w:tcPr>
          <w:p w14:paraId="1DC49F60" w14:textId="77777777" w:rsidR="00092E5F" w:rsidRDefault="00092E5F" w:rsidP="007B0EA2">
            <w:pPr>
              <w:rPr>
                <w:lang w:val="en-US"/>
              </w:rPr>
            </w:pPr>
            <w:r>
              <w:rPr>
                <w:lang w:val="en-US"/>
              </w:rPr>
              <w:t>Lacatus CM</w:t>
            </w:r>
          </w:p>
        </w:tc>
        <w:tc>
          <w:tcPr>
            <w:tcW w:w="1134" w:type="dxa"/>
            <w:tcBorders>
              <w:top w:val="nil"/>
              <w:bottom w:val="single" w:sz="2" w:space="0" w:color="auto"/>
            </w:tcBorders>
          </w:tcPr>
          <w:p w14:paraId="1B22FAC5" w14:textId="77777777" w:rsidR="00092E5F" w:rsidRDefault="00092E5F" w:rsidP="007B0EA2">
            <w:pPr>
              <w:rPr>
                <w:lang w:val="en-US"/>
              </w:rPr>
            </w:pPr>
            <w:r>
              <w:rPr>
                <w:lang w:val="en-US"/>
              </w:rPr>
              <w:t>h-om</w:t>
            </w:r>
          </w:p>
        </w:tc>
        <w:tc>
          <w:tcPr>
            <w:tcW w:w="1134" w:type="dxa"/>
            <w:tcBorders>
              <w:top w:val="nil"/>
              <w:bottom w:val="single" w:sz="2" w:space="0" w:color="auto"/>
            </w:tcBorders>
          </w:tcPr>
          <w:p w14:paraId="27FB29B1" w14:textId="77777777" w:rsidR="00092E5F" w:rsidRDefault="00092E5F" w:rsidP="007B0EA2">
            <w:pPr>
              <w:rPr>
                <w:lang w:val="en-US"/>
              </w:rPr>
            </w:pPr>
            <w:r>
              <w:rPr>
                <w:lang w:val="en-US"/>
              </w:rPr>
              <w:t>20,7024</w:t>
            </w:r>
          </w:p>
        </w:tc>
      </w:tr>
      <w:tr w:rsidR="00092E5F" w14:paraId="4E7BBF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CB84CB" w14:textId="77777777" w:rsidR="00092E5F" w:rsidRDefault="00092E5F" w:rsidP="007B0EA2">
            <w:pPr>
              <w:rPr>
                <w:lang w:val="en-US"/>
              </w:rPr>
            </w:pPr>
          </w:p>
        </w:tc>
        <w:tc>
          <w:tcPr>
            <w:tcW w:w="1701" w:type="dxa"/>
            <w:tcBorders>
              <w:top w:val="nil"/>
              <w:bottom w:val="single" w:sz="2" w:space="0" w:color="auto"/>
            </w:tcBorders>
            <w:vAlign w:val="center"/>
          </w:tcPr>
          <w:p w14:paraId="21B22DC0" w14:textId="77777777" w:rsidR="00092E5F" w:rsidRDefault="00092E5F"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4B91D599" w14:textId="77777777" w:rsidR="00092E5F" w:rsidRDefault="00092E5F" w:rsidP="007B0EA2">
            <w:pPr>
              <w:rPr>
                <w:lang w:val="en-US"/>
              </w:rPr>
            </w:pPr>
            <w:r>
              <w:rPr>
                <w:lang w:val="en-US"/>
              </w:rPr>
              <w:t>Muncitor deservire CM</w:t>
            </w:r>
          </w:p>
        </w:tc>
        <w:tc>
          <w:tcPr>
            <w:tcW w:w="1134" w:type="dxa"/>
            <w:tcBorders>
              <w:top w:val="nil"/>
              <w:bottom w:val="single" w:sz="2" w:space="0" w:color="auto"/>
            </w:tcBorders>
          </w:tcPr>
          <w:p w14:paraId="34BC26EC" w14:textId="77777777" w:rsidR="00092E5F" w:rsidRDefault="00092E5F" w:rsidP="007B0EA2">
            <w:pPr>
              <w:rPr>
                <w:lang w:val="en-US"/>
              </w:rPr>
            </w:pPr>
            <w:r>
              <w:rPr>
                <w:lang w:val="en-US"/>
              </w:rPr>
              <w:t>h-om</w:t>
            </w:r>
          </w:p>
        </w:tc>
        <w:tc>
          <w:tcPr>
            <w:tcW w:w="1134" w:type="dxa"/>
            <w:tcBorders>
              <w:top w:val="nil"/>
              <w:bottom w:val="single" w:sz="2" w:space="0" w:color="auto"/>
            </w:tcBorders>
          </w:tcPr>
          <w:p w14:paraId="312E0B7E" w14:textId="77777777" w:rsidR="00092E5F" w:rsidRDefault="00092E5F" w:rsidP="007B0EA2">
            <w:pPr>
              <w:rPr>
                <w:lang w:val="en-US"/>
              </w:rPr>
            </w:pPr>
            <w:r>
              <w:rPr>
                <w:lang w:val="en-US"/>
              </w:rPr>
              <w:t>1,0896</w:t>
            </w:r>
          </w:p>
        </w:tc>
      </w:tr>
      <w:tr w:rsidR="00092E5F" w14:paraId="1811AC9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7C21A7" w14:textId="77777777" w:rsidR="00092E5F" w:rsidRDefault="00092E5F" w:rsidP="007B0EA2">
            <w:pPr>
              <w:rPr>
                <w:lang w:val="en-US"/>
              </w:rPr>
            </w:pPr>
          </w:p>
        </w:tc>
        <w:tc>
          <w:tcPr>
            <w:tcW w:w="1701" w:type="dxa"/>
            <w:tcBorders>
              <w:top w:val="nil"/>
              <w:bottom w:val="single" w:sz="2" w:space="0" w:color="auto"/>
            </w:tcBorders>
            <w:vAlign w:val="center"/>
          </w:tcPr>
          <w:p w14:paraId="4123EF7D" w14:textId="77777777" w:rsidR="00092E5F" w:rsidRDefault="00092E5F" w:rsidP="007B0EA2">
            <w:pPr>
              <w:jc w:val="center"/>
              <w:rPr>
                <w:sz w:val="16"/>
                <w:szCs w:val="16"/>
                <w:lang w:val="en-US"/>
              </w:rPr>
            </w:pPr>
            <w:r>
              <w:rPr>
                <w:sz w:val="16"/>
                <w:szCs w:val="16"/>
                <w:lang w:val="en-US"/>
              </w:rPr>
              <w:t>7212030022700</w:t>
            </w:r>
          </w:p>
        </w:tc>
        <w:tc>
          <w:tcPr>
            <w:tcW w:w="5669" w:type="dxa"/>
            <w:tcBorders>
              <w:top w:val="nil"/>
              <w:bottom w:val="single" w:sz="2" w:space="0" w:color="auto"/>
            </w:tcBorders>
          </w:tcPr>
          <w:p w14:paraId="1AA776F0" w14:textId="77777777" w:rsidR="00092E5F" w:rsidRDefault="00092E5F" w:rsidP="007B0EA2">
            <w:pPr>
              <w:rPr>
                <w:lang w:val="en-US"/>
              </w:rPr>
            </w:pPr>
            <w:r>
              <w:rPr>
                <w:lang w:val="en-US"/>
              </w:rPr>
              <w:t>Sudor</w:t>
            </w:r>
          </w:p>
        </w:tc>
        <w:tc>
          <w:tcPr>
            <w:tcW w:w="1134" w:type="dxa"/>
            <w:tcBorders>
              <w:top w:val="nil"/>
              <w:bottom w:val="single" w:sz="2" w:space="0" w:color="auto"/>
            </w:tcBorders>
          </w:tcPr>
          <w:p w14:paraId="258A9793" w14:textId="77777777" w:rsidR="00092E5F" w:rsidRDefault="00092E5F" w:rsidP="007B0EA2">
            <w:pPr>
              <w:rPr>
                <w:lang w:val="en-US"/>
              </w:rPr>
            </w:pPr>
            <w:r>
              <w:rPr>
                <w:lang w:val="en-US"/>
              </w:rPr>
              <w:t>h-om</w:t>
            </w:r>
          </w:p>
        </w:tc>
        <w:tc>
          <w:tcPr>
            <w:tcW w:w="1134" w:type="dxa"/>
            <w:tcBorders>
              <w:top w:val="nil"/>
              <w:bottom w:val="single" w:sz="2" w:space="0" w:color="auto"/>
            </w:tcBorders>
          </w:tcPr>
          <w:p w14:paraId="50E5B9B1" w14:textId="77777777" w:rsidR="00092E5F" w:rsidRDefault="00092E5F" w:rsidP="007B0EA2">
            <w:pPr>
              <w:rPr>
                <w:lang w:val="en-US"/>
              </w:rPr>
            </w:pPr>
            <w:r>
              <w:rPr>
                <w:lang w:val="en-US"/>
              </w:rPr>
              <w:t>1,0896</w:t>
            </w:r>
          </w:p>
        </w:tc>
      </w:tr>
      <w:tr w:rsidR="00092E5F" w14:paraId="7D63698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70F45" w14:textId="77777777" w:rsidR="00092E5F" w:rsidRDefault="00092E5F" w:rsidP="007B0EA2">
            <w:pPr>
              <w:rPr>
                <w:lang w:val="en-US"/>
              </w:rPr>
            </w:pPr>
          </w:p>
        </w:tc>
        <w:tc>
          <w:tcPr>
            <w:tcW w:w="1701" w:type="dxa"/>
            <w:tcBorders>
              <w:top w:val="nil"/>
              <w:bottom w:val="single" w:sz="2" w:space="0" w:color="auto"/>
            </w:tcBorders>
            <w:vAlign w:val="center"/>
          </w:tcPr>
          <w:p w14:paraId="04B1B1EC" w14:textId="77777777" w:rsidR="00092E5F" w:rsidRDefault="00092E5F" w:rsidP="007B0EA2">
            <w:pPr>
              <w:jc w:val="center"/>
              <w:rPr>
                <w:sz w:val="16"/>
                <w:szCs w:val="16"/>
                <w:lang w:val="en-US"/>
              </w:rPr>
            </w:pPr>
            <w:r>
              <w:rPr>
                <w:sz w:val="16"/>
                <w:szCs w:val="16"/>
                <w:lang w:val="en-US"/>
              </w:rPr>
              <w:t>2734113803207</w:t>
            </w:r>
          </w:p>
        </w:tc>
        <w:tc>
          <w:tcPr>
            <w:tcW w:w="5669" w:type="dxa"/>
            <w:tcBorders>
              <w:top w:val="nil"/>
              <w:bottom w:val="single" w:sz="2" w:space="0" w:color="auto"/>
            </w:tcBorders>
          </w:tcPr>
          <w:p w14:paraId="300354EC" w14:textId="77777777" w:rsidR="00092E5F" w:rsidRDefault="00092E5F" w:rsidP="007B0EA2">
            <w:pPr>
              <w:rPr>
                <w:lang w:val="en-US"/>
              </w:rPr>
            </w:pPr>
            <w:r>
              <w:rPr>
                <w:lang w:val="en-US"/>
              </w:rPr>
              <w:t>Sirma neagra moale d = 2 mm</w:t>
            </w:r>
          </w:p>
        </w:tc>
        <w:tc>
          <w:tcPr>
            <w:tcW w:w="1134" w:type="dxa"/>
            <w:tcBorders>
              <w:top w:val="nil"/>
              <w:bottom w:val="single" w:sz="2" w:space="0" w:color="auto"/>
            </w:tcBorders>
          </w:tcPr>
          <w:p w14:paraId="0ADD9F54" w14:textId="77777777" w:rsidR="00092E5F" w:rsidRDefault="00092E5F" w:rsidP="007B0EA2">
            <w:pPr>
              <w:rPr>
                <w:lang w:val="en-US"/>
              </w:rPr>
            </w:pPr>
            <w:r>
              <w:rPr>
                <w:lang w:val="en-US"/>
              </w:rPr>
              <w:t>kg</w:t>
            </w:r>
          </w:p>
        </w:tc>
        <w:tc>
          <w:tcPr>
            <w:tcW w:w="1134" w:type="dxa"/>
            <w:tcBorders>
              <w:top w:val="nil"/>
              <w:bottom w:val="single" w:sz="2" w:space="0" w:color="auto"/>
            </w:tcBorders>
          </w:tcPr>
          <w:p w14:paraId="733618D4" w14:textId="77777777" w:rsidR="00092E5F" w:rsidRDefault="00092E5F" w:rsidP="007B0EA2">
            <w:pPr>
              <w:rPr>
                <w:lang w:val="en-US"/>
              </w:rPr>
            </w:pPr>
            <w:r>
              <w:rPr>
                <w:lang w:val="en-US"/>
              </w:rPr>
              <w:t>1,0896</w:t>
            </w:r>
          </w:p>
        </w:tc>
      </w:tr>
      <w:tr w:rsidR="00092E5F" w14:paraId="5F3EE51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D3A107" w14:textId="77777777" w:rsidR="00092E5F" w:rsidRDefault="00092E5F" w:rsidP="007B0EA2">
            <w:pPr>
              <w:rPr>
                <w:lang w:val="en-US"/>
              </w:rPr>
            </w:pPr>
          </w:p>
        </w:tc>
        <w:tc>
          <w:tcPr>
            <w:tcW w:w="1701" w:type="dxa"/>
            <w:tcBorders>
              <w:top w:val="nil"/>
              <w:bottom w:val="single" w:sz="2" w:space="0" w:color="auto"/>
            </w:tcBorders>
            <w:vAlign w:val="center"/>
          </w:tcPr>
          <w:p w14:paraId="76D56CAC" w14:textId="77777777" w:rsidR="00092E5F" w:rsidRDefault="00092E5F" w:rsidP="007B0EA2">
            <w:pPr>
              <w:jc w:val="center"/>
              <w:rPr>
                <w:sz w:val="16"/>
                <w:szCs w:val="16"/>
                <w:lang w:val="en-US"/>
              </w:rPr>
            </w:pPr>
            <w:r>
              <w:rPr>
                <w:sz w:val="16"/>
                <w:szCs w:val="16"/>
                <w:lang w:val="en-US"/>
              </w:rPr>
              <w:t>2775276309886</w:t>
            </w:r>
          </w:p>
        </w:tc>
        <w:tc>
          <w:tcPr>
            <w:tcW w:w="5669" w:type="dxa"/>
            <w:tcBorders>
              <w:top w:val="nil"/>
              <w:bottom w:val="single" w:sz="2" w:space="0" w:color="auto"/>
            </w:tcBorders>
          </w:tcPr>
          <w:p w14:paraId="74B6E83C" w14:textId="77777777" w:rsidR="00092E5F" w:rsidRDefault="00092E5F" w:rsidP="007B0EA2">
            <w:pPr>
              <w:rPr>
                <w:lang w:val="en-US"/>
              </w:rPr>
            </w:pPr>
            <w:r>
              <w:rPr>
                <w:lang w:val="en-US"/>
              </w:rPr>
              <w:t>Confectii metalice inglobate in beton</w:t>
            </w:r>
          </w:p>
        </w:tc>
        <w:tc>
          <w:tcPr>
            <w:tcW w:w="1134" w:type="dxa"/>
            <w:tcBorders>
              <w:top w:val="nil"/>
              <w:bottom w:val="single" w:sz="2" w:space="0" w:color="auto"/>
            </w:tcBorders>
          </w:tcPr>
          <w:p w14:paraId="27F8396A" w14:textId="77777777" w:rsidR="00092E5F" w:rsidRDefault="00092E5F" w:rsidP="007B0EA2">
            <w:pPr>
              <w:rPr>
                <w:lang w:val="en-US"/>
              </w:rPr>
            </w:pPr>
            <w:r>
              <w:rPr>
                <w:lang w:val="en-US"/>
              </w:rPr>
              <w:t>kg</w:t>
            </w:r>
          </w:p>
        </w:tc>
        <w:tc>
          <w:tcPr>
            <w:tcW w:w="1134" w:type="dxa"/>
            <w:tcBorders>
              <w:top w:val="nil"/>
              <w:bottom w:val="single" w:sz="2" w:space="0" w:color="auto"/>
            </w:tcBorders>
          </w:tcPr>
          <w:p w14:paraId="78BF5578" w14:textId="77777777" w:rsidR="00092E5F" w:rsidRDefault="00092E5F" w:rsidP="007B0EA2">
            <w:pPr>
              <w:rPr>
                <w:lang w:val="en-US"/>
              </w:rPr>
            </w:pPr>
            <w:r>
              <w:rPr>
                <w:lang w:val="en-US"/>
              </w:rPr>
              <w:t>108,9600</w:t>
            </w:r>
          </w:p>
        </w:tc>
      </w:tr>
      <w:tr w:rsidR="00092E5F" w14:paraId="41242F2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E86194" w14:textId="77777777" w:rsidR="00092E5F" w:rsidRDefault="00092E5F" w:rsidP="007B0EA2">
            <w:pPr>
              <w:rPr>
                <w:lang w:val="en-US"/>
              </w:rPr>
            </w:pPr>
          </w:p>
        </w:tc>
        <w:tc>
          <w:tcPr>
            <w:tcW w:w="1701" w:type="dxa"/>
            <w:tcBorders>
              <w:top w:val="nil"/>
              <w:bottom w:val="single" w:sz="2" w:space="0" w:color="auto"/>
            </w:tcBorders>
            <w:vAlign w:val="center"/>
          </w:tcPr>
          <w:p w14:paraId="0FF42EA7" w14:textId="77777777" w:rsidR="00092E5F" w:rsidRDefault="00092E5F" w:rsidP="007B0EA2">
            <w:pPr>
              <w:jc w:val="center"/>
              <w:rPr>
                <w:sz w:val="16"/>
                <w:szCs w:val="16"/>
                <w:lang w:val="en-US"/>
              </w:rPr>
            </w:pPr>
            <w:r>
              <w:rPr>
                <w:sz w:val="16"/>
                <w:szCs w:val="16"/>
                <w:lang w:val="en-US"/>
              </w:rPr>
              <w:t>2873155901200</w:t>
            </w:r>
          </w:p>
        </w:tc>
        <w:tc>
          <w:tcPr>
            <w:tcW w:w="5669" w:type="dxa"/>
            <w:tcBorders>
              <w:top w:val="nil"/>
              <w:bottom w:val="single" w:sz="2" w:space="0" w:color="auto"/>
            </w:tcBorders>
          </w:tcPr>
          <w:p w14:paraId="25AE85E0" w14:textId="77777777" w:rsidR="00092E5F" w:rsidRDefault="00092E5F" w:rsidP="007B0EA2">
            <w:pPr>
              <w:rPr>
                <w:lang w:val="en-US"/>
              </w:rPr>
            </w:pPr>
            <w:r>
              <w:rPr>
                <w:lang w:val="en-US"/>
              </w:rPr>
              <w:t>Electrozi pentru sudura</w:t>
            </w:r>
          </w:p>
        </w:tc>
        <w:tc>
          <w:tcPr>
            <w:tcW w:w="1134" w:type="dxa"/>
            <w:tcBorders>
              <w:top w:val="nil"/>
              <w:bottom w:val="single" w:sz="2" w:space="0" w:color="auto"/>
            </w:tcBorders>
          </w:tcPr>
          <w:p w14:paraId="3352A79C" w14:textId="77777777" w:rsidR="00092E5F" w:rsidRDefault="00092E5F" w:rsidP="007B0EA2">
            <w:pPr>
              <w:rPr>
                <w:lang w:val="en-US"/>
              </w:rPr>
            </w:pPr>
            <w:r>
              <w:rPr>
                <w:lang w:val="en-US"/>
              </w:rPr>
              <w:t>kg</w:t>
            </w:r>
          </w:p>
        </w:tc>
        <w:tc>
          <w:tcPr>
            <w:tcW w:w="1134" w:type="dxa"/>
            <w:tcBorders>
              <w:top w:val="nil"/>
              <w:bottom w:val="single" w:sz="2" w:space="0" w:color="auto"/>
            </w:tcBorders>
          </w:tcPr>
          <w:p w14:paraId="04F4DF39" w14:textId="77777777" w:rsidR="00092E5F" w:rsidRDefault="00092E5F" w:rsidP="007B0EA2">
            <w:pPr>
              <w:rPr>
                <w:lang w:val="en-US"/>
              </w:rPr>
            </w:pPr>
            <w:r>
              <w:rPr>
                <w:lang w:val="en-US"/>
              </w:rPr>
              <w:t>0,5448</w:t>
            </w:r>
          </w:p>
        </w:tc>
      </w:tr>
      <w:tr w:rsidR="00092E5F" w14:paraId="5E7C1A8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30B8EA" w14:textId="77777777" w:rsidR="00092E5F" w:rsidRDefault="00092E5F" w:rsidP="007B0EA2">
            <w:pPr>
              <w:rPr>
                <w:lang w:val="en-US"/>
              </w:rPr>
            </w:pPr>
          </w:p>
        </w:tc>
        <w:tc>
          <w:tcPr>
            <w:tcW w:w="1701" w:type="dxa"/>
            <w:tcBorders>
              <w:top w:val="nil"/>
              <w:bottom w:val="single" w:sz="2" w:space="0" w:color="auto"/>
            </w:tcBorders>
            <w:vAlign w:val="center"/>
          </w:tcPr>
          <w:p w14:paraId="7C32BE1F" w14:textId="77777777" w:rsidR="00092E5F" w:rsidRDefault="00092E5F" w:rsidP="007B0EA2">
            <w:pPr>
              <w:jc w:val="center"/>
              <w:rPr>
                <w:sz w:val="16"/>
                <w:szCs w:val="16"/>
                <w:lang w:val="en-US"/>
              </w:rPr>
            </w:pPr>
            <w:r>
              <w:rPr>
                <w:sz w:val="16"/>
                <w:szCs w:val="16"/>
                <w:lang w:val="en-US"/>
              </w:rPr>
              <w:t>4011106202741</w:t>
            </w:r>
          </w:p>
        </w:tc>
        <w:tc>
          <w:tcPr>
            <w:tcW w:w="5669" w:type="dxa"/>
            <w:tcBorders>
              <w:top w:val="nil"/>
              <w:bottom w:val="single" w:sz="2" w:space="0" w:color="auto"/>
            </w:tcBorders>
          </w:tcPr>
          <w:p w14:paraId="41B4B8A7" w14:textId="77777777" w:rsidR="00092E5F" w:rsidRDefault="00092E5F" w:rsidP="007B0EA2">
            <w:pPr>
              <w:rPr>
                <w:lang w:val="en-US"/>
              </w:rPr>
            </w:pPr>
            <w:r>
              <w:rPr>
                <w:lang w:val="en-US"/>
              </w:rPr>
              <w:t>Energie electrica</w:t>
            </w:r>
          </w:p>
        </w:tc>
        <w:tc>
          <w:tcPr>
            <w:tcW w:w="1134" w:type="dxa"/>
            <w:tcBorders>
              <w:top w:val="nil"/>
              <w:bottom w:val="single" w:sz="2" w:space="0" w:color="auto"/>
            </w:tcBorders>
          </w:tcPr>
          <w:p w14:paraId="4D1CAF37" w14:textId="77777777" w:rsidR="00092E5F" w:rsidRDefault="00092E5F" w:rsidP="007B0EA2">
            <w:pPr>
              <w:rPr>
                <w:lang w:val="en-US"/>
              </w:rPr>
            </w:pPr>
            <w:r>
              <w:rPr>
                <w:lang w:val="en-US"/>
              </w:rPr>
              <w:t>kw</w:t>
            </w:r>
          </w:p>
        </w:tc>
        <w:tc>
          <w:tcPr>
            <w:tcW w:w="1134" w:type="dxa"/>
            <w:tcBorders>
              <w:top w:val="nil"/>
              <w:bottom w:val="single" w:sz="2" w:space="0" w:color="auto"/>
            </w:tcBorders>
          </w:tcPr>
          <w:p w14:paraId="607AB4EF" w14:textId="77777777" w:rsidR="00092E5F" w:rsidRDefault="00092E5F" w:rsidP="007B0EA2">
            <w:pPr>
              <w:rPr>
                <w:lang w:val="en-US"/>
              </w:rPr>
            </w:pPr>
            <w:r>
              <w:rPr>
                <w:lang w:val="en-US"/>
              </w:rPr>
              <w:t>0,8717</w:t>
            </w:r>
          </w:p>
        </w:tc>
      </w:tr>
      <w:tr w:rsidR="00092E5F" w14:paraId="1B88030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118CFF" w14:textId="77777777" w:rsidR="00092E5F" w:rsidRDefault="00092E5F" w:rsidP="007B0EA2">
            <w:pPr>
              <w:rPr>
                <w:lang w:val="en-US"/>
              </w:rPr>
            </w:pPr>
          </w:p>
        </w:tc>
        <w:tc>
          <w:tcPr>
            <w:tcW w:w="1701" w:type="dxa"/>
            <w:tcBorders>
              <w:top w:val="nil"/>
              <w:bottom w:val="single" w:sz="2" w:space="0" w:color="auto"/>
            </w:tcBorders>
            <w:vAlign w:val="center"/>
          </w:tcPr>
          <w:p w14:paraId="6E5AED13" w14:textId="77777777" w:rsidR="00092E5F" w:rsidRDefault="00092E5F" w:rsidP="007B0EA2">
            <w:pPr>
              <w:jc w:val="center"/>
              <w:rPr>
                <w:sz w:val="16"/>
                <w:szCs w:val="16"/>
                <w:lang w:val="en-US"/>
              </w:rPr>
            </w:pPr>
            <w:r>
              <w:rPr>
                <w:sz w:val="16"/>
                <w:szCs w:val="16"/>
                <w:lang w:val="en-US"/>
              </w:rPr>
              <w:t>1010126200341</w:t>
            </w:r>
          </w:p>
        </w:tc>
        <w:tc>
          <w:tcPr>
            <w:tcW w:w="5669" w:type="dxa"/>
            <w:tcBorders>
              <w:top w:val="nil"/>
              <w:bottom w:val="single" w:sz="2" w:space="0" w:color="auto"/>
            </w:tcBorders>
          </w:tcPr>
          <w:p w14:paraId="3145D4F5" w14:textId="77777777" w:rsidR="00092E5F" w:rsidRDefault="00092E5F" w:rsidP="007B0EA2">
            <w:pPr>
              <w:rPr>
                <w:lang w:val="en-US"/>
              </w:rPr>
            </w:pPr>
            <w:r>
              <w:rPr>
                <w:lang w:val="en-US"/>
              </w:rPr>
              <w:t>Carbuni de forja (huila)</w:t>
            </w:r>
          </w:p>
        </w:tc>
        <w:tc>
          <w:tcPr>
            <w:tcW w:w="1134" w:type="dxa"/>
            <w:tcBorders>
              <w:top w:val="nil"/>
              <w:bottom w:val="single" w:sz="2" w:space="0" w:color="auto"/>
            </w:tcBorders>
          </w:tcPr>
          <w:p w14:paraId="5F0799F0" w14:textId="77777777" w:rsidR="00092E5F" w:rsidRDefault="00092E5F" w:rsidP="007B0EA2">
            <w:pPr>
              <w:rPr>
                <w:lang w:val="en-US"/>
              </w:rPr>
            </w:pPr>
            <w:r>
              <w:rPr>
                <w:lang w:val="en-US"/>
              </w:rPr>
              <w:t>kg</w:t>
            </w:r>
          </w:p>
        </w:tc>
        <w:tc>
          <w:tcPr>
            <w:tcW w:w="1134" w:type="dxa"/>
            <w:tcBorders>
              <w:top w:val="nil"/>
              <w:bottom w:val="single" w:sz="2" w:space="0" w:color="auto"/>
            </w:tcBorders>
          </w:tcPr>
          <w:p w14:paraId="41A96B59" w14:textId="77777777" w:rsidR="00092E5F" w:rsidRDefault="00092E5F" w:rsidP="007B0EA2">
            <w:pPr>
              <w:rPr>
                <w:lang w:val="en-US"/>
              </w:rPr>
            </w:pPr>
            <w:r>
              <w:rPr>
                <w:lang w:val="en-US"/>
              </w:rPr>
              <w:t>1,6344</w:t>
            </w:r>
          </w:p>
        </w:tc>
      </w:tr>
      <w:tr w:rsidR="00092E5F" w14:paraId="79A5C1E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9319B" w14:textId="77777777" w:rsidR="00092E5F" w:rsidRDefault="00092E5F" w:rsidP="007B0EA2">
            <w:pPr>
              <w:rPr>
                <w:lang w:val="en-US"/>
              </w:rPr>
            </w:pPr>
            <w:r>
              <w:rPr>
                <w:lang w:val="en-US"/>
              </w:rPr>
              <w:t>3</w:t>
            </w:r>
          </w:p>
        </w:tc>
        <w:tc>
          <w:tcPr>
            <w:tcW w:w="1701" w:type="dxa"/>
            <w:tcBorders>
              <w:top w:val="single" w:sz="4" w:space="0" w:color="auto"/>
              <w:bottom w:val="single" w:sz="4" w:space="0" w:color="auto"/>
            </w:tcBorders>
          </w:tcPr>
          <w:p w14:paraId="4C20F022" w14:textId="77777777" w:rsidR="00092E5F" w:rsidRDefault="00092E5F" w:rsidP="007B0EA2">
            <w:pPr>
              <w:rPr>
                <w:lang w:val="en-US"/>
              </w:rPr>
            </w:pPr>
            <w:r>
              <w:rPr>
                <w:lang w:val="en-US"/>
              </w:rPr>
              <w:t>CA03F01</w:t>
            </w:r>
          </w:p>
          <w:p w14:paraId="26A9269D" w14:textId="77777777" w:rsidR="00092E5F" w:rsidRDefault="00092E5F" w:rsidP="007B0EA2">
            <w:pPr>
              <w:rPr>
                <w:lang w:val="en-US"/>
              </w:rPr>
            </w:pPr>
          </w:p>
        </w:tc>
        <w:tc>
          <w:tcPr>
            <w:tcW w:w="5669" w:type="dxa"/>
            <w:tcBorders>
              <w:top w:val="single" w:sz="4" w:space="0" w:color="auto"/>
              <w:bottom w:val="single" w:sz="4" w:space="0" w:color="auto"/>
            </w:tcBorders>
          </w:tcPr>
          <w:p w14:paraId="423B1BD8" w14:textId="77777777" w:rsidR="00092E5F" w:rsidRPr="0057487F" w:rsidRDefault="00092E5F" w:rsidP="007B0EA2">
            <w:pPr>
              <w:adjustRightInd w:val="0"/>
              <w:rPr>
                <w:rFonts w:ascii="Times New Roman CYR" w:hAnsi="Times New Roman CYR" w:cs="Times New Roman CYR"/>
                <w:sz w:val="16"/>
                <w:szCs w:val="16"/>
              </w:rPr>
            </w:pPr>
            <w:r>
              <w:rPr>
                <w:lang w:val="en-US"/>
              </w:rPr>
              <w:t xml:space="preserve">Beton simplu  turnat cu mijloace clasice,  in fundatii, socluri, ziduri de sprijin, pereti sub cota zero, preparat cu betoniera pe santier, turnare cu mijloace clasice, beton simplu clasa....  </w:t>
            </w:r>
            <w:r w:rsidRPr="0057487F">
              <w:t xml:space="preserve">(Устройство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 </w:t>
            </w:r>
            <w:r w:rsidRPr="0057487F">
              <w:rPr>
                <w:rFonts w:ascii="Times New Roman CYR" w:hAnsi="Times New Roman CYR" w:cs="Times New Roman CYR"/>
                <w:sz w:val="16"/>
                <w:szCs w:val="16"/>
              </w:rPr>
              <w:t xml:space="preserve"> </w:t>
            </w:r>
          </w:p>
          <w:p w14:paraId="70A7F9E5" w14:textId="77777777" w:rsidR="00092E5F" w:rsidRPr="006624FE" w:rsidRDefault="00092E5F" w:rsidP="007B0EA2">
            <w:pPr>
              <w:adjustRightInd w:val="0"/>
              <w:rPr>
                <w:rFonts w:ascii="Times New Roman CYR" w:hAnsi="Times New Roman CYR" w:cs="Times New Roman CYR"/>
                <w:sz w:val="16"/>
                <w:szCs w:val="16"/>
                <w:lang w:val="fr-FR"/>
              </w:rPr>
            </w:pPr>
            <w:r w:rsidRPr="006624FE">
              <w:rPr>
                <w:rFonts w:ascii="Times New Roman CYR" w:hAnsi="Times New Roman CYR" w:cs="Times New Roman CYR"/>
                <w:sz w:val="16"/>
                <w:szCs w:val="16"/>
                <w:lang w:val="fr-FR"/>
              </w:rPr>
              <w:t>Material marunt (dulapi de rasinoase, cuie, scoabe)=1,0150</w:t>
            </w:r>
          </w:p>
          <w:p w14:paraId="772AAA84"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3ADC928C" w14:textId="77777777" w:rsidR="00092E5F" w:rsidRDefault="00092E5F"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3AEEE3CB" w14:textId="77777777" w:rsidR="00092E5F" w:rsidRDefault="00092E5F" w:rsidP="007B0EA2">
            <w:pPr>
              <w:jc w:val="center"/>
              <w:rPr>
                <w:lang w:val="en-US"/>
              </w:rPr>
            </w:pPr>
            <w:r>
              <w:rPr>
                <w:lang w:val="en-US"/>
              </w:rPr>
              <w:t>0,2000</w:t>
            </w:r>
          </w:p>
        </w:tc>
      </w:tr>
      <w:tr w:rsidR="00092E5F" w14:paraId="618C753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0CAEFB" w14:textId="77777777" w:rsidR="00092E5F" w:rsidRDefault="00092E5F" w:rsidP="007B0EA2">
            <w:pPr>
              <w:rPr>
                <w:lang w:val="en-US"/>
              </w:rPr>
            </w:pPr>
          </w:p>
        </w:tc>
        <w:tc>
          <w:tcPr>
            <w:tcW w:w="1701" w:type="dxa"/>
            <w:tcBorders>
              <w:top w:val="nil"/>
              <w:bottom w:val="single" w:sz="2" w:space="0" w:color="auto"/>
            </w:tcBorders>
            <w:vAlign w:val="center"/>
          </w:tcPr>
          <w:p w14:paraId="6CA1BAF5" w14:textId="77777777" w:rsidR="00092E5F" w:rsidRDefault="00092E5F" w:rsidP="007B0EA2">
            <w:pPr>
              <w:jc w:val="center"/>
              <w:rPr>
                <w:sz w:val="16"/>
                <w:szCs w:val="16"/>
                <w:lang w:val="en-US"/>
              </w:rPr>
            </w:pPr>
            <w:r>
              <w:rPr>
                <w:sz w:val="16"/>
                <w:szCs w:val="16"/>
                <w:lang w:val="en-US"/>
              </w:rPr>
              <w:t>7123010010200</w:t>
            </w:r>
          </w:p>
        </w:tc>
        <w:tc>
          <w:tcPr>
            <w:tcW w:w="5669" w:type="dxa"/>
            <w:tcBorders>
              <w:top w:val="nil"/>
              <w:bottom w:val="single" w:sz="2" w:space="0" w:color="auto"/>
            </w:tcBorders>
          </w:tcPr>
          <w:p w14:paraId="138E38CD" w14:textId="77777777" w:rsidR="00092E5F" w:rsidRDefault="00092E5F" w:rsidP="007B0EA2">
            <w:pPr>
              <w:rPr>
                <w:lang w:val="en-US"/>
              </w:rPr>
            </w:pPr>
            <w:r>
              <w:rPr>
                <w:lang w:val="en-US"/>
              </w:rPr>
              <w:t>Betonist</w:t>
            </w:r>
          </w:p>
        </w:tc>
        <w:tc>
          <w:tcPr>
            <w:tcW w:w="1134" w:type="dxa"/>
            <w:tcBorders>
              <w:top w:val="nil"/>
              <w:bottom w:val="single" w:sz="2" w:space="0" w:color="auto"/>
            </w:tcBorders>
          </w:tcPr>
          <w:p w14:paraId="5225C43F" w14:textId="77777777" w:rsidR="00092E5F" w:rsidRDefault="00092E5F" w:rsidP="007B0EA2">
            <w:pPr>
              <w:rPr>
                <w:lang w:val="en-US"/>
              </w:rPr>
            </w:pPr>
            <w:r>
              <w:rPr>
                <w:lang w:val="en-US"/>
              </w:rPr>
              <w:t>h-om</w:t>
            </w:r>
          </w:p>
        </w:tc>
        <w:tc>
          <w:tcPr>
            <w:tcW w:w="1134" w:type="dxa"/>
            <w:tcBorders>
              <w:top w:val="nil"/>
              <w:bottom w:val="single" w:sz="2" w:space="0" w:color="auto"/>
            </w:tcBorders>
          </w:tcPr>
          <w:p w14:paraId="0DE6926F" w14:textId="77777777" w:rsidR="00092E5F" w:rsidRDefault="00092E5F" w:rsidP="007B0EA2">
            <w:pPr>
              <w:rPr>
                <w:lang w:val="en-US"/>
              </w:rPr>
            </w:pPr>
            <w:r>
              <w:rPr>
                <w:lang w:val="en-US"/>
              </w:rPr>
              <w:t>0,6900</w:t>
            </w:r>
          </w:p>
        </w:tc>
      </w:tr>
      <w:tr w:rsidR="00092E5F" w14:paraId="630E9F7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7A2828" w14:textId="77777777" w:rsidR="00092E5F" w:rsidRDefault="00092E5F" w:rsidP="007B0EA2">
            <w:pPr>
              <w:rPr>
                <w:lang w:val="en-US"/>
              </w:rPr>
            </w:pPr>
          </w:p>
        </w:tc>
        <w:tc>
          <w:tcPr>
            <w:tcW w:w="1701" w:type="dxa"/>
            <w:tcBorders>
              <w:top w:val="nil"/>
              <w:bottom w:val="single" w:sz="2" w:space="0" w:color="auto"/>
            </w:tcBorders>
            <w:vAlign w:val="center"/>
          </w:tcPr>
          <w:p w14:paraId="3D636A90" w14:textId="77777777" w:rsidR="00092E5F" w:rsidRDefault="00092E5F"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29FBDC99" w14:textId="77777777" w:rsidR="00092E5F" w:rsidRDefault="00092E5F" w:rsidP="007B0EA2">
            <w:pPr>
              <w:rPr>
                <w:lang w:val="en-US"/>
              </w:rPr>
            </w:pPr>
            <w:r>
              <w:rPr>
                <w:lang w:val="en-US"/>
              </w:rPr>
              <w:t>Muncitor deservire CM</w:t>
            </w:r>
          </w:p>
        </w:tc>
        <w:tc>
          <w:tcPr>
            <w:tcW w:w="1134" w:type="dxa"/>
            <w:tcBorders>
              <w:top w:val="nil"/>
              <w:bottom w:val="single" w:sz="2" w:space="0" w:color="auto"/>
            </w:tcBorders>
          </w:tcPr>
          <w:p w14:paraId="3E4A9B98" w14:textId="77777777" w:rsidR="00092E5F" w:rsidRDefault="00092E5F" w:rsidP="007B0EA2">
            <w:pPr>
              <w:rPr>
                <w:lang w:val="en-US"/>
              </w:rPr>
            </w:pPr>
            <w:r>
              <w:rPr>
                <w:lang w:val="en-US"/>
              </w:rPr>
              <w:t>h-om</w:t>
            </w:r>
          </w:p>
        </w:tc>
        <w:tc>
          <w:tcPr>
            <w:tcW w:w="1134" w:type="dxa"/>
            <w:tcBorders>
              <w:top w:val="nil"/>
              <w:bottom w:val="single" w:sz="2" w:space="0" w:color="auto"/>
            </w:tcBorders>
          </w:tcPr>
          <w:p w14:paraId="4F3FF108" w14:textId="77777777" w:rsidR="00092E5F" w:rsidRDefault="00092E5F" w:rsidP="007B0EA2">
            <w:pPr>
              <w:rPr>
                <w:lang w:val="en-US"/>
              </w:rPr>
            </w:pPr>
            <w:r>
              <w:rPr>
                <w:lang w:val="en-US"/>
              </w:rPr>
              <w:t>0,0800</w:t>
            </w:r>
          </w:p>
        </w:tc>
      </w:tr>
      <w:tr w:rsidR="00092E5F" w14:paraId="538F47A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077C3B" w14:textId="77777777" w:rsidR="00092E5F" w:rsidRDefault="00092E5F" w:rsidP="007B0EA2">
            <w:pPr>
              <w:rPr>
                <w:lang w:val="en-US"/>
              </w:rPr>
            </w:pPr>
          </w:p>
        </w:tc>
        <w:tc>
          <w:tcPr>
            <w:tcW w:w="1701" w:type="dxa"/>
            <w:tcBorders>
              <w:top w:val="nil"/>
              <w:bottom w:val="single" w:sz="2" w:space="0" w:color="auto"/>
            </w:tcBorders>
            <w:vAlign w:val="center"/>
          </w:tcPr>
          <w:p w14:paraId="1135B688" w14:textId="77777777" w:rsidR="00092E5F" w:rsidRDefault="00092E5F" w:rsidP="007B0EA2">
            <w:pPr>
              <w:jc w:val="center"/>
              <w:rPr>
                <w:sz w:val="16"/>
                <w:szCs w:val="16"/>
                <w:lang w:val="en-US"/>
              </w:rPr>
            </w:pPr>
            <w:r>
              <w:rPr>
                <w:sz w:val="16"/>
                <w:szCs w:val="16"/>
                <w:lang w:val="en-US"/>
              </w:rPr>
              <w:t>2663102100000</w:t>
            </w:r>
          </w:p>
        </w:tc>
        <w:tc>
          <w:tcPr>
            <w:tcW w:w="5669" w:type="dxa"/>
            <w:tcBorders>
              <w:top w:val="nil"/>
              <w:bottom w:val="single" w:sz="2" w:space="0" w:color="auto"/>
            </w:tcBorders>
          </w:tcPr>
          <w:p w14:paraId="54A843BD" w14:textId="77777777" w:rsidR="00092E5F" w:rsidRDefault="00092E5F" w:rsidP="007B0EA2">
            <w:pPr>
              <w:rPr>
                <w:lang w:val="en-US"/>
              </w:rPr>
            </w:pPr>
            <w:r>
              <w:rPr>
                <w:lang w:val="en-US"/>
              </w:rPr>
              <w:t xml:space="preserve">Beton </w:t>
            </w:r>
          </w:p>
        </w:tc>
        <w:tc>
          <w:tcPr>
            <w:tcW w:w="1134" w:type="dxa"/>
            <w:tcBorders>
              <w:top w:val="nil"/>
              <w:bottom w:val="single" w:sz="2" w:space="0" w:color="auto"/>
            </w:tcBorders>
          </w:tcPr>
          <w:p w14:paraId="563B9CAD" w14:textId="77777777" w:rsidR="00092E5F" w:rsidRDefault="00092E5F" w:rsidP="007B0EA2">
            <w:pPr>
              <w:rPr>
                <w:lang w:val="en-US"/>
              </w:rPr>
            </w:pPr>
            <w:r>
              <w:rPr>
                <w:lang w:val="en-US"/>
              </w:rPr>
              <w:t>m3</w:t>
            </w:r>
          </w:p>
        </w:tc>
        <w:tc>
          <w:tcPr>
            <w:tcW w:w="1134" w:type="dxa"/>
            <w:tcBorders>
              <w:top w:val="nil"/>
              <w:bottom w:val="single" w:sz="2" w:space="0" w:color="auto"/>
            </w:tcBorders>
          </w:tcPr>
          <w:p w14:paraId="47F66BB8" w14:textId="77777777" w:rsidR="00092E5F" w:rsidRDefault="00092E5F" w:rsidP="007B0EA2">
            <w:pPr>
              <w:rPr>
                <w:lang w:val="en-US"/>
              </w:rPr>
            </w:pPr>
            <w:r>
              <w:rPr>
                <w:lang w:val="en-US"/>
              </w:rPr>
              <w:t>0,2071</w:t>
            </w:r>
          </w:p>
        </w:tc>
      </w:tr>
      <w:tr w:rsidR="00092E5F" w14:paraId="11DA13F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BC113B" w14:textId="77777777" w:rsidR="00092E5F" w:rsidRDefault="00092E5F" w:rsidP="007B0EA2">
            <w:pPr>
              <w:rPr>
                <w:lang w:val="en-US"/>
              </w:rPr>
            </w:pPr>
          </w:p>
        </w:tc>
        <w:tc>
          <w:tcPr>
            <w:tcW w:w="1701" w:type="dxa"/>
            <w:tcBorders>
              <w:top w:val="nil"/>
              <w:bottom w:val="single" w:sz="2" w:space="0" w:color="auto"/>
            </w:tcBorders>
            <w:vAlign w:val="center"/>
          </w:tcPr>
          <w:p w14:paraId="5BEDD62E" w14:textId="77777777" w:rsidR="00092E5F" w:rsidRDefault="00092E5F" w:rsidP="007B0EA2">
            <w:pPr>
              <w:jc w:val="center"/>
              <w:rPr>
                <w:sz w:val="16"/>
                <w:szCs w:val="16"/>
                <w:lang w:val="en-US"/>
              </w:rPr>
            </w:pPr>
            <w:r>
              <w:rPr>
                <w:sz w:val="16"/>
                <w:szCs w:val="16"/>
                <w:lang w:val="en-US"/>
              </w:rPr>
              <w:t>4100116202818</w:t>
            </w:r>
          </w:p>
        </w:tc>
        <w:tc>
          <w:tcPr>
            <w:tcW w:w="5669" w:type="dxa"/>
            <w:tcBorders>
              <w:top w:val="nil"/>
              <w:bottom w:val="single" w:sz="2" w:space="0" w:color="auto"/>
            </w:tcBorders>
          </w:tcPr>
          <w:p w14:paraId="4E3E8311" w14:textId="77777777" w:rsidR="00092E5F" w:rsidRPr="006624FE" w:rsidRDefault="00092E5F" w:rsidP="007B0EA2">
            <w:pPr>
              <w:rPr>
                <w:lang w:val="fr-FR"/>
              </w:rPr>
            </w:pPr>
            <w:r w:rsidRPr="006624FE">
              <w:rPr>
                <w:lang w:val="fr-FR"/>
              </w:rPr>
              <w:t xml:space="preserve">Apa pentru mortare si betoane </w:t>
            </w:r>
          </w:p>
        </w:tc>
        <w:tc>
          <w:tcPr>
            <w:tcW w:w="1134" w:type="dxa"/>
            <w:tcBorders>
              <w:top w:val="nil"/>
              <w:bottom w:val="single" w:sz="2" w:space="0" w:color="auto"/>
            </w:tcBorders>
          </w:tcPr>
          <w:p w14:paraId="4F3713A4" w14:textId="77777777" w:rsidR="00092E5F" w:rsidRDefault="00092E5F" w:rsidP="007B0EA2">
            <w:pPr>
              <w:rPr>
                <w:lang w:val="en-US"/>
              </w:rPr>
            </w:pPr>
            <w:r>
              <w:rPr>
                <w:lang w:val="en-US"/>
              </w:rPr>
              <w:t>m3</w:t>
            </w:r>
          </w:p>
        </w:tc>
        <w:tc>
          <w:tcPr>
            <w:tcW w:w="1134" w:type="dxa"/>
            <w:tcBorders>
              <w:top w:val="nil"/>
              <w:bottom w:val="single" w:sz="2" w:space="0" w:color="auto"/>
            </w:tcBorders>
          </w:tcPr>
          <w:p w14:paraId="0EF96D12" w14:textId="77777777" w:rsidR="00092E5F" w:rsidRDefault="00092E5F" w:rsidP="007B0EA2">
            <w:pPr>
              <w:rPr>
                <w:lang w:val="en-US"/>
              </w:rPr>
            </w:pPr>
            <w:r>
              <w:rPr>
                <w:lang w:val="en-US"/>
              </w:rPr>
              <w:t>0,0203</w:t>
            </w:r>
          </w:p>
        </w:tc>
      </w:tr>
      <w:tr w:rsidR="00092E5F" w14:paraId="5862AB2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3DE9E9" w14:textId="77777777" w:rsidR="00092E5F" w:rsidRDefault="00092E5F" w:rsidP="007B0EA2">
            <w:pPr>
              <w:rPr>
                <w:lang w:val="en-US"/>
              </w:rPr>
            </w:pPr>
          </w:p>
        </w:tc>
        <w:tc>
          <w:tcPr>
            <w:tcW w:w="1701" w:type="dxa"/>
            <w:tcBorders>
              <w:top w:val="nil"/>
              <w:bottom w:val="single" w:sz="2" w:space="0" w:color="auto"/>
            </w:tcBorders>
            <w:vAlign w:val="center"/>
          </w:tcPr>
          <w:p w14:paraId="40438C67" w14:textId="77777777" w:rsidR="00092E5F" w:rsidRDefault="00092E5F" w:rsidP="007B0EA2">
            <w:pPr>
              <w:jc w:val="center"/>
              <w:rPr>
                <w:sz w:val="16"/>
                <w:szCs w:val="16"/>
                <w:lang w:val="en-US"/>
              </w:rPr>
            </w:pPr>
            <w:r>
              <w:rPr>
                <w:sz w:val="16"/>
                <w:szCs w:val="16"/>
                <w:lang w:val="en-US"/>
              </w:rPr>
              <w:t>2952270003100</w:t>
            </w:r>
          </w:p>
        </w:tc>
        <w:tc>
          <w:tcPr>
            <w:tcW w:w="5669" w:type="dxa"/>
            <w:tcBorders>
              <w:top w:val="nil"/>
              <w:bottom w:val="single" w:sz="2" w:space="0" w:color="auto"/>
            </w:tcBorders>
          </w:tcPr>
          <w:p w14:paraId="7A6E0F86" w14:textId="77777777" w:rsidR="00092E5F" w:rsidRDefault="00092E5F" w:rsidP="007B0EA2">
            <w:pPr>
              <w:rPr>
                <w:lang w:val="en-US"/>
              </w:rPr>
            </w:pPr>
            <w:r>
              <w:rPr>
                <w:lang w:val="en-US"/>
              </w:rPr>
              <w:t>Vibrator de adincime</w:t>
            </w:r>
          </w:p>
        </w:tc>
        <w:tc>
          <w:tcPr>
            <w:tcW w:w="1134" w:type="dxa"/>
            <w:tcBorders>
              <w:top w:val="nil"/>
              <w:bottom w:val="single" w:sz="2" w:space="0" w:color="auto"/>
            </w:tcBorders>
          </w:tcPr>
          <w:p w14:paraId="6B568C27"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24B9366" w14:textId="77777777" w:rsidR="00092E5F" w:rsidRDefault="00092E5F" w:rsidP="007B0EA2">
            <w:pPr>
              <w:rPr>
                <w:lang w:val="en-US"/>
              </w:rPr>
            </w:pPr>
            <w:r>
              <w:rPr>
                <w:lang w:val="en-US"/>
              </w:rPr>
              <w:t>0,1200</w:t>
            </w:r>
          </w:p>
        </w:tc>
      </w:tr>
      <w:tr w:rsidR="00092E5F" w14:paraId="3DD9171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4D2E84" w14:textId="77777777" w:rsidR="00092E5F" w:rsidRDefault="00092E5F" w:rsidP="007B0EA2">
            <w:pPr>
              <w:rPr>
                <w:lang w:val="en-US"/>
              </w:rPr>
            </w:pPr>
          </w:p>
        </w:tc>
        <w:tc>
          <w:tcPr>
            <w:tcW w:w="1701" w:type="dxa"/>
            <w:tcBorders>
              <w:top w:val="nil"/>
              <w:bottom w:val="single" w:sz="2" w:space="0" w:color="auto"/>
            </w:tcBorders>
            <w:vAlign w:val="center"/>
          </w:tcPr>
          <w:p w14:paraId="17FE6A01" w14:textId="77777777" w:rsidR="00092E5F" w:rsidRDefault="00092E5F" w:rsidP="007B0EA2">
            <w:pPr>
              <w:jc w:val="center"/>
              <w:rPr>
                <w:sz w:val="16"/>
                <w:szCs w:val="16"/>
                <w:lang w:val="en-US"/>
              </w:rPr>
            </w:pPr>
            <w:r>
              <w:rPr>
                <w:sz w:val="16"/>
                <w:szCs w:val="16"/>
                <w:lang w:val="en-US"/>
              </w:rPr>
              <w:t>3410520006752</w:t>
            </w:r>
          </w:p>
        </w:tc>
        <w:tc>
          <w:tcPr>
            <w:tcW w:w="5669" w:type="dxa"/>
            <w:tcBorders>
              <w:top w:val="nil"/>
              <w:bottom w:val="single" w:sz="2" w:space="0" w:color="auto"/>
            </w:tcBorders>
          </w:tcPr>
          <w:p w14:paraId="163558FF" w14:textId="77777777" w:rsidR="00092E5F" w:rsidRDefault="00092E5F" w:rsidP="007B0EA2">
            <w:pPr>
              <w:rPr>
                <w:lang w:val="en-US"/>
              </w:rPr>
            </w:pPr>
            <w:r>
              <w:rPr>
                <w:lang w:val="en-US"/>
              </w:rPr>
              <w:t>Automacara 6 - 10 tf</w:t>
            </w:r>
          </w:p>
        </w:tc>
        <w:tc>
          <w:tcPr>
            <w:tcW w:w="1134" w:type="dxa"/>
            <w:tcBorders>
              <w:top w:val="nil"/>
              <w:bottom w:val="single" w:sz="2" w:space="0" w:color="auto"/>
            </w:tcBorders>
          </w:tcPr>
          <w:p w14:paraId="17A3DDB2" w14:textId="77777777" w:rsidR="00092E5F" w:rsidRDefault="00092E5F" w:rsidP="007B0EA2">
            <w:pPr>
              <w:rPr>
                <w:lang w:val="en-US"/>
              </w:rPr>
            </w:pPr>
            <w:r>
              <w:rPr>
                <w:lang w:val="en-US"/>
              </w:rPr>
              <w:t>h-ut</w:t>
            </w:r>
          </w:p>
        </w:tc>
        <w:tc>
          <w:tcPr>
            <w:tcW w:w="1134" w:type="dxa"/>
            <w:tcBorders>
              <w:top w:val="nil"/>
              <w:bottom w:val="single" w:sz="2" w:space="0" w:color="auto"/>
            </w:tcBorders>
          </w:tcPr>
          <w:p w14:paraId="047CABD7" w14:textId="77777777" w:rsidR="00092E5F" w:rsidRDefault="00092E5F" w:rsidP="007B0EA2">
            <w:pPr>
              <w:rPr>
                <w:lang w:val="en-US"/>
              </w:rPr>
            </w:pPr>
            <w:r>
              <w:rPr>
                <w:lang w:val="en-US"/>
              </w:rPr>
              <w:t>0,0500</w:t>
            </w:r>
          </w:p>
        </w:tc>
      </w:tr>
      <w:tr w:rsidR="00092E5F" w14:paraId="6248A891" w14:textId="77777777" w:rsidTr="007B0EA2">
        <w:tc>
          <w:tcPr>
            <w:tcW w:w="709" w:type="dxa"/>
            <w:tcBorders>
              <w:top w:val="nil"/>
              <w:left w:val="single" w:sz="6" w:space="0" w:color="auto"/>
              <w:bottom w:val="nil"/>
              <w:right w:val="nil"/>
            </w:tcBorders>
          </w:tcPr>
          <w:p w14:paraId="4C57D234" w14:textId="77777777" w:rsidR="00092E5F" w:rsidRDefault="00092E5F"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6027F09A" w14:textId="77777777" w:rsidR="00092E5F" w:rsidRDefault="00092E5F" w:rsidP="007B0EA2">
            <w:pPr>
              <w:rPr>
                <w:lang w:val="en-US"/>
              </w:rPr>
            </w:pPr>
          </w:p>
        </w:tc>
        <w:tc>
          <w:tcPr>
            <w:tcW w:w="5669" w:type="dxa"/>
            <w:tcBorders>
              <w:top w:val="nil"/>
              <w:left w:val="single" w:sz="6" w:space="0" w:color="auto"/>
              <w:bottom w:val="nil"/>
              <w:right w:val="single" w:sz="6" w:space="0" w:color="auto"/>
            </w:tcBorders>
          </w:tcPr>
          <w:p w14:paraId="77462A5F" w14:textId="77777777" w:rsidR="00092E5F" w:rsidRPr="007F2714" w:rsidRDefault="00092E5F" w:rsidP="007B0EA2">
            <w:pPr>
              <w:rPr>
                <w:b/>
                <w:bCs/>
                <w:sz w:val="22"/>
                <w:szCs w:val="22"/>
                <w:lang w:val="en-US"/>
              </w:rPr>
            </w:pPr>
            <w:r w:rsidRPr="00B40365">
              <w:rPr>
                <w:b/>
                <w:bCs/>
                <w:sz w:val="22"/>
                <w:szCs w:val="22"/>
                <w:lang w:val="en-US"/>
              </w:rPr>
              <w:t>2. Lucrari de montare</w:t>
            </w:r>
          </w:p>
          <w:p w14:paraId="59D463F7" w14:textId="77777777" w:rsidR="00092E5F" w:rsidRPr="00B40365" w:rsidRDefault="00092E5F" w:rsidP="007B0EA2">
            <w:pPr>
              <w:rPr>
                <w:lang w:val="en-US"/>
              </w:rPr>
            </w:pPr>
          </w:p>
        </w:tc>
        <w:tc>
          <w:tcPr>
            <w:tcW w:w="1134" w:type="dxa"/>
            <w:tcBorders>
              <w:top w:val="nil"/>
              <w:left w:val="single" w:sz="6" w:space="0" w:color="auto"/>
              <w:bottom w:val="nil"/>
              <w:right w:val="nil"/>
            </w:tcBorders>
          </w:tcPr>
          <w:p w14:paraId="440BD279" w14:textId="77777777" w:rsidR="00092E5F" w:rsidRDefault="00092E5F" w:rsidP="007B0EA2">
            <w:pPr>
              <w:rPr>
                <w:b/>
                <w:bCs/>
                <w:sz w:val="22"/>
                <w:szCs w:val="22"/>
                <w:lang w:val="en-US"/>
              </w:rPr>
            </w:pPr>
          </w:p>
        </w:tc>
        <w:tc>
          <w:tcPr>
            <w:tcW w:w="1134" w:type="dxa"/>
            <w:tcBorders>
              <w:top w:val="nil"/>
              <w:left w:val="single" w:sz="6" w:space="0" w:color="auto"/>
              <w:bottom w:val="nil"/>
              <w:right w:val="nil"/>
            </w:tcBorders>
          </w:tcPr>
          <w:p w14:paraId="14963A56" w14:textId="77777777" w:rsidR="00092E5F" w:rsidRDefault="00092E5F" w:rsidP="007B0EA2">
            <w:pPr>
              <w:rPr>
                <w:lang w:val="en-US"/>
              </w:rPr>
            </w:pPr>
          </w:p>
        </w:tc>
      </w:tr>
      <w:tr w:rsidR="00092E5F" w14:paraId="4B56548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7ACC7" w14:textId="77777777" w:rsidR="00092E5F" w:rsidRDefault="00092E5F" w:rsidP="007B0EA2">
            <w:pPr>
              <w:rPr>
                <w:lang w:val="en-US"/>
              </w:rPr>
            </w:pPr>
            <w:r>
              <w:rPr>
                <w:lang w:val="en-US"/>
              </w:rPr>
              <w:t>4</w:t>
            </w:r>
          </w:p>
        </w:tc>
        <w:tc>
          <w:tcPr>
            <w:tcW w:w="1701" w:type="dxa"/>
            <w:tcBorders>
              <w:top w:val="single" w:sz="4" w:space="0" w:color="auto"/>
              <w:bottom w:val="single" w:sz="4" w:space="0" w:color="auto"/>
            </w:tcBorders>
          </w:tcPr>
          <w:p w14:paraId="422C0990" w14:textId="77777777" w:rsidR="00092E5F" w:rsidRDefault="00092E5F" w:rsidP="007B0EA2">
            <w:pPr>
              <w:rPr>
                <w:lang w:val="en-US"/>
              </w:rPr>
            </w:pPr>
            <w:r>
              <w:rPr>
                <w:lang w:val="en-US"/>
              </w:rPr>
              <w:t>08-03-600-2</w:t>
            </w:r>
          </w:p>
          <w:p w14:paraId="2E77A6CA" w14:textId="77777777" w:rsidR="00092E5F" w:rsidRDefault="00092E5F" w:rsidP="007B0EA2">
            <w:pPr>
              <w:rPr>
                <w:lang w:val="en-US"/>
              </w:rPr>
            </w:pPr>
          </w:p>
        </w:tc>
        <w:tc>
          <w:tcPr>
            <w:tcW w:w="5669" w:type="dxa"/>
            <w:tcBorders>
              <w:top w:val="single" w:sz="4" w:space="0" w:color="auto"/>
              <w:bottom w:val="single" w:sz="4" w:space="0" w:color="auto"/>
            </w:tcBorders>
          </w:tcPr>
          <w:p w14:paraId="3F46662E"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Contoare, montate pe suport pregatit, cu trei faze</w:t>
            </w:r>
            <w:r w:rsidRPr="006624FE">
              <w:rPr>
                <w:rFonts w:ascii="Times New Roman CYR" w:hAnsi="Times New Roman CYR" w:cs="Times New Roman CYR"/>
                <w:sz w:val="16"/>
                <w:szCs w:val="16"/>
                <w:lang w:val="fr-FR"/>
              </w:rPr>
              <w:t xml:space="preserve"> </w:t>
            </w:r>
          </w:p>
          <w:p w14:paraId="0ACAC18A"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1F6F81E8"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3D772A8" w14:textId="77777777" w:rsidR="00092E5F" w:rsidRDefault="00092E5F" w:rsidP="007B0EA2">
            <w:pPr>
              <w:jc w:val="center"/>
              <w:rPr>
                <w:lang w:val="en-US"/>
              </w:rPr>
            </w:pPr>
            <w:r>
              <w:rPr>
                <w:lang w:val="en-US"/>
              </w:rPr>
              <w:t>1,0000</w:t>
            </w:r>
          </w:p>
        </w:tc>
      </w:tr>
      <w:tr w:rsidR="00092E5F" w14:paraId="5E33638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F65D92" w14:textId="77777777" w:rsidR="00092E5F" w:rsidRDefault="00092E5F" w:rsidP="007B0EA2">
            <w:pPr>
              <w:rPr>
                <w:lang w:val="en-US"/>
              </w:rPr>
            </w:pPr>
          </w:p>
        </w:tc>
        <w:tc>
          <w:tcPr>
            <w:tcW w:w="1701" w:type="dxa"/>
            <w:tcBorders>
              <w:top w:val="nil"/>
              <w:bottom w:val="single" w:sz="2" w:space="0" w:color="auto"/>
            </w:tcBorders>
            <w:vAlign w:val="center"/>
          </w:tcPr>
          <w:p w14:paraId="0B70744C"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742A3B4F"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13322C47" w14:textId="77777777" w:rsidR="00092E5F" w:rsidRDefault="00092E5F" w:rsidP="007B0EA2">
            <w:pPr>
              <w:rPr>
                <w:lang w:val="en-US"/>
              </w:rPr>
            </w:pPr>
            <w:r>
              <w:rPr>
                <w:lang w:val="en-US"/>
              </w:rPr>
              <w:t>h-om</w:t>
            </w:r>
          </w:p>
        </w:tc>
        <w:tc>
          <w:tcPr>
            <w:tcW w:w="1134" w:type="dxa"/>
            <w:tcBorders>
              <w:top w:val="nil"/>
              <w:bottom w:val="single" w:sz="2" w:space="0" w:color="auto"/>
            </w:tcBorders>
          </w:tcPr>
          <w:p w14:paraId="06D96CE6" w14:textId="77777777" w:rsidR="00092E5F" w:rsidRDefault="00092E5F" w:rsidP="007B0EA2">
            <w:pPr>
              <w:rPr>
                <w:lang w:val="en-US"/>
              </w:rPr>
            </w:pPr>
            <w:r>
              <w:rPr>
                <w:lang w:val="en-US"/>
              </w:rPr>
              <w:t>0,8700</w:t>
            </w:r>
          </w:p>
        </w:tc>
      </w:tr>
      <w:tr w:rsidR="00092E5F" w14:paraId="777FF12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7D55A7" w14:textId="77777777" w:rsidR="00092E5F" w:rsidRDefault="00092E5F" w:rsidP="007B0EA2">
            <w:pPr>
              <w:rPr>
                <w:lang w:val="en-US"/>
              </w:rPr>
            </w:pPr>
          </w:p>
        </w:tc>
        <w:tc>
          <w:tcPr>
            <w:tcW w:w="1701" w:type="dxa"/>
            <w:tcBorders>
              <w:top w:val="nil"/>
              <w:bottom w:val="single" w:sz="2" w:space="0" w:color="auto"/>
            </w:tcBorders>
            <w:vAlign w:val="center"/>
          </w:tcPr>
          <w:p w14:paraId="074BE94C"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0641C561" w14:textId="77777777" w:rsidR="00092E5F" w:rsidRPr="006624FE" w:rsidRDefault="00092E5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243DD9A1"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3D2C296" w14:textId="77777777" w:rsidR="00092E5F" w:rsidRDefault="00092E5F" w:rsidP="007B0EA2">
            <w:pPr>
              <w:rPr>
                <w:lang w:val="en-US"/>
              </w:rPr>
            </w:pPr>
            <w:r>
              <w:rPr>
                <w:lang w:val="en-US"/>
              </w:rPr>
              <w:t>0,0100</w:t>
            </w:r>
          </w:p>
        </w:tc>
      </w:tr>
      <w:tr w:rsidR="00092E5F" w14:paraId="6125841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54086B" w14:textId="77777777" w:rsidR="00092E5F" w:rsidRDefault="00092E5F" w:rsidP="007B0EA2">
            <w:pPr>
              <w:rPr>
                <w:lang w:val="en-US"/>
              </w:rPr>
            </w:pPr>
          </w:p>
        </w:tc>
        <w:tc>
          <w:tcPr>
            <w:tcW w:w="1701" w:type="dxa"/>
            <w:tcBorders>
              <w:top w:val="nil"/>
              <w:bottom w:val="single" w:sz="2" w:space="0" w:color="auto"/>
            </w:tcBorders>
            <w:vAlign w:val="center"/>
          </w:tcPr>
          <w:p w14:paraId="6CD3A5D8"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0E8E396C" w14:textId="77777777" w:rsidR="00092E5F" w:rsidRPr="006624FE" w:rsidRDefault="00092E5F" w:rsidP="007B0EA2">
            <w:pPr>
              <w:rPr>
                <w:lang w:val="fr-FR"/>
              </w:rPr>
            </w:pPr>
            <w:r w:rsidRPr="006624FE">
              <w:rPr>
                <w:lang w:val="fr-FR"/>
              </w:rPr>
              <w:t>Automobile cu bord, tonaj pina la 8 t</w:t>
            </w:r>
          </w:p>
        </w:tc>
        <w:tc>
          <w:tcPr>
            <w:tcW w:w="1134" w:type="dxa"/>
            <w:tcBorders>
              <w:top w:val="nil"/>
              <w:bottom w:val="single" w:sz="2" w:space="0" w:color="auto"/>
            </w:tcBorders>
          </w:tcPr>
          <w:p w14:paraId="013DA8A6" w14:textId="77777777" w:rsidR="00092E5F" w:rsidRDefault="00092E5F" w:rsidP="007B0EA2">
            <w:pPr>
              <w:rPr>
                <w:lang w:val="en-US"/>
              </w:rPr>
            </w:pPr>
            <w:r>
              <w:rPr>
                <w:lang w:val="en-US"/>
              </w:rPr>
              <w:t>h-ut</w:t>
            </w:r>
          </w:p>
        </w:tc>
        <w:tc>
          <w:tcPr>
            <w:tcW w:w="1134" w:type="dxa"/>
            <w:tcBorders>
              <w:top w:val="nil"/>
              <w:bottom w:val="single" w:sz="2" w:space="0" w:color="auto"/>
            </w:tcBorders>
          </w:tcPr>
          <w:p w14:paraId="357B9590" w14:textId="77777777" w:rsidR="00092E5F" w:rsidRDefault="00092E5F" w:rsidP="007B0EA2">
            <w:pPr>
              <w:rPr>
                <w:lang w:val="en-US"/>
              </w:rPr>
            </w:pPr>
            <w:r>
              <w:rPr>
                <w:lang w:val="en-US"/>
              </w:rPr>
              <w:t>0,0100</w:t>
            </w:r>
          </w:p>
        </w:tc>
      </w:tr>
      <w:tr w:rsidR="00092E5F" w14:paraId="0C77B8E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483B71" w14:textId="77777777" w:rsidR="00092E5F" w:rsidRDefault="00092E5F" w:rsidP="007B0EA2">
            <w:pPr>
              <w:rPr>
                <w:lang w:val="en-US"/>
              </w:rPr>
            </w:pPr>
            <w:r>
              <w:rPr>
                <w:lang w:val="en-US"/>
              </w:rPr>
              <w:t>5</w:t>
            </w:r>
          </w:p>
        </w:tc>
        <w:tc>
          <w:tcPr>
            <w:tcW w:w="1701" w:type="dxa"/>
            <w:tcBorders>
              <w:top w:val="single" w:sz="4" w:space="0" w:color="auto"/>
              <w:bottom w:val="single" w:sz="4" w:space="0" w:color="auto"/>
            </w:tcBorders>
          </w:tcPr>
          <w:p w14:paraId="291D51E4" w14:textId="77777777" w:rsidR="00092E5F" w:rsidRDefault="00092E5F" w:rsidP="007B0EA2">
            <w:pPr>
              <w:rPr>
                <w:lang w:val="en-US"/>
              </w:rPr>
            </w:pPr>
            <w:r>
              <w:rPr>
                <w:lang w:val="en-US"/>
              </w:rPr>
              <w:t>08-01-101-2</w:t>
            </w:r>
          </w:p>
          <w:p w14:paraId="64DB6AC6" w14:textId="77777777" w:rsidR="00092E5F" w:rsidRDefault="00092E5F" w:rsidP="007B0EA2">
            <w:pPr>
              <w:rPr>
                <w:lang w:val="en-US"/>
              </w:rPr>
            </w:pPr>
          </w:p>
        </w:tc>
        <w:tc>
          <w:tcPr>
            <w:tcW w:w="5669" w:type="dxa"/>
            <w:tcBorders>
              <w:top w:val="single" w:sz="4" w:space="0" w:color="auto"/>
              <w:bottom w:val="single" w:sz="4" w:space="0" w:color="auto"/>
            </w:tcBorders>
          </w:tcPr>
          <w:p w14:paraId="509C0AB1" w14:textId="77777777" w:rsidR="00092E5F" w:rsidRDefault="00092E5F" w:rsidP="007B0EA2">
            <w:pPr>
              <w:adjustRightInd w:val="0"/>
              <w:rPr>
                <w:rFonts w:ascii="Times New Roman CYR" w:hAnsi="Times New Roman CYR" w:cs="Times New Roman CYR"/>
                <w:sz w:val="16"/>
                <w:szCs w:val="16"/>
                <w:lang w:val="en-US"/>
              </w:rPr>
            </w:pPr>
            <w:r>
              <w:rPr>
                <w:lang w:val="en-US"/>
              </w:rPr>
              <w:t xml:space="preserve">Montarea invertor </w:t>
            </w:r>
            <w:r>
              <w:rPr>
                <w:rFonts w:ascii="Times New Roman CYR" w:hAnsi="Times New Roman CYR" w:cs="Times New Roman CYR"/>
                <w:sz w:val="16"/>
                <w:szCs w:val="16"/>
                <w:lang w:val="en-US"/>
              </w:rPr>
              <w:t xml:space="preserve"> </w:t>
            </w:r>
          </w:p>
          <w:p w14:paraId="0D52FD33"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43C83949"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34A825A" w14:textId="77777777" w:rsidR="00092E5F" w:rsidRDefault="00092E5F" w:rsidP="007B0EA2">
            <w:pPr>
              <w:jc w:val="center"/>
              <w:rPr>
                <w:lang w:val="en-US"/>
              </w:rPr>
            </w:pPr>
            <w:r>
              <w:rPr>
                <w:lang w:val="en-US"/>
              </w:rPr>
              <w:t>1,0000</w:t>
            </w:r>
          </w:p>
        </w:tc>
      </w:tr>
      <w:tr w:rsidR="00092E5F" w14:paraId="01998EB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FE03E2" w14:textId="77777777" w:rsidR="00092E5F" w:rsidRDefault="00092E5F" w:rsidP="007B0EA2">
            <w:pPr>
              <w:rPr>
                <w:lang w:val="en-US"/>
              </w:rPr>
            </w:pPr>
          </w:p>
        </w:tc>
        <w:tc>
          <w:tcPr>
            <w:tcW w:w="1701" w:type="dxa"/>
            <w:tcBorders>
              <w:top w:val="nil"/>
              <w:bottom w:val="single" w:sz="2" w:space="0" w:color="auto"/>
            </w:tcBorders>
            <w:vAlign w:val="center"/>
          </w:tcPr>
          <w:p w14:paraId="16E7E040"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5892C759"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11F681D8" w14:textId="77777777" w:rsidR="00092E5F" w:rsidRDefault="00092E5F" w:rsidP="007B0EA2">
            <w:pPr>
              <w:rPr>
                <w:lang w:val="en-US"/>
              </w:rPr>
            </w:pPr>
            <w:r>
              <w:rPr>
                <w:lang w:val="en-US"/>
              </w:rPr>
              <w:t>h-om</w:t>
            </w:r>
          </w:p>
        </w:tc>
        <w:tc>
          <w:tcPr>
            <w:tcW w:w="1134" w:type="dxa"/>
            <w:tcBorders>
              <w:top w:val="nil"/>
              <w:bottom w:val="single" w:sz="2" w:space="0" w:color="auto"/>
            </w:tcBorders>
          </w:tcPr>
          <w:p w14:paraId="38DFED26" w14:textId="77777777" w:rsidR="00092E5F" w:rsidRDefault="00092E5F" w:rsidP="007B0EA2">
            <w:pPr>
              <w:rPr>
                <w:lang w:val="en-US"/>
              </w:rPr>
            </w:pPr>
            <w:r>
              <w:rPr>
                <w:lang w:val="en-US"/>
              </w:rPr>
              <w:t>11,2000</w:t>
            </w:r>
          </w:p>
        </w:tc>
      </w:tr>
      <w:tr w:rsidR="00092E5F" w14:paraId="4C7B7E5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03E581" w14:textId="77777777" w:rsidR="00092E5F" w:rsidRDefault="00092E5F" w:rsidP="007B0EA2">
            <w:pPr>
              <w:rPr>
                <w:lang w:val="en-US"/>
              </w:rPr>
            </w:pPr>
          </w:p>
        </w:tc>
        <w:tc>
          <w:tcPr>
            <w:tcW w:w="1701" w:type="dxa"/>
            <w:tcBorders>
              <w:top w:val="nil"/>
              <w:bottom w:val="single" w:sz="2" w:space="0" w:color="auto"/>
            </w:tcBorders>
            <w:vAlign w:val="center"/>
          </w:tcPr>
          <w:p w14:paraId="5F887176" w14:textId="77777777" w:rsidR="00092E5F" w:rsidRDefault="00092E5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10759AF4" w14:textId="77777777" w:rsidR="00092E5F" w:rsidRPr="006624FE" w:rsidRDefault="00092E5F"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0AC64960" w14:textId="77777777" w:rsidR="00092E5F" w:rsidRDefault="00092E5F" w:rsidP="007B0EA2">
            <w:pPr>
              <w:rPr>
                <w:lang w:val="en-US"/>
              </w:rPr>
            </w:pPr>
            <w:r>
              <w:rPr>
                <w:lang w:val="en-US"/>
              </w:rPr>
              <w:t>kg</w:t>
            </w:r>
          </w:p>
        </w:tc>
        <w:tc>
          <w:tcPr>
            <w:tcW w:w="1134" w:type="dxa"/>
            <w:tcBorders>
              <w:top w:val="nil"/>
              <w:bottom w:val="single" w:sz="2" w:space="0" w:color="auto"/>
            </w:tcBorders>
          </w:tcPr>
          <w:p w14:paraId="73F9AD55" w14:textId="77777777" w:rsidR="00092E5F" w:rsidRDefault="00092E5F" w:rsidP="007B0EA2">
            <w:pPr>
              <w:rPr>
                <w:lang w:val="en-US"/>
              </w:rPr>
            </w:pPr>
            <w:r>
              <w:rPr>
                <w:lang w:val="en-US"/>
              </w:rPr>
              <w:t>0,7700</w:t>
            </w:r>
          </w:p>
        </w:tc>
      </w:tr>
      <w:tr w:rsidR="00092E5F" w14:paraId="591FBF0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AA3E73" w14:textId="77777777" w:rsidR="00092E5F" w:rsidRDefault="00092E5F" w:rsidP="007B0EA2">
            <w:pPr>
              <w:rPr>
                <w:lang w:val="en-US"/>
              </w:rPr>
            </w:pPr>
          </w:p>
        </w:tc>
        <w:tc>
          <w:tcPr>
            <w:tcW w:w="1701" w:type="dxa"/>
            <w:tcBorders>
              <w:top w:val="nil"/>
              <w:bottom w:val="single" w:sz="2" w:space="0" w:color="auto"/>
            </w:tcBorders>
            <w:vAlign w:val="center"/>
          </w:tcPr>
          <w:p w14:paraId="762A84C3" w14:textId="77777777" w:rsidR="00092E5F" w:rsidRDefault="00092E5F" w:rsidP="007B0EA2">
            <w:pPr>
              <w:jc w:val="center"/>
              <w:rPr>
                <w:sz w:val="16"/>
                <w:szCs w:val="16"/>
                <w:lang w:val="en-US"/>
              </w:rPr>
            </w:pPr>
            <w:r>
              <w:rPr>
                <w:sz w:val="16"/>
                <w:szCs w:val="16"/>
                <w:lang w:val="en-US"/>
              </w:rPr>
              <w:t>5009055</w:t>
            </w:r>
          </w:p>
        </w:tc>
        <w:tc>
          <w:tcPr>
            <w:tcW w:w="5669" w:type="dxa"/>
            <w:tcBorders>
              <w:top w:val="nil"/>
              <w:bottom w:val="single" w:sz="2" w:space="0" w:color="auto"/>
            </w:tcBorders>
          </w:tcPr>
          <w:p w14:paraId="58341583" w14:textId="77777777" w:rsidR="00092E5F" w:rsidRPr="006624FE" w:rsidRDefault="00092E5F" w:rsidP="007B0EA2">
            <w:pPr>
              <w:rPr>
                <w:lang w:val="fr-FR"/>
              </w:rPr>
            </w:pPr>
            <w:r w:rsidRPr="006624FE">
              <w:rPr>
                <w:lang w:val="fr-FR"/>
              </w:rPr>
              <w:t>Papuci de cablu din arama</w:t>
            </w:r>
          </w:p>
        </w:tc>
        <w:tc>
          <w:tcPr>
            <w:tcW w:w="1134" w:type="dxa"/>
            <w:tcBorders>
              <w:top w:val="nil"/>
              <w:bottom w:val="single" w:sz="2" w:space="0" w:color="auto"/>
            </w:tcBorders>
          </w:tcPr>
          <w:p w14:paraId="612A3959" w14:textId="77777777" w:rsidR="00092E5F" w:rsidRDefault="00092E5F" w:rsidP="007B0EA2">
            <w:pPr>
              <w:rPr>
                <w:lang w:val="en-US"/>
              </w:rPr>
            </w:pPr>
            <w:r>
              <w:rPr>
                <w:lang w:val="en-US"/>
              </w:rPr>
              <w:t>buc</w:t>
            </w:r>
          </w:p>
        </w:tc>
        <w:tc>
          <w:tcPr>
            <w:tcW w:w="1134" w:type="dxa"/>
            <w:tcBorders>
              <w:top w:val="nil"/>
              <w:bottom w:val="single" w:sz="2" w:space="0" w:color="auto"/>
            </w:tcBorders>
          </w:tcPr>
          <w:p w14:paraId="2BE707B7" w14:textId="77777777" w:rsidR="00092E5F" w:rsidRDefault="00092E5F" w:rsidP="007B0EA2">
            <w:pPr>
              <w:rPr>
                <w:lang w:val="en-US"/>
              </w:rPr>
            </w:pPr>
            <w:r>
              <w:rPr>
                <w:lang w:val="en-US"/>
              </w:rPr>
              <w:t>12,2400</w:t>
            </w:r>
          </w:p>
        </w:tc>
      </w:tr>
      <w:tr w:rsidR="00092E5F" w14:paraId="01D3F39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F0A805" w14:textId="77777777" w:rsidR="00092E5F" w:rsidRDefault="00092E5F" w:rsidP="007B0EA2">
            <w:pPr>
              <w:rPr>
                <w:lang w:val="en-US"/>
              </w:rPr>
            </w:pPr>
          </w:p>
        </w:tc>
        <w:tc>
          <w:tcPr>
            <w:tcW w:w="1701" w:type="dxa"/>
            <w:tcBorders>
              <w:top w:val="nil"/>
              <w:bottom w:val="single" w:sz="2" w:space="0" w:color="auto"/>
            </w:tcBorders>
            <w:vAlign w:val="center"/>
          </w:tcPr>
          <w:p w14:paraId="786A82EF" w14:textId="77777777" w:rsidR="00092E5F" w:rsidRDefault="00092E5F"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292DF0BA" w14:textId="77777777" w:rsidR="00092E5F" w:rsidRPr="006624FE" w:rsidRDefault="00092E5F" w:rsidP="007B0EA2">
            <w:pPr>
              <w:rPr>
                <w:lang w:val="fr-FR"/>
              </w:rPr>
            </w:pPr>
            <w:r w:rsidRPr="006624FE">
              <w:rPr>
                <w:lang w:val="fr-FR"/>
              </w:rPr>
              <w:t>Punti de conexiune flexibile, tip "</w:t>
            </w:r>
            <w:r>
              <w:rPr>
                <w:lang w:val="en-US"/>
              </w:rPr>
              <w:t>ПГС</w:t>
            </w:r>
            <w:r w:rsidRPr="006624FE">
              <w:rPr>
                <w:lang w:val="fr-FR"/>
              </w:rPr>
              <w:t>-50"</w:t>
            </w:r>
          </w:p>
        </w:tc>
        <w:tc>
          <w:tcPr>
            <w:tcW w:w="1134" w:type="dxa"/>
            <w:tcBorders>
              <w:top w:val="nil"/>
              <w:bottom w:val="single" w:sz="2" w:space="0" w:color="auto"/>
            </w:tcBorders>
          </w:tcPr>
          <w:p w14:paraId="6278EA9B" w14:textId="77777777" w:rsidR="00092E5F" w:rsidRDefault="00092E5F" w:rsidP="007B0EA2">
            <w:pPr>
              <w:rPr>
                <w:lang w:val="en-US"/>
              </w:rPr>
            </w:pPr>
            <w:r>
              <w:rPr>
                <w:lang w:val="en-US"/>
              </w:rPr>
              <w:t>buc</w:t>
            </w:r>
          </w:p>
        </w:tc>
        <w:tc>
          <w:tcPr>
            <w:tcW w:w="1134" w:type="dxa"/>
            <w:tcBorders>
              <w:top w:val="nil"/>
              <w:bottom w:val="single" w:sz="2" w:space="0" w:color="auto"/>
            </w:tcBorders>
          </w:tcPr>
          <w:p w14:paraId="53CD30BF" w14:textId="77777777" w:rsidR="00092E5F" w:rsidRDefault="00092E5F" w:rsidP="007B0EA2">
            <w:pPr>
              <w:rPr>
                <w:lang w:val="en-US"/>
              </w:rPr>
            </w:pPr>
            <w:r>
              <w:rPr>
                <w:lang w:val="en-US"/>
              </w:rPr>
              <w:t>1,0000</w:t>
            </w:r>
          </w:p>
        </w:tc>
      </w:tr>
      <w:tr w:rsidR="00092E5F" w14:paraId="37D9B27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3D5E5" w14:textId="77777777" w:rsidR="00092E5F" w:rsidRDefault="00092E5F" w:rsidP="007B0EA2">
            <w:pPr>
              <w:rPr>
                <w:lang w:val="en-US"/>
              </w:rPr>
            </w:pPr>
          </w:p>
        </w:tc>
        <w:tc>
          <w:tcPr>
            <w:tcW w:w="1701" w:type="dxa"/>
            <w:tcBorders>
              <w:top w:val="nil"/>
              <w:bottom w:val="single" w:sz="2" w:space="0" w:color="auto"/>
            </w:tcBorders>
            <w:vAlign w:val="center"/>
          </w:tcPr>
          <w:p w14:paraId="4EA19254" w14:textId="77777777" w:rsidR="00092E5F" w:rsidRDefault="00092E5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27776CB8" w14:textId="77777777" w:rsidR="00092E5F" w:rsidRDefault="00092E5F" w:rsidP="007B0EA2">
            <w:pPr>
              <w:rPr>
                <w:lang w:val="en-US"/>
              </w:rPr>
            </w:pPr>
            <w:r>
              <w:rPr>
                <w:lang w:val="en-US"/>
              </w:rPr>
              <w:t>Butoane de montaj</w:t>
            </w:r>
          </w:p>
        </w:tc>
        <w:tc>
          <w:tcPr>
            <w:tcW w:w="1134" w:type="dxa"/>
            <w:tcBorders>
              <w:top w:val="nil"/>
              <w:bottom w:val="single" w:sz="2" w:space="0" w:color="auto"/>
            </w:tcBorders>
          </w:tcPr>
          <w:p w14:paraId="2B929E45" w14:textId="77777777" w:rsidR="00092E5F" w:rsidRDefault="00092E5F" w:rsidP="007B0EA2">
            <w:pPr>
              <w:rPr>
                <w:lang w:val="en-US"/>
              </w:rPr>
            </w:pPr>
            <w:r>
              <w:rPr>
                <w:lang w:val="en-US"/>
              </w:rPr>
              <w:t>1000 buc</w:t>
            </w:r>
          </w:p>
        </w:tc>
        <w:tc>
          <w:tcPr>
            <w:tcW w:w="1134" w:type="dxa"/>
            <w:tcBorders>
              <w:top w:val="nil"/>
              <w:bottom w:val="single" w:sz="2" w:space="0" w:color="auto"/>
            </w:tcBorders>
          </w:tcPr>
          <w:p w14:paraId="32CE8539" w14:textId="77777777" w:rsidR="00092E5F" w:rsidRDefault="00092E5F" w:rsidP="007B0EA2">
            <w:pPr>
              <w:rPr>
                <w:lang w:val="en-US"/>
              </w:rPr>
            </w:pPr>
            <w:r>
              <w:rPr>
                <w:lang w:val="en-US"/>
              </w:rPr>
              <w:t>0,0240</w:t>
            </w:r>
          </w:p>
        </w:tc>
      </w:tr>
      <w:tr w:rsidR="00092E5F" w14:paraId="1D47267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A0B2D6" w14:textId="77777777" w:rsidR="00092E5F" w:rsidRDefault="00092E5F" w:rsidP="007B0EA2">
            <w:pPr>
              <w:rPr>
                <w:lang w:val="en-US"/>
              </w:rPr>
            </w:pPr>
          </w:p>
        </w:tc>
        <w:tc>
          <w:tcPr>
            <w:tcW w:w="1701" w:type="dxa"/>
            <w:tcBorders>
              <w:top w:val="nil"/>
              <w:bottom w:val="single" w:sz="2" w:space="0" w:color="auto"/>
            </w:tcBorders>
            <w:vAlign w:val="center"/>
          </w:tcPr>
          <w:p w14:paraId="70F97E47" w14:textId="77777777" w:rsidR="00092E5F" w:rsidRDefault="00092E5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2E6E4F06" w14:textId="77777777" w:rsidR="00092E5F" w:rsidRDefault="00092E5F" w:rsidP="007B0EA2">
            <w:pPr>
              <w:rPr>
                <w:lang w:val="en-US"/>
              </w:rPr>
            </w:pPr>
            <w:r>
              <w:rPr>
                <w:lang w:val="en-US"/>
              </w:rPr>
              <w:t>Fise de marcare</w:t>
            </w:r>
          </w:p>
        </w:tc>
        <w:tc>
          <w:tcPr>
            <w:tcW w:w="1134" w:type="dxa"/>
            <w:tcBorders>
              <w:top w:val="nil"/>
              <w:bottom w:val="single" w:sz="2" w:space="0" w:color="auto"/>
            </w:tcBorders>
          </w:tcPr>
          <w:p w14:paraId="58DA5BF1"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4C060052" w14:textId="77777777" w:rsidR="00092E5F" w:rsidRDefault="00092E5F" w:rsidP="007B0EA2">
            <w:pPr>
              <w:rPr>
                <w:lang w:val="en-US"/>
              </w:rPr>
            </w:pPr>
            <w:r>
              <w:rPr>
                <w:lang w:val="en-US"/>
              </w:rPr>
              <w:t>0,1224</w:t>
            </w:r>
          </w:p>
        </w:tc>
      </w:tr>
      <w:tr w:rsidR="00092E5F" w14:paraId="44FEACC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9BE43F" w14:textId="77777777" w:rsidR="00092E5F" w:rsidRDefault="00092E5F" w:rsidP="007B0EA2">
            <w:pPr>
              <w:rPr>
                <w:lang w:val="en-US"/>
              </w:rPr>
            </w:pPr>
          </w:p>
        </w:tc>
        <w:tc>
          <w:tcPr>
            <w:tcW w:w="1701" w:type="dxa"/>
            <w:tcBorders>
              <w:top w:val="nil"/>
              <w:bottom w:val="single" w:sz="2" w:space="0" w:color="auto"/>
            </w:tcBorders>
            <w:vAlign w:val="center"/>
          </w:tcPr>
          <w:p w14:paraId="70901B20" w14:textId="77777777" w:rsidR="00092E5F" w:rsidRDefault="00092E5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636D9D73" w14:textId="77777777" w:rsidR="00092E5F" w:rsidRDefault="00092E5F" w:rsidP="007B0EA2">
            <w:pPr>
              <w:rPr>
                <w:lang w:val="en-US"/>
              </w:rPr>
            </w:pPr>
            <w:r>
              <w:rPr>
                <w:lang w:val="en-US"/>
              </w:rPr>
              <w:t>Banda "К226"</w:t>
            </w:r>
          </w:p>
        </w:tc>
        <w:tc>
          <w:tcPr>
            <w:tcW w:w="1134" w:type="dxa"/>
            <w:tcBorders>
              <w:top w:val="nil"/>
              <w:bottom w:val="single" w:sz="2" w:space="0" w:color="auto"/>
            </w:tcBorders>
          </w:tcPr>
          <w:p w14:paraId="7F3E244F" w14:textId="77777777" w:rsidR="00092E5F" w:rsidRDefault="00092E5F" w:rsidP="007B0EA2">
            <w:pPr>
              <w:rPr>
                <w:lang w:val="en-US"/>
              </w:rPr>
            </w:pPr>
            <w:r>
              <w:rPr>
                <w:lang w:val="en-US"/>
              </w:rPr>
              <w:t>100 m</w:t>
            </w:r>
          </w:p>
        </w:tc>
        <w:tc>
          <w:tcPr>
            <w:tcW w:w="1134" w:type="dxa"/>
            <w:tcBorders>
              <w:top w:val="nil"/>
              <w:bottom w:val="single" w:sz="2" w:space="0" w:color="auto"/>
            </w:tcBorders>
          </w:tcPr>
          <w:p w14:paraId="0E03DB3F" w14:textId="77777777" w:rsidR="00092E5F" w:rsidRDefault="00092E5F" w:rsidP="007B0EA2">
            <w:pPr>
              <w:rPr>
                <w:lang w:val="en-US"/>
              </w:rPr>
            </w:pPr>
            <w:r>
              <w:rPr>
                <w:lang w:val="en-US"/>
              </w:rPr>
              <w:t>0,0288</w:t>
            </w:r>
          </w:p>
        </w:tc>
      </w:tr>
      <w:tr w:rsidR="00092E5F" w14:paraId="59E95F0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36D3D6" w14:textId="77777777" w:rsidR="00092E5F" w:rsidRDefault="00092E5F" w:rsidP="007B0EA2">
            <w:pPr>
              <w:rPr>
                <w:lang w:val="en-US"/>
              </w:rPr>
            </w:pPr>
          </w:p>
        </w:tc>
        <w:tc>
          <w:tcPr>
            <w:tcW w:w="1701" w:type="dxa"/>
            <w:tcBorders>
              <w:top w:val="nil"/>
              <w:bottom w:val="single" w:sz="2" w:space="0" w:color="auto"/>
            </w:tcBorders>
            <w:vAlign w:val="center"/>
          </w:tcPr>
          <w:p w14:paraId="4769A384" w14:textId="77777777" w:rsidR="00092E5F" w:rsidRDefault="00092E5F" w:rsidP="007B0EA2">
            <w:pPr>
              <w:jc w:val="center"/>
              <w:rPr>
                <w:sz w:val="16"/>
                <w:szCs w:val="16"/>
                <w:lang w:val="en-US"/>
              </w:rPr>
            </w:pPr>
            <w:r>
              <w:rPr>
                <w:sz w:val="16"/>
                <w:szCs w:val="16"/>
                <w:lang w:val="en-US"/>
              </w:rPr>
              <w:t>5009807</w:t>
            </w:r>
          </w:p>
        </w:tc>
        <w:tc>
          <w:tcPr>
            <w:tcW w:w="5669" w:type="dxa"/>
            <w:tcBorders>
              <w:top w:val="nil"/>
              <w:bottom w:val="single" w:sz="2" w:space="0" w:color="auto"/>
            </w:tcBorders>
          </w:tcPr>
          <w:p w14:paraId="3AB2D2A6" w14:textId="77777777" w:rsidR="00092E5F" w:rsidRPr="006624FE" w:rsidRDefault="00092E5F" w:rsidP="007B0EA2">
            <w:pPr>
              <w:rPr>
                <w:lang w:val="fr-FR"/>
              </w:rPr>
            </w:pPr>
            <w:r w:rsidRPr="006624FE">
              <w:rPr>
                <w:lang w:val="fr-FR"/>
              </w:rPr>
              <w:t>Formari de capuri de marcare</w:t>
            </w:r>
          </w:p>
        </w:tc>
        <w:tc>
          <w:tcPr>
            <w:tcW w:w="1134" w:type="dxa"/>
            <w:tcBorders>
              <w:top w:val="nil"/>
              <w:bottom w:val="single" w:sz="2" w:space="0" w:color="auto"/>
            </w:tcBorders>
          </w:tcPr>
          <w:p w14:paraId="79480005"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5A35B83A" w14:textId="77777777" w:rsidR="00092E5F" w:rsidRDefault="00092E5F" w:rsidP="007B0EA2">
            <w:pPr>
              <w:rPr>
                <w:lang w:val="en-US"/>
              </w:rPr>
            </w:pPr>
            <w:r>
              <w:rPr>
                <w:lang w:val="en-US"/>
              </w:rPr>
              <w:t>0,2040</w:t>
            </w:r>
          </w:p>
        </w:tc>
      </w:tr>
      <w:tr w:rsidR="00092E5F" w14:paraId="22D0F8F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EEDD0A" w14:textId="77777777" w:rsidR="00092E5F" w:rsidRDefault="00092E5F" w:rsidP="007B0EA2">
            <w:pPr>
              <w:rPr>
                <w:lang w:val="en-US"/>
              </w:rPr>
            </w:pPr>
          </w:p>
        </w:tc>
        <w:tc>
          <w:tcPr>
            <w:tcW w:w="1701" w:type="dxa"/>
            <w:tcBorders>
              <w:top w:val="nil"/>
              <w:bottom w:val="single" w:sz="2" w:space="0" w:color="auto"/>
            </w:tcBorders>
            <w:vAlign w:val="center"/>
          </w:tcPr>
          <w:p w14:paraId="2EA2B881" w14:textId="77777777" w:rsidR="00092E5F" w:rsidRDefault="00092E5F" w:rsidP="007B0EA2">
            <w:pPr>
              <w:jc w:val="center"/>
              <w:rPr>
                <w:sz w:val="16"/>
                <w:szCs w:val="16"/>
                <w:lang w:val="en-US"/>
              </w:rPr>
            </w:pPr>
            <w:r>
              <w:rPr>
                <w:sz w:val="16"/>
                <w:szCs w:val="16"/>
                <w:lang w:val="en-US"/>
              </w:rPr>
              <w:t>5309015</w:t>
            </w:r>
          </w:p>
        </w:tc>
        <w:tc>
          <w:tcPr>
            <w:tcW w:w="5669" w:type="dxa"/>
            <w:tcBorders>
              <w:top w:val="nil"/>
              <w:bottom w:val="single" w:sz="2" w:space="0" w:color="auto"/>
            </w:tcBorders>
          </w:tcPr>
          <w:p w14:paraId="338CE79C" w14:textId="77777777" w:rsidR="00092E5F" w:rsidRDefault="00092E5F" w:rsidP="007B0EA2">
            <w:pPr>
              <w:rPr>
                <w:lang w:val="en-US"/>
              </w:rPr>
            </w:pPr>
            <w:r>
              <w:rPr>
                <w:lang w:val="en-US"/>
              </w:rPr>
              <w:t>Tub de polivinilclorura "ХВТ"</w:t>
            </w:r>
          </w:p>
        </w:tc>
        <w:tc>
          <w:tcPr>
            <w:tcW w:w="1134" w:type="dxa"/>
            <w:tcBorders>
              <w:top w:val="nil"/>
              <w:bottom w:val="single" w:sz="2" w:space="0" w:color="auto"/>
            </w:tcBorders>
          </w:tcPr>
          <w:p w14:paraId="3F9E0EBC" w14:textId="77777777" w:rsidR="00092E5F" w:rsidRDefault="00092E5F" w:rsidP="007B0EA2">
            <w:pPr>
              <w:rPr>
                <w:lang w:val="en-US"/>
              </w:rPr>
            </w:pPr>
            <w:r>
              <w:rPr>
                <w:lang w:val="en-US"/>
              </w:rPr>
              <w:t>kg</w:t>
            </w:r>
          </w:p>
        </w:tc>
        <w:tc>
          <w:tcPr>
            <w:tcW w:w="1134" w:type="dxa"/>
            <w:tcBorders>
              <w:top w:val="nil"/>
              <w:bottom w:val="single" w:sz="2" w:space="0" w:color="auto"/>
            </w:tcBorders>
          </w:tcPr>
          <w:p w14:paraId="2DA80B94" w14:textId="77777777" w:rsidR="00092E5F" w:rsidRDefault="00092E5F" w:rsidP="007B0EA2">
            <w:pPr>
              <w:rPr>
                <w:lang w:val="en-US"/>
              </w:rPr>
            </w:pPr>
            <w:r>
              <w:rPr>
                <w:lang w:val="en-US"/>
              </w:rPr>
              <w:t>0,0660</w:t>
            </w:r>
          </w:p>
        </w:tc>
      </w:tr>
      <w:tr w:rsidR="00092E5F" w14:paraId="5961014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EC1185" w14:textId="77777777" w:rsidR="00092E5F" w:rsidRDefault="00092E5F" w:rsidP="007B0EA2">
            <w:pPr>
              <w:rPr>
                <w:lang w:val="en-US"/>
              </w:rPr>
            </w:pPr>
          </w:p>
        </w:tc>
        <w:tc>
          <w:tcPr>
            <w:tcW w:w="1701" w:type="dxa"/>
            <w:tcBorders>
              <w:top w:val="nil"/>
              <w:bottom w:val="single" w:sz="2" w:space="0" w:color="auto"/>
            </w:tcBorders>
            <w:vAlign w:val="center"/>
          </w:tcPr>
          <w:p w14:paraId="0C68E37A"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EEB6FBA" w14:textId="77777777" w:rsidR="00092E5F" w:rsidRPr="006624FE" w:rsidRDefault="00092E5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1929F316"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95F5586" w14:textId="77777777" w:rsidR="00092E5F" w:rsidRDefault="00092E5F" w:rsidP="007B0EA2">
            <w:pPr>
              <w:rPr>
                <w:lang w:val="en-US"/>
              </w:rPr>
            </w:pPr>
            <w:r>
              <w:rPr>
                <w:lang w:val="en-US"/>
              </w:rPr>
              <w:t>0,3600</w:t>
            </w:r>
          </w:p>
        </w:tc>
      </w:tr>
      <w:tr w:rsidR="00092E5F" w14:paraId="5616EFF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7A9D30" w14:textId="77777777" w:rsidR="00092E5F" w:rsidRDefault="00092E5F" w:rsidP="007B0EA2">
            <w:pPr>
              <w:rPr>
                <w:lang w:val="en-US"/>
              </w:rPr>
            </w:pPr>
          </w:p>
        </w:tc>
        <w:tc>
          <w:tcPr>
            <w:tcW w:w="1701" w:type="dxa"/>
            <w:tcBorders>
              <w:top w:val="nil"/>
              <w:bottom w:val="single" w:sz="2" w:space="0" w:color="auto"/>
            </w:tcBorders>
            <w:vAlign w:val="center"/>
          </w:tcPr>
          <w:p w14:paraId="6FED3491"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A06A1DF" w14:textId="77777777" w:rsidR="00092E5F" w:rsidRPr="006624FE" w:rsidRDefault="00092E5F" w:rsidP="007B0EA2">
            <w:pPr>
              <w:rPr>
                <w:lang w:val="fr-FR"/>
              </w:rPr>
            </w:pPr>
            <w:r w:rsidRPr="006624FE">
              <w:rPr>
                <w:lang w:val="fr-FR"/>
              </w:rPr>
              <w:t>Automobile cu bord, tonaj pina la 8 t</w:t>
            </w:r>
          </w:p>
        </w:tc>
        <w:tc>
          <w:tcPr>
            <w:tcW w:w="1134" w:type="dxa"/>
            <w:tcBorders>
              <w:top w:val="nil"/>
              <w:bottom w:val="single" w:sz="2" w:space="0" w:color="auto"/>
            </w:tcBorders>
          </w:tcPr>
          <w:p w14:paraId="6B7CEA4F" w14:textId="77777777" w:rsidR="00092E5F" w:rsidRDefault="00092E5F" w:rsidP="007B0EA2">
            <w:pPr>
              <w:rPr>
                <w:lang w:val="en-US"/>
              </w:rPr>
            </w:pPr>
            <w:r>
              <w:rPr>
                <w:lang w:val="en-US"/>
              </w:rPr>
              <w:t>h-ut</w:t>
            </w:r>
          </w:p>
        </w:tc>
        <w:tc>
          <w:tcPr>
            <w:tcW w:w="1134" w:type="dxa"/>
            <w:tcBorders>
              <w:top w:val="nil"/>
              <w:bottom w:val="single" w:sz="2" w:space="0" w:color="auto"/>
            </w:tcBorders>
          </w:tcPr>
          <w:p w14:paraId="3235D41B" w14:textId="77777777" w:rsidR="00092E5F" w:rsidRDefault="00092E5F" w:rsidP="007B0EA2">
            <w:pPr>
              <w:rPr>
                <w:lang w:val="en-US"/>
              </w:rPr>
            </w:pPr>
            <w:r>
              <w:rPr>
                <w:lang w:val="en-US"/>
              </w:rPr>
              <w:t>0,3600</w:t>
            </w:r>
          </w:p>
        </w:tc>
      </w:tr>
      <w:tr w:rsidR="00092E5F" w14:paraId="3AC92CD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FFCC1D" w14:textId="77777777" w:rsidR="00092E5F" w:rsidRDefault="00092E5F" w:rsidP="007B0EA2">
            <w:pPr>
              <w:rPr>
                <w:lang w:val="en-US"/>
              </w:rPr>
            </w:pPr>
            <w:r>
              <w:rPr>
                <w:lang w:val="en-US"/>
              </w:rPr>
              <w:t>6</w:t>
            </w:r>
          </w:p>
        </w:tc>
        <w:tc>
          <w:tcPr>
            <w:tcW w:w="1701" w:type="dxa"/>
            <w:tcBorders>
              <w:top w:val="single" w:sz="4" w:space="0" w:color="auto"/>
              <w:bottom w:val="single" w:sz="4" w:space="0" w:color="auto"/>
            </w:tcBorders>
          </w:tcPr>
          <w:p w14:paraId="18464D07" w14:textId="77777777" w:rsidR="00092E5F" w:rsidRDefault="00092E5F" w:rsidP="007B0EA2">
            <w:pPr>
              <w:rPr>
                <w:lang w:val="en-US"/>
              </w:rPr>
            </w:pPr>
            <w:r>
              <w:rPr>
                <w:lang w:val="en-US"/>
              </w:rPr>
              <w:t>11-04-008-04</w:t>
            </w:r>
          </w:p>
          <w:p w14:paraId="5C05CCE0" w14:textId="77777777" w:rsidR="00092E5F" w:rsidRDefault="00092E5F" w:rsidP="007B0EA2">
            <w:pPr>
              <w:rPr>
                <w:lang w:val="en-US"/>
              </w:rPr>
            </w:pPr>
          </w:p>
        </w:tc>
        <w:tc>
          <w:tcPr>
            <w:tcW w:w="5669" w:type="dxa"/>
            <w:tcBorders>
              <w:top w:val="single" w:sz="4" w:space="0" w:color="auto"/>
              <w:bottom w:val="single" w:sz="4" w:space="0" w:color="auto"/>
            </w:tcBorders>
          </w:tcPr>
          <w:p w14:paraId="65918437"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Montzrea panoului fotovoltaic, masa, kg, pina la: 30</w:t>
            </w:r>
            <w:r w:rsidRPr="006624FE">
              <w:rPr>
                <w:rFonts w:ascii="Times New Roman CYR" w:hAnsi="Times New Roman CYR" w:cs="Times New Roman CYR"/>
                <w:sz w:val="16"/>
                <w:szCs w:val="16"/>
                <w:lang w:val="fr-FR"/>
              </w:rPr>
              <w:t xml:space="preserve"> </w:t>
            </w:r>
          </w:p>
          <w:p w14:paraId="1A8A1FD4"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3FF3C66E"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6104F91" w14:textId="77777777" w:rsidR="00092E5F" w:rsidRDefault="00092E5F" w:rsidP="007B0EA2">
            <w:pPr>
              <w:jc w:val="center"/>
              <w:rPr>
                <w:lang w:val="en-US"/>
              </w:rPr>
            </w:pPr>
            <w:r>
              <w:rPr>
                <w:lang w:val="en-US"/>
              </w:rPr>
              <w:t>18,0000</w:t>
            </w:r>
          </w:p>
        </w:tc>
      </w:tr>
      <w:tr w:rsidR="00092E5F" w14:paraId="224F0D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CA12AA" w14:textId="77777777" w:rsidR="00092E5F" w:rsidRDefault="00092E5F" w:rsidP="007B0EA2">
            <w:pPr>
              <w:rPr>
                <w:lang w:val="en-US"/>
              </w:rPr>
            </w:pPr>
          </w:p>
        </w:tc>
        <w:tc>
          <w:tcPr>
            <w:tcW w:w="1701" w:type="dxa"/>
            <w:tcBorders>
              <w:top w:val="nil"/>
              <w:bottom w:val="single" w:sz="2" w:space="0" w:color="auto"/>
            </w:tcBorders>
            <w:vAlign w:val="center"/>
          </w:tcPr>
          <w:p w14:paraId="2D3AE671"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7A738FE"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75424E19" w14:textId="77777777" w:rsidR="00092E5F" w:rsidRDefault="00092E5F" w:rsidP="007B0EA2">
            <w:pPr>
              <w:rPr>
                <w:lang w:val="en-US"/>
              </w:rPr>
            </w:pPr>
            <w:r>
              <w:rPr>
                <w:lang w:val="en-US"/>
              </w:rPr>
              <w:t>h-om</w:t>
            </w:r>
          </w:p>
        </w:tc>
        <w:tc>
          <w:tcPr>
            <w:tcW w:w="1134" w:type="dxa"/>
            <w:tcBorders>
              <w:top w:val="nil"/>
              <w:bottom w:val="single" w:sz="2" w:space="0" w:color="auto"/>
            </w:tcBorders>
          </w:tcPr>
          <w:p w14:paraId="0BBB0F85" w14:textId="77777777" w:rsidR="00092E5F" w:rsidRDefault="00092E5F" w:rsidP="007B0EA2">
            <w:pPr>
              <w:rPr>
                <w:lang w:val="en-US"/>
              </w:rPr>
            </w:pPr>
            <w:r>
              <w:rPr>
                <w:lang w:val="en-US"/>
              </w:rPr>
              <w:t>55,6200</w:t>
            </w:r>
          </w:p>
        </w:tc>
      </w:tr>
      <w:tr w:rsidR="00092E5F" w14:paraId="43CCF0A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BE0E5A" w14:textId="77777777" w:rsidR="00092E5F" w:rsidRDefault="00092E5F" w:rsidP="007B0EA2">
            <w:pPr>
              <w:rPr>
                <w:lang w:val="en-US"/>
              </w:rPr>
            </w:pPr>
          </w:p>
        </w:tc>
        <w:tc>
          <w:tcPr>
            <w:tcW w:w="1701" w:type="dxa"/>
            <w:tcBorders>
              <w:top w:val="nil"/>
              <w:bottom w:val="single" w:sz="2" w:space="0" w:color="auto"/>
            </w:tcBorders>
            <w:vAlign w:val="center"/>
          </w:tcPr>
          <w:p w14:paraId="0F396233" w14:textId="77777777" w:rsidR="00092E5F" w:rsidRDefault="00092E5F"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2778E74A" w14:textId="77777777" w:rsidR="00092E5F" w:rsidRPr="006624FE" w:rsidRDefault="00092E5F" w:rsidP="007B0EA2">
            <w:pPr>
              <w:rPr>
                <w:lang w:val="fr-FR"/>
              </w:rPr>
            </w:pPr>
            <w:r w:rsidRPr="006624FE">
              <w:rPr>
                <w:lang w:val="fr-FR"/>
              </w:rPr>
              <w:t>Autocamion de bord, tonaj pina la 5 t</w:t>
            </w:r>
          </w:p>
        </w:tc>
        <w:tc>
          <w:tcPr>
            <w:tcW w:w="1134" w:type="dxa"/>
            <w:tcBorders>
              <w:top w:val="nil"/>
              <w:bottom w:val="single" w:sz="2" w:space="0" w:color="auto"/>
            </w:tcBorders>
          </w:tcPr>
          <w:p w14:paraId="644DD487" w14:textId="77777777" w:rsidR="00092E5F" w:rsidRDefault="00092E5F" w:rsidP="007B0EA2">
            <w:pPr>
              <w:rPr>
                <w:lang w:val="en-US"/>
              </w:rPr>
            </w:pPr>
            <w:r>
              <w:rPr>
                <w:lang w:val="en-US"/>
              </w:rPr>
              <w:t>h-ut</w:t>
            </w:r>
          </w:p>
        </w:tc>
        <w:tc>
          <w:tcPr>
            <w:tcW w:w="1134" w:type="dxa"/>
            <w:tcBorders>
              <w:top w:val="nil"/>
              <w:bottom w:val="single" w:sz="2" w:space="0" w:color="auto"/>
            </w:tcBorders>
          </w:tcPr>
          <w:p w14:paraId="18DF264C" w14:textId="77777777" w:rsidR="00092E5F" w:rsidRDefault="00092E5F" w:rsidP="007B0EA2">
            <w:pPr>
              <w:rPr>
                <w:lang w:val="en-US"/>
              </w:rPr>
            </w:pPr>
            <w:r>
              <w:rPr>
                <w:lang w:val="en-US"/>
              </w:rPr>
              <w:t>0,5400</w:t>
            </w:r>
          </w:p>
        </w:tc>
      </w:tr>
      <w:tr w:rsidR="00092E5F" w14:paraId="69BC83F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7FAC0" w14:textId="77777777" w:rsidR="00092E5F" w:rsidRDefault="00092E5F" w:rsidP="007B0EA2">
            <w:pPr>
              <w:rPr>
                <w:lang w:val="en-US"/>
              </w:rPr>
            </w:pPr>
            <w:r>
              <w:rPr>
                <w:lang w:val="en-US"/>
              </w:rPr>
              <w:t>7</w:t>
            </w:r>
          </w:p>
        </w:tc>
        <w:tc>
          <w:tcPr>
            <w:tcW w:w="1701" w:type="dxa"/>
            <w:tcBorders>
              <w:top w:val="single" w:sz="4" w:space="0" w:color="auto"/>
              <w:bottom w:val="single" w:sz="4" w:space="0" w:color="auto"/>
            </w:tcBorders>
          </w:tcPr>
          <w:p w14:paraId="069B5C50" w14:textId="77777777" w:rsidR="00092E5F" w:rsidRDefault="00092E5F" w:rsidP="007B0EA2">
            <w:pPr>
              <w:rPr>
                <w:lang w:val="en-US"/>
              </w:rPr>
            </w:pPr>
            <w:r>
              <w:rPr>
                <w:lang w:val="en-US"/>
              </w:rPr>
              <w:t>11-04-001-07</w:t>
            </w:r>
          </w:p>
          <w:p w14:paraId="11312442" w14:textId="77777777" w:rsidR="00092E5F" w:rsidRDefault="00092E5F" w:rsidP="007B0EA2">
            <w:pPr>
              <w:rPr>
                <w:lang w:val="en-US"/>
              </w:rPr>
            </w:pPr>
          </w:p>
        </w:tc>
        <w:tc>
          <w:tcPr>
            <w:tcW w:w="5669" w:type="dxa"/>
            <w:tcBorders>
              <w:top w:val="single" w:sz="4" w:space="0" w:color="auto"/>
              <w:bottom w:val="single" w:sz="4" w:space="0" w:color="auto"/>
            </w:tcBorders>
          </w:tcPr>
          <w:p w14:paraId="2548BE7C"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Carcasa cu rama de montaj pentru panouri fotovoltaice</w:t>
            </w:r>
            <w:r w:rsidRPr="006624FE">
              <w:rPr>
                <w:rFonts w:ascii="Times New Roman CYR" w:hAnsi="Times New Roman CYR" w:cs="Times New Roman CYR"/>
                <w:sz w:val="16"/>
                <w:szCs w:val="16"/>
                <w:lang w:val="fr-FR"/>
              </w:rPr>
              <w:t xml:space="preserve"> </w:t>
            </w:r>
          </w:p>
          <w:p w14:paraId="72C071F6"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5BE0DF2E"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CDEC871" w14:textId="77777777" w:rsidR="00092E5F" w:rsidRDefault="00092E5F" w:rsidP="007B0EA2">
            <w:pPr>
              <w:jc w:val="center"/>
              <w:rPr>
                <w:lang w:val="en-US"/>
              </w:rPr>
            </w:pPr>
            <w:r>
              <w:rPr>
                <w:lang w:val="en-US"/>
              </w:rPr>
              <w:t>18,0000</w:t>
            </w:r>
          </w:p>
        </w:tc>
      </w:tr>
      <w:tr w:rsidR="00092E5F" w14:paraId="2DC9E14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20AB87" w14:textId="77777777" w:rsidR="00092E5F" w:rsidRDefault="00092E5F" w:rsidP="007B0EA2">
            <w:pPr>
              <w:rPr>
                <w:lang w:val="en-US"/>
              </w:rPr>
            </w:pPr>
          </w:p>
        </w:tc>
        <w:tc>
          <w:tcPr>
            <w:tcW w:w="1701" w:type="dxa"/>
            <w:tcBorders>
              <w:top w:val="nil"/>
              <w:bottom w:val="single" w:sz="2" w:space="0" w:color="auto"/>
            </w:tcBorders>
            <w:vAlign w:val="center"/>
          </w:tcPr>
          <w:p w14:paraId="0060FE03"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23FD73C3"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4D4ECA4E" w14:textId="77777777" w:rsidR="00092E5F" w:rsidRDefault="00092E5F" w:rsidP="007B0EA2">
            <w:pPr>
              <w:rPr>
                <w:lang w:val="en-US"/>
              </w:rPr>
            </w:pPr>
            <w:r>
              <w:rPr>
                <w:lang w:val="en-US"/>
              </w:rPr>
              <w:t>h-om</w:t>
            </w:r>
          </w:p>
        </w:tc>
        <w:tc>
          <w:tcPr>
            <w:tcW w:w="1134" w:type="dxa"/>
            <w:tcBorders>
              <w:top w:val="nil"/>
              <w:bottom w:val="single" w:sz="2" w:space="0" w:color="auto"/>
            </w:tcBorders>
          </w:tcPr>
          <w:p w14:paraId="62B3FBA5" w14:textId="77777777" w:rsidR="00092E5F" w:rsidRDefault="00092E5F" w:rsidP="007B0EA2">
            <w:pPr>
              <w:rPr>
                <w:lang w:val="en-US"/>
              </w:rPr>
            </w:pPr>
            <w:r>
              <w:rPr>
                <w:lang w:val="en-US"/>
              </w:rPr>
              <w:t>148,3200</w:t>
            </w:r>
          </w:p>
        </w:tc>
      </w:tr>
      <w:tr w:rsidR="00092E5F" w14:paraId="52AF0CA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D42FB2" w14:textId="77777777" w:rsidR="00092E5F" w:rsidRDefault="00092E5F" w:rsidP="007B0EA2">
            <w:pPr>
              <w:rPr>
                <w:lang w:val="en-US"/>
              </w:rPr>
            </w:pPr>
          </w:p>
        </w:tc>
        <w:tc>
          <w:tcPr>
            <w:tcW w:w="1701" w:type="dxa"/>
            <w:tcBorders>
              <w:top w:val="nil"/>
              <w:bottom w:val="single" w:sz="2" w:space="0" w:color="auto"/>
            </w:tcBorders>
            <w:vAlign w:val="center"/>
          </w:tcPr>
          <w:p w14:paraId="4B367D68" w14:textId="77777777" w:rsidR="00092E5F" w:rsidRDefault="00092E5F" w:rsidP="007B0EA2">
            <w:pPr>
              <w:jc w:val="center"/>
              <w:rPr>
                <w:sz w:val="16"/>
                <w:szCs w:val="16"/>
                <w:lang w:val="en-US"/>
              </w:rPr>
            </w:pPr>
            <w:r>
              <w:rPr>
                <w:sz w:val="16"/>
                <w:szCs w:val="16"/>
                <w:lang w:val="en-US"/>
              </w:rPr>
              <w:t>1011314</w:t>
            </w:r>
          </w:p>
        </w:tc>
        <w:tc>
          <w:tcPr>
            <w:tcW w:w="5669" w:type="dxa"/>
            <w:tcBorders>
              <w:top w:val="nil"/>
              <w:bottom w:val="single" w:sz="2" w:space="0" w:color="auto"/>
            </w:tcBorders>
          </w:tcPr>
          <w:p w14:paraId="0475CC09" w14:textId="77777777" w:rsidR="00092E5F" w:rsidRPr="006624FE" w:rsidRDefault="00092E5F" w:rsidP="007B0EA2">
            <w:pPr>
              <w:rPr>
                <w:lang w:val="fr-FR"/>
              </w:rPr>
            </w:pPr>
            <w:r w:rsidRPr="006624FE">
              <w:rPr>
                <w:lang w:val="fr-FR"/>
              </w:rPr>
              <w:t>Ciment Portland pentru constructii generale, intarire rapida, marca 500</w:t>
            </w:r>
          </w:p>
        </w:tc>
        <w:tc>
          <w:tcPr>
            <w:tcW w:w="1134" w:type="dxa"/>
            <w:tcBorders>
              <w:top w:val="nil"/>
              <w:bottom w:val="single" w:sz="2" w:space="0" w:color="auto"/>
            </w:tcBorders>
          </w:tcPr>
          <w:p w14:paraId="36213329" w14:textId="77777777" w:rsidR="00092E5F" w:rsidRDefault="00092E5F" w:rsidP="007B0EA2">
            <w:pPr>
              <w:rPr>
                <w:lang w:val="en-US"/>
              </w:rPr>
            </w:pPr>
            <w:r>
              <w:rPr>
                <w:lang w:val="en-US"/>
              </w:rPr>
              <w:t>t</w:t>
            </w:r>
          </w:p>
        </w:tc>
        <w:tc>
          <w:tcPr>
            <w:tcW w:w="1134" w:type="dxa"/>
            <w:tcBorders>
              <w:top w:val="nil"/>
              <w:bottom w:val="single" w:sz="2" w:space="0" w:color="auto"/>
            </w:tcBorders>
          </w:tcPr>
          <w:p w14:paraId="32B48715" w14:textId="77777777" w:rsidR="00092E5F" w:rsidRDefault="00092E5F" w:rsidP="007B0EA2">
            <w:pPr>
              <w:rPr>
                <w:lang w:val="en-US"/>
              </w:rPr>
            </w:pPr>
            <w:r>
              <w:rPr>
                <w:lang w:val="en-US"/>
              </w:rPr>
              <w:t>0,0360</w:t>
            </w:r>
          </w:p>
        </w:tc>
      </w:tr>
      <w:tr w:rsidR="00092E5F" w14:paraId="791E527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84CB84" w14:textId="77777777" w:rsidR="00092E5F" w:rsidRDefault="00092E5F" w:rsidP="007B0EA2">
            <w:pPr>
              <w:rPr>
                <w:lang w:val="en-US"/>
              </w:rPr>
            </w:pPr>
          </w:p>
        </w:tc>
        <w:tc>
          <w:tcPr>
            <w:tcW w:w="1701" w:type="dxa"/>
            <w:tcBorders>
              <w:top w:val="nil"/>
              <w:bottom w:val="single" w:sz="2" w:space="0" w:color="auto"/>
            </w:tcBorders>
            <w:vAlign w:val="center"/>
          </w:tcPr>
          <w:p w14:paraId="21805BED" w14:textId="77777777" w:rsidR="00092E5F" w:rsidRDefault="00092E5F" w:rsidP="007B0EA2">
            <w:pPr>
              <w:jc w:val="center"/>
              <w:rPr>
                <w:sz w:val="16"/>
                <w:szCs w:val="16"/>
                <w:lang w:val="en-US"/>
              </w:rPr>
            </w:pPr>
            <w:r>
              <w:rPr>
                <w:sz w:val="16"/>
                <w:szCs w:val="16"/>
                <w:lang w:val="en-US"/>
              </w:rPr>
              <w:t>1012039</w:t>
            </w:r>
          </w:p>
        </w:tc>
        <w:tc>
          <w:tcPr>
            <w:tcW w:w="5669" w:type="dxa"/>
            <w:tcBorders>
              <w:top w:val="nil"/>
              <w:bottom w:val="single" w:sz="2" w:space="0" w:color="auto"/>
            </w:tcBorders>
          </w:tcPr>
          <w:p w14:paraId="545345D3" w14:textId="77777777" w:rsidR="00092E5F" w:rsidRPr="006624FE" w:rsidRDefault="00092E5F" w:rsidP="007B0EA2">
            <w:pPr>
              <w:rPr>
                <w:lang w:val="fr-FR"/>
              </w:rPr>
            </w:pPr>
            <w:r w:rsidRPr="006624FE">
              <w:rPr>
                <w:lang w:val="fr-FR"/>
              </w:rPr>
              <w:t xml:space="preserve">Suruburi cu piulite si saibe zincate, diametru 12 mm </w:t>
            </w:r>
          </w:p>
        </w:tc>
        <w:tc>
          <w:tcPr>
            <w:tcW w:w="1134" w:type="dxa"/>
            <w:tcBorders>
              <w:top w:val="nil"/>
              <w:bottom w:val="single" w:sz="2" w:space="0" w:color="auto"/>
            </w:tcBorders>
          </w:tcPr>
          <w:p w14:paraId="19AA885F" w14:textId="77777777" w:rsidR="00092E5F" w:rsidRDefault="00092E5F" w:rsidP="007B0EA2">
            <w:pPr>
              <w:rPr>
                <w:lang w:val="en-US"/>
              </w:rPr>
            </w:pPr>
            <w:r>
              <w:rPr>
                <w:lang w:val="en-US"/>
              </w:rPr>
              <w:t>kg</w:t>
            </w:r>
          </w:p>
        </w:tc>
        <w:tc>
          <w:tcPr>
            <w:tcW w:w="1134" w:type="dxa"/>
            <w:tcBorders>
              <w:top w:val="nil"/>
              <w:bottom w:val="single" w:sz="2" w:space="0" w:color="auto"/>
            </w:tcBorders>
          </w:tcPr>
          <w:p w14:paraId="3E3E5A63" w14:textId="77777777" w:rsidR="00092E5F" w:rsidRDefault="00092E5F" w:rsidP="007B0EA2">
            <w:pPr>
              <w:rPr>
                <w:lang w:val="en-US"/>
              </w:rPr>
            </w:pPr>
            <w:r>
              <w:rPr>
                <w:lang w:val="en-US"/>
              </w:rPr>
              <w:t>6,9300</w:t>
            </w:r>
          </w:p>
        </w:tc>
      </w:tr>
      <w:tr w:rsidR="00092E5F" w14:paraId="1E4AED1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4DA806" w14:textId="77777777" w:rsidR="00092E5F" w:rsidRDefault="00092E5F" w:rsidP="007B0EA2">
            <w:pPr>
              <w:rPr>
                <w:lang w:val="en-US"/>
              </w:rPr>
            </w:pPr>
          </w:p>
        </w:tc>
        <w:tc>
          <w:tcPr>
            <w:tcW w:w="1701" w:type="dxa"/>
            <w:tcBorders>
              <w:top w:val="nil"/>
              <w:bottom w:val="single" w:sz="2" w:space="0" w:color="auto"/>
            </w:tcBorders>
            <w:vAlign w:val="center"/>
          </w:tcPr>
          <w:p w14:paraId="0D33A21C" w14:textId="77777777" w:rsidR="00092E5F" w:rsidRDefault="00092E5F" w:rsidP="007B0EA2">
            <w:pPr>
              <w:jc w:val="center"/>
              <w:rPr>
                <w:sz w:val="16"/>
                <w:szCs w:val="16"/>
                <w:lang w:val="en-US"/>
              </w:rPr>
            </w:pPr>
            <w:r>
              <w:rPr>
                <w:sz w:val="16"/>
                <w:szCs w:val="16"/>
                <w:lang w:val="en-US"/>
              </w:rPr>
              <w:t>5</w:t>
            </w:r>
          </w:p>
        </w:tc>
        <w:tc>
          <w:tcPr>
            <w:tcW w:w="5669" w:type="dxa"/>
            <w:tcBorders>
              <w:top w:val="nil"/>
              <w:bottom w:val="single" w:sz="2" w:space="0" w:color="auto"/>
            </w:tcBorders>
          </w:tcPr>
          <w:p w14:paraId="10DEBAEE" w14:textId="77777777" w:rsidR="00092E5F" w:rsidRDefault="00092E5F" w:rsidP="007B0EA2">
            <w:pPr>
              <w:rPr>
                <w:lang w:val="en-US"/>
              </w:rPr>
            </w:pPr>
            <w:r>
              <w:rPr>
                <w:lang w:val="en-US"/>
              </w:rPr>
              <w:t>Masa utilajului</w:t>
            </w:r>
          </w:p>
        </w:tc>
        <w:tc>
          <w:tcPr>
            <w:tcW w:w="1134" w:type="dxa"/>
            <w:tcBorders>
              <w:top w:val="nil"/>
              <w:bottom w:val="single" w:sz="2" w:space="0" w:color="auto"/>
            </w:tcBorders>
          </w:tcPr>
          <w:p w14:paraId="4BB5FD20" w14:textId="77777777" w:rsidR="00092E5F" w:rsidRDefault="00092E5F" w:rsidP="007B0EA2">
            <w:pPr>
              <w:rPr>
                <w:lang w:val="en-US"/>
              </w:rPr>
            </w:pPr>
            <w:r>
              <w:rPr>
                <w:lang w:val="en-US"/>
              </w:rPr>
              <w:t>t</w:t>
            </w:r>
          </w:p>
        </w:tc>
        <w:tc>
          <w:tcPr>
            <w:tcW w:w="1134" w:type="dxa"/>
            <w:tcBorders>
              <w:top w:val="nil"/>
              <w:bottom w:val="single" w:sz="2" w:space="0" w:color="auto"/>
            </w:tcBorders>
          </w:tcPr>
          <w:p w14:paraId="1FBC851A" w14:textId="77777777" w:rsidR="00092E5F" w:rsidRDefault="00092E5F" w:rsidP="007B0EA2">
            <w:pPr>
              <w:rPr>
                <w:lang w:val="en-US"/>
              </w:rPr>
            </w:pPr>
            <w:r>
              <w:rPr>
                <w:lang w:val="en-US"/>
              </w:rPr>
              <w:t>1,9980</w:t>
            </w:r>
          </w:p>
        </w:tc>
      </w:tr>
      <w:tr w:rsidR="00092E5F" w14:paraId="483726C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758EFA" w14:textId="77777777" w:rsidR="00092E5F" w:rsidRDefault="00092E5F" w:rsidP="007B0EA2">
            <w:pPr>
              <w:rPr>
                <w:lang w:val="en-US"/>
              </w:rPr>
            </w:pPr>
          </w:p>
        </w:tc>
        <w:tc>
          <w:tcPr>
            <w:tcW w:w="1701" w:type="dxa"/>
            <w:tcBorders>
              <w:top w:val="nil"/>
              <w:bottom w:val="single" w:sz="2" w:space="0" w:color="auto"/>
            </w:tcBorders>
            <w:vAlign w:val="center"/>
          </w:tcPr>
          <w:p w14:paraId="27FAD295"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C6D55B9" w14:textId="77777777" w:rsidR="00092E5F" w:rsidRPr="006624FE" w:rsidRDefault="00092E5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697E91DE" w14:textId="77777777" w:rsidR="00092E5F" w:rsidRDefault="00092E5F" w:rsidP="007B0EA2">
            <w:pPr>
              <w:rPr>
                <w:lang w:val="en-US"/>
              </w:rPr>
            </w:pPr>
            <w:r>
              <w:rPr>
                <w:lang w:val="en-US"/>
              </w:rPr>
              <w:t>h-ut</w:t>
            </w:r>
          </w:p>
        </w:tc>
        <w:tc>
          <w:tcPr>
            <w:tcW w:w="1134" w:type="dxa"/>
            <w:tcBorders>
              <w:top w:val="nil"/>
              <w:bottom w:val="single" w:sz="2" w:space="0" w:color="auto"/>
            </w:tcBorders>
          </w:tcPr>
          <w:p w14:paraId="37AECE8F" w14:textId="77777777" w:rsidR="00092E5F" w:rsidRDefault="00092E5F" w:rsidP="007B0EA2">
            <w:pPr>
              <w:rPr>
                <w:lang w:val="en-US"/>
              </w:rPr>
            </w:pPr>
            <w:r>
              <w:rPr>
                <w:lang w:val="en-US"/>
              </w:rPr>
              <w:t>2,1600</w:t>
            </w:r>
          </w:p>
        </w:tc>
      </w:tr>
      <w:tr w:rsidR="00092E5F" w14:paraId="251523A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D7908A" w14:textId="77777777" w:rsidR="00092E5F" w:rsidRDefault="00092E5F" w:rsidP="007B0EA2">
            <w:pPr>
              <w:rPr>
                <w:lang w:val="en-US"/>
              </w:rPr>
            </w:pPr>
          </w:p>
        </w:tc>
        <w:tc>
          <w:tcPr>
            <w:tcW w:w="1701" w:type="dxa"/>
            <w:tcBorders>
              <w:top w:val="nil"/>
              <w:bottom w:val="single" w:sz="2" w:space="0" w:color="auto"/>
            </w:tcBorders>
            <w:vAlign w:val="center"/>
          </w:tcPr>
          <w:p w14:paraId="16D0B55C" w14:textId="77777777" w:rsidR="00092E5F" w:rsidRDefault="00092E5F" w:rsidP="007B0EA2">
            <w:pPr>
              <w:jc w:val="center"/>
              <w:rPr>
                <w:sz w:val="16"/>
                <w:szCs w:val="16"/>
                <w:lang w:val="en-US"/>
              </w:rPr>
            </w:pPr>
            <w:r>
              <w:rPr>
                <w:sz w:val="16"/>
                <w:szCs w:val="16"/>
                <w:lang w:val="en-US"/>
              </w:rPr>
              <w:t>030401</w:t>
            </w:r>
          </w:p>
        </w:tc>
        <w:tc>
          <w:tcPr>
            <w:tcW w:w="5669" w:type="dxa"/>
            <w:tcBorders>
              <w:top w:val="nil"/>
              <w:bottom w:val="single" w:sz="2" w:space="0" w:color="auto"/>
            </w:tcBorders>
          </w:tcPr>
          <w:p w14:paraId="5FCA38E0" w14:textId="77777777" w:rsidR="00092E5F" w:rsidRPr="006624FE" w:rsidRDefault="00092E5F" w:rsidP="007B0EA2">
            <w:pPr>
              <w:rPr>
                <w:lang w:val="fr-FR"/>
              </w:rPr>
            </w:pPr>
            <w:r w:rsidRPr="006624FE">
              <w:rPr>
                <w:lang w:val="fr-FR"/>
              </w:rPr>
              <w:t>Troliuri electrice, forta de tractiune pina la 5,79 (0,59) kN (t)</w:t>
            </w:r>
          </w:p>
        </w:tc>
        <w:tc>
          <w:tcPr>
            <w:tcW w:w="1134" w:type="dxa"/>
            <w:tcBorders>
              <w:top w:val="nil"/>
              <w:bottom w:val="single" w:sz="2" w:space="0" w:color="auto"/>
            </w:tcBorders>
          </w:tcPr>
          <w:p w14:paraId="6BF4DAE4" w14:textId="77777777" w:rsidR="00092E5F" w:rsidRDefault="00092E5F" w:rsidP="007B0EA2">
            <w:pPr>
              <w:rPr>
                <w:lang w:val="en-US"/>
              </w:rPr>
            </w:pPr>
            <w:r>
              <w:rPr>
                <w:lang w:val="en-US"/>
              </w:rPr>
              <w:t>h-ut</w:t>
            </w:r>
          </w:p>
        </w:tc>
        <w:tc>
          <w:tcPr>
            <w:tcW w:w="1134" w:type="dxa"/>
            <w:tcBorders>
              <w:top w:val="nil"/>
              <w:bottom w:val="single" w:sz="2" w:space="0" w:color="auto"/>
            </w:tcBorders>
          </w:tcPr>
          <w:p w14:paraId="2B7E3DC9" w14:textId="77777777" w:rsidR="00092E5F" w:rsidRDefault="00092E5F" w:rsidP="007B0EA2">
            <w:pPr>
              <w:rPr>
                <w:lang w:val="en-US"/>
              </w:rPr>
            </w:pPr>
            <w:r>
              <w:rPr>
                <w:lang w:val="en-US"/>
              </w:rPr>
              <w:t>2,5200</w:t>
            </w:r>
          </w:p>
        </w:tc>
      </w:tr>
      <w:tr w:rsidR="00092E5F" w14:paraId="67A41A6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05C37E" w14:textId="77777777" w:rsidR="00092E5F" w:rsidRDefault="00092E5F" w:rsidP="007B0EA2">
            <w:pPr>
              <w:rPr>
                <w:lang w:val="en-US"/>
              </w:rPr>
            </w:pPr>
          </w:p>
        </w:tc>
        <w:tc>
          <w:tcPr>
            <w:tcW w:w="1701" w:type="dxa"/>
            <w:tcBorders>
              <w:top w:val="nil"/>
              <w:bottom w:val="single" w:sz="2" w:space="0" w:color="auto"/>
            </w:tcBorders>
            <w:vAlign w:val="center"/>
          </w:tcPr>
          <w:p w14:paraId="73297BFB" w14:textId="77777777" w:rsidR="00092E5F" w:rsidRDefault="00092E5F"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198649C4" w14:textId="77777777" w:rsidR="00092E5F" w:rsidRPr="006624FE" w:rsidRDefault="00092E5F" w:rsidP="007B0EA2">
            <w:pPr>
              <w:rPr>
                <w:lang w:val="fr-FR"/>
              </w:rPr>
            </w:pPr>
            <w:r w:rsidRPr="006624FE">
              <w:rPr>
                <w:lang w:val="fr-FR"/>
              </w:rPr>
              <w:t>Autocamion de bord, tonaj pina la 5 t</w:t>
            </w:r>
          </w:p>
        </w:tc>
        <w:tc>
          <w:tcPr>
            <w:tcW w:w="1134" w:type="dxa"/>
            <w:tcBorders>
              <w:top w:val="nil"/>
              <w:bottom w:val="single" w:sz="2" w:space="0" w:color="auto"/>
            </w:tcBorders>
          </w:tcPr>
          <w:p w14:paraId="4FC8A82A" w14:textId="77777777" w:rsidR="00092E5F" w:rsidRDefault="00092E5F" w:rsidP="007B0EA2">
            <w:pPr>
              <w:rPr>
                <w:lang w:val="en-US"/>
              </w:rPr>
            </w:pPr>
            <w:r>
              <w:rPr>
                <w:lang w:val="en-US"/>
              </w:rPr>
              <w:t>h-ut</w:t>
            </w:r>
          </w:p>
        </w:tc>
        <w:tc>
          <w:tcPr>
            <w:tcW w:w="1134" w:type="dxa"/>
            <w:tcBorders>
              <w:top w:val="nil"/>
              <w:bottom w:val="single" w:sz="2" w:space="0" w:color="auto"/>
            </w:tcBorders>
          </w:tcPr>
          <w:p w14:paraId="5FE8236E" w14:textId="77777777" w:rsidR="00092E5F" w:rsidRDefault="00092E5F" w:rsidP="007B0EA2">
            <w:pPr>
              <w:rPr>
                <w:lang w:val="en-US"/>
              </w:rPr>
            </w:pPr>
            <w:r>
              <w:rPr>
                <w:lang w:val="en-US"/>
              </w:rPr>
              <w:t>1,9800</w:t>
            </w:r>
          </w:p>
        </w:tc>
      </w:tr>
      <w:tr w:rsidR="00092E5F" w14:paraId="1F543F8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970E9C" w14:textId="77777777" w:rsidR="00092E5F" w:rsidRDefault="00092E5F" w:rsidP="007B0EA2">
            <w:pPr>
              <w:rPr>
                <w:lang w:val="en-US"/>
              </w:rPr>
            </w:pPr>
            <w:r>
              <w:rPr>
                <w:lang w:val="en-US"/>
              </w:rPr>
              <w:t>8</w:t>
            </w:r>
          </w:p>
        </w:tc>
        <w:tc>
          <w:tcPr>
            <w:tcW w:w="1701" w:type="dxa"/>
            <w:tcBorders>
              <w:top w:val="single" w:sz="4" w:space="0" w:color="auto"/>
              <w:bottom w:val="single" w:sz="4" w:space="0" w:color="auto"/>
            </w:tcBorders>
          </w:tcPr>
          <w:p w14:paraId="47183AEE" w14:textId="77777777" w:rsidR="00092E5F" w:rsidRDefault="00092E5F" w:rsidP="007B0EA2">
            <w:pPr>
              <w:rPr>
                <w:lang w:val="en-US"/>
              </w:rPr>
            </w:pPr>
            <w:r>
              <w:rPr>
                <w:lang w:val="en-US"/>
              </w:rPr>
              <w:t>08-03-573-4</w:t>
            </w:r>
          </w:p>
          <w:p w14:paraId="0799A883" w14:textId="77777777" w:rsidR="00092E5F" w:rsidRDefault="00092E5F" w:rsidP="007B0EA2">
            <w:pPr>
              <w:rPr>
                <w:lang w:val="en-US"/>
              </w:rPr>
            </w:pPr>
          </w:p>
        </w:tc>
        <w:tc>
          <w:tcPr>
            <w:tcW w:w="5669" w:type="dxa"/>
            <w:tcBorders>
              <w:top w:val="single" w:sz="4" w:space="0" w:color="auto"/>
              <w:bottom w:val="single" w:sz="4" w:space="0" w:color="auto"/>
            </w:tcBorders>
          </w:tcPr>
          <w:p w14:paraId="2CE25A38"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Dulap (pupitru) de comanda suspendat, inaltime, latime si adincime, mm, pina la 600</w:t>
            </w:r>
            <w:r>
              <w:rPr>
                <w:lang w:val="en-US"/>
              </w:rPr>
              <w:t>х</w:t>
            </w:r>
            <w:r w:rsidRPr="006624FE">
              <w:rPr>
                <w:lang w:val="fr-FR"/>
              </w:rPr>
              <w:t>600</w:t>
            </w:r>
            <w:r>
              <w:rPr>
                <w:lang w:val="en-US"/>
              </w:rPr>
              <w:t>х</w:t>
            </w:r>
            <w:r w:rsidRPr="006624FE">
              <w:rPr>
                <w:lang w:val="fr-FR"/>
              </w:rPr>
              <w:t>350</w:t>
            </w:r>
            <w:r w:rsidRPr="006624FE">
              <w:rPr>
                <w:rFonts w:ascii="Times New Roman CYR" w:hAnsi="Times New Roman CYR" w:cs="Times New Roman CYR"/>
                <w:sz w:val="16"/>
                <w:szCs w:val="16"/>
                <w:lang w:val="fr-FR"/>
              </w:rPr>
              <w:t xml:space="preserve"> </w:t>
            </w:r>
          </w:p>
          <w:p w14:paraId="02ABEBC4"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18807461"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2FD6D3C" w14:textId="77777777" w:rsidR="00092E5F" w:rsidRDefault="00092E5F" w:rsidP="007B0EA2">
            <w:pPr>
              <w:jc w:val="center"/>
              <w:rPr>
                <w:lang w:val="en-US"/>
              </w:rPr>
            </w:pPr>
            <w:r>
              <w:rPr>
                <w:lang w:val="en-US"/>
              </w:rPr>
              <w:t>3,0000</w:t>
            </w:r>
          </w:p>
        </w:tc>
      </w:tr>
      <w:tr w:rsidR="00092E5F" w14:paraId="5BCC332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172397" w14:textId="77777777" w:rsidR="00092E5F" w:rsidRDefault="00092E5F" w:rsidP="007B0EA2">
            <w:pPr>
              <w:rPr>
                <w:lang w:val="en-US"/>
              </w:rPr>
            </w:pPr>
          </w:p>
        </w:tc>
        <w:tc>
          <w:tcPr>
            <w:tcW w:w="1701" w:type="dxa"/>
            <w:tcBorders>
              <w:top w:val="nil"/>
              <w:bottom w:val="single" w:sz="2" w:space="0" w:color="auto"/>
            </w:tcBorders>
            <w:vAlign w:val="center"/>
          </w:tcPr>
          <w:p w14:paraId="58BD6578"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74EA921E"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65F48DD2" w14:textId="77777777" w:rsidR="00092E5F" w:rsidRDefault="00092E5F" w:rsidP="007B0EA2">
            <w:pPr>
              <w:rPr>
                <w:lang w:val="en-US"/>
              </w:rPr>
            </w:pPr>
            <w:r>
              <w:rPr>
                <w:lang w:val="en-US"/>
              </w:rPr>
              <w:t>h-om</w:t>
            </w:r>
          </w:p>
        </w:tc>
        <w:tc>
          <w:tcPr>
            <w:tcW w:w="1134" w:type="dxa"/>
            <w:tcBorders>
              <w:top w:val="nil"/>
              <w:bottom w:val="single" w:sz="2" w:space="0" w:color="auto"/>
            </w:tcBorders>
          </w:tcPr>
          <w:p w14:paraId="71F1941E" w14:textId="77777777" w:rsidR="00092E5F" w:rsidRDefault="00092E5F" w:rsidP="007B0EA2">
            <w:pPr>
              <w:rPr>
                <w:lang w:val="en-US"/>
              </w:rPr>
            </w:pPr>
            <w:r>
              <w:rPr>
                <w:lang w:val="en-US"/>
              </w:rPr>
              <w:t>7,1100</w:t>
            </w:r>
          </w:p>
        </w:tc>
      </w:tr>
      <w:tr w:rsidR="00092E5F" w14:paraId="56555AB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D2C9D0" w14:textId="77777777" w:rsidR="00092E5F" w:rsidRDefault="00092E5F" w:rsidP="007B0EA2">
            <w:pPr>
              <w:rPr>
                <w:lang w:val="en-US"/>
              </w:rPr>
            </w:pPr>
          </w:p>
        </w:tc>
        <w:tc>
          <w:tcPr>
            <w:tcW w:w="1701" w:type="dxa"/>
            <w:tcBorders>
              <w:top w:val="nil"/>
              <w:bottom w:val="single" w:sz="2" w:space="0" w:color="auto"/>
            </w:tcBorders>
            <w:vAlign w:val="center"/>
          </w:tcPr>
          <w:p w14:paraId="08951352" w14:textId="77777777" w:rsidR="00092E5F" w:rsidRDefault="00092E5F"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5A12F3B3" w14:textId="77777777" w:rsidR="00092E5F" w:rsidRDefault="00092E5F" w:rsidP="007B0EA2">
            <w:pPr>
              <w:rPr>
                <w:lang w:val="en-US"/>
              </w:rPr>
            </w:pPr>
            <w:r>
              <w:rPr>
                <w:lang w:val="en-US"/>
              </w:rPr>
              <w:t xml:space="preserve">Electrozi Э42А, diametru 4 mm </w:t>
            </w:r>
          </w:p>
        </w:tc>
        <w:tc>
          <w:tcPr>
            <w:tcW w:w="1134" w:type="dxa"/>
            <w:tcBorders>
              <w:top w:val="nil"/>
              <w:bottom w:val="single" w:sz="2" w:space="0" w:color="auto"/>
            </w:tcBorders>
          </w:tcPr>
          <w:p w14:paraId="241BFBBC" w14:textId="77777777" w:rsidR="00092E5F" w:rsidRDefault="00092E5F" w:rsidP="007B0EA2">
            <w:pPr>
              <w:rPr>
                <w:lang w:val="en-US"/>
              </w:rPr>
            </w:pPr>
            <w:r>
              <w:rPr>
                <w:lang w:val="en-US"/>
              </w:rPr>
              <w:t>kg</w:t>
            </w:r>
          </w:p>
        </w:tc>
        <w:tc>
          <w:tcPr>
            <w:tcW w:w="1134" w:type="dxa"/>
            <w:tcBorders>
              <w:top w:val="nil"/>
              <w:bottom w:val="single" w:sz="2" w:space="0" w:color="auto"/>
            </w:tcBorders>
          </w:tcPr>
          <w:p w14:paraId="60952FBD" w14:textId="77777777" w:rsidR="00092E5F" w:rsidRDefault="00092E5F" w:rsidP="007B0EA2">
            <w:pPr>
              <w:rPr>
                <w:lang w:val="en-US"/>
              </w:rPr>
            </w:pPr>
            <w:r>
              <w:rPr>
                <w:lang w:val="en-US"/>
              </w:rPr>
              <w:t>0,3000</w:t>
            </w:r>
          </w:p>
        </w:tc>
      </w:tr>
      <w:tr w:rsidR="00092E5F" w14:paraId="61AAB3E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85543B" w14:textId="77777777" w:rsidR="00092E5F" w:rsidRDefault="00092E5F" w:rsidP="007B0EA2">
            <w:pPr>
              <w:rPr>
                <w:lang w:val="en-US"/>
              </w:rPr>
            </w:pPr>
          </w:p>
        </w:tc>
        <w:tc>
          <w:tcPr>
            <w:tcW w:w="1701" w:type="dxa"/>
            <w:tcBorders>
              <w:top w:val="nil"/>
              <w:bottom w:val="single" w:sz="2" w:space="0" w:color="auto"/>
            </w:tcBorders>
            <w:vAlign w:val="center"/>
          </w:tcPr>
          <w:p w14:paraId="4CFD0EAF" w14:textId="77777777" w:rsidR="00092E5F" w:rsidRDefault="00092E5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232932B5" w14:textId="77777777" w:rsidR="00092E5F" w:rsidRPr="006624FE" w:rsidRDefault="00092E5F"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7E8B0924" w14:textId="77777777" w:rsidR="00092E5F" w:rsidRDefault="00092E5F" w:rsidP="007B0EA2">
            <w:pPr>
              <w:rPr>
                <w:lang w:val="en-US"/>
              </w:rPr>
            </w:pPr>
            <w:r>
              <w:rPr>
                <w:lang w:val="en-US"/>
              </w:rPr>
              <w:t>kg</w:t>
            </w:r>
          </w:p>
        </w:tc>
        <w:tc>
          <w:tcPr>
            <w:tcW w:w="1134" w:type="dxa"/>
            <w:tcBorders>
              <w:top w:val="nil"/>
              <w:bottom w:val="single" w:sz="2" w:space="0" w:color="auto"/>
            </w:tcBorders>
          </w:tcPr>
          <w:p w14:paraId="36EA9D8B" w14:textId="77777777" w:rsidR="00092E5F" w:rsidRDefault="00092E5F" w:rsidP="007B0EA2">
            <w:pPr>
              <w:rPr>
                <w:lang w:val="en-US"/>
              </w:rPr>
            </w:pPr>
            <w:r>
              <w:rPr>
                <w:lang w:val="en-US"/>
              </w:rPr>
              <w:t>0,3000</w:t>
            </w:r>
          </w:p>
        </w:tc>
      </w:tr>
      <w:tr w:rsidR="00092E5F" w14:paraId="17B498B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C3F5DC" w14:textId="77777777" w:rsidR="00092E5F" w:rsidRDefault="00092E5F" w:rsidP="007B0EA2">
            <w:pPr>
              <w:rPr>
                <w:lang w:val="en-US"/>
              </w:rPr>
            </w:pPr>
          </w:p>
        </w:tc>
        <w:tc>
          <w:tcPr>
            <w:tcW w:w="1701" w:type="dxa"/>
            <w:tcBorders>
              <w:top w:val="nil"/>
              <w:bottom w:val="single" w:sz="2" w:space="0" w:color="auto"/>
            </w:tcBorders>
            <w:vAlign w:val="center"/>
          </w:tcPr>
          <w:p w14:paraId="34BBF66E" w14:textId="77777777" w:rsidR="00092E5F" w:rsidRDefault="00092E5F"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29E99707" w14:textId="77777777" w:rsidR="00092E5F" w:rsidRDefault="00092E5F" w:rsidP="007B0EA2">
            <w:pPr>
              <w:rPr>
                <w:lang w:val="en-US"/>
              </w:rPr>
            </w:pPr>
            <w:r>
              <w:rPr>
                <w:lang w:val="en-US"/>
              </w:rPr>
              <w:t>Vopsea</w:t>
            </w:r>
          </w:p>
        </w:tc>
        <w:tc>
          <w:tcPr>
            <w:tcW w:w="1134" w:type="dxa"/>
            <w:tcBorders>
              <w:top w:val="nil"/>
              <w:bottom w:val="single" w:sz="2" w:space="0" w:color="auto"/>
            </w:tcBorders>
          </w:tcPr>
          <w:p w14:paraId="0153C2CF" w14:textId="77777777" w:rsidR="00092E5F" w:rsidRDefault="00092E5F" w:rsidP="007B0EA2">
            <w:pPr>
              <w:rPr>
                <w:lang w:val="en-US"/>
              </w:rPr>
            </w:pPr>
            <w:r>
              <w:rPr>
                <w:lang w:val="en-US"/>
              </w:rPr>
              <w:t>kg</w:t>
            </w:r>
          </w:p>
        </w:tc>
        <w:tc>
          <w:tcPr>
            <w:tcW w:w="1134" w:type="dxa"/>
            <w:tcBorders>
              <w:top w:val="nil"/>
              <w:bottom w:val="single" w:sz="2" w:space="0" w:color="auto"/>
            </w:tcBorders>
          </w:tcPr>
          <w:p w14:paraId="05653BD2" w14:textId="77777777" w:rsidR="00092E5F" w:rsidRDefault="00092E5F" w:rsidP="007B0EA2">
            <w:pPr>
              <w:rPr>
                <w:lang w:val="en-US"/>
              </w:rPr>
            </w:pPr>
            <w:r>
              <w:rPr>
                <w:lang w:val="en-US"/>
              </w:rPr>
              <w:t>0,0600</w:t>
            </w:r>
          </w:p>
        </w:tc>
      </w:tr>
      <w:tr w:rsidR="00092E5F" w14:paraId="25E5ED0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5491DE" w14:textId="77777777" w:rsidR="00092E5F" w:rsidRDefault="00092E5F" w:rsidP="007B0EA2">
            <w:pPr>
              <w:rPr>
                <w:lang w:val="en-US"/>
              </w:rPr>
            </w:pPr>
          </w:p>
        </w:tc>
        <w:tc>
          <w:tcPr>
            <w:tcW w:w="1701" w:type="dxa"/>
            <w:tcBorders>
              <w:top w:val="nil"/>
              <w:bottom w:val="single" w:sz="2" w:space="0" w:color="auto"/>
            </w:tcBorders>
            <w:vAlign w:val="center"/>
          </w:tcPr>
          <w:p w14:paraId="756CA7E0"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6471318B" w14:textId="77777777" w:rsidR="00092E5F" w:rsidRPr="006624FE" w:rsidRDefault="00092E5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65868693"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4E59083" w14:textId="77777777" w:rsidR="00092E5F" w:rsidRDefault="00092E5F" w:rsidP="007B0EA2">
            <w:pPr>
              <w:rPr>
                <w:lang w:val="en-US"/>
              </w:rPr>
            </w:pPr>
            <w:r>
              <w:rPr>
                <w:lang w:val="en-US"/>
              </w:rPr>
              <w:t>0,2100</w:t>
            </w:r>
          </w:p>
        </w:tc>
      </w:tr>
      <w:tr w:rsidR="00092E5F" w14:paraId="38A24C4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C1D2C6" w14:textId="77777777" w:rsidR="00092E5F" w:rsidRDefault="00092E5F" w:rsidP="007B0EA2">
            <w:pPr>
              <w:rPr>
                <w:lang w:val="en-US"/>
              </w:rPr>
            </w:pPr>
          </w:p>
        </w:tc>
        <w:tc>
          <w:tcPr>
            <w:tcW w:w="1701" w:type="dxa"/>
            <w:tcBorders>
              <w:top w:val="nil"/>
              <w:bottom w:val="single" w:sz="2" w:space="0" w:color="auto"/>
            </w:tcBorders>
            <w:vAlign w:val="center"/>
          </w:tcPr>
          <w:p w14:paraId="26BFAB21" w14:textId="77777777" w:rsidR="00092E5F" w:rsidRDefault="00092E5F"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2214E97B" w14:textId="77777777" w:rsidR="00092E5F" w:rsidRPr="006624FE" w:rsidRDefault="00092E5F" w:rsidP="007B0EA2">
            <w:pPr>
              <w:rPr>
                <w:lang w:val="fr-FR"/>
              </w:rPr>
            </w:pPr>
            <w:r w:rsidRPr="006624FE">
              <w:rPr>
                <w:lang w:val="fr-FR"/>
              </w:rPr>
              <w:t>Instalatii pentru sudare manuala cu arc electric (de curent continuu)</w:t>
            </w:r>
          </w:p>
        </w:tc>
        <w:tc>
          <w:tcPr>
            <w:tcW w:w="1134" w:type="dxa"/>
            <w:tcBorders>
              <w:top w:val="nil"/>
              <w:bottom w:val="single" w:sz="2" w:space="0" w:color="auto"/>
            </w:tcBorders>
          </w:tcPr>
          <w:p w14:paraId="174DE685" w14:textId="77777777" w:rsidR="00092E5F" w:rsidRDefault="00092E5F" w:rsidP="007B0EA2">
            <w:pPr>
              <w:rPr>
                <w:lang w:val="en-US"/>
              </w:rPr>
            </w:pPr>
            <w:r>
              <w:rPr>
                <w:lang w:val="en-US"/>
              </w:rPr>
              <w:t>h-ut</w:t>
            </w:r>
          </w:p>
        </w:tc>
        <w:tc>
          <w:tcPr>
            <w:tcW w:w="1134" w:type="dxa"/>
            <w:tcBorders>
              <w:top w:val="nil"/>
              <w:bottom w:val="single" w:sz="2" w:space="0" w:color="auto"/>
            </w:tcBorders>
          </w:tcPr>
          <w:p w14:paraId="22913B72" w14:textId="77777777" w:rsidR="00092E5F" w:rsidRDefault="00092E5F" w:rsidP="007B0EA2">
            <w:pPr>
              <w:rPr>
                <w:lang w:val="en-US"/>
              </w:rPr>
            </w:pPr>
            <w:r>
              <w:rPr>
                <w:lang w:val="en-US"/>
              </w:rPr>
              <w:t>2,1300</w:t>
            </w:r>
          </w:p>
        </w:tc>
      </w:tr>
      <w:tr w:rsidR="00092E5F" w14:paraId="416EB34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564442" w14:textId="77777777" w:rsidR="00092E5F" w:rsidRDefault="00092E5F" w:rsidP="007B0EA2">
            <w:pPr>
              <w:rPr>
                <w:lang w:val="en-US"/>
              </w:rPr>
            </w:pPr>
          </w:p>
        </w:tc>
        <w:tc>
          <w:tcPr>
            <w:tcW w:w="1701" w:type="dxa"/>
            <w:tcBorders>
              <w:top w:val="nil"/>
              <w:bottom w:val="single" w:sz="2" w:space="0" w:color="auto"/>
            </w:tcBorders>
            <w:vAlign w:val="center"/>
          </w:tcPr>
          <w:p w14:paraId="19857A23" w14:textId="77777777" w:rsidR="00092E5F" w:rsidRDefault="00092E5F" w:rsidP="007B0EA2">
            <w:pPr>
              <w:jc w:val="center"/>
              <w:rPr>
                <w:sz w:val="16"/>
                <w:szCs w:val="16"/>
                <w:lang w:val="en-US"/>
              </w:rPr>
            </w:pPr>
            <w:r>
              <w:rPr>
                <w:sz w:val="16"/>
                <w:szCs w:val="16"/>
                <w:lang w:val="en-US"/>
              </w:rPr>
              <w:t>050102</w:t>
            </w:r>
          </w:p>
        </w:tc>
        <w:tc>
          <w:tcPr>
            <w:tcW w:w="5669" w:type="dxa"/>
            <w:tcBorders>
              <w:top w:val="nil"/>
              <w:bottom w:val="single" w:sz="2" w:space="0" w:color="auto"/>
            </w:tcBorders>
          </w:tcPr>
          <w:p w14:paraId="30AB423E" w14:textId="77777777" w:rsidR="00092E5F" w:rsidRDefault="00092E5F" w:rsidP="007B0EA2">
            <w:pPr>
              <w:rPr>
                <w:lang w:val="en-US"/>
              </w:rPr>
            </w:pPr>
            <w:r>
              <w:rPr>
                <w:lang w:val="en-US"/>
              </w:rPr>
              <w:t>Compresoare mobile, motor cu ardere interna, presiune 686 kPа (7 atm) 5 m3/min</w:t>
            </w:r>
          </w:p>
        </w:tc>
        <w:tc>
          <w:tcPr>
            <w:tcW w:w="1134" w:type="dxa"/>
            <w:tcBorders>
              <w:top w:val="nil"/>
              <w:bottom w:val="single" w:sz="2" w:space="0" w:color="auto"/>
            </w:tcBorders>
          </w:tcPr>
          <w:p w14:paraId="351920D6" w14:textId="77777777" w:rsidR="00092E5F" w:rsidRDefault="00092E5F" w:rsidP="007B0EA2">
            <w:pPr>
              <w:rPr>
                <w:lang w:val="en-US"/>
              </w:rPr>
            </w:pPr>
            <w:r>
              <w:rPr>
                <w:lang w:val="en-US"/>
              </w:rPr>
              <w:t>h-ut</w:t>
            </w:r>
          </w:p>
        </w:tc>
        <w:tc>
          <w:tcPr>
            <w:tcW w:w="1134" w:type="dxa"/>
            <w:tcBorders>
              <w:top w:val="nil"/>
              <w:bottom w:val="single" w:sz="2" w:space="0" w:color="auto"/>
            </w:tcBorders>
          </w:tcPr>
          <w:p w14:paraId="200D8331" w14:textId="77777777" w:rsidR="00092E5F" w:rsidRDefault="00092E5F" w:rsidP="007B0EA2">
            <w:pPr>
              <w:rPr>
                <w:lang w:val="en-US"/>
              </w:rPr>
            </w:pPr>
            <w:r>
              <w:rPr>
                <w:lang w:val="en-US"/>
              </w:rPr>
              <w:t>0,6600</w:t>
            </w:r>
          </w:p>
        </w:tc>
      </w:tr>
      <w:tr w:rsidR="00092E5F" w14:paraId="79C3F43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E0D21B" w14:textId="77777777" w:rsidR="00092E5F" w:rsidRDefault="00092E5F" w:rsidP="007B0EA2">
            <w:pPr>
              <w:rPr>
                <w:lang w:val="en-US"/>
              </w:rPr>
            </w:pPr>
          </w:p>
        </w:tc>
        <w:tc>
          <w:tcPr>
            <w:tcW w:w="1701" w:type="dxa"/>
            <w:tcBorders>
              <w:top w:val="nil"/>
              <w:bottom w:val="single" w:sz="2" w:space="0" w:color="auto"/>
            </w:tcBorders>
            <w:vAlign w:val="center"/>
          </w:tcPr>
          <w:p w14:paraId="21E946CD" w14:textId="77777777" w:rsidR="00092E5F" w:rsidRDefault="00092E5F" w:rsidP="007B0EA2">
            <w:pPr>
              <w:jc w:val="center"/>
              <w:rPr>
                <w:sz w:val="16"/>
                <w:szCs w:val="16"/>
                <w:lang w:val="en-US"/>
              </w:rPr>
            </w:pPr>
            <w:r>
              <w:rPr>
                <w:sz w:val="16"/>
                <w:szCs w:val="16"/>
                <w:lang w:val="en-US"/>
              </w:rPr>
              <w:t>100602</w:t>
            </w:r>
          </w:p>
        </w:tc>
        <w:tc>
          <w:tcPr>
            <w:tcW w:w="5669" w:type="dxa"/>
            <w:tcBorders>
              <w:top w:val="nil"/>
              <w:bottom w:val="single" w:sz="2" w:space="0" w:color="auto"/>
            </w:tcBorders>
          </w:tcPr>
          <w:p w14:paraId="0D4DFD05" w14:textId="77777777" w:rsidR="00092E5F" w:rsidRPr="006624FE" w:rsidRDefault="00092E5F" w:rsidP="007B0EA2">
            <w:pPr>
              <w:rPr>
                <w:lang w:val="fr-FR"/>
              </w:rPr>
            </w:pPr>
            <w:r w:rsidRPr="006624FE">
              <w:rPr>
                <w:lang w:val="fr-FR"/>
              </w:rPr>
              <w:t xml:space="preserve">Ciocane usoare perforatoare la lucrari la statii mobile de compresare </w:t>
            </w:r>
          </w:p>
        </w:tc>
        <w:tc>
          <w:tcPr>
            <w:tcW w:w="1134" w:type="dxa"/>
            <w:tcBorders>
              <w:top w:val="nil"/>
              <w:bottom w:val="single" w:sz="2" w:space="0" w:color="auto"/>
            </w:tcBorders>
          </w:tcPr>
          <w:p w14:paraId="03F0546E" w14:textId="77777777" w:rsidR="00092E5F" w:rsidRDefault="00092E5F" w:rsidP="007B0EA2">
            <w:pPr>
              <w:rPr>
                <w:lang w:val="en-US"/>
              </w:rPr>
            </w:pPr>
            <w:r>
              <w:rPr>
                <w:lang w:val="en-US"/>
              </w:rPr>
              <w:t>h-ut</w:t>
            </w:r>
          </w:p>
        </w:tc>
        <w:tc>
          <w:tcPr>
            <w:tcW w:w="1134" w:type="dxa"/>
            <w:tcBorders>
              <w:top w:val="nil"/>
              <w:bottom w:val="single" w:sz="2" w:space="0" w:color="auto"/>
            </w:tcBorders>
          </w:tcPr>
          <w:p w14:paraId="35E3A880" w14:textId="77777777" w:rsidR="00092E5F" w:rsidRDefault="00092E5F" w:rsidP="007B0EA2">
            <w:pPr>
              <w:rPr>
                <w:lang w:val="en-US"/>
              </w:rPr>
            </w:pPr>
            <w:r>
              <w:rPr>
                <w:lang w:val="en-US"/>
              </w:rPr>
              <w:t>0,6600</w:t>
            </w:r>
          </w:p>
        </w:tc>
      </w:tr>
      <w:tr w:rsidR="00092E5F" w14:paraId="6CF9FE6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7DBBC6" w14:textId="77777777" w:rsidR="00092E5F" w:rsidRDefault="00092E5F" w:rsidP="007B0EA2">
            <w:pPr>
              <w:rPr>
                <w:lang w:val="en-US"/>
              </w:rPr>
            </w:pPr>
          </w:p>
        </w:tc>
        <w:tc>
          <w:tcPr>
            <w:tcW w:w="1701" w:type="dxa"/>
            <w:tcBorders>
              <w:top w:val="nil"/>
              <w:bottom w:val="single" w:sz="2" w:space="0" w:color="auto"/>
            </w:tcBorders>
            <w:vAlign w:val="center"/>
          </w:tcPr>
          <w:p w14:paraId="0B997F43"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1AB3E936" w14:textId="77777777" w:rsidR="00092E5F" w:rsidRPr="006624FE" w:rsidRDefault="00092E5F" w:rsidP="007B0EA2">
            <w:pPr>
              <w:rPr>
                <w:lang w:val="fr-FR"/>
              </w:rPr>
            </w:pPr>
            <w:r w:rsidRPr="006624FE">
              <w:rPr>
                <w:lang w:val="fr-FR"/>
              </w:rPr>
              <w:t>Automobile cu bord, tonaj pina la 8 t</w:t>
            </w:r>
          </w:p>
        </w:tc>
        <w:tc>
          <w:tcPr>
            <w:tcW w:w="1134" w:type="dxa"/>
            <w:tcBorders>
              <w:top w:val="nil"/>
              <w:bottom w:val="single" w:sz="2" w:space="0" w:color="auto"/>
            </w:tcBorders>
          </w:tcPr>
          <w:p w14:paraId="0306751E" w14:textId="77777777" w:rsidR="00092E5F" w:rsidRDefault="00092E5F" w:rsidP="007B0EA2">
            <w:pPr>
              <w:rPr>
                <w:lang w:val="en-US"/>
              </w:rPr>
            </w:pPr>
            <w:r>
              <w:rPr>
                <w:lang w:val="en-US"/>
              </w:rPr>
              <w:t>h-ut</w:t>
            </w:r>
          </w:p>
        </w:tc>
        <w:tc>
          <w:tcPr>
            <w:tcW w:w="1134" w:type="dxa"/>
            <w:tcBorders>
              <w:top w:val="nil"/>
              <w:bottom w:val="single" w:sz="2" w:space="0" w:color="auto"/>
            </w:tcBorders>
          </w:tcPr>
          <w:p w14:paraId="29C7B1BA" w14:textId="77777777" w:rsidR="00092E5F" w:rsidRDefault="00092E5F" w:rsidP="007B0EA2">
            <w:pPr>
              <w:rPr>
                <w:lang w:val="en-US"/>
              </w:rPr>
            </w:pPr>
            <w:r>
              <w:rPr>
                <w:lang w:val="en-US"/>
              </w:rPr>
              <w:t>0,2100</w:t>
            </w:r>
          </w:p>
        </w:tc>
      </w:tr>
      <w:tr w:rsidR="00092E5F" w14:paraId="295437C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A140A8" w14:textId="77777777" w:rsidR="00092E5F" w:rsidRDefault="00092E5F" w:rsidP="007B0EA2">
            <w:pPr>
              <w:rPr>
                <w:lang w:val="en-US"/>
              </w:rPr>
            </w:pPr>
            <w:r>
              <w:rPr>
                <w:lang w:val="en-US"/>
              </w:rPr>
              <w:t>9</w:t>
            </w:r>
          </w:p>
        </w:tc>
        <w:tc>
          <w:tcPr>
            <w:tcW w:w="1701" w:type="dxa"/>
            <w:tcBorders>
              <w:top w:val="single" w:sz="4" w:space="0" w:color="auto"/>
              <w:bottom w:val="single" w:sz="4" w:space="0" w:color="auto"/>
            </w:tcBorders>
          </w:tcPr>
          <w:p w14:paraId="3E3A5076" w14:textId="77777777" w:rsidR="00092E5F" w:rsidRDefault="00092E5F" w:rsidP="007B0EA2">
            <w:pPr>
              <w:rPr>
                <w:lang w:val="en-US"/>
              </w:rPr>
            </w:pPr>
          </w:p>
          <w:p w14:paraId="5E2D9A21" w14:textId="77777777" w:rsidR="00092E5F" w:rsidRDefault="00092E5F" w:rsidP="007B0EA2">
            <w:pPr>
              <w:rPr>
                <w:lang w:val="en-US"/>
              </w:rPr>
            </w:pPr>
          </w:p>
        </w:tc>
        <w:tc>
          <w:tcPr>
            <w:tcW w:w="5669" w:type="dxa"/>
            <w:tcBorders>
              <w:top w:val="single" w:sz="4" w:space="0" w:color="auto"/>
              <w:bottom w:val="single" w:sz="4" w:space="0" w:color="auto"/>
            </w:tcBorders>
          </w:tcPr>
          <w:p w14:paraId="167EC6F9" w14:textId="77777777" w:rsidR="00092E5F" w:rsidRDefault="00092E5F" w:rsidP="007B0EA2">
            <w:pPr>
              <w:adjustRightInd w:val="0"/>
              <w:rPr>
                <w:rFonts w:ascii="Times New Roman CYR" w:hAnsi="Times New Roman CYR" w:cs="Times New Roman CYR"/>
                <w:sz w:val="16"/>
                <w:szCs w:val="16"/>
                <w:lang w:val="en-US"/>
              </w:rPr>
            </w:pPr>
            <w:r>
              <w:rPr>
                <w:lang w:val="en-US"/>
              </w:rPr>
              <w:t>Sina de protectie PE</w:t>
            </w:r>
            <w:r>
              <w:rPr>
                <w:rFonts w:ascii="Times New Roman CYR" w:hAnsi="Times New Roman CYR" w:cs="Times New Roman CYR"/>
                <w:sz w:val="16"/>
                <w:szCs w:val="16"/>
                <w:lang w:val="en-US"/>
              </w:rPr>
              <w:t xml:space="preserve"> </w:t>
            </w:r>
          </w:p>
          <w:p w14:paraId="18A3EFEA"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643792FC"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30EC97A" w14:textId="77777777" w:rsidR="00092E5F" w:rsidRDefault="00092E5F" w:rsidP="007B0EA2">
            <w:pPr>
              <w:jc w:val="center"/>
              <w:rPr>
                <w:lang w:val="en-US"/>
              </w:rPr>
            </w:pPr>
            <w:r>
              <w:rPr>
                <w:lang w:val="en-US"/>
              </w:rPr>
              <w:t>1,0000</w:t>
            </w:r>
          </w:p>
        </w:tc>
      </w:tr>
      <w:tr w:rsidR="00092E5F" w14:paraId="552AAD6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ED44DC" w14:textId="77777777" w:rsidR="00092E5F" w:rsidRDefault="00092E5F" w:rsidP="007B0EA2">
            <w:pPr>
              <w:rPr>
                <w:lang w:val="en-US"/>
              </w:rPr>
            </w:pPr>
          </w:p>
        </w:tc>
        <w:tc>
          <w:tcPr>
            <w:tcW w:w="1701" w:type="dxa"/>
            <w:tcBorders>
              <w:top w:val="nil"/>
              <w:bottom w:val="single" w:sz="2" w:space="0" w:color="auto"/>
            </w:tcBorders>
            <w:vAlign w:val="center"/>
          </w:tcPr>
          <w:p w14:paraId="0F7764CC" w14:textId="77777777" w:rsidR="00092E5F" w:rsidRDefault="00092E5F" w:rsidP="007B0EA2">
            <w:pPr>
              <w:jc w:val="center"/>
              <w:rPr>
                <w:sz w:val="16"/>
                <w:szCs w:val="16"/>
                <w:lang w:val="en-US"/>
              </w:rPr>
            </w:pPr>
            <w:r>
              <w:rPr>
                <w:sz w:val="16"/>
                <w:szCs w:val="16"/>
                <w:lang w:val="en-US"/>
              </w:rPr>
              <w:t>3453453</w:t>
            </w:r>
          </w:p>
        </w:tc>
        <w:tc>
          <w:tcPr>
            <w:tcW w:w="5669" w:type="dxa"/>
            <w:tcBorders>
              <w:top w:val="nil"/>
              <w:bottom w:val="single" w:sz="2" w:space="0" w:color="auto"/>
            </w:tcBorders>
          </w:tcPr>
          <w:p w14:paraId="7262946A" w14:textId="77777777" w:rsidR="00092E5F" w:rsidRDefault="00092E5F" w:rsidP="007B0EA2">
            <w:pPr>
              <w:rPr>
                <w:lang w:val="en-US"/>
              </w:rPr>
            </w:pPr>
            <w:r>
              <w:rPr>
                <w:lang w:val="en-US"/>
              </w:rPr>
              <w:t>Sina de protectie PE</w:t>
            </w:r>
          </w:p>
        </w:tc>
        <w:tc>
          <w:tcPr>
            <w:tcW w:w="1134" w:type="dxa"/>
            <w:tcBorders>
              <w:top w:val="nil"/>
              <w:bottom w:val="single" w:sz="2" w:space="0" w:color="auto"/>
            </w:tcBorders>
          </w:tcPr>
          <w:p w14:paraId="4AE48A16" w14:textId="77777777" w:rsidR="00092E5F" w:rsidRDefault="00092E5F" w:rsidP="007B0EA2">
            <w:pPr>
              <w:rPr>
                <w:lang w:val="en-US"/>
              </w:rPr>
            </w:pPr>
            <w:r>
              <w:rPr>
                <w:lang w:val="en-US"/>
              </w:rPr>
              <w:t>buc</w:t>
            </w:r>
          </w:p>
        </w:tc>
        <w:tc>
          <w:tcPr>
            <w:tcW w:w="1134" w:type="dxa"/>
            <w:tcBorders>
              <w:top w:val="nil"/>
              <w:bottom w:val="single" w:sz="2" w:space="0" w:color="auto"/>
            </w:tcBorders>
          </w:tcPr>
          <w:p w14:paraId="3C925744" w14:textId="77777777" w:rsidR="00092E5F" w:rsidRDefault="00092E5F" w:rsidP="007B0EA2">
            <w:pPr>
              <w:rPr>
                <w:lang w:val="en-US"/>
              </w:rPr>
            </w:pPr>
            <w:r>
              <w:rPr>
                <w:lang w:val="en-US"/>
              </w:rPr>
              <w:t>1,0000</w:t>
            </w:r>
          </w:p>
        </w:tc>
      </w:tr>
      <w:tr w:rsidR="00092E5F" w14:paraId="59F7699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4B6996" w14:textId="77777777" w:rsidR="00092E5F" w:rsidRDefault="00092E5F" w:rsidP="007B0EA2">
            <w:pPr>
              <w:rPr>
                <w:lang w:val="en-US"/>
              </w:rPr>
            </w:pPr>
            <w:r>
              <w:rPr>
                <w:lang w:val="en-US"/>
              </w:rPr>
              <w:t>10</w:t>
            </w:r>
          </w:p>
        </w:tc>
        <w:tc>
          <w:tcPr>
            <w:tcW w:w="1701" w:type="dxa"/>
            <w:tcBorders>
              <w:top w:val="single" w:sz="4" w:space="0" w:color="auto"/>
              <w:bottom w:val="single" w:sz="4" w:space="0" w:color="auto"/>
            </w:tcBorders>
          </w:tcPr>
          <w:p w14:paraId="251E9488" w14:textId="77777777" w:rsidR="00092E5F" w:rsidRDefault="00092E5F" w:rsidP="007B0EA2">
            <w:pPr>
              <w:rPr>
                <w:lang w:val="en-US"/>
              </w:rPr>
            </w:pPr>
            <w:r>
              <w:rPr>
                <w:lang w:val="en-US"/>
              </w:rPr>
              <w:t>08-03-526-1</w:t>
            </w:r>
          </w:p>
          <w:p w14:paraId="2134F49C" w14:textId="77777777" w:rsidR="00092E5F" w:rsidRDefault="00092E5F" w:rsidP="007B0EA2">
            <w:pPr>
              <w:rPr>
                <w:lang w:val="en-US"/>
              </w:rPr>
            </w:pPr>
          </w:p>
        </w:tc>
        <w:tc>
          <w:tcPr>
            <w:tcW w:w="5669" w:type="dxa"/>
            <w:tcBorders>
              <w:top w:val="single" w:sz="4" w:space="0" w:color="auto"/>
              <w:bottom w:val="single" w:sz="4" w:space="0" w:color="auto"/>
            </w:tcBorders>
          </w:tcPr>
          <w:p w14:paraId="0798B7ED"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Automat mono-, bi-, tripolar, montat pe constructii pe perete sau coloana, curent pina la 25 A</w:t>
            </w:r>
            <w:r w:rsidRPr="006624FE">
              <w:rPr>
                <w:rFonts w:ascii="Times New Roman CYR" w:hAnsi="Times New Roman CYR" w:cs="Times New Roman CYR"/>
                <w:sz w:val="16"/>
                <w:szCs w:val="16"/>
                <w:lang w:val="fr-FR"/>
              </w:rPr>
              <w:t xml:space="preserve"> </w:t>
            </w:r>
          </w:p>
          <w:p w14:paraId="08D4BBDE"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6437F309"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17393BC" w14:textId="77777777" w:rsidR="00092E5F" w:rsidRDefault="00092E5F" w:rsidP="007B0EA2">
            <w:pPr>
              <w:jc w:val="center"/>
              <w:rPr>
                <w:lang w:val="en-US"/>
              </w:rPr>
            </w:pPr>
            <w:r>
              <w:rPr>
                <w:lang w:val="en-US"/>
              </w:rPr>
              <w:t>5,0000</w:t>
            </w:r>
          </w:p>
        </w:tc>
      </w:tr>
      <w:tr w:rsidR="00092E5F" w14:paraId="7F7B51B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9B8F78" w14:textId="77777777" w:rsidR="00092E5F" w:rsidRDefault="00092E5F" w:rsidP="007B0EA2">
            <w:pPr>
              <w:rPr>
                <w:lang w:val="en-US"/>
              </w:rPr>
            </w:pPr>
          </w:p>
        </w:tc>
        <w:tc>
          <w:tcPr>
            <w:tcW w:w="1701" w:type="dxa"/>
            <w:tcBorders>
              <w:top w:val="nil"/>
              <w:bottom w:val="single" w:sz="2" w:space="0" w:color="auto"/>
            </w:tcBorders>
            <w:vAlign w:val="center"/>
          </w:tcPr>
          <w:p w14:paraId="01DBA37F"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21BFBC1"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6695F2EE" w14:textId="77777777" w:rsidR="00092E5F" w:rsidRDefault="00092E5F" w:rsidP="007B0EA2">
            <w:pPr>
              <w:rPr>
                <w:lang w:val="en-US"/>
              </w:rPr>
            </w:pPr>
            <w:r>
              <w:rPr>
                <w:lang w:val="en-US"/>
              </w:rPr>
              <w:t>h-om</w:t>
            </w:r>
          </w:p>
        </w:tc>
        <w:tc>
          <w:tcPr>
            <w:tcW w:w="1134" w:type="dxa"/>
            <w:tcBorders>
              <w:top w:val="nil"/>
              <w:bottom w:val="single" w:sz="2" w:space="0" w:color="auto"/>
            </w:tcBorders>
          </w:tcPr>
          <w:p w14:paraId="219580CF" w14:textId="77777777" w:rsidR="00092E5F" w:rsidRDefault="00092E5F" w:rsidP="007B0EA2">
            <w:pPr>
              <w:rPr>
                <w:lang w:val="en-US"/>
              </w:rPr>
            </w:pPr>
            <w:r>
              <w:rPr>
                <w:lang w:val="en-US"/>
              </w:rPr>
              <w:t>7,8000</w:t>
            </w:r>
          </w:p>
        </w:tc>
      </w:tr>
      <w:tr w:rsidR="00092E5F" w14:paraId="7C68A88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FA2B53" w14:textId="77777777" w:rsidR="00092E5F" w:rsidRDefault="00092E5F" w:rsidP="007B0EA2">
            <w:pPr>
              <w:rPr>
                <w:lang w:val="en-US"/>
              </w:rPr>
            </w:pPr>
          </w:p>
        </w:tc>
        <w:tc>
          <w:tcPr>
            <w:tcW w:w="1701" w:type="dxa"/>
            <w:tcBorders>
              <w:top w:val="nil"/>
              <w:bottom w:val="single" w:sz="2" w:space="0" w:color="auto"/>
            </w:tcBorders>
            <w:vAlign w:val="center"/>
          </w:tcPr>
          <w:p w14:paraId="705CED2F" w14:textId="77777777" w:rsidR="00092E5F" w:rsidRDefault="00092E5F"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380422B4" w14:textId="77777777" w:rsidR="00092E5F" w:rsidRDefault="00092E5F" w:rsidP="007B0EA2">
            <w:pPr>
              <w:rPr>
                <w:lang w:val="en-US"/>
              </w:rPr>
            </w:pPr>
            <w:r>
              <w:rPr>
                <w:lang w:val="en-US"/>
              </w:rPr>
              <w:t xml:space="preserve">Electrozi Э42А, diametru 4 mm </w:t>
            </w:r>
          </w:p>
        </w:tc>
        <w:tc>
          <w:tcPr>
            <w:tcW w:w="1134" w:type="dxa"/>
            <w:tcBorders>
              <w:top w:val="nil"/>
              <w:bottom w:val="single" w:sz="2" w:space="0" w:color="auto"/>
            </w:tcBorders>
          </w:tcPr>
          <w:p w14:paraId="11B42C55" w14:textId="77777777" w:rsidR="00092E5F" w:rsidRDefault="00092E5F" w:rsidP="007B0EA2">
            <w:pPr>
              <w:rPr>
                <w:lang w:val="en-US"/>
              </w:rPr>
            </w:pPr>
            <w:r>
              <w:rPr>
                <w:lang w:val="en-US"/>
              </w:rPr>
              <w:t>kg</w:t>
            </w:r>
          </w:p>
        </w:tc>
        <w:tc>
          <w:tcPr>
            <w:tcW w:w="1134" w:type="dxa"/>
            <w:tcBorders>
              <w:top w:val="nil"/>
              <w:bottom w:val="single" w:sz="2" w:space="0" w:color="auto"/>
            </w:tcBorders>
          </w:tcPr>
          <w:p w14:paraId="481583A8" w14:textId="77777777" w:rsidR="00092E5F" w:rsidRDefault="00092E5F" w:rsidP="007B0EA2">
            <w:pPr>
              <w:rPr>
                <w:lang w:val="en-US"/>
              </w:rPr>
            </w:pPr>
            <w:r>
              <w:rPr>
                <w:lang w:val="en-US"/>
              </w:rPr>
              <w:t>0,3500</w:t>
            </w:r>
          </w:p>
        </w:tc>
      </w:tr>
      <w:tr w:rsidR="00092E5F" w14:paraId="50AD38F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157351" w14:textId="77777777" w:rsidR="00092E5F" w:rsidRDefault="00092E5F" w:rsidP="007B0EA2">
            <w:pPr>
              <w:rPr>
                <w:lang w:val="en-US"/>
              </w:rPr>
            </w:pPr>
          </w:p>
        </w:tc>
        <w:tc>
          <w:tcPr>
            <w:tcW w:w="1701" w:type="dxa"/>
            <w:tcBorders>
              <w:top w:val="nil"/>
              <w:bottom w:val="single" w:sz="2" w:space="0" w:color="auto"/>
            </w:tcBorders>
            <w:vAlign w:val="center"/>
          </w:tcPr>
          <w:p w14:paraId="0FF5E071" w14:textId="77777777" w:rsidR="00092E5F" w:rsidRDefault="00092E5F"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66B005BF" w14:textId="77777777" w:rsidR="00092E5F" w:rsidRDefault="00092E5F" w:rsidP="007B0EA2">
            <w:pPr>
              <w:rPr>
                <w:lang w:val="en-US"/>
              </w:rPr>
            </w:pPr>
            <w:r>
              <w:rPr>
                <w:lang w:val="en-US"/>
              </w:rPr>
              <w:t xml:space="preserve">Sfoara (spagat) de hirtie </w:t>
            </w:r>
          </w:p>
        </w:tc>
        <w:tc>
          <w:tcPr>
            <w:tcW w:w="1134" w:type="dxa"/>
            <w:tcBorders>
              <w:top w:val="nil"/>
              <w:bottom w:val="single" w:sz="2" w:space="0" w:color="auto"/>
            </w:tcBorders>
          </w:tcPr>
          <w:p w14:paraId="09D96128" w14:textId="77777777" w:rsidR="00092E5F" w:rsidRDefault="00092E5F" w:rsidP="007B0EA2">
            <w:pPr>
              <w:rPr>
                <w:lang w:val="en-US"/>
              </w:rPr>
            </w:pPr>
            <w:r>
              <w:rPr>
                <w:lang w:val="en-US"/>
              </w:rPr>
              <w:t>kg</w:t>
            </w:r>
          </w:p>
        </w:tc>
        <w:tc>
          <w:tcPr>
            <w:tcW w:w="1134" w:type="dxa"/>
            <w:tcBorders>
              <w:top w:val="nil"/>
              <w:bottom w:val="single" w:sz="2" w:space="0" w:color="auto"/>
            </w:tcBorders>
          </w:tcPr>
          <w:p w14:paraId="7370FD2A" w14:textId="77777777" w:rsidR="00092E5F" w:rsidRDefault="00092E5F" w:rsidP="007B0EA2">
            <w:pPr>
              <w:rPr>
                <w:lang w:val="en-US"/>
              </w:rPr>
            </w:pPr>
            <w:r>
              <w:rPr>
                <w:lang w:val="en-US"/>
              </w:rPr>
              <w:t>0,0050</w:t>
            </w:r>
          </w:p>
        </w:tc>
      </w:tr>
      <w:tr w:rsidR="00092E5F" w14:paraId="31EE53F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6EDCDB" w14:textId="77777777" w:rsidR="00092E5F" w:rsidRDefault="00092E5F" w:rsidP="007B0EA2">
            <w:pPr>
              <w:rPr>
                <w:lang w:val="en-US"/>
              </w:rPr>
            </w:pPr>
          </w:p>
        </w:tc>
        <w:tc>
          <w:tcPr>
            <w:tcW w:w="1701" w:type="dxa"/>
            <w:tcBorders>
              <w:top w:val="nil"/>
              <w:bottom w:val="single" w:sz="2" w:space="0" w:color="auto"/>
            </w:tcBorders>
            <w:vAlign w:val="center"/>
          </w:tcPr>
          <w:p w14:paraId="581B8CD5" w14:textId="77777777" w:rsidR="00092E5F" w:rsidRDefault="00092E5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33F6A7F6" w14:textId="77777777" w:rsidR="00092E5F" w:rsidRPr="006624FE" w:rsidRDefault="00092E5F"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18966761" w14:textId="77777777" w:rsidR="00092E5F" w:rsidRDefault="00092E5F" w:rsidP="007B0EA2">
            <w:pPr>
              <w:rPr>
                <w:lang w:val="en-US"/>
              </w:rPr>
            </w:pPr>
            <w:r>
              <w:rPr>
                <w:lang w:val="en-US"/>
              </w:rPr>
              <w:t>kg</w:t>
            </w:r>
          </w:p>
        </w:tc>
        <w:tc>
          <w:tcPr>
            <w:tcW w:w="1134" w:type="dxa"/>
            <w:tcBorders>
              <w:top w:val="nil"/>
              <w:bottom w:val="single" w:sz="2" w:space="0" w:color="auto"/>
            </w:tcBorders>
          </w:tcPr>
          <w:p w14:paraId="5D08B400" w14:textId="77777777" w:rsidR="00092E5F" w:rsidRDefault="00092E5F" w:rsidP="007B0EA2">
            <w:pPr>
              <w:rPr>
                <w:lang w:val="en-US"/>
              </w:rPr>
            </w:pPr>
            <w:r>
              <w:rPr>
                <w:lang w:val="en-US"/>
              </w:rPr>
              <w:t>0,2450</w:t>
            </w:r>
          </w:p>
        </w:tc>
      </w:tr>
      <w:tr w:rsidR="00092E5F" w14:paraId="67F22FC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172CA1" w14:textId="77777777" w:rsidR="00092E5F" w:rsidRDefault="00092E5F" w:rsidP="007B0EA2">
            <w:pPr>
              <w:rPr>
                <w:lang w:val="en-US"/>
              </w:rPr>
            </w:pPr>
          </w:p>
        </w:tc>
        <w:tc>
          <w:tcPr>
            <w:tcW w:w="1701" w:type="dxa"/>
            <w:tcBorders>
              <w:top w:val="nil"/>
              <w:bottom w:val="single" w:sz="2" w:space="0" w:color="auto"/>
            </w:tcBorders>
            <w:vAlign w:val="center"/>
          </w:tcPr>
          <w:p w14:paraId="5717DB6D" w14:textId="77777777" w:rsidR="00092E5F" w:rsidRDefault="00092E5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4949D49D" w14:textId="77777777" w:rsidR="00092E5F" w:rsidRDefault="00092E5F" w:rsidP="007B0EA2">
            <w:pPr>
              <w:rPr>
                <w:lang w:val="en-US"/>
              </w:rPr>
            </w:pPr>
            <w:r>
              <w:rPr>
                <w:lang w:val="en-US"/>
              </w:rPr>
              <w:t>Cartus pentru impuscat</w:t>
            </w:r>
          </w:p>
        </w:tc>
        <w:tc>
          <w:tcPr>
            <w:tcW w:w="1134" w:type="dxa"/>
            <w:tcBorders>
              <w:top w:val="nil"/>
              <w:bottom w:val="single" w:sz="2" w:space="0" w:color="auto"/>
            </w:tcBorders>
          </w:tcPr>
          <w:p w14:paraId="306E7A15"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194E3273" w14:textId="77777777" w:rsidR="00092E5F" w:rsidRDefault="00092E5F" w:rsidP="007B0EA2">
            <w:pPr>
              <w:rPr>
                <w:lang w:val="en-US"/>
              </w:rPr>
            </w:pPr>
            <w:r>
              <w:rPr>
                <w:lang w:val="en-US"/>
              </w:rPr>
              <w:t>6,1000</w:t>
            </w:r>
          </w:p>
        </w:tc>
      </w:tr>
      <w:tr w:rsidR="00092E5F" w14:paraId="176DA7F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20DD5B" w14:textId="77777777" w:rsidR="00092E5F" w:rsidRDefault="00092E5F" w:rsidP="007B0EA2">
            <w:pPr>
              <w:rPr>
                <w:lang w:val="en-US"/>
              </w:rPr>
            </w:pPr>
          </w:p>
        </w:tc>
        <w:tc>
          <w:tcPr>
            <w:tcW w:w="1701" w:type="dxa"/>
            <w:tcBorders>
              <w:top w:val="nil"/>
              <w:bottom w:val="single" w:sz="2" w:space="0" w:color="auto"/>
            </w:tcBorders>
            <w:vAlign w:val="center"/>
          </w:tcPr>
          <w:p w14:paraId="74D8DEFF" w14:textId="77777777" w:rsidR="00092E5F" w:rsidRDefault="00092E5F"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3EEFCEE7" w14:textId="77777777" w:rsidR="00092E5F" w:rsidRDefault="00092E5F" w:rsidP="007B0EA2">
            <w:pPr>
              <w:rPr>
                <w:lang w:val="en-US"/>
              </w:rPr>
            </w:pPr>
            <w:r>
              <w:rPr>
                <w:lang w:val="en-US"/>
              </w:rPr>
              <w:t>Dibluri de distantare</w:t>
            </w:r>
          </w:p>
        </w:tc>
        <w:tc>
          <w:tcPr>
            <w:tcW w:w="1134" w:type="dxa"/>
            <w:tcBorders>
              <w:top w:val="nil"/>
              <w:bottom w:val="single" w:sz="2" w:space="0" w:color="auto"/>
            </w:tcBorders>
          </w:tcPr>
          <w:p w14:paraId="10E14DE9"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2E769CE4" w14:textId="77777777" w:rsidR="00092E5F" w:rsidRDefault="00092E5F" w:rsidP="007B0EA2">
            <w:pPr>
              <w:rPr>
                <w:lang w:val="en-US"/>
              </w:rPr>
            </w:pPr>
            <w:r>
              <w:rPr>
                <w:lang w:val="en-US"/>
              </w:rPr>
              <w:t>0,0700</w:t>
            </w:r>
          </w:p>
        </w:tc>
      </w:tr>
      <w:tr w:rsidR="00092E5F" w14:paraId="5C84270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D1F0CB" w14:textId="77777777" w:rsidR="00092E5F" w:rsidRDefault="00092E5F" w:rsidP="007B0EA2">
            <w:pPr>
              <w:rPr>
                <w:lang w:val="en-US"/>
              </w:rPr>
            </w:pPr>
          </w:p>
        </w:tc>
        <w:tc>
          <w:tcPr>
            <w:tcW w:w="1701" w:type="dxa"/>
            <w:tcBorders>
              <w:top w:val="nil"/>
              <w:bottom w:val="single" w:sz="2" w:space="0" w:color="auto"/>
            </w:tcBorders>
            <w:vAlign w:val="center"/>
          </w:tcPr>
          <w:p w14:paraId="650F86D1" w14:textId="77777777" w:rsidR="00092E5F" w:rsidRDefault="00092E5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1FB3EF6C" w14:textId="77777777" w:rsidR="00092E5F" w:rsidRDefault="00092E5F" w:rsidP="007B0EA2">
            <w:pPr>
              <w:rPr>
                <w:lang w:val="en-US"/>
              </w:rPr>
            </w:pPr>
            <w:r>
              <w:rPr>
                <w:lang w:val="en-US"/>
              </w:rPr>
              <w:t>Dibluri pentru conexiune</w:t>
            </w:r>
          </w:p>
        </w:tc>
        <w:tc>
          <w:tcPr>
            <w:tcW w:w="1134" w:type="dxa"/>
            <w:tcBorders>
              <w:top w:val="nil"/>
              <w:bottom w:val="single" w:sz="2" w:space="0" w:color="auto"/>
            </w:tcBorders>
          </w:tcPr>
          <w:p w14:paraId="54F4C080"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4C89C62A" w14:textId="77777777" w:rsidR="00092E5F" w:rsidRDefault="00092E5F" w:rsidP="007B0EA2">
            <w:pPr>
              <w:rPr>
                <w:lang w:val="en-US"/>
              </w:rPr>
            </w:pPr>
            <w:r>
              <w:rPr>
                <w:lang w:val="en-US"/>
              </w:rPr>
              <w:t>6,1000</w:t>
            </w:r>
          </w:p>
        </w:tc>
      </w:tr>
      <w:tr w:rsidR="00092E5F" w14:paraId="3FC9DEC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DA155A" w14:textId="77777777" w:rsidR="00092E5F" w:rsidRDefault="00092E5F" w:rsidP="007B0EA2">
            <w:pPr>
              <w:rPr>
                <w:lang w:val="en-US"/>
              </w:rPr>
            </w:pPr>
          </w:p>
        </w:tc>
        <w:tc>
          <w:tcPr>
            <w:tcW w:w="1701" w:type="dxa"/>
            <w:tcBorders>
              <w:top w:val="nil"/>
              <w:bottom w:val="single" w:sz="2" w:space="0" w:color="auto"/>
            </w:tcBorders>
            <w:vAlign w:val="center"/>
          </w:tcPr>
          <w:p w14:paraId="4D72076B" w14:textId="77777777" w:rsidR="00092E5F" w:rsidRDefault="00092E5F"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2A937907" w14:textId="77777777" w:rsidR="00092E5F" w:rsidRDefault="00092E5F" w:rsidP="007B0EA2">
            <w:pPr>
              <w:rPr>
                <w:lang w:val="en-US"/>
              </w:rPr>
            </w:pPr>
            <w:r>
              <w:rPr>
                <w:lang w:val="en-US"/>
              </w:rPr>
              <w:t>Lac de electroizolatie "318"</w:t>
            </w:r>
          </w:p>
        </w:tc>
        <w:tc>
          <w:tcPr>
            <w:tcW w:w="1134" w:type="dxa"/>
            <w:tcBorders>
              <w:top w:val="nil"/>
              <w:bottom w:val="single" w:sz="2" w:space="0" w:color="auto"/>
            </w:tcBorders>
          </w:tcPr>
          <w:p w14:paraId="7696BD42" w14:textId="77777777" w:rsidR="00092E5F" w:rsidRDefault="00092E5F" w:rsidP="007B0EA2">
            <w:pPr>
              <w:rPr>
                <w:lang w:val="en-US"/>
              </w:rPr>
            </w:pPr>
            <w:r>
              <w:rPr>
                <w:lang w:val="en-US"/>
              </w:rPr>
              <w:t>kg</w:t>
            </w:r>
          </w:p>
        </w:tc>
        <w:tc>
          <w:tcPr>
            <w:tcW w:w="1134" w:type="dxa"/>
            <w:tcBorders>
              <w:top w:val="nil"/>
              <w:bottom w:val="single" w:sz="2" w:space="0" w:color="auto"/>
            </w:tcBorders>
          </w:tcPr>
          <w:p w14:paraId="0FE78444" w14:textId="77777777" w:rsidR="00092E5F" w:rsidRDefault="00092E5F" w:rsidP="007B0EA2">
            <w:pPr>
              <w:rPr>
                <w:lang w:val="en-US"/>
              </w:rPr>
            </w:pPr>
            <w:r>
              <w:rPr>
                <w:lang w:val="en-US"/>
              </w:rPr>
              <w:t>0,0300</w:t>
            </w:r>
          </w:p>
        </w:tc>
      </w:tr>
      <w:tr w:rsidR="00092E5F" w14:paraId="2D36925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742301" w14:textId="77777777" w:rsidR="00092E5F" w:rsidRDefault="00092E5F" w:rsidP="007B0EA2">
            <w:pPr>
              <w:rPr>
                <w:lang w:val="en-US"/>
              </w:rPr>
            </w:pPr>
          </w:p>
        </w:tc>
        <w:tc>
          <w:tcPr>
            <w:tcW w:w="1701" w:type="dxa"/>
            <w:tcBorders>
              <w:top w:val="nil"/>
              <w:bottom w:val="single" w:sz="2" w:space="0" w:color="auto"/>
            </w:tcBorders>
            <w:vAlign w:val="center"/>
          </w:tcPr>
          <w:p w14:paraId="086FA560" w14:textId="77777777" w:rsidR="00092E5F" w:rsidRDefault="00092E5F"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3E27F658" w14:textId="77777777" w:rsidR="00092E5F" w:rsidRDefault="00092E5F" w:rsidP="007B0EA2">
            <w:pPr>
              <w:rPr>
                <w:lang w:val="en-US"/>
              </w:rPr>
            </w:pPr>
            <w:r>
              <w:rPr>
                <w:lang w:val="en-US"/>
              </w:rPr>
              <w:t>Vopsea</w:t>
            </w:r>
          </w:p>
        </w:tc>
        <w:tc>
          <w:tcPr>
            <w:tcW w:w="1134" w:type="dxa"/>
            <w:tcBorders>
              <w:top w:val="nil"/>
              <w:bottom w:val="single" w:sz="2" w:space="0" w:color="auto"/>
            </w:tcBorders>
          </w:tcPr>
          <w:p w14:paraId="1E2256BA" w14:textId="77777777" w:rsidR="00092E5F" w:rsidRDefault="00092E5F" w:rsidP="007B0EA2">
            <w:pPr>
              <w:rPr>
                <w:lang w:val="en-US"/>
              </w:rPr>
            </w:pPr>
            <w:r>
              <w:rPr>
                <w:lang w:val="en-US"/>
              </w:rPr>
              <w:t>kg</w:t>
            </w:r>
          </w:p>
        </w:tc>
        <w:tc>
          <w:tcPr>
            <w:tcW w:w="1134" w:type="dxa"/>
            <w:tcBorders>
              <w:top w:val="nil"/>
              <w:bottom w:val="single" w:sz="2" w:space="0" w:color="auto"/>
            </w:tcBorders>
          </w:tcPr>
          <w:p w14:paraId="2665DF5C" w14:textId="77777777" w:rsidR="00092E5F" w:rsidRDefault="00092E5F" w:rsidP="007B0EA2">
            <w:pPr>
              <w:rPr>
                <w:lang w:val="en-US"/>
              </w:rPr>
            </w:pPr>
            <w:r>
              <w:rPr>
                <w:lang w:val="en-US"/>
              </w:rPr>
              <w:t>0,1800</w:t>
            </w:r>
          </w:p>
        </w:tc>
      </w:tr>
      <w:tr w:rsidR="00092E5F" w14:paraId="3B0BDF7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988C6A" w14:textId="77777777" w:rsidR="00092E5F" w:rsidRDefault="00092E5F" w:rsidP="007B0EA2">
            <w:pPr>
              <w:rPr>
                <w:lang w:val="en-US"/>
              </w:rPr>
            </w:pPr>
          </w:p>
        </w:tc>
        <w:tc>
          <w:tcPr>
            <w:tcW w:w="1701" w:type="dxa"/>
            <w:tcBorders>
              <w:top w:val="nil"/>
              <w:bottom w:val="single" w:sz="2" w:space="0" w:color="auto"/>
            </w:tcBorders>
            <w:vAlign w:val="center"/>
          </w:tcPr>
          <w:p w14:paraId="744F878F" w14:textId="77777777" w:rsidR="00092E5F" w:rsidRDefault="00092E5F"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2A107CF9" w14:textId="77777777" w:rsidR="00092E5F" w:rsidRPr="006624FE" w:rsidRDefault="00092E5F" w:rsidP="007B0EA2">
            <w:pPr>
              <w:rPr>
                <w:lang w:val="fr-FR"/>
              </w:rPr>
            </w:pPr>
            <w:r w:rsidRPr="006624FE">
              <w:rPr>
                <w:lang w:val="fr-FR"/>
              </w:rPr>
              <w:t>Constructii din otel individuale, grilaje sudate, masa pina la 0,1 t</w:t>
            </w:r>
          </w:p>
        </w:tc>
        <w:tc>
          <w:tcPr>
            <w:tcW w:w="1134" w:type="dxa"/>
            <w:tcBorders>
              <w:top w:val="nil"/>
              <w:bottom w:val="single" w:sz="2" w:space="0" w:color="auto"/>
            </w:tcBorders>
          </w:tcPr>
          <w:p w14:paraId="55973865" w14:textId="77777777" w:rsidR="00092E5F" w:rsidRDefault="00092E5F" w:rsidP="007B0EA2">
            <w:pPr>
              <w:rPr>
                <w:lang w:val="en-US"/>
              </w:rPr>
            </w:pPr>
            <w:r>
              <w:rPr>
                <w:lang w:val="en-US"/>
              </w:rPr>
              <w:t>t</w:t>
            </w:r>
          </w:p>
        </w:tc>
        <w:tc>
          <w:tcPr>
            <w:tcW w:w="1134" w:type="dxa"/>
            <w:tcBorders>
              <w:top w:val="nil"/>
              <w:bottom w:val="single" w:sz="2" w:space="0" w:color="auto"/>
            </w:tcBorders>
          </w:tcPr>
          <w:p w14:paraId="255B4FA9" w14:textId="77777777" w:rsidR="00092E5F" w:rsidRDefault="00092E5F" w:rsidP="007B0EA2">
            <w:pPr>
              <w:rPr>
                <w:lang w:val="en-US"/>
              </w:rPr>
            </w:pPr>
            <w:r>
              <w:rPr>
                <w:lang w:val="en-US"/>
              </w:rPr>
              <w:t>0,0050</w:t>
            </w:r>
          </w:p>
        </w:tc>
      </w:tr>
      <w:tr w:rsidR="00092E5F" w14:paraId="16892C9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8970C3" w14:textId="77777777" w:rsidR="00092E5F" w:rsidRDefault="00092E5F" w:rsidP="007B0EA2">
            <w:pPr>
              <w:rPr>
                <w:lang w:val="en-US"/>
              </w:rPr>
            </w:pPr>
          </w:p>
        </w:tc>
        <w:tc>
          <w:tcPr>
            <w:tcW w:w="1701" w:type="dxa"/>
            <w:tcBorders>
              <w:top w:val="nil"/>
              <w:bottom w:val="single" w:sz="2" w:space="0" w:color="auto"/>
            </w:tcBorders>
            <w:vAlign w:val="center"/>
          </w:tcPr>
          <w:p w14:paraId="20B7C514" w14:textId="77777777" w:rsidR="00092E5F" w:rsidRDefault="00092E5F"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45105ABF" w14:textId="77777777" w:rsidR="00092E5F" w:rsidRDefault="00092E5F" w:rsidP="007B0EA2">
            <w:pPr>
              <w:rPr>
                <w:lang w:val="en-US"/>
              </w:rPr>
            </w:pPr>
            <w:r>
              <w:rPr>
                <w:lang w:val="en-US"/>
              </w:rPr>
              <w:t>Papuci de cablu</w:t>
            </w:r>
          </w:p>
        </w:tc>
        <w:tc>
          <w:tcPr>
            <w:tcW w:w="1134" w:type="dxa"/>
            <w:tcBorders>
              <w:top w:val="nil"/>
              <w:bottom w:val="single" w:sz="2" w:space="0" w:color="auto"/>
            </w:tcBorders>
          </w:tcPr>
          <w:p w14:paraId="1F7619FF" w14:textId="77777777" w:rsidR="00092E5F" w:rsidRDefault="00092E5F" w:rsidP="007B0EA2">
            <w:pPr>
              <w:rPr>
                <w:lang w:val="en-US"/>
              </w:rPr>
            </w:pPr>
            <w:r>
              <w:rPr>
                <w:lang w:val="en-US"/>
              </w:rPr>
              <w:t>buc</w:t>
            </w:r>
          </w:p>
        </w:tc>
        <w:tc>
          <w:tcPr>
            <w:tcW w:w="1134" w:type="dxa"/>
            <w:tcBorders>
              <w:top w:val="nil"/>
              <w:bottom w:val="single" w:sz="2" w:space="0" w:color="auto"/>
            </w:tcBorders>
          </w:tcPr>
          <w:p w14:paraId="10CFFF7E" w14:textId="77777777" w:rsidR="00092E5F" w:rsidRDefault="00092E5F" w:rsidP="007B0EA2">
            <w:pPr>
              <w:rPr>
                <w:lang w:val="en-US"/>
              </w:rPr>
            </w:pPr>
            <w:r>
              <w:rPr>
                <w:lang w:val="en-US"/>
              </w:rPr>
              <w:t>30,5000</w:t>
            </w:r>
          </w:p>
        </w:tc>
      </w:tr>
      <w:tr w:rsidR="00092E5F" w14:paraId="15886E6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7F5519" w14:textId="77777777" w:rsidR="00092E5F" w:rsidRDefault="00092E5F" w:rsidP="007B0EA2">
            <w:pPr>
              <w:rPr>
                <w:lang w:val="en-US"/>
              </w:rPr>
            </w:pPr>
          </w:p>
        </w:tc>
        <w:tc>
          <w:tcPr>
            <w:tcW w:w="1701" w:type="dxa"/>
            <w:tcBorders>
              <w:top w:val="nil"/>
              <w:bottom w:val="single" w:sz="2" w:space="0" w:color="auto"/>
            </w:tcBorders>
            <w:vAlign w:val="center"/>
          </w:tcPr>
          <w:p w14:paraId="5AF0702E" w14:textId="77777777" w:rsidR="00092E5F" w:rsidRDefault="00092E5F"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550C7538" w14:textId="77777777" w:rsidR="00092E5F" w:rsidRPr="006624FE" w:rsidRDefault="00092E5F" w:rsidP="007B0EA2">
            <w:pPr>
              <w:rPr>
                <w:lang w:val="fr-FR"/>
              </w:rPr>
            </w:pPr>
            <w:r w:rsidRPr="006624FE">
              <w:rPr>
                <w:lang w:val="fr-FR"/>
              </w:rPr>
              <w:t>Punti de conexiune flexibile, tip "</w:t>
            </w:r>
            <w:r>
              <w:rPr>
                <w:lang w:val="en-US"/>
              </w:rPr>
              <w:t>ПГС</w:t>
            </w:r>
            <w:r w:rsidRPr="006624FE">
              <w:rPr>
                <w:lang w:val="fr-FR"/>
              </w:rPr>
              <w:t>-50"</w:t>
            </w:r>
          </w:p>
        </w:tc>
        <w:tc>
          <w:tcPr>
            <w:tcW w:w="1134" w:type="dxa"/>
            <w:tcBorders>
              <w:top w:val="nil"/>
              <w:bottom w:val="single" w:sz="2" w:space="0" w:color="auto"/>
            </w:tcBorders>
          </w:tcPr>
          <w:p w14:paraId="59F9BD62" w14:textId="77777777" w:rsidR="00092E5F" w:rsidRDefault="00092E5F" w:rsidP="007B0EA2">
            <w:pPr>
              <w:rPr>
                <w:lang w:val="en-US"/>
              </w:rPr>
            </w:pPr>
            <w:r>
              <w:rPr>
                <w:lang w:val="en-US"/>
              </w:rPr>
              <w:t>buc</w:t>
            </w:r>
          </w:p>
        </w:tc>
        <w:tc>
          <w:tcPr>
            <w:tcW w:w="1134" w:type="dxa"/>
            <w:tcBorders>
              <w:top w:val="nil"/>
              <w:bottom w:val="single" w:sz="2" w:space="0" w:color="auto"/>
            </w:tcBorders>
          </w:tcPr>
          <w:p w14:paraId="5CE342D9" w14:textId="77777777" w:rsidR="00092E5F" w:rsidRDefault="00092E5F" w:rsidP="007B0EA2">
            <w:pPr>
              <w:rPr>
                <w:lang w:val="en-US"/>
              </w:rPr>
            </w:pPr>
            <w:r>
              <w:rPr>
                <w:lang w:val="en-US"/>
              </w:rPr>
              <w:t>5,0000</w:t>
            </w:r>
          </w:p>
        </w:tc>
      </w:tr>
      <w:tr w:rsidR="00092E5F" w14:paraId="1D0D1DD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002AA7" w14:textId="77777777" w:rsidR="00092E5F" w:rsidRDefault="00092E5F" w:rsidP="007B0EA2">
            <w:pPr>
              <w:rPr>
                <w:lang w:val="en-US"/>
              </w:rPr>
            </w:pPr>
          </w:p>
        </w:tc>
        <w:tc>
          <w:tcPr>
            <w:tcW w:w="1701" w:type="dxa"/>
            <w:tcBorders>
              <w:top w:val="nil"/>
              <w:bottom w:val="single" w:sz="2" w:space="0" w:color="auto"/>
            </w:tcBorders>
            <w:vAlign w:val="center"/>
          </w:tcPr>
          <w:p w14:paraId="57711C36" w14:textId="77777777" w:rsidR="00092E5F" w:rsidRDefault="00092E5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295431C3" w14:textId="77777777" w:rsidR="00092E5F" w:rsidRDefault="00092E5F" w:rsidP="007B0EA2">
            <w:pPr>
              <w:rPr>
                <w:lang w:val="en-US"/>
              </w:rPr>
            </w:pPr>
            <w:r>
              <w:rPr>
                <w:lang w:val="en-US"/>
              </w:rPr>
              <w:t>Fise de marcare</w:t>
            </w:r>
          </w:p>
        </w:tc>
        <w:tc>
          <w:tcPr>
            <w:tcW w:w="1134" w:type="dxa"/>
            <w:tcBorders>
              <w:top w:val="nil"/>
              <w:bottom w:val="single" w:sz="2" w:space="0" w:color="auto"/>
            </w:tcBorders>
          </w:tcPr>
          <w:p w14:paraId="1E05E021"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6274271B" w14:textId="77777777" w:rsidR="00092E5F" w:rsidRDefault="00092E5F" w:rsidP="007B0EA2">
            <w:pPr>
              <w:rPr>
                <w:lang w:val="en-US"/>
              </w:rPr>
            </w:pPr>
            <w:r>
              <w:rPr>
                <w:lang w:val="en-US"/>
              </w:rPr>
              <w:t>0,1000</w:t>
            </w:r>
          </w:p>
        </w:tc>
      </w:tr>
      <w:tr w:rsidR="00092E5F" w14:paraId="2C22A3A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3E6B38" w14:textId="77777777" w:rsidR="00092E5F" w:rsidRDefault="00092E5F" w:rsidP="007B0EA2">
            <w:pPr>
              <w:rPr>
                <w:lang w:val="en-US"/>
              </w:rPr>
            </w:pPr>
          </w:p>
        </w:tc>
        <w:tc>
          <w:tcPr>
            <w:tcW w:w="1701" w:type="dxa"/>
            <w:tcBorders>
              <w:top w:val="nil"/>
              <w:bottom w:val="single" w:sz="2" w:space="0" w:color="auto"/>
            </w:tcBorders>
            <w:vAlign w:val="center"/>
          </w:tcPr>
          <w:p w14:paraId="44A3F9F7" w14:textId="77777777" w:rsidR="00092E5F" w:rsidRDefault="00092E5F"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61B96287" w14:textId="77777777" w:rsidR="00092E5F" w:rsidRDefault="00092E5F" w:rsidP="007B0EA2">
            <w:pPr>
              <w:rPr>
                <w:lang w:val="en-US"/>
              </w:rPr>
            </w:pPr>
            <w:r>
              <w:rPr>
                <w:lang w:val="en-US"/>
              </w:rPr>
              <w:t>Ate de cusut</w:t>
            </w:r>
          </w:p>
        </w:tc>
        <w:tc>
          <w:tcPr>
            <w:tcW w:w="1134" w:type="dxa"/>
            <w:tcBorders>
              <w:top w:val="nil"/>
              <w:bottom w:val="single" w:sz="2" w:space="0" w:color="auto"/>
            </w:tcBorders>
          </w:tcPr>
          <w:p w14:paraId="2005C12B" w14:textId="77777777" w:rsidR="00092E5F" w:rsidRDefault="00092E5F" w:rsidP="007B0EA2">
            <w:pPr>
              <w:rPr>
                <w:lang w:val="en-US"/>
              </w:rPr>
            </w:pPr>
            <w:r>
              <w:rPr>
                <w:lang w:val="en-US"/>
              </w:rPr>
              <w:t>kg</w:t>
            </w:r>
          </w:p>
        </w:tc>
        <w:tc>
          <w:tcPr>
            <w:tcW w:w="1134" w:type="dxa"/>
            <w:tcBorders>
              <w:top w:val="nil"/>
              <w:bottom w:val="single" w:sz="2" w:space="0" w:color="auto"/>
            </w:tcBorders>
          </w:tcPr>
          <w:p w14:paraId="17D04638" w14:textId="77777777" w:rsidR="00092E5F" w:rsidRDefault="00092E5F" w:rsidP="007B0EA2">
            <w:pPr>
              <w:rPr>
                <w:lang w:val="en-US"/>
              </w:rPr>
            </w:pPr>
            <w:r>
              <w:rPr>
                <w:lang w:val="en-US"/>
              </w:rPr>
              <w:t>0,0050</w:t>
            </w:r>
          </w:p>
        </w:tc>
      </w:tr>
      <w:tr w:rsidR="00092E5F" w14:paraId="404C571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ECA77D" w14:textId="77777777" w:rsidR="00092E5F" w:rsidRDefault="00092E5F" w:rsidP="007B0EA2">
            <w:pPr>
              <w:rPr>
                <w:lang w:val="en-US"/>
              </w:rPr>
            </w:pPr>
          </w:p>
        </w:tc>
        <w:tc>
          <w:tcPr>
            <w:tcW w:w="1701" w:type="dxa"/>
            <w:tcBorders>
              <w:top w:val="nil"/>
              <w:bottom w:val="single" w:sz="2" w:space="0" w:color="auto"/>
            </w:tcBorders>
            <w:vAlign w:val="center"/>
          </w:tcPr>
          <w:p w14:paraId="5CE2493D" w14:textId="77777777" w:rsidR="00092E5F" w:rsidRDefault="00092E5F"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70209966" w14:textId="77777777" w:rsidR="00092E5F" w:rsidRDefault="00092E5F" w:rsidP="007B0EA2">
            <w:pPr>
              <w:rPr>
                <w:lang w:val="en-US"/>
              </w:rPr>
            </w:pPr>
            <w:r>
              <w:rPr>
                <w:lang w:val="en-US"/>
              </w:rPr>
              <w:t>Vaselina tehnica</w:t>
            </w:r>
          </w:p>
        </w:tc>
        <w:tc>
          <w:tcPr>
            <w:tcW w:w="1134" w:type="dxa"/>
            <w:tcBorders>
              <w:top w:val="nil"/>
              <w:bottom w:val="single" w:sz="2" w:space="0" w:color="auto"/>
            </w:tcBorders>
          </w:tcPr>
          <w:p w14:paraId="2DA9E201" w14:textId="77777777" w:rsidR="00092E5F" w:rsidRDefault="00092E5F" w:rsidP="007B0EA2">
            <w:pPr>
              <w:rPr>
                <w:lang w:val="en-US"/>
              </w:rPr>
            </w:pPr>
            <w:r>
              <w:rPr>
                <w:lang w:val="en-US"/>
              </w:rPr>
              <w:t>kg</w:t>
            </w:r>
          </w:p>
        </w:tc>
        <w:tc>
          <w:tcPr>
            <w:tcW w:w="1134" w:type="dxa"/>
            <w:tcBorders>
              <w:top w:val="nil"/>
              <w:bottom w:val="single" w:sz="2" w:space="0" w:color="auto"/>
            </w:tcBorders>
          </w:tcPr>
          <w:p w14:paraId="69501541" w14:textId="77777777" w:rsidR="00092E5F" w:rsidRDefault="00092E5F" w:rsidP="007B0EA2">
            <w:pPr>
              <w:rPr>
                <w:lang w:val="en-US"/>
              </w:rPr>
            </w:pPr>
            <w:r>
              <w:rPr>
                <w:lang w:val="en-US"/>
              </w:rPr>
              <w:t>0,0300</w:t>
            </w:r>
          </w:p>
        </w:tc>
      </w:tr>
      <w:tr w:rsidR="00092E5F" w14:paraId="498DCAB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B636EB" w14:textId="77777777" w:rsidR="00092E5F" w:rsidRDefault="00092E5F" w:rsidP="007B0EA2">
            <w:pPr>
              <w:rPr>
                <w:lang w:val="en-US"/>
              </w:rPr>
            </w:pPr>
          </w:p>
        </w:tc>
        <w:tc>
          <w:tcPr>
            <w:tcW w:w="1701" w:type="dxa"/>
            <w:tcBorders>
              <w:top w:val="nil"/>
              <w:bottom w:val="single" w:sz="2" w:space="0" w:color="auto"/>
            </w:tcBorders>
            <w:vAlign w:val="center"/>
          </w:tcPr>
          <w:p w14:paraId="2865B13C" w14:textId="77777777" w:rsidR="00092E5F" w:rsidRDefault="00092E5F"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604D18CC" w14:textId="77777777" w:rsidR="00092E5F" w:rsidRPr="006624FE" w:rsidRDefault="00092E5F" w:rsidP="007B0EA2">
            <w:pPr>
              <w:rPr>
                <w:lang w:val="fr-FR"/>
              </w:rPr>
            </w:pPr>
            <w:r w:rsidRPr="006624FE">
              <w:rPr>
                <w:lang w:val="fr-FR"/>
              </w:rPr>
              <w:t>Banda adeziva izolatoare pe compound policasin, marca "</w:t>
            </w:r>
            <w:r>
              <w:rPr>
                <w:lang w:val="en-US"/>
              </w:rPr>
              <w:t>ЛСЭПЛ</w:t>
            </w:r>
            <w:r w:rsidRPr="006624FE">
              <w:rPr>
                <w:lang w:val="fr-FR"/>
              </w:rPr>
              <w:t xml:space="preserve">", latime 20-30 mm, grosime de la 0,14 pina la 0,19 mm inclusiv </w:t>
            </w:r>
          </w:p>
        </w:tc>
        <w:tc>
          <w:tcPr>
            <w:tcW w:w="1134" w:type="dxa"/>
            <w:tcBorders>
              <w:top w:val="nil"/>
              <w:bottom w:val="single" w:sz="2" w:space="0" w:color="auto"/>
            </w:tcBorders>
          </w:tcPr>
          <w:p w14:paraId="08BD2753" w14:textId="77777777" w:rsidR="00092E5F" w:rsidRDefault="00092E5F" w:rsidP="007B0EA2">
            <w:pPr>
              <w:rPr>
                <w:lang w:val="en-US"/>
              </w:rPr>
            </w:pPr>
            <w:r>
              <w:rPr>
                <w:lang w:val="en-US"/>
              </w:rPr>
              <w:t>kg</w:t>
            </w:r>
          </w:p>
        </w:tc>
        <w:tc>
          <w:tcPr>
            <w:tcW w:w="1134" w:type="dxa"/>
            <w:tcBorders>
              <w:top w:val="nil"/>
              <w:bottom w:val="single" w:sz="2" w:space="0" w:color="auto"/>
            </w:tcBorders>
          </w:tcPr>
          <w:p w14:paraId="5B9A4D21" w14:textId="77777777" w:rsidR="00092E5F" w:rsidRDefault="00092E5F" w:rsidP="007B0EA2">
            <w:pPr>
              <w:rPr>
                <w:lang w:val="en-US"/>
              </w:rPr>
            </w:pPr>
            <w:r>
              <w:rPr>
                <w:lang w:val="en-US"/>
              </w:rPr>
              <w:t>0,0600</w:t>
            </w:r>
          </w:p>
        </w:tc>
      </w:tr>
      <w:tr w:rsidR="00092E5F" w14:paraId="3822CD2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A7E078" w14:textId="77777777" w:rsidR="00092E5F" w:rsidRDefault="00092E5F" w:rsidP="007B0EA2">
            <w:pPr>
              <w:rPr>
                <w:lang w:val="en-US"/>
              </w:rPr>
            </w:pPr>
          </w:p>
        </w:tc>
        <w:tc>
          <w:tcPr>
            <w:tcW w:w="1701" w:type="dxa"/>
            <w:tcBorders>
              <w:top w:val="nil"/>
              <w:bottom w:val="single" w:sz="2" w:space="0" w:color="auto"/>
            </w:tcBorders>
            <w:vAlign w:val="center"/>
          </w:tcPr>
          <w:p w14:paraId="465B48B0"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370073C3" w14:textId="77777777" w:rsidR="00092E5F" w:rsidRPr="006624FE" w:rsidRDefault="00092E5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2765C1EE" w14:textId="77777777" w:rsidR="00092E5F" w:rsidRDefault="00092E5F" w:rsidP="007B0EA2">
            <w:pPr>
              <w:rPr>
                <w:lang w:val="en-US"/>
              </w:rPr>
            </w:pPr>
            <w:r>
              <w:rPr>
                <w:lang w:val="en-US"/>
              </w:rPr>
              <w:t>h-ut</w:t>
            </w:r>
          </w:p>
        </w:tc>
        <w:tc>
          <w:tcPr>
            <w:tcW w:w="1134" w:type="dxa"/>
            <w:tcBorders>
              <w:top w:val="nil"/>
              <w:bottom w:val="single" w:sz="2" w:space="0" w:color="auto"/>
            </w:tcBorders>
          </w:tcPr>
          <w:p w14:paraId="05CD82E2" w14:textId="77777777" w:rsidR="00092E5F" w:rsidRDefault="00092E5F" w:rsidP="007B0EA2">
            <w:pPr>
              <w:rPr>
                <w:lang w:val="en-US"/>
              </w:rPr>
            </w:pPr>
            <w:r>
              <w:rPr>
                <w:lang w:val="en-US"/>
              </w:rPr>
              <w:t>0,0100</w:t>
            </w:r>
          </w:p>
        </w:tc>
      </w:tr>
      <w:tr w:rsidR="00092E5F" w14:paraId="277F56D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251BB9" w14:textId="77777777" w:rsidR="00092E5F" w:rsidRDefault="00092E5F" w:rsidP="007B0EA2">
            <w:pPr>
              <w:rPr>
                <w:lang w:val="en-US"/>
              </w:rPr>
            </w:pPr>
          </w:p>
        </w:tc>
        <w:tc>
          <w:tcPr>
            <w:tcW w:w="1701" w:type="dxa"/>
            <w:tcBorders>
              <w:top w:val="nil"/>
              <w:bottom w:val="single" w:sz="2" w:space="0" w:color="auto"/>
            </w:tcBorders>
            <w:vAlign w:val="center"/>
          </w:tcPr>
          <w:p w14:paraId="6CA557C7" w14:textId="77777777" w:rsidR="00092E5F" w:rsidRDefault="00092E5F"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1E2569C0" w14:textId="77777777" w:rsidR="00092E5F" w:rsidRPr="006624FE" w:rsidRDefault="00092E5F" w:rsidP="007B0EA2">
            <w:pPr>
              <w:rPr>
                <w:lang w:val="fr-FR"/>
              </w:rPr>
            </w:pPr>
            <w:r w:rsidRPr="006624FE">
              <w:rPr>
                <w:lang w:val="fr-FR"/>
              </w:rPr>
              <w:t>Instalatii pentru sudare manuala cu arc electric (de curent continuu)</w:t>
            </w:r>
          </w:p>
        </w:tc>
        <w:tc>
          <w:tcPr>
            <w:tcW w:w="1134" w:type="dxa"/>
            <w:tcBorders>
              <w:top w:val="nil"/>
              <w:bottom w:val="single" w:sz="2" w:space="0" w:color="auto"/>
            </w:tcBorders>
          </w:tcPr>
          <w:p w14:paraId="1C56B95A" w14:textId="77777777" w:rsidR="00092E5F" w:rsidRDefault="00092E5F" w:rsidP="007B0EA2">
            <w:pPr>
              <w:rPr>
                <w:lang w:val="en-US"/>
              </w:rPr>
            </w:pPr>
            <w:r>
              <w:rPr>
                <w:lang w:val="en-US"/>
              </w:rPr>
              <w:t>h-ut</w:t>
            </w:r>
          </w:p>
        </w:tc>
        <w:tc>
          <w:tcPr>
            <w:tcW w:w="1134" w:type="dxa"/>
            <w:tcBorders>
              <w:top w:val="nil"/>
              <w:bottom w:val="single" w:sz="2" w:space="0" w:color="auto"/>
            </w:tcBorders>
          </w:tcPr>
          <w:p w14:paraId="461179ED" w14:textId="77777777" w:rsidR="00092E5F" w:rsidRDefault="00092E5F" w:rsidP="007B0EA2">
            <w:pPr>
              <w:rPr>
                <w:lang w:val="en-US"/>
              </w:rPr>
            </w:pPr>
            <w:r>
              <w:rPr>
                <w:lang w:val="en-US"/>
              </w:rPr>
              <w:t>0,6500</w:t>
            </w:r>
          </w:p>
        </w:tc>
      </w:tr>
      <w:tr w:rsidR="00092E5F" w14:paraId="518C29B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330C22" w14:textId="77777777" w:rsidR="00092E5F" w:rsidRDefault="00092E5F" w:rsidP="007B0EA2">
            <w:pPr>
              <w:rPr>
                <w:lang w:val="en-US"/>
              </w:rPr>
            </w:pPr>
          </w:p>
        </w:tc>
        <w:tc>
          <w:tcPr>
            <w:tcW w:w="1701" w:type="dxa"/>
            <w:tcBorders>
              <w:top w:val="nil"/>
              <w:bottom w:val="single" w:sz="2" w:space="0" w:color="auto"/>
            </w:tcBorders>
            <w:vAlign w:val="center"/>
          </w:tcPr>
          <w:p w14:paraId="50655DA0" w14:textId="77777777" w:rsidR="00092E5F" w:rsidRDefault="00092E5F"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5BC5A4D5" w14:textId="77777777" w:rsidR="00092E5F" w:rsidRDefault="00092E5F" w:rsidP="007B0EA2">
            <w:pPr>
              <w:rPr>
                <w:lang w:val="en-US"/>
              </w:rPr>
            </w:pPr>
            <w:r>
              <w:rPr>
                <w:lang w:val="en-US"/>
              </w:rPr>
              <w:t>Masini de gaurit electrice</w:t>
            </w:r>
          </w:p>
        </w:tc>
        <w:tc>
          <w:tcPr>
            <w:tcW w:w="1134" w:type="dxa"/>
            <w:tcBorders>
              <w:top w:val="nil"/>
              <w:bottom w:val="single" w:sz="2" w:space="0" w:color="auto"/>
            </w:tcBorders>
          </w:tcPr>
          <w:p w14:paraId="485153D3"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3099453" w14:textId="77777777" w:rsidR="00092E5F" w:rsidRDefault="00092E5F" w:rsidP="007B0EA2">
            <w:pPr>
              <w:rPr>
                <w:lang w:val="en-US"/>
              </w:rPr>
            </w:pPr>
            <w:r>
              <w:rPr>
                <w:lang w:val="en-US"/>
              </w:rPr>
              <w:t>0,2000</w:t>
            </w:r>
          </w:p>
        </w:tc>
      </w:tr>
      <w:tr w:rsidR="00092E5F" w14:paraId="473E81D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292B2C" w14:textId="77777777" w:rsidR="00092E5F" w:rsidRDefault="00092E5F" w:rsidP="007B0EA2">
            <w:pPr>
              <w:rPr>
                <w:lang w:val="en-US"/>
              </w:rPr>
            </w:pPr>
          </w:p>
        </w:tc>
        <w:tc>
          <w:tcPr>
            <w:tcW w:w="1701" w:type="dxa"/>
            <w:tcBorders>
              <w:top w:val="nil"/>
              <w:bottom w:val="single" w:sz="2" w:space="0" w:color="auto"/>
            </w:tcBorders>
            <w:vAlign w:val="center"/>
          </w:tcPr>
          <w:p w14:paraId="0B69FAB9"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BC44679" w14:textId="77777777" w:rsidR="00092E5F" w:rsidRPr="006624FE" w:rsidRDefault="00092E5F" w:rsidP="007B0EA2">
            <w:pPr>
              <w:rPr>
                <w:lang w:val="fr-FR"/>
              </w:rPr>
            </w:pPr>
            <w:r w:rsidRPr="006624FE">
              <w:rPr>
                <w:lang w:val="fr-FR"/>
              </w:rPr>
              <w:t>Automobile cu bord, tonaj pina la 8 t</w:t>
            </w:r>
          </w:p>
        </w:tc>
        <w:tc>
          <w:tcPr>
            <w:tcW w:w="1134" w:type="dxa"/>
            <w:tcBorders>
              <w:top w:val="nil"/>
              <w:bottom w:val="single" w:sz="2" w:space="0" w:color="auto"/>
            </w:tcBorders>
          </w:tcPr>
          <w:p w14:paraId="33D083CC" w14:textId="77777777" w:rsidR="00092E5F" w:rsidRDefault="00092E5F" w:rsidP="007B0EA2">
            <w:pPr>
              <w:rPr>
                <w:lang w:val="en-US"/>
              </w:rPr>
            </w:pPr>
            <w:r>
              <w:rPr>
                <w:lang w:val="en-US"/>
              </w:rPr>
              <w:t>h-ut</w:t>
            </w:r>
          </w:p>
        </w:tc>
        <w:tc>
          <w:tcPr>
            <w:tcW w:w="1134" w:type="dxa"/>
            <w:tcBorders>
              <w:top w:val="nil"/>
              <w:bottom w:val="single" w:sz="2" w:space="0" w:color="auto"/>
            </w:tcBorders>
          </w:tcPr>
          <w:p w14:paraId="615CFC0E" w14:textId="77777777" w:rsidR="00092E5F" w:rsidRDefault="00092E5F" w:rsidP="007B0EA2">
            <w:pPr>
              <w:rPr>
                <w:lang w:val="en-US"/>
              </w:rPr>
            </w:pPr>
            <w:r>
              <w:rPr>
                <w:lang w:val="en-US"/>
              </w:rPr>
              <w:t>0,0100</w:t>
            </w:r>
          </w:p>
        </w:tc>
      </w:tr>
      <w:tr w:rsidR="00092E5F" w14:paraId="6F42FB7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0836BA" w14:textId="77777777" w:rsidR="00092E5F" w:rsidRDefault="00092E5F" w:rsidP="007B0EA2">
            <w:pPr>
              <w:rPr>
                <w:lang w:val="en-US"/>
              </w:rPr>
            </w:pPr>
            <w:r>
              <w:rPr>
                <w:lang w:val="en-US"/>
              </w:rPr>
              <w:t>11</w:t>
            </w:r>
          </w:p>
        </w:tc>
        <w:tc>
          <w:tcPr>
            <w:tcW w:w="1701" w:type="dxa"/>
            <w:tcBorders>
              <w:top w:val="single" w:sz="4" w:space="0" w:color="auto"/>
              <w:bottom w:val="single" w:sz="4" w:space="0" w:color="auto"/>
            </w:tcBorders>
          </w:tcPr>
          <w:p w14:paraId="0A284FB2" w14:textId="77777777" w:rsidR="00092E5F" w:rsidRDefault="00092E5F" w:rsidP="007B0EA2">
            <w:pPr>
              <w:rPr>
                <w:lang w:val="en-US"/>
              </w:rPr>
            </w:pPr>
            <w:r>
              <w:rPr>
                <w:lang w:val="en-US"/>
              </w:rPr>
              <w:t>08-03-526-2</w:t>
            </w:r>
          </w:p>
          <w:p w14:paraId="47861623" w14:textId="77777777" w:rsidR="00092E5F" w:rsidRDefault="00092E5F" w:rsidP="007B0EA2">
            <w:pPr>
              <w:rPr>
                <w:lang w:val="en-US"/>
              </w:rPr>
            </w:pPr>
          </w:p>
        </w:tc>
        <w:tc>
          <w:tcPr>
            <w:tcW w:w="5669" w:type="dxa"/>
            <w:tcBorders>
              <w:top w:val="single" w:sz="4" w:space="0" w:color="auto"/>
              <w:bottom w:val="single" w:sz="4" w:space="0" w:color="auto"/>
            </w:tcBorders>
          </w:tcPr>
          <w:p w14:paraId="7E0C1893"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Automat mono-, bi-, tripolar, montat pe constructii pe perete sau coloana, curent pina la 100</w:t>
            </w:r>
            <w:r w:rsidRPr="006624FE">
              <w:rPr>
                <w:rFonts w:ascii="Times New Roman CYR" w:hAnsi="Times New Roman CYR" w:cs="Times New Roman CYR"/>
                <w:sz w:val="16"/>
                <w:szCs w:val="16"/>
                <w:lang w:val="fr-FR"/>
              </w:rPr>
              <w:t xml:space="preserve"> </w:t>
            </w:r>
          </w:p>
          <w:p w14:paraId="3117B3C4"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7558437C"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621F1B8" w14:textId="77777777" w:rsidR="00092E5F" w:rsidRDefault="00092E5F" w:rsidP="007B0EA2">
            <w:pPr>
              <w:jc w:val="center"/>
              <w:rPr>
                <w:lang w:val="en-US"/>
              </w:rPr>
            </w:pPr>
            <w:r>
              <w:rPr>
                <w:lang w:val="en-US"/>
              </w:rPr>
              <w:t>6,0000</w:t>
            </w:r>
          </w:p>
        </w:tc>
      </w:tr>
      <w:tr w:rsidR="00092E5F" w14:paraId="3AA69CF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B67D24" w14:textId="77777777" w:rsidR="00092E5F" w:rsidRDefault="00092E5F" w:rsidP="007B0EA2">
            <w:pPr>
              <w:rPr>
                <w:lang w:val="en-US"/>
              </w:rPr>
            </w:pPr>
          </w:p>
        </w:tc>
        <w:tc>
          <w:tcPr>
            <w:tcW w:w="1701" w:type="dxa"/>
            <w:tcBorders>
              <w:top w:val="nil"/>
              <w:bottom w:val="single" w:sz="2" w:space="0" w:color="auto"/>
            </w:tcBorders>
            <w:vAlign w:val="center"/>
          </w:tcPr>
          <w:p w14:paraId="2EEBB7CE"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23F718B4"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597B7413" w14:textId="77777777" w:rsidR="00092E5F" w:rsidRDefault="00092E5F" w:rsidP="007B0EA2">
            <w:pPr>
              <w:rPr>
                <w:lang w:val="en-US"/>
              </w:rPr>
            </w:pPr>
            <w:r>
              <w:rPr>
                <w:lang w:val="en-US"/>
              </w:rPr>
              <w:t>h-om</w:t>
            </w:r>
          </w:p>
        </w:tc>
        <w:tc>
          <w:tcPr>
            <w:tcW w:w="1134" w:type="dxa"/>
            <w:tcBorders>
              <w:top w:val="nil"/>
              <w:bottom w:val="single" w:sz="2" w:space="0" w:color="auto"/>
            </w:tcBorders>
          </w:tcPr>
          <w:p w14:paraId="7020F011" w14:textId="77777777" w:rsidR="00092E5F" w:rsidRDefault="00092E5F" w:rsidP="007B0EA2">
            <w:pPr>
              <w:rPr>
                <w:lang w:val="en-US"/>
              </w:rPr>
            </w:pPr>
            <w:r>
              <w:rPr>
                <w:lang w:val="en-US"/>
              </w:rPr>
              <w:t>13,9200</w:t>
            </w:r>
          </w:p>
        </w:tc>
      </w:tr>
      <w:tr w:rsidR="00092E5F" w14:paraId="04DF26E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13D1A" w14:textId="77777777" w:rsidR="00092E5F" w:rsidRDefault="00092E5F" w:rsidP="007B0EA2">
            <w:pPr>
              <w:rPr>
                <w:lang w:val="en-US"/>
              </w:rPr>
            </w:pPr>
          </w:p>
        </w:tc>
        <w:tc>
          <w:tcPr>
            <w:tcW w:w="1701" w:type="dxa"/>
            <w:tcBorders>
              <w:top w:val="nil"/>
              <w:bottom w:val="single" w:sz="2" w:space="0" w:color="auto"/>
            </w:tcBorders>
            <w:vAlign w:val="center"/>
          </w:tcPr>
          <w:p w14:paraId="6FF1C1D8" w14:textId="77777777" w:rsidR="00092E5F" w:rsidRDefault="00092E5F"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28A66C8A" w14:textId="77777777" w:rsidR="00092E5F" w:rsidRDefault="00092E5F" w:rsidP="007B0EA2">
            <w:pPr>
              <w:rPr>
                <w:lang w:val="en-US"/>
              </w:rPr>
            </w:pPr>
            <w:r>
              <w:rPr>
                <w:lang w:val="en-US"/>
              </w:rPr>
              <w:t xml:space="preserve">Electrozi Э42А, diametru 4 mm </w:t>
            </w:r>
          </w:p>
        </w:tc>
        <w:tc>
          <w:tcPr>
            <w:tcW w:w="1134" w:type="dxa"/>
            <w:tcBorders>
              <w:top w:val="nil"/>
              <w:bottom w:val="single" w:sz="2" w:space="0" w:color="auto"/>
            </w:tcBorders>
          </w:tcPr>
          <w:p w14:paraId="139EA15C" w14:textId="77777777" w:rsidR="00092E5F" w:rsidRDefault="00092E5F" w:rsidP="007B0EA2">
            <w:pPr>
              <w:rPr>
                <w:lang w:val="en-US"/>
              </w:rPr>
            </w:pPr>
            <w:r>
              <w:rPr>
                <w:lang w:val="en-US"/>
              </w:rPr>
              <w:t>kg</w:t>
            </w:r>
          </w:p>
        </w:tc>
        <w:tc>
          <w:tcPr>
            <w:tcW w:w="1134" w:type="dxa"/>
            <w:tcBorders>
              <w:top w:val="nil"/>
              <w:bottom w:val="single" w:sz="2" w:space="0" w:color="auto"/>
            </w:tcBorders>
          </w:tcPr>
          <w:p w14:paraId="47A0F4E1" w14:textId="77777777" w:rsidR="00092E5F" w:rsidRDefault="00092E5F" w:rsidP="007B0EA2">
            <w:pPr>
              <w:rPr>
                <w:lang w:val="en-US"/>
              </w:rPr>
            </w:pPr>
            <w:r>
              <w:rPr>
                <w:lang w:val="en-US"/>
              </w:rPr>
              <w:t>0,4200</w:t>
            </w:r>
          </w:p>
        </w:tc>
      </w:tr>
      <w:tr w:rsidR="00092E5F" w14:paraId="0E74B5A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3D9C8" w14:textId="77777777" w:rsidR="00092E5F" w:rsidRDefault="00092E5F" w:rsidP="007B0EA2">
            <w:pPr>
              <w:rPr>
                <w:lang w:val="en-US"/>
              </w:rPr>
            </w:pPr>
          </w:p>
        </w:tc>
        <w:tc>
          <w:tcPr>
            <w:tcW w:w="1701" w:type="dxa"/>
            <w:tcBorders>
              <w:top w:val="nil"/>
              <w:bottom w:val="single" w:sz="2" w:space="0" w:color="auto"/>
            </w:tcBorders>
            <w:vAlign w:val="center"/>
          </w:tcPr>
          <w:p w14:paraId="6326CF81" w14:textId="77777777" w:rsidR="00092E5F" w:rsidRDefault="00092E5F"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62F37FD2" w14:textId="77777777" w:rsidR="00092E5F" w:rsidRDefault="00092E5F" w:rsidP="007B0EA2">
            <w:pPr>
              <w:rPr>
                <w:lang w:val="en-US"/>
              </w:rPr>
            </w:pPr>
            <w:r>
              <w:rPr>
                <w:lang w:val="en-US"/>
              </w:rPr>
              <w:t xml:space="preserve">Sfoara (spagat) de hirtie </w:t>
            </w:r>
          </w:p>
        </w:tc>
        <w:tc>
          <w:tcPr>
            <w:tcW w:w="1134" w:type="dxa"/>
            <w:tcBorders>
              <w:top w:val="nil"/>
              <w:bottom w:val="single" w:sz="2" w:space="0" w:color="auto"/>
            </w:tcBorders>
          </w:tcPr>
          <w:p w14:paraId="327B9413" w14:textId="77777777" w:rsidR="00092E5F" w:rsidRDefault="00092E5F" w:rsidP="007B0EA2">
            <w:pPr>
              <w:rPr>
                <w:lang w:val="en-US"/>
              </w:rPr>
            </w:pPr>
            <w:r>
              <w:rPr>
                <w:lang w:val="en-US"/>
              </w:rPr>
              <w:t>kg</w:t>
            </w:r>
          </w:p>
        </w:tc>
        <w:tc>
          <w:tcPr>
            <w:tcW w:w="1134" w:type="dxa"/>
            <w:tcBorders>
              <w:top w:val="nil"/>
              <w:bottom w:val="single" w:sz="2" w:space="0" w:color="auto"/>
            </w:tcBorders>
          </w:tcPr>
          <w:p w14:paraId="49EC6F40" w14:textId="77777777" w:rsidR="00092E5F" w:rsidRDefault="00092E5F" w:rsidP="007B0EA2">
            <w:pPr>
              <w:rPr>
                <w:lang w:val="en-US"/>
              </w:rPr>
            </w:pPr>
            <w:r>
              <w:rPr>
                <w:lang w:val="en-US"/>
              </w:rPr>
              <w:t>0,0240</w:t>
            </w:r>
          </w:p>
        </w:tc>
      </w:tr>
      <w:tr w:rsidR="00092E5F" w14:paraId="5F943CD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8B0FD" w14:textId="77777777" w:rsidR="00092E5F" w:rsidRDefault="00092E5F" w:rsidP="007B0EA2">
            <w:pPr>
              <w:rPr>
                <w:lang w:val="en-US"/>
              </w:rPr>
            </w:pPr>
          </w:p>
        </w:tc>
        <w:tc>
          <w:tcPr>
            <w:tcW w:w="1701" w:type="dxa"/>
            <w:tcBorders>
              <w:top w:val="nil"/>
              <w:bottom w:val="single" w:sz="2" w:space="0" w:color="auto"/>
            </w:tcBorders>
            <w:vAlign w:val="center"/>
          </w:tcPr>
          <w:p w14:paraId="015AA90A" w14:textId="77777777" w:rsidR="00092E5F" w:rsidRDefault="00092E5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0E1390EB" w14:textId="77777777" w:rsidR="00092E5F" w:rsidRPr="006624FE" w:rsidRDefault="00092E5F"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1FAB4843" w14:textId="77777777" w:rsidR="00092E5F" w:rsidRDefault="00092E5F" w:rsidP="007B0EA2">
            <w:pPr>
              <w:rPr>
                <w:lang w:val="en-US"/>
              </w:rPr>
            </w:pPr>
            <w:r>
              <w:rPr>
                <w:lang w:val="en-US"/>
              </w:rPr>
              <w:t>kg</w:t>
            </w:r>
          </w:p>
        </w:tc>
        <w:tc>
          <w:tcPr>
            <w:tcW w:w="1134" w:type="dxa"/>
            <w:tcBorders>
              <w:top w:val="nil"/>
              <w:bottom w:val="single" w:sz="2" w:space="0" w:color="auto"/>
            </w:tcBorders>
          </w:tcPr>
          <w:p w14:paraId="08FFFCDC" w14:textId="77777777" w:rsidR="00092E5F" w:rsidRDefault="00092E5F" w:rsidP="007B0EA2">
            <w:pPr>
              <w:rPr>
                <w:lang w:val="en-US"/>
              </w:rPr>
            </w:pPr>
            <w:r>
              <w:rPr>
                <w:lang w:val="en-US"/>
              </w:rPr>
              <w:t>2,2800</w:t>
            </w:r>
          </w:p>
        </w:tc>
      </w:tr>
      <w:tr w:rsidR="00092E5F" w14:paraId="5CFE281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EE7C59" w14:textId="77777777" w:rsidR="00092E5F" w:rsidRDefault="00092E5F" w:rsidP="007B0EA2">
            <w:pPr>
              <w:rPr>
                <w:lang w:val="en-US"/>
              </w:rPr>
            </w:pPr>
          </w:p>
        </w:tc>
        <w:tc>
          <w:tcPr>
            <w:tcW w:w="1701" w:type="dxa"/>
            <w:tcBorders>
              <w:top w:val="nil"/>
              <w:bottom w:val="single" w:sz="2" w:space="0" w:color="auto"/>
            </w:tcBorders>
            <w:vAlign w:val="center"/>
          </w:tcPr>
          <w:p w14:paraId="5C255712" w14:textId="77777777" w:rsidR="00092E5F" w:rsidRDefault="00092E5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1F8A273B" w14:textId="77777777" w:rsidR="00092E5F" w:rsidRDefault="00092E5F" w:rsidP="007B0EA2">
            <w:pPr>
              <w:rPr>
                <w:lang w:val="en-US"/>
              </w:rPr>
            </w:pPr>
            <w:r>
              <w:rPr>
                <w:lang w:val="en-US"/>
              </w:rPr>
              <w:t>Cartus pentru impuscat</w:t>
            </w:r>
          </w:p>
        </w:tc>
        <w:tc>
          <w:tcPr>
            <w:tcW w:w="1134" w:type="dxa"/>
            <w:tcBorders>
              <w:top w:val="nil"/>
              <w:bottom w:val="single" w:sz="2" w:space="0" w:color="auto"/>
            </w:tcBorders>
          </w:tcPr>
          <w:p w14:paraId="120FC62C"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02324142" w14:textId="77777777" w:rsidR="00092E5F" w:rsidRDefault="00092E5F" w:rsidP="007B0EA2">
            <w:pPr>
              <w:rPr>
                <w:lang w:val="en-US"/>
              </w:rPr>
            </w:pPr>
            <w:r>
              <w:rPr>
                <w:lang w:val="en-US"/>
              </w:rPr>
              <w:t>7,3200</w:t>
            </w:r>
          </w:p>
        </w:tc>
      </w:tr>
      <w:tr w:rsidR="00092E5F" w14:paraId="1A0AD45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54CD28" w14:textId="77777777" w:rsidR="00092E5F" w:rsidRDefault="00092E5F" w:rsidP="007B0EA2">
            <w:pPr>
              <w:rPr>
                <w:lang w:val="en-US"/>
              </w:rPr>
            </w:pPr>
          </w:p>
        </w:tc>
        <w:tc>
          <w:tcPr>
            <w:tcW w:w="1701" w:type="dxa"/>
            <w:tcBorders>
              <w:top w:val="nil"/>
              <w:bottom w:val="single" w:sz="2" w:space="0" w:color="auto"/>
            </w:tcBorders>
            <w:vAlign w:val="center"/>
          </w:tcPr>
          <w:p w14:paraId="594F36FF" w14:textId="77777777" w:rsidR="00092E5F" w:rsidRDefault="00092E5F"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4EFDA8B5" w14:textId="77777777" w:rsidR="00092E5F" w:rsidRDefault="00092E5F" w:rsidP="007B0EA2">
            <w:pPr>
              <w:rPr>
                <w:lang w:val="en-US"/>
              </w:rPr>
            </w:pPr>
            <w:r>
              <w:rPr>
                <w:lang w:val="en-US"/>
              </w:rPr>
              <w:t>Dibluri de distantare</w:t>
            </w:r>
          </w:p>
        </w:tc>
        <w:tc>
          <w:tcPr>
            <w:tcW w:w="1134" w:type="dxa"/>
            <w:tcBorders>
              <w:top w:val="nil"/>
              <w:bottom w:val="single" w:sz="2" w:space="0" w:color="auto"/>
            </w:tcBorders>
          </w:tcPr>
          <w:p w14:paraId="743DF9F3"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08AAC316" w14:textId="77777777" w:rsidR="00092E5F" w:rsidRDefault="00092E5F" w:rsidP="007B0EA2">
            <w:pPr>
              <w:rPr>
                <w:lang w:val="en-US"/>
              </w:rPr>
            </w:pPr>
            <w:r>
              <w:rPr>
                <w:lang w:val="en-US"/>
              </w:rPr>
              <w:t>0,0840</w:t>
            </w:r>
          </w:p>
        </w:tc>
      </w:tr>
      <w:tr w:rsidR="00092E5F" w14:paraId="1B3675A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820EE3" w14:textId="77777777" w:rsidR="00092E5F" w:rsidRDefault="00092E5F" w:rsidP="007B0EA2">
            <w:pPr>
              <w:rPr>
                <w:lang w:val="en-US"/>
              </w:rPr>
            </w:pPr>
          </w:p>
        </w:tc>
        <w:tc>
          <w:tcPr>
            <w:tcW w:w="1701" w:type="dxa"/>
            <w:tcBorders>
              <w:top w:val="nil"/>
              <w:bottom w:val="single" w:sz="2" w:space="0" w:color="auto"/>
            </w:tcBorders>
            <w:vAlign w:val="center"/>
          </w:tcPr>
          <w:p w14:paraId="1481F428" w14:textId="77777777" w:rsidR="00092E5F" w:rsidRDefault="00092E5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58806644" w14:textId="77777777" w:rsidR="00092E5F" w:rsidRDefault="00092E5F" w:rsidP="007B0EA2">
            <w:pPr>
              <w:rPr>
                <w:lang w:val="en-US"/>
              </w:rPr>
            </w:pPr>
            <w:r>
              <w:rPr>
                <w:lang w:val="en-US"/>
              </w:rPr>
              <w:t>Dibluri pentru conexiune</w:t>
            </w:r>
          </w:p>
        </w:tc>
        <w:tc>
          <w:tcPr>
            <w:tcW w:w="1134" w:type="dxa"/>
            <w:tcBorders>
              <w:top w:val="nil"/>
              <w:bottom w:val="single" w:sz="2" w:space="0" w:color="auto"/>
            </w:tcBorders>
          </w:tcPr>
          <w:p w14:paraId="50E02055"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414550B8" w14:textId="77777777" w:rsidR="00092E5F" w:rsidRDefault="00092E5F" w:rsidP="007B0EA2">
            <w:pPr>
              <w:rPr>
                <w:lang w:val="en-US"/>
              </w:rPr>
            </w:pPr>
            <w:r>
              <w:rPr>
                <w:lang w:val="en-US"/>
              </w:rPr>
              <w:t>7,3200</w:t>
            </w:r>
          </w:p>
        </w:tc>
      </w:tr>
      <w:tr w:rsidR="00092E5F" w14:paraId="22BFD6D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4BE368" w14:textId="77777777" w:rsidR="00092E5F" w:rsidRDefault="00092E5F" w:rsidP="007B0EA2">
            <w:pPr>
              <w:rPr>
                <w:lang w:val="en-US"/>
              </w:rPr>
            </w:pPr>
          </w:p>
        </w:tc>
        <w:tc>
          <w:tcPr>
            <w:tcW w:w="1701" w:type="dxa"/>
            <w:tcBorders>
              <w:top w:val="nil"/>
              <w:bottom w:val="single" w:sz="2" w:space="0" w:color="auto"/>
            </w:tcBorders>
            <w:vAlign w:val="center"/>
          </w:tcPr>
          <w:p w14:paraId="615FC38D" w14:textId="77777777" w:rsidR="00092E5F" w:rsidRDefault="00092E5F"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31DDEFF6" w14:textId="77777777" w:rsidR="00092E5F" w:rsidRDefault="00092E5F" w:rsidP="007B0EA2">
            <w:pPr>
              <w:rPr>
                <w:lang w:val="en-US"/>
              </w:rPr>
            </w:pPr>
            <w:r>
              <w:rPr>
                <w:lang w:val="en-US"/>
              </w:rPr>
              <w:t>Lac de electroizolatie "318"</w:t>
            </w:r>
          </w:p>
        </w:tc>
        <w:tc>
          <w:tcPr>
            <w:tcW w:w="1134" w:type="dxa"/>
            <w:tcBorders>
              <w:top w:val="nil"/>
              <w:bottom w:val="single" w:sz="2" w:space="0" w:color="auto"/>
            </w:tcBorders>
          </w:tcPr>
          <w:p w14:paraId="2A4B6DE3" w14:textId="77777777" w:rsidR="00092E5F" w:rsidRDefault="00092E5F" w:rsidP="007B0EA2">
            <w:pPr>
              <w:rPr>
                <w:lang w:val="en-US"/>
              </w:rPr>
            </w:pPr>
            <w:r>
              <w:rPr>
                <w:lang w:val="en-US"/>
              </w:rPr>
              <w:t>kg</w:t>
            </w:r>
          </w:p>
        </w:tc>
        <w:tc>
          <w:tcPr>
            <w:tcW w:w="1134" w:type="dxa"/>
            <w:tcBorders>
              <w:top w:val="nil"/>
              <w:bottom w:val="single" w:sz="2" w:space="0" w:color="auto"/>
            </w:tcBorders>
          </w:tcPr>
          <w:p w14:paraId="2AC355D0" w14:textId="77777777" w:rsidR="00092E5F" w:rsidRDefault="00092E5F" w:rsidP="007B0EA2">
            <w:pPr>
              <w:rPr>
                <w:lang w:val="en-US"/>
              </w:rPr>
            </w:pPr>
            <w:r>
              <w:rPr>
                <w:lang w:val="en-US"/>
              </w:rPr>
              <w:t>0,0840</w:t>
            </w:r>
          </w:p>
        </w:tc>
      </w:tr>
      <w:tr w:rsidR="00092E5F" w14:paraId="426DF81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A0E9FE" w14:textId="77777777" w:rsidR="00092E5F" w:rsidRDefault="00092E5F" w:rsidP="007B0EA2">
            <w:pPr>
              <w:rPr>
                <w:lang w:val="en-US"/>
              </w:rPr>
            </w:pPr>
          </w:p>
        </w:tc>
        <w:tc>
          <w:tcPr>
            <w:tcW w:w="1701" w:type="dxa"/>
            <w:tcBorders>
              <w:top w:val="nil"/>
              <w:bottom w:val="single" w:sz="2" w:space="0" w:color="auto"/>
            </w:tcBorders>
            <w:vAlign w:val="center"/>
          </w:tcPr>
          <w:p w14:paraId="1C3D757D" w14:textId="77777777" w:rsidR="00092E5F" w:rsidRDefault="00092E5F"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7CD1096F" w14:textId="77777777" w:rsidR="00092E5F" w:rsidRDefault="00092E5F" w:rsidP="007B0EA2">
            <w:pPr>
              <w:rPr>
                <w:lang w:val="en-US"/>
              </w:rPr>
            </w:pPr>
            <w:r>
              <w:rPr>
                <w:lang w:val="en-US"/>
              </w:rPr>
              <w:t>Vopsea</w:t>
            </w:r>
          </w:p>
        </w:tc>
        <w:tc>
          <w:tcPr>
            <w:tcW w:w="1134" w:type="dxa"/>
            <w:tcBorders>
              <w:top w:val="nil"/>
              <w:bottom w:val="single" w:sz="2" w:space="0" w:color="auto"/>
            </w:tcBorders>
          </w:tcPr>
          <w:p w14:paraId="7A63DD09" w14:textId="77777777" w:rsidR="00092E5F" w:rsidRDefault="00092E5F" w:rsidP="007B0EA2">
            <w:pPr>
              <w:rPr>
                <w:lang w:val="en-US"/>
              </w:rPr>
            </w:pPr>
            <w:r>
              <w:rPr>
                <w:lang w:val="en-US"/>
              </w:rPr>
              <w:t>kg</w:t>
            </w:r>
          </w:p>
        </w:tc>
        <w:tc>
          <w:tcPr>
            <w:tcW w:w="1134" w:type="dxa"/>
            <w:tcBorders>
              <w:top w:val="nil"/>
              <w:bottom w:val="single" w:sz="2" w:space="0" w:color="auto"/>
            </w:tcBorders>
          </w:tcPr>
          <w:p w14:paraId="642389E5" w14:textId="77777777" w:rsidR="00092E5F" w:rsidRDefault="00092E5F" w:rsidP="007B0EA2">
            <w:pPr>
              <w:rPr>
                <w:lang w:val="en-US"/>
              </w:rPr>
            </w:pPr>
            <w:r>
              <w:rPr>
                <w:lang w:val="en-US"/>
              </w:rPr>
              <w:t>0,2820</w:t>
            </w:r>
          </w:p>
        </w:tc>
      </w:tr>
      <w:tr w:rsidR="00092E5F" w14:paraId="7C7F09B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D4A69D" w14:textId="77777777" w:rsidR="00092E5F" w:rsidRDefault="00092E5F" w:rsidP="007B0EA2">
            <w:pPr>
              <w:rPr>
                <w:lang w:val="en-US"/>
              </w:rPr>
            </w:pPr>
          </w:p>
        </w:tc>
        <w:tc>
          <w:tcPr>
            <w:tcW w:w="1701" w:type="dxa"/>
            <w:tcBorders>
              <w:top w:val="nil"/>
              <w:bottom w:val="single" w:sz="2" w:space="0" w:color="auto"/>
            </w:tcBorders>
            <w:vAlign w:val="center"/>
          </w:tcPr>
          <w:p w14:paraId="6C089758" w14:textId="77777777" w:rsidR="00092E5F" w:rsidRDefault="00092E5F"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20A301A8" w14:textId="77777777" w:rsidR="00092E5F" w:rsidRPr="006624FE" w:rsidRDefault="00092E5F" w:rsidP="007B0EA2">
            <w:pPr>
              <w:rPr>
                <w:lang w:val="fr-FR"/>
              </w:rPr>
            </w:pPr>
            <w:r w:rsidRPr="006624FE">
              <w:rPr>
                <w:lang w:val="fr-FR"/>
              </w:rPr>
              <w:t>Constructii din otel individuale, grilaje sudate, masa pina la 0,1 t</w:t>
            </w:r>
          </w:p>
        </w:tc>
        <w:tc>
          <w:tcPr>
            <w:tcW w:w="1134" w:type="dxa"/>
            <w:tcBorders>
              <w:top w:val="nil"/>
              <w:bottom w:val="single" w:sz="2" w:space="0" w:color="auto"/>
            </w:tcBorders>
          </w:tcPr>
          <w:p w14:paraId="28835915" w14:textId="77777777" w:rsidR="00092E5F" w:rsidRDefault="00092E5F" w:rsidP="007B0EA2">
            <w:pPr>
              <w:rPr>
                <w:lang w:val="en-US"/>
              </w:rPr>
            </w:pPr>
            <w:r>
              <w:rPr>
                <w:lang w:val="en-US"/>
              </w:rPr>
              <w:t>t</w:t>
            </w:r>
          </w:p>
        </w:tc>
        <w:tc>
          <w:tcPr>
            <w:tcW w:w="1134" w:type="dxa"/>
            <w:tcBorders>
              <w:top w:val="nil"/>
              <w:bottom w:val="single" w:sz="2" w:space="0" w:color="auto"/>
            </w:tcBorders>
          </w:tcPr>
          <w:p w14:paraId="51FD464E" w14:textId="77777777" w:rsidR="00092E5F" w:rsidRDefault="00092E5F" w:rsidP="007B0EA2">
            <w:pPr>
              <w:rPr>
                <w:lang w:val="en-US"/>
              </w:rPr>
            </w:pPr>
            <w:r>
              <w:rPr>
                <w:lang w:val="en-US"/>
              </w:rPr>
              <w:t>0,0120</w:t>
            </w:r>
          </w:p>
        </w:tc>
      </w:tr>
      <w:tr w:rsidR="00092E5F" w14:paraId="4A3678C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449C2" w14:textId="77777777" w:rsidR="00092E5F" w:rsidRDefault="00092E5F" w:rsidP="007B0EA2">
            <w:pPr>
              <w:rPr>
                <w:lang w:val="en-US"/>
              </w:rPr>
            </w:pPr>
          </w:p>
        </w:tc>
        <w:tc>
          <w:tcPr>
            <w:tcW w:w="1701" w:type="dxa"/>
            <w:tcBorders>
              <w:top w:val="nil"/>
              <w:bottom w:val="single" w:sz="2" w:space="0" w:color="auto"/>
            </w:tcBorders>
            <w:vAlign w:val="center"/>
          </w:tcPr>
          <w:p w14:paraId="29AE6B9F" w14:textId="77777777" w:rsidR="00092E5F" w:rsidRDefault="00092E5F"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23638BEE" w14:textId="77777777" w:rsidR="00092E5F" w:rsidRDefault="00092E5F" w:rsidP="007B0EA2">
            <w:pPr>
              <w:rPr>
                <w:lang w:val="en-US"/>
              </w:rPr>
            </w:pPr>
            <w:r>
              <w:rPr>
                <w:lang w:val="en-US"/>
              </w:rPr>
              <w:t>Papuci de cablu</w:t>
            </w:r>
          </w:p>
        </w:tc>
        <w:tc>
          <w:tcPr>
            <w:tcW w:w="1134" w:type="dxa"/>
            <w:tcBorders>
              <w:top w:val="nil"/>
              <w:bottom w:val="single" w:sz="2" w:space="0" w:color="auto"/>
            </w:tcBorders>
          </w:tcPr>
          <w:p w14:paraId="3CFBE2C8" w14:textId="77777777" w:rsidR="00092E5F" w:rsidRDefault="00092E5F" w:rsidP="007B0EA2">
            <w:pPr>
              <w:rPr>
                <w:lang w:val="en-US"/>
              </w:rPr>
            </w:pPr>
            <w:r>
              <w:rPr>
                <w:lang w:val="en-US"/>
              </w:rPr>
              <w:t>buc</w:t>
            </w:r>
          </w:p>
        </w:tc>
        <w:tc>
          <w:tcPr>
            <w:tcW w:w="1134" w:type="dxa"/>
            <w:tcBorders>
              <w:top w:val="nil"/>
              <w:bottom w:val="single" w:sz="2" w:space="0" w:color="auto"/>
            </w:tcBorders>
          </w:tcPr>
          <w:p w14:paraId="2637EAC6" w14:textId="77777777" w:rsidR="00092E5F" w:rsidRDefault="00092E5F" w:rsidP="007B0EA2">
            <w:pPr>
              <w:rPr>
                <w:lang w:val="en-US"/>
              </w:rPr>
            </w:pPr>
            <w:r>
              <w:rPr>
                <w:lang w:val="en-US"/>
              </w:rPr>
              <w:t>36,6000</w:t>
            </w:r>
          </w:p>
        </w:tc>
      </w:tr>
      <w:tr w:rsidR="00092E5F" w14:paraId="169C1B7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C47C1B" w14:textId="77777777" w:rsidR="00092E5F" w:rsidRDefault="00092E5F" w:rsidP="007B0EA2">
            <w:pPr>
              <w:rPr>
                <w:lang w:val="en-US"/>
              </w:rPr>
            </w:pPr>
          </w:p>
        </w:tc>
        <w:tc>
          <w:tcPr>
            <w:tcW w:w="1701" w:type="dxa"/>
            <w:tcBorders>
              <w:top w:val="nil"/>
              <w:bottom w:val="single" w:sz="2" w:space="0" w:color="auto"/>
            </w:tcBorders>
            <w:vAlign w:val="center"/>
          </w:tcPr>
          <w:p w14:paraId="5AD9DD6A" w14:textId="77777777" w:rsidR="00092E5F" w:rsidRDefault="00092E5F"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731021E4" w14:textId="77777777" w:rsidR="00092E5F" w:rsidRPr="006624FE" w:rsidRDefault="00092E5F" w:rsidP="007B0EA2">
            <w:pPr>
              <w:rPr>
                <w:lang w:val="fr-FR"/>
              </w:rPr>
            </w:pPr>
            <w:r w:rsidRPr="006624FE">
              <w:rPr>
                <w:lang w:val="fr-FR"/>
              </w:rPr>
              <w:t>Punti de conexiune flexibile, tip "</w:t>
            </w:r>
            <w:r>
              <w:rPr>
                <w:lang w:val="en-US"/>
              </w:rPr>
              <w:t>ПГС</w:t>
            </w:r>
            <w:r w:rsidRPr="006624FE">
              <w:rPr>
                <w:lang w:val="fr-FR"/>
              </w:rPr>
              <w:t>-50"</w:t>
            </w:r>
          </w:p>
        </w:tc>
        <w:tc>
          <w:tcPr>
            <w:tcW w:w="1134" w:type="dxa"/>
            <w:tcBorders>
              <w:top w:val="nil"/>
              <w:bottom w:val="single" w:sz="2" w:space="0" w:color="auto"/>
            </w:tcBorders>
          </w:tcPr>
          <w:p w14:paraId="4CF127BB" w14:textId="77777777" w:rsidR="00092E5F" w:rsidRDefault="00092E5F" w:rsidP="007B0EA2">
            <w:pPr>
              <w:rPr>
                <w:lang w:val="en-US"/>
              </w:rPr>
            </w:pPr>
            <w:r>
              <w:rPr>
                <w:lang w:val="en-US"/>
              </w:rPr>
              <w:t>buc</w:t>
            </w:r>
          </w:p>
        </w:tc>
        <w:tc>
          <w:tcPr>
            <w:tcW w:w="1134" w:type="dxa"/>
            <w:tcBorders>
              <w:top w:val="nil"/>
              <w:bottom w:val="single" w:sz="2" w:space="0" w:color="auto"/>
            </w:tcBorders>
          </w:tcPr>
          <w:p w14:paraId="5A8E0D2B" w14:textId="77777777" w:rsidR="00092E5F" w:rsidRDefault="00092E5F" w:rsidP="007B0EA2">
            <w:pPr>
              <w:rPr>
                <w:lang w:val="en-US"/>
              </w:rPr>
            </w:pPr>
            <w:r>
              <w:rPr>
                <w:lang w:val="en-US"/>
              </w:rPr>
              <w:t>6,0000</w:t>
            </w:r>
          </w:p>
        </w:tc>
      </w:tr>
      <w:tr w:rsidR="00092E5F" w14:paraId="17DFC73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D66CD5" w14:textId="77777777" w:rsidR="00092E5F" w:rsidRDefault="00092E5F" w:rsidP="007B0EA2">
            <w:pPr>
              <w:rPr>
                <w:lang w:val="en-US"/>
              </w:rPr>
            </w:pPr>
          </w:p>
        </w:tc>
        <w:tc>
          <w:tcPr>
            <w:tcW w:w="1701" w:type="dxa"/>
            <w:tcBorders>
              <w:top w:val="nil"/>
              <w:bottom w:val="single" w:sz="2" w:space="0" w:color="auto"/>
            </w:tcBorders>
            <w:vAlign w:val="center"/>
          </w:tcPr>
          <w:p w14:paraId="261A27F5" w14:textId="77777777" w:rsidR="00092E5F" w:rsidRDefault="00092E5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547BB027" w14:textId="77777777" w:rsidR="00092E5F" w:rsidRDefault="00092E5F" w:rsidP="007B0EA2">
            <w:pPr>
              <w:rPr>
                <w:lang w:val="en-US"/>
              </w:rPr>
            </w:pPr>
            <w:r>
              <w:rPr>
                <w:lang w:val="en-US"/>
              </w:rPr>
              <w:t>Fise de marcare</w:t>
            </w:r>
          </w:p>
        </w:tc>
        <w:tc>
          <w:tcPr>
            <w:tcW w:w="1134" w:type="dxa"/>
            <w:tcBorders>
              <w:top w:val="nil"/>
              <w:bottom w:val="single" w:sz="2" w:space="0" w:color="auto"/>
            </w:tcBorders>
          </w:tcPr>
          <w:p w14:paraId="2821B351"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2FE8FA87" w14:textId="77777777" w:rsidR="00092E5F" w:rsidRDefault="00092E5F" w:rsidP="007B0EA2">
            <w:pPr>
              <w:rPr>
                <w:lang w:val="en-US"/>
              </w:rPr>
            </w:pPr>
            <w:r>
              <w:rPr>
                <w:lang w:val="en-US"/>
              </w:rPr>
              <w:t>0,1200</w:t>
            </w:r>
          </w:p>
        </w:tc>
      </w:tr>
      <w:tr w:rsidR="00092E5F" w14:paraId="1F01536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E9547A" w14:textId="77777777" w:rsidR="00092E5F" w:rsidRDefault="00092E5F" w:rsidP="007B0EA2">
            <w:pPr>
              <w:rPr>
                <w:lang w:val="en-US"/>
              </w:rPr>
            </w:pPr>
          </w:p>
        </w:tc>
        <w:tc>
          <w:tcPr>
            <w:tcW w:w="1701" w:type="dxa"/>
            <w:tcBorders>
              <w:top w:val="nil"/>
              <w:bottom w:val="single" w:sz="2" w:space="0" w:color="auto"/>
            </w:tcBorders>
            <w:vAlign w:val="center"/>
          </w:tcPr>
          <w:p w14:paraId="585AB691" w14:textId="77777777" w:rsidR="00092E5F" w:rsidRDefault="00092E5F"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2B1AC865" w14:textId="77777777" w:rsidR="00092E5F" w:rsidRDefault="00092E5F" w:rsidP="007B0EA2">
            <w:pPr>
              <w:rPr>
                <w:lang w:val="en-US"/>
              </w:rPr>
            </w:pPr>
            <w:r>
              <w:rPr>
                <w:lang w:val="en-US"/>
              </w:rPr>
              <w:t>Ate de cusut</w:t>
            </w:r>
          </w:p>
        </w:tc>
        <w:tc>
          <w:tcPr>
            <w:tcW w:w="1134" w:type="dxa"/>
            <w:tcBorders>
              <w:top w:val="nil"/>
              <w:bottom w:val="single" w:sz="2" w:space="0" w:color="auto"/>
            </w:tcBorders>
          </w:tcPr>
          <w:p w14:paraId="3D869DDD" w14:textId="77777777" w:rsidR="00092E5F" w:rsidRDefault="00092E5F" w:rsidP="007B0EA2">
            <w:pPr>
              <w:rPr>
                <w:lang w:val="en-US"/>
              </w:rPr>
            </w:pPr>
            <w:r>
              <w:rPr>
                <w:lang w:val="en-US"/>
              </w:rPr>
              <w:t>kg</w:t>
            </w:r>
          </w:p>
        </w:tc>
        <w:tc>
          <w:tcPr>
            <w:tcW w:w="1134" w:type="dxa"/>
            <w:tcBorders>
              <w:top w:val="nil"/>
              <w:bottom w:val="single" w:sz="2" w:space="0" w:color="auto"/>
            </w:tcBorders>
          </w:tcPr>
          <w:p w14:paraId="7062F296" w14:textId="77777777" w:rsidR="00092E5F" w:rsidRDefault="00092E5F" w:rsidP="007B0EA2">
            <w:pPr>
              <w:rPr>
                <w:lang w:val="en-US"/>
              </w:rPr>
            </w:pPr>
            <w:r>
              <w:rPr>
                <w:lang w:val="en-US"/>
              </w:rPr>
              <w:t>0,0120</w:t>
            </w:r>
          </w:p>
        </w:tc>
      </w:tr>
      <w:tr w:rsidR="00092E5F" w14:paraId="6D8719F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E8D037" w14:textId="77777777" w:rsidR="00092E5F" w:rsidRDefault="00092E5F" w:rsidP="007B0EA2">
            <w:pPr>
              <w:rPr>
                <w:lang w:val="en-US"/>
              </w:rPr>
            </w:pPr>
          </w:p>
        </w:tc>
        <w:tc>
          <w:tcPr>
            <w:tcW w:w="1701" w:type="dxa"/>
            <w:tcBorders>
              <w:top w:val="nil"/>
              <w:bottom w:val="single" w:sz="2" w:space="0" w:color="auto"/>
            </w:tcBorders>
            <w:vAlign w:val="center"/>
          </w:tcPr>
          <w:p w14:paraId="4E8879E3" w14:textId="77777777" w:rsidR="00092E5F" w:rsidRDefault="00092E5F"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64B8E43C" w14:textId="77777777" w:rsidR="00092E5F" w:rsidRDefault="00092E5F" w:rsidP="007B0EA2">
            <w:pPr>
              <w:rPr>
                <w:lang w:val="en-US"/>
              </w:rPr>
            </w:pPr>
            <w:r>
              <w:rPr>
                <w:lang w:val="en-US"/>
              </w:rPr>
              <w:t>Vaselina tehnica</w:t>
            </w:r>
          </w:p>
        </w:tc>
        <w:tc>
          <w:tcPr>
            <w:tcW w:w="1134" w:type="dxa"/>
            <w:tcBorders>
              <w:top w:val="nil"/>
              <w:bottom w:val="single" w:sz="2" w:space="0" w:color="auto"/>
            </w:tcBorders>
          </w:tcPr>
          <w:p w14:paraId="2418CBC8" w14:textId="77777777" w:rsidR="00092E5F" w:rsidRDefault="00092E5F" w:rsidP="007B0EA2">
            <w:pPr>
              <w:rPr>
                <w:lang w:val="en-US"/>
              </w:rPr>
            </w:pPr>
            <w:r>
              <w:rPr>
                <w:lang w:val="en-US"/>
              </w:rPr>
              <w:t>kg</w:t>
            </w:r>
          </w:p>
        </w:tc>
        <w:tc>
          <w:tcPr>
            <w:tcW w:w="1134" w:type="dxa"/>
            <w:tcBorders>
              <w:top w:val="nil"/>
              <w:bottom w:val="single" w:sz="2" w:space="0" w:color="auto"/>
            </w:tcBorders>
          </w:tcPr>
          <w:p w14:paraId="664E8667" w14:textId="77777777" w:rsidR="00092E5F" w:rsidRDefault="00092E5F" w:rsidP="007B0EA2">
            <w:pPr>
              <w:rPr>
                <w:lang w:val="en-US"/>
              </w:rPr>
            </w:pPr>
            <w:r>
              <w:rPr>
                <w:lang w:val="en-US"/>
              </w:rPr>
              <w:t>0,0540</w:t>
            </w:r>
          </w:p>
        </w:tc>
      </w:tr>
      <w:tr w:rsidR="00092E5F" w14:paraId="38A57CD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FB54C5" w14:textId="77777777" w:rsidR="00092E5F" w:rsidRDefault="00092E5F" w:rsidP="007B0EA2">
            <w:pPr>
              <w:rPr>
                <w:lang w:val="en-US"/>
              </w:rPr>
            </w:pPr>
          </w:p>
        </w:tc>
        <w:tc>
          <w:tcPr>
            <w:tcW w:w="1701" w:type="dxa"/>
            <w:tcBorders>
              <w:top w:val="nil"/>
              <w:bottom w:val="single" w:sz="2" w:space="0" w:color="auto"/>
            </w:tcBorders>
            <w:vAlign w:val="center"/>
          </w:tcPr>
          <w:p w14:paraId="2EEFED26" w14:textId="77777777" w:rsidR="00092E5F" w:rsidRDefault="00092E5F"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45698DB7" w14:textId="77777777" w:rsidR="00092E5F" w:rsidRPr="006624FE" w:rsidRDefault="00092E5F" w:rsidP="007B0EA2">
            <w:pPr>
              <w:rPr>
                <w:lang w:val="fr-FR"/>
              </w:rPr>
            </w:pPr>
            <w:r w:rsidRPr="006624FE">
              <w:rPr>
                <w:lang w:val="fr-FR"/>
              </w:rPr>
              <w:t>Banda adeziva izolatoare pe compound policasin, marca "</w:t>
            </w:r>
            <w:r>
              <w:rPr>
                <w:lang w:val="en-US"/>
              </w:rPr>
              <w:t>ЛСЭПЛ</w:t>
            </w:r>
            <w:r w:rsidRPr="006624FE">
              <w:rPr>
                <w:lang w:val="fr-FR"/>
              </w:rPr>
              <w:t xml:space="preserve">", latime 20-30 mm, grosime de la 0,14 pina la 0,19 mm inclusiv </w:t>
            </w:r>
          </w:p>
        </w:tc>
        <w:tc>
          <w:tcPr>
            <w:tcW w:w="1134" w:type="dxa"/>
            <w:tcBorders>
              <w:top w:val="nil"/>
              <w:bottom w:val="single" w:sz="2" w:space="0" w:color="auto"/>
            </w:tcBorders>
          </w:tcPr>
          <w:p w14:paraId="7D6E872F" w14:textId="77777777" w:rsidR="00092E5F" w:rsidRDefault="00092E5F" w:rsidP="007B0EA2">
            <w:pPr>
              <w:rPr>
                <w:lang w:val="en-US"/>
              </w:rPr>
            </w:pPr>
            <w:r>
              <w:rPr>
                <w:lang w:val="en-US"/>
              </w:rPr>
              <w:t>kg</w:t>
            </w:r>
          </w:p>
        </w:tc>
        <w:tc>
          <w:tcPr>
            <w:tcW w:w="1134" w:type="dxa"/>
            <w:tcBorders>
              <w:top w:val="nil"/>
              <w:bottom w:val="single" w:sz="2" w:space="0" w:color="auto"/>
            </w:tcBorders>
          </w:tcPr>
          <w:p w14:paraId="144510E2" w14:textId="77777777" w:rsidR="00092E5F" w:rsidRDefault="00092E5F" w:rsidP="007B0EA2">
            <w:pPr>
              <w:rPr>
                <w:lang w:val="en-US"/>
              </w:rPr>
            </w:pPr>
            <w:r>
              <w:rPr>
                <w:lang w:val="en-US"/>
              </w:rPr>
              <w:t>0,2160</w:t>
            </w:r>
          </w:p>
        </w:tc>
      </w:tr>
      <w:tr w:rsidR="00092E5F" w14:paraId="36A707E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B38D5D" w14:textId="77777777" w:rsidR="00092E5F" w:rsidRDefault="00092E5F" w:rsidP="007B0EA2">
            <w:pPr>
              <w:rPr>
                <w:lang w:val="en-US"/>
              </w:rPr>
            </w:pPr>
          </w:p>
        </w:tc>
        <w:tc>
          <w:tcPr>
            <w:tcW w:w="1701" w:type="dxa"/>
            <w:tcBorders>
              <w:top w:val="nil"/>
              <w:bottom w:val="single" w:sz="2" w:space="0" w:color="auto"/>
            </w:tcBorders>
            <w:vAlign w:val="center"/>
          </w:tcPr>
          <w:p w14:paraId="6642FE47"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3321CD4D" w14:textId="77777777" w:rsidR="00092E5F" w:rsidRPr="006624FE" w:rsidRDefault="00092E5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32CDBED7" w14:textId="77777777" w:rsidR="00092E5F" w:rsidRDefault="00092E5F" w:rsidP="007B0EA2">
            <w:pPr>
              <w:rPr>
                <w:lang w:val="en-US"/>
              </w:rPr>
            </w:pPr>
            <w:r>
              <w:rPr>
                <w:lang w:val="en-US"/>
              </w:rPr>
              <w:t>h-ut</w:t>
            </w:r>
          </w:p>
        </w:tc>
        <w:tc>
          <w:tcPr>
            <w:tcW w:w="1134" w:type="dxa"/>
            <w:tcBorders>
              <w:top w:val="nil"/>
              <w:bottom w:val="single" w:sz="2" w:space="0" w:color="auto"/>
            </w:tcBorders>
          </w:tcPr>
          <w:p w14:paraId="1A1F1CF8" w14:textId="77777777" w:rsidR="00092E5F" w:rsidRDefault="00092E5F" w:rsidP="007B0EA2">
            <w:pPr>
              <w:rPr>
                <w:lang w:val="en-US"/>
              </w:rPr>
            </w:pPr>
            <w:r>
              <w:rPr>
                <w:lang w:val="en-US"/>
              </w:rPr>
              <w:t>0,0300</w:t>
            </w:r>
          </w:p>
        </w:tc>
      </w:tr>
      <w:tr w:rsidR="00092E5F" w14:paraId="76FB141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E7BA8E" w14:textId="77777777" w:rsidR="00092E5F" w:rsidRDefault="00092E5F" w:rsidP="007B0EA2">
            <w:pPr>
              <w:rPr>
                <w:lang w:val="en-US"/>
              </w:rPr>
            </w:pPr>
          </w:p>
        </w:tc>
        <w:tc>
          <w:tcPr>
            <w:tcW w:w="1701" w:type="dxa"/>
            <w:tcBorders>
              <w:top w:val="nil"/>
              <w:bottom w:val="single" w:sz="2" w:space="0" w:color="auto"/>
            </w:tcBorders>
            <w:vAlign w:val="center"/>
          </w:tcPr>
          <w:p w14:paraId="14ECC0EA" w14:textId="77777777" w:rsidR="00092E5F" w:rsidRDefault="00092E5F"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59B196FD" w14:textId="77777777" w:rsidR="00092E5F" w:rsidRPr="006624FE" w:rsidRDefault="00092E5F" w:rsidP="007B0EA2">
            <w:pPr>
              <w:rPr>
                <w:lang w:val="fr-FR"/>
              </w:rPr>
            </w:pPr>
            <w:r w:rsidRPr="006624FE">
              <w:rPr>
                <w:lang w:val="fr-FR"/>
              </w:rPr>
              <w:t>Instalatii pentru sudare manuala cu arc electric (de curent continuu)</w:t>
            </w:r>
          </w:p>
        </w:tc>
        <w:tc>
          <w:tcPr>
            <w:tcW w:w="1134" w:type="dxa"/>
            <w:tcBorders>
              <w:top w:val="nil"/>
              <w:bottom w:val="single" w:sz="2" w:space="0" w:color="auto"/>
            </w:tcBorders>
          </w:tcPr>
          <w:p w14:paraId="0CFA5AC7"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B794939" w14:textId="77777777" w:rsidR="00092E5F" w:rsidRDefault="00092E5F" w:rsidP="007B0EA2">
            <w:pPr>
              <w:rPr>
                <w:lang w:val="en-US"/>
              </w:rPr>
            </w:pPr>
            <w:r>
              <w:rPr>
                <w:lang w:val="en-US"/>
              </w:rPr>
              <w:t>0,7800</w:t>
            </w:r>
          </w:p>
        </w:tc>
      </w:tr>
      <w:tr w:rsidR="00092E5F" w14:paraId="72E5E8D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F2827" w14:textId="77777777" w:rsidR="00092E5F" w:rsidRDefault="00092E5F" w:rsidP="007B0EA2">
            <w:pPr>
              <w:rPr>
                <w:lang w:val="en-US"/>
              </w:rPr>
            </w:pPr>
          </w:p>
        </w:tc>
        <w:tc>
          <w:tcPr>
            <w:tcW w:w="1701" w:type="dxa"/>
            <w:tcBorders>
              <w:top w:val="nil"/>
              <w:bottom w:val="single" w:sz="2" w:space="0" w:color="auto"/>
            </w:tcBorders>
            <w:vAlign w:val="center"/>
          </w:tcPr>
          <w:p w14:paraId="26F419A4" w14:textId="77777777" w:rsidR="00092E5F" w:rsidRDefault="00092E5F"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7D886844" w14:textId="77777777" w:rsidR="00092E5F" w:rsidRDefault="00092E5F" w:rsidP="007B0EA2">
            <w:pPr>
              <w:rPr>
                <w:lang w:val="en-US"/>
              </w:rPr>
            </w:pPr>
            <w:r>
              <w:rPr>
                <w:lang w:val="en-US"/>
              </w:rPr>
              <w:t>Masini de gaurit electrice</w:t>
            </w:r>
          </w:p>
        </w:tc>
        <w:tc>
          <w:tcPr>
            <w:tcW w:w="1134" w:type="dxa"/>
            <w:tcBorders>
              <w:top w:val="nil"/>
              <w:bottom w:val="single" w:sz="2" w:space="0" w:color="auto"/>
            </w:tcBorders>
          </w:tcPr>
          <w:p w14:paraId="7514E1AD" w14:textId="77777777" w:rsidR="00092E5F" w:rsidRDefault="00092E5F" w:rsidP="007B0EA2">
            <w:pPr>
              <w:rPr>
                <w:lang w:val="en-US"/>
              </w:rPr>
            </w:pPr>
            <w:r>
              <w:rPr>
                <w:lang w:val="en-US"/>
              </w:rPr>
              <w:t>h-ut</w:t>
            </w:r>
          </w:p>
        </w:tc>
        <w:tc>
          <w:tcPr>
            <w:tcW w:w="1134" w:type="dxa"/>
            <w:tcBorders>
              <w:top w:val="nil"/>
              <w:bottom w:val="single" w:sz="2" w:space="0" w:color="auto"/>
            </w:tcBorders>
          </w:tcPr>
          <w:p w14:paraId="3D22961F" w14:textId="77777777" w:rsidR="00092E5F" w:rsidRDefault="00092E5F" w:rsidP="007B0EA2">
            <w:pPr>
              <w:rPr>
                <w:lang w:val="en-US"/>
              </w:rPr>
            </w:pPr>
            <w:r>
              <w:rPr>
                <w:lang w:val="en-US"/>
              </w:rPr>
              <w:t>0,2400</w:t>
            </w:r>
          </w:p>
        </w:tc>
      </w:tr>
      <w:tr w:rsidR="00092E5F" w14:paraId="2BD9864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238308" w14:textId="77777777" w:rsidR="00092E5F" w:rsidRDefault="00092E5F" w:rsidP="007B0EA2">
            <w:pPr>
              <w:rPr>
                <w:lang w:val="en-US"/>
              </w:rPr>
            </w:pPr>
          </w:p>
        </w:tc>
        <w:tc>
          <w:tcPr>
            <w:tcW w:w="1701" w:type="dxa"/>
            <w:tcBorders>
              <w:top w:val="nil"/>
              <w:bottom w:val="single" w:sz="2" w:space="0" w:color="auto"/>
            </w:tcBorders>
            <w:vAlign w:val="center"/>
          </w:tcPr>
          <w:p w14:paraId="6266C9CF" w14:textId="77777777" w:rsidR="00092E5F" w:rsidRDefault="00092E5F" w:rsidP="007B0EA2">
            <w:pPr>
              <w:jc w:val="center"/>
              <w:rPr>
                <w:sz w:val="16"/>
                <w:szCs w:val="16"/>
                <w:lang w:val="en-US"/>
              </w:rPr>
            </w:pPr>
            <w:r>
              <w:rPr>
                <w:sz w:val="16"/>
                <w:szCs w:val="16"/>
                <w:lang w:val="en-US"/>
              </w:rPr>
              <w:t>350451</w:t>
            </w:r>
          </w:p>
        </w:tc>
        <w:tc>
          <w:tcPr>
            <w:tcW w:w="5669" w:type="dxa"/>
            <w:tcBorders>
              <w:top w:val="nil"/>
              <w:bottom w:val="single" w:sz="2" w:space="0" w:color="auto"/>
            </w:tcBorders>
          </w:tcPr>
          <w:p w14:paraId="1C58E670" w14:textId="77777777" w:rsidR="00092E5F" w:rsidRDefault="00092E5F" w:rsidP="007B0EA2">
            <w:pPr>
              <w:rPr>
                <w:lang w:val="en-US"/>
              </w:rPr>
            </w:pPr>
            <w:r>
              <w:rPr>
                <w:lang w:val="en-US"/>
              </w:rPr>
              <w:t xml:space="preserve">Prese hidraulice cu dispozitiv de actionare electrica </w:t>
            </w:r>
          </w:p>
        </w:tc>
        <w:tc>
          <w:tcPr>
            <w:tcW w:w="1134" w:type="dxa"/>
            <w:tcBorders>
              <w:top w:val="nil"/>
              <w:bottom w:val="single" w:sz="2" w:space="0" w:color="auto"/>
            </w:tcBorders>
          </w:tcPr>
          <w:p w14:paraId="198D212B" w14:textId="77777777" w:rsidR="00092E5F" w:rsidRDefault="00092E5F" w:rsidP="007B0EA2">
            <w:pPr>
              <w:rPr>
                <w:lang w:val="en-US"/>
              </w:rPr>
            </w:pPr>
            <w:r>
              <w:rPr>
                <w:lang w:val="en-US"/>
              </w:rPr>
              <w:t>h-ut</w:t>
            </w:r>
          </w:p>
        </w:tc>
        <w:tc>
          <w:tcPr>
            <w:tcW w:w="1134" w:type="dxa"/>
            <w:tcBorders>
              <w:top w:val="nil"/>
              <w:bottom w:val="single" w:sz="2" w:space="0" w:color="auto"/>
            </w:tcBorders>
          </w:tcPr>
          <w:p w14:paraId="563E373A" w14:textId="77777777" w:rsidR="00092E5F" w:rsidRDefault="00092E5F" w:rsidP="007B0EA2">
            <w:pPr>
              <w:rPr>
                <w:lang w:val="en-US"/>
              </w:rPr>
            </w:pPr>
            <w:r>
              <w:rPr>
                <w:lang w:val="en-US"/>
              </w:rPr>
              <w:t>1,2000</w:t>
            </w:r>
          </w:p>
        </w:tc>
      </w:tr>
      <w:tr w:rsidR="00092E5F" w14:paraId="449C768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016CAB" w14:textId="77777777" w:rsidR="00092E5F" w:rsidRDefault="00092E5F" w:rsidP="007B0EA2">
            <w:pPr>
              <w:rPr>
                <w:lang w:val="en-US"/>
              </w:rPr>
            </w:pPr>
          </w:p>
        </w:tc>
        <w:tc>
          <w:tcPr>
            <w:tcW w:w="1701" w:type="dxa"/>
            <w:tcBorders>
              <w:top w:val="nil"/>
              <w:bottom w:val="single" w:sz="2" w:space="0" w:color="auto"/>
            </w:tcBorders>
            <w:vAlign w:val="center"/>
          </w:tcPr>
          <w:p w14:paraId="78B2C744"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D937229" w14:textId="77777777" w:rsidR="00092E5F" w:rsidRPr="006624FE" w:rsidRDefault="00092E5F" w:rsidP="007B0EA2">
            <w:pPr>
              <w:rPr>
                <w:lang w:val="fr-FR"/>
              </w:rPr>
            </w:pPr>
            <w:r w:rsidRPr="006624FE">
              <w:rPr>
                <w:lang w:val="fr-FR"/>
              </w:rPr>
              <w:t>Automobile cu bord, tonaj pina la 8 t</w:t>
            </w:r>
          </w:p>
        </w:tc>
        <w:tc>
          <w:tcPr>
            <w:tcW w:w="1134" w:type="dxa"/>
            <w:tcBorders>
              <w:top w:val="nil"/>
              <w:bottom w:val="single" w:sz="2" w:space="0" w:color="auto"/>
            </w:tcBorders>
          </w:tcPr>
          <w:p w14:paraId="1C8F95D8" w14:textId="77777777" w:rsidR="00092E5F" w:rsidRDefault="00092E5F" w:rsidP="007B0EA2">
            <w:pPr>
              <w:rPr>
                <w:lang w:val="en-US"/>
              </w:rPr>
            </w:pPr>
            <w:r>
              <w:rPr>
                <w:lang w:val="en-US"/>
              </w:rPr>
              <w:t>h-ut</w:t>
            </w:r>
          </w:p>
        </w:tc>
        <w:tc>
          <w:tcPr>
            <w:tcW w:w="1134" w:type="dxa"/>
            <w:tcBorders>
              <w:top w:val="nil"/>
              <w:bottom w:val="single" w:sz="2" w:space="0" w:color="auto"/>
            </w:tcBorders>
          </w:tcPr>
          <w:p w14:paraId="4B743830" w14:textId="77777777" w:rsidR="00092E5F" w:rsidRDefault="00092E5F" w:rsidP="007B0EA2">
            <w:pPr>
              <w:rPr>
                <w:lang w:val="en-US"/>
              </w:rPr>
            </w:pPr>
            <w:r>
              <w:rPr>
                <w:lang w:val="en-US"/>
              </w:rPr>
              <w:t>0,0300</w:t>
            </w:r>
          </w:p>
        </w:tc>
      </w:tr>
      <w:tr w:rsidR="00092E5F" w14:paraId="086417E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C2B3A" w14:textId="77777777" w:rsidR="00092E5F" w:rsidRDefault="00092E5F" w:rsidP="007B0EA2">
            <w:pPr>
              <w:rPr>
                <w:lang w:val="en-US"/>
              </w:rPr>
            </w:pPr>
            <w:r>
              <w:rPr>
                <w:lang w:val="en-US"/>
              </w:rPr>
              <w:t>12</w:t>
            </w:r>
          </w:p>
        </w:tc>
        <w:tc>
          <w:tcPr>
            <w:tcW w:w="1701" w:type="dxa"/>
            <w:tcBorders>
              <w:top w:val="single" w:sz="4" w:space="0" w:color="auto"/>
              <w:bottom w:val="single" w:sz="4" w:space="0" w:color="auto"/>
            </w:tcBorders>
          </w:tcPr>
          <w:p w14:paraId="53933885" w14:textId="77777777" w:rsidR="00092E5F" w:rsidRDefault="00092E5F" w:rsidP="007B0EA2">
            <w:pPr>
              <w:rPr>
                <w:lang w:val="en-US"/>
              </w:rPr>
            </w:pPr>
            <w:r>
              <w:rPr>
                <w:lang w:val="en-US"/>
              </w:rPr>
              <w:t>08-02-149-1</w:t>
            </w:r>
          </w:p>
          <w:p w14:paraId="51EC2819" w14:textId="77777777" w:rsidR="00092E5F" w:rsidRDefault="00092E5F" w:rsidP="007B0EA2">
            <w:pPr>
              <w:rPr>
                <w:lang w:val="en-US"/>
              </w:rPr>
            </w:pPr>
          </w:p>
        </w:tc>
        <w:tc>
          <w:tcPr>
            <w:tcW w:w="5669" w:type="dxa"/>
            <w:tcBorders>
              <w:top w:val="single" w:sz="4" w:space="0" w:color="auto"/>
              <w:bottom w:val="single" w:sz="4" w:space="0" w:color="auto"/>
            </w:tcBorders>
          </w:tcPr>
          <w:p w14:paraId="6BCB227E"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Cablu pina la 35 kV suspendate pe cablu de otel, masa 1 m pina la: 1 kg</w:t>
            </w:r>
            <w:r w:rsidRPr="006624FE">
              <w:rPr>
                <w:rFonts w:ascii="Times New Roman CYR" w:hAnsi="Times New Roman CYR" w:cs="Times New Roman CYR"/>
                <w:sz w:val="16"/>
                <w:szCs w:val="16"/>
                <w:lang w:val="fr-FR"/>
              </w:rPr>
              <w:t xml:space="preserve"> </w:t>
            </w:r>
          </w:p>
          <w:p w14:paraId="6AF72CB0"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277A51F4" w14:textId="77777777" w:rsidR="00092E5F" w:rsidRDefault="00092E5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1AA6B46A" w14:textId="77777777" w:rsidR="00092E5F" w:rsidRDefault="00092E5F" w:rsidP="007B0EA2">
            <w:pPr>
              <w:jc w:val="center"/>
              <w:rPr>
                <w:lang w:val="en-US"/>
              </w:rPr>
            </w:pPr>
            <w:r>
              <w:rPr>
                <w:lang w:val="en-US"/>
              </w:rPr>
              <w:t>0,6700</w:t>
            </w:r>
          </w:p>
        </w:tc>
      </w:tr>
      <w:tr w:rsidR="00092E5F" w14:paraId="6E9F3AB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F4F69F" w14:textId="77777777" w:rsidR="00092E5F" w:rsidRDefault="00092E5F" w:rsidP="007B0EA2">
            <w:pPr>
              <w:rPr>
                <w:lang w:val="en-US"/>
              </w:rPr>
            </w:pPr>
          </w:p>
        </w:tc>
        <w:tc>
          <w:tcPr>
            <w:tcW w:w="1701" w:type="dxa"/>
            <w:tcBorders>
              <w:top w:val="nil"/>
              <w:bottom w:val="single" w:sz="2" w:space="0" w:color="auto"/>
            </w:tcBorders>
            <w:vAlign w:val="center"/>
          </w:tcPr>
          <w:p w14:paraId="0AA5EA1D"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1A12FE6E"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65B78CA7" w14:textId="77777777" w:rsidR="00092E5F" w:rsidRDefault="00092E5F" w:rsidP="007B0EA2">
            <w:pPr>
              <w:rPr>
                <w:lang w:val="en-US"/>
              </w:rPr>
            </w:pPr>
            <w:r>
              <w:rPr>
                <w:lang w:val="en-US"/>
              </w:rPr>
              <w:t>h-om</w:t>
            </w:r>
          </w:p>
        </w:tc>
        <w:tc>
          <w:tcPr>
            <w:tcW w:w="1134" w:type="dxa"/>
            <w:tcBorders>
              <w:top w:val="nil"/>
              <w:bottom w:val="single" w:sz="2" w:space="0" w:color="auto"/>
            </w:tcBorders>
          </w:tcPr>
          <w:p w14:paraId="4D9BD74B" w14:textId="77777777" w:rsidR="00092E5F" w:rsidRDefault="00092E5F" w:rsidP="007B0EA2">
            <w:pPr>
              <w:rPr>
                <w:lang w:val="en-US"/>
              </w:rPr>
            </w:pPr>
            <w:r>
              <w:rPr>
                <w:lang w:val="en-US"/>
              </w:rPr>
              <w:t>11,4570</w:t>
            </w:r>
          </w:p>
        </w:tc>
      </w:tr>
      <w:tr w:rsidR="00092E5F" w14:paraId="33BE45B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9BD8CA" w14:textId="77777777" w:rsidR="00092E5F" w:rsidRDefault="00092E5F" w:rsidP="007B0EA2">
            <w:pPr>
              <w:rPr>
                <w:lang w:val="en-US"/>
              </w:rPr>
            </w:pPr>
          </w:p>
        </w:tc>
        <w:tc>
          <w:tcPr>
            <w:tcW w:w="1701" w:type="dxa"/>
            <w:tcBorders>
              <w:top w:val="nil"/>
              <w:bottom w:val="single" w:sz="2" w:space="0" w:color="auto"/>
            </w:tcBorders>
            <w:vAlign w:val="center"/>
          </w:tcPr>
          <w:p w14:paraId="0ED8AFA7" w14:textId="77777777" w:rsidR="00092E5F" w:rsidRDefault="00092E5F" w:rsidP="007B0EA2">
            <w:pPr>
              <w:jc w:val="center"/>
              <w:rPr>
                <w:sz w:val="16"/>
                <w:szCs w:val="16"/>
                <w:lang w:val="en-US"/>
              </w:rPr>
            </w:pPr>
            <w:r>
              <w:rPr>
                <w:sz w:val="16"/>
                <w:szCs w:val="16"/>
                <w:lang w:val="en-US"/>
              </w:rPr>
              <w:t>5009040</w:t>
            </w:r>
          </w:p>
        </w:tc>
        <w:tc>
          <w:tcPr>
            <w:tcW w:w="5669" w:type="dxa"/>
            <w:tcBorders>
              <w:top w:val="nil"/>
              <w:bottom w:val="single" w:sz="2" w:space="0" w:color="auto"/>
            </w:tcBorders>
          </w:tcPr>
          <w:p w14:paraId="29D74D4C" w14:textId="77777777" w:rsidR="00092E5F" w:rsidRDefault="00092E5F" w:rsidP="007B0EA2">
            <w:pPr>
              <w:rPr>
                <w:lang w:val="en-US"/>
              </w:rPr>
            </w:pPr>
            <w:r>
              <w:rPr>
                <w:lang w:val="en-US"/>
              </w:rPr>
              <w:t>Cleme</w:t>
            </w:r>
          </w:p>
        </w:tc>
        <w:tc>
          <w:tcPr>
            <w:tcW w:w="1134" w:type="dxa"/>
            <w:tcBorders>
              <w:top w:val="nil"/>
              <w:bottom w:val="single" w:sz="2" w:space="0" w:color="auto"/>
            </w:tcBorders>
          </w:tcPr>
          <w:p w14:paraId="43BD15DB"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47FC43B5" w14:textId="77777777" w:rsidR="00092E5F" w:rsidRDefault="00092E5F" w:rsidP="007B0EA2">
            <w:pPr>
              <w:rPr>
                <w:lang w:val="en-US"/>
              </w:rPr>
            </w:pPr>
            <w:r>
              <w:rPr>
                <w:lang w:val="en-US"/>
              </w:rPr>
              <w:t>0,0536</w:t>
            </w:r>
          </w:p>
        </w:tc>
      </w:tr>
      <w:tr w:rsidR="00092E5F" w14:paraId="231B90B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85DBA5" w14:textId="77777777" w:rsidR="00092E5F" w:rsidRDefault="00092E5F" w:rsidP="007B0EA2">
            <w:pPr>
              <w:rPr>
                <w:lang w:val="en-US"/>
              </w:rPr>
            </w:pPr>
          </w:p>
        </w:tc>
        <w:tc>
          <w:tcPr>
            <w:tcW w:w="1701" w:type="dxa"/>
            <w:tcBorders>
              <w:top w:val="nil"/>
              <w:bottom w:val="single" w:sz="2" w:space="0" w:color="auto"/>
            </w:tcBorders>
            <w:vAlign w:val="center"/>
          </w:tcPr>
          <w:p w14:paraId="1B481213" w14:textId="77777777" w:rsidR="00092E5F" w:rsidRDefault="00092E5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36EA212B" w14:textId="77777777" w:rsidR="00092E5F" w:rsidRDefault="00092E5F" w:rsidP="007B0EA2">
            <w:pPr>
              <w:rPr>
                <w:lang w:val="en-US"/>
              </w:rPr>
            </w:pPr>
            <w:r>
              <w:rPr>
                <w:lang w:val="en-US"/>
              </w:rPr>
              <w:t>Butoane de montaj</w:t>
            </w:r>
          </w:p>
        </w:tc>
        <w:tc>
          <w:tcPr>
            <w:tcW w:w="1134" w:type="dxa"/>
            <w:tcBorders>
              <w:top w:val="nil"/>
              <w:bottom w:val="single" w:sz="2" w:space="0" w:color="auto"/>
            </w:tcBorders>
          </w:tcPr>
          <w:p w14:paraId="4F074649" w14:textId="77777777" w:rsidR="00092E5F" w:rsidRDefault="00092E5F" w:rsidP="007B0EA2">
            <w:pPr>
              <w:rPr>
                <w:lang w:val="en-US"/>
              </w:rPr>
            </w:pPr>
            <w:r>
              <w:rPr>
                <w:lang w:val="en-US"/>
              </w:rPr>
              <w:t>1000 buc</w:t>
            </w:r>
          </w:p>
        </w:tc>
        <w:tc>
          <w:tcPr>
            <w:tcW w:w="1134" w:type="dxa"/>
            <w:tcBorders>
              <w:top w:val="nil"/>
              <w:bottom w:val="single" w:sz="2" w:space="0" w:color="auto"/>
            </w:tcBorders>
          </w:tcPr>
          <w:p w14:paraId="65204C4A" w14:textId="77777777" w:rsidR="00092E5F" w:rsidRDefault="00092E5F" w:rsidP="007B0EA2">
            <w:pPr>
              <w:rPr>
                <w:lang w:val="en-US"/>
              </w:rPr>
            </w:pPr>
            <w:r>
              <w:rPr>
                <w:lang w:val="en-US"/>
              </w:rPr>
              <w:t>0,0028</w:t>
            </w:r>
          </w:p>
        </w:tc>
      </w:tr>
      <w:tr w:rsidR="00092E5F" w14:paraId="05DB7EE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8AC006" w14:textId="77777777" w:rsidR="00092E5F" w:rsidRDefault="00092E5F" w:rsidP="007B0EA2">
            <w:pPr>
              <w:rPr>
                <w:lang w:val="en-US"/>
              </w:rPr>
            </w:pPr>
          </w:p>
        </w:tc>
        <w:tc>
          <w:tcPr>
            <w:tcW w:w="1701" w:type="dxa"/>
            <w:tcBorders>
              <w:top w:val="nil"/>
              <w:bottom w:val="single" w:sz="2" w:space="0" w:color="auto"/>
            </w:tcBorders>
            <w:vAlign w:val="center"/>
          </w:tcPr>
          <w:p w14:paraId="2CF58B56" w14:textId="77777777" w:rsidR="00092E5F" w:rsidRDefault="00092E5F" w:rsidP="007B0EA2">
            <w:pPr>
              <w:jc w:val="center"/>
              <w:rPr>
                <w:sz w:val="16"/>
                <w:szCs w:val="16"/>
                <w:lang w:val="en-US"/>
              </w:rPr>
            </w:pPr>
            <w:r>
              <w:rPr>
                <w:sz w:val="16"/>
                <w:szCs w:val="16"/>
                <w:lang w:val="en-US"/>
              </w:rPr>
              <w:t>5009202</w:t>
            </w:r>
          </w:p>
        </w:tc>
        <w:tc>
          <w:tcPr>
            <w:tcW w:w="5669" w:type="dxa"/>
            <w:tcBorders>
              <w:top w:val="nil"/>
              <w:bottom w:val="single" w:sz="2" w:space="0" w:color="auto"/>
            </w:tcBorders>
          </w:tcPr>
          <w:p w14:paraId="62EF1E1C" w14:textId="77777777" w:rsidR="00092E5F" w:rsidRDefault="00092E5F" w:rsidP="007B0EA2">
            <w:pPr>
              <w:rPr>
                <w:lang w:val="en-US"/>
              </w:rPr>
            </w:pPr>
            <w:r>
              <w:rPr>
                <w:lang w:val="en-US"/>
              </w:rPr>
              <w:t>Ancoraj de cablu</w:t>
            </w:r>
          </w:p>
        </w:tc>
        <w:tc>
          <w:tcPr>
            <w:tcW w:w="1134" w:type="dxa"/>
            <w:tcBorders>
              <w:top w:val="nil"/>
              <w:bottom w:val="single" w:sz="2" w:space="0" w:color="auto"/>
            </w:tcBorders>
          </w:tcPr>
          <w:p w14:paraId="0A62F709"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11ABC61A" w14:textId="77777777" w:rsidR="00092E5F" w:rsidRDefault="00092E5F" w:rsidP="007B0EA2">
            <w:pPr>
              <w:rPr>
                <w:lang w:val="en-US"/>
              </w:rPr>
            </w:pPr>
            <w:r>
              <w:rPr>
                <w:lang w:val="en-US"/>
              </w:rPr>
              <w:t>0,0536</w:t>
            </w:r>
          </w:p>
        </w:tc>
      </w:tr>
      <w:tr w:rsidR="00092E5F" w14:paraId="52D2A4C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A04B3E" w14:textId="77777777" w:rsidR="00092E5F" w:rsidRDefault="00092E5F" w:rsidP="007B0EA2">
            <w:pPr>
              <w:rPr>
                <w:lang w:val="en-US"/>
              </w:rPr>
            </w:pPr>
          </w:p>
        </w:tc>
        <w:tc>
          <w:tcPr>
            <w:tcW w:w="1701" w:type="dxa"/>
            <w:tcBorders>
              <w:top w:val="nil"/>
              <w:bottom w:val="single" w:sz="2" w:space="0" w:color="auto"/>
            </w:tcBorders>
            <w:vAlign w:val="center"/>
          </w:tcPr>
          <w:p w14:paraId="307375DF" w14:textId="77777777" w:rsidR="00092E5F" w:rsidRDefault="00092E5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587DB883" w14:textId="77777777" w:rsidR="00092E5F" w:rsidRDefault="00092E5F" w:rsidP="007B0EA2">
            <w:pPr>
              <w:rPr>
                <w:lang w:val="en-US"/>
              </w:rPr>
            </w:pPr>
            <w:r>
              <w:rPr>
                <w:lang w:val="en-US"/>
              </w:rPr>
              <w:t>Fise de marcare</w:t>
            </w:r>
          </w:p>
        </w:tc>
        <w:tc>
          <w:tcPr>
            <w:tcW w:w="1134" w:type="dxa"/>
            <w:tcBorders>
              <w:top w:val="nil"/>
              <w:bottom w:val="single" w:sz="2" w:space="0" w:color="auto"/>
            </w:tcBorders>
          </w:tcPr>
          <w:p w14:paraId="6A1C64E3"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5E573680" w14:textId="77777777" w:rsidR="00092E5F" w:rsidRDefault="00092E5F" w:rsidP="007B0EA2">
            <w:pPr>
              <w:rPr>
                <w:lang w:val="en-US"/>
              </w:rPr>
            </w:pPr>
            <w:r>
              <w:rPr>
                <w:lang w:val="en-US"/>
              </w:rPr>
              <w:t>0,0134</w:t>
            </w:r>
          </w:p>
        </w:tc>
      </w:tr>
      <w:tr w:rsidR="00092E5F" w14:paraId="1010F33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07CBFD" w14:textId="77777777" w:rsidR="00092E5F" w:rsidRDefault="00092E5F" w:rsidP="007B0EA2">
            <w:pPr>
              <w:rPr>
                <w:lang w:val="en-US"/>
              </w:rPr>
            </w:pPr>
          </w:p>
        </w:tc>
        <w:tc>
          <w:tcPr>
            <w:tcW w:w="1701" w:type="dxa"/>
            <w:tcBorders>
              <w:top w:val="nil"/>
              <w:bottom w:val="single" w:sz="2" w:space="0" w:color="auto"/>
            </w:tcBorders>
            <w:vAlign w:val="center"/>
          </w:tcPr>
          <w:p w14:paraId="2429B27B" w14:textId="77777777" w:rsidR="00092E5F" w:rsidRDefault="00092E5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6EB0DF0A" w14:textId="77777777" w:rsidR="00092E5F" w:rsidRDefault="00092E5F" w:rsidP="007B0EA2">
            <w:pPr>
              <w:rPr>
                <w:lang w:val="en-US"/>
              </w:rPr>
            </w:pPr>
            <w:r>
              <w:rPr>
                <w:lang w:val="en-US"/>
              </w:rPr>
              <w:t>Banda "К226"</w:t>
            </w:r>
          </w:p>
        </w:tc>
        <w:tc>
          <w:tcPr>
            <w:tcW w:w="1134" w:type="dxa"/>
            <w:tcBorders>
              <w:top w:val="nil"/>
              <w:bottom w:val="single" w:sz="2" w:space="0" w:color="auto"/>
            </w:tcBorders>
          </w:tcPr>
          <w:p w14:paraId="126971FB" w14:textId="77777777" w:rsidR="00092E5F" w:rsidRDefault="00092E5F" w:rsidP="007B0EA2">
            <w:pPr>
              <w:rPr>
                <w:lang w:val="en-US"/>
              </w:rPr>
            </w:pPr>
            <w:r>
              <w:rPr>
                <w:lang w:val="en-US"/>
              </w:rPr>
              <w:t>100 m</w:t>
            </w:r>
          </w:p>
        </w:tc>
        <w:tc>
          <w:tcPr>
            <w:tcW w:w="1134" w:type="dxa"/>
            <w:tcBorders>
              <w:top w:val="nil"/>
              <w:bottom w:val="single" w:sz="2" w:space="0" w:color="auto"/>
            </w:tcBorders>
          </w:tcPr>
          <w:p w14:paraId="72465AA9" w14:textId="77777777" w:rsidR="00092E5F" w:rsidRDefault="00092E5F" w:rsidP="007B0EA2">
            <w:pPr>
              <w:rPr>
                <w:lang w:val="en-US"/>
              </w:rPr>
            </w:pPr>
            <w:r>
              <w:rPr>
                <w:lang w:val="en-US"/>
              </w:rPr>
              <w:t>0,0032</w:t>
            </w:r>
          </w:p>
        </w:tc>
      </w:tr>
      <w:tr w:rsidR="00092E5F" w14:paraId="3314E44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505016" w14:textId="77777777" w:rsidR="00092E5F" w:rsidRDefault="00092E5F" w:rsidP="007B0EA2">
            <w:pPr>
              <w:rPr>
                <w:lang w:val="en-US"/>
              </w:rPr>
            </w:pPr>
          </w:p>
        </w:tc>
        <w:tc>
          <w:tcPr>
            <w:tcW w:w="1701" w:type="dxa"/>
            <w:tcBorders>
              <w:top w:val="nil"/>
              <w:bottom w:val="single" w:sz="2" w:space="0" w:color="auto"/>
            </w:tcBorders>
            <w:vAlign w:val="center"/>
          </w:tcPr>
          <w:p w14:paraId="251D4F89" w14:textId="77777777" w:rsidR="00092E5F" w:rsidRDefault="00092E5F" w:rsidP="007B0EA2">
            <w:pPr>
              <w:jc w:val="center"/>
              <w:rPr>
                <w:sz w:val="16"/>
                <w:szCs w:val="16"/>
                <w:lang w:val="en-US"/>
              </w:rPr>
            </w:pPr>
            <w:r>
              <w:rPr>
                <w:sz w:val="16"/>
                <w:szCs w:val="16"/>
                <w:lang w:val="en-US"/>
              </w:rPr>
              <w:t>5009825</w:t>
            </w:r>
          </w:p>
        </w:tc>
        <w:tc>
          <w:tcPr>
            <w:tcW w:w="5669" w:type="dxa"/>
            <w:tcBorders>
              <w:top w:val="nil"/>
              <w:bottom w:val="single" w:sz="2" w:space="0" w:color="auto"/>
            </w:tcBorders>
          </w:tcPr>
          <w:p w14:paraId="7080F1D7" w14:textId="77777777" w:rsidR="00092E5F" w:rsidRDefault="00092E5F" w:rsidP="007B0EA2">
            <w:pPr>
              <w:rPr>
                <w:lang w:val="en-US"/>
              </w:rPr>
            </w:pPr>
            <w:r>
              <w:rPr>
                <w:lang w:val="en-US"/>
              </w:rPr>
              <w:t>Cercel</w:t>
            </w:r>
          </w:p>
        </w:tc>
        <w:tc>
          <w:tcPr>
            <w:tcW w:w="1134" w:type="dxa"/>
            <w:tcBorders>
              <w:top w:val="nil"/>
              <w:bottom w:val="single" w:sz="2" w:space="0" w:color="auto"/>
            </w:tcBorders>
          </w:tcPr>
          <w:p w14:paraId="1DCAB25A" w14:textId="77777777" w:rsidR="00092E5F" w:rsidRDefault="00092E5F" w:rsidP="007B0EA2">
            <w:pPr>
              <w:rPr>
                <w:lang w:val="en-US"/>
              </w:rPr>
            </w:pPr>
            <w:r>
              <w:rPr>
                <w:lang w:val="en-US"/>
              </w:rPr>
              <w:t>buc</w:t>
            </w:r>
          </w:p>
        </w:tc>
        <w:tc>
          <w:tcPr>
            <w:tcW w:w="1134" w:type="dxa"/>
            <w:tcBorders>
              <w:top w:val="nil"/>
              <w:bottom w:val="single" w:sz="2" w:space="0" w:color="auto"/>
            </w:tcBorders>
          </w:tcPr>
          <w:p w14:paraId="0428FA3F" w14:textId="77777777" w:rsidR="00092E5F" w:rsidRDefault="00092E5F" w:rsidP="007B0EA2">
            <w:pPr>
              <w:rPr>
                <w:lang w:val="en-US"/>
              </w:rPr>
            </w:pPr>
            <w:r>
              <w:rPr>
                <w:lang w:val="en-US"/>
              </w:rPr>
              <w:t>5,3600</w:t>
            </w:r>
          </w:p>
        </w:tc>
      </w:tr>
      <w:tr w:rsidR="00092E5F" w14:paraId="6CD2C21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875EA0" w14:textId="77777777" w:rsidR="00092E5F" w:rsidRDefault="00092E5F" w:rsidP="007B0EA2">
            <w:pPr>
              <w:rPr>
                <w:lang w:val="en-US"/>
              </w:rPr>
            </w:pPr>
          </w:p>
        </w:tc>
        <w:tc>
          <w:tcPr>
            <w:tcW w:w="1701" w:type="dxa"/>
            <w:tcBorders>
              <w:top w:val="nil"/>
              <w:bottom w:val="single" w:sz="2" w:space="0" w:color="auto"/>
            </w:tcBorders>
            <w:vAlign w:val="center"/>
          </w:tcPr>
          <w:p w14:paraId="3B45F53F"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05DE328E" w14:textId="77777777" w:rsidR="00092E5F" w:rsidRPr="006624FE" w:rsidRDefault="00092E5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38461BB2"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4A158A6" w14:textId="77777777" w:rsidR="00092E5F" w:rsidRDefault="00092E5F" w:rsidP="007B0EA2">
            <w:pPr>
              <w:rPr>
                <w:lang w:val="en-US"/>
              </w:rPr>
            </w:pPr>
            <w:r>
              <w:rPr>
                <w:lang w:val="en-US"/>
              </w:rPr>
              <w:t>0,2613</w:t>
            </w:r>
          </w:p>
        </w:tc>
      </w:tr>
      <w:tr w:rsidR="00092E5F" w14:paraId="788E866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D4B91" w14:textId="77777777" w:rsidR="00092E5F" w:rsidRDefault="00092E5F" w:rsidP="007B0EA2">
            <w:pPr>
              <w:rPr>
                <w:lang w:val="en-US"/>
              </w:rPr>
            </w:pPr>
          </w:p>
        </w:tc>
        <w:tc>
          <w:tcPr>
            <w:tcW w:w="1701" w:type="dxa"/>
            <w:tcBorders>
              <w:top w:val="nil"/>
              <w:bottom w:val="single" w:sz="2" w:space="0" w:color="auto"/>
            </w:tcBorders>
            <w:vAlign w:val="center"/>
          </w:tcPr>
          <w:p w14:paraId="37F8D7B6" w14:textId="77777777" w:rsidR="00092E5F" w:rsidRDefault="00092E5F"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60783975" w14:textId="77777777" w:rsidR="00092E5F" w:rsidRPr="006624FE" w:rsidRDefault="00092E5F" w:rsidP="007B0EA2">
            <w:pPr>
              <w:rPr>
                <w:lang w:val="fr-FR"/>
              </w:rPr>
            </w:pPr>
            <w:r w:rsidRPr="006624FE">
              <w:rPr>
                <w:lang w:val="fr-FR"/>
              </w:rPr>
              <w:t>Cricuri hidraulice, capacitate de ridicare 63 t</w:t>
            </w:r>
          </w:p>
        </w:tc>
        <w:tc>
          <w:tcPr>
            <w:tcW w:w="1134" w:type="dxa"/>
            <w:tcBorders>
              <w:top w:val="nil"/>
              <w:bottom w:val="single" w:sz="2" w:space="0" w:color="auto"/>
            </w:tcBorders>
          </w:tcPr>
          <w:p w14:paraId="7F411D42" w14:textId="77777777" w:rsidR="00092E5F" w:rsidRDefault="00092E5F" w:rsidP="007B0EA2">
            <w:pPr>
              <w:rPr>
                <w:lang w:val="en-US"/>
              </w:rPr>
            </w:pPr>
            <w:r>
              <w:rPr>
                <w:lang w:val="en-US"/>
              </w:rPr>
              <w:t>h-ut</w:t>
            </w:r>
          </w:p>
        </w:tc>
        <w:tc>
          <w:tcPr>
            <w:tcW w:w="1134" w:type="dxa"/>
            <w:tcBorders>
              <w:top w:val="nil"/>
              <w:bottom w:val="single" w:sz="2" w:space="0" w:color="auto"/>
            </w:tcBorders>
          </w:tcPr>
          <w:p w14:paraId="000C726E" w14:textId="77777777" w:rsidR="00092E5F" w:rsidRDefault="00092E5F" w:rsidP="007B0EA2">
            <w:pPr>
              <w:rPr>
                <w:lang w:val="en-US"/>
              </w:rPr>
            </w:pPr>
            <w:r>
              <w:rPr>
                <w:lang w:val="en-US"/>
              </w:rPr>
              <w:t>1,8425</w:t>
            </w:r>
          </w:p>
        </w:tc>
      </w:tr>
      <w:tr w:rsidR="00092E5F" w14:paraId="6A9F28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C71036" w14:textId="77777777" w:rsidR="00092E5F" w:rsidRDefault="00092E5F" w:rsidP="007B0EA2">
            <w:pPr>
              <w:rPr>
                <w:lang w:val="en-US"/>
              </w:rPr>
            </w:pPr>
          </w:p>
        </w:tc>
        <w:tc>
          <w:tcPr>
            <w:tcW w:w="1701" w:type="dxa"/>
            <w:tcBorders>
              <w:top w:val="nil"/>
              <w:bottom w:val="single" w:sz="2" w:space="0" w:color="auto"/>
            </w:tcBorders>
            <w:vAlign w:val="center"/>
          </w:tcPr>
          <w:p w14:paraId="05C5B360" w14:textId="77777777" w:rsidR="00092E5F" w:rsidRDefault="00092E5F"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0C7F0F7E" w14:textId="77777777" w:rsidR="00092E5F" w:rsidRPr="006624FE" w:rsidRDefault="00092E5F" w:rsidP="007B0EA2">
            <w:pPr>
              <w:rPr>
                <w:lang w:val="fr-FR"/>
              </w:rPr>
            </w:pPr>
            <w:r w:rsidRPr="006624FE">
              <w:rPr>
                <w:lang w:val="fr-FR"/>
              </w:rPr>
              <w:t>Cabestane electrice, forta de tractiune 156,96 (16) kN (t)</w:t>
            </w:r>
          </w:p>
        </w:tc>
        <w:tc>
          <w:tcPr>
            <w:tcW w:w="1134" w:type="dxa"/>
            <w:tcBorders>
              <w:top w:val="nil"/>
              <w:bottom w:val="single" w:sz="2" w:space="0" w:color="auto"/>
            </w:tcBorders>
          </w:tcPr>
          <w:p w14:paraId="01820F4C"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59184C3" w14:textId="77777777" w:rsidR="00092E5F" w:rsidRDefault="00092E5F" w:rsidP="007B0EA2">
            <w:pPr>
              <w:rPr>
                <w:lang w:val="en-US"/>
              </w:rPr>
            </w:pPr>
            <w:r>
              <w:rPr>
                <w:lang w:val="en-US"/>
              </w:rPr>
              <w:t>1,8425</w:t>
            </w:r>
          </w:p>
        </w:tc>
      </w:tr>
      <w:tr w:rsidR="00092E5F" w14:paraId="7E1497F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EEE385" w14:textId="77777777" w:rsidR="00092E5F" w:rsidRDefault="00092E5F" w:rsidP="007B0EA2">
            <w:pPr>
              <w:rPr>
                <w:lang w:val="en-US"/>
              </w:rPr>
            </w:pPr>
          </w:p>
        </w:tc>
        <w:tc>
          <w:tcPr>
            <w:tcW w:w="1701" w:type="dxa"/>
            <w:tcBorders>
              <w:top w:val="nil"/>
              <w:bottom w:val="single" w:sz="2" w:space="0" w:color="auto"/>
            </w:tcBorders>
            <w:vAlign w:val="center"/>
          </w:tcPr>
          <w:p w14:paraId="459B6B96" w14:textId="77777777" w:rsidR="00092E5F" w:rsidRDefault="00092E5F"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767B4683" w14:textId="77777777" w:rsidR="00092E5F" w:rsidRDefault="00092E5F" w:rsidP="007B0EA2">
            <w:pPr>
              <w:rPr>
                <w:lang w:val="en-US"/>
              </w:rPr>
            </w:pPr>
            <w:r>
              <w:rPr>
                <w:lang w:val="en-US"/>
              </w:rPr>
              <w:t>Turle telescopice, 25 m</w:t>
            </w:r>
          </w:p>
        </w:tc>
        <w:tc>
          <w:tcPr>
            <w:tcW w:w="1134" w:type="dxa"/>
            <w:tcBorders>
              <w:top w:val="nil"/>
              <w:bottom w:val="single" w:sz="2" w:space="0" w:color="auto"/>
            </w:tcBorders>
          </w:tcPr>
          <w:p w14:paraId="724CF471" w14:textId="77777777" w:rsidR="00092E5F" w:rsidRDefault="00092E5F" w:rsidP="007B0EA2">
            <w:pPr>
              <w:rPr>
                <w:lang w:val="en-US"/>
              </w:rPr>
            </w:pPr>
            <w:r>
              <w:rPr>
                <w:lang w:val="en-US"/>
              </w:rPr>
              <w:t>h-ut</w:t>
            </w:r>
          </w:p>
        </w:tc>
        <w:tc>
          <w:tcPr>
            <w:tcW w:w="1134" w:type="dxa"/>
            <w:tcBorders>
              <w:top w:val="nil"/>
              <w:bottom w:val="single" w:sz="2" w:space="0" w:color="auto"/>
            </w:tcBorders>
          </w:tcPr>
          <w:p w14:paraId="0D4A7FC6" w14:textId="77777777" w:rsidR="00092E5F" w:rsidRDefault="00092E5F" w:rsidP="007B0EA2">
            <w:pPr>
              <w:rPr>
                <w:lang w:val="en-US"/>
              </w:rPr>
            </w:pPr>
            <w:r>
              <w:rPr>
                <w:lang w:val="en-US"/>
              </w:rPr>
              <w:t>8,9110</w:t>
            </w:r>
          </w:p>
        </w:tc>
      </w:tr>
      <w:tr w:rsidR="00092E5F" w14:paraId="4DB66FD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177C34" w14:textId="77777777" w:rsidR="00092E5F" w:rsidRDefault="00092E5F" w:rsidP="007B0EA2">
            <w:pPr>
              <w:rPr>
                <w:lang w:val="en-US"/>
              </w:rPr>
            </w:pPr>
          </w:p>
        </w:tc>
        <w:tc>
          <w:tcPr>
            <w:tcW w:w="1701" w:type="dxa"/>
            <w:tcBorders>
              <w:top w:val="nil"/>
              <w:bottom w:val="single" w:sz="2" w:space="0" w:color="auto"/>
            </w:tcBorders>
            <w:vAlign w:val="center"/>
          </w:tcPr>
          <w:p w14:paraId="5B04D931"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640D01D8" w14:textId="77777777" w:rsidR="00092E5F" w:rsidRPr="006624FE" w:rsidRDefault="00092E5F" w:rsidP="007B0EA2">
            <w:pPr>
              <w:rPr>
                <w:lang w:val="fr-FR"/>
              </w:rPr>
            </w:pPr>
            <w:r w:rsidRPr="006624FE">
              <w:rPr>
                <w:lang w:val="fr-FR"/>
              </w:rPr>
              <w:t>Automobile cu bord, tonaj pina la 8 t</w:t>
            </w:r>
          </w:p>
        </w:tc>
        <w:tc>
          <w:tcPr>
            <w:tcW w:w="1134" w:type="dxa"/>
            <w:tcBorders>
              <w:top w:val="nil"/>
              <w:bottom w:val="single" w:sz="2" w:space="0" w:color="auto"/>
            </w:tcBorders>
          </w:tcPr>
          <w:p w14:paraId="620C9B86" w14:textId="77777777" w:rsidR="00092E5F" w:rsidRDefault="00092E5F" w:rsidP="007B0EA2">
            <w:pPr>
              <w:rPr>
                <w:lang w:val="en-US"/>
              </w:rPr>
            </w:pPr>
            <w:r>
              <w:rPr>
                <w:lang w:val="en-US"/>
              </w:rPr>
              <w:t>h-ut</w:t>
            </w:r>
          </w:p>
        </w:tc>
        <w:tc>
          <w:tcPr>
            <w:tcW w:w="1134" w:type="dxa"/>
            <w:tcBorders>
              <w:top w:val="nil"/>
              <w:bottom w:val="single" w:sz="2" w:space="0" w:color="auto"/>
            </w:tcBorders>
          </w:tcPr>
          <w:p w14:paraId="18B75EA4" w14:textId="77777777" w:rsidR="00092E5F" w:rsidRDefault="00092E5F" w:rsidP="007B0EA2">
            <w:pPr>
              <w:rPr>
                <w:lang w:val="en-US"/>
              </w:rPr>
            </w:pPr>
            <w:r>
              <w:rPr>
                <w:lang w:val="en-US"/>
              </w:rPr>
              <w:t>0,2613</w:t>
            </w:r>
          </w:p>
        </w:tc>
      </w:tr>
      <w:tr w:rsidR="00092E5F" w14:paraId="6BE0E68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CDEF8" w14:textId="77777777" w:rsidR="00092E5F" w:rsidRDefault="00092E5F" w:rsidP="007B0EA2">
            <w:pPr>
              <w:rPr>
                <w:lang w:val="en-US"/>
              </w:rPr>
            </w:pPr>
            <w:r>
              <w:rPr>
                <w:lang w:val="en-US"/>
              </w:rPr>
              <w:t>13</w:t>
            </w:r>
          </w:p>
        </w:tc>
        <w:tc>
          <w:tcPr>
            <w:tcW w:w="1701" w:type="dxa"/>
            <w:tcBorders>
              <w:top w:val="single" w:sz="4" w:space="0" w:color="auto"/>
              <w:bottom w:val="single" w:sz="4" w:space="0" w:color="auto"/>
            </w:tcBorders>
          </w:tcPr>
          <w:p w14:paraId="1C32D0D3" w14:textId="77777777" w:rsidR="00092E5F" w:rsidRDefault="00092E5F" w:rsidP="007B0EA2">
            <w:pPr>
              <w:rPr>
                <w:lang w:val="en-US"/>
              </w:rPr>
            </w:pPr>
          </w:p>
          <w:p w14:paraId="6481E486" w14:textId="77777777" w:rsidR="00092E5F" w:rsidRDefault="00092E5F" w:rsidP="007B0EA2">
            <w:pPr>
              <w:rPr>
                <w:lang w:val="en-US"/>
              </w:rPr>
            </w:pPr>
          </w:p>
        </w:tc>
        <w:tc>
          <w:tcPr>
            <w:tcW w:w="5669" w:type="dxa"/>
            <w:tcBorders>
              <w:top w:val="single" w:sz="4" w:space="0" w:color="auto"/>
              <w:bottom w:val="single" w:sz="4" w:space="0" w:color="auto"/>
            </w:tcBorders>
          </w:tcPr>
          <w:p w14:paraId="6628D985" w14:textId="77777777" w:rsidR="00092E5F" w:rsidRDefault="00092E5F" w:rsidP="007B0EA2">
            <w:pPr>
              <w:adjustRightInd w:val="0"/>
              <w:rPr>
                <w:rFonts w:ascii="Times New Roman CYR" w:hAnsi="Times New Roman CYR" w:cs="Times New Roman CYR"/>
                <w:sz w:val="16"/>
                <w:szCs w:val="16"/>
                <w:lang w:val="en-US"/>
              </w:rPr>
            </w:pPr>
            <w:r>
              <w:rPr>
                <w:lang w:val="en-US"/>
              </w:rPr>
              <w:t>Cablu electric АВВГт 4x16,0mm2</w:t>
            </w:r>
            <w:r>
              <w:rPr>
                <w:rFonts w:ascii="Times New Roman CYR" w:hAnsi="Times New Roman CYR" w:cs="Times New Roman CYR"/>
                <w:sz w:val="16"/>
                <w:szCs w:val="16"/>
                <w:lang w:val="en-US"/>
              </w:rPr>
              <w:t xml:space="preserve"> </w:t>
            </w:r>
          </w:p>
          <w:p w14:paraId="482DB249"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1C1D74BC" w14:textId="77777777" w:rsidR="00092E5F" w:rsidRDefault="00092E5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31141E73" w14:textId="77777777" w:rsidR="00092E5F" w:rsidRDefault="00092E5F" w:rsidP="007B0EA2">
            <w:pPr>
              <w:jc w:val="center"/>
              <w:rPr>
                <w:lang w:val="en-US"/>
              </w:rPr>
            </w:pPr>
            <w:r>
              <w:rPr>
                <w:lang w:val="en-US"/>
              </w:rPr>
              <w:t>16,0000</w:t>
            </w:r>
          </w:p>
        </w:tc>
      </w:tr>
      <w:tr w:rsidR="00092E5F" w14:paraId="0F2BE6C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F9F26A" w14:textId="77777777" w:rsidR="00092E5F" w:rsidRDefault="00092E5F" w:rsidP="007B0EA2">
            <w:pPr>
              <w:rPr>
                <w:lang w:val="en-US"/>
              </w:rPr>
            </w:pPr>
          </w:p>
        </w:tc>
        <w:tc>
          <w:tcPr>
            <w:tcW w:w="1701" w:type="dxa"/>
            <w:tcBorders>
              <w:top w:val="nil"/>
              <w:bottom w:val="single" w:sz="2" w:space="0" w:color="auto"/>
            </w:tcBorders>
            <w:vAlign w:val="center"/>
          </w:tcPr>
          <w:p w14:paraId="68D586BA" w14:textId="77777777" w:rsidR="00092E5F" w:rsidRDefault="00092E5F" w:rsidP="007B0EA2">
            <w:pPr>
              <w:jc w:val="center"/>
              <w:rPr>
                <w:sz w:val="16"/>
                <w:szCs w:val="16"/>
                <w:lang w:val="en-US"/>
              </w:rPr>
            </w:pPr>
            <w:r>
              <w:rPr>
                <w:sz w:val="16"/>
                <w:szCs w:val="16"/>
                <w:lang w:val="en-US"/>
              </w:rPr>
              <w:t>3130134817404-1</w:t>
            </w:r>
          </w:p>
        </w:tc>
        <w:tc>
          <w:tcPr>
            <w:tcW w:w="5669" w:type="dxa"/>
            <w:tcBorders>
              <w:top w:val="nil"/>
              <w:bottom w:val="single" w:sz="2" w:space="0" w:color="auto"/>
            </w:tcBorders>
          </w:tcPr>
          <w:p w14:paraId="629E6C94" w14:textId="77777777" w:rsidR="00092E5F" w:rsidRDefault="00092E5F" w:rsidP="007B0EA2">
            <w:pPr>
              <w:rPr>
                <w:lang w:val="en-US"/>
              </w:rPr>
            </w:pPr>
            <w:r>
              <w:rPr>
                <w:lang w:val="en-US"/>
              </w:rPr>
              <w:t>Cablu electric АВВГт 4x16,0mm2</w:t>
            </w:r>
          </w:p>
        </w:tc>
        <w:tc>
          <w:tcPr>
            <w:tcW w:w="1134" w:type="dxa"/>
            <w:tcBorders>
              <w:top w:val="nil"/>
              <w:bottom w:val="single" w:sz="2" w:space="0" w:color="auto"/>
            </w:tcBorders>
          </w:tcPr>
          <w:p w14:paraId="72B84FE4" w14:textId="77777777" w:rsidR="00092E5F" w:rsidRDefault="00092E5F" w:rsidP="007B0EA2">
            <w:pPr>
              <w:rPr>
                <w:lang w:val="en-US"/>
              </w:rPr>
            </w:pPr>
            <w:r>
              <w:rPr>
                <w:lang w:val="en-US"/>
              </w:rPr>
              <w:t>m</w:t>
            </w:r>
          </w:p>
        </w:tc>
        <w:tc>
          <w:tcPr>
            <w:tcW w:w="1134" w:type="dxa"/>
            <w:tcBorders>
              <w:top w:val="nil"/>
              <w:bottom w:val="single" w:sz="2" w:space="0" w:color="auto"/>
            </w:tcBorders>
          </w:tcPr>
          <w:p w14:paraId="23DDCDC6" w14:textId="77777777" w:rsidR="00092E5F" w:rsidRDefault="00092E5F" w:rsidP="007B0EA2">
            <w:pPr>
              <w:rPr>
                <w:lang w:val="en-US"/>
              </w:rPr>
            </w:pPr>
            <w:r>
              <w:rPr>
                <w:lang w:val="en-US"/>
              </w:rPr>
              <w:t>16,0000</w:t>
            </w:r>
          </w:p>
        </w:tc>
      </w:tr>
      <w:tr w:rsidR="00092E5F" w14:paraId="1109F70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1C6A0" w14:textId="77777777" w:rsidR="00092E5F" w:rsidRDefault="00092E5F" w:rsidP="007B0EA2">
            <w:pPr>
              <w:rPr>
                <w:lang w:val="en-US"/>
              </w:rPr>
            </w:pPr>
            <w:r>
              <w:rPr>
                <w:lang w:val="en-US"/>
              </w:rPr>
              <w:t>14</w:t>
            </w:r>
          </w:p>
        </w:tc>
        <w:tc>
          <w:tcPr>
            <w:tcW w:w="1701" w:type="dxa"/>
            <w:tcBorders>
              <w:top w:val="single" w:sz="4" w:space="0" w:color="auto"/>
              <w:bottom w:val="single" w:sz="4" w:space="0" w:color="auto"/>
            </w:tcBorders>
          </w:tcPr>
          <w:p w14:paraId="506DA989" w14:textId="77777777" w:rsidR="00092E5F" w:rsidRDefault="00092E5F" w:rsidP="007B0EA2">
            <w:pPr>
              <w:rPr>
                <w:lang w:val="en-US"/>
              </w:rPr>
            </w:pPr>
          </w:p>
          <w:p w14:paraId="1A0DDC91" w14:textId="77777777" w:rsidR="00092E5F" w:rsidRDefault="00092E5F" w:rsidP="007B0EA2">
            <w:pPr>
              <w:rPr>
                <w:lang w:val="en-US"/>
              </w:rPr>
            </w:pPr>
          </w:p>
        </w:tc>
        <w:tc>
          <w:tcPr>
            <w:tcW w:w="5669" w:type="dxa"/>
            <w:tcBorders>
              <w:top w:val="single" w:sz="4" w:space="0" w:color="auto"/>
              <w:bottom w:val="single" w:sz="4" w:space="0" w:color="auto"/>
            </w:tcBorders>
          </w:tcPr>
          <w:p w14:paraId="20D35A74" w14:textId="77777777" w:rsidR="00092E5F" w:rsidRDefault="00092E5F"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6741DB52"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6487C80E" w14:textId="77777777" w:rsidR="00092E5F" w:rsidRDefault="00092E5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4812B72C" w14:textId="77777777" w:rsidR="00092E5F" w:rsidRDefault="00092E5F" w:rsidP="007B0EA2">
            <w:pPr>
              <w:jc w:val="center"/>
              <w:rPr>
                <w:lang w:val="en-US"/>
              </w:rPr>
            </w:pPr>
            <w:r>
              <w:rPr>
                <w:lang w:val="en-US"/>
              </w:rPr>
              <w:t>51,0000</w:t>
            </w:r>
          </w:p>
        </w:tc>
      </w:tr>
      <w:tr w:rsidR="00092E5F" w14:paraId="76DBAD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561ABC" w14:textId="77777777" w:rsidR="00092E5F" w:rsidRDefault="00092E5F" w:rsidP="007B0EA2">
            <w:pPr>
              <w:rPr>
                <w:lang w:val="en-US"/>
              </w:rPr>
            </w:pPr>
          </w:p>
        </w:tc>
        <w:tc>
          <w:tcPr>
            <w:tcW w:w="1701" w:type="dxa"/>
            <w:tcBorders>
              <w:top w:val="nil"/>
              <w:bottom w:val="single" w:sz="2" w:space="0" w:color="auto"/>
            </w:tcBorders>
            <w:vAlign w:val="center"/>
          </w:tcPr>
          <w:p w14:paraId="704C86AB" w14:textId="77777777" w:rsidR="00092E5F" w:rsidRDefault="00092E5F"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42D74F4C" w14:textId="77777777" w:rsidR="00092E5F" w:rsidRDefault="00092E5F" w:rsidP="007B0EA2">
            <w:pPr>
              <w:rPr>
                <w:lang w:val="en-US"/>
              </w:rPr>
            </w:pPr>
            <w:r>
              <w:rPr>
                <w:lang w:val="en-US"/>
              </w:rPr>
              <w:t>Cablu electric АВВГнг-LS 5x10,0mm2</w:t>
            </w:r>
          </w:p>
        </w:tc>
        <w:tc>
          <w:tcPr>
            <w:tcW w:w="1134" w:type="dxa"/>
            <w:tcBorders>
              <w:top w:val="nil"/>
              <w:bottom w:val="single" w:sz="2" w:space="0" w:color="auto"/>
            </w:tcBorders>
          </w:tcPr>
          <w:p w14:paraId="5909F624" w14:textId="77777777" w:rsidR="00092E5F" w:rsidRDefault="00092E5F" w:rsidP="007B0EA2">
            <w:pPr>
              <w:rPr>
                <w:lang w:val="en-US"/>
              </w:rPr>
            </w:pPr>
            <w:r>
              <w:rPr>
                <w:lang w:val="en-US"/>
              </w:rPr>
              <w:t>m</w:t>
            </w:r>
          </w:p>
        </w:tc>
        <w:tc>
          <w:tcPr>
            <w:tcW w:w="1134" w:type="dxa"/>
            <w:tcBorders>
              <w:top w:val="nil"/>
              <w:bottom w:val="single" w:sz="2" w:space="0" w:color="auto"/>
            </w:tcBorders>
          </w:tcPr>
          <w:p w14:paraId="6E34B39E" w14:textId="77777777" w:rsidR="00092E5F" w:rsidRDefault="00092E5F" w:rsidP="007B0EA2">
            <w:pPr>
              <w:rPr>
                <w:lang w:val="en-US"/>
              </w:rPr>
            </w:pPr>
            <w:r>
              <w:rPr>
                <w:lang w:val="en-US"/>
              </w:rPr>
              <w:t>51,0000</w:t>
            </w:r>
          </w:p>
        </w:tc>
      </w:tr>
      <w:tr w:rsidR="00092E5F" w14:paraId="102BC05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99554" w14:textId="77777777" w:rsidR="00092E5F" w:rsidRDefault="00092E5F" w:rsidP="007B0EA2">
            <w:pPr>
              <w:rPr>
                <w:lang w:val="en-US"/>
              </w:rPr>
            </w:pPr>
            <w:r>
              <w:rPr>
                <w:lang w:val="en-US"/>
              </w:rPr>
              <w:t>15</w:t>
            </w:r>
          </w:p>
        </w:tc>
        <w:tc>
          <w:tcPr>
            <w:tcW w:w="1701" w:type="dxa"/>
            <w:tcBorders>
              <w:top w:val="single" w:sz="4" w:space="0" w:color="auto"/>
              <w:bottom w:val="single" w:sz="4" w:space="0" w:color="auto"/>
            </w:tcBorders>
          </w:tcPr>
          <w:p w14:paraId="58D2B193" w14:textId="77777777" w:rsidR="00092E5F" w:rsidRDefault="00092E5F" w:rsidP="007B0EA2">
            <w:pPr>
              <w:rPr>
                <w:lang w:val="en-US"/>
              </w:rPr>
            </w:pPr>
            <w:r>
              <w:rPr>
                <w:lang w:val="en-US"/>
              </w:rPr>
              <w:t>08-02-147-1</w:t>
            </w:r>
          </w:p>
          <w:p w14:paraId="25F32A1F" w14:textId="77777777" w:rsidR="00092E5F" w:rsidRDefault="00092E5F" w:rsidP="007B0EA2">
            <w:pPr>
              <w:rPr>
                <w:lang w:val="en-US"/>
              </w:rPr>
            </w:pPr>
          </w:p>
        </w:tc>
        <w:tc>
          <w:tcPr>
            <w:tcW w:w="5669" w:type="dxa"/>
            <w:tcBorders>
              <w:top w:val="single" w:sz="4" w:space="0" w:color="auto"/>
              <w:bottom w:val="single" w:sz="4" w:space="0" w:color="auto"/>
            </w:tcBorders>
          </w:tcPr>
          <w:p w14:paraId="7CA3B94E"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Cablu pina la 35 kV pe constructii si jgheaburi instalate, cu fixare la cotituri si la sfirsitul traseului, masa 1 m de cablu, pina la: 1 kg</w:t>
            </w:r>
            <w:r w:rsidRPr="006624FE">
              <w:rPr>
                <w:rFonts w:ascii="Times New Roman CYR" w:hAnsi="Times New Roman CYR" w:cs="Times New Roman CYR"/>
                <w:sz w:val="16"/>
                <w:szCs w:val="16"/>
                <w:lang w:val="fr-FR"/>
              </w:rPr>
              <w:t xml:space="preserve"> </w:t>
            </w:r>
          </w:p>
          <w:p w14:paraId="3008E191"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5FC257CF" w14:textId="77777777" w:rsidR="00092E5F" w:rsidRDefault="00092E5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3DAF7BC3" w14:textId="77777777" w:rsidR="00092E5F" w:rsidRDefault="00092E5F" w:rsidP="007B0EA2">
            <w:pPr>
              <w:jc w:val="center"/>
              <w:rPr>
                <w:lang w:val="en-US"/>
              </w:rPr>
            </w:pPr>
            <w:r>
              <w:rPr>
                <w:lang w:val="en-US"/>
              </w:rPr>
              <w:t>0,0400</w:t>
            </w:r>
          </w:p>
        </w:tc>
      </w:tr>
      <w:tr w:rsidR="00092E5F" w14:paraId="5EF9898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7E4435" w14:textId="77777777" w:rsidR="00092E5F" w:rsidRDefault="00092E5F" w:rsidP="007B0EA2">
            <w:pPr>
              <w:rPr>
                <w:lang w:val="en-US"/>
              </w:rPr>
            </w:pPr>
          </w:p>
        </w:tc>
        <w:tc>
          <w:tcPr>
            <w:tcW w:w="1701" w:type="dxa"/>
            <w:tcBorders>
              <w:top w:val="nil"/>
              <w:bottom w:val="single" w:sz="2" w:space="0" w:color="auto"/>
            </w:tcBorders>
            <w:vAlign w:val="center"/>
          </w:tcPr>
          <w:p w14:paraId="7C0BA275"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564506C"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546E2B0E" w14:textId="77777777" w:rsidR="00092E5F" w:rsidRDefault="00092E5F" w:rsidP="007B0EA2">
            <w:pPr>
              <w:rPr>
                <w:lang w:val="en-US"/>
              </w:rPr>
            </w:pPr>
            <w:r>
              <w:rPr>
                <w:lang w:val="en-US"/>
              </w:rPr>
              <w:t>h-om</w:t>
            </w:r>
          </w:p>
        </w:tc>
        <w:tc>
          <w:tcPr>
            <w:tcW w:w="1134" w:type="dxa"/>
            <w:tcBorders>
              <w:top w:val="nil"/>
              <w:bottom w:val="single" w:sz="2" w:space="0" w:color="auto"/>
            </w:tcBorders>
          </w:tcPr>
          <w:p w14:paraId="2176A08A" w14:textId="77777777" w:rsidR="00092E5F" w:rsidRDefault="00092E5F" w:rsidP="007B0EA2">
            <w:pPr>
              <w:rPr>
                <w:lang w:val="en-US"/>
              </w:rPr>
            </w:pPr>
            <w:r>
              <w:rPr>
                <w:lang w:val="en-US"/>
              </w:rPr>
              <w:t>0,4640</w:t>
            </w:r>
          </w:p>
        </w:tc>
      </w:tr>
      <w:tr w:rsidR="00092E5F" w14:paraId="482300D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1EC1A3" w14:textId="77777777" w:rsidR="00092E5F" w:rsidRDefault="00092E5F" w:rsidP="007B0EA2">
            <w:pPr>
              <w:rPr>
                <w:lang w:val="en-US"/>
              </w:rPr>
            </w:pPr>
          </w:p>
        </w:tc>
        <w:tc>
          <w:tcPr>
            <w:tcW w:w="1701" w:type="dxa"/>
            <w:tcBorders>
              <w:top w:val="nil"/>
              <w:bottom w:val="single" w:sz="2" w:space="0" w:color="auto"/>
            </w:tcBorders>
            <w:vAlign w:val="center"/>
          </w:tcPr>
          <w:p w14:paraId="04F754C6" w14:textId="77777777" w:rsidR="00092E5F" w:rsidRDefault="00092E5F" w:rsidP="007B0EA2">
            <w:pPr>
              <w:jc w:val="center"/>
              <w:rPr>
                <w:sz w:val="16"/>
                <w:szCs w:val="16"/>
                <w:lang w:val="en-US"/>
              </w:rPr>
            </w:pPr>
            <w:r>
              <w:rPr>
                <w:sz w:val="16"/>
                <w:szCs w:val="16"/>
                <w:lang w:val="en-US"/>
              </w:rPr>
              <w:t>5009031</w:t>
            </w:r>
          </w:p>
        </w:tc>
        <w:tc>
          <w:tcPr>
            <w:tcW w:w="5669" w:type="dxa"/>
            <w:tcBorders>
              <w:top w:val="nil"/>
              <w:bottom w:val="single" w:sz="2" w:space="0" w:color="auto"/>
            </w:tcBorders>
          </w:tcPr>
          <w:p w14:paraId="1F7BD924" w14:textId="77777777" w:rsidR="00092E5F" w:rsidRDefault="00092E5F" w:rsidP="007B0EA2">
            <w:pPr>
              <w:rPr>
                <w:lang w:val="en-US"/>
              </w:rPr>
            </w:pPr>
            <w:r>
              <w:rPr>
                <w:lang w:val="en-US"/>
              </w:rPr>
              <w:t>Scoabe</w:t>
            </w:r>
          </w:p>
        </w:tc>
        <w:tc>
          <w:tcPr>
            <w:tcW w:w="1134" w:type="dxa"/>
            <w:tcBorders>
              <w:top w:val="nil"/>
              <w:bottom w:val="single" w:sz="2" w:space="0" w:color="auto"/>
            </w:tcBorders>
          </w:tcPr>
          <w:p w14:paraId="6D46102B"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33E73683" w14:textId="77777777" w:rsidR="00092E5F" w:rsidRDefault="00092E5F" w:rsidP="007B0EA2">
            <w:pPr>
              <w:rPr>
                <w:lang w:val="en-US"/>
              </w:rPr>
            </w:pPr>
            <w:r>
              <w:rPr>
                <w:lang w:val="en-US"/>
              </w:rPr>
              <w:t>0,0720</w:t>
            </w:r>
          </w:p>
        </w:tc>
      </w:tr>
      <w:tr w:rsidR="00092E5F" w14:paraId="25EAADC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E48D0E" w14:textId="77777777" w:rsidR="00092E5F" w:rsidRDefault="00092E5F" w:rsidP="007B0EA2">
            <w:pPr>
              <w:rPr>
                <w:lang w:val="en-US"/>
              </w:rPr>
            </w:pPr>
          </w:p>
        </w:tc>
        <w:tc>
          <w:tcPr>
            <w:tcW w:w="1701" w:type="dxa"/>
            <w:tcBorders>
              <w:top w:val="nil"/>
              <w:bottom w:val="single" w:sz="2" w:space="0" w:color="auto"/>
            </w:tcBorders>
            <w:vAlign w:val="center"/>
          </w:tcPr>
          <w:p w14:paraId="38040E1B" w14:textId="77777777" w:rsidR="00092E5F" w:rsidRDefault="00092E5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0E9DE83F" w14:textId="77777777" w:rsidR="00092E5F" w:rsidRDefault="00092E5F" w:rsidP="007B0EA2">
            <w:pPr>
              <w:rPr>
                <w:lang w:val="en-US"/>
              </w:rPr>
            </w:pPr>
            <w:r>
              <w:rPr>
                <w:lang w:val="en-US"/>
              </w:rPr>
              <w:t>Butoane de montaj</w:t>
            </w:r>
          </w:p>
        </w:tc>
        <w:tc>
          <w:tcPr>
            <w:tcW w:w="1134" w:type="dxa"/>
            <w:tcBorders>
              <w:top w:val="nil"/>
              <w:bottom w:val="single" w:sz="2" w:space="0" w:color="auto"/>
            </w:tcBorders>
          </w:tcPr>
          <w:p w14:paraId="5AE37979" w14:textId="77777777" w:rsidR="00092E5F" w:rsidRDefault="00092E5F" w:rsidP="007B0EA2">
            <w:pPr>
              <w:rPr>
                <w:lang w:val="en-US"/>
              </w:rPr>
            </w:pPr>
            <w:r>
              <w:rPr>
                <w:lang w:val="en-US"/>
              </w:rPr>
              <w:t>1000 buc</w:t>
            </w:r>
          </w:p>
        </w:tc>
        <w:tc>
          <w:tcPr>
            <w:tcW w:w="1134" w:type="dxa"/>
            <w:tcBorders>
              <w:top w:val="nil"/>
              <w:bottom w:val="single" w:sz="2" w:space="0" w:color="auto"/>
            </w:tcBorders>
          </w:tcPr>
          <w:p w14:paraId="63B806D3" w14:textId="77777777" w:rsidR="00092E5F" w:rsidRDefault="00092E5F" w:rsidP="007B0EA2">
            <w:pPr>
              <w:rPr>
                <w:lang w:val="en-US"/>
              </w:rPr>
            </w:pPr>
            <w:r>
              <w:rPr>
                <w:lang w:val="en-US"/>
              </w:rPr>
              <w:t>0,0008</w:t>
            </w:r>
          </w:p>
        </w:tc>
      </w:tr>
      <w:tr w:rsidR="00092E5F" w14:paraId="1156798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18D4E7" w14:textId="77777777" w:rsidR="00092E5F" w:rsidRDefault="00092E5F" w:rsidP="007B0EA2">
            <w:pPr>
              <w:rPr>
                <w:lang w:val="en-US"/>
              </w:rPr>
            </w:pPr>
          </w:p>
        </w:tc>
        <w:tc>
          <w:tcPr>
            <w:tcW w:w="1701" w:type="dxa"/>
            <w:tcBorders>
              <w:top w:val="nil"/>
              <w:bottom w:val="single" w:sz="2" w:space="0" w:color="auto"/>
            </w:tcBorders>
            <w:vAlign w:val="center"/>
          </w:tcPr>
          <w:p w14:paraId="4EAC6B33" w14:textId="77777777" w:rsidR="00092E5F" w:rsidRDefault="00092E5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47994FBB" w14:textId="77777777" w:rsidR="00092E5F" w:rsidRDefault="00092E5F" w:rsidP="007B0EA2">
            <w:pPr>
              <w:rPr>
                <w:lang w:val="en-US"/>
              </w:rPr>
            </w:pPr>
            <w:r>
              <w:rPr>
                <w:lang w:val="en-US"/>
              </w:rPr>
              <w:t>Fise de marcare</w:t>
            </w:r>
          </w:p>
        </w:tc>
        <w:tc>
          <w:tcPr>
            <w:tcW w:w="1134" w:type="dxa"/>
            <w:tcBorders>
              <w:top w:val="nil"/>
              <w:bottom w:val="single" w:sz="2" w:space="0" w:color="auto"/>
            </w:tcBorders>
          </w:tcPr>
          <w:p w14:paraId="5F94885B"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603FF994" w14:textId="77777777" w:rsidR="00092E5F" w:rsidRDefault="00092E5F" w:rsidP="007B0EA2">
            <w:pPr>
              <w:rPr>
                <w:lang w:val="en-US"/>
              </w:rPr>
            </w:pPr>
            <w:r>
              <w:rPr>
                <w:lang w:val="en-US"/>
              </w:rPr>
              <w:t>0,0040</w:t>
            </w:r>
          </w:p>
        </w:tc>
      </w:tr>
      <w:tr w:rsidR="00092E5F" w14:paraId="2CB75D2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813D49" w14:textId="77777777" w:rsidR="00092E5F" w:rsidRDefault="00092E5F" w:rsidP="007B0EA2">
            <w:pPr>
              <w:rPr>
                <w:lang w:val="en-US"/>
              </w:rPr>
            </w:pPr>
          </w:p>
        </w:tc>
        <w:tc>
          <w:tcPr>
            <w:tcW w:w="1701" w:type="dxa"/>
            <w:tcBorders>
              <w:top w:val="nil"/>
              <w:bottom w:val="single" w:sz="2" w:space="0" w:color="auto"/>
            </w:tcBorders>
            <w:vAlign w:val="center"/>
          </w:tcPr>
          <w:p w14:paraId="2218DC0F" w14:textId="77777777" w:rsidR="00092E5F" w:rsidRDefault="00092E5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2EBEEA51" w14:textId="77777777" w:rsidR="00092E5F" w:rsidRDefault="00092E5F" w:rsidP="007B0EA2">
            <w:pPr>
              <w:rPr>
                <w:lang w:val="en-US"/>
              </w:rPr>
            </w:pPr>
            <w:r>
              <w:rPr>
                <w:lang w:val="en-US"/>
              </w:rPr>
              <w:t>Banda "К226"</w:t>
            </w:r>
          </w:p>
        </w:tc>
        <w:tc>
          <w:tcPr>
            <w:tcW w:w="1134" w:type="dxa"/>
            <w:tcBorders>
              <w:top w:val="nil"/>
              <w:bottom w:val="single" w:sz="2" w:space="0" w:color="auto"/>
            </w:tcBorders>
          </w:tcPr>
          <w:p w14:paraId="6D2FE81C" w14:textId="77777777" w:rsidR="00092E5F" w:rsidRDefault="00092E5F" w:rsidP="007B0EA2">
            <w:pPr>
              <w:rPr>
                <w:lang w:val="en-US"/>
              </w:rPr>
            </w:pPr>
            <w:r>
              <w:rPr>
                <w:lang w:val="en-US"/>
              </w:rPr>
              <w:t>100 m</w:t>
            </w:r>
          </w:p>
        </w:tc>
        <w:tc>
          <w:tcPr>
            <w:tcW w:w="1134" w:type="dxa"/>
            <w:tcBorders>
              <w:top w:val="nil"/>
              <w:bottom w:val="single" w:sz="2" w:space="0" w:color="auto"/>
            </w:tcBorders>
          </w:tcPr>
          <w:p w14:paraId="61E86D56" w14:textId="77777777" w:rsidR="00092E5F" w:rsidRDefault="00092E5F" w:rsidP="007B0EA2">
            <w:pPr>
              <w:rPr>
                <w:lang w:val="en-US"/>
              </w:rPr>
            </w:pPr>
            <w:r>
              <w:rPr>
                <w:lang w:val="en-US"/>
              </w:rPr>
              <w:t>0,0010</w:t>
            </w:r>
          </w:p>
        </w:tc>
      </w:tr>
      <w:tr w:rsidR="00092E5F" w14:paraId="02BFE29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7C6926" w14:textId="77777777" w:rsidR="00092E5F" w:rsidRDefault="00092E5F" w:rsidP="007B0EA2">
            <w:pPr>
              <w:rPr>
                <w:lang w:val="en-US"/>
              </w:rPr>
            </w:pPr>
          </w:p>
        </w:tc>
        <w:tc>
          <w:tcPr>
            <w:tcW w:w="1701" w:type="dxa"/>
            <w:tcBorders>
              <w:top w:val="nil"/>
              <w:bottom w:val="single" w:sz="2" w:space="0" w:color="auto"/>
            </w:tcBorders>
            <w:vAlign w:val="center"/>
          </w:tcPr>
          <w:p w14:paraId="6CDA8615" w14:textId="77777777" w:rsidR="00092E5F" w:rsidRDefault="00092E5F"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1656C513" w14:textId="77777777" w:rsidR="00092E5F" w:rsidRPr="006624FE" w:rsidRDefault="00092E5F" w:rsidP="007B0EA2">
            <w:pPr>
              <w:rPr>
                <w:lang w:val="fr-FR"/>
              </w:rPr>
            </w:pPr>
            <w:r w:rsidRPr="006624FE">
              <w:rPr>
                <w:lang w:val="fr-FR"/>
              </w:rPr>
              <w:t>Aliaje de staniu-plumb fara stibiu, marca "</w:t>
            </w:r>
            <w:r>
              <w:rPr>
                <w:lang w:val="en-US"/>
              </w:rPr>
              <w:t>ПОС</w:t>
            </w:r>
            <w:r w:rsidRPr="006624FE">
              <w:rPr>
                <w:lang w:val="fr-FR"/>
              </w:rPr>
              <w:t>30"</w:t>
            </w:r>
          </w:p>
        </w:tc>
        <w:tc>
          <w:tcPr>
            <w:tcW w:w="1134" w:type="dxa"/>
            <w:tcBorders>
              <w:top w:val="nil"/>
              <w:bottom w:val="single" w:sz="2" w:space="0" w:color="auto"/>
            </w:tcBorders>
          </w:tcPr>
          <w:p w14:paraId="19D31DAE" w14:textId="77777777" w:rsidR="00092E5F" w:rsidRDefault="00092E5F" w:rsidP="007B0EA2">
            <w:pPr>
              <w:rPr>
                <w:lang w:val="en-US"/>
              </w:rPr>
            </w:pPr>
            <w:r>
              <w:rPr>
                <w:lang w:val="en-US"/>
              </w:rPr>
              <w:t>kg</w:t>
            </w:r>
          </w:p>
        </w:tc>
        <w:tc>
          <w:tcPr>
            <w:tcW w:w="1134" w:type="dxa"/>
            <w:tcBorders>
              <w:top w:val="nil"/>
              <w:bottom w:val="single" w:sz="2" w:space="0" w:color="auto"/>
            </w:tcBorders>
          </w:tcPr>
          <w:p w14:paraId="53266364" w14:textId="77777777" w:rsidR="00092E5F" w:rsidRDefault="00092E5F" w:rsidP="007B0EA2">
            <w:pPr>
              <w:rPr>
                <w:lang w:val="en-US"/>
              </w:rPr>
            </w:pPr>
            <w:r>
              <w:rPr>
                <w:lang w:val="en-US"/>
              </w:rPr>
              <w:t>0,0104</w:t>
            </w:r>
          </w:p>
        </w:tc>
      </w:tr>
      <w:tr w:rsidR="00092E5F" w14:paraId="184ADBD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64D74F" w14:textId="77777777" w:rsidR="00092E5F" w:rsidRDefault="00092E5F" w:rsidP="007B0EA2">
            <w:pPr>
              <w:rPr>
                <w:lang w:val="en-US"/>
              </w:rPr>
            </w:pPr>
          </w:p>
        </w:tc>
        <w:tc>
          <w:tcPr>
            <w:tcW w:w="1701" w:type="dxa"/>
            <w:tcBorders>
              <w:top w:val="nil"/>
              <w:bottom w:val="single" w:sz="2" w:space="0" w:color="auto"/>
            </w:tcBorders>
            <w:vAlign w:val="center"/>
          </w:tcPr>
          <w:p w14:paraId="35A4AF5E"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09E88670" w14:textId="77777777" w:rsidR="00092E5F" w:rsidRPr="006624FE" w:rsidRDefault="00092E5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387A2FA2" w14:textId="77777777" w:rsidR="00092E5F" w:rsidRDefault="00092E5F" w:rsidP="007B0EA2">
            <w:pPr>
              <w:rPr>
                <w:lang w:val="en-US"/>
              </w:rPr>
            </w:pPr>
            <w:r>
              <w:rPr>
                <w:lang w:val="en-US"/>
              </w:rPr>
              <w:t>h-ut</w:t>
            </w:r>
          </w:p>
        </w:tc>
        <w:tc>
          <w:tcPr>
            <w:tcW w:w="1134" w:type="dxa"/>
            <w:tcBorders>
              <w:top w:val="nil"/>
              <w:bottom w:val="single" w:sz="2" w:space="0" w:color="auto"/>
            </w:tcBorders>
          </w:tcPr>
          <w:p w14:paraId="4282357D" w14:textId="77777777" w:rsidR="00092E5F" w:rsidRDefault="00092E5F" w:rsidP="007B0EA2">
            <w:pPr>
              <w:rPr>
                <w:lang w:val="en-US"/>
              </w:rPr>
            </w:pPr>
            <w:r>
              <w:rPr>
                <w:lang w:val="en-US"/>
              </w:rPr>
              <w:t>0,0084</w:t>
            </w:r>
          </w:p>
        </w:tc>
      </w:tr>
      <w:tr w:rsidR="00092E5F" w14:paraId="378A401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E1BD3A" w14:textId="77777777" w:rsidR="00092E5F" w:rsidRDefault="00092E5F" w:rsidP="007B0EA2">
            <w:pPr>
              <w:rPr>
                <w:lang w:val="en-US"/>
              </w:rPr>
            </w:pPr>
          </w:p>
        </w:tc>
        <w:tc>
          <w:tcPr>
            <w:tcW w:w="1701" w:type="dxa"/>
            <w:tcBorders>
              <w:top w:val="nil"/>
              <w:bottom w:val="single" w:sz="2" w:space="0" w:color="auto"/>
            </w:tcBorders>
            <w:vAlign w:val="center"/>
          </w:tcPr>
          <w:p w14:paraId="11250AED" w14:textId="77777777" w:rsidR="00092E5F" w:rsidRDefault="00092E5F"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5520EA0F" w14:textId="77777777" w:rsidR="00092E5F" w:rsidRPr="006624FE" w:rsidRDefault="00092E5F" w:rsidP="007B0EA2">
            <w:pPr>
              <w:rPr>
                <w:lang w:val="fr-FR"/>
              </w:rPr>
            </w:pPr>
            <w:r w:rsidRPr="006624FE">
              <w:rPr>
                <w:lang w:val="fr-FR"/>
              </w:rPr>
              <w:t>Cricuri hidraulice, capacitate de ridicare 63 t</w:t>
            </w:r>
          </w:p>
        </w:tc>
        <w:tc>
          <w:tcPr>
            <w:tcW w:w="1134" w:type="dxa"/>
            <w:tcBorders>
              <w:top w:val="nil"/>
              <w:bottom w:val="single" w:sz="2" w:space="0" w:color="auto"/>
            </w:tcBorders>
          </w:tcPr>
          <w:p w14:paraId="6AC0119F" w14:textId="77777777" w:rsidR="00092E5F" w:rsidRDefault="00092E5F" w:rsidP="007B0EA2">
            <w:pPr>
              <w:rPr>
                <w:lang w:val="en-US"/>
              </w:rPr>
            </w:pPr>
            <w:r>
              <w:rPr>
                <w:lang w:val="en-US"/>
              </w:rPr>
              <w:t>h-ut</w:t>
            </w:r>
          </w:p>
        </w:tc>
        <w:tc>
          <w:tcPr>
            <w:tcW w:w="1134" w:type="dxa"/>
            <w:tcBorders>
              <w:top w:val="nil"/>
              <w:bottom w:val="single" w:sz="2" w:space="0" w:color="auto"/>
            </w:tcBorders>
          </w:tcPr>
          <w:p w14:paraId="6570E83C" w14:textId="77777777" w:rsidR="00092E5F" w:rsidRDefault="00092E5F" w:rsidP="007B0EA2">
            <w:pPr>
              <w:rPr>
                <w:lang w:val="en-US"/>
              </w:rPr>
            </w:pPr>
            <w:r>
              <w:rPr>
                <w:lang w:val="en-US"/>
              </w:rPr>
              <w:t>0,1100</w:t>
            </w:r>
          </w:p>
        </w:tc>
      </w:tr>
      <w:tr w:rsidR="00092E5F" w14:paraId="53CC920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C929E3" w14:textId="77777777" w:rsidR="00092E5F" w:rsidRDefault="00092E5F" w:rsidP="007B0EA2">
            <w:pPr>
              <w:rPr>
                <w:lang w:val="en-US"/>
              </w:rPr>
            </w:pPr>
          </w:p>
        </w:tc>
        <w:tc>
          <w:tcPr>
            <w:tcW w:w="1701" w:type="dxa"/>
            <w:tcBorders>
              <w:top w:val="nil"/>
              <w:bottom w:val="single" w:sz="2" w:space="0" w:color="auto"/>
            </w:tcBorders>
            <w:vAlign w:val="center"/>
          </w:tcPr>
          <w:p w14:paraId="3958D583" w14:textId="77777777" w:rsidR="00092E5F" w:rsidRDefault="00092E5F"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2003D995" w14:textId="77777777" w:rsidR="00092E5F" w:rsidRPr="006624FE" w:rsidRDefault="00092E5F" w:rsidP="007B0EA2">
            <w:pPr>
              <w:rPr>
                <w:lang w:val="fr-FR"/>
              </w:rPr>
            </w:pPr>
            <w:r w:rsidRPr="006624FE">
              <w:rPr>
                <w:lang w:val="fr-FR"/>
              </w:rPr>
              <w:t>Cabestane electrice, forta de tractiune 156,96 (16) kN (t)</w:t>
            </w:r>
          </w:p>
        </w:tc>
        <w:tc>
          <w:tcPr>
            <w:tcW w:w="1134" w:type="dxa"/>
            <w:tcBorders>
              <w:top w:val="nil"/>
              <w:bottom w:val="single" w:sz="2" w:space="0" w:color="auto"/>
            </w:tcBorders>
          </w:tcPr>
          <w:p w14:paraId="4EBEFE8C" w14:textId="77777777" w:rsidR="00092E5F" w:rsidRDefault="00092E5F" w:rsidP="007B0EA2">
            <w:pPr>
              <w:rPr>
                <w:lang w:val="en-US"/>
              </w:rPr>
            </w:pPr>
            <w:r>
              <w:rPr>
                <w:lang w:val="en-US"/>
              </w:rPr>
              <w:t>h-ut</w:t>
            </w:r>
          </w:p>
        </w:tc>
        <w:tc>
          <w:tcPr>
            <w:tcW w:w="1134" w:type="dxa"/>
            <w:tcBorders>
              <w:top w:val="nil"/>
              <w:bottom w:val="single" w:sz="2" w:space="0" w:color="auto"/>
            </w:tcBorders>
          </w:tcPr>
          <w:p w14:paraId="10381D66" w14:textId="77777777" w:rsidR="00092E5F" w:rsidRDefault="00092E5F" w:rsidP="007B0EA2">
            <w:pPr>
              <w:rPr>
                <w:lang w:val="en-US"/>
              </w:rPr>
            </w:pPr>
            <w:r>
              <w:rPr>
                <w:lang w:val="en-US"/>
              </w:rPr>
              <w:t>0,1100</w:t>
            </w:r>
          </w:p>
        </w:tc>
      </w:tr>
      <w:tr w:rsidR="00092E5F" w14:paraId="117BEC5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0B8E7A" w14:textId="77777777" w:rsidR="00092E5F" w:rsidRDefault="00092E5F" w:rsidP="007B0EA2">
            <w:pPr>
              <w:rPr>
                <w:lang w:val="en-US"/>
              </w:rPr>
            </w:pPr>
          </w:p>
        </w:tc>
        <w:tc>
          <w:tcPr>
            <w:tcW w:w="1701" w:type="dxa"/>
            <w:tcBorders>
              <w:top w:val="nil"/>
              <w:bottom w:val="single" w:sz="2" w:space="0" w:color="auto"/>
            </w:tcBorders>
            <w:vAlign w:val="center"/>
          </w:tcPr>
          <w:p w14:paraId="5865E065"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75E691E" w14:textId="77777777" w:rsidR="00092E5F" w:rsidRPr="006624FE" w:rsidRDefault="00092E5F" w:rsidP="007B0EA2">
            <w:pPr>
              <w:rPr>
                <w:lang w:val="fr-FR"/>
              </w:rPr>
            </w:pPr>
            <w:r w:rsidRPr="006624FE">
              <w:rPr>
                <w:lang w:val="fr-FR"/>
              </w:rPr>
              <w:t>Automobile cu bord, tonaj pina la 8 t</w:t>
            </w:r>
          </w:p>
        </w:tc>
        <w:tc>
          <w:tcPr>
            <w:tcW w:w="1134" w:type="dxa"/>
            <w:tcBorders>
              <w:top w:val="nil"/>
              <w:bottom w:val="single" w:sz="2" w:space="0" w:color="auto"/>
            </w:tcBorders>
          </w:tcPr>
          <w:p w14:paraId="5BF3895A" w14:textId="77777777" w:rsidR="00092E5F" w:rsidRDefault="00092E5F" w:rsidP="007B0EA2">
            <w:pPr>
              <w:rPr>
                <w:lang w:val="en-US"/>
              </w:rPr>
            </w:pPr>
            <w:r>
              <w:rPr>
                <w:lang w:val="en-US"/>
              </w:rPr>
              <w:t>h-ut</w:t>
            </w:r>
          </w:p>
        </w:tc>
        <w:tc>
          <w:tcPr>
            <w:tcW w:w="1134" w:type="dxa"/>
            <w:tcBorders>
              <w:top w:val="nil"/>
              <w:bottom w:val="single" w:sz="2" w:space="0" w:color="auto"/>
            </w:tcBorders>
          </w:tcPr>
          <w:p w14:paraId="28E9194A" w14:textId="77777777" w:rsidR="00092E5F" w:rsidRDefault="00092E5F" w:rsidP="007B0EA2">
            <w:pPr>
              <w:rPr>
                <w:lang w:val="en-US"/>
              </w:rPr>
            </w:pPr>
            <w:r>
              <w:rPr>
                <w:lang w:val="en-US"/>
              </w:rPr>
              <w:t>0,0084</w:t>
            </w:r>
          </w:p>
        </w:tc>
      </w:tr>
      <w:tr w:rsidR="00092E5F" w14:paraId="39CBFFD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5E7B8" w14:textId="77777777" w:rsidR="00092E5F" w:rsidRDefault="00092E5F" w:rsidP="007B0EA2">
            <w:pPr>
              <w:rPr>
                <w:lang w:val="en-US"/>
              </w:rPr>
            </w:pPr>
            <w:r>
              <w:rPr>
                <w:lang w:val="en-US"/>
              </w:rPr>
              <w:t>16</w:t>
            </w:r>
          </w:p>
        </w:tc>
        <w:tc>
          <w:tcPr>
            <w:tcW w:w="1701" w:type="dxa"/>
            <w:tcBorders>
              <w:top w:val="single" w:sz="4" w:space="0" w:color="auto"/>
              <w:bottom w:val="single" w:sz="4" w:space="0" w:color="auto"/>
            </w:tcBorders>
          </w:tcPr>
          <w:p w14:paraId="7B376731" w14:textId="77777777" w:rsidR="00092E5F" w:rsidRDefault="00092E5F" w:rsidP="007B0EA2">
            <w:pPr>
              <w:rPr>
                <w:lang w:val="en-US"/>
              </w:rPr>
            </w:pPr>
          </w:p>
          <w:p w14:paraId="177EAB7A" w14:textId="77777777" w:rsidR="00092E5F" w:rsidRDefault="00092E5F" w:rsidP="007B0EA2">
            <w:pPr>
              <w:rPr>
                <w:lang w:val="en-US"/>
              </w:rPr>
            </w:pPr>
          </w:p>
        </w:tc>
        <w:tc>
          <w:tcPr>
            <w:tcW w:w="5669" w:type="dxa"/>
            <w:tcBorders>
              <w:top w:val="single" w:sz="4" w:space="0" w:color="auto"/>
              <w:bottom w:val="single" w:sz="4" w:space="0" w:color="auto"/>
            </w:tcBorders>
          </w:tcPr>
          <w:p w14:paraId="718537B7" w14:textId="77777777" w:rsidR="00092E5F" w:rsidRDefault="00092E5F"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1EB763DD"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7C7EDCD7" w14:textId="77777777" w:rsidR="00092E5F" w:rsidRDefault="00092E5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29EB0FDB" w14:textId="77777777" w:rsidR="00092E5F" w:rsidRDefault="00092E5F" w:rsidP="007B0EA2">
            <w:pPr>
              <w:jc w:val="center"/>
              <w:rPr>
                <w:lang w:val="en-US"/>
              </w:rPr>
            </w:pPr>
            <w:r>
              <w:rPr>
                <w:lang w:val="en-US"/>
              </w:rPr>
              <w:t>3,0000</w:t>
            </w:r>
          </w:p>
        </w:tc>
      </w:tr>
      <w:tr w:rsidR="00092E5F" w14:paraId="1360A15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22357D" w14:textId="77777777" w:rsidR="00092E5F" w:rsidRDefault="00092E5F" w:rsidP="007B0EA2">
            <w:pPr>
              <w:rPr>
                <w:lang w:val="en-US"/>
              </w:rPr>
            </w:pPr>
          </w:p>
        </w:tc>
        <w:tc>
          <w:tcPr>
            <w:tcW w:w="1701" w:type="dxa"/>
            <w:tcBorders>
              <w:top w:val="nil"/>
              <w:bottom w:val="single" w:sz="2" w:space="0" w:color="auto"/>
            </w:tcBorders>
            <w:vAlign w:val="center"/>
          </w:tcPr>
          <w:p w14:paraId="556AF591" w14:textId="77777777" w:rsidR="00092E5F" w:rsidRDefault="00092E5F"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035BB0DE" w14:textId="77777777" w:rsidR="00092E5F" w:rsidRDefault="00092E5F" w:rsidP="007B0EA2">
            <w:pPr>
              <w:rPr>
                <w:lang w:val="en-US"/>
              </w:rPr>
            </w:pPr>
            <w:r>
              <w:rPr>
                <w:lang w:val="en-US"/>
              </w:rPr>
              <w:t>Cablu electric АВВГнг-LS 5x10,0mm2</w:t>
            </w:r>
          </w:p>
        </w:tc>
        <w:tc>
          <w:tcPr>
            <w:tcW w:w="1134" w:type="dxa"/>
            <w:tcBorders>
              <w:top w:val="nil"/>
              <w:bottom w:val="single" w:sz="2" w:space="0" w:color="auto"/>
            </w:tcBorders>
          </w:tcPr>
          <w:p w14:paraId="6F9CEB6B" w14:textId="77777777" w:rsidR="00092E5F" w:rsidRDefault="00092E5F" w:rsidP="007B0EA2">
            <w:pPr>
              <w:rPr>
                <w:lang w:val="en-US"/>
              </w:rPr>
            </w:pPr>
            <w:r>
              <w:rPr>
                <w:lang w:val="en-US"/>
              </w:rPr>
              <w:t>m</w:t>
            </w:r>
          </w:p>
        </w:tc>
        <w:tc>
          <w:tcPr>
            <w:tcW w:w="1134" w:type="dxa"/>
            <w:tcBorders>
              <w:top w:val="nil"/>
              <w:bottom w:val="single" w:sz="2" w:space="0" w:color="auto"/>
            </w:tcBorders>
          </w:tcPr>
          <w:p w14:paraId="72005F9B" w14:textId="77777777" w:rsidR="00092E5F" w:rsidRDefault="00092E5F" w:rsidP="007B0EA2">
            <w:pPr>
              <w:rPr>
                <w:lang w:val="en-US"/>
              </w:rPr>
            </w:pPr>
            <w:r>
              <w:rPr>
                <w:lang w:val="en-US"/>
              </w:rPr>
              <w:t>3,0000</w:t>
            </w:r>
          </w:p>
        </w:tc>
      </w:tr>
      <w:tr w:rsidR="00092E5F" w14:paraId="1761E1E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1A4CF6" w14:textId="77777777" w:rsidR="00092E5F" w:rsidRDefault="00092E5F" w:rsidP="007B0EA2">
            <w:pPr>
              <w:rPr>
                <w:lang w:val="en-US"/>
              </w:rPr>
            </w:pPr>
            <w:r>
              <w:rPr>
                <w:lang w:val="en-US"/>
              </w:rPr>
              <w:t>17</w:t>
            </w:r>
          </w:p>
        </w:tc>
        <w:tc>
          <w:tcPr>
            <w:tcW w:w="1701" w:type="dxa"/>
            <w:tcBorders>
              <w:top w:val="single" w:sz="4" w:space="0" w:color="auto"/>
              <w:bottom w:val="single" w:sz="4" w:space="0" w:color="auto"/>
            </w:tcBorders>
          </w:tcPr>
          <w:p w14:paraId="750768B5" w14:textId="77777777" w:rsidR="00092E5F" w:rsidRDefault="00092E5F" w:rsidP="007B0EA2">
            <w:pPr>
              <w:rPr>
                <w:lang w:val="en-US"/>
              </w:rPr>
            </w:pPr>
          </w:p>
          <w:p w14:paraId="3848E4F6" w14:textId="77777777" w:rsidR="00092E5F" w:rsidRDefault="00092E5F" w:rsidP="007B0EA2">
            <w:pPr>
              <w:rPr>
                <w:lang w:val="en-US"/>
              </w:rPr>
            </w:pPr>
          </w:p>
        </w:tc>
        <w:tc>
          <w:tcPr>
            <w:tcW w:w="5669" w:type="dxa"/>
            <w:tcBorders>
              <w:top w:val="single" w:sz="4" w:space="0" w:color="auto"/>
              <w:bottom w:val="single" w:sz="4" w:space="0" w:color="auto"/>
            </w:tcBorders>
          </w:tcPr>
          <w:p w14:paraId="5F8478EC" w14:textId="77777777" w:rsidR="00092E5F" w:rsidRDefault="00092E5F" w:rsidP="007B0EA2">
            <w:pPr>
              <w:adjustRightInd w:val="0"/>
              <w:rPr>
                <w:rFonts w:ascii="Times New Roman CYR" w:hAnsi="Times New Roman CYR" w:cs="Times New Roman CYR"/>
                <w:sz w:val="16"/>
                <w:szCs w:val="16"/>
                <w:lang w:val="en-US"/>
              </w:rPr>
            </w:pPr>
            <w:r>
              <w:rPr>
                <w:lang w:val="en-US"/>
              </w:rPr>
              <w:t>Cablu ВВГнг-LS 3x6mm2</w:t>
            </w:r>
            <w:r>
              <w:rPr>
                <w:rFonts w:ascii="Times New Roman CYR" w:hAnsi="Times New Roman CYR" w:cs="Times New Roman CYR"/>
                <w:sz w:val="16"/>
                <w:szCs w:val="16"/>
                <w:lang w:val="en-US"/>
              </w:rPr>
              <w:t xml:space="preserve"> </w:t>
            </w:r>
          </w:p>
          <w:p w14:paraId="781FE17A"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7A1A0D29" w14:textId="77777777" w:rsidR="00092E5F" w:rsidRDefault="00092E5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5477EA3C" w14:textId="77777777" w:rsidR="00092E5F" w:rsidRDefault="00092E5F" w:rsidP="007B0EA2">
            <w:pPr>
              <w:jc w:val="center"/>
              <w:rPr>
                <w:lang w:val="en-US"/>
              </w:rPr>
            </w:pPr>
            <w:r>
              <w:rPr>
                <w:lang w:val="en-US"/>
              </w:rPr>
              <w:t>1,0000</w:t>
            </w:r>
          </w:p>
        </w:tc>
      </w:tr>
      <w:tr w:rsidR="00092E5F" w14:paraId="4DCF4A2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2345AA" w14:textId="77777777" w:rsidR="00092E5F" w:rsidRDefault="00092E5F" w:rsidP="007B0EA2">
            <w:pPr>
              <w:rPr>
                <w:lang w:val="en-US"/>
              </w:rPr>
            </w:pPr>
          </w:p>
        </w:tc>
        <w:tc>
          <w:tcPr>
            <w:tcW w:w="1701" w:type="dxa"/>
            <w:tcBorders>
              <w:top w:val="nil"/>
              <w:bottom w:val="single" w:sz="2" w:space="0" w:color="auto"/>
            </w:tcBorders>
            <w:vAlign w:val="center"/>
          </w:tcPr>
          <w:p w14:paraId="613444D3" w14:textId="77777777" w:rsidR="00092E5F" w:rsidRDefault="00092E5F" w:rsidP="007B0EA2">
            <w:pPr>
              <w:jc w:val="center"/>
              <w:rPr>
                <w:sz w:val="16"/>
                <w:szCs w:val="16"/>
                <w:lang w:val="en-US"/>
              </w:rPr>
            </w:pPr>
            <w:r>
              <w:rPr>
                <w:sz w:val="16"/>
                <w:szCs w:val="16"/>
                <w:lang w:val="en-US"/>
              </w:rPr>
              <w:t>3130134817404-3</w:t>
            </w:r>
          </w:p>
        </w:tc>
        <w:tc>
          <w:tcPr>
            <w:tcW w:w="5669" w:type="dxa"/>
            <w:tcBorders>
              <w:top w:val="nil"/>
              <w:bottom w:val="single" w:sz="2" w:space="0" w:color="auto"/>
            </w:tcBorders>
          </w:tcPr>
          <w:p w14:paraId="2D414A17" w14:textId="77777777" w:rsidR="00092E5F" w:rsidRDefault="00092E5F" w:rsidP="007B0EA2">
            <w:pPr>
              <w:rPr>
                <w:lang w:val="en-US"/>
              </w:rPr>
            </w:pPr>
            <w:r>
              <w:rPr>
                <w:lang w:val="en-US"/>
              </w:rPr>
              <w:t>Cablu ВВГнг-LS 3x6mm2</w:t>
            </w:r>
          </w:p>
        </w:tc>
        <w:tc>
          <w:tcPr>
            <w:tcW w:w="1134" w:type="dxa"/>
            <w:tcBorders>
              <w:top w:val="nil"/>
              <w:bottom w:val="single" w:sz="2" w:space="0" w:color="auto"/>
            </w:tcBorders>
          </w:tcPr>
          <w:p w14:paraId="3CC41C5D" w14:textId="77777777" w:rsidR="00092E5F" w:rsidRDefault="00092E5F" w:rsidP="007B0EA2">
            <w:pPr>
              <w:rPr>
                <w:lang w:val="en-US"/>
              </w:rPr>
            </w:pPr>
            <w:r>
              <w:rPr>
                <w:lang w:val="en-US"/>
              </w:rPr>
              <w:t>m</w:t>
            </w:r>
          </w:p>
        </w:tc>
        <w:tc>
          <w:tcPr>
            <w:tcW w:w="1134" w:type="dxa"/>
            <w:tcBorders>
              <w:top w:val="nil"/>
              <w:bottom w:val="single" w:sz="2" w:space="0" w:color="auto"/>
            </w:tcBorders>
          </w:tcPr>
          <w:p w14:paraId="4A80E49D" w14:textId="77777777" w:rsidR="00092E5F" w:rsidRDefault="00092E5F" w:rsidP="007B0EA2">
            <w:pPr>
              <w:rPr>
                <w:lang w:val="en-US"/>
              </w:rPr>
            </w:pPr>
            <w:r>
              <w:rPr>
                <w:lang w:val="en-US"/>
              </w:rPr>
              <w:t>1,0000</w:t>
            </w:r>
          </w:p>
        </w:tc>
      </w:tr>
      <w:tr w:rsidR="00092E5F" w14:paraId="2C79ADF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5CA252" w14:textId="77777777" w:rsidR="00092E5F" w:rsidRDefault="00092E5F" w:rsidP="007B0EA2">
            <w:pPr>
              <w:rPr>
                <w:lang w:val="en-US"/>
              </w:rPr>
            </w:pPr>
            <w:r>
              <w:rPr>
                <w:lang w:val="en-US"/>
              </w:rPr>
              <w:t>18</w:t>
            </w:r>
          </w:p>
        </w:tc>
        <w:tc>
          <w:tcPr>
            <w:tcW w:w="1701" w:type="dxa"/>
            <w:tcBorders>
              <w:top w:val="single" w:sz="4" w:space="0" w:color="auto"/>
              <w:bottom w:val="single" w:sz="4" w:space="0" w:color="auto"/>
            </w:tcBorders>
          </w:tcPr>
          <w:p w14:paraId="10CBE9B3" w14:textId="77777777" w:rsidR="00092E5F" w:rsidRDefault="00092E5F" w:rsidP="007B0EA2">
            <w:pPr>
              <w:rPr>
                <w:lang w:val="en-US"/>
              </w:rPr>
            </w:pPr>
            <w:r>
              <w:rPr>
                <w:lang w:val="en-US"/>
              </w:rPr>
              <w:t>08-02-146-1</w:t>
            </w:r>
          </w:p>
          <w:p w14:paraId="79D13D8F" w14:textId="77777777" w:rsidR="00092E5F" w:rsidRDefault="00092E5F" w:rsidP="007B0EA2">
            <w:pPr>
              <w:rPr>
                <w:lang w:val="en-US"/>
              </w:rPr>
            </w:pPr>
          </w:p>
        </w:tc>
        <w:tc>
          <w:tcPr>
            <w:tcW w:w="5669" w:type="dxa"/>
            <w:tcBorders>
              <w:top w:val="single" w:sz="4" w:space="0" w:color="auto"/>
              <w:bottom w:val="single" w:sz="4" w:space="0" w:color="auto"/>
            </w:tcBorders>
          </w:tcPr>
          <w:p w14:paraId="6B33865E"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Cablu pina la 35 kV, fixare cu cleme aplicate, masa 1 m pina la: 0,5 kg</w:t>
            </w:r>
            <w:r w:rsidRPr="006624FE">
              <w:rPr>
                <w:rFonts w:ascii="Times New Roman CYR" w:hAnsi="Times New Roman CYR" w:cs="Times New Roman CYR"/>
                <w:sz w:val="16"/>
                <w:szCs w:val="16"/>
                <w:lang w:val="fr-FR"/>
              </w:rPr>
              <w:t xml:space="preserve"> </w:t>
            </w:r>
          </w:p>
          <w:p w14:paraId="32B6A1E3"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236D3DEF" w14:textId="77777777" w:rsidR="00092E5F" w:rsidRDefault="00092E5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30EDC3B4" w14:textId="77777777" w:rsidR="00092E5F" w:rsidRDefault="00092E5F" w:rsidP="007B0EA2">
            <w:pPr>
              <w:jc w:val="center"/>
              <w:rPr>
                <w:lang w:val="en-US"/>
              </w:rPr>
            </w:pPr>
            <w:r>
              <w:rPr>
                <w:lang w:val="en-US"/>
              </w:rPr>
              <w:t>1,0000</w:t>
            </w:r>
          </w:p>
        </w:tc>
      </w:tr>
      <w:tr w:rsidR="00092E5F" w14:paraId="5CBBFF9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1424A3" w14:textId="77777777" w:rsidR="00092E5F" w:rsidRDefault="00092E5F" w:rsidP="007B0EA2">
            <w:pPr>
              <w:rPr>
                <w:lang w:val="en-US"/>
              </w:rPr>
            </w:pPr>
          </w:p>
        </w:tc>
        <w:tc>
          <w:tcPr>
            <w:tcW w:w="1701" w:type="dxa"/>
            <w:tcBorders>
              <w:top w:val="nil"/>
              <w:bottom w:val="single" w:sz="2" w:space="0" w:color="auto"/>
            </w:tcBorders>
            <w:vAlign w:val="center"/>
          </w:tcPr>
          <w:p w14:paraId="46CE72BB"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791450E3"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1B701651" w14:textId="77777777" w:rsidR="00092E5F" w:rsidRDefault="00092E5F" w:rsidP="007B0EA2">
            <w:pPr>
              <w:rPr>
                <w:lang w:val="en-US"/>
              </w:rPr>
            </w:pPr>
            <w:r>
              <w:rPr>
                <w:lang w:val="en-US"/>
              </w:rPr>
              <w:t>h-om</w:t>
            </w:r>
          </w:p>
        </w:tc>
        <w:tc>
          <w:tcPr>
            <w:tcW w:w="1134" w:type="dxa"/>
            <w:tcBorders>
              <w:top w:val="nil"/>
              <w:bottom w:val="single" w:sz="2" w:space="0" w:color="auto"/>
            </w:tcBorders>
          </w:tcPr>
          <w:p w14:paraId="3614F306" w14:textId="77777777" w:rsidR="00092E5F" w:rsidRDefault="00092E5F" w:rsidP="007B0EA2">
            <w:pPr>
              <w:rPr>
                <w:lang w:val="en-US"/>
              </w:rPr>
            </w:pPr>
            <w:r>
              <w:rPr>
                <w:lang w:val="en-US"/>
              </w:rPr>
              <w:t>14,7000</w:t>
            </w:r>
          </w:p>
        </w:tc>
      </w:tr>
      <w:tr w:rsidR="00092E5F" w14:paraId="0876787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49894B" w14:textId="77777777" w:rsidR="00092E5F" w:rsidRDefault="00092E5F" w:rsidP="007B0EA2">
            <w:pPr>
              <w:rPr>
                <w:lang w:val="en-US"/>
              </w:rPr>
            </w:pPr>
          </w:p>
        </w:tc>
        <w:tc>
          <w:tcPr>
            <w:tcW w:w="1701" w:type="dxa"/>
            <w:tcBorders>
              <w:top w:val="nil"/>
              <w:bottom w:val="single" w:sz="2" w:space="0" w:color="auto"/>
            </w:tcBorders>
            <w:vAlign w:val="center"/>
          </w:tcPr>
          <w:p w14:paraId="2724CDA0" w14:textId="77777777" w:rsidR="00092E5F" w:rsidRDefault="00092E5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49F142A0" w14:textId="77777777" w:rsidR="00092E5F" w:rsidRDefault="00092E5F" w:rsidP="007B0EA2">
            <w:pPr>
              <w:rPr>
                <w:lang w:val="en-US"/>
              </w:rPr>
            </w:pPr>
            <w:r>
              <w:rPr>
                <w:lang w:val="en-US"/>
              </w:rPr>
              <w:t>Cartus pentru impuscat</w:t>
            </w:r>
          </w:p>
        </w:tc>
        <w:tc>
          <w:tcPr>
            <w:tcW w:w="1134" w:type="dxa"/>
            <w:tcBorders>
              <w:top w:val="nil"/>
              <w:bottom w:val="single" w:sz="2" w:space="0" w:color="auto"/>
            </w:tcBorders>
          </w:tcPr>
          <w:p w14:paraId="4795C340"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577040E5" w14:textId="77777777" w:rsidR="00092E5F" w:rsidRDefault="00092E5F" w:rsidP="007B0EA2">
            <w:pPr>
              <w:rPr>
                <w:lang w:val="en-US"/>
              </w:rPr>
            </w:pPr>
            <w:r>
              <w:rPr>
                <w:lang w:val="en-US"/>
              </w:rPr>
              <w:t>24,8000</w:t>
            </w:r>
          </w:p>
        </w:tc>
      </w:tr>
      <w:tr w:rsidR="00092E5F" w14:paraId="410457C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F76C6E" w14:textId="77777777" w:rsidR="00092E5F" w:rsidRDefault="00092E5F" w:rsidP="007B0EA2">
            <w:pPr>
              <w:rPr>
                <w:lang w:val="en-US"/>
              </w:rPr>
            </w:pPr>
          </w:p>
        </w:tc>
        <w:tc>
          <w:tcPr>
            <w:tcW w:w="1701" w:type="dxa"/>
            <w:tcBorders>
              <w:top w:val="nil"/>
              <w:bottom w:val="single" w:sz="2" w:space="0" w:color="auto"/>
            </w:tcBorders>
            <w:vAlign w:val="center"/>
          </w:tcPr>
          <w:p w14:paraId="06078896" w14:textId="77777777" w:rsidR="00092E5F" w:rsidRDefault="00092E5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6A0FA70D" w14:textId="77777777" w:rsidR="00092E5F" w:rsidRDefault="00092E5F" w:rsidP="007B0EA2">
            <w:pPr>
              <w:rPr>
                <w:lang w:val="en-US"/>
              </w:rPr>
            </w:pPr>
            <w:r>
              <w:rPr>
                <w:lang w:val="en-US"/>
              </w:rPr>
              <w:t>Dibluri pentru conexiune</w:t>
            </w:r>
          </w:p>
        </w:tc>
        <w:tc>
          <w:tcPr>
            <w:tcW w:w="1134" w:type="dxa"/>
            <w:tcBorders>
              <w:top w:val="nil"/>
              <w:bottom w:val="single" w:sz="2" w:space="0" w:color="auto"/>
            </w:tcBorders>
          </w:tcPr>
          <w:p w14:paraId="75887F47"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1087B3AB" w14:textId="77777777" w:rsidR="00092E5F" w:rsidRDefault="00092E5F" w:rsidP="007B0EA2">
            <w:pPr>
              <w:rPr>
                <w:lang w:val="en-US"/>
              </w:rPr>
            </w:pPr>
            <w:r>
              <w:rPr>
                <w:lang w:val="en-US"/>
              </w:rPr>
              <w:t>24,8000</w:t>
            </w:r>
          </w:p>
        </w:tc>
      </w:tr>
      <w:tr w:rsidR="00092E5F" w14:paraId="4744AB5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A7362B" w14:textId="77777777" w:rsidR="00092E5F" w:rsidRDefault="00092E5F" w:rsidP="007B0EA2">
            <w:pPr>
              <w:rPr>
                <w:lang w:val="en-US"/>
              </w:rPr>
            </w:pPr>
          </w:p>
        </w:tc>
        <w:tc>
          <w:tcPr>
            <w:tcW w:w="1701" w:type="dxa"/>
            <w:tcBorders>
              <w:top w:val="nil"/>
              <w:bottom w:val="single" w:sz="2" w:space="0" w:color="auto"/>
            </w:tcBorders>
            <w:vAlign w:val="center"/>
          </w:tcPr>
          <w:p w14:paraId="4FD5EC28" w14:textId="77777777" w:rsidR="00092E5F" w:rsidRDefault="00092E5F" w:rsidP="007B0EA2">
            <w:pPr>
              <w:jc w:val="center"/>
              <w:rPr>
                <w:sz w:val="16"/>
                <w:szCs w:val="16"/>
                <w:lang w:val="en-US"/>
              </w:rPr>
            </w:pPr>
            <w:r>
              <w:rPr>
                <w:sz w:val="16"/>
                <w:szCs w:val="16"/>
                <w:lang w:val="en-US"/>
              </w:rPr>
              <w:t>5009039</w:t>
            </w:r>
          </w:p>
        </w:tc>
        <w:tc>
          <w:tcPr>
            <w:tcW w:w="5669" w:type="dxa"/>
            <w:tcBorders>
              <w:top w:val="nil"/>
              <w:bottom w:val="single" w:sz="2" w:space="0" w:color="auto"/>
            </w:tcBorders>
          </w:tcPr>
          <w:p w14:paraId="5CD1A0E2" w14:textId="77777777" w:rsidR="00092E5F" w:rsidRPr="006624FE" w:rsidRDefault="00092E5F" w:rsidP="007B0EA2">
            <w:pPr>
              <w:rPr>
                <w:lang w:val="fr-FR"/>
              </w:rPr>
            </w:pPr>
            <w:r w:rsidRPr="006624FE">
              <w:rPr>
                <w:lang w:val="fr-FR"/>
              </w:rPr>
              <w:t xml:space="preserve">Scoabe si garnituri pentru fixarea cablului </w:t>
            </w:r>
          </w:p>
        </w:tc>
        <w:tc>
          <w:tcPr>
            <w:tcW w:w="1134" w:type="dxa"/>
            <w:tcBorders>
              <w:top w:val="nil"/>
              <w:bottom w:val="single" w:sz="2" w:space="0" w:color="auto"/>
            </w:tcBorders>
          </w:tcPr>
          <w:p w14:paraId="7115DC95"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6EBC4234" w14:textId="77777777" w:rsidR="00092E5F" w:rsidRDefault="00092E5F" w:rsidP="007B0EA2">
            <w:pPr>
              <w:rPr>
                <w:lang w:val="en-US"/>
              </w:rPr>
            </w:pPr>
            <w:r>
              <w:rPr>
                <w:lang w:val="en-US"/>
              </w:rPr>
              <w:t>10,2000</w:t>
            </w:r>
          </w:p>
        </w:tc>
      </w:tr>
      <w:tr w:rsidR="00092E5F" w14:paraId="6BA9D55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6D27F4" w14:textId="77777777" w:rsidR="00092E5F" w:rsidRDefault="00092E5F" w:rsidP="007B0EA2">
            <w:pPr>
              <w:rPr>
                <w:lang w:val="en-US"/>
              </w:rPr>
            </w:pPr>
          </w:p>
        </w:tc>
        <w:tc>
          <w:tcPr>
            <w:tcW w:w="1701" w:type="dxa"/>
            <w:tcBorders>
              <w:top w:val="nil"/>
              <w:bottom w:val="single" w:sz="2" w:space="0" w:color="auto"/>
            </w:tcBorders>
            <w:vAlign w:val="center"/>
          </w:tcPr>
          <w:p w14:paraId="66A29A33" w14:textId="77777777" w:rsidR="00092E5F" w:rsidRDefault="00092E5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07027936" w14:textId="77777777" w:rsidR="00092E5F" w:rsidRDefault="00092E5F" w:rsidP="007B0EA2">
            <w:pPr>
              <w:rPr>
                <w:lang w:val="en-US"/>
              </w:rPr>
            </w:pPr>
            <w:r>
              <w:rPr>
                <w:lang w:val="en-US"/>
              </w:rPr>
              <w:t>Butoane de montaj</w:t>
            </w:r>
          </w:p>
        </w:tc>
        <w:tc>
          <w:tcPr>
            <w:tcW w:w="1134" w:type="dxa"/>
            <w:tcBorders>
              <w:top w:val="nil"/>
              <w:bottom w:val="single" w:sz="2" w:space="0" w:color="auto"/>
            </w:tcBorders>
          </w:tcPr>
          <w:p w14:paraId="04F0C890" w14:textId="77777777" w:rsidR="00092E5F" w:rsidRDefault="00092E5F" w:rsidP="007B0EA2">
            <w:pPr>
              <w:rPr>
                <w:lang w:val="en-US"/>
              </w:rPr>
            </w:pPr>
            <w:r>
              <w:rPr>
                <w:lang w:val="en-US"/>
              </w:rPr>
              <w:t>1000 buc</w:t>
            </w:r>
          </w:p>
        </w:tc>
        <w:tc>
          <w:tcPr>
            <w:tcW w:w="1134" w:type="dxa"/>
            <w:tcBorders>
              <w:top w:val="nil"/>
              <w:bottom w:val="single" w:sz="2" w:space="0" w:color="auto"/>
            </w:tcBorders>
          </w:tcPr>
          <w:p w14:paraId="244AFBC7" w14:textId="77777777" w:rsidR="00092E5F" w:rsidRDefault="00092E5F" w:rsidP="007B0EA2">
            <w:pPr>
              <w:rPr>
                <w:lang w:val="en-US"/>
              </w:rPr>
            </w:pPr>
            <w:r>
              <w:rPr>
                <w:lang w:val="en-US"/>
              </w:rPr>
              <w:t>0,0208</w:t>
            </w:r>
          </w:p>
        </w:tc>
      </w:tr>
      <w:tr w:rsidR="00092E5F" w14:paraId="26CE6A5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6B22FB" w14:textId="77777777" w:rsidR="00092E5F" w:rsidRDefault="00092E5F" w:rsidP="007B0EA2">
            <w:pPr>
              <w:rPr>
                <w:lang w:val="en-US"/>
              </w:rPr>
            </w:pPr>
          </w:p>
        </w:tc>
        <w:tc>
          <w:tcPr>
            <w:tcW w:w="1701" w:type="dxa"/>
            <w:tcBorders>
              <w:top w:val="nil"/>
              <w:bottom w:val="single" w:sz="2" w:space="0" w:color="auto"/>
            </w:tcBorders>
            <w:vAlign w:val="center"/>
          </w:tcPr>
          <w:p w14:paraId="4229DB10" w14:textId="77777777" w:rsidR="00092E5F" w:rsidRDefault="00092E5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5AC5D398" w14:textId="77777777" w:rsidR="00092E5F" w:rsidRDefault="00092E5F" w:rsidP="007B0EA2">
            <w:pPr>
              <w:rPr>
                <w:lang w:val="en-US"/>
              </w:rPr>
            </w:pPr>
            <w:r>
              <w:rPr>
                <w:lang w:val="en-US"/>
              </w:rPr>
              <w:t>Fise de marcare</w:t>
            </w:r>
          </w:p>
        </w:tc>
        <w:tc>
          <w:tcPr>
            <w:tcW w:w="1134" w:type="dxa"/>
            <w:tcBorders>
              <w:top w:val="nil"/>
              <w:bottom w:val="single" w:sz="2" w:space="0" w:color="auto"/>
            </w:tcBorders>
          </w:tcPr>
          <w:p w14:paraId="725365CD"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047565C8" w14:textId="77777777" w:rsidR="00092E5F" w:rsidRDefault="00092E5F" w:rsidP="007B0EA2">
            <w:pPr>
              <w:rPr>
                <w:lang w:val="en-US"/>
              </w:rPr>
            </w:pPr>
            <w:r>
              <w:rPr>
                <w:lang w:val="en-US"/>
              </w:rPr>
              <w:t>0,0010</w:t>
            </w:r>
          </w:p>
        </w:tc>
      </w:tr>
      <w:tr w:rsidR="00092E5F" w14:paraId="3A96BB9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D19C43" w14:textId="77777777" w:rsidR="00092E5F" w:rsidRDefault="00092E5F" w:rsidP="007B0EA2">
            <w:pPr>
              <w:rPr>
                <w:lang w:val="en-US"/>
              </w:rPr>
            </w:pPr>
          </w:p>
        </w:tc>
        <w:tc>
          <w:tcPr>
            <w:tcW w:w="1701" w:type="dxa"/>
            <w:tcBorders>
              <w:top w:val="nil"/>
              <w:bottom w:val="single" w:sz="2" w:space="0" w:color="auto"/>
            </w:tcBorders>
            <w:vAlign w:val="center"/>
          </w:tcPr>
          <w:p w14:paraId="1F649354" w14:textId="77777777" w:rsidR="00092E5F" w:rsidRDefault="00092E5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7074C0F3" w14:textId="77777777" w:rsidR="00092E5F" w:rsidRDefault="00092E5F" w:rsidP="007B0EA2">
            <w:pPr>
              <w:rPr>
                <w:lang w:val="en-US"/>
              </w:rPr>
            </w:pPr>
            <w:r>
              <w:rPr>
                <w:lang w:val="en-US"/>
              </w:rPr>
              <w:t>Banda "К226"</w:t>
            </w:r>
          </w:p>
        </w:tc>
        <w:tc>
          <w:tcPr>
            <w:tcW w:w="1134" w:type="dxa"/>
            <w:tcBorders>
              <w:top w:val="nil"/>
              <w:bottom w:val="single" w:sz="2" w:space="0" w:color="auto"/>
            </w:tcBorders>
          </w:tcPr>
          <w:p w14:paraId="4A1B1666" w14:textId="77777777" w:rsidR="00092E5F" w:rsidRDefault="00092E5F" w:rsidP="007B0EA2">
            <w:pPr>
              <w:rPr>
                <w:lang w:val="en-US"/>
              </w:rPr>
            </w:pPr>
            <w:r>
              <w:rPr>
                <w:lang w:val="en-US"/>
              </w:rPr>
              <w:t>100 m</w:t>
            </w:r>
          </w:p>
        </w:tc>
        <w:tc>
          <w:tcPr>
            <w:tcW w:w="1134" w:type="dxa"/>
            <w:tcBorders>
              <w:top w:val="nil"/>
              <w:bottom w:val="single" w:sz="2" w:space="0" w:color="auto"/>
            </w:tcBorders>
          </w:tcPr>
          <w:p w14:paraId="0C372518" w14:textId="77777777" w:rsidR="00092E5F" w:rsidRDefault="00092E5F" w:rsidP="007B0EA2">
            <w:pPr>
              <w:rPr>
                <w:lang w:val="en-US"/>
              </w:rPr>
            </w:pPr>
            <w:r>
              <w:rPr>
                <w:lang w:val="en-US"/>
              </w:rPr>
              <w:t>0,0245</w:t>
            </w:r>
          </w:p>
        </w:tc>
      </w:tr>
      <w:tr w:rsidR="00092E5F" w14:paraId="688A5EF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A89B8D" w14:textId="77777777" w:rsidR="00092E5F" w:rsidRDefault="00092E5F" w:rsidP="007B0EA2">
            <w:pPr>
              <w:rPr>
                <w:lang w:val="en-US"/>
              </w:rPr>
            </w:pPr>
          </w:p>
        </w:tc>
        <w:tc>
          <w:tcPr>
            <w:tcW w:w="1701" w:type="dxa"/>
            <w:tcBorders>
              <w:top w:val="nil"/>
              <w:bottom w:val="single" w:sz="2" w:space="0" w:color="auto"/>
            </w:tcBorders>
            <w:vAlign w:val="center"/>
          </w:tcPr>
          <w:p w14:paraId="3664536E" w14:textId="77777777" w:rsidR="00092E5F" w:rsidRDefault="00092E5F"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41E16952" w14:textId="77777777" w:rsidR="00092E5F" w:rsidRPr="006624FE" w:rsidRDefault="00092E5F" w:rsidP="007B0EA2">
            <w:pPr>
              <w:rPr>
                <w:lang w:val="fr-FR"/>
              </w:rPr>
            </w:pPr>
            <w:r w:rsidRPr="006624FE">
              <w:rPr>
                <w:lang w:val="fr-FR"/>
              </w:rPr>
              <w:t>Aliaje de staniu-plumb fara stibiu, marca "</w:t>
            </w:r>
            <w:r>
              <w:rPr>
                <w:lang w:val="en-US"/>
              </w:rPr>
              <w:t>ПОС</w:t>
            </w:r>
            <w:r w:rsidRPr="006624FE">
              <w:rPr>
                <w:lang w:val="fr-FR"/>
              </w:rPr>
              <w:t>30"</w:t>
            </w:r>
          </w:p>
        </w:tc>
        <w:tc>
          <w:tcPr>
            <w:tcW w:w="1134" w:type="dxa"/>
            <w:tcBorders>
              <w:top w:val="nil"/>
              <w:bottom w:val="single" w:sz="2" w:space="0" w:color="auto"/>
            </w:tcBorders>
          </w:tcPr>
          <w:p w14:paraId="7F9237C4" w14:textId="77777777" w:rsidR="00092E5F" w:rsidRDefault="00092E5F" w:rsidP="007B0EA2">
            <w:pPr>
              <w:rPr>
                <w:lang w:val="en-US"/>
              </w:rPr>
            </w:pPr>
            <w:r>
              <w:rPr>
                <w:lang w:val="en-US"/>
              </w:rPr>
              <w:t>kg</w:t>
            </w:r>
          </w:p>
        </w:tc>
        <w:tc>
          <w:tcPr>
            <w:tcW w:w="1134" w:type="dxa"/>
            <w:tcBorders>
              <w:top w:val="nil"/>
              <w:bottom w:val="single" w:sz="2" w:space="0" w:color="auto"/>
            </w:tcBorders>
          </w:tcPr>
          <w:p w14:paraId="27725743" w14:textId="77777777" w:rsidR="00092E5F" w:rsidRDefault="00092E5F" w:rsidP="007B0EA2">
            <w:pPr>
              <w:rPr>
                <w:lang w:val="en-US"/>
              </w:rPr>
            </w:pPr>
            <w:r>
              <w:rPr>
                <w:lang w:val="en-US"/>
              </w:rPr>
              <w:t>0,5000</w:t>
            </w:r>
          </w:p>
        </w:tc>
      </w:tr>
      <w:tr w:rsidR="00092E5F" w14:paraId="66BA115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69D0FF" w14:textId="77777777" w:rsidR="00092E5F" w:rsidRDefault="00092E5F" w:rsidP="007B0EA2">
            <w:pPr>
              <w:rPr>
                <w:lang w:val="en-US"/>
              </w:rPr>
            </w:pPr>
          </w:p>
        </w:tc>
        <w:tc>
          <w:tcPr>
            <w:tcW w:w="1701" w:type="dxa"/>
            <w:tcBorders>
              <w:top w:val="nil"/>
              <w:bottom w:val="single" w:sz="2" w:space="0" w:color="auto"/>
            </w:tcBorders>
            <w:vAlign w:val="center"/>
          </w:tcPr>
          <w:p w14:paraId="39838102"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04F8F050" w14:textId="77777777" w:rsidR="00092E5F" w:rsidRPr="006624FE" w:rsidRDefault="00092E5F"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5D27E495" w14:textId="77777777" w:rsidR="00092E5F" w:rsidRDefault="00092E5F" w:rsidP="007B0EA2">
            <w:pPr>
              <w:rPr>
                <w:lang w:val="en-US"/>
              </w:rPr>
            </w:pPr>
            <w:r>
              <w:rPr>
                <w:lang w:val="en-US"/>
              </w:rPr>
              <w:t>h-ut</w:t>
            </w:r>
          </w:p>
        </w:tc>
        <w:tc>
          <w:tcPr>
            <w:tcW w:w="1134" w:type="dxa"/>
            <w:tcBorders>
              <w:top w:val="nil"/>
              <w:bottom w:val="single" w:sz="2" w:space="0" w:color="auto"/>
            </w:tcBorders>
          </w:tcPr>
          <w:p w14:paraId="5E7918D2" w14:textId="77777777" w:rsidR="00092E5F" w:rsidRDefault="00092E5F" w:rsidP="007B0EA2">
            <w:pPr>
              <w:rPr>
                <w:lang w:val="en-US"/>
              </w:rPr>
            </w:pPr>
            <w:r>
              <w:rPr>
                <w:lang w:val="en-US"/>
              </w:rPr>
              <w:t>0,2400</w:t>
            </w:r>
          </w:p>
        </w:tc>
      </w:tr>
      <w:tr w:rsidR="00092E5F" w14:paraId="1325E4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375940" w14:textId="77777777" w:rsidR="00092E5F" w:rsidRDefault="00092E5F" w:rsidP="007B0EA2">
            <w:pPr>
              <w:rPr>
                <w:lang w:val="en-US"/>
              </w:rPr>
            </w:pPr>
          </w:p>
        </w:tc>
        <w:tc>
          <w:tcPr>
            <w:tcW w:w="1701" w:type="dxa"/>
            <w:tcBorders>
              <w:top w:val="nil"/>
              <w:bottom w:val="single" w:sz="2" w:space="0" w:color="auto"/>
            </w:tcBorders>
            <w:vAlign w:val="center"/>
          </w:tcPr>
          <w:p w14:paraId="65679349" w14:textId="77777777" w:rsidR="00092E5F" w:rsidRDefault="00092E5F"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518A49B6" w14:textId="77777777" w:rsidR="00092E5F" w:rsidRPr="006624FE" w:rsidRDefault="00092E5F" w:rsidP="007B0EA2">
            <w:pPr>
              <w:rPr>
                <w:lang w:val="fr-FR"/>
              </w:rPr>
            </w:pPr>
            <w:r w:rsidRPr="006624FE">
              <w:rPr>
                <w:lang w:val="fr-FR"/>
              </w:rPr>
              <w:t>Cricuri hidraulice, capacitate de ridicare 63 t</w:t>
            </w:r>
          </w:p>
        </w:tc>
        <w:tc>
          <w:tcPr>
            <w:tcW w:w="1134" w:type="dxa"/>
            <w:tcBorders>
              <w:top w:val="nil"/>
              <w:bottom w:val="single" w:sz="2" w:space="0" w:color="auto"/>
            </w:tcBorders>
          </w:tcPr>
          <w:p w14:paraId="413A9E10" w14:textId="77777777" w:rsidR="00092E5F" w:rsidRDefault="00092E5F" w:rsidP="007B0EA2">
            <w:pPr>
              <w:rPr>
                <w:lang w:val="en-US"/>
              </w:rPr>
            </w:pPr>
            <w:r>
              <w:rPr>
                <w:lang w:val="en-US"/>
              </w:rPr>
              <w:t>h-ut</w:t>
            </w:r>
          </w:p>
        </w:tc>
        <w:tc>
          <w:tcPr>
            <w:tcW w:w="1134" w:type="dxa"/>
            <w:tcBorders>
              <w:top w:val="nil"/>
              <w:bottom w:val="single" w:sz="2" w:space="0" w:color="auto"/>
            </w:tcBorders>
          </w:tcPr>
          <w:p w14:paraId="00CEA894" w14:textId="77777777" w:rsidR="00092E5F" w:rsidRDefault="00092E5F" w:rsidP="007B0EA2">
            <w:pPr>
              <w:rPr>
                <w:lang w:val="en-US"/>
              </w:rPr>
            </w:pPr>
            <w:r>
              <w:rPr>
                <w:lang w:val="en-US"/>
              </w:rPr>
              <w:t>3,4800</w:t>
            </w:r>
          </w:p>
        </w:tc>
      </w:tr>
      <w:tr w:rsidR="00092E5F" w14:paraId="2B56C84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B409BC" w14:textId="77777777" w:rsidR="00092E5F" w:rsidRDefault="00092E5F" w:rsidP="007B0EA2">
            <w:pPr>
              <w:rPr>
                <w:lang w:val="en-US"/>
              </w:rPr>
            </w:pPr>
          </w:p>
        </w:tc>
        <w:tc>
          <w:tcPr>
            <w:tcW w:w="1701" w:type="dxa"/>
            <w:tcBorders>
              <w:top w:val="nil"/>
              <w:bottom w:val="single" w:sz="2" w:space="0" w:color="auto"/>
            </w:tcBorders>
            <w:vAlign w:val="center"/>
          </w:tcPr>
          <w:p w14:paraId="28E63346" w14:textId="77777777" w:rsidR="00092E5F" w:rsidRDefault="00092E5F"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2249C894" w14:textId="77777777" w:rsidR="00092E5F" w:rsidRPr="006624FE" w:rsidRDefault="00092E5F" w:rsidP="007B0EA2">
            <w:pPr>
              <w:rPr>
                <w:lang w:val="fr-FR"/>
              </w:rPr>
            </w:pPr>
            <w:r w:rsidRPr="006624FE">
              <w:rPr>
                <w:lang w:val="fr-FR"/>
              </w:rPr>
              <w:t>Cabestane electrice, forta de tractiune 156,96 (16) kN (t)</w:t>
            </w:r>
          </w:p>
        </w:tc>
        <w:tc>
          <w:tcPr>
            <w:tcW w:w="1134" w:type="dxa"/>
            <w:tcBorders>
              <w:top w:val="nil"/>
              <w:bottom w:val="single" w:sz="2" w:space="0" w:color="auto"/>
            </w:tcBorders>
          </w:tcPr>
          <w:p w14:paraId="03A0A42F" w14:textId="77777777" w:rsidR="00092E5F" w:rsidRDefault="00092E5F" w:rsidP="007B0EA2">
            <w:pPr>
              <w:rPr>
                <w:lang w:val="en-US"/>
              </w:rPr>
            </w:pPr>
            <w:r>
              <w:rPr>
                <w:lang w:val="en-US"/>
              </w:rPr>
              <w:t>h-ut</w:t>
            </w:r>
          </w:p>
        </w:tc>
        <w:tc>
          <w:tcPr>
            <w:tcW w:w="1134" w:type="dxa"/>
            <w:tcBorders>
              <w:top w:val="nil"/>
              <w:bottom w:val="single" w:sz="2" w:space="0" w:color="auto"/>
            </w:tcBorders>
          </w:tcPr>
          <w:p w14:paraId="44C742B4" w14:textId="77777777" w:rsidR="00092E5F" w:rsidRDefault="00092E5F" w:rsidP="007B0EA2">
            <w:pPr>
              <w:rPr>
                <w:lang w:val="en-US"/>
              </w:rPr>
            </w:pPr>
            <w:r>
              <w:rPr>
                <w:lang w:val="en-US"/>
              </w:rPr>
              <w:t>3,4800</w:t>
            </w:r>
          </w:p>
        </w:tc>
      </w:tr>
      <w:tr w:rsidR="00092E5F" w14:paraId="3D033A3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4CFABE" w14:textId="77777777" w:rsidR="00092E5F" w:rsidRDefault="00092E5F" w:rsidP="007B0EA2">
            <w:pPr>
              <w:rPr>
                <w:lang w:val="en-US"/>
              </w:rPr>
            </w:pPr>
          </w:p>
        </w:tc>
        <w:tc>
          <w:tcPr>
            <w:tcW w:w="1701" w:type="dxa"/>
            <w:tcBorders>
              <w:top w:val="nil"/>
              <w:bottom w:val="single" w:sz="2" w:space="0" w:color="auto"/>
            </w:tcBorders>
            <w:vAlign w:val="center"/>
          </w:tcPr>
          <w:p w14:paraId="133C2D68" w14:textId="77777777" w:rsidR="00092E5F" w:rsidRDefault="00092E5F"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06A6B538" w14:textId="77777777" w:rsidR="00092E5F" w:rsidRDefault="00092E5F" w:rsidP="007B0EA2">
            <w:pPr>
              <w:rPr>
                <w:lang w:val="en-US"/>
              </w:rPr>
            </w:pPr>
            <w:r>
              <w:rPr>
                <w:lang w:val="en-US"/>
              </w:rPr>
              <w:t>Turle telescopice, 25 m</w:t>
            </w:r>
          </w:p>
        </w:tc>
        <w:tc>
          <w:tcPr>
            <w:tcW w:w="1134" w:type="dxa"/>
            <w:tcBorders>
              <w:top w:val="nil"/>
              <w:bottom w:val="single" w:sz="2" w:space="0" w:color="auto"/>
            </w:tcBorders>
          </w:tcPr>
          <w:p w14:paraId="4482CEEE" w14:textId="77777777" w:rsidR="00092E5F" w:rsidRDefault="00092E5F" w:rsidP="007B0EA2">
            <w:pPr>
              <w:rPr>
                <w:lang w:val="en-US"/>
              </w:rPr>
            </w:pPr>
            <w:r>
              <w:rPr>
                <w:lang w:val="en-US"/>
              </w:rPr>
              <w:t>h-ut</w:t>
            </w:r>
          </w:p>
        </w:tc>
        <w:tc>
          <w:tcPr>
            <w:tcW w:w="1134" w:type="dxa"/>
            <w:tcBorders>
              <w:top w:val="nil"/>
              <w:bottom w:val="single" w:sz="2" w:space="0" w:color="auto"/>
            </w:tcBorders>
          </w:tcPr>
          <w:p w14:paraId="69495308" w14:textId="77777777" w:rsidR="00092E5F" w:rsidRDefault="00092E5F" w:rsidP="007B0EA2">
            <w:pPr>
              <w:rPr>
                <w:lang w:val="en-US"/>
              </w:rPr>
            </w:pPr>
            <w:r>
              <w:rPr>
                <w:lang w:val="en-US"/>
              </w:rPr>
              <w:t>4,6400</w:t>
            </w:r>
          </w:p>
        </w:tc>
      </w:tr>
      <w:tr w:rsidR="00092E5F" w14:paraId="06EEA6F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DC2CF0" w14:textId="77777777" w:rsidR="00092E5F" w:rsidRDefault="00092E5F" w:rsidP="007B0EA2">
            <w:pPr>
              <w:rPr>
                <w:lang w:val="en-US"/>
              </w:rPr>
            </w:pPr>
          </w:p>
        </w:tc>
        <w:tc>
          <w:tcPr>
            <w:tcW w:w="1701" w:type="dxa"/>
            <w:tcBorders>
              <w:top w:val="nil"/>
              <w:bottom w:val="single" w:sz="2" w:space="0" w:color="auto"/>
            </w:tcBorders>
            <w:vAlign w:val="center"/>
          </w:tcPr>
          <w:p w14:paraId="7CB4C36F"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3DBA67C5" w14:textId="77777777" w:rsidR="00092E5F" w:rsidRPr="006624FE" w:rsidRDefault="00092E5F" w:rsidP="007B0EA2">
            <w:pPr>
              <w:rPr>
                <w:lang w:val="fr-FR"/>
              </w:rPr>
            </w:pPr>
            <w:r w:rsidRPr="006624FE">
              <w:rPr>
                <w:lang w:val="fr-FR"/>
              </w:rPr>
              <w:t>Automobile cu bord, tonaj pina la 8 t</w:t>
            </w:r>
          </w:p>
        </w:tc>
        <w:tc>
          <w:tcPr>
            <w:tcW w:w="1134" w:type="dxa"/>
            <w:tcBorders>
              <w:top w:val="nil"/>
              <w:bottom w:val="single" w:sz="2" w:space="0" w:color="auto"/>
            </w:tcBorders>
          </w:tcPr>
          <w:p w14:paraId="332BC084" w14:textId="77777777" w:rsidR="00092E5F" w:rsidRDefault="00092E5F" w:rsidP="007B0EA2">
            <w:pPr>
              <w:rPr>
                <w:lang w:val="en-US"/>
              </w:rPr>
            </w:pPr>
            <w:r>
              <w:rPr>
                <w:lang w:val="en-US"/>
              </w:rPr>
              <w:t>h-ut</w:t>
            </w:r>
          </w:p>
        </w:tc>
        <w:tc>
          <w:tcPr>
            <w:tcW w:w="1134" w:type="dxa"/>
            <w:tcBorders>
              <w:top w:val="nil"/>
              <w:bottom w:val="single" w:sz="2" w:space="0" w:color="auto"/>
            </w:tcBorders>
          </w:tcPr>
          <w:p w14:paraId="30855A86" w14:textId="77777777" w:rsidR="00092E5F" w:rsidRDefault="00092E5F" w:rsidP="007B0EA2">
            <w:pPr>
              <w:rPr>
                <w:lang w:val="en-US"/>
              </w:rPr>
            </w:pPr>
            <w:r>
              <w:rPr>
                <w:lang w:val="en-US"/>
              </w:rPr>
              <w:t>0,2400</w:t>
            </w:r>
          </w:p>
        </w:tc>
      </w:tr>
      <w:tr w:rsidR="00092E5F" w14:paraId="3A0022D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814DF" w14:textId="77777777" w:rsidR="00092E5F" w:rsidRDefault="00092E5F" w:rsidP="007B0EA2">
            <w:pPr>
              <w:rPr>
                <w:lang w:val="en-US"/>
              </w:rPr>
            </w:pPr>
            <w:r>
              <w:rPr>
                <w:lang w:val="en-US"/>
              </w:rPr>
              <w:t>19</w:t>
            </w:r>
          </w:p>
        </w:tc>
        <w:tc>
          <w:tcPr>
            <w:tcW w:w="1701" w:type="dxa"/>
            <w:tcBorders>
              <w:top w:val="single" w:sz="4" w:space="0" w:color="auto"/>
              <w:bottom w:val="single" w:sz="4" w:space="0" w:color="auto"/>
            </w:tcBorders>
          </w:tcPr>
          <w:p w14:paraId="5B9558E5" w14:textId="77777777" w:rsidR="00092E5F" w:rsidRDefault="00092E5F" w:rsidP="007B0EA2">
            <w:pPr>
              <w:rPr>
                <w:lang w:val="en-US"/>
              </w:rPr>
            </w:pPr>
          </w:p>
          <w:p w14:paraId="0B8037A4" w14:textId="77777777" w:rsidR="00092E5F" w:rsidRDefault="00092E5F" w:rsidP="007B0EA2">
            <w:pPr>
              <w:rPr>
                <w:lang w:val="en-US"/>
              </w:rPr>
            </w:pPr>
          </w:p>
        </w:tc>
        <w:tc>
          <w:tcPr>
            <w:tcW w:w="5669" w:type="dxa"/>
            <w:tcBorders>
              <w:top w:val="single" w:sz="4" w:space="0" w:color="auto"/>
              <w:bottom w:val="single" w:sz="4" w:space="0" w:color="auto"/>
            </w:tcBorders>
          </w:tcPr>
          <w:p w14:paraId="50E33803"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Cablu solar H1Z2Z2-K2 (1x6,0mm2) sau analog</w:t>
            </w:r>
            <w:r w:rsidRPr="006624FE">
              <w:rPr>
                <w:rFonts w:ascii="Times New Roman CYR" w:hAnsi="Times New Roman CYR" w:cs="Times New Roman CYR"/>
                <w:sz w:val="16"/>
                <w:szCs w:val="16"/>
                <w:lang w:val="fr-FR"/>
              </w:rPr>
              <w:t xml:space="preserve"> </w:t>
            </w:r>
          </w:p>
          <w:p w14:paraId="37E8B617"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759E5284" w14:textId="77777777" w:rsidR="00092E5F" w:rsidRDefault="00092E5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55D07AB4" w14:textId="77777777" w:rsidR="00092E5F" w:rsidRDefault="00092E5F" w:rsidP="007B0EA2">
            <w:pPr>
              <w:jc w:val="center"/>
              <w:rPr>
                <w:lang w:val="en-US"/>
              </w:rPr>
            </w:pPr>
            <w:r>
              <w:rPr>
                <w:lang w:val="en-US"/>
              </w:rPr>
              <w:t>100,0000</w:t>
            </w:r>
          </w:p>
        </w:tc>
      </w:tr>
      <w:tr w:rsidR="00092E5F" w14:paraId="6D25961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451E3F" w14:textId="77777777" w:rsidR="00092E5F" w:rsidRDefault="00092E5F" w:rsidP="007B0EA2">
            <w:pPr>
              <w:rPr>
                <w:lang w:val="en-US"/>
              </w:rPr>
            </w:pPr>
          </w:p>
        </w:tc>
        <w:tc>
          <w:tcPr>
            <w:tcW w:w="1701" w:type="dxa"/>
            <w:tcBorders>
              <w:top w:val="nil"/>
              <w:bottom w:val="single" w:sz="2" w:space="0" w:color="auto"/>
            </w:tcBorders>
            <w:vAlign w:val="center"/>
          </w:tcPr>
          <w:p w14:paraId="20A61AB3" w14:textId="77777777" w:rsidR="00092E5F" w:rsidRDefault="00092E5F" w:rsidP="007B0EA2">
            <w:pPr>
              <w:jc w:val="center"/>
              <w:rPr>
                <w:sz w:val="16"/>
                <w:szCs w:val="16"/>
                <w:lang w:val="en-US"/>
              </w:rPr>
            </w:pPr>
            <w:r>
              <w:rPr>
                <w:sz w:val="16"/>
                <w:szCs w:val="16"/>
                <w:lang w:val="en-US"/>
              </w:rPr>
              <w:t>3130134817404-4</w:t>
            </w:r>
          </w:p>
        </w:tc>
        <w:tc>
          <w:tcPr>
            <w:tcW w:w="5669" w:type="dxa"/>
            <w:tcBorders>
              <w:top w:val="nil"/>
              <w:bottom w:val="single" w:sz="2" w:space="0" w:color="auto"/>
            </w:tcBorders>
          </w:tcPr>
          <w:p w14:paraId="1F5B0744" w14:textId="77777777" w:rsidR="00092E5F" w:rsidRPr="006624FE" w:rsidRDefault="00092E5F" w:rsidP="007B0EA2">
            <w:pPr>
              <w:rPr>
                <w:lang w:val="fr-FR"/>
              </w:rPr>
            </w:pPr>
            <w:r w:rsidRPr="006624FE">
              <w:rPr>
                <w:lang w:val="fr-FR"/>
              </w:rPr>
              <w:t>Cablu solar H1Z2Z2-K2 (1x6,0mm2)</w:t>
            </w:r>
          </w:p>
        </w:tc>
        <w:tc>
          <w:tcPr>
            <w:tcW w:w="1134" w:type="dxa"/>
            <w:tcBorders>
              <w:top w:val="nil"/>
              <w:bottom w:val="single" w:sz="2" w:space="0" w:color="auto"/>
            </w:tcBorders>
          </w:tcPr>
          <w:p w14:paraId="02328510" w14:textId="77777777" w:rsidR="00092E5F" w:rsidRDefault="00092E5F" w:rsidP="007B0EA2">
            <w:pPr>
              <w:rPr>
                <w:lang w:val="en-US"/>
              </w:rPr>
            </w:pPr>
            <w:r>
              <w:rPr>
                <w:lang w:val="en-US"/>
              </w:rPr>
              <w:t>m</w:t>
            </w:r>
          </w:p>
        </w:tc>
        <w:tc>
          <w:tcPr>
            <w:tcW w:w="1134" w:type="dxa"/>
            <w:tcBorders>
              <w:top w:val="nil"/>
              <w:bottom w:val="single" w:sz="2" w:space="0" w:color="auto"/>
            </w:tcBorders>
          </w:tcPr>
          <w:p w14:paraId="6727639E" w14:textId="77777777" w:rsidR="00092E5F" w:rsidRDefault="00092E5F" w:rsidP="007B0EA2">
            <w:pPr>
              <w:rPr>
                <w:lang w:val="en-US"/>
              </w:rPr>
            </w:pPr>
            <w:r>
              <w:rPr>
                <w:lang w:val="en-US"/>
              </w:rPr>
              <w:t>100,0000</w:t>
            </w:r>
          </w:p>
        </w:tc>
      </w:tr>
      <w:tr w:rsidR="00092E5F" w14:paraId="6DC39EB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AE9B5" w14:textId="77777777" w:rsidR="00092E5F" w:rsidRDefault="00092E5F" w:rsidP="007B0EA2">
            <w:pPr>
              <w:rPr>
                <w:lang w:val="en-US"/>
              </w:rPr>
            </w:pPr>
            <w:r>
              <w:rPr>
                <w:lang w:val="en-US"/>
              </w:rPr>
              <w:t>20</w:t>
            </w:r>
          </w:p>
        </w:tc>
        <w:tc>
          <w:tcPr>
            <w:tcW w:w="1701" w:type="dxa"/>
            <w:tcBorders>
              <w:top w:val="single" w:sz="4" w:space="0" w:color="auto"/>
              <w:bottom w:val="single" w:sz="4" w:space="0" w:color="auto"/>
            </w:tcBorders>
          </w:tcPr>
          <w:p w14:paraId="15E4B560" w14:textId="77777777" w:rsidR="00092E5F" w:rsidRDefault="00092E5F" w:rsidP="007B0EA2">
            <w:pPr>
              <w:rPr>
                <w:lang w:val="en-US"/>
              </w:rPr>
            </w:pPr>
            <w:r>
              <w:rPr>
                <w:lang w:val="en-US"/>
              </w:rPr>
              <w:t>RpEB05B</w:t>
            </w:r>
          </w:p>
          <w:p w14:paraId="020ED794" w14:textId="77777777" w:rsidR="00092E5F" w:rsidRDefault="00092E5F" w:rsidP="007B0EA2">
            <w:pPr>
              <w:rPr>
                <w:lang w:val="en-US"/>
              </w:rPr>
            </w:pPr>
          </w:p>
        </w:tc>
        <w:tc>
          <w:tcPr>
            <w:tcW w:w="5669" w:type="dxa"/>
            <w:tcBorders>
              <w:top w:val="single" w:sz="4" w:space="0" w:color="auto"/>
              <w:bottom w:val="single" w:sz="4" w:space="0" w:color="auto"/>
            </w:tcBorders>
          </w:tcPr>
          <w:p w14:paraId="0E7108FC"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Impamintare cu conductor de otel pentru legare la pamint sau la nul a receptoarelor sau aparatelor electrice existente sau noi, montat ingropat pina la 60 cm, inclusiv sapatura si umplutura in sant, din otel beton OB 37 cu d=8-16 mm</w:t>
            </w:r>
            <w:r w:rsidRPr="006624FE">
              <w:rPr>
                <w:rFonts w:ascii="Times New Roman CYR" w:hAnsi="Times New Roman CYR" w:cs="Times New Roman CYR"/>
                <w:sz w:val="16"/>
                <w:szCs w:val="16"/>
                <w:lang w:val="fr-FR"/>
              </w:rPr>
              <w:t xml:space="preserve"> </w:t>
            </w:r>
          </w:p>
          <w:p w14:paraId="21725237" w14:textId="77777777" w:rsidR="00092E5F" w:rsidRDefault="00092E5F"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(electrozi, aliaj, asfalt-lac etc) din valoarea materialelor explicitate=1,0500</w:t>
            </w:r>
          </w:p>
          <w:p w14:paraId="39C8C7F8"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66AC5394" w14:textId="77777777" w:rsidR="00092E5F" w:rsidRDefault="00092E5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7C0F3079" w14:textId="77777777" w:rsidR="00092E5F" w:rsidRDefault="00092E5F" w:rsidP="007B0EA2">
            <w:pPr>
              <w:jc w:val="center"/>
              <w:rPr>
                <w:lang w:val="en-US"/>
              </w:rPr>
            </w:pPr>
            <w:r>
              <w:rPr>
                <w:lang w:val="en-US"/>
              </w:rPr>
              <w:t>36,0000</w:t>
            </w:r>
          </w:p>
        </w:tc>
      </w:tr>
      <w:tr w:rsidR="00092E5F" w14:paraId="7A9FD27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ADEAEB" w14:textId="77777777" w:rsidR="00092E5F" w:rsidRDefault="00092E5F" w:rsidP="007B0EA2">
            <w:pPr>
              <w:rPr>
                <w:lang w:val="en-US"/>
              </w:rPr>
            </w:pPr>
          </w:p>
        </w:tc>
        <w:tc>
          <w:tcPr>
            <w:tcW w:w="1701" w:type="dxa"/>
            <w:tcBorders>
              <w:top w:val="nil"/>
              <w:bottom w:val="single" w:sz="2" w:space="0" w:color="auto"/>
            </w:tcBorders>
            <w:vAlign w:val="center"/>
          </w:tcPr>
          <w:p w14:paraId="1F19F1A5" w14:textId="77777777" w:rsidR="00092E5F" w:rsidRDefault="00092E5F" w:rsidP="007B0EA2">
            <w:pPr>
              <w:jc w:val="center"/>
              <w:rPr>
                <w:sz w:val="16"/>
                <w:szCs w:val="16"/>
                <w:lang w:val="en-US"/>
              </w:rPr>
            </w:pPr>
            <w:r>
              <w:rPr>
                <w:sz w:val="16"/>
                <w:szCs w:val="16"/>
                <w:lang w:val="en-US"/>
              </w:rPr>
              <w:t>7137010011520</w:t>
            </w:r>
          </w:p>
        </w:tc>
        <w:tc>
          <w:tcPr>
            <w:tcW w:w="5669" w:type="dxa"/>
            <w:tcBorders>
              <w:top w:val="nil"/>
              <w:bottom w:val="single" w:sz="2" w:space="0" w:color="auto"/>
            </w:tcBorders>
          </w:tcPr>
          <w:p w14:paraId="41580A3A" w14:textId="77777777" w:rsidR="00092E5F" w:rsidRDefault="00092E5F" w:rsidP="007B0EA2">
            <w:pPr>
              <w:rPr>
                <w:lang w:val="en-US"/>
              </w:rPr>
            </w:pPr>
            <w:r>
              <w:rPr>
                <w:lang w:val="en-US"/>
              </w:rPr>
              <w:t>Electrician in constructii</w:t>
            </w:r>
          </w:p>
        </w:tc>
        <w:tc>
          <w:tcPr>
            <w:tcW w:w="1134" w:type="dxa"/>
            <w:tcBorders>
              <w:top w:val="nil"/>
              <w:bottom w:val="single" w:sz="2" w:space="0" w:color="auto"/>
            </w:tcBorders>
          </w:tcPr>
          <w:p w14:paraId="698D3141" w14:textId="77777777" w:rsidR="00092E5F" w:rsidRDefault="00092E5F" w:rsidP="007B0EA2">
            <w:pPr>
              <w:rPr>
                <w:lang w:val="en-US"/>
              </w:rPr>
            </w:pPr>
            <w:r>
              <w:rPr>
                <w:lang w:val="en-US"/>
              </w:rPr>
              <w:t>h-om</w:t>
            </w:r>
          </w:p>
        </w:tc>
        <w:tc>
          <w:tcPr>
            <w:tcW w:w="1134" w:type="dxa"/>
            <w:tcBorders>
              <w:top w:val="nil"/>
              <w:bottom w:val="single" w:sz="2" w:space="0" w:color="auto"/>
            </w:tcBorders>
          </w:tcPr>
          <w:p w14:paraId="68A770D0" w14:textId="77777777" w:rsidR="00092E5F" w:rsidRDefault="00092E5F" w:rsidP="007B0EA2">
            <w:pPr>
              <w:rPr>
                <w:lang w:val="en-US"/>
              </w:rPr>
            </w:pPr>
            <w:r>
              <w:rPr>
                <w:lang w:val="en-US"/>
              </w:rPr>
              <w:t>126,0000</w:t>
            </w:r>
          </w:p>
        </w:tc>
      </w:tr>
      <w:tr w:rsidR="00092E5F" w14:paraId="540759F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5A4FE9" w14:textId="77777777" w:rsidR="00092E5F" w:rsidRDefault="00092E5F" w:rsidP="007B0EA2">
            <w:pPr>
              <w:rPr>
                <w:lang w:val="en-US"/>
              </w:rPr>
            </w:pPr>
          </w:p>
        </w:tc>
        <w:tc>
          <w:tcPr>
            <w:tcW w:w="1701" w:type="dxa"/>
            <w:tcBorders>
              <w:top w:val="nil"/>
              <w:bottom w:val="single" w:sz="2" w:space="0" w:color="auto"/>
            </w:tcBorders>
            <w:vAlign w:val="center"/>
          </w:tcPr>
          <w:p w14:paraId="03B8837A" w14:textId="77777777" w:rsidR="00092E5F" w:rsidRDefault="00092E5F" w:rsidP="007B0EA2">
            <w:pPr>
              <w:jc w:val="center"/>
              <w:rPr>
                <w:sz w:val="16"/>
                <w:szCs w:val="16"/>
                <w:lang w:val="en-US"/>
              </w:rPr>
            </w:pPr>
            <w:r>
              <w:rPr>
                <w:sz w:val="16"/>
                <w:szCs w:val="16"/>
                <w:lang w:val="en-US"/>
              </w:rPr>
              <w:t>2722103107003</w:t>
            </w:r>
          </w:p>
        </w:tc>
        <w:tc>
          <w:tcPr>
            <w:tcW w:w="5669" w:type="dxa"/>
            <w:tcBorders>
              <w:top w:val="nil"/>
              <w:bottom w:val="single" w:sz="2" w:space="0" w:color="auto"/>
            </w:tcBorders>
          </w:tcPr>
          <w:p w14:paraId="58988D07" w14:textId="77777777" w:rsidR="00092E5F" w:rsidRDefault="00092E5F" w:rsidP="007B0EA2">
            <w:pPr>
              <w:rPr>
                <w:lang w:val="en-US"/>
              </w:rPr>
            </w:pPr>
            <w:r>
              <w:rPr>
                <w:lang w:val="en-US"/>
              </w:rPr>
              <w:t>Conductor de otel zincat</w:t>
            </w:r>
          </w:p>
        </w:tc>
        <w:tc>
          <w:tcPr>
            <w:tcW w:w="1134" w:type="dxa"/>
            <w:tcBorders>
              <w:top w:val="nil"/>
              <w:bottom w:val="single" w:sz="2" w:space="0" w:color="auto"/>
            </w:tcBorders>
          </w:tcPr>
          <w:p w14:paraId="6F6717BD" w14:textId="77777777" w:rsidR="00092E5F" w:rsidRDefault="00092E5F" w:rsidP="007B0EA2">
            <w:pPr>
              <w:rPr>
                <w:lang w:val="en-US"/>
              </w:rPr>
            </w:pPr>
            <w:r>
              <w:rPr>
                <w:lang w:val="en-US"/>
              </w:rPr>
              <w:t>m</w:t>
            </w:r>
          </w:p>
        </w:tc>
        <w:tc>
          <w:tcPr>
            <w:tcW w:w="1134" w:type="dxa"/>
            <w:tcBorders>
              <w:top w:val="nil"/>
              <w:bottom w:val="single" w:sz="2" w:space="0" w:color="auto"/>
            </w:tcBorders>
          </w:tcPr>
          <w:p w14:paraId="61069177" w14:textId="77777777" w:rsidR="00092E5F" w:rsidRDefault="00092E5F" w:rsidP="007B0EA2">
            <w:pPr>
              <w:rPr>
                <w:lang w:val="en-US"/>
              </w:rPr>
            </w:pPr>
            <w:r>
              <w:rPr>
                <w:lang w:val="en-US"/>
              </w:rPr>
              <w:t>38,1780</w:t>
            </w:r>
          </w:p>
        </w:tc>
      </w:tr>
      <w:tr w:rsidR="00092E5F" w14:paraId="126EA1A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1373D5" w14:textId="77777777" w:rsidR="00092E5F" w:rsidRDefault="00092E5F" w:rsidP="007B0EA2">
            <w:pPr>
              <w:rPr>
                <w:lang w:val="en-US"/>
              </w:rPr>
            </w:pPr>
          </w:p>
        </w:tc>
        <w:tc>
          <w:tcPr>
            <w:tcW w:w="1701" w:type="dxa"/>
            <w:tcBorders>
              <w:top w:val="nil"/>
              <w:bottom w:val="single" w:sz="2" w:space="0" w:color="auto"/>
            </w:tcBorders>
            <w:vAlign w:val="center"/>
          </w:tcPr>
          <w:p w14:paraId="3A4F8C12" w14:textId="77777777" w:rsidR="00092E5F" w:rsidRDefault="00092E5F" w:rsidP="007B0EA2">
            <w:pPr>
              <w:jc w:val="center"/>
              <w:rPr>
                <w:sz w:val="16"/>
                <w:szCs w:val="16"/>
                <w:lang w:val="en-US"/>
              </w:rPr>
            </w:pPr>
            <w:r>
              <w:rPr>
                <w:sz w:val="16"/>
                <w:szCs w:val="16"/>
                <w:lang w:val="en-US"/>
              </w:rPr>
              <w:t>2875276313072</w:t>
            </w:r>
          </w:p>
        </w:tc>
        <w:tc>
          <w:tcPr>
            <w:tcW w:w="5669" w:type="dxa"/>
            <w:tcBorders>
              <w:top w:val="nil"/>
              <w:bottom w:val="single" w:sz="2" w:space="0" w:color="auto"/>
            </w:tcBorders>
          </w:tcPr>
          <w:p w14:paraId="18BD5247" w14:textId="77777777" w:rsidR="00092E5F" w:rsidRDefault="00092E5F" w:rsidP="007B0EA2">
            <w:pPr>
              <w:rPr>
                <w:lang w:val="en-US"/>
              </w:rPr>
            </w:pPr>
            <w:r>
              <w:rPr>
                <w:lang w:val="en-US"/>
              </w:rPr>
              <w:t>Suport centura legare la pamint 40x4 simbol S-47B zincat</w:t>
            </w:r>
          </w:p>
        </w:tc>
        <w:tc>
          <w:tcPr>
            <w:tcW w:w="1134" w:type="dxa"/>
            <w:tcBorders>
              <w:top w:val="nil"/>
              <w:bottom w:val="single" w:sz="2" w:space="0" w:color="auto"/>
            </w:tcBorders>
          </w:tcPr>
          <w:p w14:paraId="320A2910" w14:textId="77777777" w:rsidR="00092E5F" w:rsidRDefault="00092E5F" w:rsidP="007B0EA2">
            <w:pPr>
              <w:rPr>
                <w:lang w:val="en-US"/>
              </w:rPr>
            </w:pPr>
            <w:r>
              <w:rPr>
                <w:lang w:val="en-US"/>
              </w:rPr>
              <w:t>buc</w:t>
            </w:r>
          </w:p>
        </w:tc>
        <w:tc>
          <w:tcPr>
            <w:tcW w:w="1134" w:type="dxa"/>
            <w:tcBorders>
              <w:top w:val="nil"/>
              <w:bottom w:val="single" w:sz="2" w:space="0" w:color="auto"/>
            </w:tcBorders>
          </w:tcPr>
          <w:p w14:paraId="4AD6184A" w14:textId="77777777" w:rsidR="00092E5F" w:rsidRDefault="00092E5F" w:rsidP="007B0EA2">
            <w:pPr>
              <w:rPr>
                <w:lang w:val="en-US"/>
              </w:rPr>
            </w:pPr>
            <w:r>
              <w:rPr>
                <w:lang w:val="en-US"/>
              </w:rPr>
              <w:t>26,4600</w:t>
            </w:r>
          </w:p>
        </w:tc>
      </w:tr>
      <w:tr w:rsidR="00092E5F" w14:paraId="47A8BC1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3D5F09" w14:textId="77777777" w:rsidR="00092E5F" w:rsidRDefault="00092E5F" w:rsidP="007B0EA2">
            <w:pPr>
              <w:rPr>
                <w:lang w:val="en-US"/>
              </w:rPr>
            </w:pPr>
          </w:p>
        </w:tc>
        <w:tc>
          <w:tcPr>
            <w:tcW w:w="1701" w:type="dxa"/>
            <w:tcBorders>
              <w:top w:val="nil"/>
              <w:bottom w:val="single" w:sz="2" w:space="0" w:color="auto"/>
            </w:tcBorders>
            <w:vAlign w:val="center"/>
          </w:tcPr>
          <w:p w14:paraId="0273B969" w14:textId="77777777" w:rsidR="00092E5F" w:rsidRDefault="00092E5F" w:rsidP="007B0EA2">
            <w:pPr>
              <w:jc w:val="center"/>
              <w:rPr>
                <w:sz w:val="16"/>
                <w:szCs w:val="16"/>
                <w:lang w:val="en-US"/>
              </w:rPr>
            </w:pPr>
            <w:r>
              <w:rPr>
                <w:sz w:val="16"/>
                <w:szCs w:val="16"/>
                <w:lang w:val="en-US"/>
              </w:rPr>
              <w:t>2710403700443</w:t>
            </w:r>
          </w:p>
        </w:tc>
        <w:tc>
          <w:tcPr>
            <w:tcW w:w="5669" w:type="dxa"/>
            <w:tcBorders>
              <w:top w:val="nil"/>
              <w:bottom w:val="single" w:sz="2" w:space="0" w:color="auto"/>
            </w:tcBorders>
          </w:tcPr>
          <w:p w14:paraId="2C9C9C28" w14:textId="77777777" w:rsidR="00092E5F" w:rsidRPr="006624FE" w:rsidRDefault="00092E5F" w:rsidP="007B0EA2">
            <w:pPr>
              <w:rPr>
                <w:lang w:val="fr-FR"/>
              </w:rPr>
            </w:pPr>
            <w:r w:rsidRPr="006624FE">
              <w:rPr>
                <w:lang w:val="fr-FR"/>
              </w:rPr>
              <w:t>Banda din otel laminata la cald 3 x 35 mm</w:t>
            </w:r>
          </w:p>
        </w:tc>
        <w:tc>
          <w:tcPr>
            <w:tcW w:w="1134" w:type="dxa"/>
            <w:tcBorders>
              <w:top w:val="nil"/>
              <w:bottom w:val="single" w:sz="2" w:space="0" w:color="auto"/>
            </w:tcBorders>
          </w:tcPr>
          <w:p w14:paraId="0F1F680E" w14:textId="77777777" w:rsidR="00092E5F" w:rsidRDefault="00092E5F" w:rsidP="007B0EA2">
            <w:pPr>
              <w:rPr>
                <w:lang w:val="en-US"/>
              </w:rPr>
            </w:pPr>
            <w:r>
              <w:rPr>
                <w:lang w:val="en-US"/>
              </w:rPr>
              <w:t>kg</w:t>
            </w:r>
          </w:p>
        </w:tc>
        <w:tc>
          <w:tcPr>
            <w:tcW w:w="1134" w:type="dxa"/>
            <w:tcBorders>
              <w:top w:val="nil"/>
              <w:bottom w:val="single" w:sz="2" w:space="0" w:color="auto"/>
            </w:tcBorders>
          </w:tcPr>
          <w:p w14:paraId="42E78A12" w14:textId="77777777" w:rsidR="00092E5F" w:rsidRDefault="00092E5F" w:rsidP="007B0EA2">
            <w:pPr>
              <w:rPr>
                <w:lang w:val="en-US"/>
              </w:rPr>
            </w:pPr>
            <w:r>
              <w:rPr>
                <w:lang w:val="en-US"/>
              </w:rPr>
              <w:t>30,2400</w:t>
            </w:r>
          </w:p>
        </w:tc>
      </w:tr>
      <w:tr w:rsidR="00092E5F" w14:paraId="077BA5E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44993F" w14:textId="77777777" w:rsidR="00092E5F" w:rsidRDefault="00092E5F" w:rsidP="007B0EA2">
            <w:pPr>
              <w:rPr>
                <w:lang w:val="en-US"/>
              </w:rPr>
            </w:pPr>
          </w:p>
        </w:tc>
        <w:tc>
          <w:tcPr>
            <w:tcW w:w="1701" w:type="dxa"/>
            <w:tcBorders>
              <w:top w:val="nil"/>
              <w:bottom w:val="single" w:sz="2" w:space="0" w:color="auto"/>
            </w:tcBorders>
            <w:vAlign w:val="center"/>
          </w:tcPr>
          <w:p w14:paraId="75B7C606" w14:textId="77777777" w:rsidR="00092E5F" w:rsidRDefault="00092E5F" w:rsidP="007B0EA2">
            <w:pPr>
              <w:jc w:val="center"/>
              <w:rPr>
                <w:sz w:val="16"/>
                <w:szCs w:val="16"/>
                <w:lang w:val="en-US"/>
              </w:rPr>
            </w:pPr>
            <w:r>
              <w:rPr>
                <w:sz w:val="16"/>
                <w:szCs w:val="16"/>
                <w:lang w:val="en-US"/>
              </w:rPr>
              <w:t>2710403700406</w:t>
            </w:r>
          </w:p>
        </w:tc>
        <w:tc>
          <w:tcPr>
            <w:tcW w:w="5669" w:type="dxa"/>
            <w:tcBorders>
              <w:top w:val="nil"/>
              <w:bottom w:val="single" w:sz="2" w:space="0" w:color="auto"/>
            </w:tcBorders>
          </w:tcPr>
          <w:p w14:paraId="2634C09A" w14:textId="77777777" w:rsidR="00092E5F" w:rsidRPr="006624FE" w:rsidRDefault="00092E5F" w:rsidP="007B0EA2">
            <w:pPr>
              <w:rPr>
                <w:lang w:val="fr-FR"/>
              </w:rPr>
            </w:pPr>
            <w:r w:rsidRPr="006624FE">
              <w:rPr>
                <w:lang w:val="fr-FR"/>
              </w:rPr>
              <w:t>Banda din otel laminata la cald 3 x 45 mm</w:t>
            </w:r>
          </w:p>
        </w:tc>
        <w:tc>
          <w:tcPr>
            <w:tcW w:w="1134" w:type="dxa"/>
            <w:tcBorders>
              <w:top w:val="nil"/>
              <w:bottom w:val="single" w:sz="2" w:space="0" w:color="auto"/>
            </w:tcBorders>
          </w:tcPr>
          <w:p w14:paraId="50CDA77D" w14:textId="77777777" w:rsidR="00092E5F" w:rsidRDefault="00092E5F" w:rsidP="007B0EA2">
            <w:pPr>
              <w:rPr>
                <w:lang w:val="en-US"/>
              </w:rPr>
            </w:pPr>
            <w:r>
              <w:rPr>
                <w:lang w:val="en-US"/>
              </w:rPr>
              <w:t>kg</w:t>
            </w:r>
          </w:p>
        </w:tc>
        <w:tc>
          <w:tcPr>
            <w:tcW w:w="1134" w:type="dxa"/>
            <w:tcBorders>
              <w:top w:val="nil"/>
              <w:bottom w:val="single" w:sz="2" w:space="0" w:color="auto"/>
            </w:tcBorders>
          </w:tcPr>
          <w:p w14:paraId="7C9F548D" w14:textId="77777777" w:rsidR="00092E5F" w:rsidRDefault="00092E5F" w:rsidP="007B0EA2">
            <w:pPr>
              <w:rPr>
                <w:lang w:val="en-US"/>
              </w:rPr>
            </w:pPr>
            <w:r>
              <w:rPr>
                <w:lang w:val="en-US"/>
              </w:rPr>
              <w:t>22,6800</w:t>
            </w:r>
          </w:p>
        </w:tc>
      </w:tr>
      <w:tr w:rsidR="00092E5F" w14:paraId="55D283B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975792" w14:textId="77777777" w:rsidR="00092E5F" w:rsidRDefault="00092E5F" w:rsidP="007B0EA2">
            <w:pPr>
              <w:rPr>
                <w:lang w:val="en-US"/>
              </w:rPr>
            </w:pPr>
          </w:p>
        </w:tc>
        <w:tc>
          <w:tcPr>
            <w:tcW w:w="1701" w:type="dxa"/>
            <w:tcBorders>
              <w:top w:val="nil"/>
              <w:bottom w:val="single" w:sz="2" w:space="0" w:color="auto"/>
            </w:tcBorders>
            <w:vAlign w:val="center"/>
          </w:tcPr>
          <w:p w14:paraId="220743AC" w14:textId="77777777" w:rsidR="00092E5F" w:rsidRDefault="00092E5F" w:rsidP="007B0EA2">
            <w:pPr>
              <w:jc w:val="center"/>
              <w:rPr>
                <w:sz w:val="16"/>
                <w:szCs w:val="16"/>
                <w:lang w:val="en-US"/>
              </w:rPr>
            </w:pPr>
            <w:r>
              <w:rPr>
                <w:sz w:val="16"/>
                <w:szCs w:val="16"/>
                <w:lang w:val="en-US"/>
              </w:rPr>
              <w:t>2811236309901</w:t>
            </w:r>
          </w:p>
        </w:tc>
        <w:tc>
          <w:tcPr>
            <w:tcW w:w="5669" w:type="dxa"/>
            <w:tcBorders>
              <w:top w:val="nil"/>
              <w:bottom w:val="single" w:sz="2" w:space="0" w:color="auto"/>
            </w:tcBorders>
          </w:tcPr>
          <w:p w14:paraId="0BBBE9D7" w14:textId="77777777" w:rsidR="00092E5F" w:rsidRDefault="00092E5F" w:rsidP="007B0EA2">
            <w:pPr>
              <w:rPr>
                <w:lang w:val="en-US"/>
              </w:rPr>
            </w:pPr>
            <w:r>
              <w:rPr>
                <w:lang w:val="en-US"/>
              </w:rPr>
              <w:t>Confectii metalice de linii</w:t>
            </w:r>
          </w:p>
        </w:tc>
        <w:tc>
          <w:tcPr>
            <w:tcW w:w="1134" w:type="dxa"/>
            <w:tcBorders>
              <w:top w:val="nil"/>
              <w:bottom w:val="single" w:sz="2" w:space="0" w:color="auto"/>
            </w:tcBorders>
          </w:tcPr>
          <w:p w14:paraId="4306941A" w14:textId="77777777" w:rsidR="00092E5F" w:rsidRDefault="00092E5F" w:rsidP="007B0EA2">
            <w:pPr>
              <w:rPr>
                <w:lang w:val="en-US"/>
              </w:rPr>
            </w:pPr>
            <w:r>
              <w:rPr>
                <w:lang w:val="en-US"/>
              </w:rPr>
              <w:t>kg</w:t>
            </w:r>
          </w:p>
        </w:tc>
        <w:tc>
          <w:tcPr>
            <w:tcW w:w="1134" w:type="dxa"/>
            <w:tcBorders>
              <w:top w:val="nil"/>
              <w:bottom w:val="single" w:sz="2" w:space="0" w:color="auto"/>
            </w:tcBorders>
          </w:tcPr>
          <w:p w14:paraId="6E6C8FB8" w14:textId="77777777" w:rsidR="00092E5F" w:rsidRDefault="00092E5F" w:rsidP="007B0EA2">
            <w:pPr>
              <w:rPr>
                <w:lang w:val="en-US"/>
              </w:rPr>
            </w:pPr>
            <w:r>
              <w:rPr>
                <w:lang w:val="en-US"/>
              </w:rPr>
              <w:t>37,9890</w:t>
            </w:r>
          </w:p>
        </w:tc>
      </w:tr>
      <w:tr w:rsidR="00092E5F" w14:paraId="67049AB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14300B" w14:textId="77777777" w:rsidR="00092E5F" w:rsidRDefault="00092E5F" w:rsidP="007B0EA2">
            <w:pPr>
              <w:rPr>
                <w:lang w:val="en-US"/>
              </w:rPr>
            </w:pPr>
          </w:p>
        </w:tc>
        <w:tc>
          <w:tcPr>
            <w:tcW w:w="1701" w:type="dxa"/>
            <w:tcBorders>
              <w:top w:val="nil"/>
              <w:bottom w:val="single" w:sz="2" w:space="0" w:color="auto"/>
            </w:tcBorders>
            <w:vAlign w:val="center"/>
          </w:tcPr>
          <w:p w14:paraId="0983D5B0" w14:textId="77777777" w:rsidR="00092E5F" w:rsidRDefault="00092E5F" w:rsidP="007B0EA2">
            <w:pPr>
              <w:jc w:val="center"/>
              <w:rPr>
                <w:sz w:val="16"/>
                <w:szCs w:val="16"/>
                <w:lang w:val="en-US"/>
              </w:rPr>
            </w:pPr>
            <w:r>
              <w:rPr>
                <w:sz w:val="16"/>
                <w:szCs w:val="16"/>
                <w:lang w:val="en-US"/>
              </w:rPr>
              <w:t>3110500002401</w:t>
            </w:r>
          </w:p>
        </w:tc>
        <w:tc>
          <w:tcPr>
            <w:tcW w:w="5669" w:type="dxa"/>
            <w:tcBorders>
              <w:top w:val="nil"/>
              <w:bottom w:val="single" w:sz="2" w:space="0" w:color="auto"/>
            </w:tcBorders>
          </w:tcPr>
          <w:p w14:paraId="21A9838D" w14:textId="77777777" w:rsidR="00092E5F" w:rsidRDefault="00092E5F" w:rsidP="007B0EA2">
            <w:pPr>
              <w:rPr>
                <w:lang w:val="en-US"/>
              </w:rPr>
            </w:pPr>
            <w:r>
              <w:rPr>
                <w:lang w:val="en-US"/>
              </w:rPr>
              <w:t>Aparat de sudura 28-35 Kw</w:t>
            </w:r>
          </w:p>
        </w:tc>
        <w:tc>
          <w:tcPr>
            <w:tcW w:w="1134" w:type="dxa"/>
            <w:tcBorders>
              <w:top w:val="nil"/>
              <w:bottom w:val="single" w:sz="2" w:space="0" w:color="auto"/>
            </w:tcBorders>
          </w:tcPr>
          <w:p w14:paraId="7F287E0D" w14:textId="77777777" w:rsidR="00092E5F" w:rsidRDefault="00092E5F" w:rsidP="007B0EA2">
            <w:pPr>
              <w:rPr>
                <w:lang w:val="en-US"/>
              </w:rPr>
            </w:pPr>
            <w:r>
              <w:rPr>
                <w:lang w:val="en-US"/>
              </w:rPr>
              <w:t>h-ut</w:t>
            </w:r>
          </w:p>
        </w:tc>
        <w:tc>
          <w:tcPr>
            <w:tcW w:w="1134" w:type="dxa"/>
            <w:tcBorders>
              <w:top w:val="nil"/>
              <w:bottom w:val="single" w:sz="2" w:space="0" w:color="auto"/>
            </w:tcBorders>
          </w:tcPr>
          <w:p w14:paraId="4F78C404" w14:textId="77777777" w:rsidR="00092E5F" w:rsidRDefault="00092E5F" w:rsidP="007B0EA2">
            <w:pPr>
              <w:rPr>
                <w:lang w:val="en-US"/>
              </w:rPr>
            </w:pPr>
            <w:r>
              <w:rPr>
                <w:lang w:val="en-US"/>
              </w:rPr>
              <w:t>1,8000</w:t>
            </w:r>
          </w:p>
        </w:tc>
      </w:tr>
      <w:tr w:rsidR="00092E5F" w14:paraId="2328907B" w14:textId="77777777" w:rsidTr="007B0EA2">
        <w:tc>
          <w:tcPr>
            <w:tcW w:w="709" w:type="dxa"/>
            <w:tcBorders>
              <w:top w:val="nil"/>
              <w:left w:val="single" w:sz="6" w:space="0" w:color="auto"/>
              <w:bottom w:val="nil"/>
              <w:right w:val="nil"/>
            </w:tcBorders>
          </w:tcPr>
          <w:p w14:paraId="36AFCFA5" w14:textId="77777777" w:rsidR="00092E5F" w:rsidRDefault="00092E5F"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11BDC822" w14:textId="77777777" w:rsidR="00092E5F" w:rsidRDefault="00092E5F" w:rsidP="007B0EA2">
            <w:pPr>
              <w:rPr>
                <w:lang w:val="en-US"/>
              </w:rPr>
            </w:pPr>
          </w:p>
        </w:tc>
        <w:tc>
          <w:tcPr>
            <w:tcW w:w="5669" w:type="dxa"/>
            <w:tcBorders>
              <w:top w:val="nil"/>
              <w:left w:val="single" w:sz="6" w:space="0" w:color="auto"/>
              <w:bottom w:val="nil"/>
              <w:right w:val="single" w:sz="6" w:space="0" w:color="auto"/>
            </w:tcBorders>
          </w:tcPr>
          <w:p w14:paraId="38B37600" w14:textId="77777777" w:rsidR="00092E5F" w:rsidRPr="007F2714" w:rsidRDefault="00092E5F" w:rsidP="007B0EA2">
            <w:pPr>
              <w:rPr>
                <w:b/>
                <w:bCs/>
                <w:sz w:val="22"/>
                <w:szCs w:val="22"/>
                <w:lang w:val="en-US"/>
              </w:rPr>
            </w:pPr>
            <w:r w:rsidRPr="00B40365">
              <w:rPr>
                <w:b/>
                <w:bCs/>
                <w:sz w:val="22"/>
                <w:szCs w:val="22"/>
                <w:lang w:val="en-US"/>
              </w:rPr>
              <w:t>3. Utilaj</w:t>
            </w:r>
          </w:p>
          <w:p w14:paraId="57C2B9F0" w14:textId="77777777" w:rsidR="00092E5F" w:rsidRPr="00B40365" w:rsidRDefault="00092E5F" w:rsidP="007B0EA2">
            <w:pPr>
              <w:rPr>
                <w:lang w:val="en-US"/>
              </w:rPr>
            </w:pPr>
          </w:p>
        </w:tc>
        <w:tc>
          <w:tcPr>
            <w:tcW w:w="1134" w:type="dxa"/>
            <w:tcBorders>
              <w:top w:val="nil"/>
              <w:left w:val="single" w:sz="6" w:space="0" w:color="auto"/>
              <w:bottom w:val="nil"/>
              <w:right w:val="nil"/>
            </w:tcBorders>
          </w:tcPr>
          <w:p w14:paraId="64640127" w14:textId="77777777" w:rsidR="00092E5F" w:rsidRDefault="00092E5F" w:rsidP="007B0EA2">
            <w:pPr>
              <w:rPr>
                <w:b/>
                <w:bCs/>
                <w:sz w:val="22"/>
                <w:szCs w:val="22"/>
                <w:lang w:val="en-US"/>
              </w:rPr>
            </w:pPr>
          </w:p>
        </w:tc>
        <w:tc>
          <w:tcPr>
            <w:tcW w:w="1134" w:type="dxa"/>
            <w:tcBorders>
              <w:top w:val="nil"/>
              <w:left w:val="single" w:sz="6" w:space="0" w:color="auto"/>
              <w:bottom w:val="nil"/>
              <w:right w:val="nil"/>
            </w:tcBorders>
          </w:tcPr>
          <w:p w14:paraId="6B8D349E" w14:textId="77777777" w:rsidR="00092E5F" w:rsidRDefault="00092E5F" w:rsidP="007B0EA2">
            <w:pPr>
              <w:rPr>
                <w:lang w:val="en-US"/>
              </w:rPr>
            </w:pPr>
          </w:p>
        </w:tc>
      </w:tr>
      <w:tr w:rsidR="00092E5F" w14:paraId="1C80CF50"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B748E" w14:textId="77777777" w:rsidR="00092E5F" w:rsidRDefault="00092E5F" w:rsidP="007B0EA2">
            <w:pPr>
              <w:rPr>
                <w:lang w:val="en-US"/>
              </w:rPr>
            </w:pPr>
            <w:r>
              <w:rPr>
                <w:lang w:val="en-US"/>
              </w:rPr>
              <w:t>21</w:t>
            </w:r>
          </w:p>
        </w:tc>
        <w:tc>
          <w:tcPr>
            <w:tcW w:w="1701" w:type="dxa"/>
            <w:tcBorders>
              <w:top w:val="single" w:sz="4" w:space="0" w:color="auto"/>
              <w:bottom w:val="single" w:sz="4" w:space="0" w:color="auto"/>
            </w:tcBorders>
          </w:tcPr>
          <w:p w14:paraId="11F35C6E" w14:textId="77777777" w:rsidR="00092E5F" w:rsidRDefault="00092E5F" w:rsidP="007B0EA2">
            <w:pPr>
              <w:rPr>
                <w:lang w:val="en-US"/>
              </w:rPr>
            </w:pPr>
          </w:p>
          <w:p w14:paraId="402DB091" w14:textId="77777777" w:rsidR="00092E5F" w:rsidRDefault="00092E5F" w:rsidP="007B0EA2">
            <w:pPr>
              <w:rPr>
                <w:lang w:val="en-US"/>
              </w:rPr>
            </w:pPr>
          </w:p>
        </w:tc>
        <w:tc>
          <w:tcPr>
            <w:tcW w:w="5669" w:type="dxa"/>
            <w:tcBorders>
              <w:top w:val="single" w:sz="4" w:space="0" w:color="auto"/>
              <w:bottom w:val="single" w:sz="4" w:space="0" w:color="auto"/>
            </w:tcBorders>
          </w:tcPr>
          <w:p w14:paraId="33DB84E4" w14:textId="77777777" w:rsidR="00092E5F" w:rsidRDefault="00092E5F" w:rsidP="007B0EA2">
            <w:pPr>
              <w:adjustRightInd w:val="0"/>
              <w:rPr>
                <w:rFonts w:ascii="Times New Roman CYR" w:hAnsi="Times New Roman CYR" w:cs="Times New Roman CYR"/>
                <w:sz w:val="16"/>
                <w:szCs w:val="16"/>
                <w:lang w:val="en-US"/>
              </w:rPr>
            </w:pPr>
            <w:r>
              <w:rPr>
                <w:lang w:val="en-US"/>
              </w:rPr>
              <w:t>Contor electronic LUN23 bidirectional 380/220V 5...100А sau analog</w:t>
            </w:r>
            <w:r>
              <w:rPr>
                <w:rFonts w:ascii="Times New Roman CYR" w:hAnsi="Times New Roman CYR" w:cs="Times New Roman CYR"/>
                <w:sz w:val="16"/>
                <w:szCs w:val="16"/>
                <w:lang w:val="en-US"/>
              </w:rPr>
              <w:t xml:space="preserve"> </w:t>
            </w:r>
          </w:p>
          <w:p w14:paraId="0785ECFB"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37E11DF8"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2478331" w14:textId="77777777" w:rsidR="00092E5F" w:rsidRDefault="00092E5F" w:rsidP="007B0EA2">
            <w:pPr>
              <w:jc w:val="center"/>
              <w:rPr>
                <w:lang w:val="en-US"/>
              </w:rPr>
            </w:pPr>
            <w:r>
              <w:rPr>
                <w:lang w:val="en-US"/>
              </w:rPr>
              <w:t>1,0000</w:t>
            </w:r>
          </w:p>
        </w:tc>
      </w:tr>
      <w:tr w:rsidR="00092E5F" w14:paraId="4ED6AE0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9DE1BE" w14:textId="77777777" w:rsidR="00092E5F" w:rsidRDefault="00092E5F" w:rsidP="007B0EA2">
            <w:pPr>
              <w:rPr>
                <w:lang w:val="en-US"/>
              </w:rPr>
            </w:pPr>
          </w:p>
        </w:tc>
        <w:tc>
          <w:tcPr>
            <w:tcW w:w="1701" w:type="dxa"/>
            <w:tcBorders>
              <w:top w:val="nil"/>
              <w:bottom w:val="single" w:sz="2" w:space="0" w:color="auto"/>
            </w:tcBorders>
            <w:vAlign w:val="center"/>
          </w:tcPr>
          <w:p w14:paraId="07E9F9EA" w14:textId="77777777" w:rsidR="00092E5F" w:rsidRDefault="00092E5F" w:rsidP="007B0EA2">
            <w:pPr>
              <w:jc w:val="center"/>
              <w:rPr>
                <w:sz w:val="16"/>
                <w:szCs w:val="16"/>
                <w:lang w:val="en-US"/>
              </w:rPr>
            </w:pPr>
            <w:r>
              <w:rPr>
                <w:sz w:val="16"/>
                <w:szCs w:val="16"/>
                <w:lang w:val="en-US"/>
              </w:rPr>
              <w:t>233145563423121</w:t>
            </w:r>
          </w:p>
        </w:tc>
        <w:tc>
          <w:tcPr>
            <w:tcW w:w="5669" w:type="dxa"/>
            <w:tcBorders>
              <w:top w:val="nil"/>
              <w:bottom w:val="single" w:sz="2" w:space="0" w:color="auto"/>
            </w:tcBorders>
          </w:tcPr>
          <w:p w14:paraId="362528DA" w14:textId="77777777" w:rsidR="00092E5F" w:rsidRDefault="00092E5F" w:rsidP="007B0EA2">
            <w:pPr>
              <w:rPr>
                <w:lang w:val="en-US"/>
              </w:rPr>
            </w:pPr>
            <w:r>
              <w:rPr>
                <w:lang w:val="en-US"/>
              </w:rPr>
              <w:t>Contor electronic LUN23 bidirectional 380/220V 5...100А</w:t>
            </w:r>
          </w:p>
        </w:tc>
        <w:tc>
          <w:tcPr>
            <w:tcW w:w="1134" w:type="dxa"/>
            <w:tcBorders>
              <w:top w:val="nil"/>
              <w:bottom w:val="single" w:sz="2" w:space="0" w:color="auto"/>
            </w:tcBorders>
          </w:tcPr>
          <w:p w14:paraId="4A9CF86E" w14:textId="77777777" w:rsidR="00092E5F" w:rsidRDefault="00092E5F" w:rsidP="007B0EA2">
            <w:pPr>
              <w:rPr>
                <w:lang w:val="en-US"/>
              </w:rPr>
            </w:pPr>
            <w:r>
              <w:rPr>
                <w:lang w:val="en-US"/>
              </w:rPr>
              <w:t>buc</w:t>
            </w:r>
          </w:p>
        </w:tc>
        <w:tc>
          <w:tcPr>
            <w:tcW w:w="1134" w:type="dxa"/>
            <w:tcBorders>
              <w:top w:val="nil"/>
              <w:bottom w:val="single" w:sz="2" w:space="0" w:color="auto"/>
            </w:tcBorders>
          </w:tcPr>
          <w:p w14:paraId="02F36783" w14:textId="77777777" w:rsidR="00092E5F" w:rsidRDefault="00092E5F" w:rsidP="007B0EA2">
            <w:pPr>
              <w:rPr>
                <w:lang w:val="en-US"/>
              </w:rPr>
            </w:pPr>
            <w:r>
              <w:rPr>
                <w:lang w:val="en-US"/>
              </w:rPr>
              <w:t>1,0000</w:t>
            </w:r>
          </w:p>
        </w:tc>
      </w:tr>
      <w:tr w:rsidR="00092E5F" w14:paraId="347F014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DE5D05" w14:textId="77777777" w:rsidR="00092E5F" w:rsidRDefault="00092E5F" w:rsidP="007B0EA2">
            <w:pPr>
              <w:rPr>
                <w:lang w:val="en-US"/>
              </w:rPr>
            </w:pPr>
            <w:r>
              <w:rPr>
                <w:lang w:val="en-US"/>
              </w:rPr>
              <w:t>22</w:t>
            </w:r>
          </w:p>
        </w:tc>
        <w:tc>
          <w:tcPr>
            <w:tcW w:w="1701" w:type="dxa"/>
            <w:tcBorders>
              <w:top w:val="single" w:sz="4" w:space="0" w:color="auto"/>
              <w:bottom w:val="single" w:sz="4" w:space="0" w:color="auto"/>
            </w:tcBorders>
          </w:tcPr>
          <w:p w14:paraId="19A34E94" w14:textId="77777777" w:rsidR="00092E5F" w:rsidRDefault="00092E5F" w:rsidP="007B0EA2">
            <w:pPr>
              <w:rPr>
                <w:lang w:val="en-US"/>
              </w:rPr>
            </w:pPr>
          </w:p>
          <w:p w14:paraId="290A3B5D" w14:textId="77777777" w:rsidR="00092E5F" w:rsidRDefault="00092E5F" w:rsidP="007B0EA2">
            <w:pPr>
              <w:rPr>
                <w:lang w:val="en-US"/>
              </w:rPr>
            </w:pPr>
          </w:p>
        </w:tc>
        <w:tc>
          <w:tcPr>
            <w:tcW w:w="5669" w:type="dxa"/>
            <w:tcBorders>
              <w:top w:val="single" w:sz="4" w:space="0" w:color="auto"/>
              <w:bottom w:val="single" w:sz="4" w:space="0" w:color="auto"/>
            </w:tcBorders>
          </w:tcPr>
          <w:p w14:paraId="08943016" w14:textId="77777777" w:rsidR="00092E5F" w:rsidRDefault="00092E5F" w:rsidP="007B0EA2">
            <w:pPr>
              <w:adjustRightInd w:val="0"/>
              <w:rPr>
                <w:rFonts w:ascii="Times New Roman CYR" w:hAnsi="Times New Roman CYR" w:cs="Times New Roman CYR"/>
                <w:sz w:val="16"/>
                <w:szCs w:val="16"/>
                <w:lang w:val="en-US"/>
              </w:rPr>
            </w:pPr>
            <w:r>
              <w:rPr>
                <w:lang w:val="en-US"/>
              </w:rPr>
              <w:t>Invertor trifazat SolarEdge SE 10K sau analog</w:t>
            </w:r>
            <w:r>
              <w:rPr>
                <w:rFonts w:ascii="Times New Roman CYR" w:hAnsi="Times New Roman CYR" w:cs="Times New Roman CYR"/>
                <w:sz w:val="16"/>
                <w:szCs w:val="16"/>
                <w:lang w:val="en-US"/>
              </w:rPr>
              <w:t xml:space="preserve"> </w:t>
            </w:r>
          </w:p>
          <w:p w14:paraId="3805728A"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4407FAF7"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1339F9D" w14:textId="77777777" w:rsidR="00092E5F" w:rsidRDefault="00092E5F" w:rsidP="007B0EA2">
            <w:pPr>
              <w:jc w:val="center"/>
              <w:rPr>
                <w:lang w:val="en-US"/>
              </w:rPr>
            </w:pPr>
            <w:r>
              <w:rPr>
                <w:lang w:val="en-US"/>
              </w:rPr>
              <w:t>1,0000</w:t>
            </w:r>
          </w:p>
        </w:tc>
      </w:tr>
      <w:tr w:rsidR="00092E5F" w14:paraId="16C354D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6015CD" w14:textId="77777777" w:rsidR="00092E5F" w:rsidRDefault="00092E5F" w:rsidP="007B0EA2">
            <w:pPr>
              <w:rPr>
                <w:lang w:val="en-US"/>
              </w:rPr>
            </w:pPr>
          </w:p>
        </w:tc>
        <w:tc>
          <w:tcPr>
            <w:tcW w:w="1701" w:type="dxa"/>
            <w:tcBorders>
              <w:top w:val="nil"/>
              <w:bottom w:val="single" w:sz="2" w:space="0" w:color="auto"/>
            </w:tcBorders>
            <w:vAlign w:val="center"/>
          </w:tcPr>
          <w:p w14:paraId="0C3109C4" w14:textId="77777777" w:rsidR="00092E5F" w:rsidRDefault="00092E5F" w:rsidP="007B0EA2">
            <w:pPr>
              <w:jc w:val="center"/>
              <w:rPr>
                <w:sz w:val="16"/>
                <w:szCs w:val="16"/>
                <w:lang w:val="en-US"/>
              </w:rPr>
            </w:pPr>
            <w:r>
              <w:rPr>
                <w:sz w:val="16"/>
                <w:szCs w:val="16"/>
                <w:lang w:val="en-US"/>
              </w:rPr>
              <w:t>233145563423122</w:t>
            </w:r>
          </w:p>
        </w:tc>
        <w:tc>
          <w:tcPr>
            <w:tcW w:w="5669" w:type="dxa"/>
            <w:tcBorders>
              <w:top w:val="nil"/>
              <w:bottom w:val="single" w:sz="2" w:space="0" w:color="auto"/>
            </w:tcBorders>
          </w:tcPr>
          <w:p w14:paraId="50506D72" w14:textId="77777777" w:rsidR="00092E5F" w:rsidRDefault="00092E5F" w:rsidP="007B0EA2">
            <w:pPr>
              <w:rPr>
                <w:lang w:val="en-US"/>
              </w:rPr>
            </w:pPr>
            <w:r>
              <w:rPr>
                <w:lang w:val="en-US"/>
              </w:rPr>
              <w:t>Invertor trifazat SolarEdge SE 10K</w:t>
            </w:r>
          </w:p>
        </w:tc>
        <w:tc>
          <w:tcPr>
            <w:tcW w:w="1134" w:type="dxa"/>
            <w:tcBorders>
              <w:top w:val="nil"/>
              <w:bottom w:val="single" w:sz="2" w:space="0" w:color="auto"/>
            </w:tcBorders>
          </w:tcPr>
          <w:p w14:paraId="38838A50" w14:textId="77777777" w:rsidR="00092E5F" w:rsidRDefault="00092E5F" w:rsidP="007B0EA2">
            <w:pPr>
              <w:rPr>
                <w:lang w:val="en-US"/>
              </w:rPr>
            </w:pPr>
            <w:r>
              <w:rPr>
                <w:lang w:val="en-US"/>
              </w:rPr>
              <w:t>buc</w:t>
            </w:r>
          </w:p>
        </w:tc>
        <w:tc>
          <w:tcPr>
            <w:tcW w:w="1134" w:type="dxa"/>
            <w:tcBorders>
              <w:top w:val="nil"/>
              <w:bottom w:val="single" w:sz="2" w:space="0" w:color="auto"/>
            </w:tcBorders>
          </w:tcPr>
          <w:p w14:paraId="295E03C5" w14:textId="77777777" w:rsidR="00092E5F" w:rsidRDefault="00092E5F" w:rsidP="007B0EA2">
            <w:pPr>
              <w:rPr>
                <w:lang w:val="en-US"/>
              </w:rPr>
            </w:pPr>
            <w:r>
              <w:rPr>
                <w:lang w:val="en-US"/>
              </w:rPr>
              <w:t>1,0000</w:t>
            </w:r>
          </w:p>
        </w:tc>
      </w:tr>
      <w:tr w:rsidR="00092E5F" w14:paraId="4DE84EB3"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A7F64" w14:textId="77777777" w:rsidR="00092E5F" w:rsidRDefault="00092E5F" w:rsidP="007B0EA2">
            <w:pPr>
              <w:rPr>
                <w:lang w:val="en-US"/>
              </w:rPr>
            </w:pPr>
            <w:r>
              <w:rPr>
                <w:lang w:val="en-US"/>
              </w:rPr>
              <w:t>23</w:t>
            </w:r>
          </w:p>
        </w:tc>
        <w:tc>
          <w:tcPr>
            <w:tcW w:w="1701" w:type="dxa"/>
            <w:tcBorders>
              <w:top w:val="single" w:sz="4" w:space="0" w:color="auto"/>
              <w:bottom w:val="single" w:sz="4" w:space="0" w:color="auto"/>
            </w:tcBorders>
          </w:tcPr>
          <w:p w14:paraId="6815FD83" w14:textId="77777777" w:rsidR="00092E5F" w:rsidRDefault="00092E5F" w:rsidP="007B0EA2">
            <w:pPr>
              <w:rPr>
                <w:lang w:val="en-US"/>
              </w:rPr>
            </w:pPr>
          </w:p>
          <w:p w14:paraId="2EAB70CB" w14:textId="77777777" w:rsidR="00092E5F" w:rsidRDefault="00092E5F" w:rsidP="007B0EA2">
            <w:pPr>
              <w:rPr>
                <w:lang w:val="en-US"/>
              </w:rPr>
            </w:pPr>
          </w:p>
        </w:tc>
        <w:tc>
          <w:tcPr>
            <w:tcW w:w="5669" w:type="dxa"/>
            <w:tcBorders>
              <w:top w:val="single" w:sz="4" w:space="0" w:color="auto"/>
              <w:bottom w:val="single" w:sz="4" w:space="0" w:color="auto"/>
            </w:tcBorders>
          </w:tcPr>
          <w:p w14:paraId="0212EC4C" w14:textId="77777777" w:rsidR="00092E5F" w:rsidRDefault="00092E5F" w:rsidP="007B0EA2">
            <w:pPr>
              <w:adjustRightInd w:val="0"/>
              <w:rPr>
                <w:rFonts w:ascii="Times New Roman CYR" w:hAnsi="Times New Roman CYR" w:cs="Times New Roman CYR"/>
                <w:sz w:val="16"/>
                <w:szCs w:val="16"/>
                <w:lang w:val="en-US"/>
              </w:rPr>
            </w:pPr>
            <w:r>
              <w:rPr>
                <w:lang w:val="en-US"/>
              </w:rPr>
              <w:t>Panou fotovoltaic monocristalin Jinko JKM-615N-66HL4M-BDV sau analog</w:t>
            </w:r>
            <w:r>
              <w:rPr>
                <w:rFonts w:ascii="Times New Roman CYR" w:hAnsi="Times New Roman CYR" w:cs="Times New Roman CYR"/>
                <w:sz w:val="16"/>
                <w:szCs w:val="16"/>
                <w:lang w:val="en-US"/>
              </w:rPr>
              <w:t xml:space="preserve"> </w:t>
            </w:r>
          </w:p>
          <w:p w14:paraId="2AFFDD34"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34D5D335"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A147565" w14:textId="77777777" w:rsidR="00092E5F" w:rsidRDefault="00092E5F" w:rsidP="007B0EA2">
            <w:pPr>
              <w:jc w:val="center"/>
              <w:rPr>
                <w:lang w:val="en-US"/>
              </w:rPr>
            </w:pPr>
            <w:r>
              <w:rPr>
                <w:lang w:val="en-US"/>
              </w:rPr>
              <w:t>18,0000</w:t>
            </w:r>
          </w:p>
        </w:tc>
      </w:tr>
      <w:tr w:rsidR="00092E5F" w14:paraId="4784A9F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200CE8" w14:textId="77777777" w:rsidR="00092E5F" w:rsidRDefault="00092E5F" w:rsidP="007B0EA2">
            <w:pPr>
              <w:rPr>
                <w:lang w:val="en-US"/>
              </w:rPr>
            </w:pPr>
          </w:p>
        </w:tc>
        <w:tc>
          <w:tcPr>
            <w:tcW w:w="1701" w:type="dxa"/>
            <w:tcBorders>
              <w:top w:val="nil"/>
              <w:bottom w:val="single" w:sz="2" w:space="0" w:color="auto"/>
            </w:tcBorders>
            <w:vAlign w:val="center"/>
          </w:tcPr>
          <w:p w14:paraId="3C9BFEFE" w14:textId="77777777" w:rsidR="00092E5F" w:rsidRDefault="00092E5F" w:rsidP="007B0EA2">
            <w:pPr>
              <w:jc w:val="center"/>
              <w:rPr>
                <w:sz w:val="16"/>
                <w:szCs w:val="16"/>
                <w:lang w:val="en-US"/>
              </w:rPr>
            </w:pPr>
            <w:r>
              <w:rPr>
                <w:sz w:val="16"/>
                <w:szCs w:val="16"/>
                <w:lang w:val="en-US"/>
              </w:rPr>
              <w:t>233145563423123</w:t>
            </w:r>
          </w:p>
        </w:tc>
        <w:tc>
          <w:tcPr>
            <w:tcW w:w="5669" w:type="dxa"/>
            <w:tcBorders>
              <w:top w:val="nil"/>
              <w:bottom w:val="single" w:sz="2" w:space="0" w:color="auto"/>
            </w:tcBorders>
          </w:tcPr>
          <w:p w14:paraId="47922087" w14:textId="77777777" w:rsidR="00092E5F" w:rsidRDefault="00092E5F" w:rsidP="007B0EA2">
            <w:pPr>
              <w:rPr>
                <w:lang w:val="en-US"/>
              </w:rPr>
            </w:pPr>
            <w:r>
              <w:rPr>
                <w:lang w:val="en-US"/>
              </w:rPr>
              <w:t>Panou fotovoltaic monocristalin Jinko JKM-615N-66HL4M-BDV</w:t>
            </w:r>
          </w:p>
        </w:tc>
        <w:tc>
          <w:tcPr>
            <w:tcW w:w="1134" w:type="dxa"/>
            <w:tcBorders>
              <w:top w:val="nil"/>
              <w:bottom w:val="single" w:sz="2" w:space="0" w:color="auto"/>
            </w:tcBorders>
          </w:tcPr>
          <w:p w14:paraId="4BF6B51B" w14:textId="77777777" w:rsidR="00092E5F" w:rsidRDefault="00092E5F" w:rsidP="007B0EA2">
            <w:pPr>
              <w:rPr>
                <w:lang w:val="en-US"/>
              </w:rPr>
            </w:pPr>
            <w:r>
              <w:rPr>
                <w:lang w:val="en-US"/>
              </w:rPr>
              <w:t>buc</w:t>
            </w:r>
          </w:p>
        </w:tc>
        <w:tc>
          <w:tcPr>
            <w:tcW w:w="1134" w:type="dxa"/>
            <w:tcBorders>
              <w:top w:val="nil"/>
              <w:bottom w:val="single" w:sz="2" w:space="0" w:color="auto"/>
            </w:tcBorders>
          </w:tcPr>
          <w:p w14:paraId="528EB362" w14:textId="77777777" w:rsidR="00092E5F" w:rsidRDefault="00092E5F" w:rsidP="007B0EA2">
            <w:pPr>
              <w:rPr>
                <w:lang w:val="en-US"/>
              </w:rPr>
            </w:pPr>
            <w:r>
              <w:rPr>
                <w:lang w:val="en-US"/>
              </w:rPr>
              <w:t>18,0000</w:t>
            </w:r>
          </w:p>
        </w:tc>
      </w:tr>
      <w:tr w:rsidR="00092E5F" w14:paraId="1C500C8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7A449F" w14:textId="77777777" w:rsidR="00092E5F" w:rsidRDefault="00092E5F" w:rsidP="007B0EA2">
            <w:pPr>
              <w:rPr>
                <w:lang w:val="en-US"/>
              </w:rPr>
            </w:pPr>
            <w:r>
              <w:rPr>
                <w:lang w:val="en-US"/>
              </w:rPr>
              <w:t>24</w:t>
            </w:r>
          </w:p>
        </w:tc>
        <w:tc>
          <w:tcPr>
            <w:tcW w:w="1701" w:type="dxa"/>
            <w:tcBorders>
              <w:top w:val="single" w:sz="4" w:space="0" w:color="auto"/>
              <w:bottom w:val="single" w:sz="4" w:space="0" w:color="auto"/>
            </w:tcBorders>
          </w:tcPr>
          <w:p w14:paraId="38A76F50" w14:textId="77777777" w:rsidR="00092E5F" w:rsidRDefault="00092E5F" w:rsidP="007B0EA2">
            <w:pPr>
              <w:rPr>
                <w:lang w:val="en-US"/>
              </w:rPr>
            </w:pPr>
          </w:p>
          <w:p w14:paraId="0A662AF4" w14:textId="77777777" w:rsidR="00092E5F" w:rsidRDefault="00092E5F" w:rsidP="007B0EA2">
            <w:pPr>
              <w:rPr>
                <w:lang w:val="en-US"/>
              </w:rPr>
            </w:pPr>
          </w:p>
        </w:tc>
        <w:tc>
          <w:tcPr>
            <w:tcW w:w="5669" w:type="dxa"/>
            <w:tcBorders>
              <w:top w:val="single" w:sz="4" w:space="0" w:color="auto"/>
              <w:bottom w:val="single" w:sz="4" w:space="0" w:color="auto"/>
            </w:tcBorders>
          </w:tcPr>
          <w:p w14:paraId="0C8A92C8" w14:textId="77777777" w:rsidR="00092E5F" w:rsidRDefault="00092E5F" w:rsidP="007B0EA2">
            <w:pPr>
              <w:adjustRightInd w:val="0"/>
              <w:rPr>
                <w:rFonts w:ascii="Times New Roman CYR" w:hAnsi="Times New Roman CYR" w:cs="Times New Roman CYR"/>
                <w:sz w:val="16"/>
                <w:szCs w:val="16"/>
                <w:lang w:val="en-US"/>
              </w:rPr>
            </w:pPr>
            <w:r>
              <w:rPr>
                <w:lang w:val="en-US"/>
              </w:rPr>
              <w:t>Panou de evidenta BZUM-TF-01-63-09 sau analog</w:t>
            </w:r>
            <w:r>
              <w:rPr>
                <w:rFonts w:ascii="Times New Roman CYR" w:hAnsi="Times New Roman CYR" w:cs="Times New Roman CYR"/>
                <w:sz w:val="16"/>
                <w:szCs w:val="16"/>
                <w:lang w:val="en-US"/>
              </w:rPr>
              <w:t xml:space="preserve"> </w:t>
            </w:r>
          </w:p>
          <w:p w14:paraId="3B2DC8B7"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6679E7F3"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DC43C73" w14:textId="77777777" w:rsidR="00092E5F" w:rsidRDefault="00092E5F" w:rsidP="007B0EA2">
            <w:pPr>
              <w:jc w:val="center"/>
              <w:rPr>
                <w:lang w:val="en-US"/>
              </w:rPr>
            </w:pPr>
            <w:r>
              <w:rPr>
                <w:lang w:val="en-US"/>
              </w:rPr>
              <w:t>1,0000</w:t>
            </w:r>
          </w:p>
        </w:tc>
      </w:tr>
      <w:tr w:rsidR="00092E5F" w14:paraId="7378892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FE51F7" w14:textId="77777777" w:rsidR="00092E5F" w:rsidRDefault="00092E5F" w:rsidP="007B0EA2">
            <w:pPr>
              <w:rPr>
                <w:lang w:val="en-US"/>
              </w:rPr>
            </w:pPr>
          </w:p>
        </w:tc>
        <w:tc>
          <w:tcPr>
            <w:tcW w:w="1701" w:type="dxa"/>
            <w:tcBorders>
              <w:top w:val="nil"/>
              <w:bottom w:val="single" w:sz="2" w:space="0" w:color="auto"/>
            </w:tcBorders>
            <w:vAlign w:val="center"/>
          </w:tcPr>
          <w:p w14:paraId="489B5B47" w14:textId="77777777" w:rsidR="00092E5F" w:rsidRDefault="00092E5F" w:rsidP="007B0EA2">
            <w:pPr>
              <w:jc w:val="center"/>
              <w:rPr>
                <w:sz w:val="16"/>
                <w:szCs w:val="16"/>
                <w:lang w:val="en-US"/>
              </w:rPr>
            </w:pPr>
            <w:r>
              <w:rPr>
                <w:sz w:val="16"/>
                <w:szCs w:val="16"/>
                <w:lang w:val="en-US"/>
              </w:rPr>
              <w:t>11110001006-1</w:t>
            </w:r>
          </w:p>
        </w:tc>
        <w:tc>
          <w:tcPr>
            <w:tcW w:w="5669" w:type="dxa"/>
            <w:tcBorders>
              <w:top w:val="nil"/>
              <w:bottom w:val="single" w:sz="2" w:space="0" w:color="auto"/>
            </w:tcBorders>
          </w:tcPr>
          <w:p w14:paraId="0B0997E0" w14:textId="77777777" w:rsidR="00092E5F" w:rsidRDefault="00092E5F" w:rsidP="007B0EA2">
            <w:pPr>
              <w:rPr>
                <w:lang w:val="en-US"/>
              </w:rPr>
            </w:pPr>
            <w:r>
              <w:rPr>
                <w:lang w:val="en-US"/>
              </w:rPr>
              <w:t>Panou de evidenta BZUM-TF-01-63-09</w:t>
            </w:r>
          </w:p>
        </w:tc>
        <w:tc>
          <w:tcPr>
            <w:tcW w:w="1134" w:type="dxa"/>
            <w:tcBorders>
              <w:top w:val="nil"/>
              <w:bottom w:val="single" w:sz="2" w:space="0" w:color="auto"/>
            </w:tcBorders>
          </w:tcPr>
          <w:p w14:paraId="0A142121" w14:textId="77777777" w:rsidR="00092E5F" w:rsidRDefault="00092E5F" w:rsidP="007B0EA2">
            <w:pPr>
              <w:rPr>
                <w:lang w:val="en-US"/>
              </w:rPr>
            </w:pPr>
            <w:r>
              <w:rPr>
                <w:lang w:val="en-US"/>
              </w:rPr>
              <w:t>buc</w:t>
            </w:r>
          </w:p>
        </w:tc>
        <w:tc>
          <w:tcPr>
            <w:tcW w:w="1134" w:type="dxa"/>
            <w:tcBorders>
              <w:top w:val="nil"/>
              <w:bottom w:val="single" w:sz="2" w:space="0" w:color="auto"/>
            </w:tcBorders>
          </w:tcPr>
          <w:p w14:paraId="41479DAB" w14:textId="77777777" w:rsidR="00092E5F" w:rsidRDefault="00092E5F" w:rsidP="007B0EA2">
            <w:pPr>
              <w:rPr>
                <w:lang w:val="en-US"/>
              </w:rPr>
            </w:pPr>
            <w:r>
              <w:rPr>
                <w:lang w:val="en-US"/>
              </w:rPr>
              <w:t>1,0000</w:t>
            </w:r>
          </w:p>
        </w:tc>
      </w:tr>
      <w:tr w:rsidR="00092E5F" w14:paraId="3674356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337E4D" w14:textId="77777777" w:rsidR="00092E5F" w:rsidRDefault="00092E5F" w:rsidP="007B0EA2">
            <w:pPr>
              <w:rPr>
                <w:lang w:val="en-US"/>
              </w:rPr>
            </w:pPr>
            <w:r>
              <w:rPr>
                <w:lang w:val="en-US"/>
              </w:rPr>
              <w:t>25</w:t>
            </w:r>
          </w:p>
        </w:tc>
        <w:tc>
          <w:tcPr>
            <w:tcW w:w="1701" w:type="dxa"/>
            <w:tcBorders>
              <w:top w:val="single" w:sz="4" w:space="0" w:color="auto"/>
              <w:bottom w:val="single" w:sz="4" w:space="0" w:color="auto"/>
            </w:tcBorders>
          </w:tcPr>
          <w:p w14:paraId="3C815306" w14:textId="77777777" w:rsidR="00092E5F" w:rsidRDefault="00092E5F" w:rsidP="007B0EA2">
            <w:pPr>
              <w:rPr>
                <w:lang w:val="en-US"/>
              </w:rPr>
            </w:pPr>
          </w:p>
          <w:p w14:paraId="485ADB2E" w14:textId="77777777" w:rsidR="00092E5F" w:rsidRDefault="00092E5F" w:rsidP="007B0EA2">
            <w:pPr>
              <w:rPr>
                <w:lang w:val="en-US"/>
              </w:rPr>
            </w:pPr>
          </w:p>
        </w:tc>
        <w:tc>
          <w:tcPr>
            <w:tcW w:w="5669" w:type="dxa"/>
            <w:tcBorders>
              <w:top w:val="single" w:sz="4" w:space="0" w:color="auto"/>
              <w:bottom w:val="single" w:sz="4" w:space="0" w:color="auto"/>
            </w:tcBorders>
          </w:tcPr>
          <w:p w14:paraId="609750EC"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Panou de distributie TGD-2 sau analog</w:t>
            </w:r>
            <w:r w:rsidRPr="006624FE">
              <w:rPr>
                <w:rFonts w:ascii="Times New Roman CYR" w:hAnsi="Times New Roman CYR" w:cs="Times New Roman CYR"/>
                <w:sz w:val="16"/>
                <w:szCs w:val="16"/>
                <w:lang w:val="fr-FR"/>
              </w:rPr>
              <w:t xml:space="preserve"> </w:t>
            </w:r>
          </w:p>
          <w:p w14:paraId="28084614"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607526A9"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959007B" w14:textId="77777777" w:rsidR="00092E5F" w:rsidRDefault="00092E5F" w:rsidP="007B0EA2">
            <w:pPr>
              <w:jc w:val="center"/>
              <w:rPr>
                <w:lang w:val="en-US"/>
              </w:rPr>
            </w:pPr>
            <w:r>
              <w:rPr>
                <w:lang w:val="en-US"/>
              </w:rPr>
              <w:t>1,0000</w:t>
            </w:r>
          </w:p>
        </w:tc>
      </w:tr>
      <w:tr w:rsidR="00092E5F" w14:paraId="540D95F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320F55" w14:textId="77777777" w:rsidR="00092E5F" w:rsidRDefault="00092E5F" w:rsidP="007B0EA2">
            <w:pPr>
              <w:rPr>
                <w:lang w:val="en-US"/>
              </w:rPr>
            </w:pPr>
          </w:p>
        </w:tc>
        <w:tc>
          <w:tcPr>
            <w:tcW w:w="1701" w:type="dxa"/>
            <w:tcBorders>
              <w:top w:val="nil"/>
              <w:bottom w:val="single" w:sz="2" w:space="0" w:color="auto"/>
            </w:tcBorders>
            <w:vAlign w:val="center"/>
          </w:tcPr>
          <w:p w14:paraId="5282F1F7" w14:textId="77777777" w:rsidR="00092E5F" w:rsidRDefault="00092E5F" w:rsidP="007B0EA2">
            <w:pPr>
              <w:jc w:val="center"/>
              <w:rPr>
                <w:sz w:val="16"/>
                <w:szCs w:val="16"/>
                <w:lang w:val="en-US"/>
              </w:rPr>
            </w:pPr>
            <w:r>
              <w:rPr>
                <w:sz w:val="16"/>
                <w:szCs w:val="16"/>
                <w:lang w:val="en-US"/>
              </w:rPr>
              <w:t>11110001006-2</w:t>
            </w:r>
          </w:p>
        </w:tc>
        <w:tc>
          <w:tcPr>
            <w:tcW w:w="5669" w:type="dxa"/>
            <w:tcBorders>
              <w:top w:val="nil"/>
              <w:bottom w:val="single" w:sz="2" w:space="0" w:color="auto"/>
            </w:tcBorders>
          </w:tcPr>
          <w:p w14:paraId="04897284" w14:textId="77777777" w:rsidR="00092E5F" w:rsidRDefault="00092E5F" w:rsidP="007B0EA2">
            <w:pPr>
              <w:rPr>
                <w:lang w:val="en-US"/>
              </w:rPr>
            </w:pPr>
            <w:r>
              <w:rPr>
                <w:lang w:val="en-US"/>
              </w:rPr>
              <w:t>Panou de distributie TGD-2</w:t>
            </w:r>
          </w:p>
        </w:tc>
        <w:tc>
          <w:tcPr>
            <w:tcW w:w="1134" w:type="dxa"/>
            <w:tcBorders>
              <w:top w:val="nil"/>
              <w:bottom w:val="single" w:sz="2" w:space="0" w:color="auto"/>
            </w:tcBorders>
          </w:tcPr>
          <w:p w14:paraId="27FAE701" w14:textId="77777777" w:rsidR="00092E5F" w:rsidRDefault="00092E5F" w:rsidP="007B0EA2">
            <w:pPr>
              <w:rPr>
                <w:lang w:val="en-US"/>
              </w:rPr>
            </w:pPr>
            <w:r>
              <w:rPr>
                <w:lang w:val="en-US"/>
              </w:rPr>
              <w:t>buc</w:t>
            </w:r>
          </w:p>
        </w:tc>
        <w:tc>
          <w:tcPr>
            <w:tcW w:w="1134" w:type="dxa"/>
            <w:tcBorders>
              <w:top w:val="nil"/>
              <w:bottom w:val="single" w:sz="2" w:space="0" w:color="auto"/>
            </w:tcBorders>
          </w:tcPr>
          <w:p w14:paraId="5F7CDBEA" w14:textId="77777777" w:rsidR="00092E5F" w:rsidRDefault="00092E5F" w:rsidP="007B0EA2">
            <w:pPr>
              <w:rPr>
                <w:lang w:val="en-US"/>
              </w:rPr>
            </w:pPr>
            <w:r>
              <w:rPr>
                <w:lang w:val="en-US"/>
              </w:rPr>
              <w:t>1,0000</w:t>
            </w:r>
          </w:p>
        </w:tc>
      </w:tr>
      <w:tr w:rsidR="00092E5F" w14:paraId="06C643A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E3B02" w14:textId="77777777" w:rsidR="00092E5F" w:rsidRDefault="00092E5F" w:rsidP="007B0EA2">
            <w:pPr>
              <w:rPr>
                <w:lang w:val="en-US"/>
              </w:rPr>
            </w:pPr>
            <w:r>
              <w:rPr>
                <w:lang w:val="en-US"/>
              </w:rPr>
              <w:t>26</w:t>
            </w:r>
          </w:p>
        </w:tc>
        <w:tc>
          <w:tcPr>
            <w:tcW w:w="1701" w:type="dxa"/>
            <w:tcBorders>
              <w:top w:val="single" w:sz="4" w:space="0" w:color="auto"/>
              <w:bottom w:val="single" w:sz="4" w:space="0" w:color="auto"/>
            </w:tcBorders>
          </w:tcPr>
          <w:p w14:paraId="766A8A40" w14:textId="77777777" w:rsidR="00092E5F" w:rsidRDefault="00092E5F" w:rsidP="007B0EA2">
            <w:pPr>
              <w:rPr>
                <w:lang w:val="en-US"/>
              </w:rPr>
            </w:pPr>
          </w:p>
          <w:p w14:paraId="7046A0E0" w14:textId="77777777" w:rsidR="00092E5F" w:rsidRDefault="00092E5F" w:rsidP="007B0EA2">
            <w:pPr>
              <w:rPr>
                <w:lang w:val="en-US"/>
              </w:rPr>
            </w:pPr>
          </w:p>
        </w:tc>
        <w:tc>
          <w:tcPr>
            <w:tcW w:w="5669" w:type="dxa"/>
            <w:tcBorders>
              <w:top w:val="single" w:sz="4" w:space="0" w:color="auto"/>
              <w:bottom w:val="single" w:sz="4" w:space="0" w:color="auto"/>
            </w:tcBorders>
          </w:tcPr>
          <w:p w14:paraId="6096934E"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Panou de distributie PDC-1 sau analog</w:t>
            </w:r>
            <w:r w:rsidRPr="006624FE">
              <w:rPr>
                <w:rFonts w:ascii="Times New Roman CYR" w:hAnsi="Times New Roman CYR" w:cs="Times New Roman CYR"/>
                <w:sz w:val="16"/>
                <w:szCs w:val="16"/>
                <w:lang w:val="fr-FR"/>
              </w:rPr>
              <w:t xml:space="preserve"> </w:t>
            </w:r>
          </w:p>
          <w:p w14:paraId="0B9E00C3"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4790021F"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AAE2B76" w14:textId="77777777" w:rsidR="00092E5F" w:rsidRDefault="00092E5F" w:rsidP="007B0EA2">
            <w:pPr>
              <w:jc w:val="center"/>
              <w:rPr>
                <w:lang w:val="en-US"/>
              </w:rPr>
            </w:pPr>
            <w:r>
              <w:rPr>
                <w:lang w:val="en-US"/>
              </w:rPr>
              <w:t>1,0000</w:t>
            </w:r>
          </w:p>
        </w:tc>
      </w:tr>
      <w:tr w:rsidR="00092E5F" w14:paraId="0E4D92F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1E4C2F" w14:textId="77777777" w:rsidR="00092E5F" w:rsidRDefault="00092E5F" w:rsidP="007B0EA2">
            <w:pPr>
              <w:rPr>
                <w:lang w:val="en-US"/>
              </w:rPr>
            </w:pPr>
          </w:p>
        </w:tc>
        <w:tc>
          <w:tcPr>
            <w:tcW w:w="1701" w:type="dxa"/>
            <w:tcBorders>
              <w:top w:val="nil"/>
              <w:bottom w:val="single" w:sz="2" w:space="0" w:color="auto"/>
            </w:tcBorders>
            <w:vAlign w:val="center"/>
          </w:tcPr>
          <w:p w14:paraId="485DA434" w14:textId="77777777" w:rsidR="00092E5F" w:rsidRDefault="00092E5F" w:rsidP="007B0EA2">
            <w:pPr>
              <w:jc w:val="center"/>
              <w:rPr>
                <w:sz w:val="16"/>
                <w:szCs w:val="16"/>
                <w:lang w:val="en-US"/>
              </w:rPr>
            </w:pPr>
            <w:r>
              <w:rPr>
                <w:sz w:val="16"/>
                <w:szCs w:val="16"/>
                <w:lang w:val="en-US"/>
              </w:rPr>
              <w:t>11110001006-3</w:t>
            </w:r>
          </w:p>
        </w:tc>
        <w:tc>
          <w:tcPr>
            <w:tcW w:w="5669" w:type="dxa"/>
            <w:tcBorders>
              <w:top w:val="nil"/>
              <w:bottom w:val="single" w:sz="2" w:space="0" w:color="auto"/>
            </w:tcBorders>
          </w:tcPr>
          <w:p w14:paraId="4B7145EB" w14:textId="77777777" w:rsidR="00092E5F" w:rsidRDefault="00092E5F" w:rsidP="007B0EA2">
            <w:pPr>
              <w:rPr>
                <w:lang w:val="en-US"/>
              </w:rPr>
            </w:pPr>
            <w:r>
              <w:rPr>
                <w:lang w:val="en-US"/>
              </w:rPr>
              <w:t>Panou de distributie PDC-1</w:t>
            </w:r>
          </w:p>
        </w:tc>
        <w:tc>
          <w:tcPr>
            <w:tcW w:w="1134" w:type="dxa"/>
            <w:tcBorders>
              <w:top w:val="nil"/>
              <w:bottom w:val="single" w:sz="2" w:space="0" w:color="auto"/>
            </w:tcBorders>
          </w:tcPr>
          <w:p w14:paraId="539418D8" w14:textId="77777777" w:rsidR="00092E5F" w:rsidRDefault="00092E5F" w:rsidP="007B0EA2">
            <w:pPr>
              <w:rPr>
                <w:lang w:val="en-US"/>
              </w:rPr>
            </w:pPr>
            <w:r>
              <w:rPr>
                <w:lang w:val="en-US"/>
              </w:rPr>
              <w:t>buc</w:t>
            </w:r>
          </w:p>
        </w:tc>
        <w:tc>
          <w:tcPr>
            <w:tcW w:w="1134" w:type="dxa"/>
            <w:tcBorders>
              <w:top w:val="nil"/>
              <w:bottom w:val="single" w:sz="2" w:space="0" w:color="auto"/>
            </w:tcBorders>
          </w:tcPr>
          <w:p w14:paraId="7389F374" w14:textId="77777777" w:rsidR="00092E5F" w:rsidRDefault="00092E5F" w:rsidP="007B0EA2">
            <w:pPr>
              <w:rPr>
                <w:lang w:val="en-US"/>
              </w:rPr>
            </w:pPr>
            <w:r>
              <w:rPr>
                <w:lang w:val="en-US"/>
              </w:rPr>
              <w:t>1,0000</w:t>
            </w:r>
          </w:p>
        </w:tc>
      </w:tr>
      <w:tr w:rsidR="00092E5F" w14:paraId="06DC1F3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0AED4F" w14:textId="77777777" w:rsidR="00092E5F" w:rsidRDefault="00092E5F" w:rsidP="007B0EA2">
            <w:pPr>
              <w:rPr>
                <w:lang w:val="en-US"/>
              </w:rPr>
            </w:pPr>
            <w:r>
              <w:rPr>
                <w:lang w:val="en-US"/>
              </w:rPr>
              <w:t>27</w:t>
            </w:r>
          </w:p>
        </w:tc>
        <w:tc>
          <w:tcPr>
            <w:tcW w:w="1701" w:type="dxa"/>
            <w:tcBorders>
              <w:top w:val="single" w:sz="4" w:space="0" w:color="auto"/>
              <w:bottom w:val="single" w:sz="4" w:space="0" w:color="auto"/>
            </w:tcBorders>
          </w:tcPr>
          <w:p w14:paraId="2B3ECDA9" w14:textId="77777777" w:rsidR="00092E5F" w:rsidRDefault="00092E5F" w:rsidP="007B0EA2">
            <w:pPr>
              <w:rPr>
                <w:lang w:val="en-US"/>
              </w:rPr>
            </w:pPr>
          </w:p>
          <w:p w14:paraId="23649DB2" w14:textId="77777777" w:rsidR="00092E5F" w:rsidRDefault="00092E5F" w:rsidP="007B0EA2">
            <w:pPr>
              <w:rPr>
                <w:lang w:val="en-US"/>
              </w:rPr>
            </w:pPr>
          </w:p>
        </w:tc>
        <w:tc>
          <w:tcPr>
            <w:tcW w:w="5669" w:type="dxa"/>
            <w:tcBorders>
              <w:top w:val="single" w:sz="4" w:space="0" w:color="auto"/>
              <w:bottom w:val="single" w:sz="4" w:space="0" w:color="auto"/>
            </w:tcBorders>
          </w:tcPr>
          <w:p w14:paraId="66026C36" w14:textId="77777777" w:rsidR="00092E5F" w:rsidRPr="0057487F" w:rsidRDefault="00092E5F" w:rsidP="007B0EA2">
            <w:pPr>
              <w:adjustRightInd w:val="0"/>
              <w:rPr>
                <w:rFonts w:ascii="Times New Roman CYR" w:hAnsi="Times New Roman CYR" w:cs="Times New Roman CYR"/>
                <w:sz w:val="16"/>
                <w:szCs w:val="16"/>
              </w:rPr>
            </w:pPr>
            <w:r w:rsidRPr="0057487F">
              <w:t xml:space="preserve">Выключатель автоматический </w:t>
            </w:r>
            <w:r>
              <w:rPr>
                <w:lang w:val="en-US"/>
              </w:rPr>
              <w:t>IEK</w:t>
            </w:r>
            <w:r w:rsidRPr="0057487F">
              <w:t xml:space="preserve"> ВА47-29 3Р/</w:t>
            </w:r>
            <w:r>
              <w:rPr>
                <w:lang w:val="en-US"/>
              </w:rPr>
              <w:t>C</w:t>
            </w:r>
            <w:r w:rsidRPr="0057487F">
              <w:t xml:space="preserve">-20А </w:t>
            </w:r>
            <w:r>
              <w:rPr>
                <w:lang w:val="en-US"/>
              </w:rPr>
              <w:t>sau</w:t>
            </w:r>
            <w:r w:rsidRPr="0057487F">
              <w:t xml:space="preserve"> </w:t>
            </w:r>
            <w:r>
              <w:rPr>
                <w:lang w:val="en-US"/>
              </w:rPr>
              <w:t>analog</w:t>
            </w:r>
            <w:r w:rsidRPr="0057487F">
              <w:rPr>
                <w:rFonts w:ascii="Times New Roman CYR" w:hAnsi="Times New Roman CYR" w:cs="Times New Roman CYR"/>
                <w:sz w:val="16"/>
                <w:szCs w:val="16"/>
              </w:rPr>
              <w:t xml:space="preserve"> </w:t>
            </w:r>
          </w:p>
          <w:p w14:paraId="05FE3674" w14:textId="77777777" w:rsidR="00092E5F" w:rsidRPr="0057487F" w:rsidRDefault="00092E5F" w:rsidP="007B0EA2"/>
        </w:tc>
        <w:tc>
          <w:tcPr>
            <w:tcW w:w="1134" w:type="dxa"/>
            <w:tcBorders>
              <w:top w:val="single" w:sz="4" w:space="0" w:color="auto"/>
              <w:bottom w:val="single" w:sz="4" w:space="0" w:color="auto"/>
            </w:tcBorders>
            <w:vAlign w:val="center"/>
          </w:tcPr>
          <w:p w14:paraId="047BA3A9"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642419F" w14:textId="77777777" w:rsidR="00092E5F" w:rsidRDefault="00092E5F" w:rsidP="007B0EA2">
            <w:pPr>
              <w:jc w:val="center"/>
              <w:rPr>
                <w:lang w:val="en-US"/>
              </w:rPr>
            </w:pPr>
            <w:r>
              <w:rPr>
                <w:lang w:val="en-US"/>
              </w:rPr>
              <w:t>1,0000</w:t>
            </w:r>
          </w:p>
        </w:tc>
      </w:tr>
      <w:tr w:rsidR="00092E5F" w14:paraId="6E06D7E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A6727F" w14:textId="77777777" w:rsidR="00092E5F" w:rsidRDefault="00092E5F" w:rsidP="007B0EA2">
            <w:pPr>
              <w:rPr>
                <w:lang w:val="en-US"/>
              </w:rPr>
            </w:pPr>
          </w:p>
        </w:tc>
        <w:tc>
          <w:tcPr>
            <w:tcW w:w="1701" w:type="dxa"/>
            <w:tcBorders>
              <w:top w:val="nil"/>
              <w:bottom w:val="single" w:sz="2" w:space="0" w:color="auto"/>
            </w:tcBorders>
            <w:vAlign w:val="center"/>
          </w:tcPr>
          <w:p w14:paraId="1D835319" w14:textId="77777777" w:rsidR="00092E5F" w:rsidRDefault="00092E5F" w:rsidP="007B0EA2">
            <w:pPr>
              <w:jc w:val="center"/>
              <w:rPr>
                <w:sz w:val="16"/>
                <w:szCs w:val="16"/>
                <w:lang w:val="en-US"/>
              </w:rPr>
            </w:pPr>
            <w:r>
              <w:rPr>
                <w:sz w:val="16"/>
                <w:szCs w:val="16"/>
                <w:lang w:val="en-US"/>
              </w:rPr>
              <w:t>1111000100023-1</w:t>
            </w:r>
          </w:p>
        </w:tc>
        <w:tc>
          <w:tcPr>
            <w:tcW w:w="5669" w:type="dxa"/>
            <w:tcBorders>
              <w:top w:val="nil"/>
              <w:bottom w:val="single" w:sz="2" w:space="0" w:color="auto"/>
            </w:tcBorders>
          </w:tcPr>
          <w:p w14:paraId="52179B35" w14:textId="77777777" w:rsidR="00092E5F" w:rsidRPr="0057487F" w:rsidRDefault="00092E5F" w:rsidP="007B0EA2">
            <w:r w:rsidRPr="0057487F">
              <w:t xml:space="preserve">Выключатель автоматический </w:t>
            </w:r>
            <w:r>
              <w:rPr>
                <w:lang w:val="en-US"/>
              </w:rPr>
              <w:t>IEK</w:t>
            </w:r>
            <w:r w:rsidRPr="0057487F">
              <w:t xml:space="preserve"> ВА47-29 3Р/</w:t>
            </w:r>
            <w:r>
              <w:rPr>
                <w:lang w:val="en-US"/>
              </w:rPr>
              <w:t>C</w:t>
            </w:r>
            <w:r w:rsidRPr="0057487F">
              <w:t>-20А</w:t>
            </w:r>
          </w:p>
        </w:tc>
        <w:tc>
          <w:tcPr>
            <w:tcW w:w="1134" w:type="dxa"/>
            <w:tcBorders>
              <w:top w:val="nil"/>
              <w:bottom w:val="single" w:sz="2" w:space="0" w:color="auto"/>
            </w:tcBorders>
          </w:tcPr>
          <w:p w14:paraId="6EAA11C6" w14:textId="77777777" w:rsidR="00092E5F" w:rsidRDefault="00092E5F" w:rsidP="007B0EA2">
            <w:pPr>
              <w:rPr>
                <w:lang w:val="en-US"/>
              </w:rPr>
            </w:pPr>
            <w:r>
              <w:rPr>
                <w:lang w:val="en-US"/>
              </w:rPr>
              <w:t>buc</w:t>
            </w:r>
          </w:p>
        </w:tc>
        <w:tc>
          <w:tcPr>
            <w:tcW w:w="1134" w:type="dxa"/>
            <w:tcBorders>
              <w:top w:val="nil"/>
              <w:bottom w:val="single" w:sz="2" w:space="0" w:color="auto"/>
            </w:tcBorders>
          </w:tcPr>
          <w:p w14:paraId="0D78CAC0" w14:textId="77777777" w:rsidR="00092E5F" w:rsidRDefault="00092E5F" w:rsidP="007B0EA2">
            <w:pPr>
              <w:rPr>
                <w:lang w:val="en-US"/>
              </w:rPr>
            </w:pPr>
            <w:r>
              <w:rPr>
                <w:lang w:val="en-US"/>
              </w:rPr>
              <w:t>1,0000</w:t>
            </w:r>
          </w:p>
        </w:tc>
      </w:tr>
      <w:tr w:rsidR="00092E5F" w14:paraId="6CAF954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96976F" w14:textId="77777777" w:rsidR="00092E5F" w:rsidRDefault="00092E5F" w:rsidP="007B0EA2">
            <w:pPr>
              <w:rPr>
                <w:lang w:val="en-US"/>
              </w:rPr>
            </w:pPr>
            <w:r>
              <w:rPr>
                <w:lang w:val="en-US"/>
              </w:rPr>
              <w:t>28</w:t>
            </w:r>
          </w:p>
        </w:tc>
        <w:tc>
          <w:tcPr>
            <w:tcW w:w="1701" w:type="dxa"/>
            <w:tcBorders>
              <w:top w:val="single" w:sz="4" w:space="0" w:color="auto"/>
              <w:bottom w:val="single" w:sz="4" w:space="0" w:color="auto"/>
            </w:tcBorders>
          </w:tcPr>
          <w:p w14:paraId="073C4C61" w14:textId="77777777" w:rsidR="00092E5F" w:rsidRDefault="00092E5F" w:rsidP="007B0EA2">
            <w:pPr>
              <w:rPr>
                <w:lang w:val="en-US"/>
              </w:rPr>
            </w:pPr>
          </w:p>
          <w:p w14:paraId="2F4ACA8E" w14:textId="77777777" w:rsidR="00092E5F" w:rsidRDefault="00092E5F" w:rsidP="007B0EA2">
            <w:pPr>
              <w:rPr>
                <w:lang w:val="en-US"/>
              </w:rPr>
            </w:pPr>
          </w:p>
        </w:tc>
        <w:tc>
          <w:tcPr>
            <w:tcW w:w="5669" w:type="dxa"/>
            <w:tcBorders>
              <w:top w:val="single" w:sz="4" w:space="0" w:color="auto"/>
              <w:bottom w:val="single" w:sz="4" w:space="0" w:color="auto"/>
            </w:tcBorders>
          </w:tcPr>
          <w:p w14:paraId="63496E98"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Intrerupator de sarcina IEK BH-32 3P 63 A 400 V sau analog</w:t>
            </w:r>
            <w:r w:rsidRPr="006624FE">
              <w:rPr>
                <w:rFonts w:ascii="Times New Roman CYR" w:hAnsi="Times New Roman CYR" w:cs="Times New Roman CYR"/>
                <w:sz w:val="16"/>
                <w:szCs w:val="16"/>
                <w:lang w:val="fr-FR"/>
              </w:rPr>
              <w:t xml:space="preserve"> </w:t>
            </w:r>
          </w:p>
          <w:p w14:paraId="1324A23A"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7F7038D9"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F41DC5D" w14:textId="77777777" w:rsidR="00092E5F" w:rsidRDefault="00092E5F" w:rsidP="007B0EA2">
            <w:pPr>
              <w:jc w:val="center"/>
              <w:rPr>
                <w:lang w:val="en-US"/>
              </w:rPr>
            </w:pPr>
            <w:r>
              <w:rPr>
                <w:lang w:val="en-US"/>
              </w:rPr>
              <w:t>2,0000</w:t>
            </w:r>
          </w:p>
        </w:tc>
      </w:tr>
      <w:tr w:rsidR="00092E5F" w14:paraId="1F7804A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FDC4AB" w14:textId="77777777" w:rsidR="00092E5F" w:rsidRDefault="00092E5F" w:rsidP="007B0EA2">
            <w:pPr>
              <w:rPr>
                <w:lang w:val="en-US"/>
              </w:rPr>
            </w:pPr>
          </w:p>
        </w:tc>
        <w:tc>
          <w:tcPr>
            <w:tcW w:w="1701" w:type="dxa"/>
            <w:tcBorders>
              <w:top w:val="nil"/>
              <w:bottom w:val="single" w:sz="2" w:space="0" w:color="auto"/>
            </w:tcBorders>
            <w:vAlign w:val="center"/>
          </w:tcPr>
          <w:p w14:paraId="706E96E1" w14:textId="77777777" w:rsidR="00092E5F" w:rsidRDefault="00092E5F" w:rsidP="007B0EA2">
            <w:pPr>
              <w:jc w:val="center"/>
              <w:rPr>
                <w:sz w:val="16"/>
                <w:szCs w:val="16"/>
                <w:lang w:val="en-US"/>
              </w:rPr>
            </w:pPr>
            <w:r>
              <w:rPr>
                <w:sz w:val="16"/>
                <w:szCs w:val="16"/>
                <w:lang w:val="en-US"/>
              </w:rPr>
              <w:t>1111000100023-2</w:t>
            </w:r>
          </w:p>
        </w:tc>
        <w:tc>
          <w:tcPr>
            <w:tcW w:w="5669" w:type="dxa"/>
            <w:tcBorders>
              <w:top w:val="nil"/>
              <w:bottom w:val="single" w:sz="2" w:space="0" w:color="auto"/>
            </w:tcBorders>
          </w:tcPr>
          <w:p w14:paraId="5D9F2FDF" w14:textId="77777777" w:rsidR="00092E5F" w:rsidRDefault="00092E5F" w:rsidP="007B0EA2">
            <w:pPr>
              <w:rPr>
                <w:lang w:val="en-US"/>
              </w:rPr>
            </w:pPr>
            <w:r>
              <w:rPr>
                <w:lang w:val="en-US"/>
              </w:rPr>
              <w:t>Intrerupator de sarcina IEK BH-32 3P 63 A 400 V</w:t>
            </w:r>
          </w:p>
        </w:tc>
        <w:tc>
          <w:tcPr>
            <w:tcW w:w="1134" w:type="dxa"/>
            <w:tcBorders>
              <w:top w:val="nil"/>
              <w:bottom w:val="single" w:sz="2" w:space="0" w:color="auto"/>
            </w:tcBorders>
          </w:tcPr>
          <w:p w14:paraId="3EFC5AD9" w14:textId="77777777" w:rsidR="00092E5F" w:rsidRDefault="00092E5F" w:rsidP="007B0EA2">
            <w:pPr>
              <w:rPr>
                <w:lang w:val="en-US"/>
              </w:rPr>
            </w:pPr>
            <w:r>
              <w:rPr>
                <w:lang w:val="en-US"/>
              </w:rPr>
              <w:t>buc</w:t>
            </w:r>
          </w:p>
        </w:tc>
        <w:tc>
          <w:tcPr>
            <w:tcW w:w="1134" w:type="dxa"/>
            <w:tcBorders>
              <w:top w:val="nil"/>
              <w:bottom w:val="single" w:sz="2" w:space="0" w:color="auto"/>
            </w:tcBorders>
          </w:tcPr>
          <w:p w14:paraId="723612B1" w14:textId="77777777" w:rsidR="00092E5F" w:rsidRDefault="00092E5F" w:rsidP="007B0EA2">
            <w:pPr>
              <w:rPr>
                <w:lang w:val="en-US"/>
              </w:rPr>
            </w:pPr>
            <w:r>
              <w:rPr>
                <w:lang w:val="en-US"/>
              </w:rPr>
              <w:t>2,0000</w:t>
            </w:r>
          </w:p>
        </w:tc>
      </w:tr>
      <w:tr w:rsidR="00092E5F" w14:paraId="073D618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57CB0B" w14:textId="77777777" w:rsidR="00092E5F" w:rsidRDefault="00092E5F" w:rsidP="007B0EA2">
            <w:pPr>
              <w:rPr>
                <w:lang w:val="en-US"/>
              </w:rPr>
            </w:pPr>
            <w:r>
              <w:rPr>
                <w:lang w:val="en-US"/>
              </w:rPr>
              <w:t>29</w:t>
            </w:r>
          </w:p>
        </w:tc>
        <w:tc>
          <w:tcPr>
            <w:tcW w:w="1701" w:type="dxa"/>
            <w:tcBorders>
              <w:top w:val="single" w:sz="4" w:space="0" w:color="auto"/>
              <w:bottom w:val="single" w:sz="4" w:space="0" w:color="auto"/>
            </w:tcBorders>
          </w:tcPr>
          <w:p w14:paraId="7515444D" w14:textId="77777777" w:rsidR="00092E5F" w:rsidRDefault="00092E5F" w:rsidP="007B0EA2">
            <w:pPr>
              <w:rPr>
                <w:lang w:val="en-US"/>
              </w:rPr>
            </w:pPr>
          </w:p>
          <w:p w14:paraId="4BEA3FF9" w14:textId="77777777" w:rsidR="00092E5F" w:rsidRDefault="00092E5F" w:rsidP="007B0EA2">
            <w:pPr>
              <w:rPr>
                <w:lang w:val="en-US"/>
              </w:rPr>
            </w:pPr>
          </w:p>
        </w:tc>
        <w:tc>
          <w:tcPr>
            <w:tcW w:w="5669" w:type="dxa"/>
            <w:tcBorders>
              <w:top w:val="single" w:sz="4" w:space="0" w:color="auto"/>
              <w:bottom w:val="single" w:sz="4" w:space="0" w:color="auto"/>
            </w:tcBorders>
          </w:tcPr>
          <w:p w14:paraId="74A512FD" w14:textId="77777777" w:rsidR="00092E5F" w:rsidRDefault="00092E5F" w:rsidP="007B0EA2">
            <w:pPr>
              <w:adjustRightInd w:val="0"/>
              <w:rPr>
                <w:rFonts w:ascii="Times New Roman CYR" w:hAnsi="Times New Roman CYR" w:cs="Times New Roman CYR"/>
                <w:sz w:val="16"/>
                <w:szCs w:val="16"/>
                <w:lang w:val="en-US"/>
              </w:rPr>
            </w:pPr>
            <w:r>
              <w:rPr>
                <w:lang w:val="en-US"/>
              </w:rPr>
              <w:t>Separator pentru sigurante fuzibile 2P/25A/1000V/DC sau analog</w:t>
            </w:r>
            <w:r>
              <w:rPr>
                <w:rFonts w:ascii="Times New Roman CYR" w:hAnsi="Times New Roman CYR" w:cs="Times New Roman CYR"/>
                <w:sz w:val="16"/>
                <w:szCs w:val="16"/>
                <w:lang w:val="en-US"/>
              </w:rPr>
              <w:t xml:space="preserve"> </w:t>
            </w:r>
          </w:p>
          <w:p w14:paraId="7BD66473"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6AD88962"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01B6D50" w14:textId="77777777" w:rsidR="00092E5F" w:rsidRDefault="00092E5F" w:rsidP="007B0EA2">
            <w:pPr>
              <w:jc w:val="center"/>
              <w:rPr>
                <w:lang w:val="en-US"/>
              </w:rPr>
            </w:pPr>
            <w:r>
              <w:rPr>
                <w:lang w:val="en-US"/>
              </w:rPr>
              <w:t>2,0000</w:t>
            </w:r>
          </w:p>
        </w:tc>
      </w:tr>
      <w:tr w:rsidR="00092E5F" w14:paraId="3331882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D2DB6B" w14:textId="77777777" w:rsidR="00092E5F" w:rsidRDefault="00092E5F" w:rsidP="007B0EA2">
            <w:pPr>
              <w:rPr>
                <w:lang w:val="en-US"/>
              </w:rPr>
            </w:pPr>
          </w:p>
        </w:tc>
        <w:tc>
          <w:tcPr>
            <w:tcW w:w="1701" w:type="dxa"/>
            <w:tcBorders>
              <w:top w:val="nil"/>
              <w:bottom w:val="single" w:sz="2" w:space="0" w:color="auto"/>
            </w:tcBorders>
            <w:vAlign w:val="center"/>
          </w:tcPr>
          <w:p w14:paraId="2C38893D" w14:textId="77777777" w:rsidR="00092E5F" w:rsidRDefault="00092E5F" w:rsidP="007B0EA2">
            <w:pPr>
              <w:jc w:val="center"/>
              <w:rPr>
                <w:sz w:val="16"/>
                <w:szCs w:val="16"/>
                <w:lang w:val="en-US"/>
              </w:rPr>
            </w:pPr>
            <w:r>
              <w:rPr>
                <w:sz w:val="16"/>
                <w:szCs w:val="16"/>
                <w:lang w:val="en-US"/>
              </w:rPr>
              <w:t>1111000100023-3</w:t>
            </w:r>
          </w:p>
        </w:tc>
        <w:tc>
          <w:tcPr>
            <w:tcW w:w="5669" w:type="dxa"/>
            <w:tcBorders>
              <w:top w:val="nil"/>
              <w:bottom w:val="single" w:sz="2" w:space="0" w:color="auto"/>
            </w:tcBorders>
          </w:tcPr>
          <w:p w14:paraId="0FF5BC2F" w14:textId="77777777" w:rsidR="00092E5F" w:rsidRDefault="00092E5F" w:rsidP="007B0EA2">
            <w:pPr>
              <w:rPr>
                <w:lang w:val="en-US"/>
              </w:rPr>
            </w:pPr>
            <w:r>
              <w:rPr>
                <w:lang w:val="en-US"/>
              </w:rPr>
              <w:t>Separator pentru sigurante fuzibile 2P/25A/1000V/DC</w:t>
            </w:r>
          </w:p>
        </w:tc>
        <w:tc>
          <w:tcPr>
            <w:tcW w:w="1134" w:type="dxa"/>
            <w:tcBorders>
              <w:top w:val="nil"/>
              <w:bottom w:val="single" w:sz="2" w:space="0" w:color="auto"/>
            </w:tcBorders>
          </w:tcPr>
          <w:p w14:paraId="61411470" w14:textId="77777777" w:rsidR="00092E5F" w:rsidRDefault="00092E5F" w:rsidP="007B0EA2">
            <w:pPr>
              <w:rPr>
                <w:lang w:val="en-US"/>
              </w:rPr>
            </w:pPr>
            <w:r>
              <w:rPr>
                <w:lang w:val="en-US"/>
              </w:rPr>
              <w:t>buc</w:t>
            </w:r>
          </w:p>
        </w:tc>
        <w:tc>
          <w:tcPr>
            <w:tcW w:w="1134" w:type="dxa"/>
            <w:tcBorders>
              <w:top w:val="nil"/>
              <w:bottom w:val="single" w:sz="2" w:space="0" w:color="auto"/>
            </w:tcBorders>
          </w:tcPr>
          <w:p w14:paraId="18BA03D4" w14:textId="77777777" w:rsidR="00092E5F" w:rsidRDefault="00092E5F" w:rsidP="007B0EA2">
            <w:pPr>
              <w:rPr>
                <w:lang w:val="en-US"/>
              </w:rPr>
            </w:pPr>
            <w:r>
              <w:rPr>
                <w:lang w:val="en-US"/>
              </w:rPr>
              <w:t>2,0000</w:t>
            </w:r>
          </w:p>
        </w:tc>
      </w:tr>
      <w:tr w:rsidR="00092E5F" w14:paraId="531A192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40F31F" w14:textId="77777777" w:rsidR="00092E5F" w:rsidRDefault="00092E5F" w:rsidP="007B0EA2">
            <w:pPr>
              <w:rPr>
                <w:lang w:val="en-US"/>
              </w:rPr>
            </w:pPr>
            <w:r>
              <w:rPr>
                <w:lang w:val="en-US"/>
              </w:rPr>
              <w:t>30</w:t>
            </w:r>
          </w:p>
        </w:tc>
        <w:tc>
          <w:tcPr>
            <w:tcW w:w="1701" w:type="dxa"/>
            <w:tcBorders>
              <w:top w:val="single" w:sz="4" w:space="0" w:color="auto"/>
              <w:bottom w:val="single" w:sz="4" w:space="0" w:color="auto"/>
            </w:tcBorders>
          </w:tcPr>
          <w:p w14:paraId="6CBBB384" w14:textId="77777777" w:rsidR="00092E5F" w:rsidRDefault="00092E5F" w:rsidP="007B0EA2">
            <w:pPr>
              <w:rPr>
                <w:lang w:val="en-US"/>
              </w:rPr>
            </w:pPr>
          </w:p>
          <w:p w14:paraId="77E2C530" w14:textId="77777777" w:rsidR="00092E5F" w:rsidRDefault="00092E5F" w:rsidP="007B0EA2">
            <w:pPr>
              <w:rPr>
                <w:lang w:val="en-US"/>
              </w:rPr>
            </w:pPr>
          </w:p>
        </w:tc>
        <w:tc>
          <w:tcPr>
            <w:tcW w:w="5669" w:type="dxa"/>
            <w:tcBorders>
              <w:top w:val="single" w:sz="4" w:space="0" w:color="auto"/>
              <w:bottom w:val="single" w:sz="4" w:space="0" w:color="auto"/>
            </w:tcBorders>
          </w:tcPr>
          <w:p w14:paraId="51B3B48D" w14:textId="77777777" w:rsidR="00092E5F" w:rsidRDefault="00092E5F" w:rsidP="007B0EA2">
            <w:pPr>
              <w:adjustRightInd w:val="0"/>
              <w:rPr>
                <w:rFonts w:ascii="Times New Roman CYR" w:hAnsi="Times New Roman CYR" w:cs="Times New Roman CYR"/>
                <w:sz w:val="16"/>
                <w:szCs w:val="16"/>
                <w:lang w:val="en-US"/>
              </w:rPr>
            </w:pPr>
            <w:r>
              <w:rPr>
                <w:lang w:val="en-US"/>
              </w:rPr>
              <w:t>Siguranta fuzibila 2P/10x38/16A/1000V sau analog</w:t>
            </w:r>
            <w:r>
              <w:rPr>
                <w:rFonts w:ascii="Times New Roman CYR" w:hAnsi="Times New Roman CYR" w:cs="Times New Roman CYR"/>
                <w:sz w:val="16"/>
                <w:szCs w:val="16"/>
                <w:lang w:val="en-US"/>
              </w:rPr>
              <w:t xml:space="preserve"> </w:t>
            </w:r>
          </w:p>
          <w:p w14:paraId="762277A3"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23549011"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E27ACB8" w14:textId="77777777" w:rsidR="00092E5F" w:rsidRDefault="00092E5F" w:rsidP="007B0EA2">
            <w:pPr>
              <w:jc w:val="center"/>
              <w:rPr>
                <w:lang w:val="en-US"/>
              </w:rPr>
            </w:pPr>
            <w:r>
              <w:rPr>
                <w:lang w:val="en-US"/>
              </w:rPr>
              <w:t>2,0000</w:t>
            </w:r>
          </w:p>
        </w:tc>
      </w:tr>
      <w:tr w:rsidR="00092E5F" w14:paraId="3DD884F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441FB9" w14:textId="77777777" w:rsidR="00092E5F" w:rsidRDefault="00092E5F" w:rsidP="007B0EA2">
            <w:pPr>
              <w:rPr>
                <w:lang w:val="en-US"/>
              </w:rPr>
            </w:pPr>
          </w:p>
        </w:tc>
        <w:tc>
          <w:tcPr>
            <w:tcW w:w="1701" w:type="dxa"/>
            <w:tcBorders>
              <w:top w:val="nil"/>
              <w:bottom w:val="single" w:sz="2" w:space="0" w:color="auto"/>
            </w:tcBorders>
            <w:vAlign w:val="center"/>
          </w:tcPr>
          <w:p w14:paraId="6F81D046" w14:textId="77777777" w:rsidR="00092E5F" w:rsidRDefault="00092E5F" w:rsidP="007B0EA2">
            <w:pPr>
              <w:jc w:val="center"/>
              <w:rPr>
                <w:sz w:val="16"/>
                <w:szCs w:val="16"/>
                <w:lang w:val="en-US"/>
              </w:rPr>
            </w:pPr>
            <w:r>
              <w:rPr>
                <w:sz w:val="16"/>
                <w:szCs w:val="16"/>
                <w:lang w:val="en-US"/>
              </w:rPr>
              <w:t>1111000100023-4</w:t>
            </w:r>
          </w:p>
        </w:tc>
        <w:tc>
          <w:tcPr>
            <w:tcW w:w="5669" w:type="dxa"/>
            <w:tcBorders>
              <w:top w:val="nil"/>
              <w:bottom w:val="single" w:sz="2" w:space="0" w:color="auto"/>
            </w:tcBorders>
          </w:tcPr>
          <w:p w14:paraId="622005FD" w14:textId="77777777" w:rsidR="00092E5F" w:rsidRDefault="00092E5F" w:rsidP="007B0EA2">
            <w:pPr>
              <w:rPr>
                <w:lang w:val="en-US"/>
              </w:rPr>
            </w:pPr>
            <w:r>
              <w:rPr>
                <w:lang w:val="en-US"/>
              </w:rPr>
              <w:t>Siguranta fuzibila 2P/10x38/16A/1000V</w:t>
            </w:r>
          </w:p>
        </w:tc>
        <w:tc>
          <w:tcPr>
            <w:tcW w:w="1134" w:type="dxa"/>
            <w:tcBorders>
              <w:top w:val="nil"/>
              <w:bottom w:val="single" w:sz="2" w:space="0" w:color="auto"/>
            </w:tcBorders>
          </w:tcPr>
          <w:p w14:paraId="01929ECB" w14:textId="77777777" w:rsidR="00092E5F" w:rsidRDefault="00092E5F" w:rsidP="007B0EA2">
            <w:pPr>
              <w:rPr>
                <w:lang w:val="en-US"/>
              </w:rPr>
            </w:pPr>
            <w:r>
              <w:rPr>
                <w:lang w:val="en-US"/>
              </w:rPr>
              <w:t>buc</w:t>
            </w:r>
          </w:p>
        </w:tc>
        <w:tc>
          <w:tcPr>
            <w:tcW w:w="1134" w:type="dxa"/>
            <w:tcBorders>
              <w:top w:val="nil"/>
              <w:bottom w:val="single" w:sz="2" w:space="0" w:color="auto"/>
            </w:tcBorders>
          </w:tcPr>
          <w:p w14:paraId="70E28A17" w14:textId="77777777" w:rsidR="00092E5F" w:rsidRDefault="00092E5F" w:rsidP="007B0EA2">
            <w:pPr>
              <w:rPr>
                <w:lang w:val="en-US"/>
              </w:rPr>
            </w:pPr>
            <w:r>
              <w:rPr>
                <w:lang w:val="en-US"/>
              </w:rPr>
              <w:t>2,0000</w:t>
            </w:r>
          </w:p>
        </w:tc>
      </w:tr>
      <w:tr w:rsidR="00092E5F" w14:paraId="34EB77E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22A23" w14:textId="77777777" w:rsidR="00092E5F" w:rsidRDefault="00092E5F" w:rsidP="007B0EA2">
            <w:pPr>
              <w:rPr>
                <w:lang w:val="en-US"/>
              </w:rPr>
            </w:pPr>
            <w:r>
              <w:rPr>
                <w:lang w:val="en-US"/>
              </w:rPr>
              <w:t>31</w:t>
            </w:r>
          </w:p>
        </w:tc>
        <w:tc>
          <w:tcPr>
            <w:tcW w:w="1701" w:type="dxa"/>
            <w:tcBorders>
              <w:top w:val="single" w:sz="4" w:space="0" w:color="auto"/>
              <w:bottom w:val="single" w:sz="4" w:space="0" w:color="auto"/>
            </w:tcBorders>
          </w:tcPr>
          <w:p w14:paraId="54C746D9" w14:textId="77777777" w:rsidR="00092E5F" w:rsidRDefault="00092E5F" w:rsidP="007B0EA2">
            <w:pPr>
              <w:rPr>
                <w:lang w:val="en-US"/>
              </w:rPr>
            </w:pPr>
          </w:p>
          <w:p w14:paraId="7BF5CD44" w14:textId="77777777" w:rsidR="00092E5F" w:rsidRDefault="00092E5F" w:rsidP="007B0EA2">
            <w:pPr>
              <w:rPr>
                <w:lang w:val="en-US"/>
              </w:rPr>
            </w:pPr>
          </w:p>
        </w:tc>
        <w:tc>
          <w:tcPr>
            <w:tcW w:w="5669" w:type="dxa"/>
            <w:tcBorders>
              <w:top w:val="single" w:sz="4" w:space="0" w:color="auto"/>
              <w:bottom w:val="single" w:sz="4" w:space="0" w:color="auto"/>
            </w:tcBorders>
          </w:tcPr>
          <w:p w14:paraId="1FD0B320" w14:textId="77777777" w:rsidR="00092E5F" w:rsidRPr="006624FE" w:rsidRDefault="00092E5F" w:rsidP="007B0EA2">
            <w:pPr>
              <w:adjustRightInd w:val="0"/>
              <w:rPr>
                <w:rFonts w:ascii="Times New Roman CYR" w:hAnsi="Times New Roman CYR" w:cs="Times New Roman CYR"/>
                <w:sz w:val="16"/>
                <w:szCs w:val="16"/>
                <w:lang w:val="fr-FR"/>
              </w:rPr>
            </w:pPr>
            <w:r w:rsidRPr="006624FE">
              <w:rPr>
                <w:lang w:val="fr-FR"/>
              </w:rPr>
              <w:t>Limitatoare supratensiune iPRD-DC 40r 800PV sau analog</w:t>
            </w:r>
            <w:r w:rsidRPr="006624FE">
              <w:rPr>
                <w:rFonts w:ascii="Times New Roman CYR" w:hAnsi="Times New Roman CYR" w:cs="Times New Roman CYR"/>
                <w:sz w:val="16"/>
                <w:szCs w:val="16"/>
                <w:lang w:val="fr-FR"/>
              </w:rPr>
              <w:t xml:space="preserve"> </w:t>
            </w:r>
          </w:p>
          <w:p w14:paraId="24748B33" w14:textId="77777777" w:rsidR="00092E5F" w:rsidRPr="006624FE" w:rsidRDefault="00092E5F" w:rsidP="007B0EA2">
            <w:pPr>
              <w:rPr>
                <w:lang w:val="fr-FR"/>
              </w:rPr>
            </w:pPr>
          </w:p>
        </w:tc>
        <w:tc>
          <w:tcPr>
            <w:tcW w:w="1134" w:type="dxa"/>
            <w:tcBorders>
              <w:top w:val="single" w:sz="4" w:space="0" w:color="auto"/>
              <w:bottom w:val="single" w:sz="4" w:space="0" w:color="auto"/>
            </w:tcBorders>
            <w:vAlign w:val="center"/>
          </w:tcPr>
          <w:p w14:paraId="260CDC53"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66D29DA" w14:textId="77777777" w:rsidR="00092E5F" w:rsidRDefault="00092E5F" w:rsidP="007B0EA2">
            <w:pPr>
              <w:jc w:val="center"/>
              <w:rPr>
                <w:lang w:val="en-US"/>
              </w:rPr>
            </w:pPr>
            <w:r>
              <w:rPr>
                <w:lang w:val="en-US"/>
              </w:rPr>
              <w:t>4,0000</w:t>
            </w:r>
          </w:p>
        </w:tc>
      </w:tr>
      <w:tr w:rsidR="00092E5F" w14:paraId="51A38FC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637504" w14:textId="77777777" w:rsidR="00092E5F" w:rsidRDefault="00092E5F" w:rsidP="007B0EA2">
            <w:pPr>
              <w:rPr>
                <w:lang w:val="en-US"/>
              </w:rPr>
            </w:pPr>
          </w:p>
        </w:tc>
        <w:tc>
          <w:tcPr>
            <w:tcW w:w="1701" w:type="dxa"/>
            <w:tcBorders>
              <w:top w:val="nil"/>
              <w:bottom w:val="single" w:sz="2" w:space="0" w:color="auto"/>
            </w:tcBorders>
            <w:vAlign w:val="center"/>
          </w:tcPr>
          <w:p w14:paraId="2A8CF8B7" w14:textId="77777777" w:rsidR="00092E5F" w:rsidRDefault="00092E5F" w:rsidP="007B0EA2">
            <w:pPr>
              <w:jc w:val="center"/>
              <w:rPr>
                <w:sz w:val="16"/>
                <w:szCs w:val="16"/>
                <w:lang w:val="en-US"/>
              </w:rPr>
            </w:pPr>
            <w:r>
              <w:rPr>
                <w:sz w:val="16"/>
                <w:szCs w:val="16"/>
                <w:lang w:val="en-US"/>
              </w:rPr>
              <w:t>1111000100023-5</w:t>
            </w:r>
          </w:p>
        </w:tc>
        <w:tc>
          <w:tcPr>
            <w:tcW w:w="5669" w:type="dxa"/>
            <w:tcBorders>
              <w:top w:val="nil"/>
              <w:bottom w:val="single" w:sz="2" w:space="0" w:color="auto"/>
            </w:tcBorders>
          </w:tcPr>
          <w:p w14:paraId="7D2E4B49" w14:textId="77777777" w:rsidR="00092E5F" w:rsidRDefault="00092E5F" w:rsidP="007B0EA2">
            <w:pPr>
              <w:rPr>
                <w:lang w:val="en-US"/>
              </w:rPr>
            </w:pPr>
            <w:r>
              <w:rPr>
                <w:lang w:val="en-US"/>
              </w:rPr>
              <w:t>Limitatoare supratensiune iPRD-DC 40r 800PV</w:t>
            </w:r>
          </w:p>
        </w:tc>
        <w:tc>
          <w:tcPr>
            <w:tcW w:w="1134" w:type="dxa"/>
            <w:tcBorders>
              <w:top w:val="nil"/>
              <w:bottom w:val="single" w:sz="2" w:space="0" w:color="auto"/>
            </w:tcBorders>
          </w:tcPr>
          <w:p w14:paraId="740B224F" w14:textId="77777777" w:rsidR="00092E5F" w:rsidRDefault="00092E5F" w:rsidP="007B0EA2">
            <w:pPr>
              <w:rPr>
                <w:lang w:val="en-US"/>
              </w:rPr>
            </w:pPr>
            <w:r>
              <w:rPr>
                <w:lang w:val="en-US"/>
              </w:rPr>
              <w:t>buc</w:t>
            </w:r>
          </w:p>
        </w:tc>
        <w:tc>
          <w:tcPr>
            <w:tcW w:w="1134" w:type="dxa"/>
            <w:tcBorders>
              <w:top w:val="nil"/>
              <w:bottom w:val="single" w:sz="2" w:space="0" w:color="auto"/>
            </w:tcBorders>
          </w:tcPr>
          <w:p w14:paraId="6A301507" w14:textId="77777777" w:rsidR="00092E5F" w:rsidRDefault="00092E5F" w:rsidP="007B0EA2">
            <w:pPr>
              <w:rPr>
                <w:lang w:val="en-US"/>
              </w:rPr>
            </w:pPr>
            <w:r>
              <w:rPr>
                <w:lang w:val="en-US"/>
              </w:rPr>
              <w:t>4,0000</w:t>
            </w:r>
          </w:p>
        </w:tc>
      </w:tr>
    </w:tbl>
    <w:p w14:paraId="5B72BA25" w14:textId="77777777" w:rsidR="00092E5F" w:rsidRDefault="00092E5F" w:rsidP="00B405BF">
      <w:pPr>
        <w:shd w:val="clear" w:color="auto" w:fill="FFFFFF" w:themeFill="background1"/>
        <w:tabs>
          <w:tab w:val="left" w:pos="284"/>
          <w:tab w:val="right" w:pos="426"/>
        </w:tabs>
        <w:jc w:val="both"/>
        <w:rPr>
          <w:rStyle w:val="Style3Char"/>
          <w:i/>
          <w:sz w:val="28"/>
          <w:szCs w:val="28"/>
          <w:u w:val="single"/>
          <w:lang w:val="it-IT"/>
        </w:rPr>
      </w:pPr>
    </w:p>
    <w:p w14:paraId="234D389D" w14:textId="07212999" w:rsidR="00B405BF" w:rsidRDefault="00B405BF" w:rsidP="00B405BF">
      <w:pPr>
        <w:shd w:val="clear" w:color="auto" w:fill="FFFFFF" w:themeFill="background1"/>
        <w:tabs>
          <w:tab w:val="left" w:pos="284"/>
          <w:tab w:val="right" w:pos="426"/>
        </w:tabs>
        <w:jc w:val="both"/>
        <w:rPr>
          <w:rStyle w:val="Style3Char"/>
          <w:i/>
          <w:sz w:val="28"/>
          <w:szCs w:val="28"/>
          <w:u w:val="single"/>
          <w:lang w:val="it-IT"/>
        </w:rPr>
      </w:pPr>
      <w:r w:rsidRPr="00567C4F">
        <w:rPr>
          <w:rStyle w:val="Style3Char"/>
          <w:i/>
          <w:sz w:val="28"/>
          <w:szCs w:val="28"/>
          <w:u w:val="single"/>
          <w:lang w:val="it-IT"/>
        </w:rPr>
        <w:t>Alimentarea cu energie electrica 0,4kV si instalarea echipamentului fotovoltaic pe terenul de pe s. Cislita-Prut, cu nr. cad. 941510</w:t>
      </w:r>
      <w:r w:rsidR="00610AED">
        <w:rPr>
          <w:rStyle w:val="Style3Char"/>
          <w:i/>
          <w:sz w:val="28"/>
          <w:szCs w:val="28"/>
          <w:u w:val="single"/>
          <w:lang w:val="it-IT"/>
        </w:rPr>
        <w:t>2102</w:t>
      </w:r>
    </w:p>
    <w:p w14:paraId="1E4583F6" w14:textId="6BE442BD" w:rsidR="00610AED" w:rsidRDefault="00610AED" w:rsidP="00B405BF">
      <w:pPr>
        <w:shd w:val="clear" w:color="auto" w:fill="FFFFFF" w:themeFill="background1"/>
        <w:tabs>
          <w:tab w:val="left" w:pos="284"/>
          <w:tab w:val="right" w:pos="426"/>
        </w:tabs>
        <w:jc w:val="both"/>
        <w:rPr>
          <w:rStyle w:val="Style3Char"/>
          <w:i/>
          <w:sz w:val="28"/>
          <w:szCs w:val="28"/>
          <w:u w:val="single"/>
          <w:lang w:val="it-IT"/>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5669"/>
        <w:gridCol w:w="1134"/>
        <w:gridCol w:w="1134"/>
      </w:tblGrid>
      <w:tr w:rsidR="00610AED" w:rsidRPr="00884147" w14:paraId="280A17FF" w14:textId="77777777" w:rsidTr="007B0EA2">
        <w:trPr>
          <w:cantSplit/>
          <w:trHeight w:val="1246"/>
        </w:trPr>
        <w:tc>
          <w:tcPr>
            <w:tcW w:w="709" w:type="dxa"/>
            <w:tcBorders>
              <w:top w:val="single" w:sz="4" w:space="0" w:color="auto"/>
              <w:bottom w:val="single" w:sz="4" w:space="0" w:color="auto"/>
            </w:tcBorders>
            <w:shd w:val="pct5" w:color="auto" w:fill="auto"/>
          </w:tcPr>
          <w:p w14:paraId="2210A476" w14:textId="77777777" w:rsidR="00610AED" w:rsidRDefault="00610AED" w:rsidP="007B0EA2">
            <w:pPr>
              <w:ind w:right="-108"/>
              <w:jc w:val="center"/>
              <w:rPr>
                <w:sz w:val="22"/>
                <w:szCs w:val="22"/>
                <w:lang w:val="en-US"/>
              </w:rPr>
            </w:pPr>
            <w:r>
              <w:rPr>
                <w:sz w:val="22"/>
                <w:szCs w:val="22"/>
                <w:lang w:val="en-US"/>
              </w:rPr>
              <w:t>№</w:t>
            </w:r>
          </w:p>
          <w:p w14:paraId="7381F8D0" w14:textId="77777777" w:rsidR="00610AED" w:rsidRDefault="00610AED" w:rsidP="007B0EA2">
            <w:pPr>
              <w:ind w:right="-108"/>
              <w:jc w:val="center"/>
              <w:rPr>
                <w:sz w:val="22"/>
                <w:szCs w:val="22"/>
                <w:lang w:val="en-US"/>
              </w:rPr>
            </w:pPr>
            <w:r>
              <w:rPr>
                <w:sz w:val="22"/>
                <w:szCs w:val="22"/>
                <w:lang w:val="en-US"/>
              </w:rPr>
              <w:t xml:space="preserve"> crt.</w:t>
            </w:r>
          </w:p>
        </w:tc>
        <w:tc>
          <w:tcPr>
            <w:tcW w:w="1701" w:type="dxa"/>
            <w:tcBorders>
              <w:top w:val="single" w:sz="4" w:space="0" w:color="auto"/>
              <w:bottom w:val="single" w:sz="4" w:space="0" w:color="auto"/>
            </w:tcBorders>
            <w:shd w:val="pct5" w:color="auto" w:fill="auto"/>
          </w:tcPr>
          <w:p w14:paraId="5C333B5F" w14:textId="77777777" w:rsidR="00610AED" w:rsidRPr="006624FE" w:rsidRDefault="00610AED" w:rsidP="007B0EA2">
            <w:pPr>
              <w:ind w:left="-120" w:right="-108"/>
              <w:jc w:val="center"/>
              <w:rPr>
                <w:sz w:val="22"/>
                <w:szCs w:val="22"/>
                <w:lang w:val="fr-FR"/>
              </w:rPr>
            </w:pPr>
            <w:r>
              <w:rPr>
                <w:sz w:val="22"/>
                <w:szCs w:val="22"/>
              </w:rPr>
              <w:t>Simbol</w:t>
            </w:r>
            <w:r w:rsidRPr="006624FE">
              <w:rPr>
                <w:sz w:val="22"/>
                <w:szCs w:val="22"/>
                <w:lang w:val="fr-FR"/>
              </w:rPr>
              <w:t xml:space="preserve"> </w:t>
            </w:r>
            <w:r>
              <w:rPr>
                <w:sz w:val="22"/>
                <w:szCs w:val="22"/>
              </w:rPr>
              <w:t>norme</w:t>
            </w:r>
            <w:r w:rsidRPr="006624FE">
              <w:rPr>
                <w:sz w:val="22"/>
                <w:szCs w:val="22"/>
                <w:lang w:val="fr-FR"/>
              </w:rPr>
              <w:t xml:space="preserve"> </w:t>
            </w:r>
            <w:r>
              <w:rPr>
                <w:sz w:val="22"/>
                <w:szCs w:val="22"/>
              </w:rPr>
              <w:t xml:space="preserve">şi Cod </w:t>
            </w:r>
            <w:r w:rsidRPr="006624FE">
              <w:rPr>
                <w:sz w:val="22"/>
                <w:szCs w:val="22"/>
                <w:lang w:val="fr-FR"/>
              </w:rPr>
              <w:t xml:space="preserve"> </w:t>
            </w:r>
            <w:r>
              <w:rPr>
                <w:sz w:val="22"/>
                <w:szCs w:val="22"/>
              </w:rPr>
              <w:t xml:space="preserve">resurse  </w:t>
            </w:r>
          </w:p>
        </w:tc>
        <w:tc>
          <w:tcPr>
            <w:tcW w:w="5669" w:type="dxa"/>
            <w:tcBorders>
              <w:top w:val="single" w:sz="4" w:space="0" w:color="auto"/>
              <w:bottom w:val="single" w:sz="4" w:space="0" w:color="auto"/>
            </w:tcBorders>
            <w:shd w:val="pct5" w:color="auto" w:fill="auto"/>
          </w:tcPr>
          <w:p w14:paraId="3479966F" w14:textId="77777777" w:rsidR="00610AED" w:rsidRDefault="00610AED" w:rsidP="007B0EA2">
            <w:pPr>
              <w:jc w:val="center"/>
              <w:rPr>
                <w:sz w:val="22"/>
                <w:szCs w:val="22"/>
              </w:rPr>
            </w:pPr>
          </w:p>
          <w:p w14:paraId="378D01E2" w14:textId="77777777" w:rsidR="00610AED" w:rsidRDefault="00610AED" w:rsidP="007B0EA2">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378E019C" w14:textId="77777777" w:rsidR="00610AED" w:rsidRDefault="00610AED" w:rsidP="007B0EA2">
            <w:pPr>
              <w:ind w:left="-108" w:right="-108"/>
              <w:jc w:val="center"/>
              <w:rPr>
                <w:sz w:val="22"/>
                <w:szCs w:val="22"/>
              </w:rPr>
            </w:pPr>
          </w:p>
          <w:p w14:paraId="5DE09496" w14:textId="77777777" w:rsidR="00610AED" w:rsidRDefault="00610AED" w:rsidP="007B0EA2">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0BB1334F" w14:textId="77777777" w:rsidR="00610AED" w:rsidRDefault="00610AED" w:rsidP="007B0EA2">
            <w:pPr>
              <w:ind w:left="-108" w:right="-108"/>
              <w:jc w:val="center"/>
              <w:rPr>
                <w:sz w:val="22"/>
                <w:szCs w:val="22"/>
                <w:lang w:val="en-US"/>
              </w:rPr>
            </w:pPr>
            <w:r>
              <w:rPr>
                <w:sz w:val="22"/>
                <w:szCs w:val="22"/>
              </w:rPr>
              <w:t>Cantitate conform datelor din proiect</w:t>
            </w:r>
          </w:p>
        </w:tc>
      </w:tr>
    </w:tbl>
    <w:p w14:paraId="26475141" w14:textId="77777777" w:rsidR="00610AED" w:rsidRDefault="00610AED" w:rsidP="00610AED">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5669"/>
        <w:gridCol w:w="1134"/>
        <w:gridCol w:w="1134"/>
      </w:tblGrid>
      <w:tr w:rsidR="00610AED" w14:paraId="14AFC4E2" w14:textId="77777777" w:rsidTr="007B0E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904E642" w14:textId="77777777" w:rsidR="00610AED" w:rsidRDefault="00610AED" w:rsidP="007B0EA2">
            <w:pPr>
              <w:ind w:right="-108"/>
              <w:jc w:val="center"/>
              <w:rPr>
                <w:sz w:val="22"/>
                <w:szCs w:val="22"/>
                <w:lang w:val="en-US"/>
              </w:rPr>
            </w:pPr>
            <w:r>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14:paraId="6C023BEE" w14:textId="77777777" w:rsidR="00610AED" w:rsidRDefault="00610AED" w:rsidP="007B0EA2">
            <w:pPr>
              <w:ind w:left="-120" w:right="-108"/>
              <w:jc w:val="center"/>
              <w:rPr>
                <w:sz w:val="22"/>
                <w:szCs w:val="22"/>
                <w:lang w:val="en-US"/>
              </w:rPr>
            </w:pPr>
            <w:r>
              <w:rPr>
                <w:sz w:val="22"/>
                <w:szCs w:val="22"/>
                <w:lang w:val="en-US"/>
              </w:rPr>
              <w:t>2</w:t>
            </w:r>
          </w:p>
        </w:tc>
        <w:tc>
          <w:tcPr>
            <w:tcW w:w="5669" w:type="dxa"/>
            <w:tcBorders>
              <w:top w:val="single" w:sz="6" w:space="0" w:color="auto"/>
              <w:left w:val="single" w:sz="6" w:space="0" w:color="auto"/>
              <w:bottom w:val="double" w:sz="6" w:space="0" w:color="auto"/>
              <w:right w:val="nil"/>
            </w:tcBorders>
            <w:shd w:val="pct5" w:color="auto" w:fill="auto"/>
          </w:tcPr>
          <w:p w14:paraId="2CC1FE04" w14:textId="77777777" w:rsidR="00610AED" w:rsidRDefault="00610AED" w:rsidP="007B0EA2">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293AB04D" w14:textId="77777777" w:rsidR="00610AED" w:rsidRDefault="00610AED" w:rsidP="007B0EA2">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4B8A5370" w14:textId="77777777" w:rsidR="00610AED" w:rsidRDefault="00610AED" w:rsidP="007B0EA2">
            <w:pPr>
              <w:ind w:left="-108" w:right="-108"/>
              <w:jc w:val="center"/>
              <w:rPr>
                <w:sz w:val="22"/>
                <w:szCs w:val="22"/>
                <w:lang w:val="en-US"/>
              </w:rPr>
            </w:pPr>
            <w:r>
              <w:rPr>
                <w:sz w:val="22"/>
                <w:szCs w:val="22"/>
                <w:lang w:val="en-US"/>
              </w:rPr>
              <w:t>5</w:t>
            </w:r>
          </w:p>
        </w:tc>
      </w:tr>
      <w:tr w:rsidR="00610AED" w14:paraId="00407D40" w14:textId="77777777" w:rsidTr="007B0EA2">
        <w:tc>
          <w:tcPr>
            <w:tcW w:w="709" w:type="dxa"/>
            <w:tcBorders>
              <w:top w:val="nil"/>
              <w:left w:val="single" w:sz="6" w:space="0" w:color="auto"/>
              <w:bottom w:val="nil"/>
              <w:right w:val="nil"/>
            </w:tcBorders>
          </w:tcPr>
          <w:p w14:paraId="3620D9BC" w14:textId="77777777" w:rsidR="00610AED" w:rsidRDefault="00610AED" w:rsidP="007B0EA2">
            <w:pPr>
              <w:jc w:val="center"/>
              <w:rPr>
                <w:lang w:val="en-US"/>
              </w:rPr>
            </w:pPr>
          </w:p>
        </w:tc>
        <w:tc>
          <w:tcPr>
            <w:tcW w:w="1701" w:type="dxa"/>
            <w:tcBorders>
              <w:top w:val="nil"/>
              <w:left w:val="single" w:sz="6" w:space="0" w:color="auto"/>
              <w:bottom w:val="nil"/>
              <w:right w:val="nil"/>
            </w:tcBorders>
          </w:tcPr>
          <w:p w14:paraId="254DCDA7" w14:textId="77777777" w:rsidR="00610AED" w:rsidRDefault="00610AED" w:rsidP="007B0EA2">
            <w:pPr>
              <w:rPr>
                <w:lang w:val="en-US"/>
              </w:rPr>
            </w:pPr>
          </w:p>
        </w:tc>
        <w:tc>
          <w:tcPr>
            <w:tcW w:w="5669" w:type="dxa"/>
            <w:tcBorders>
              <w:top w:val="nil"/>
              <w:left w:val="single" w:sz="6" w:space="0" w:color="auto"/>
              <w:bottom w:val="nil"/>
              <w:right w:val="single" w:sz="6" w:space="0" w:color="auto"/>
            </w:tcBorders>
          </w:tcPr>
          <w:p w14:paraId="34D736AB" w14:textId="77777777" w:rsidR="00610AED" w:rsidRPr="007F2714" w:rsidRDefault="00610AED" w:rsidP="007B0EA2">
            <w:pPr>
              <w:rPr>
                <w:b/>
                <w:bCs/>
                <w:sz w:val="22"/>
                <w:szCs w:val="22"/>
                <w:lang w:val="en-US"/>
              </w:rPr>
            </w:pPr>
            <w:r w:rsidRPr="00B40365">
              <w:rPr>
                <w:b/>
                <w:bCs/>
                <w:sz w:val="22"/>
                <w:szCs w:val="22"/>
                <w:lang w:val="en-US"/>
              </w:rPr>
              <w:t>1. Lucrari de constructie</w:t>
            </w:r>
          </w:p>
          <w:p w14:paraId="3F58FE09" w14:textId="77777777" w:rsidR="00610AED" w:rsidRPr="00B40365" w:rsidRDefault="00610AED" w:rsidP="007B0EA2">
            <w:pPr>
              <w:rPr>
                <w:lang w:val="en-US"/>
              </w:rPr>
            </w:pPr>
          </w:p>
        </w:tc>
        <w:tc>
          <w:tcPr>
            <w:tcW w:w="1134" w:type="dxa"/>
            <w:tcBorders>
              <w:top w:val="nil"/>
              <w:left w:val="single" w:sz="6" w:space="0" w:color="auto"/>
              <w:bottom w:val="nil"/>
              <w:right w:val="nil"/>
            </w:tcBorders>
          </w:tcPr>
          <w:p w14:paraId="541676C9" w14:textId="77777777" w:rsidR="00610AED" w:rsidRDefault="00610AED" w:rsidP="007B0EA2">
            <w:pPr>
              <w:rPr>
                <w:b/>
                <w:bCs/>
                <w:sz w:val="22"/>
                <w:szCs w:val="22"/>
                <w:lang w:val="en-US"/>
              </w:rPr>
            </w:pPr>
          </w:p>
        </w:tc>
        <w:tc>
          <w:tcPr>
            <w:tcW w:w="1134" w:type="dxa"/>
            <w:tcBorders>
              <w:top w:val="nil"/>
              <w:left w:val="single" w:sz="6" w:space="0" w:color="auto"/>
              <w:bottom w:val="nil"/>
              <w:right w:val="nil"/>
            </w:tcBorders>
          </w:tcPr>
          <w:p w14:paraId="7CD7DCD9" w14:textId="77777777" w:rsidR="00610AED" w:rsidRDefault="00610AED" w:rsidP="007B0EA2">
            <w:pPr>
              <w:rPr>
                <w:lang w:val="en-US"/>
              </w:rPr>
            </w:pPr>
          </w:p>
        </w:tc>
      </w:tr>
      <w:tr w:rsidR="00610AED" w14:paraId="40C2183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11C303" w14:textId="77777777" w:rsidR="00610AED" w:rsidRDefault="00610AED" w:rsidP="007B0EA2">
            <w:pPr>
              <w:rPr>
                <w:lang w:val="en-US"/>
              </w:rPr>
            </w:pPr>
            <w:r>
              <w:rPr>
                <w:lang w:val="en-US"/>
              </w:rPr>
              <w:t>1</w:t>
            </w:r>
          </w:p>
        </w:tc>
        <w:tc>
          <w:tcPr>
            <w:tcW w:w="1701" w:type="dxa"/>
            <w:tcBorders>
              <w:top w:val="single" w:sz="4" w:space="0" w:color="auto"/>
              <w:bottom w:val="single" w:sz="4" w:space="0" w:color="auto"/>
            </w:tcBorders>
          </w:tcPr>
          <w:p w14:paraId="55731DDC" w14:textId="77777777" w:rsidR="00610AED" w:rsidRDefault="00610AED" w:rsidP="007B0EA2">
            <w:pPr>
              <w:rPr>
                <w:lang w:val="en-US"/>
              </w:rPr>
            </w:pPr>
            <w:r>
              <w:rPr>
                <w:lang w:val="en-US"/>
              </w:rPr>
              <w:t>TsA02C</w:t>
            </w:r>
          </w:p>
          <w:p w14:paraId="3C4D6BFF" w14:textId="77777777" w:rsidR="00610AED" w:rsidRDefault="00610AED" w:rsidP="007B0EA2">
            <w:pPr>
              <w:rPr>
                <w:lang w:val="en-US"/>
              </w:rPr>
            </w:pPr>
          </w:p>
        </w:tc>
        <w:tc>
          <w:tcPr>
            <w:tcW w:w="5669" w:type="dxa"/>
            <w:tcBorders>
              <w:top w:val="single" w:sz="4" w:space="0" w:color="auto"/>
              <w:bottom w:val="single" w:sz="4" w:space="0" w:color="auto"/>
            </w:tcBorders>
          </w:tcPr>
          <w:p w14:paraId="0134DEC5" w14:textId="77777777" w:rsidR="00610AED" w:rsidRDefault="00610AED" w:rsidP="007B0EA2">
            <w:pPr>
              <w:adjustRightInd w:val="0"/>
              <w:rPr>
                <w:rFonts w:ascii="Times New Roman CYR" w:hAnsi="Times New Roman CYR" w:cs="Times New Roman CYR"/>
                <w:sz w:val="16"/>
                <w:szCs w:val="16"/>
                <w:lang w:val="en-US"/>
              </w:rPr>
            </w:pPr>
            <w:r>
              <w:rPr>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tare (Разработка грунта вручную в стесненных условиях, шириной до 1 м или более 1 м, без подпорок, с вертикальными откосами, в в фундаментах,  траншеях,  подвалах, ступенях, в несвязанных или малосвязанных грунтах, глубиной &lt; 0,75 м, твердый грунт) </w:t>
            </w:r>
            <w:r>
              <w:rPr>
                <w:rFonts w:ascii="Times New Roman CYR" w:hAnsi="Times New Roman CYR" w:cs="Times New Roman CYR"/>
                <w:sz w:val="16"/>
                <w:szCs w:val="16"/>
                <w:lang w:val="en-US"/>
              </w:rPr>
              <w:t xml:space="preserve"> </w:t>
            </w:r>
          </w:p>
          <w:p w14:paraId="6452E9D4"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5BE1680B" w14:textId="77777777" w:rsidR="00610AED" w:rsidRDefault="00610AED"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7161673A" w14:textId="77777777" w:rsidR="00610AED" w:rsidRDefault="00610AED" w:rsidP="007B0EA2">
            <w:pPr>
              <w:jc w:val="center"/>
              <w:rPr>
                <w:lang w:val="en-US"/>
              </w:rPr>
            </w:pPr>
            <w:r>
              <w:rPr>
                <w:lang w:val="en-US"/>
              </w:rPr>
              <w:t>0,1000</w:t>
            </w:r>
          </w:p>
        </w:tc>
      </w:tr>
      <w:tr w:rsidR="00610AED" w14:paraId="002465B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284228" w14:textId="77777777" w:rsidR="00610AED" w:rsidRDefault="00610AED" w:rsidP="007B0EA2">
            <w:pPr>
              <w:rPr>
                <w:lang w:val="en-US"/>
              </w:rPr>
            </w:pPr>
          </w:p>
        </w:tc>
        <w:tc>
          <w:tcPr>
            <w:tcW w:w="1701" w:type="dxa"/>
            <w:tcBorders>
              <w:top w:val="nil"/>
              <w:bottom w:val="single" w:sz="2" w:space="0" w:color="auto"/>
            </w:tcBorders>
            <w:vAlign w:val="center"/>
          </w:tcPr>
          <w:p w14:paraId="307EF79C" w14:textId="77777777" w:rsidR="00610AED" w:rsidRDefault="00610AED" w:rsidP="007B0EA2">
            <w:pPr>
              <w:jc w:val="center"/>
              <w:rPr>
                <w:sz w:val="16"/>
                <w:szCs w:val="16"/>
                <w:lang w:val="en-US"/>
              </w:rPr>
            </w:pPr>
            <w:r>
              <w:rPr>
                <w:sz w:val="16"/>
                <w:szCs w:val="16"/>
                <w:lang w:val="en-US"/>
              </w:rPr>
              <w:t>9310060019900</w:t>
            </w:r>
          </w:p>
        </w:tc>
        <w:tc>
          <w:tcPr>
            <w:tcW w:w="5669" w:type="dxa"/>
            <w:tcBorders>
              <w:top w:val="nil"/>
              <w:bottom w:val="single" w:sz="2" w:space="0" w:color="auto"/>
            </w:tcBorders>
          </w:tcPr>
          <w:p w14:paraId="11EDF7E9" w14:textId="77777777" w:rsidR="00610AED" w:rsidRDefault="00610AED" w:rsidP="007B0EA2">
            <w:pPr>
              <w:rPr>
                <w:lang w:val="en-US"/>
              </w:rPr>
            </w:pPr>
            <w:r>
              <w:rPr>
                <w:lang w:val="en-US"/>
              </w:rPr>
              <w:t>Muncitor necalificat</w:t>
            </w:r>
          </w:p>
        </w:tc>
        <w:tc>
          <w:tcPr>
            <w:tcW w:w="1134" w:type="dxa"/>
            <w:tcBorders>
              <w:top w:val="nil"/>
              <w:bottom w:val="single" w:sz="2" w:space="0" w:color="auto"/>
            </w:tcBorders>
          </w:tcPr>
          <w:p w14:paraId="714C701F" w14:textId="77777777" w:rsidR="00610AED" w:rsidRDefault="00610AED" w:rsidP="007B0EA2">
            <w:pPr>
              <w:rPr>
                <w:lang w:val="en-US"/>
              </w:rPr>
            </w:pPr>
            <w:r>
              <w:rPr>
                <w:lang w:val="en-US"/>
              </w:rPr>
              <w:t>h-om</w:t>
            </w:r>
          </w:p>
        </w:tc>
        <w:tc>
          <w:tcPr>
            <w:tcW w:w="1134" w:type="dxa"/>
            <w:tcBorders>
              <w:top w:val="nil"/>
              <w:bottom w:val="single" w:sz="2" w:space="0" w:color="auto"/>
            </w:tcBorders>
          </w:tcPr>
          <w:p w14:paraId="1C76443C" w14:textId="77777777" w:rsidR="00610AED" w:rsidRDefault="00610AED" w:rsidP="007B0EA2">
            <w:pPr>
              <w:rPr>
                <w:lang w:val="en-US"/>
              </w:rPr>
            </w:pPr>
            <w:r>
              <w:rPr>
                <w:lang w:val="en-US"/>
              </w:rPr>
              <w:t>0,2110</w:t>
            </w:r>
          </w:p>
        </w:tc>
      </w:tr>
      <w:tr w:rsidR="00610AED" w14:paraId="3825BB7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F3F54" w14:textId="77777777" w:rsidR="00610AED" w:rsidRDefault="00610AED" w:rsidP="007B0EA2">
            <w:pPr>
              <w:rPr>
                <w:lang w:val="en-US"/>
              </w:rPr>
            </w:pPr>
            <w:r>
              <w:rPr>
                <w:lang w:val="en-US"/>
              </w:rPr>
              <w:t>2</w:t>
            </w:r>
          </w:p>
        </w:tc>
        <w:tc>
          <w:tcPr>
            <w:tcW w:w="1701" w:type="dxa"/>
            <w:tcBorders>
              <w:top w:val="single" w:sz="4" w:space="0" w:color="auto"/>
              <w:bottom w:val="single" w:sz="4" w:space="0" w:color="auto"/>
            </w:tcBorders>
          </w:tcPr>
          <w:p w14:paraId="540D3A2E" w14:textId="77777777" w:rsidR="00610AED" w:rsidRDefault="00610AED" w:rsidP="007B0EA2">
            <w:pPr>
              <w:rPr>
                <w:lang w:val="en-US"/>
              </w:rPr>
            </w:pPr>
            <w:r>
              <w:rPr>
                <w:lang w:val="en-US"/>
              </w:rPr>
              <w:t>CL18A</w:t>
            </w:r>
          </w:p>
          <w:p w14:paraId="1A7DD58E" w14:textId="77777777" w:rsidR="00610AED" w:rsidRDefault="00610AED" w:rsidP="007B0EA2">
            <w:pPr>
              <w:rPr>
                <w:lang w:val="en-US"/>
              </w:rPr>
            </w:pPr>
          </w:p>
        </w:tc>
        <w:tc>
          <w:tcPr>
            <w:tcW w:w="5669" w:type="dxa"/>
            <w:tcBorders>
              <w:top w:val="single" w:sz="4" w:space="0" w:color="auto"/>
              <w:bottom w:val="single" w:sz="4" w:space="0" w:color="auto"/>
            </w:tcBorders>
          </w:tcPr>
          <w:p w14:paraId="68766247" w14:textId="77777777" w:rsidR="00610AED" w:rsidRDefault="00610AED" w:rsidP="007B0EA2">
            <w:pPr>
              <w:adjustRightInd w:val="0"/>
              <w:rPr>
                <w:rFonts w:ascii="Times New Roman CYR" w:hAnsi="Times New Roman CYR" w:cs="Times New Roman CYR"/>
                <w:sz w:val="16"/>
                <w:szCs w:val="16"/>
                <w:lang w:val="en-US"/>
              </w:rPr>
            </w:pPr>
            <w:r>
              <w:rPr>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 / Teava patrata 100x100x3mm, L=6 m</w:t>
            </w:r>
            <w:r>
              <w:rPr>
                <w:rFonts w:ascii="Times New Roman CYR" w:hAnsi="Times New Roman CYR" w:cs="Times New Roman CYR"/>
                <w:sz w:val="16"/>
                <w:szCs w:val="16"/>
                <w:lang w:val="en-US"/>
              </w:rPr>
              <w:t xml:space="preserve"> </w:t>
            </w:r>
          </w:p>
          <w:p w14:paraId="20A538C1"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D7EFA5C" w14:textId="77777777" w:rsidR="00610AED" w:rsidRDefault="00610AED" w:rsidP="007B0EA2">
            <w:pPr>
              <w:jc w:val="center"/>
              <w:rPr>
                <w:lang w:val="en-US"/>
              </w:rPr>
            </w:pPr>
            <w:r>
              <w:rPr>
                <w:lang w:val="en-US"/>
              </w:rPr>
              <w:t>kg</w:t>
            </w:r>
          </w:p>
        </w:tc>
        <w:tc>
          <w:tcPr>
            <w:tcW w:w="1134" w:type="dxa"/>
            <w:tcBorders>
              <w:top w:val="single" w:sz="4" w:space="0" w:color="auto"/>
              <w:bottom w:val="single" w:sz="4" w:space="0" w:color="auto"/>
            </w:tcBorders>
            <w:vAlign w:val="center"/>
          </w:tcPr>
          <w:p w14:paraId="0B5788BF" w14:textId="77777777" w:rsidR="00610AED" w:rsidRDefault="00610AED" w:rsidP="007B0EA2">
            <w:pPr>
              <w:jc w:val="center"/>
              <w:rPr>
                <w:lang w:val="en-US"/>
              </w:rPr>
            </w:pPr>
            <w:r>
              <w:rPr>
                <w:lang w:val="en-US"/>
              </w:rPr>
              <w:t>54,4800</w:t>
            </w:r>
          </w:p>
        </w:tc>
      </w:tr>
      <w:tr w:rsidR="00610AED" w14:paraId="58CCD91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9580ED" w14:textId="77777777" w:rsidR="00610AED" w:rsidRDefault="00610AED" w:rsidP="007B0EA2">
            <w:pPr>
              <w:rPr>
                <w:lang w:val="en-US"/>
              </w:rPr>
            </w:pPr>
          </w:p>
        </w:tc>
        <w:tc>
          <w:tcPr>
            <w:tcW w:w="1701" w:type="dxa"/>
            <w:tcBorders>
              <w:top w:val="nil"/>
              <w:bottom w:val="single" w:sz="2" w:space="0" w:color="auto"/>
            </w:tcBorders>
            <w:vAlign w:val="center"/>
          </w:tcPr>
          <w:p w14:paraId="747FBC84" w14:textId="77777777" w:rsidR="00610AED" w:rsidRDefault="00610AED" w:rsidP="007B0EA2">
            <w:pPr>
              <w:jc w:val="center"/>
              <w:rPr>
                <w:sz w:val="16"/>
                <w:szCs w:val="16"/>
                <w:lang w:val="en-US"/>
              </w:rPr>
            </w:pPr>
            <w:r>
              <w:rPr>
                <w:sz w:val="16"/>
                <w:szCs w:val="16"/>
                <w:lang w:val="en-US"/>
              </w:rPr>
              <w:t>7214240021810</w:t>
            </w:r>
          </w:p>
        </w:tc>
        <w:tc>
          <w:tcPr>
            <w:tcW w:w="5669" w:type="dxa"/>
            <w:tcBorders>
              <w:top w:val="nil"/>
              <w:bottom w:val="single" w:sz="2" w:space="0" w:color="auto"/>
            </w:tcBorders>
          </w:tcPr>
          <w:p w14:paraId="63700B89" w14:textId="77777777" w:rsidR="00610AED" w:rsidRDefault="00610AED" w:rsidP="007B0EA2">
            <w:pPr>
              <w:rPr>
                <w:lang w:val="en-US"/>
              </w:rPr>
            </w:pPr>
            <w:r>
              <w:rPr>
                <w:lang w:val="en-US"/>
              </w:rPr>
              <w:t>Lacatus CM</w:t>
            </w:r>
          </w:p>
        </w:tc>
        <w:tc>
          <w:tcPr>
            <w:tcW w:w="1134" w:type="dxa"/>
            <w:tcBorders>
              <w:top w:val="nil"/>
              <w:bottom w:val="single" w:sz="2" w:space="0" w:color="auto"/>
            </w:tcBorders>
          </w:tcPr>
          <w:p w14:paraId="5C778313" w14:textId="77777777" w:rsidR="00610AED" w:rsidRDefault="00610AED" w:rsidP="007B0EA2">
            <w:pPr>
              <w:rPr>
                <w:lang w:val="en-US"/>
              </w:rPr>
            </w:pPr>
            <w:r>
              <w:rPr>
                <w:lang w:val="en-US"/>
              </w:rPr>
              <w:t>h-om</w:t>
            </w:r>
          </w:p>
        </w:tc>
        <w:tc>
          <w:tcPr>
            <w:tcW w:w="1134" w:type="dxa"/>
            <w:tcBorders>
              <w:top w:val="nil"/>
              <w:bottom w:val="single" w:sz="2" w:space="0" w:color="auto"/>
            </w:tcBorders>
          </w:tcPr>
          <w:p w14:paraId="6FEC56DA" w14:textId="77777777" w:rsidR="00610AED" w:rsidRDefault="00610AED" w:rsidP="007B0EA2">
            <w:pPr>
              <w:rPr>
                <w:lang w:val="en-US"/>
              </w:rPr>
            </w:pPr>
            <w:r>
              <w:rPr>
                <w:lang w:val="en-US"/>
              </w:rPr>
              <w:t>10,3512</w:t>
            </w:r>
          </w:p>
        </w:tc>
      </w:tr>
      <w:tr w:rsidR="00610AED" w14:paraId="5837142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B01BFF" w14:textId="77777777" w:rsidR="00610AED" w:rsidRDefault="00610AED" w:rsidP="007B0EA2">
            <w:pPr>
              <w:rPr>
                <w:lang w:val="en-US"/>
              </w:rPr>
            </w:pPr>
          </w:p>
        </w:tc>
        <w:tc>
          <w:tcPr>
            <w:tcW w:w="1701" w:type="dxa"/>
            <w:tcBorders>
              <w:top w:val="nil"/>
              <w:bottom w:val="single" w:sz="2" w:space="0" w:color="auto"/>
            </w:tcBorders>
            <w:vAlign w:val="center"/>
          </w:tcPr>
          <w:p w14:paraId="102ECFAB" w14:textId="77777777" w:rsidR="00610AED" w:rsidRDefault="00610AED"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6EE19847" w14:textId="77777777" w:rsidR="00610AED" w:rsidRDefault="00610AED" w:rsidP="007B0EA2">
            <w:pPr>
              <w:rPr>
                <w:lang w:val="en-US"/>
              </w:rPr>
            </w:pPr>
            <w:r>
              <w:rPr>
                <w:lang w:val="en-US"/>
              </w:rPr>
              <w:t>Muncitor deservire CM</w:t>
            </w:r>
          </w:p>
        </w:tc>
        <w:tc>
          <w:tcPr>
            <w:tcW w:w="1134" w:type="dxa"/>
            <w:tcBorders>
              <w:top w:val="nil"/>
              <w:bottom w:val="single" w:sz="2" w:space="0" w:color="auto"/>
            </w:tcBorders>
          </w:tcPr>
          <w:p w14:paraId="5F9BCEBB" w14:textId="77777777" w:rsidR="00610AED" w:rsidRDefault="00610AED" w:rsidP="007B0EA2">
            <w:pPr>
              <w:rPr>
                <w:lang w:val="en-US"/>
              </w:rPr>
            </w:pPr>
            <w:r>
              <w:rPr>
                <w:lang w:val="en-US"/>
              </w:rPr>
              <w:t>h-om</w:t>
            </w:r>
          </w:p>
        </w:tc>
        <w:tc>
          <w:tcPr>
            <w:tcW w:w="1134" w:type="dxa"/>
            <w:tcBorders>
              <w:top w:val="nil"/>
              <w:bottom w:val="single" w:sz="2" w:space="0" w:color="auto"/>
            </w:tcBorders>
          </w:tcPr>
          <w:p w14:paraId="7756CE59" w14:textId="77777777" w:rsidR="00610AED" w:rsidRDefault="00610AED" w:rsidP="007B0EA2">
            <w:pPr>
              <w:rPr>
                <w:lang w:val="en-US"/>
              </w:rPr>
            </w:pPr>
            <w:r>
              <w:rPr>
                <w:lang w:val="en-US"/>
              </w:rPr>
              <w:t>0,5448</w:t>
            </w:r>
          </w:p>
        </w:tc>
      </w:tr>
      <w:tr w:rsidR="00610AED" w14:paraId="3C07453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0E1F9F" w14:textId="77777777" w:rsidR="00610AED" w:rsidRDefault="00610AED" w:rsidP="007B0EA2">
            <w:pPr>
              <w:rPr>
                <w:lang w:val="en-US"/>
              </w:rPr>
            </w:pPr>
          </w:p>
        </w:tc>
        <w:tc>
          <w:tcPr>
            <w:tcW w:w="1701" w:type="dxa"/>
            <w:tcBorders>
              <w:top w:val="nil"/>
              <w:bottom w:val="single" w:sz="2" w:space="0" w:color="auto"/>
            </w:tcBorders>
            <w:vAlign w:val="center"/>
          </w:tcPr>
          <w:p w14:paraId="3CDFFAB7" w14:textId="77777777" w:rsidR="00610AED" w:rsidRDefault="00610AED" w:rsidP="007B0EA2">
            <w:pPr>
              <w:jc w:val="center"/>
              <w:rPr>
                <w:sz w:val="16"/>
                <w:szCs w:val="16"/>
                <w:lang w:val="en-US"/>
              </w:rPr>
            </w:pPr>
            <w:r>
              <w:rPr>
                <w:sz w:val="16"/>
                <w:szCs w:val="16"/>
                <w:lang w:val="en-US"/>
              </w:rPr>
              <w:t>7212030022700</w:t>
            </w:r>
          </w:p>
        </w:tc>
        <w:tc>
          <w:tcPr>
            <w:tcW w:w="5669" w:type="dxa"/>
            <w:tcBorders>
              <w:top w:val="nil"/>
              <w:bottom w:val="single" w:sz="2" w:space="0" w:color="auto"/>
            </w:tcBorders>
          </w:tcPr>
          <w:p w14:paraId="77A22428" w14:textId="77777777" w:rsidR="00610AED" w:rsidRDefault="00610AED" w:rsidP="007B0EA2">
            <w:pPr>
              <w:rPr>
                <w:lang w:val="en-US"/>
              </w:rPr>
            </w:pPr>
            <w:r>
              <w:rPr>
                <w:lang w:val="en-US"/>
              </w:rPr>
              <w:t>Sudor</w:t>
            </w:r>
          </w:p>
        </w:tc>
        <w:tc>
          <w:tcPr>
            <w:tcW w:w="1134" w:type="dxa"/>
            <w:tcBorders>
              <w:top w:val="nil"/>
              <w:bottom w:val="single" w:sz="2" w:space="0" w:color="auto"/>
            </w:tcBorders>
          </w:tcPr>
          <w:p w14:paraId="2251FF08" w14:textId="77777777" w:rsidR="00610AED" w:rsidRDefault="00610AED" w:rsidP="007B0EA2">
            <w:pPr>
              <w:rPr>
                <w:lang w:val="en-US"/>
              </w:rPr>
            </w:pPr>
            <w:r>
              <w:rPr>
                <w:lang w:val="en-US"/>
              </w:rPr>
              <w:t>h-om</w:t>
            </w:r>
          </w:p>
        </w:tc>
        <w:tc>
          <w:tcPr>
            <w:tcW w:w="1134" w:type="dxa"/>
            <w:tcBorders>
              <w:top w:val="nil"/>
              <w:bottom w:val="single" w:sz="2" w:space="0" w:color="auto"/>
            </w:tcBorders>
          </w:tcPr>
          <w:p w14:paraId="3EB189FB" w14:textId="77777777" w:rsidR="00610AED" w:rsidRDefault="00610AED" w:rsidP="007B0EA2">
            <w:pPr>
              <w:rPr>
                <w:lang w:val="en-US"/>
              </w:rPr>
            </w:pPr>
            <w:r>
              <w:rPr>
                <w:lang w:val="en-US"/>
              </w:rPr>
              <w:t>0,5448</w:t>
            </w:r>
          </w:p>
        </w:tc>
      </w:tr>
      <w:tr w:rsidR="00610AED" w14:paraId="0368D79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813F1" w14:textId="77777777" w:rsidR="00610AED" w:rsidRDefault="00610AED" w:rsidP="007B0EA2">
            <w:pPr>
              <w:rPr>
                <w:lang w:val="en-US"/>
              </w:rPr>
            </w:pPr>
          </w:p>
        </w:tc>
        <w:tc>
          <w:tcPr>
            <w:tcW w:w="1701" w:type="dxa"/>
            <w:tcBorders>
              <w:top w:val="nil"/>
              <w:bottom w:val="single" w:sz="2" w:space="0" w:color="auto"/>
            </w:tcBorders>
            <w:vAlign w:val="center"/>
          </w:tcPr>
          <w:p w14:paraId="3121FC23" w14:textId="77777777" w:rsidR="00610AED" w:rsidRDefault="00610AED" w:rsidP="007B0EA2">
            <w:pPr>
              <w:jc w:val="center"/>
              <w:rPr>
                <w:sz w:val="16"/>
                <w:szCs w:val="16"/>
                <w:lang w:val="en-US"/>
              </w:rPr>
            </w:pPr>
            <w:r>
              <w:rPr>
                <w:sz w:val="16"/>
                <w:szCs w:val="16"/>
                <w:lang w:val="en-US"/>
              </w:rPr>
              <w:t>2734113803207</w:t>
            </w:r>
          </w:p>
        </w:tc>
        <w:tc>
          <w:tcPr>
            <w:tcW w:w="5669" w:type="dxa"/>
            <w:tcBorders>
              <w:top w:val="nil"/>
              <w:bottom w:val="single" w:sz="2" w:space="0" w:color="auto"/>
            </w:tcBorders>
          </w:tcPr>
          <w:p w14:paraId="7FD2A0A7" w14:textId="77777777" w:rsidR="00610AED" w:rsidRDefault="00610AED" w:rsidP="007B0EA2">
            <w:pPr>
              <w:rPr>
                <w:lang w:val="en-US"/>
              </w:rPr>
            </w:pPr>
            <w:r>
              <w:rPr>
                <w:lang w:val="en-US"/>
              </w:rPr>
              <w:t>Sirma neagra moale d = 2 mm</w:t>
            </w:r>
          </w:p>
        </w:tc>
        <w:tc>
          <w:tcPr>
            <w:tcW w:w="1134" w:type="dxa"/>
            <w:tcBorders>
              <w:top w:val="nil"/>
              <w:bottom w:val="single" w:sz="2" w:space="0" w:color="auto"/>
            </w:tcBorders>
          </w:tcPr>
          <w:p w14:paraId="4E6A33FB" w14:textId="77777777" w:rsidR="00610AED" w:rsidRDefault="00610AED" w:rsidP="007B0EA2">
            <w:pPr>
              <w:rPr>
                <w:lang w:val="en-US"/>
              </w:rPr>
            </w:pPr>
            <w:r>
              <w:rPr>
                <w:lang w:val="en-US"/>
              </w:rPr>
              <w:t>kg</w:t>
            </w:r>
          </w:p>
        </w:tc>
        <w:tc>
          <w:tcPr>
            <w:tcW w:w="1134" w:type="dxa"/>
            <w:tcBorders>
              <w:top w:val="nil"/>
              <w:bottom w:val="single" w:sz="2" w:space="0" w:color="auto"/>
            </w:tcBorders>
          </w:tcPr>
          <w:p w14:paraId="5B591433" w14:textId="77777777" w:rsidR="00610AED" w:rsidRDefault="00610AED" w:rsidP="007B0EA2">
            <w:pPr>
              <w:rPr>
                <w:lang w:val="en-US"/>
              </w:rPr>
            </w:pPr>
            <w:r>
              <w:rPr>
                <w:lang w:val="en-US"/>
              </w:rPr>
              <w:t>0,5448</w:t>
            </w:r>
          </w:p>
        </w:tc>
      </w:tr>
      <w:tr w:rsidR="00610AED" w14:paraId="11C68EE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22DD38" w14:textId="77777777" w:rsidR="00610AED" w:rsidRDefault="00610AED" w:rsidP="007B0EA2">
            <w:pPr>
              <w:rPr>
                <w:lang w:val="en-US"/>
              </w:rPr>
            </w:pPr>
          </w:p>
        </w:tc>
        <w:tc>
          <w:tcPr>
            <w:tcW w:w="1701" w:type="dxa"/>
            <w:tcBorders>
              <w:top w:val="nil"/>
              <w:bottom w:val="single" w:sz="2" w:space="0" w:color="auto"/>
            </w:tcBorders>
            <w:vAlign w:val="center"/>
          </w:tcPr>
          <w:p w14:paraId="1C8D9DBD" w14:textId="77777777" w:rsidR="00610AED" w:rsidRDefault="00610AED" w:rsidP="007B0EA2">
            <w:pPr>
              <w:jc w:val="center"/>
              <w:rPr>
                <w:sz w:val="16"/>
                <w:szCs w:val="16"/>
                <w:lang w:val="en-US"/>
              </w:rPr>
            </w:pPr>
            <w:r>
              <w:rPr>
                <w:sz w:val="16"/>
                <w:szCs w:val="16"/>
                <w:lang w:val="en-US"/>
              </w:rPr>
              <w:t>2775276309886</w:t>
            </w:r>
          </w:p>
        </w:tc>
        <w:tc>
          <w:tcPr>
            <w:tcW w:w="5669" w:type="dxa"/>
            <w:tcBorders>
              <w:top w:val="nil"/>
              <w:bottom w:val="single" w:sz="2" w:space="0" w:color="auto"/>
            </w:tcBorders>
          </w:tcPr>
          <w:p w14:paraId="7FE920D1" w14:textId="77777777" w:rsidR="00610AED" w:rsidRDefault="00610AED" w:rsidP="007B0EA2">
            <w:pPr>
              <w:rPr>
                <w:lang w:val="en-US"/>
              </w:rPr>
            </w:pPr>
            <w:r>
              <w:rPr>
                <w:lang w:val="en-US"/>
              </w:rPr>
              <w:t>Confectii metalice inglobate in beton</w:t>
            </w:r>
          </w:p>
        </w:tc>
        <w:tc>
          <w:tcPr>
            <w:tcW w:w="1134" w:type="dxa"/>
            <w:tcBorders>
              <w:top w:val="nil"/>
              <w:bottom w:val="single" w:sz="2" w:space="0" w:color="auto"/>
            </w:tcBorders>
          </w:tcPr>
          <w:p w14:paraId="2D9CE4DE" w14:textId="77777777" w:rsidR="00610AED" w:rsidRDefault="00610AED" w:rsidP="007B0EA2">
            <w:pPr>
              <w:rPr>
                <w:lang w:val="en-US"/>
              </w:rPr>
            </w:pPr>
            <w:r>
              <w:rPr>
                <w:lang w:val="en-US"/>
              </w:rPr>
              <w:t>kg</w:t>
            </w:r>
          </w:p>
        </w:tc>
        <w:tc>
          <w:tcPr>
            <w:tcW w:w="1134" w:type="dxa"/>
            <w:tcBorders>
              <w:top w:val="nil"/>
              <w:bottom w:val="single" w:sz="2" w:space="0" w:color="auto"/>
            </w:tcBorders>
          </w:tcPr>
          <w:p w14:paraId="7704E4B3" w14:textId="77777777" w:rsidR="00610AED" w:rsidRDefault="00610AED" w:rsidP="007B0EA2">
            <w:pPr>
              <w:rPr>
                <w:lang w:val="en-US"/>
              </w:rPr>
            </w:pPr>
            <w:r>
              <w:rPr>
                <w:lang w:val="en-US"/>
              </w:rPr>
              <w:t>54,4800</w:t>
            </w:r>
          </w:p>
        </w:tc>
      </w:tr>
      <w:tr w:rsidR="00610AED" w14:paraId="0534E0A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641E4A" w14:textId="77777777" w:rsidR="00610AED" w:rsidRDefault="00610AED" w:rsidP="007B0EA2">
            <w:pPr>
              <w:rPr>
                <w:lang w:val="en-US"/>
              </w:rPr>
            </w:pPr>
          </w:p>
        </w:tc>
        <w:tc>
          <w:tcPr>
            <w:tcW w:w="1701" w:type="dxa"/>
            <w:tcBorders>
              <w:top w:val="nil"/>
              <w:bottom w:val="single" w:sz="2" w:space="0" w:color="auto"/>
            </w:tcBorders>
            <w:vAlign w:val="center"/>
          </w:tcPr>
          <w:p w14:paraId="60EABA79" w14:textId="77777777" w:rsidR="00610AED" w:rsidRDefault="00610AED" w:rsidP="007B0EA2">
            <w:pPr>
              <w:jc w:val="center"/>
              <w:rPr>
                <w:sz w:val="16"/>
                <w:szCs w:val="16"/>
                <w:lang w:val="en-US"/>
              </w:rPr>
            </w:pPr>
            <w:r>
              <w:rPr>
                <w:sz w:val="16"/>
                <w:szCs w:val="16"/>
                <w:lang w:val="en-US"/>
              </w:rPr>
              <w:t>2873155901200</w:t>
            </w:r>
          </w:p>
        </w:tc>
        <w:tc>
          <w:tcPr>
            <w:tcW w:w="5669" w:type="dxa"/>
            <w:tcBorders>
              <w:top w:val="nil"/>
              <w:bottom w:val="single" w:sz="2" w:space="0" w:color="auto"/>
            </w:tcBorders>
          </w:tcPr>
          <w:p w14:paraId="280099A3" w14:textId="77777777" w:rsidR="00610AED" w:rsidRDefault="00610AED" w:rsidP="007B0EA2">
            <w:pPr>
              <w:rPr>
                <w:lang w:val="en-US"/>
              </w:rPr>
            </w:pPr>
            <w:r>
              <w:rPr>
                <w:lang w:val="en-US"/>
              </w:rPr>
              <w:t>Electrozi pentru sudura</w:t>
            </w:r>
          </w:p>
        </w:tc>
        <w:tc>
          <w:tcPr>
            <w:tcW w:w="1134" w:type="dxa"/>
            <w:tcBorders>
              <w:top w:val="nil"/>
              <w:bottom w:val="single" w:sz="2" w:space="0" w:color="auto"/>
            </w:tcBorders>
          </w:tcPr>
          <w:p w14:paraId="3A12C859" w14:textId="77777777" w:rsidR="00610AED" w:rsidRDefault="00610AED" w:rsidP="007B0EA2">
            <w:pPr>
              <w:rPr>
                <w:lang w:val="en-US"/>
              </w:rPr>
            </w:pPr>
            <w:r>
              <w:rPr>
                <w:lang w:val="en-US"/>
              </w:rPr>
              <w:t>kg</w:t>
            </w:r>
          </w:p>
        </w:tc>
        <w:tc>
          <w:tcPr>
            <w:tcW w:w="1134" w:type="dxa"/>
            <w:tcBorders>
              <w:top w:val="nil"/>
              <w:bottom w:val="single" w:sz="2" w:space="0" w:color="auto"/>
            </w:tcBorders>
          </w:tcPr>
          <w:p w14:paraId="7D9CD8C4" w14:textId="77777777" w:rsidR="00610AED" w:rsidRDefault="00610AED" w:rsidP="007B0EA2">
            <w:pPr>
              <w:rPr>
                <w:lang w:val="en-US"/>
              </w:rPr>
            </w:pPr>
            <w:r>
              <w:rPr>
                <w:lang w:val="en-US"/>
              </w:rPr>
              <w:t>0,2724</w:t>
            </w:r>
          </w:p>
        </w:tc>
      </w:tr>
      <w:tr w:rsidR="00610AED" w14:paraId="19CD6A3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9A12B2" w14:textId="77777777" w:rsidR="00610AED" w:rsidRDefault="00610AED" w:rsidP="007B0EA2">
            <w:pPr>
              <w:rPr>
                <w:lang w:val="en-US"/>
              </w:rPr>
            </w:pPr>
          </w:p>
        </w:tc>
        <w:tc>
          <w:tcPr>
            <w:tcW w:w="1701" w:type="dxa"/>
            <w:tcBorders>
              <w:top w:val="nil"/>
              <w:bottom w:val="single" w:sz="2" w:space="0" w:color="auto"/>
            </w:tcBorders>
            <w:vAlign w:val="center"/>
          </w:tcPr>
          <w:p w14:paraId="29CC15D3" w14:textId="77777777" w:rsidR="00610AED" w:rsidRDefault="00610AED" w:rsidP="007B0EA2">
            <w:pPr>
              <w:jc w:val="center"/>
              <w:rPr>
                <w:sz w:val="16"/>
                <w:szCs w:val="16"/>
                <w:lang w:val="en-US"/>
              </w:rPr>
            </w:pPr>
            <w:r>
              <w:rPr>
                <w:sz w:val="16"/>
                <w:szCs w:val="16"/>
                <w:lang w:val="en-US"/>
              </w:rPr>
              <w:t>4011106202741</w:t>
            </w:r>
          </w:p>
        </w:tc>
        <w:tc>
          <w:tcPr>
            <w:tcW w:w="5669" w:type="dxa"/>
            <w:tcBorders>
              <w:top w:val="nil"/>
              <w:bottom w:val="single" w:sz="2" w:space="0" w:color="auto"/>
            </w:tcBorders>
          </w:tcPr>
          <w:p w14:paraId="156E0D5B" w14:textId="77777777" w:rsidR="00610AED" w:rsidRDefault="00610AED" w:rsidP="007B0EA2">
            <w:pPr>
              <w:rPr>
                <w:lang w:val="en-US"/>
              </w:rPr>
            </w:pPr>
            <w:r>
              <w:rPr>
                <w:lang w:val="en-US"/>
              </w:rPr>
              <w:t>Energie electrica</w:t>
            </w:r>
          </w:p>
        </w:tc>
        <w:tc>
          <w:tcPr>
            <w:tcW w:w="1134" w:type="dxa"/>
            <w:tcBorders>
              <w:top w:val="nil"/>
              <w:bottom w:val="single" w:sz="2" w:space="0" w:color="auto"/>
            </w:tcBorders>
          </w:tcPr>
          <w:p w14:paraId="3A031D66" w14:textId="77777777" w:rsidR="00610AED" w:rsidRDefault="00610AED" w:rsidP="007B0EA2">
            <w:pPr>
              <w:rPr>
                <w:lang w:val="en-US"/>
              </w:rPr>
            </w:pPr>
            <w:r>
              <w:rPr>
                <w:lang w:val="en-US"/>
              </w:rPr>
              <w:t>kw</w:t>
            </w:r>
          </w:p>
        </w:tc>
        <w:tc>
          <w:tcPr>
            <w:tcW w:w="1134" w:type="dxa"/>
            <w:tcBorders>
              <w:top w:val="nil"/>
              <w:bottom w:val="single" w:sz="2" w:space="0" w:color="auto"/>
            </w:tcBorders>
          </w:tcPr>
          <w:p w14:paraId="248B9485" w14:textId="77777777" w:rsidR="00610AED" w:rsidRDefault="00610AED" w:rsidP="007B0EA2">
            <w:pPr>
              <w:rPr>
                <w:lang w:val="en-US"/>
              </w:rPr>
            </w:pPr>
            <w:r>
              <w:rPr>
                <w:lang w:val="en-US"/>
              </w:rPr>
              <w:t>0,4358</w:t>
            </w:r>
          </w:p>
        </w:tc>
      </w:tr>
      <w:tr w:rsidR="00610AED" w14:paraId="17DBF1E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7086C9" w14:textId="77777777" w:rsidR="00610AED" w:rsidRDefault="00610AED" w:rsidP="007B0EA2">
            <w:pPr>
              <w:rPr>
                <w:lang w:val="en-US"/>
              </w:rPr>
            </w:pPr>
          </w:p>
        </w:tc>
        <w:tc>
          <w:tcPr>
            <w:tcW w:w="1701" w:type="dxa"/>
            <w:tcBorders>
              <w:top w:val="nil"/>
              <w:bottom w:val="single" w:sz="2" w:space="0" w:color="auto"/>
            </w:tcBorders>
            <w:vAlign w:val="center"/>
          </w:tcPr>
          <w:p w14:paraId="0FEFBFD0" w14:textId="77777777" w:rsidR="00610AED" w:rsidRDefault="00610AED" w:rsidP="007B0EA2">
            <w:pPr>
              <w:jc w:val="center"/>
              <w:rPr>
                <w:sz w:val="16"/>
                <w:szCs w:val="16"/>
                <w:lang w:val="en-US"/>
              </w:rPr>
            </w:pPr>
            <w:r>
              <w:rPr>
                <w:sz w:val="16"/>
                <w:szCs w:val="16"/>
                <w:lang w:val="en-US"/>
              </w:rPr>
              <w:t>1010126200341</w:t>
            </w:r>
          </w:p>
        </w:tc>
        <w:tc>
          <w:tcPr>
            <w:tcW w:w="5669" w:type="dxa"/>
            <w:tcBorders>
              <w:top w:val="nil"/>
              <w:bottom w:val="single" w:sz="2" w:space="0" w:color="auto"/>
            </w:tcBorders>
          </w:tcPr>
          <w:p w14:paraId="7B9E4C86" w14:textId="77777777" w:rsidR="00610AED" w:rsidRDefault="00610AED" w:rsidP="007B0EA2">
            <w:pPr>
              <w:rPr>
                <w:lang w:val="en-US"/>
              </w:rPr>
            </w:pPr>
            <w:r>
              <w:rPr>
                <w:lang w:val="en-US"/>
              </w:rPr>
              <w:t>Carbuni de forja (huila)</w:t>
            </w:r>
          </w:p>
        </w:tc>
        <w:tc>
          <w:tcPr>
            <w:tcW w:w="1134" w:type="dxa"/>
            <w:tcBorders>
              <w:top w:val="nil"/>
              <w:bottom w:val="single" w:sz="2" w:space="0" w:color="auto"/>
            </w:tcBorders>
          </w:tcPr>
          <w:p w14:paraId="02EAB934" w14:textId="77777777" w:rsidR="00610AED" w:rsidRDefault="00610AED" w:rsidP="007B0EA2">
            <w:pPr>
              <w:rPr>
                <w:lang w:val="en-US"/>
              </w:rPr>
            </w:pPr>
            <w:r>
              <w:rPr>
                <w:lang w:val="en-US"/>
              </w:rPr>
              <w:t>kg</w:t>
            </w:r>
          </w:p>
        </w:tc>
        <w:tc>
          <w:tcPr>
            <w:tcW w:w="1134" w:type="dxa"/>
            <w:tcBorders>
              <w:top w:val="nil"/>
              <w:bottom w:val="single" w:sz="2" w:space="0" w:color="auto"/>
            </w:tcBorders>
          </w:tcPr>
          <w:p w14:paraId="01CFB192" w14:textId="77777777" w:rsidR="00610AED" w:rsidRDefault="00610AED" w:rsidP="007B0EA2">
            <w:pPr>
              <w:rPr>
                <w:lang w:val="en-US"/>
              </w:rPr>
            </w:pPr>
            <w:r>
              <w:rPr>
                <w:lang w:val="en-US"/>
              </w:rPr>
              <w:t>0,8172</w:t>
            </w:r>
          </w:p>
        </w:tc>
      </w:tr>
      <w:tr w:rsidR="00610AED" w14:paraId="410CCEE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CF14C" w14:textId="77777777" w:rsidR="00610AED" w:rsidRDefault="00610AED" w:rsidP="007B0EA2">
            <w:pPr>
              <w:rPr>
                <w:lang w:val="en-US"/>
              </w:rPr>
            </w:pPr>
            <w:r>
              <w:rPr>
                <w:lang w:val="en-US"/>
              </w:rPr>
              <w:t>3</w:t>
            </w:r>
          </w:p>
        </w:tc>
        <w:tc>
          <w:tcPr>
            <w:tcW w:w="1701" w:type="dxa"/>
            <w:tcBorders>
              <w:top w:val="single" w:sz="4" w:space="0" w:color="auto"/>
              <w:bottom w:val="single" w:sz="4" w:space="0" w:color="auto"/>
            </w:tcBorders>
          </w:tcPr>
          <w:p w14:paraId="1621F1E2" w14:textId="77777777" w:rsidR="00610AED" w:rsidRDefault="00610AED" w:rsidP="007B0EA2">
            <w:pPr>
              <w:rPr>
                <w:lang w:val="en-US"/>
              </w:rPr>
            </w:pPr>
            <w:r>
              <w:rPr>
                <w:lang w:val="en-US"/>
              </w:rPr>
              <w:t>CA03F01</w:t>
            </w:r>
          </w:p>
          <w:p w14:paraId="2F492386" w14:textId="77777777" w:rsidR="00610AED" w:rsidRDefault="00610AED" w:rsidP="007B0EA2">
            <w:pPr>
              <w:rPr>
                <w:lang w:val="en-US"/>
              </w:rPr>
            </w:pPr>
          </w:p>
        </w:tc>
        <w:tc>
          <w:tcPr>
            <w:tcW w:w="5669" w:type="dxa"/>
            <w:tcBorders>
              <w:top w:val="single" w:sz="4" w:space="0" w:color="auto"/>
              <w:bottom w:val="single" w:sz="4" w:space="0" w:color="auto"/>
            </w:tcBorders>
          </w:tcPr>
          <w:p w14:paraId="23E49CE7" w14:textId="77777777" w:rsidR="00610AED" w:rsidRPr="00DB2F49" w:rsidRDefault="00610AED" w:rsidP="007B0EA2">
            <w:pPr>
              <w:adjustRightInd w:val="0"/>
              <w:rPr>
                <w:rFonts w:ascii="Times New Roman CYR" w:hAnsi="Times New Roman CYR" w:cs="Times New Roman CYR"/>
                <w:sz w:val="16"/>
                <w:szCs w:val="16"/>
              </w:rPr>
            </w:pPr>
            <w:r>
              <w:rPr>
                <w:lang w:val="en-US"/>
              </w:rPr>
              <w:t xml:space="preserve">Beton simplu  turnat cu mijloace clasice,  in fundatii, socluri, ziduri de sprijin, pereti sub cota zero, preparat cu betoniera pe santier, turnare cu mijloace clasice, beton simplu clasa....  </w:t>
            </w:r>
            <w:r w:rsidRPr="00DB2F49">
              <w:t xml:space="preserve">(Устройство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 </w:t>
            </w:r>
            <w:r w:rsidRPr="00DB2F49">
              <w:rPr>
                <w:rFonts w:ascii="Times New Roman CYR" w:hAnsi="Times New Roman CYR" w:cs="Times New Roman CYR"/>
                <w:sz w:val="16"/>
                <w:szCs w:val="16"/>
              </w:rPr>
              <w:t xml:space="preserve"> </w:t>
            </w:r>
          </w:p>
          <w:p w14:paraId="14641FDD" w14:textId="77777777" w:rsidR="00610AED" w:rsidRPr="006624FE" w:rsidRDefault="00610AED" w:rsidP="007B0EA2">
            <w:pPr>
              <w:adjustRightInd w:val="0"/>
              <w:rPr>
                <w:rFonts w:ascii="Times New Roman CYR" w:hAnsi="Times New Roman CYR" w:cs="Times New Roman CYR"/>
                <w:sz w:val="16"/>
                <w:szCs w:val="16"/>
                <w:lang w:val="fr-FR"/>
              </w:rPr>
            </w:pPr>
            <w:r w:rsidRPr="006624FE">
              <w:rPr>
                <w:rFonts w:ascii="Times New Roman CYR" w:hAnsi="Times New Roman CYR" w:cs="Times New Roman CYR"/>
                <w:sz w:val="16"/>
                <w:szCs w:val="16"/>
                <w:lang w:val="fr-FR"/>
              </w:rPr>
              <w:t>Material marunt (dulapi de rasinoase, cuie, scoabe)=1,0150</w:t>
            </w:r>
          </w:p>
          <w:p w14:paraId="602721DF"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584B57E1" w14:textId="77777777" w:rsidR="00610AED" w:rsidRDefault="00610AED"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5D7733D8" w14:textId="77777777" w:rsidR="00610AED" w:rsidRDefault="00610AED" w:rsidP="007B0EA2">
            <w:pPr>
              <w:jc w:val="center"/>
              <w:rPr>
                <w:lang w:val="en-US"/>
              </w:rPr>
            </w:pPr>
            <w:r>
              <w:rPr>
                <w:lang w:val="en-US"/>
              </w:rPr>
              <w:t>0,1000</w:t>
            </w:r>
          </w:p>
        </w:tc>
      </w:tr>
      <w:tr w:rsidR="00610AED" w14:paraId="3A69071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69F079" w14:textId="77777777" w:rsidR="00610AED" w:rsidRDefault="00610AED" w:rsidP="007B0EA2">
            <w:pPr>
              <w:rPr>
                <w:lang w:val="en-US"/>
              </w:rPr>
            </w:pPr>
          </w:p>
        </w:tc>
        <w:tc>
          <w:tcPr>
            <w:tcW w:w="1701" w:type="dxa"/>
            <w:tcBorders>
              <w:top w:val="nil"/>
              <w:bottom w:val="single" w:sz="2" w:space="0" w:color="auto"/>
            </w:tcBorders>
            <w:vAlign w:val="center"/>
          </w:tcPr>
          <w:p w14:paraId="323B1E29" w14:textId="77777777" w:rsidR="00610AED" w:rsidRDefault="00610AED" w:rsidP="007B0EA2">
            <w:pPr>
              <w:jc w:val="center"/>
              <w:rPr>
                <w:sz w:val="16"/>
                <w:szCs w:val="16"/>
                <w:lang w:val="en-US"/>
              </w:rPr>
            </w:pPr>
            <w:r>
              <w:rPr>
                <w:sz w:val="16"/>
                <w:szCs w:val="16"/>
                <w:lang w:val="en-US"/>
              </w:rPr>
              <w:t>7123010010200</w:t>
            </w:r>
          </w:p>
        </w:tc>
        <w:tc>
          <w:tcPr>
            <w:tcW w:w="5669" w:type="dxa"/>
            <w:tcBorders>
              <w:top w:val="nil"/>
              <w:bottom w:val="single" w:sz="2" w:space="0" w:color="auto"/>
            </w:tcBorders>
          </w:tcPr>
          <w:p w14:paraId="2100DA52" w14:textId="77777777" w:rsidR="00610AED" w:rsidRDefault="00610AED" w:rsidP="007B0EA2">
            <w:pPr>
              <w:rPr>
                <w:lang w:val="en-US"/>
              </w:rPr>
            </w:pPr>
            <w:r>
              <w:rPr>
                <w:lang w:val="en-US"/>
              </w:rPr>
              <w:t>Betonist</w:t>
            </w:r>
          </w:p>
        </w:tc>
        <w:tc>
          <w:tcPr>
            <w:tcW w:w="1134" w:type="dxa"/>
            <w:tcBorders>
              <w:top w:val="nil"/>
              <w:bottom w:val="single" w:sz="2" w:space="0" w:color="auto"/>
            </w:tcBorders>
          </w:tcPr>
          <w:p w14:paraId="38C443F2" w14:textId="77777777" w:rsidR="00610AED" w:rsidRDefault="00610AED" w:rsidP="007B0EA2">
            <w:pPr>
              <w:rPr>
                <w:lang w:val="en-US"/>
              </w:rPr>
            </w:pPr>
            <w:r>
              <w:rPr>
                <w:lang w:val="en-US"/>
              </w:rPr>
              <w:t>h-om</w:t>
            </w:r>
          </w:p>
        </w:tc>
        <w:tc>
          <w:tcPr>
            <w:tcW w:w="1134" w:type="dxa"/>
            <w:tcBorders>
              <w:top w:val="nil"/>
              <w:bottom w:val="single" w:sz="2" w:space="0" w:color="auto"/>
            </w:tcBorders>
          </w:tcPr>
          <w:p w14:paraId="5C6F71AE" w14:textId="77777777" w:rsidR="00610AED" w:rsidRDefault="00610AED" w:rsidP="007B0EA2">
            <w:pPr>
              <w:rPr>
                <w:lang w:val="en-US"/>
              </w:rPr>
            </w:pPr>
            <w:r>
              <w:rPr>
                <w:lang w:val="en-US"/>
              </w:rPr>
              <w:t>0,3450</w:t>
            </w:r>
          </w:p>
        </w:tc>
      </w:tr>
      <w:tr w:rsidR="00610AED" w14:paraId="74A9520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41BFE4" w14:textId="77777777" w:rsidR="00610AED" w:rsidRDefault="00610AED" w:rsidP="007B0EA2">
            <w:pPr>
              <w:rPr>
                <w:lang w:val="en-US"/>
              </w:rPr>
            </w:pPr>
          </w:p>
        </w:tc>
        <w:tc>
          <w:tcPr>
            <w:tcW w:w="1701" w:type="dxa"/>
            <w:tcBorders>
              <w:top w:val="nil"/>
              <w:bottom w:val="single" w:sz="2" w:space="0" w:color="auto"/>
            </w:tcBorders>
            <w:vAlign w:val="center"/>
          </w:tcPr>
          <w:p w14:paraId="776B730E" w14:textId="77777777" w:rsidR="00610AED" w:rsidRDefault="00610AED"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7029C922" w14:textId="77777777" w:rsidR="00610AED" w:rsidRDefault="00610AED" w:rsidP="007B0EA2">
            <w:pPr>
              <w:rPr>
                <w:lang w:val="en-US"/>
              </w:rPr>
            </w:pPr>
            <w:r>
              <w:rPr>
                <w:lang w:val="en-US"/>
              </w:rPr>
              <w:t>Muncitor deservire CM</w:t>
            </w:r>
          </w:p>
        </w:tc>
        <w:tc>
          <w:tcPr>
            <w:tcW w:w="1134" w:type="dxa"/>
            <w:tcBorders>
              <w:top w:val="nil"/>
              <w:bottom w:val="single" w:sz="2" w:space="0" w:color="auto"/>
            </w:tcBorders>
          </w:tcPr>
          <w:p w14:paraId="0E1610AB" w14:textId="77777777" w:rsidR="00610AED" w:rsidRDefault="00610AED" w:rsidP="007B0EA2">
            <w:pPr>
              <w:rPr>
                <w:lang w:val="en-US"/>
              </w:rPr>
            </w:pPr>
            <w:r>
              <w:rPr>
                <w:lang w:val="en-US"/>
              </w:rPr>
              <w:t>h-om</w:t>
            </w:r>
          </w:p>
        </w:tc>
        <w:tc>
          <w:tcPr>
            <w:tcW w:w="1134" w:type="dxa"/>
            <w:tcBorders>
              <w:top w:val="nil"/>
              <w:bottom w:val="single" w:sz="2" w:space="0" w:color="auto"/>
            </w:tcBorders>
          </w:tcPr>
          <w:p w14:paraId="7F8A3893" w14:textId="77777777" w:rsidR="00610AED" w:rsidRDefault="00610AED" w:rsidP="007B0EA2">
            <w:pPr>
              <w:rPr>
                <w:lang w:val="en-US"/>
              </w:rPr>
            </w:pPr>
            <w:r>
              <w:rPr>
                <w:lang w:val="en-US"/>
              </w:rPr>
              <w:t>0,0400</w:t>
            </w:r>
          </w:p>
        </w:tc>
      </w:tr>
      <w:tr w:rsidR="00610AED" w14:paraId="6F53CF9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BD468A" w14:textId="77777777" w:rsidR="00610AED" w:rsidRDefault="00610AED" w:rsidP="007B0EA2">
            <w:pPr>
              <w:rPr>
                <w:lang w:val="en-US"/>
              </w:rPr>
            </w:pPr>
          </w:p>
        </w:tc>
        <w:tc>
          <w:tcPr>
            <w:tcW w:w="1701" w:type="dxa"/>
            <w:tcBorders>
              <w:top w:val="nil"/>
              <w:bottom w:val="single" w:sz="2" w:space="0" w:color="auto"/>
            </w:tcBorders>
            <w:vAlign w:val="center"/>
          </w:tcPr>
          <w:p w14:paraId="5E47EE2E" w14:textId="77777777" w:rsidR="00610AED" w:rsidRDefault="00610AED" w:rsidP="007B0EA2">
            <w:pPr>
              <w:jc w:val="center"/>
              <w:rPr>
                <w:sz w:val="16"/>
                <w:szCs w:val="16"/>
                <w:lang w:val="en-US"/>
              </w:rPr>
            </w:pPr>
            <w:r>
              <w:rPr>
                <w:sz w:val="16"/>
                <w:szCs w:val="16"/>
                <w:lang w:val="en-US"/>
              </w:rPr>
              <w:t>2663102100000</w:t>
            </w:r>
          </w:p>
        </w:tc>
        <w:tc>
          <w:tcPr>
            <w:tcW w:w="5669" w:type="dxa"/>
            <w:tcBorders>
              <w:top w:val="nil"/>
              <w:bottom w:val="single" w:sz="2" w:space="0" w:color="auto"/>
            </w:tcBorders>
          </w:tcPr>
          <w:p w14:paraId="08893095" w14:textId="77777777" w:rsidR="00610AED" w:rsidRDefault="00610AED" w:rsidP="007B0EA2">
            <w:pPr>
              <w:rPr>
                <w:lang w:val="en-US"/>
              </w:rPr>
            </w:pPr>
            <w:r>
              <w:rPr>
                <w:lang w:val="en-US"/>
              </w:rPr>
              <w:t xml:space="preserve">Beton </w:t>
            </w:r>
          </w:p>
        </w:tc>
        <w:tc>
          <w:tcPr>
            <w:tcW w:w="1134" w:type="dxa"/>
            <w:tcBorders>
              <w:top w:val="nil"/>
              <w:bottom w:val="single" w:sz="2" w:space="0" w:color="auto"/>
            </w:tcBorders>
          </w:tcPr>
          <w:p w14:paraId="12197DC0" w14:textId="77777777" w:rsidR="00610AED" w:rsidRDefault="00610AED" w:rsidP="007B0EA2">
            <w:pPr>
              <w:rPr>
                <w:lang w:val="en-US"/>
              </w:rPr>
            </w:pPr>
            <w:r>
              <w:rPr>
                <w:lang w:val="en-US"/>
              </w:rPr>
              <w:t>m3</w:t>
            </w:r>
          </w:p>
        </w:tc>
        <w:tc>
          <w:tcPr>
            <w:tcW w:w="1134" w:type="dxa"/>
            <w:tcBorders>
              <w:top w:val="nil"/>
              <w:bottom w:val="single" w:sz="2" w:space="0" w:color="auto"/>
            </w:tcBorders>
          </w:tcPr>
          <w:p w14:paraId="76F9FC5F" w14:textId="77777777" w:rsidR="00610AED" w:rsidRDefault="00610AED" w:rsidP="007B0EA2">
            <w:pPr>
              <w:rPr>
                <w:lang w:val="en-US"/>
              </w:rPr>
            </w:pPr>
            <w:r>
              <w:rPr>
                <w:lang w:val="en-US"/>
              </w:rPr>
              <w:t>0,1035</w:t>
            </w:r>
          </w:p>
        </w:tc>
      </w:tr>
      <w:tr w:rsidR="00610AED" w14:paraId="46F1CAC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505A53" w14:textId="77777777" w:rsidR="00610AED" w:rsidRDefault="00610AED" w:rsidP="007B0EA2">
            <w:pPr>
              <w:rPr>
                <w:lang w:val="en-US"/>
              </w:rPr>
            </w:pPr>
          </w:p>
        </w:tc>
        <w:tc>
          <w:tcPr>
            <w:tcW w:w="1701" w:type="dxa"/>
            <w:tcBorders>
              <w:top w:val="nil"/>
              <w:bottom w:val="single" w:sz="2" w:space="0" w:color="auto"/>
            </w:tcBorders>
            <w:vAlign w:val="center"/>
          </w:tcPr>
          <w:p w14:paraId="0EA62D73" w14:textId="77777777" w:rsidR="00610AED" w:rsidRDefault="00610AED" w:rsidP="007B0EA2">
            <w:pPr>
              <w:jc w:val="center"/>
              <w:rPr>
                <w:sz w:val="16"/>
                <w:szCs w:val="16"/>
                <w:lang w:val="en-US"/>
              </w:rPr>
            </w:pPr>
            <w:r>
              <w:rPr>
                <w:sz w:val="16"/>
                <w:szCs w:val="16"/>
                <w:lang w:val="en-US"/>
              </w:rPr>
              <w:t>4100116202818</w:t>
            </w:r>
          </w:p>
        </w:tc>
        <w:tc>
          <w:tcPr>
            <w:tcW w:w="5669" w:type="dxa"/>
            <w:tcBorders>
              <w:top w:val="nil"/>
              <w:bottom w:val="single" w:sz="2" w:space="0" w:color="auto"/>
            </w:tcBorders>
          </w:tcPr>
          <w:p w14:paraId="182A3BAB" w14:textId="77777777" w:rsidR="00610AED" w:rsidRPr="006624FE" w:rsidRDefault="00610AED" w:rsidP="007B0EA2">
            <w:pPr>
              <w:rPr>
                <w:lang w:val="fr-FR"/>
              </w:rPr>
            </w:pPr>
            <w:r w:rsidRPr="006624FE">
              <w:rPr>
                <w:lang w:val="fr-FR"/>
              </w:rPr>
              <w:t xml:space="preserve">Apa pentru mortare si betoane </w:t>
            </w:r>
          </w:p>
        </w:tc>
        <w:tc>
          <w:tcPr>
            <w:tcW w:w="1134" w:type="dxa"/>
            <w:tcBorders>
              <w:top w:val="nil"/>
              <w:bottom w:val="single" w:sz="2" w:space="0" w:color="auto"/>
            </w:tcBorders>
          </w:tcPr>
          <w:p w14:paraId="273FCD04" w14:textId="77777777" w:rsidR="00610AED" w:rsidRDefault="00610AED" w:rsidP="007B0EA2">
            <w:pPr>
              <w:rPr>
                <w:lang w:val="en-US"/>
              </w:rPr>
            </w:pPr>
            <w:r>
              <w:rPr>
                <w:lang w:val="en-US"/>
              </w:rPr>
              <w:t>m3</w:t>
            </w:r>
          </w:p>
        </w:tc>
        <w:tc>
          <w:tcPr>
            <w:tcW w:w="1134" w:type="dxa"/>
            <w:tcBorders>
              <w:top w:val="nil"/>
              <w:bottom w:val="single" w:sz="2" w:space="0" w:color="auto"/>
            </w:tcBorders>
          </w:tcPr>
          <w:p w14:paraId="55A8C747" w14:textId="77777777" w:rsidR="00610AED" w:rsidRDefault="00610AED" w:rsidP="007B0EA2">
            <w:pPr>
              <w:rPr>
                <w:lang w:val="en-US"/>
              </w:rPr>
            </w:pPr>
            <w:r>
              <w:rPr>
                <w:lang w:val="en-US"/>
              </w:rPr>
              <w:t>0,0101</w:t>
            </w:r>
          </w:p>
        </w:tc>
      </w:tr>
      <w:tr w:rsidR="00610AED" w14:paraId="51F7048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FE1CC6" w14:textId="77777777" w:rsidR="00610AED" w:rsidRDefault="00610AED" w:rsidP="007B0EA2">
            <w:pPr>
              <w:rPr>
                <w:lang w:val="en-US"/>
              </w:rPr>
            </w:pPr>
          </w:p>
        </w:tc>
        <w:tc>
          <w:tcPr>
            <w:tcW w:w="1701" w:type="dxa"/>
            <w:tcBorders>
              <w:top w:val="nil"/>
              <w:bottom w:val="single" w:sz="2" w:space="0" w:color="auto"/>
            </w:tcBorders>
            <w:vAlign w:val="center"/>
          </w:tcPr>
          <w:p w14:paraId="63A2ACE6" w14:textId="77777777" w:rsidR="00610AED" w:rsidRDefault="00610AED" w:rsidP="007B0EA2">
            <w:pPr>
              <w:jc w:val="center"/>
              <w:rPr>
                <w:sz w:val="16"/>
                <w:szCs w:val="16"/>
                <w:lang w:val="en-US"/>
              </w:rPr>
            </w:pPr>
            <w:r>
              <w:rPr>
                <w:sz w:val="16"/>
                <w:szCs w:val="16"/>
                <w:lang w:val="en-US"/>
              </w:rPr>
              <w:t>2952270003100</w:t>
            </w:r>
          </w:p>
        </w:tc>
        <w:tc>
          <w:tcPr>
            <w:tcW w:w="5669" w:type="dxa"/>
            <w:tcBorders>
              <w:top w:val="nil"/>
              <w:bottom w:val="single" w:sz="2" w:space="0" w:color="auto"/>
            </w:tcBorders>
          </w:tcPr>
          <w:p w14:paraId="72CFCCA4" w14:textId="77777777" w:rsidR="00610AED" w:rsidRDefault="00610AED" w:rsidP="007B0EA2">
            <w:pPr>
              <w:rPr>
                <w:lang w:val="en-US"/>
              </w:rPr>
            </w:pPr>
            <w:r>
              <w:rPr>
                <w:lang w:val="en-US"/>
              </w:rPr>
              <w:t>Vibrator de adincime</w:t>
            </w:r>
          </w:p>
        </w:tc>
        <w:tc>
          <w:tcPr>
            <w:tcW w:w="1134" w:type="dxa"/>
            <w:tcBorders>
              <w:top w:val="nil"/>
              <w:bottom w:val="single" w:sz="2" w:space="0" w:color="auto"/>
            </w:tcBorders>
          </w:tcPr>
          <w:p w14:paraId="28EAAEA9"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E3B3F44" w14:textId="77777777" w:rsidR="00610AED" w:rsidRDefault="00610AED" w:rsidP="007B0EA2">
            <w:pPr>
              <w:rPr>
                <w:lang w:val="en-US"/>
              </w:rPr>
            </w:pPr>
            <w:r>
              <w:rPr>
                <w:lang w:val="en-US"/>
              </w:rPr>
              <w:t>0,0600</w:t>
            </w:r>
          </w:p>
        </w:tc>
      </w:tr>
      <w:tr w:rsidR="00610AED" w14:paraId="150A9A3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763778" w14:textId="77777777" w:rsidR="00610AED" w:rsidRDefault="00610AED" w:rsidP="007B0EA2">
            <w:pPr>
              <w:rPr>
                <w:lang w:val="en-US"/>
              </w:rPr>
            </w:pPr>
          </w:p>
        </w:tc>
        <w:tc>
          <w:tcPr>
            <w:tcW w:w="1701" w:type="dxa"/>
            <w:tcBorders>
              <w:top w:val="nil"/>
              <w:bottom w:val="single" w:sz="2" w:space="0" w:color="auto"/>
            </w:tcBorders>
            <w:vAlign w:val="center"/>
          </w:tcPr>
          <w:p w14:paraId="2E3AAA72" w14:textId="77777777" w:rsidR="00610AED" w:rsidRDefault="00610AED" w:rsidP="007B0EA2">
            <w:pPr>
              <w:jc w:val="center"/>
              <w:rPr>
                <w:sz w:val="16"/>
                <w:szCs w:val="16"/>
                <w:lang w:val="en-US"/>
              </w:rPr>
            </w:pPr>
            <w:r>
              <w:rPr>
                <w:sz w:val="16"/>
                <w:szCs w:val="16"/>
                <w:lang w:val="en-US"/>
              </w:rPr>
              <w:t>3410520006752</w:t>
            </w:r>
          </w:p>
        </w:tc>
        <w:tc>
          <w:tcPr>
            <w:tcW w:w="5669" w:type="dxa"/>
            <w:tcBorders>
              <w:top w:val="nil"/>
              <w:bottom w:val="single" w:sz="2" w:space="0" w:color="auto"/>
            </w:tcBorders>
          </w:tcPr>
          <w:p w14:paraId="1BA9A591" w14:textId="77777777" w:rsidR="00610AED" w:rsidRDefault="00610AED" w:rsidP="007B0EA2">
            <w:pPr>
              <w:rPr>
                <w:lang w:val="en-US"/>
              </w:rPr>
            </w:pPr>
            <w:r>
              <w:rPr>
                <w:lang w:val="en-US"/>
              </w:rPr>
              <w:t>Automacara 6 - 10 tf</w:t>
            </w:r>
          </w:p>
        </w:tc>
        <w:tc>
          <w:tcPr>
            <w:tcW w:w="1134" w:type="dxa"/>
            <w:tcBorders>
              <w:top w:val="nil"/>
              <w:bottom w:val="single" w:sz="2" w:space="0" w:color="auto"/>
            </w:tcBorders>
          </w:tcPr>
          <w:p w14:paraId="56417075" w14:textId="77777777" w:rsidR="00610AED" w:rsidRDefault="00610AED" w:rsidP="007B0EA2">
            <w:pPr>
              <w:rPr>
                <w:lang w:val="en-US"/>
              </w:rPr>
            </w:pPr>
            <w:r>
              <w:rPr>
                <w:lang w:val="en-US"/>
              </w:rPr>
              <w:t>h-ut</w:t>
            </w:r>
          </w:p>
        </w:tc>
        <w:tc>
          <w:tcPr>
            <w:tcW w:w="1134" w:type="dxa"/>
            <w:tcBorders>
              <w:top w:val="nil"/>
              <w:bottom w:val="single" w:sz="2" w:space="0" w:color="auto"/>
            </w:tcBorders>
          </w:tcPr>
          <w:p w14:paraId="27842EF8" w14:textId="77777777" w:rsidR="00610AED" w:rsidRDefault="00610AED" w:rsidP="007B0EA2">
            <w:pPr>
              <w:rPr>
                <w:lang w:val="en-US"/>
              </w:rPr>
            </w:pPr>
            <w:r>
              <w:rPr>
                <w:lang w:val="en-US"/>
              </w:rPr>
              <w:t>0,0250</w:t>
            </w:r>
          </w:p>
        </w:tc>
      </w:tr>
      <w:tr w:rsidR="00610AED" w14:paraId="1E17C4BE" w14:textId="77777777" w:rsidTr="007B0EA2">
        <w:tc>
          <w:tcPr>
            <w:tcW w:w="709" w:type="dxa"/>
            <w:tcBorders>
              <w:top w:val="nil"/>
              <w:left w:val="single" w:sz="6" w:space="0" w:color="auto"/>
              <w:bottom w:val="nil"/>
              <w:right w:val="nil"/>
            </w:tcBorders>
          </w:tcPr>
          <w:p w14:paraId="52CBEE33" w14:textId="77777777" w:rsidR="00610AED" w:rsidRDefault="00610AED"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747E04C6" w14:textId="77777777" w:rsidR="00610AED" w:rsidRDefault="00610AED" w:rsidP="007B0EA2">
            <w:pPr>
              <w:rPr>
                <w:lang w:val="en-US"/>
              </w:rPr>
            </w:pPr>
          </w:p>
        </w:tc>
        <w:tc>
          <w:tcPr>
            <w:tcW w:w="5669" w:type="dxa"/>
            <w:tcBorders>
              <w:top w:val="nil"/>
              <w:left w:val="single" w:sz="6" w:space="0" w:color="auto"/>
              <w:bottom w:val="nil"/>
              <w:right w:val="single" w:sz="6" w:space="0" w:color="auto"/>
            </w:tcBorders>
          </w:tcPr>
          <w:p w14:paraId="218A0F80" w14:textId="77777777" w:rsidR="00610AED" w:rsidRPr="007F2714" w:rsidRDefault="00610AED" w:rsidP="007B0EA2">
            <w:pPr>
              <w:rPr>
                <w:b/>
                <w:bCs/>
                <w:sz w:val="22"/>
                <w:szCs w:val="22"/>
                <w:lang w:val="en-US"/>
              </w:rPr>
            </w:pPr>
            <w:r w:rsidRPr="00B40365">
              <w:rPr>
                <w:b/>
                <w:bCs/>
                <w:sz w:val="22"/>
                <w:szCs w:val="22"/>
                <w:lang w:val="en-US"/>
              </w:rPr>
              <w:t>2. Lucrari de montare</w:t>
            </w:r>
          </w:p>
          <w:p w14:paraId="488166CF" w14:textId="77777777" w:rsidR="00610AED" w:rsidRPr="00B40365" w:rsidRDefault="00610AED" w:rsidP="007B0EA2">
            <w:pPr>
              <w:rPr>
                <w:lang w:val="en-US"/>
              </w:rPr>
            </w:pPr>
          </w:p>
        </w:tc>
        <w:tc>
          <w:tcPr>
            <w:tcW w:w="1134" w:type="dxa"/>
            <w:tcBorders>
              <w:top w:val="nil"/>
              <w:left w:val="single" w:sz="6" w:space="0" w:color="auto"/>
              <w:bottom w:val="nil"/>
              <w:right w:val="nil"/>
            </w:tcBorders>
          </w:tcPr>
          <w:p w14:paraId="2751EDB7" w14:textId="77777777" w:rsidR="00610AED" w:rsidRDefault="00610AED" w:rsidP="007B0EA2">
            <w:pPr>
              <w:rPr>
                <w:b/>
                <w:bCs/>
                <w:sz w:val="22"/>
                <w:szCs w:val="22"/>
                <w:lang w:val="en-US"/>
              </w:rPr>
            </w:pPr>
          </w:p>
        </w:tc>
        <w:tc>
          <w:tcPr>
            <w:tcW w:w="1134" w:type="dxa"/>
            <w:tcBorders>
              <w:top w:val="nil"/>
              <w:left w:val="single" w:sz="6" w:space="0" w:color="auto"/>
              <w:bottom w:val="nil"/>
              <w:right w:val="nil"/>
            </w:tcBorders>
          </w:tcPr>
          <w:p w14:paraId="0D194925" w14:textId="77777777" w:rsidR="00610AED" w:rsidRDefault="00610AED" w:rsidP="007B0EA2">
            <w:pPr>
              <w:rPr>
                <w:lang w:val="en-US"/>
              </w:rPr>
            </w:pPr>
          </w:p>
        </w:tc>
      </w:tr>
      <w:tr w:rsidR="00610AED" w14:paraId="7A80513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E37EA0" w14:textId="77777777" w:rsidR="00610AED" w:rsidRDefault="00610AED" w:rsidP="007B0EA2">
            <w:pPr>
              <w:rPr>
                <w:lang w:val="en-US"/>
              </w:rPr>
            </w:pPr>
            <w:r>
              <w:rPr>
                <w:lang w:val="en-US"/>
              </w:rPr>
              <w:t>4</w:t>
            </w:r>
          </w:p>
        </w:tc>
        <w:tc>
          <w:tcPr>
            <w:tcW w:w="1701" w:type="dxa"/>
            <w:tcBorders>
              <w:top w:val="single" w:sz="4" w:space="0" w:color="auto"/>
              <w:bottom w:val="single" w:sz="4" w:space="0" w:color="auto"/>
            </w:tcBorders>
          </w:tcPr>
          <w:p w14:paraId="027D6C30" w14:textId="77777777" w:rsidR="00610AED" w:rsidRDefault="00610AED" w:rsidP="007B0EA2">
            <w:pPr>
              <w:rPr>
                <w:lang w:val="en-US"/>
              </w:rPr>
            </w:pPr>
            <w:r>
              <w:rPr>
                <w:lang w:val="en-US"/>
              </w:rPr>
              <w:t>08-03-600-2</w:t>
            </w:r>
          </w:p>
          <w:p w14:paraId="20AC196C" w14:textId="77777777" w:rsidR="00610AED" w:rsidRDefault="00610AED" w:rsidP="007B0EA2">
            <w:pPr>
              <w:rPr>
                <w:lang w:val="en-US"/>
              </w:rPr>
            </w:pPr>
          </w:p>
        </w:tc>
        <w:tc>
          <w:tcPr>
            <w:tcW w:w="5669" w:type="dxa"/>
            <w:tcBorders>
              <w:top w:val="single" w:sz="4" w:space="0" w:color="auto"/>
              <w:bottom w:val="single" w:sz="4" w:space="0" w:color="auto"/>
            </w:tcBorders>
          </w:tcPr>
          <w:p w14:paraId="05580F9E"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Contoare, montate pe suport pregatit, cu trei faze</w:t>
            </w:r>
            <w:r w:rsidRPr="006624FE">
              <w:rPr>
                <w:rFonts w:ascii="Times New Roman CYR" w:hAnsi="Times New Roman CYR" w:cs="Times New Roman CYR"/>
                <w:sz w:val="16"/>
                <w:szCs w:val="16"/>
                <w:lang w:val="fr-FR"/>
              </w:rPr>
              <w:t xml:space="preserve"> </w:t>
            </w:r>
          </w:p>
          <w:p w14:paraId="1E5BE08A"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45C1D431"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7F62F46" w14:textId="77777777" w:rsidR="00610AED" w:rsidRDefault="00610AED" w:rsidP="007B0EA2">
            <w:pPr>
              <w:jc w:val="center"/>
              <w:rPr>
                <w:lang w:val="en-US"/>
              </w:rPr>
            </w:pPr>
            <w:r>
              <w:rPr>
                <w:lang w:val="en-US"/>
              </w:rPr>
              <w:t>1,0000</w:t>
            </w:r>
          </w:p>
        </w:tc>
      </w:tr>
      <w:tr w:rsidR="00610AED" w14:paraId="157BC56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B995EF" w14:textId="77777777" w:rsidR="00610AED" w:rsidRDefault="00610AED" w:rsidP="007B0EA2">
            <w:pPr>
              <w:rPr>
                <w:lang w:val="en-US"/>
              </w:rPr>
            </w:pPr>
          </w:p>
        </w:tc>
        <w:tc>
          <w:tcPr>
            <w:tcW w:w="1701" w:type="dxa"/>
            <w:tcBorders>
              <w:top w:val="nil"/>
              <w:bottom w:val="single" w:sz="2" w:space="0" w:color="auto"/>
            </w:tcBorders>
            <w:vAlign w:val="center"/>
          </w:tcPr>
          <w:p w14:paraId="15B9C692"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1303933A"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0B33D6CA" w14:textId="77777777" w:rsidR="00610AED" w:rsidRDefault="00610AED" w:rsidP="007B0EA2">
            <w:pPr>
              <w:rPr>
                <w:lang w:val="en-US"/>
              </w:rPr>
            </w:pPr>
            <w:r>
              <w:rPr>
                <w:lang w:val="en-US"/>
              </w:rPr>
              <w:t>h-om</w:t>
            </w:r>
          </w:p>
        </w:tc>
        <w:tc>
          <w:tcPr>
            <w:tcW w:w="1134" w:type="dxa"/>
            <w:tcBorders>
              <w:top w:val="nil"/>
              <w:bottom w:val="single" w:sz="2" w:space="0" w:color="auto"/>
            </w:tcBorders>
          </w:tcPr>
          <w:p w14:paraId="5EC3B821" w14:textId="77777777" w:rsidR="00610AED" w:rsidRDefault="00610AED" w:rsidP="007B0EA2">
            <w:pPr>
              <w:rPr>
                <w:lang w:val="en-US"/>
              </w:rPr>
            </w:pPr>
            <w:r>
              <w:rPr>
                <w:lang w:val="en-US"/>
              </w:rPr>
              <w:t>0,8700</w:t>
            </w:r>
          </w:p>
        </w:tc>
      </w:tr>
      <w:tr w:rsidR="00610AED" w14:paraId="2B768D2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5093C0" w14:textId="77777777" w:rsidR="00610AED" w:rsidRDefault="00610AED" w:rsidP="007B0EA2">
            <w:pPr>
              <w:rPr>
                <w:lang w:val="en-US"/>
              </w:rPr>
            </w:pPr>
          </w:p>
        </w:tc>
        <w:tc>
          <w:tcPr>
            <w:tcW w:w="1701" w:type="dxa"/>
            <w:tcBorders>
              <w:top w:val="nil"/>
              <w:bottom w:val="single" w:sz="2" w:space="0" w:color="auto"/>
            </w:tcBorders>
            <w:vAlign w:val="center"/>
          </w:tcPr>
          <w:p w14:paraId="56410158"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16DD6995" w14:textId="77777777" w:rsidR="00610AED" w:rsidRPr="006624FE" w:rsidRDefault="00610AED"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47284016"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E2F665A" w14:textId="77777777" w:rsidR="00610AED" w:rsidRDefault="00610AED" w:rsidP="007B0EA2">
            <w:pPr>
              <w:rPr>
                <w:lang w:val="en-US"/>
              </w:rPr>
            </w:pPr>
            <w:r>
              <w:rPr>
                <w:lang w:val="en-US"/>
              </w:rPr>
              <w:t>0,0100</w:t>
            </w:r>
          </w:p>
        </w:tc>
      </w:tr>
      <w:tr w:rsidR="00610AED" w14:paraId="6194405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11A76B" w14:textId="77777777" w:rsidR="00610AED" w:rsidRDefault="00610AED" w:rsidP="007B0EA2">
            <w:pPr>
              <w:rPr>
                <w:lang w:val="en-US"/>
              </w:rPr>
            </w:pPr>
          </w:p>
        </w:tc>
        <w:tc>
          <w:tcPr>
            <w:tcW w:w="1701" w:type="dxa"/>
            <w:tcBorders>
              <w:top w:val="nil"/>
              <w:bottom w:val="single" w:sz="2" w:space="0" w:color="auto"/>
            </w:tcBorders>
            <w:vAlign w:val="center"/>
          </w:tcPr>
          <w:p w14:paraId="0650B20E"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60CB7210" w14:textId="77777777" w:rsidR="00610AED" w:rsidRPr="006624FE" w:rsidRDefault="00610AED" w:rsidP="007B0EA2">
            <w:pPr>
              <w:rPr>
                <w:lang w:val="fr-FR"/>
              </w:rPr>
            </w:pPr>
            <w:r w:rsidRPr="006624FE">
              <w:rPr>
                <w:lang w:val="fr-FR"/>
              </w:rPr>
              <w:t>Automobile cu bord, tonaj pina la 8 t</w:t>
            </w:r>
          </w:p>
        </w:tc>
        <w:tc>
          <w:tcPr>
            <w:tcW w:w="1134" w:type="dxa"/>
            <w:tcBorders>
              <w:top w:val="nil"/>
              <w:bottom w:val="single" w:sz="2" w:space="0" w:color="auto"/>
            </w:tcBorders>
          </w:tcPr>
          <w:p w14:paraId="77E3CBBE" w14:textId="77777777" w:rsidR="00610AED" w:rsidRDefault="00610AED" w:rsidP="007B0EA2">
            <w:pPr>
              <w:rPr>
                <w:lang w:val="en-US"/>
              </w:rPr>
            </w:pPr>
            <w:r>
              <w:rPr>
                <w:lang w:val="en-US"/>
              </w:rPr>
              <w:t>h-ut</w:t>
            </w:r>
          </w:p>
        </w:tc>
        <w:tc>
          <w:tcPr>
            <w:tcW w:w="1134" w:type="dxa"/>
            <w:tcBorders>
              <w:top w:val="nil"/>
              <w:bottom w:val="single" w:sz="2" w:space="0" w:color="auto"/>
            </w:tcBorders>
          </w:tcPr>
          <w:p w14:paraId="790C227E" w14:textId="77777777" w:rsidR="00610AED" w:rsidRDefault="00610AED" w:rsidP="007B0EA2">
            <w:pPr>
              <w:rPr>
                <w:lang w:val="en-US"/>
              </w:rPr>
            </w:pPr>
            <w:r>
              <w:rPr>
                <w:lang w:val="en-US"/>
              </w:rPr>
              <w:t>0,0100</w:t>
            </w:r>
          </w:p>
        </w:tc>
      </w:tr>
      <w:tr w:rsidR="00610AED" w14:paraId="478118D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47012" w14:textId="77777777" w:rsidR="00610AED" w:rsidRDefault="00610AED" w:rsidP="007B0EA2">
            <w:pPr>
              <w:rPr>
                <w:lang w:val="en-US"/>
              </w:rPr>
            </w:pPr>
            <w:r>
              <w:rPr>
                <w:lang w:val="en-US"/>
              </w:rPr>
              <w:t>5</w:t>
            </w:r>
          </w:p>
        </w:tc>
        <w:tc>
          <w:tcPr>
            <w:tcW w:w="1701" w:type="dxa"/>
            <w:tcBorders>
              <w:top w:val="single" w:sz="4" w:space="0" w:color="auto"/>
              <w:bottom w:val="single" w:sz="4" w:space="0" w:color="auto"/>
            </w:tcBorders>
          </w:tcPr>
          <w:p w14:paraId="00FC13B2" w14:textId="77777777" w:rsidR="00610AED" w:rsidRDefault="00610AED" w:rsidP="007B0EA2">
            <w:pPr>
              <w:rPr>
                <w:lang w:val="en-US"/>
              </w:rPr>
            </w:pPr>
            <w:r>
              <w:rPr>
                <w:lang w:val="en-US"/>
              </w:rPr>
              <w:t>08-01-101-2</w:t>
            </w:r>
          </w:p>
          <w:p w14:paraId="618C4D22" w14:textId="77777777" w:rsidR="00610AED" w:rsidRDefault="00610AED" w:rsidP="007B0EA2">
            <w:pPr>
              <w:rPr>
                <w:lang w:val="en-US"/>
              </w:rPr>
            </w:pPr>
          </w:p>
        </w:tc>
        <w:tc>
          <w:tcPr>
            <w:tcW w:w="5669" w:type="dxa"/>
            <w:tcBorders>
              <w:top w:val="single" w:sz="4" w:space="0" w:color="auto"/>
              <w:bottom w:val="single" w:sz="4" w:space="0" w:color="auto"/>
            </w:tcBorders>
          </w:tcPr>
          <w:p w14:paraId="5E77F767" w14:textId="77777777" w:rsidR="00610AED" w:rsidRDefault="00610AED" w:rsidP="007B0EA2">
            <w:pPr>
              <w:adjustRightInd w:val="0"/>
              <w:rPr>
                <w:rFonts w:ascii="Times New Roman CYR" w:hAnsi="Times New Roman CYR" w:cs="Times New Roman CYR"/>
                <w:sz w:val="16"/>
                <w:szCs w:val="16"/>
                <w:lang w:val="en-US"/>
              </w:rPr>
            </w:pPr>
            <w:r>
              <w:rPr>
                <w:lang w:val="en-US"/>
              </w:rPr>
              <w:t xml:space="preserve">Montarea invertor </w:t>
            </w:r>
            <w:r>
              <w:rPr>
                <w:rFonts w:ascii="Times New Roman CYR" w:hAnsi="Times New Roman CYR" w:cs="Times New Roman CYR"/>
                <w:sz w:val="16"/>
                <w:szCs w:val="16"/>
                <w:lang w:val="en-US"/>
              </w:rPr>
              <w:t xml:space="preserve"> </w:t>
            </w:r>
          </w:p>
          <w:p w14:paraId="3B5B1EDB"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31BB9BBD"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55275E2" w14:textId="77777777" w:rsidR="00610AED" w:rsidRDefault="00610AED" w:rsidP="007B0EA2">
            <w:pPr>
              <w:jc w:val="center"/>
              <w:rPr>
                <w:lang w:val="en-US"/>
              </w:rPr>
            </w:pPr>
            <w:r>
              <w:rPr>
                <w:lang w:val="en-US"/>
              </w:rPr>
              <w:t>1,0000</w:t>
            </w:r>
          </w:p>
        </w:tc>
      </w:tr>
      <w:tr w:rsidR="00610AED" w14:paraId="003925A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3FE93" w14:textId="77777777" w:rsidR="00610AED" w:rsidRDefault="00610AED" w:rsidP="007B0EA2">
            <w:pPr>
              <w:rPr>
                <w:lang w:val="en-US"/>
              </w:rPr>
            </w:pPr>
          </w:p>
        </w:tc>
        <w:tc>
          <w:tcPr>
            <w:tcW w:w="1701" w:type="dxa"/>
            <w:tcBorders>
              <w:top w:val="nil"/>
              <w:bottom w:val="single" w:sz="2" w:space="0" w:color="auto"/>
            </w:tcBorders>
            <w:vAlign w:val="center"/>
          </w:tcPr>
          <w:p w14:paraId="346A25E5"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73C8985"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1874B086" w14:textId="77777777" w:rsidR="00610AED" w:rsidRDefault="00610AED" w:rsidP="007B0EA2">
            <w:pPr>
              <w:rPr>
                <w:lang w:val="en-US"/>
              </w:rPr>
            </w:pPr>
            <w:r>
              <w:rPr>
                <w:lang w:val="en-US"/>
              </w:rPr>
              <w:t>h-om</w:t>
            </w:r>
          </w:p>
        </w:tc>
        <w:tc>
          <w:tcPr>
            <w:tcW w:w="1134" w:type="dxa"/>
            <w:tcBorders>
              <w:top w:val="nil"/>
              <w:bottom w:val="single" w:sz="2" w:space="0" w:color="auto"/>
            </w:tcBorders>
          </w:tcPr>
          <w:p w14:paraId="4FA4CC29" w14:textId="77777777" w:rsidR="00610AED" w:rsidRDefault="00610AED" w:rsidP="007B0EA2">
            <w:pPr>
              <w:rPr>
                <w:lang w:val="en-US"/>
              </w:rPr>
            </w:pPr>
            <w:r>
              <w:rPr>
                <w:lang w:val="en-US"/>
              </w:rPr>
              <w:t>11,2000</w:t>
            </w:r>
          </w:p>
        </w:tc>
      </w:tr>
      <w:tr w:rsidR="00610AED" w14:paraId="75DD221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671D17" w14:textId="77777777" w:rsidR="00610AED" w:rsidRDefault="00610AED" w:rsidP="007B0EA2">
            <w:pPr>
              <w:rPr>
                <w:lang w:val="en-US"/>
              </w:rPr>
            </w:pPr>
          </w:p>
        </w:tc>
        <w:tc>
          <w:tcPr>
            <w:tcW w:w="1701" w:type="dxa"/>
            <w:tcBorders>
              <w:top w:val="nil"/>
              <w:bottom w:val="single" w:sz="2" w:space="0" w:color="auto"/>
            </w:tcBorders>
            <w:vAlign w:val="center"/>
          </w:tcPr>
          <w:p w14:paraId="2DD3BA86" w14:textId="77777777" w:rsidR="00610AED" w:rsidRDefault="00610AED"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2EA76D43" w14:textId="77777777" w:rsidR="00610AED" w:rsidRPr="006624FE" w:rsidRDefault="00610AED"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68178139" w14:textId="77777777" w:rsidR="00610AED" w:rsidRDefault="00610AED" w:rsidP="007B0EA2">
            <w:pPr>
              <w:rPr>
                <w:lang w:val="en-US"/>
              </w:rPr>
            </w:pPr>
            <w:r>
              <w:rPr>
                <w:lang w:val="en-US"/>
              </w:rPr>
              <w:t>kg</w:t>
            </w:r>
          </w:p>
        </w:tc>
        <w:tc>
          <w:tcPr>
            <w:tcW w:w="1134" w:type="dxa"/>
            <w:tcBorders>
              <w:top w:val="nil"/>
              <w:bottom w:val="single" w:sz="2" w:space="0" w:color="auto"/>
            </w:tcBorders>
          </w:tcPr>
          <w:p w14:paraId="68C55866" w14:textId="77777777" w:rsidR="00610AED" w:rsidRDefault="00610AED" w:rsidP="007B0EA2">
            <w:pPr>
              <w:rPr>
                <w:lang w:val="en-US"/>
              </w:rPr>
            </w:pPr>
            <w:r>
              <w:rPr>
                <w:lang w:val="en-US"/>
              </w:rPr>
              <w:t>0,7700</w:t>
            </w:r>
          </w:p>
        </w:tc>
      </w:tr>
      <w:tr w:rsidR="00610AED" w14:paraId="0000845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718873" w14:textId="77777777" w:rsidR="00610AED" w:rsidRDefault="00610AED" w:rsidP="007B0EA2">
            <w:pPr>
              <w:rPr>
                <w:lang w:val="en-US"/>
              </w:rPr>
            </w:pPr>
          </w:p>
        </w:tc>
        <w:tc>
          <w:tcPr>
            <w:tcW w:w="1701" w:type="dxa"/>
            <w:tcBorders>
              <w:top w:val="nil"/>
              <w:bottom w:val="single" w:sz="2" w:space="0" w:color="auto"/>
            </w:tcBorders>
            <w:vAlign w:val="center"/>
          </w:tcPr>
          <w:p w14:paraId="018C7155" w14:textId="77777777" w:rsidR="00610AED" w:rsidRDefault="00610AED" w:rsidP="007B0EA2">
            <w:pPr>
              <w:jc w:val="center"/>
              <w:rPr>
                <w:sz w:val="16"/>
                <w:szCs w:val="16"/>
                <w:lang w:val="en-US"/>
              </w:rPr>
            </w:pPr>
            <w:r>
              <w:rPr>
                <w:sz w:val="16"/>
                <w:szCs w:val="16"/>
                <w:lang w:val="en-US"/>
              </w:rPr>
              <w:t>5009055</w:t>
            </w:r>
          </w:p>
        </w:tc>
        <w:tc>
          <w:tcPr>
            <w:tcW w:w="5669" w:type="dxa"/>
            <w:tcBorders>
              <w:top w:val="nil"/>
              <w:bottom w:val="single" w:sz="2" w:space="0" w:color="auto"/>
            </w:tcBorders>
          </w:tcPr>
          <w:p w14:paraId="03E47D49" w14:textId="77777777" w:rsidR="00610AED" w:rsidRPr="006624FE" w:rsidRDefault="00610AED" w:rsidP="007B0EA2">
            <w:pPr>
              <w:rPr>
                <w:lang w:val="fr-FR"/>
              </w:rPr>
            </w:pPr>
            <w:r w:rsidRPr="006624FE">
              <w:rPr>
                <w:lang w:val="fr-FR"/>
              </w:rPr>
              <w:t>Papuci de cablu din arama</w:t>
            </w:r>
          </w:p>
        </w:tc>
        <w:tc>
          <w:tcPr>
            <w:tcW w:w="1134" w:type="dxa"/>
            <w:tcBorders>
              <w:top w:val="nil"/>
              <w:bottom w:val="single" w:sz="2" w:space="0" w:color="auto"/>
            </w:tcBorders>
          </w:tcPr>
          <w:p w14:paraId="6FA6FDDC" w14:textId="77777777" w:rsidR="00610AED" w:rsidRDefault="00610AED" w:rsidP="007B0EA2">
            <w:pPr>
              <w:rPr>
                <w:lang w:val="en-US"/>
              </w:rPr>
            </w:pPr>
            <w:r>
              <w:rPr>
                <w:lang w:val="en-US"/>
              </w:rPr>
              <w:t>buc</w:t>
            </w:r>
          </w:p>
        </w:tc>
        <w:tc>
          <w:tcPr>
            <w:tcW w:w="1134" w:type="dxa"/>
            <w:tcBorders>
              <w:top w:val="nil"/>
              <w:bottom w:val="single" w:sz="2" w:space="0" w:color="auto"/>
            </w:tcBorders>
          </w:tcPr>
          <w:p w14:paraId="7465C9ED" w14:textId="77777777" w:rsidR="00610AED" w:rsidRDefault="00610AED" w:rsidP="007B0EA2">
            <w:pPr>
              <w:rPr>
                <w:lang w:val="en-US"/>
              </w:rPr>
            </w:pPr>
            <w:r>
              <w:rPr>
                <w:lang w:val="en-US"/>
              </w:rPr>
              <w:t>12,2400</w:t>
            </w:r>
          </w:p>
        </w:tc>
      </w:tr>
      <w:tr w:rsidR="00610AED" w14:paraId="38565EC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26942" w14:textId="77777777" w:rsidR="00610AED" w:rsidRDefault="00610AED" w:rsidP="007B0EA2">
            <w:pPr>
              <w:rPr>
                <w:lang w:val="en-US"/>
              </w:rPr>
            </w:pPr>
          </w:p>
        </w:tc>
        <w:tc>
          <w:tcPr>
            <w:tcW w:w="1701" w:type="dxa"/>
            <w:tcBorders>
              <w:top w:val="nil"/>
              <w:bottom w:val="single" w:sz="2" w:space="0" w:color="auto"/>
            </w:tcBorders>
            <w:vAlign w:val="center"/>
          </w:tcPr>
          <w:p w14:paraId="3EECC66B" w14:textId="77777777" w:rsidR="00610AED" w:rsidRDefault="00610AED"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1C84DC67" w14:textId="77777777" w:rsidR="00610AED" w:rsidRPr="006624FE" w:rsidRDefault="00610AED" w:rsidP="007B0EA2">
            <w:pPr>
              <w:rPr>
                <w:lang w:val="fr-FR"/>
              </w:rPr>
            </w:pPr>
            <w:r w:rsidRPr="006624FE">
              <w:rPr>
                <w:lang w:val="fr-FR"/>
              </w:rPr>
              <w:t>Punti de conexiune flexibile, tip "</w:t>
            </w:r>
            <w:r>
              <w:rPr>
                <w:lang w:val="en-US"/>
              </w:rPr>
              <w:t>ПГС</w:t>
            </w:r>
            <w:r w:rsidRPr="006624FE">
              <w:rPr>
                <w:lang w:val="fr-FR"/>
              </w:rPr>
              <w:t>-50"</w:t>
            </w:r>
          </w:p>
        </w:tc>
        <w:tc>
          <w:tcPr>
            <w:tcW w:w="1134" w:type="dxa"/>
            <w:tcBorders>
              <w:top w:val="nil"/>
              <w:bottom w:val="single" w:sz="2" w:space="0" w:color="auto"/>
            </w:tcBorders>
          </w:tcPr>
          <w:p w14:paraId="3008139E" w14:textId="77777777" w:rsidR="00610AED" w:rsidRDefault="00610AED" w:rsidP="007B0EA2">
            <w:pPr>
              <w:rPr>
                <w:lang w:val="en-US"/>
              </w:rPr>
            </w:pPr>
            <w:r>
              <w:rPr>
                <w:lang w:val="en-US"/>
              </w:rPr>
              <w:t>buc</w:t>
            </w:r>
          </w:p>
        </w:tc>
        <w:tc>
          <w:tcPr>
            <w:tcW w:w="1134" w:type="dxa"/>
            <w:tcBorders>
              <w:top w:val="nil"/>
              <w:bottom w:val="single" w:sz="2" w:space="0" w:color="auto"/>
            </w:tcBorders>
          </w:tcPr>
          <w:p w14:paraId="40E550B7" w14:textId="77777777" w:rsidR="00610AED" w:rsidRDefault="00610AED" w:rsidP="007B0EA2">
            <w:pPr>
              <w:rPr>
                <w:lang w:val="en-US"/>
              </w:rPr>
            </w:pPr>
            <w:r>
              <w:rPr>
                <w:lang w:val="en-US"/>
              </w:rPr>
              <w:t>1,0000</w:t>
            </w:r>
          </w:p>
        </w:tc>
      </w:tr>
      <w:tr w:rsidR="00610AED" w14:paraId="456D519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7F2AD8" w14:textId="77777777" w:rsidR="00610AED" w:rsidRDefault="00610AED" w:rsidP="007B0EA2">
            <w:pPr>
              <w:rPr>
                <w:lang w:val="en-US"/>
              </w:rPr>
            </w:pPr>
          </w:p>
        </w:tc>
        <w:tc>
          <w:tcPr>
            <w:tcW w:w="1701" w:type="dxa"/>
            <w:tcBorders>
              <w:top w:val="nil"/>
              <w:bottom w:val="single" w:sz="2" w:space="0" w:color="auto"/>
            </w:tcBorders>
            <w:vAlign w:val="center"/>
          </w:tcPr>
          <w:p w14:paraId="7D9B9AE6" w14:textId="77777777" w:rsidR="00610AED" w:rsidRDefault="00610AED"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5592621D" w14:textId="77777777" w:rsidR="00610AED" w:rsidRDefault="00610AED" w:rsidP="007B0EA2">
            <w:pPr>
              <w:rPr>
                <w:lang w:val="en-US"/>
              </w:rPr>
            </w:pPr>
            <w:r>
              <w:rPr>
                <w:lang w:val="en-US"/>
              </w:rPr>
              <w:t>Butoane de montaj</w:t>
            </w:r>
          </w:p>
        </w:tc>
        <w:tc>
          <w:tcPr>
            <w:tcW w:w="1134" w:type="dxa"/>
            <w:tcBorders>
              <w:top w:val="nil"/>
              <w:bottom w:val="single" w:sz="2" w:space="0" w:color="auto"/>
            </w:tcBorders>
          </w:tcPr>
          <w:p w14:paraId="6BCAD66A" w14:textId="77777777" w:rsidR="00610AED" w:rsidRDefault="00610AED" w:rsidP="007B0EA2">
            <w:pPr>
              <w:rPr>
                <w:lang w:val="en-US"/>
              </w:rPr>
            </w:pPr>
            <w:r>
              <w:rPr>
                <w:lang w:val="en-US"/>
              </w:rPr>
              <w:t>1000 buc</w:t>
            </w:r>
          </w:p>
        </w:tc>
        <w:tc>
          <w:tcPr>
            <w:tcW w:w="1134" w:type="dxa"/>
            <w:tcBorders>
              <w:top w:val="nil"/>
              <w:bottom w:val="single" w:sz="2" w:space="0" w:color="auto"/>
            </w:tcBorders>
          </w:tcPr>
          <w:p w14:paraId="5F907F37" w14:textId="77777777" w:rsidR="00610AED" w:rsidRDefault="00610AED" w:rsidP="007B0EA2">
            <w:pPr>
              <w:rPr>
                <w:lang w:val="en-US"/>
              </w:rPr>
            </w:pPr>
            <w:r>
              <w:rPr>
                <w:lang w:val="en-US"/>
              </w:rPr>
              <w:t>0,0240</w:t>
            </w:r>
          </w:p>
        </w:tc>
      </w:tr>
      <w:tr w:rsidR="00610AED" w14:paraId="430695B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034A6" w14:textId="77777777" w:rsidR="00610AED" w:rsidRDefault="00610AED" w:rsidP="007B0EA2">
            <w:pPr>
              <w:rPr>
                <w:lang w:val="en-US"/>
              </w:rPr>
            </w:pPr>
          </w:p>
        </w:tc>
        <w:tc>
          <w:tcPr>
            <w:tcW w:w="1701" w:type="dxa"/>
            <w:tcBorders>
              <w:top w:val="nil"/>
              <w:bottom w:val="single" w:sz="2" w:space="0" w:color="auto"/>
            </w:tcBorders>
            <w:vAlign w:val="center"/>
          </w:tcPr>
          <w:p w14:paraId="6D508484"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44F8AF58"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136B9252"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20D914FB" w14:textId="77777777" w:rsidR="00610AED" w:rsidRDefault="00610AED" w:rsidP="007B0EA2">
            <w:pPr>
              <w:rPr>
                <w:lang w:val="en-US"/>
              </w:rPr>
            </w:pPr>
            <w:r>
              <w:rPr>
                <w:lang w:val="en-US"/>
              </w:rPr>
              <w:t>0,1224</w:t>
            </w:r>
          </w:p>
        </w:tc>
      </w:tr>
      <w:tr w:rsidR="00610AED" w14:paraId="36826E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AA2741" w14:textId="77777777" w:rsidR="00610AED" w:rsidRDefault="00610AED" w:rsidP="007B0EA2">
            <w:pPr>
              <w:rPr>
                <w:lang w:val="en-US"/>
              </w:rPr>
            </w:pPr>
          </w:p>
        </w:tc>
        <w:tc>
          <w:tcPr>
            <w:tcW w:w="1701" w:type="dxa"/>
            <w:tcBorders>
              <w:top w:val="nil"/>
              <w:bottom w:val="single" w:sz="2" w:space="0" w:color="auto"/>
            </w:tcBorders>
            <w:vAlign w:val="center"/>
          </w:tcPr>
          <w:p w14:paraId="10B0D50A" w14:textId="77777777" w:rsidR="00610AED" w:rsidRDefault="00610AED"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6AE98DD0" w14:textId="77777777" w:rsidR="00610AED" w:rsidRDefault="00610AED" w:rsidP="007B0EA2">
            <w:pPr>
              <w:rPr>
                <w:lang w:val="en-US"/>
              </w:rPr>
            </w:pPr>
            <w:r>
              <w:rPr>
                <w:lang w:val="en-US"/>
              </w:rPr>
              <w:t>Banda "К226"</w:t>
            </w:r>
          </w:p>
        </w:tc>
        <w:tc>
          <w:tcPr>
            <w:tcW w:w="1134" w:type="dxa"/>
            <w:tcBorders>
              <w:top w:val="nil"/>
              <w:bottom w:val="single" w:sz="2" w:space="0" w:color="auto"/>
            </w:tcBorders>
          </w:tcPr>
          <w:p w14:paraId="1CF252B6" w14:textId="77777777" w:rsidR="00610AED" w:rsidRDefault="00610AED" w:rsidP="007B0EA2">
            <w:pPr>
              <w:rPr>
                <w:lang w:val="en-US"/>
              </w:rPr>
            </w:pPr>
            <w:r>
              <w:rPr>
                <w:lang w:val="en-US"/>
              </w:rPr>
              <w:t>100 m</w:t>
            </w:r>
          </w:p>
        </w:tc>
        <w:tc>
          <w:tcPr>
            <w:tcW w:w="1134" w:type="dxa"/>
            <w:tcBorders>
              <w:top w:val="nil"/>
              <w:bottom w:val="single" w:sz="2" w:space="0" w:color="auto"/>
            </w:tcBorders>
          </w:tcPr>
          <w:p w14:paraId="175BC432" w14:textId="77777777" w:rsidR="00610AED" w:rsidRDefault="00610AED" w:rsidP="007B0EA2">
            <w:pPr>
              <w:rPr>
                <w:lang w:val="en-US"/>
              </w:rPr>
            </w:pPr>
            <w:r>
              <w:rPr>
                <w:lang w:val="en-US"/>
              </w:rPr>
              <w:t>0,0288</w:t>
            </w:r>
          </w:p>
        </w:tc>
      </w:tr>
      <w:tr w:rsidR="00610AED" w14:paraId="0096F22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E3A658" w14:textId="77777777" w:rsidR="00610AED" w:rsidRDefault="00610AED" w:rsidP="007B0EA2">
            <w:pPr>
              <w:rPr>
                <w:lang w:val="en-US"/>
              </w:rPr>
            </w:pPr>
          </w:p>
        </w:tc>
        <w:tc>
          <w:tcPr>
            <w:tcW w:w="1701" w:type="dxa"/>
            <w:tcBorders>
              <w:top w:val="nil"/>
              <w:bottom w:val="single" w:sz="2" w:space="0" w:color="auto"/>
            </w:tcBorders>
            <w:vAlign w:val="center"/>
          </w:tcPr>
          <w:p w14:paraId="6C714F30" w14:textId="77777777" w:rsidR="00610AED" w:rsidRDefault="00610AED" w:rsidP="007B0EA2">
            <w:pPr>
              <w:jc w:val="center"/>
              <w:rPr>
                <w:sz w:val="16"/>
                <w:szCs w:val="16"/>
                <w:lang w:val="en-US"/>
              </w:rPr>
            </w:pPr>
            <w:r>
              <w:rPr>
                <w:sz w:val="16"/>
                <w:szCs w:val="16"/>
                <w:lang w:val="en-US"/>
              </w:rPr>
              <w:t>5009807</w:t>
            </w:r>
          </w:p>
        </w:tc>
        <w:tc>
          <w:tcPr>
            <w:tcW w:w="5669" w:type="dxa"/>
            <w:tcBorders>
              <w:top w:val="nil"/>
              <w:bottom w:val="single" w:sz="2" w:space="0" w:color="auto"/>
            </w:tcBorders>
          </w:tcPr>
          <w:p w14:paraId="51F7E0BE" w14:textId="77777777" w:rsidR="00610AED" w:rsidRPr="006624FE" w:rsidRDefault="00610AED" w:rsidP="007B0EA2">
            <w:pPr>
              <w:rPr>
                <w:lang w:val="fr-FR"/>
              </w:rPr>
            </w:pPr>
            <w:r w:rsidRPr="006624FE">
              <w:rPr>
                <w:lang w:val="fr-FR"/>
              </w:rPr>
              <w:t>Formari de capuri de marcare</w:t>
            </w:r>
          </w:p>
        </w:tc>
        <w:tc>
          <w:tcPr>
            <w:tcW w:w="1134" w:type="dxa"/>
            <w:tcBorders>
              <w:top w:val="nil"/>
              <w:bottom w:val="single" w:sz="2" w:space="0" w:color="auto"/>
            </w:tcBorders>
          </w:tcPr>
          <w:p w14:paraId="2D75C00D"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19558333" w14:textId="77777777" w:rsidR="00610AED" w:rsidRDefault="00610AED" w:rsidP="007B0EA2">
            <w:pPr>
              <w:rPr>
                <w:lang w:val="en-US"/>
              </w:rPr>
            </w:pPr>
            <w:r>
              <w:rPr>
                <w:lang w:val="en-US"/>
              </w:rPr>
              <w:t>0,2040</w:t>
            </w:r>
          </w:p>
        </w:tc>
      </w:tr>
      <w:tr w:rsidR="00610AED" w14:paraId="7E49A4D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D4859B" w14:textId="77777777" w:rsidR="00610AED" w:rsidRDefault="00610AED" w:rsidP="007B0EA2">
            <w:pPr>
              <w:rPr>
                <w:lang w:val="en-US"/>
              </w:rPr>
            </w:pPr>
          </w:p>
        </w:tc>
        <w:tc>
          <w:tcPr>
            <w:tcW w:w="1701" w:type="dxa"/>
            <w:tcBorders>
              <w:top w:val="nil"/>
              <w:bottom w:val="single" w:sz="2" w:space="0" w:color="auto"/>
            </w:tcBorders>
            <w:vAlign w:val="center"/>
          </w:tcPr>
          <w:p w14:paraId="29165112" w14:textId="77777777" w:rsidR="00610AED" w:rsidRDefault="00610AED" w:rsidP="007B0EA2">
            <w:pPr>
              <w:jc w:val="center"/>
              <w:rPr>
                <w:sz w:val="16"/>
                <w:szCs w:val="16"/>
                <w:lang w:val="en-US"/>
              </w:rPr>
            </w:pPr>
            <w:r>
              <w:rPr>
                <w:sz w:val="16"/>
                <w:szCs w:val="16"/>
                <w:lang w:val="en-US"/>
              </w:rPr>
              <w:t>5309015</w:t>
            </w:r>
          </w:p>
        </w:tc>
        <w:tc>
          <w:tcPr>
            <w:tcW w:w="5669" w:type="dxa"/>
            <w:tcBorders>
              <w:top w:val="nil"/>
              <w:bottom w:val="single" w:sz="2" w:space="0" w:color="auto"/>
            </w:tcBorders>
          </w:tcPr>
          <w:p w14:paraId="5830E299" w14:textId="77777777" w:rsidR="00610AED" w:rsidRDefault="00610AED" w:rsidP="007B0EA2">
            <w:pPr>
              <w:rPr>
                <w:lang w:val="en-US"/>
              </w:rPr>
            </w:pPr>
            <w:r>
              <w:rPr>
                <w:lang w:val="en-US"/>
              </w:rPr>
              <w:t>Tub de polivinilclorura "ХВТ"</w:t>
            </w:r>
          </w:p>
        </w:tc>
        <w:tc>
          <w:tcPr>
            <w:tcW w:w="1134" w:type="dxa"/>
            <w:tcBorders>
              <w:top w:val="nil"/>
              <w:bottom w:val="single" w:sz="2" w:space="0" w:color="auto"/>
            </w:tcBorders>
          </w:tcPr>
          <w:p w14:paraId="6671F739" w14:textId="77777777" w:rsidR="00610AED" w:rsidRDefault="00610AED" w:rsidP="007B0EA2">
            <w:pPr>
              <w:rPr>
                <w:lang w:val="en-US"/>
              </w:rPr>
            </w:pPr>
            <w:r>
              <w:rPr>
                <w:lang w:val="en-US"/>
              </w:rPr>
              <w:t>kg</w:t>
            </w:r>
          </w:p>
        </w:tc>
        <w:tc>
          <w:tcPr>
            <w:tcW w:w="1134" w:type="dxa"/>
            <w:tcBorders>
              <w:top w:val="nil"/>
              <w:bottom w:val="single" w:sz="2" w:space="0" w:color="auto"/>
            </w:tcBorders>
          </w:tcPr>
          <w:p w14:paraId="3D263846" w14:textId="77777777" w:rsidR="00610AED" w:rsidRDefault="00610AED" w:rsidP="007B0EA2">
            <w:pPr>
              <w:rPr>
                <w:lang w:val="en-US"/>
              </w:rPr>
            </w:pPr>
            <w:r>
              <w:rPr>
                <w:lang w:val="en-US"/>
              </w:rPr>
              <w:t>0,0660</w:t>
            </w:r>
          </w:p>
        </w:tc>
      </w:tr>
      <w:tr w:rsidR="00610AED" w14:paraId="1CA2B7E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462DB6" w14:textId="77777777" w:rsidR="00610AED" w:rsidRDefault="00610AED" w:rsidP="007B0EA2">
            <w:pPr>
              <w:rPr>
                <w:lang w:val="en-US"/>
              </w:rPr>
            </w:pPr>
          </w:p>
        </w:tc>
        <w:tc>
          <w:tcPr>
            <w:tcW w:w="1701" w:type="dxa"/>
            <w:tcBorders>
              <w:top w:val="nil"/>
              <w:bottom w:val="single" w:sz="2" w:space="0" w:color="auto"/>
            </w:tcBorders>
            <w:vAlign w:val="center"/>
          </w:tcPr>
          <w:p w14:paraId="21549C53"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45FDE3A2" w14:textId="77777777" w:rsidR="00610AED" w:rsidRPr="006624FE" w:rsidRDefault="00610AED"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3812A2A2" w14:textId="77777777" w:rsidR="00610AED" w:rsidRDefault="00610AED" w:rsidP="007B0EA2">
            <w:pPr>
              <w:rPr>
                <w:lang w:val="en-US"/>
              </w:rPr>
            </w:pPr>
            <w:r>
              <w:rPr>
                <w:lang w:val="en-US"/>
              </w:rPr>
              <w:t>h-ut</w:t>
            </w:r>
          </w:p>
        </w:tc>
        <w:tc>
          <w:tcPr>
            <w:tcW w:w="1134" w:type="dxa"/>
            <w:tcBorders>
              <w:top w:val="nil"/>
              <w:bottom w:val="single" w:sz="2" w:space="0" w:color="auto"/>
            </w:tcBorders>
          </w:tcPr>
          <w:p w14:paraId="3DF5E017" w14:textId="77777777" w:rsidR="00610AED" w:rsidRDefault="00610AED" w:rsidP="007B0EA2">
            <w:pPr>
              <w:rPr>
                <w:lang w:val="en-US"/>
              </w:rPr>
            </w:pPr>
            <w:r>
              <w:rPr>
                <w:lang w:val="en-US"/>
              </w:rPr>
              <w:t>0,3600</w:t>
            </w:r>
          </w:p>
        </w:tc>
      </w:tr>
      <w:tr w:rsidR="00610AED" w14:paraId="723D913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7537AA" w14:textId="77777777" w:rsidR="00610AED" w:rsidRDefault="00610AED" w:rsidP="007B0EA2">
            <w:pPr>
              <w:rPr>
                <w:lang w:val="en-US"/>
              </w:rPr>
            </w:pPr>
          </w:p>
        </w:tc>
        <w:tc>
          <w:tcPr>
            <w:tcW w:w="1701" w:type="dxa"/>
            <w:tcBorders>
              <w:top w:val="nil"/>
              <w:bottom w:val="single" w:sz="2" w:space="0" w:color="auto"/>
            </w:tcBorders>
            <w:vAlign w:val="center"/>
          </w:tcPr>
          <w:p w14:paraId="10E53114"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43988835" w14:textId="77777777" w:rsidR="00610AED" w:rsidRPr="006624FE" w:rsidRDefault="00610AED" w:rsidP="007B0EA2">
            <w:pPr>
              <w:rPr>
                <w:lang w:val="fr-FR"/>
              </w:rPr>
            </w:pPr>
            <w:r w:rsidRPr="006624FE">
              <w:rPr>
                <w:lang w:val="fr-FR"/>
              </w:rPr>
              <w:t>Automobile cu bord, tonaj pina la 8 t</w:t>
            </w:r>
          </w:p>
        </w:tc>
        <w:tc>
          <w:tcPr>
            <w:tcW w:w="1134" w:type="dxa"/>
            <w:tcBorders>
              <w:top w:val="nil"/>
              <w:bottom w:val="single" w:sz="2" w:space="0" w:color="auto"/>
            </w:tcBorders>
          </w:tcPr>
          <w:p w14:paraId="4DAE3F15" w14:textId="77777777" w:rsidR="00610AED" w:rsidRDefault="00610AED" w:rsidP="007B0EA2">
            <w:pPr>
              <w:rPr>
                <w:lang w:val="en-US"/>
              </w:rPr>
            </w:pPr>
            <w:r>
              <w:rPr>
                <w:lang w:val="en-US"/>
              </w:rPr>
              <w:t>h-ut</w:t>
            </w:r>
          </w:p>
        </w:tc>
        <w:tc>
          <w:tcPr>
            <w:tcW w:w="1134" w:type="dxa"/>
            <w:tcBorders>
              <w:top w:val="nil"/>
              <w:bottom w:val="single" w:sz="2" w:space="0" w:color="auto"/>
            </w:tcBorders>
          </w:tcPr>
          <w:p w14:paraId="30B6DCB3" w14:textId="77777777" w:rsidR="00610AED" w:rsidRDefault="00610AED" w:rsidP="007B0EA2">
            <w:pPr>
              <w:rPr>
                <w:lang w:val="en-US"/>
              </w:rPr>
            </w:pPr>
            <w:r>
              <w:rPr>
                <w:lang w:val="en-US"/>
              </w:rPr>
              <w:t>0,3600</w:t>
            </w:r>
          </w:p>
        </w:tc>
      </w:tr>
      <w:tr w:rsidR="00610AED" w14:paraId="1F2F576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F91B83" w14:textId="77777777" w:rsidR="00610AED" w:rsidRDefault="00610AED" w:rsidP="007B0EA2">
            <w:pPr>
              <w:rPr>
                <w:lang w:val="en-US"/>
              </w:rPr>
            </w:pPr>
            <w:r>
              <w:rPr>
                <w:lang w:val="en-US"/>
              </w:rPr>
              <w:t>6</w:t>
            </w:r>
          </w:p>
        </w:tc>
        <w:tc>
          <w:tcPr>
            <w:tcW w:w="1701" w:type="dxa"/>
            <w:tcBorders>
              <w:top w:val="single" w:sz="4" w:space="0" w:color="auto"/>
              <w:bottom w:val="single" w:sz="4" w:space="0" w:color="auto"/>
            </w:tcBorders>
          </w:tcPr>
          <w:p w14:paraId="75A14854" w14:textId="77777777" w:rsidR="00610AED" w:rsidRDefault="00610AED" w:rsidP="007B0EA2">
            <w:pPr>
              <w:rPr>
                <w:lang w:val="en-US"/>
              </w:rPr>
            </w:pPr>
            <w:r>
              <w:rPr>
                <w:lang w:val="en-US"/>
              </w:rPr>
              <w:t>11-04-008-04</w:t>
            </w:r>
          </w:p>
          <w:p w14:paraId="4760B341" w14:textId="77777777" w:rsidR="00610AED" w:rsidRDefault="00610AED" w:rsidP="007B0EA2">
            <w:pPr>
              <w:rPr>
                <w:lang w:val="en-US"/>
              </w:rPr>
            </w:pPr>
          </w:p>
        </w:tc>
        <w:tc>
          <w:tcPr>
            <w:tcW w:w="5669" w:type="dxa"/>
            <w:tcBorders>
              <w:top w:val="single" w:sz="4" w:space="0" w:color="auto"/>
              <w:bottom w:val="single" w:sz="4" w:space="0" w:color="auto"/>
            </w:tcBorders>
          </w:tcPr>
          <w:p w14:paraId="63C99E73"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Montzrea panoului fotovoltaic, masa, kg, pina la: 30</w:t>
            </w:r>
            <w:r w:rsidRPr="006624FE">
              <w:rPr>
                <w:rFonts w:ascii="Times New Roman CYR" w:hAnsi="Times New Roman CYR" w:cs="Times New Roman CYR"/>
                <w:sz w:val="16"/>
                <w:szCs w:val="16"/>
                <w:lang w:val="fr-FR"/>
              </w:rPr>
              <w:t xml:space="preserve"> </w:t>
            </w:r>
          </w:p>
          <w:p w14:paraId="48D099D0"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05A999F5"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683F3DD" w14:textId="77777777" w:rsidR="00610AED" w:rsidRDefault="00610AED" w:rsidP="007B0EA2">
            <w:pPr>
              <w:jc w:val="center"/>
              <w:rPr>
                <w:lang w:val="en-US"/>
              </w:rPr>
            </w:pPr>
            <w:r>
              <w:rPr>
                <w:lang w:val="en-US"/>
              </w:rPr>
              <w:t>18,0000</w:t>
            </w:r>
          </w:p>
        </w:tc>
      </w:tr>
      <w:tr w:rsidR="00610AED" w14:paraId="1E301E8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38D664" w14:textId="77777777" w:rsidR="00610AED" w:rsidRDefault="00610AED" w:rsidP="007B0EA2">
            <w:pPr>
              <w:rPr>
                <w:lang w:val="en-US"/>
              </w:rPr>
            </w:pPr>
          </w:p>
        </w:tc>
        <w:tc>
          <w:tcPr>
            <w:tcW w:w="1701" w:type="dxa"/>
            <w:tcBorders>
              <w:top w:val="nil"/>
              <w:bottom w:val="single" w:sz="2" w:space="0" w:color="auto"/>
            </w:tcBorders>
            <w:vAlign w:val="center"/>
          </w:tcPr>
          <w:p w14:paraId="7D85C192"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F5FF900"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6FE02B52" w14:textId="77777777" w:rsidR="00610AED" w:rsidRDefault="00610AED" w:rsidP="007B0EA2">
            <w:pPr>
              <w:rPr>
                <w:lang w:val="en-US"/>
              </w:rPr>
            </w:pPr>
            <w:r>
              <w:rPr>
                <w:lang w:val="en-US"/>
              </w:rPr>
              <w:t>h-om</w:t>
            </w:r>
          </w:p>
        </w:tc>
        <w:tc>
          <w:tcPr>
            <w:tcW w:w="1134" w:type="dxa"/>
            <w:tcBorders>
              <w:top w:val="nil"/>
              <w:bottom w:val="single" w:sz="2" w:space="0" w:color="auto"/>
            </w:tcBorders>
          </w:tcPr>
          <w:p w14:paraId="05EADD15" w14:textId="77777777" w:rsidR="00610AED" w:rsidRDefault="00610AED" w:rsidP="007B0EA2">
            <w:pPr>
              <w:rPr>
                <w:lang w:val="en-US"/>
              </w:rPr>
            </w:pPr>
            <w:r>
              <w:rPr>
                <w:lang w:val="en-US"/>
              </w:rPr>
              <w:t>55,6200</w:t>
            </w:r>
          </w:p>
        </w:tc>
      </w:tr>
      <w:tr w:rsidR="00610AED" w14:paraId="625F457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0F3DB0" w14:textId="77777777" w:rsidR="00610AED" w:rsidRDefault="00610AED" w:rsidP="007B0EA2">
            <w:pPr>
              <w:rPr>
                <w:lang w:val="en-US"/>
              </w:rPr>
            </w:pPr>
          </w:p>
        </w:tc>
        <w:tc>
          <w:tcPr>
            <w:tcW w:w="1701" w:type="dxa"/>
            <w:tcBorders>
              <w:top w:val="nil"/>
              <w:bottom w:val="single" w:sz="2" w:space="0" w:color="auto"/>
            </w:tcBorders>
            <w:vAlign w:val="center"/>
          </w:tcPr>
          <w:p w14:paraId="5EBE6852" w14:textId="77777777" w:rsidR="00610AED" w:rsidRDefault="00610AED"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49B4F465" w14:textId="77777777" w:rsidR="00610AED" w:rsidRPr="006624FE" w:rsidRDefault="00610AED" w:rsidP="007B0EA2">
            <w:pPr>
              <w:rPr>
                <w:lang w:val="fr-FR"/>
              </w:rPr>
            </w:pPr>
            <w:r w:rsidRPr="006624FE">
              <w:rPr>
                <w:lang w:val="fr-FR"/>
              </w:rPr>
              <w:t>Autocamion de bord, tonaj pina la 5 t</w:t>
            </w:r>
          </w:p>
        </w:tc>
        <w:tc>
          <w:tcPr>
            <w:tcW w:w="1134" w:type="dxa"/>
            <w:tcBorders>
              <w:top w:val="nil"/>
              <w:bottom w:val="single" w:sz="2" w:space="0" w:color="auto"/>
            </w:tcBorders>
          </w:tcPr>
          <w:p w14:paraId="3E10A20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F24D07E" w14:textId="77777777" w:rsidR="00610AED" w:rsidRDefault="00610AED" w:rsidP="007B0EA2">
            <w:pPr>
              <w:rPr>
                <w:lang w:val="en-US"/>
              </w:rPr>
            </w:pPr>
            <w:r>
              <w:rPr>
                <w:lang w:val="en-US"/>
              </w:rPr>
              <w:t>0,5400</w:t>
            </w:r>
          </w:p>
        </w:tc>
      </w:tr>
      <w:tr w:rsidR="00610AED" w14:paraId="7AFF71A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8E24F" w14:textId="77777777" w:rsidR="00610AED" w:rsidRDefault="00610AED" w:rsidP="007B0EA2">
            <w:pPr>
              <w:rPr>
                <w:lang w:val="en-US"/>
              </w:rPr>
            </w:pPr>
            <w:r>
              <w:rPr>
                <w:lang w:val="en-US"/>
              </w:rPr>
              <w:t>7</w:t>
            </w:r>
          </w:p>
        </w:tc>
        <w:tc>
          <w:tcPr>
            <w:tcW w:w="1701" w:type="dxa"/>
            <w:tcBorders>
              <w:top w:val="single" w:sz="4" w:space="0" w:color="auto"/>
              <w:bottom w:val="single" w:sz="4" w:space="0" w:color="auto"/>
            </w:tcBorders>
          </w:tcPr>
          <w:p w14:paraId="160EE91D" w14:textId="77777777" w:rsidR="00610AED" w:rsidRDefault="00610AED" w:rsidP="007B0EA2">
            <w:pPr>
              <w:rPr>
                <w:lang w:val="en-US"/>
              </w:rPr>
            </w:pPr>
            <w:r>
              <w:rPr>
                <w:lang w:val="en-US"/>
              </w:rPr>
              <w:t>11-04-001-07</w:t>
            </w:r>
          </w:p>
          <w:p w14:paraId="5511AD1D" w14:textId="77777777" w:rsidR="00610AED" w:rsidRDefault="00610AED" w:rsidP="007B0EA2">
            <w:pPr>
              <w:rPr>
                <w:lang w:val="en-US"/>
              </w:rPr>
            </w:pPr>
          </w:p>
        </w:tc>
        <w:tc>
          <w:tcPr>
            <w:tcW w:w="5669" w:type="dxa"/>
            <w:tcBorders>
              <w:top w:val="single" w:sz="4" w:space="0" w:color="auto"/>
              <w:bottom w:val="single" w:sz="4" w:space="0" w:color="auto"/>
            </w:tcBorders>
          </w:tcPr>
          <w:p w14:paraId="222B187D"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Carcasa cu rama de montaj pentru panouri fotovoltaice</w:t>
            </w:r>
            <w:r w:rsidRPr="006624FE">
              <w:rPr>
                <w:rFonts w:ascii="Times New Roman CYR" w:hAnsi="Times New Roman CYR" w:cs="Times New Roman CYR"/>
                <w:sz w:val="16"/>
                <w:szCs w:val="16"/>
                <w:lang w:val="fr-FR"/>
              </w:rPr>
              <w:t xml:space="preserve"> </w:t>
            </w:r>
          </w:p>
          <w:p w14:paraId="6A573CEA"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2FC8BE1E"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33247F6" w14:textId="77777777" w:rsidR="00610AED" w:rsidRDefault="00610AED" w:rsidP="007B0EA2">
            <w:pPr>
              <w:jc w:val="center"/>
              <w:rPr>
                <w:lang w:val="en-US"/>
              </w:rPr>
            </w:pPr>
            <w:r>
              <w:rPr>
                <w:lang w:val="en-US"/>
              </w:rPr>
              <w:t>18,0000</w:t>
            </w:r>
          </w:p>
        </w:tc>
      </w:tr>
      <w:tr w:rsidR="00610AED" w14:paraId="6FD1C4A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B7B982" w14:textId="77777777" w:rsidR="00610AED" w:rsidRDefault="00610AED" w:rsidP="007B0EA2">
            <w:pPr>
              <w:rPr>
                <w:lang w:val="en-US"/>
              </w:rPr>
            </w:pPr>
          </w:p>
        </w:tc>
        <w:tc>
          <w:tcPr>
            <w:tcW w:w="1701" w:type="dxa"/>
            <w:tcBorders>
              <w:top w:val="nil"/>
              <w:bottom w:val="single" w:sz="2" w:space="0" w:color="auto"/>
            </w:tcBorders>
            <w:vAlign w:val="center"/>
          </w:tcPr>
          <w:p w14:paraId="07547FBB"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FB4D1B2"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66DD6C4F" w14:textId="77777777" w:rsidR="00610AED" w:rsidRDefault="00610AED" w:rsidP="007B0EA2">
            <w:pPr>
              <w:rPr>
                <w:lang w:val="en-US"/>
              </w:rPr>
            </w:pPr>
            <w:r>
              <w:rPr>
                <w:lang w:val="en-US"/>
              </w:rPr>
              <w:t>h-om</w:t>
            </w:r>
          </w:p>
        </w:tc>
        <w:tc>
          <w:tcPr>
            <w:tcW w:w="1134" w:type="dxa"/>
            <w:tcBorders>
              <w:top w:val="nil"/>
              <w:bottom w:val="single" w:sz="2" w:space="0" w:color="auto"/>
            </w:tcBorders>
          </w:tcPr>
          <w:p w14:paraId="5790F9F3" w14:textId="77777777" w:rsidR="00610AED" w:rsidRDefault="00610AED" w:rsidP="007B0EA2">
            <w:pPr>
              <w:rPr>
                <w:lang w:val="en-US"/>
              </w:rPr>
            </w:pPr>
            <w:r>
              <w:rPr>
                <w:lang w:val="en-US"/>
              </w:rPr>
              <w:t>148,3200</w:t>
            </w:r>
          </w:p>
        </w:tc>
      </w:tr>
      <w:tr w:rsidR="00610AED" w14:paraId="1E7FE02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231A7" w14:textId="77777777" w:rsidR="00610AED" w:rsidRDefault="00610AED" w:rsidP="007B0EA2">
            <w:pPr>
              <w:rPr>
                <w:lang w:val="en-US"/>
              </w:rPr>
            </w:pPr>
          </w:p>
        </w:tc>
        <w:tc>
          <w:tcPr>
            <w:tcW w:w="1701" w:type="dxa"/>
            <w:tcBorders>
              <w:top w:val="nil"/>
              <w:bottom w:val="single" w:sz="2" w:space="0" w:color="auto"/>
            </w:tcBorders>
            <w:vAlign w:val="center"/>
          </w:tcPr>
          <w:p w14:paraId="00E7BE98" w14:textId="77777777" w:rsidR="00610AED" w:rsidRDefault="00610AED" w:rsidP="007B0EA2">
            <w:pPr>
              <w:jc w:val="center"/>
              <w:rPr>
                <w:sz w:val="16"/>
                <w:szCs w:val="16"/>
                <w:lang w:val="en-US"/>
              </w:rPr>
            </w:pPr>
            <w:r>
              <w:rPr>
                <w:sz w:val="16"/>
                <w:szCs w:val="16"/>
                <w:lang w:val="en-US"/>
              </w:rPr>
              <w:t>1011314</w:t>
            </w:r>
          </w:p>
        </w:tc>
        <w:tc>
          <w:tcPr>
            <w:tcW w:w="5669" w:type="dxa"/>
            <w:tcBorders>
              <w:top w:val="nil"/>
              <w:bottom w:val="single" w:sz="2" w:space="0" w:color="auto"/>
            </w:tcBorders>
          </w:tcPr>
          <w:p w14:paraId="55878869" w14:textId="77777777" w:rsidR="00610AED" w:rsidRPr="006624FE" w:rsidRDefault="00610AED" w:rsidP="007B0EA2">
            <w:pPr>
              <w:rPr>
                <w:lang w:val="fr-FR"/>
              </w:rPr>
            </w:pPr>
            <w:r w:rsidRPr="006624FE">
              <w:rPr>
                <w:lang w:val="fr-FR"/>
              </w:rPr>
              <w:t>Ciment Portland pentru constructii generale, intarire rapida, marca 500</w:t>
            </w:r>
          </w:p>
        </w:tc>
        <w:tc>
          <w:tcPr>
            <w:tcW w:w="1134" w:type="dxa"/>
            <w:tcBorders>
              <w:top w:val="nil"/>
              <w:bottom w:val="single" w:sz="2" w:space="0" w:color="auto"/>
            </w:tcBorders>
          </w:tcPr>
          <w:p w14:paraId="4B891104" w14:textId="77777777" w:rsidR="00610AED" w:rsidRDefault="00610AED" w:rsidP="007B0EA2">
            <w:pPr>
              <w:rPr>
                <w:lang w:val="en-US"/>
              </w:rPr>
            </w:pPr>
            <w:r>
              <w:rPr>
                <w:lang w:val="en-US"/>
              </w:rPr>
              <w:t>t</w:t>
            </w:r>
          </w:p>
        </w:tc>
        <w:tc>
          <w:tcPr>
            <w:tcW w:w="1134" w:type="dxa"/>
            <w:tcBorders>
              <w:top w:val="nil"/>
              <w:bottom w:val="single" w:sz="2" w:space="0" w:color="auto"/>
            </w:tcBorders>
          </w:tcPr>
          <w:p w14:paraId="645EA8D5" w14:textId="77777777" w:rsidR="00610AED" w:rsidRDefault="00610AED" w:rsidP="007B0EA2">
            <w:pPr>
              <w:rPr>
                <w:lang w:val="en-US"/>
              </w:rPr>
            </w:pPr>
            <w:r>
              <w:rPr>
                <w:lang w:val="en-US"/>
              </w:rPr>
              <w:t>0,0360</w:t>
            </w:r>
          </w:p>
        </w:tc>
      </w:tr>
      <w:tr w:rsidR="00610AED" w14:paraId="5EA579C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C7EE4C" w14:textId="77777777" w:rsidR="00610AED" w:rsidRDefault="00610AED" w:rsidP="007B0EA2">
            <w:pPr>
              <w:rPr>
                <w:lang w:val="en-US"/>
              </w:rPr>
            </w:pPr>
          </w:p>
        </w:tc>
        <w:tc>
          <w:tcPr>
            <w:tcW w:w="1701" w:type="dxa"/>
            <w:tcBorders>
              <w:top w:val="nil"/>
              <w:bottom w:val="single" w:sz="2" w:space="0" w:color="auto"/>
            </w:tcBorders>
            <w:vAlign w:val="center"/>
          </w:tcPr>
          <w:p w14:paraId="530DAC2E" w14:textId="77777777" w:rsidR="00610AED" w:rsidRDefault="00610AED" w:rsidP="007B0EA2">
            <w:pPr>
              <w:jc w:val="center"/>
              <w:rPr>
                <w:sz w:val="16"/>
                <w:szCs w:val="16"/>
                <w:lang w:val="en-US"/>
              </w:rPr>
            </w:pPr>
            <w:r>
              <w:rPr>
                <w:sz w:val="16"/>
                <w:szCs w:val="16"/>
                <w:lang w:val="en-US"/>
              </w:rPr>
              <w:t>1012039</w:t>
            </w:r>
          </w:p>
        </w:tc>
        <w:tc>
          <w:tcPr>
            <w:tcW w:w="5669" w:type="dxa"/>
            <w:tcBorders>
              <w:top w:val="nil"/>
              <w:bottom w:val="single" w:sz="2" w:space="0" w:color="auto"/>
            </w:tcBorders>
          </w:tcPr>
          <w:p w14:paraId="4E9340FE" w14:textId="77777777" w:rsidR="00610AED" w:rsidRPr="006624FE" w:rsidRDefault="00610AED" w:rsidP="007B0EA2">
            <w:pPr>
              <w:rPr>
                <w:lang w:val="fr-FR"/>
              </w:rPr>
            </w:pPr>
            <w:r w:rsidRPr="006624FE">
              <w:rPr>
                <w:lang w:val="fr-FR"/>
              </w:rPr>
              <w:t xml:space="preserve">Suruburi cu piulite si saibe zincate, diametru 12 mm </w:t>
            </w:r>
          </w:p>
        </w:tc>
        <w:tc>
          <w:tcPr>
            <w:tcW w:w="1134" w:type="dxa"/>
            <w:tcBorders>
              <w:top w:val="nil"/>
              <w:bottom w:val="single" w:sz="2" w:space="0" w:color="auto"/>
            </w:tcBorders>
          </w:tcPr>
          <w:p w14:paraId="023139C7" w14:textId="77777777" w:rsidR="00610AED" w:rsidRDefault="00610AED" w:rsidP="007B0EA2">
            <w:pPr>
              <w:rPr>
                <w:lang w:val="en-US"/>
              </w:rPr>
            </w:pPr>
            <w:r>
              <w:rPr>
                <w:lang w:val="en-US"/>
              </w:rPr>
              <w:t>kg</w:t>
            </w:r>
          </w:p>
        </w:tc>
        <w:tc>
          <w:tcPr>
            <w:tcW w:w="1134" w:type="dxa"/>
            <w:tcBorders>
              <w:top w:val="nil"/>
              <w:bottom w:val="single" w:sz="2" w:space="0" w:color="auto"/>
            </w:tcBorders>
          </w:tcPr>
          <w:p w14:paraId="3582312E" w14:textId="77777777" w:rsidR="00610AED" w:rsidRDefault="00610AED" w:rsidP="007B0EA2">
            <w:pPr>
              <w:rPr>
                <w:lang w:val="en-US"/>
              </w:rPr>
            </w:pPr>
            <w:r>
              <w:rPr>
                <w:lang w:val="en-US"/>
              </w:rPr>
              <w:t>6,9300</w:t>
            </w:r>
          </w:p>
        </w:tc>
      </w:tr>
      <w:tr w:rsidR="00610AED" w14:paraId="280D90B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3E478D" w14:textId="77777777" w:rsidR="00610AED" w:rsidRDefault="00610AED" w:rsidP="007B0EA2">
            <w:pPr>
              <w:rPr>
                <w:lang w:val="en-US"/>
              </w:rPr>
            </w:pPr>
          </w:p>
        </w:tc>
        <w:tc>
          <w:tcPr>
            <w:tcW w:w="1701" w:type="dxa"/>
            <w:tcBorders>
              <w:top w:val="nil"/>
              <w:bottom w:val="single" w:sz="2" w:space="0" w:color="auto"/>
            </w:tcBorders>
            <w:vAlign w:val="center"/>
          </w:tcPr>
          <w:p w14:paraId="294BA7CB" w14:textId="77777777" w:rsidR="00610AED" w:rsidRDefault="00610AED" w:rsidP="007B0EA2">
            <w:pPr>
              <w:jc w:val="center"/>
              <w:rPr>
                <w:sz w:val="16"/>
                <w:szCs w:val="16"/>
                <w:lang w:val="en-US"/>
              </w:rPr>
            </w:pPr>
            <w:r>
              <w:rPr>
                <w:sz w:val="16"/>
                <w:szCs w:val="16"/>
                <w:lang w:val="en-US"/>
              </w:rPr>
              <w:t>5</w:t>
            </w:r>
          </w:p>
        </w:tc>
        <w:tc>
          <w:tcPr>
            <w:tcW w:w="5669" w:type="dxa"/>
            <w:tcBorders>
              <w:top w:val="nil"/>
              <w:bottom w:val="single" w:sz="2" w:space="0" w:color="auto"/>
            </w:tcBorders>
          </w:tcPr>
          <w:p w14:paraId="5670D9BB" w14:textId="77777777" w:rsidR="00610AED" w:rsidRDefault="00610AED" w:rsidP="007B0EA2">
            <w:pPr>
              <w:rPr>
                <w:lang w:val="en-US"/>
              </w:rPr>
            </w:pPr>
            <w:r>
              <w:rPr>
                <w:lang w:val="en-US"/>
              </w:rPr>
              <w:t>Masa utilajului</w:t>
            </w:r>
          </w:p>
        </w:tc>
        <w:tc>
          <w:tcPr>
            <w:tcW w:w="1134" w:type="dxa"/>
            <w:tcBorders>
              <w:top w:val="nil"/>
              <w:bottom w:val="single" w:sz="2" w:space="0" w:color="auto"/>
            </w:tcBorders>
          </w:tcPr>
          <w:p w14:paraId="425DC39C" w14:textId="77777777" w:rsidR="00610AED" w:rsidRDefault="00610AED" w:rsidP="007B0EA2">
            <w:pPr>
              <w:rPr>
                <w:lang w:val="en-US"/>
              </w:rPr>
            </w:pPr>
            <w:r>
              <w:rPr>
                <w:lang w:val="en-US"/>
              </w:rPr>
              <w:t>t</w:t>
            </w:r>
          </w:p>
        </w:tc>
        <w:tc>
          <w:tcPr>
            <w:tcW w:w="1134" w:type="dxa"/>
            <w:tcBorders>
              <w:top w:val="nil"/>
              <w:bottom w:val="single" w:sz="2" w:space="0" w:color="auto"/>
            </w:tcBorders>
          </w:tcPr>
          <w:p w14:paraId="222607FF" w14:textId="77777777" w:rsidR="00610AED" w:rsidRDefault="00610AED" w:rsidP="007B0EA2">
            <w:pPr>
              <w:rPr>
                <w:lang w:val="en-US"/>
              </w:rPr>
            </w:pPr>
            <w:r>
              <w:rPr>
                <w:lang w:val="en-US"/>
              </w:rPr>
              <w:t>1,9980</w:t>
            </w:r>
          </w:p>
        </w:tc>
      </w:tr>
      <w:tr w:rsidR="00610AED" w14:paraId="663040E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747B9E" w14:textId="77777777" w:rsidR="00610AED" w:rsidRDefault="00610AED" w:rsidP="007B0EA2">
            <w:pPr>
              <w:rPr>
                <w:lang w:val="en-US"/>
              </w:rPr>
            </w:pPr>
          </w:p>
        </w:tc>
        <w:tc>
          <w:tcPr>
            <w:tcW w:w="1701" w:type="dxa"/>
            <w:tcBorders>
              <w:top w:val="nil"/>
              <w:bottom w:val="single" w:sz="2" w:space="0" w:color="auto"/>
            </w:tcBorders>
            <w:vAlign w:val="center"/>
          </w:tcPr>
          <w:p w14:paraId="2EB72169"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428977C9" w14:textId="77777777" w:rsidR="00610AED" w:rsidRPr="006624FE" w:rsidRDefault="00610AED"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2EC52E2A"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D88DA6C" w14:textId="77777777" w:rsidR="00610AED" w:rsidRDefault="00610AED" w:rsidP="007B0EA2">
            <w:pPr>
              <w:rPr>
                <w:lang w:val="en-US"/>
              </w:rPr>
            </w:pPr>
            <w:r>
              <w:rPr>
                <w:lang w:val="en-US"/>
              </w:rPr>
              <w:t>2,1600</w:t>
            </w:r>
          </w:p>
        </w:tc>
      </w:tr>
      <w:tr w:rsidR="00610AED" w14:paraId="2BB9C92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374F7C" w14:textId="77777777" w:rsidR="00610AED" w:rsidRDefault="00610AED" w:rsidP="007B0EA2">
            <w:pPr>
              <w:rPr>
                <w:lang w:val="en-US"/>
              </w:rPr>
            </w:pPr>
          </w:p>
        </w:tc>
        <w:tc>
          <w:tcPr>
            <w:tcW w:w="1701" w:type="dxa"/>
            <w:tcBorders>
              <w:top w:val="nil"/>
              <w:bottom w:val="single" w:sz="2" w:space="0" w:color="auto"/>
            </w:tcBorders>
            <w:vAlign w:val="center"/>
          </w:tcPr>
          <w:p w14:paraId="38F13944" w14:textId="77777777" w:rsidR="00610AED" w:rsidRDefault="00610AED" w:rsidP="007B0EA2">
            <w:pPr>
              <w:jc w:val="center"/>
              <w:rPr>
                <w:sz w:val="16"/>
                <w:szCs w:val="16"/>
                <w:lang w:val="en-US"/>
              </w:rPr>
            </w:pPr>
            <w:r>
              <w:rPr>
                <w:sz w:val="16"/>
                <w:szCs w:val="16"/>
                <w:lang w:val="en-US"/>
              </w:rPr>
              <w:t>030401</w:t>
            </w:r>
          </w:p>
        </w:tc>
        <w:tc>
          <w:tcPr>
            <w:tcW w:w="5669" w:type="dxa"/>
            <w:tcBorders>
              <w:top w:val="nil"/>
              <w:bottom w:val="single" w:sz="2" w:space="0" w:color="auto"/>
            </w:tcBorders>
          </w:tcPr>
          <w:p w14:paraId="192EAACA" w14:textId="77777777" w:rsidR="00610AED" w:rsidRPr="006624FE" w:rsidRDefault="00610AED" w:rsidP="007B0EA2">
            <w:pPr>
              <w:rPr>
                <w:lang w:val="fr-FR"/>
              </w:rPr>
            </w:pPr>
            <w:r w:rsidRPr="006624FE">
              <w:rPr>
                <w:lang w:val="fr-FR"/>
              </w:rPr>
              <w:t>Troliuri electrice, forta de tractiune pina la 5,79 (0,59) kN (t)</w:t>
            </w:r>
          </w:p>
        </w:tc>
        <w:tc>
          <w:tcPr>
            <w:tcW w:w="1134" w:type="dxa"/>
            <w:tcBorders>
              <w:top w:val="nil"/>
              <w:bottom w:val="single" w:sz="2" w:space="0" w:color="auto"/>
            </w:tcBorders>
          </w:tcPr>
          <w:p w14:paraId="2E5ACCFE"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C76FC4B" w14:textId="77777777" w:rsidR="00610AED" w:rsidRDefault="00610AED" w:rsidP="007B0EA2">
            <w:pPr>
              <w:rPr>
                <w:lang w:val="en-US"/>
              </w:rPr>
            </w:pPr>
            <w:r>
              <w:rPr>
                <w:lang w:val="en-US"/>
              </w:rPr>
              <w:t>2,5200</w:t>
            </w:r>
          </w:p>
        </w:tc>
      </w:tr>
      <w:tr w:rsidR="00610AED" w14:paraId="0D7766C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66930B" w14:textId="77777777" w:rsidR="00610AED" w:rsidRDefault="00610AED" w:rsidP="007B0EA2">
            <w:pPr>
              <w:rPr>
                <w:lang w:val="en-US"/>
              </w:rPr>
            </w:pPr>
          </w:p>
        </w:tc>
        <w:tc>
          <w:tcPr>
            <w:tcW w:w="1701" w:type="dxa"/>
            <w:tcBorders>
              <w:top w:val="nil"/>
              <w:bottom w:val="single" w:sz="2" w:space="0" w:color="auto"/>
            </w:tcBorders>
            <w:vAlign w:val="center"/>
          </w:tcPr>
          <w:p w14:paraId="2723D77A" w14:textId="77777777" w:rsidR="00610AED" w:rsidRDefault="00610AED"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250E2BEE" w14:textId="77777777" w:rsidR="00610AED" w:rsidRPr="006624FE" w:rsidRDefault="00610AED" w:rsidP="007B0EA2">
            <w:pPr>
              <w:rPr>
                <w:lang w:val="fr-FR"/>
              </w:rPr>
            </w:pPr>
            <w:r w:rsidRPr="006624FE">
              <w:rPr>
                <w:lang w:val="fr-FR"/>
              </w:rPr>
              <w:t>Autocamion de bord, tonaj pina la 5 t</w:t>
            </w:r>
          </w:p>
        </w:tc>
        <w:tc>
          <w:tcPr>
            <w:tcW w:w="1134" w:type="dxa"/>
            <w:tcBorders>
              <w:top w:val="nil"/>
              <w:bottom w:val="single" w:sz="2" w:space="0" w:color="auto"/>
            </w:tcBorders>
          </w:tcPr>
          <w:p w14:paraId="2BB7FD50"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C7DB436" w14:textId="77777777" w:rsidR="00610AED" w:rsidRDefault="00610AED" w:rsidP="007B0EA2">
            <w:pPr>
              <w:rPr>
                <w:lang w:val="en-US"/>
              </w:rPr>
            </w:pPr>
            <w:r>
              <w:rPr>
                <w:lang w:val="en-US"/>
              </w:rPr>
              <w:t>1,9800</w:t>
            </w:r>
          </w:p>
        </w:tc>
      </w:tr>
      <w:tr w:rsidR="00610AED" w14:paraId="60F9003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E3D4D" w14:textId="77777777" w:rsidR="00610AED" w:rsidRDefault="00610AED" w:rsidP="007B0EA2">
            <w:pPr>
              <w:rPr>
                <w:lang w:val="en-US"/>
              </w:rPr>
            </w:pPr>
            <w:r>
              <w:rPr>
                <w:lang w:val="en-US"/>
              </w:rPr>
              <w:t>8</w:t>
            </w:r>
          </w:p>
        </w:tc>
        <w:tc>
          <w:tcPr>
            <w:tcW w:w="1701" w:type="dxa"/>
            <w:tcBorders>
              <w:top w:val="single" w:sz="4" w:space="0" w:color="auto"/>
              <w:bottom w:val="single" w:sz="4" w:space="0" w:color="auto"/>
            </w:tcBorders>
          </w:tcPr>
          <w:p w14:paraId="0F72937C" w14:textId="77777777" w:rsidR="00610AED" w:rsidRDefault="00610AED" w:rsidP="007B0EA2">
            <w:pPr>
              <w:rPr>
                <w:lang w:val="en-US"/>
              </w:rPr>
            </w:pPr>
            <w:r>
              <w:rPr>
                <w:lang w:val="en-US"/>
              </w:rPr>
              <w:t>08-03-573-4</w:t>
            </w:r>
          </w:p>
          <w:p w14:paraId="3990ADBA" w14:textId="77777777" w:rsidR="00610AED" w:rsidRDefault="00610AED" w:rsidP="007B0EA2">
            <w:pPr>
              <w:rPr>
                <w:lang w:val="en-US"/>
              </w:rPr>
            </w:pPr>
          </w:p>
        </w:tc>
        <w:tc>
          <w:tcPr>
            <w:tcW w:w="5669" w:type="dxa"/>
            <w:tcBorders>
              <w:top w:val="single" w:sz="4" w:space="0" w:color="auto"/>
              <w:bottom w:val="single" w:sz="4" w:space="0" w:color="auto"/>
            </w:tcBorders>
          </w:tcPr>
          <w:p w14:paraId="7E657C74"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Dulap (pupitru) de comanda suspendat, inaltime, latime si adincime, mm, pina la 600</w:t>
            </w:r>
            <w:r>
              <w:rPr>
                <w:lang w:val="en-US"/>
              </w:rPr>
              <w:t>х</w:t>
            </w:r>
            <w:r w:rsidRPr="006624FE">
              <w:rPr>
                <w:lang w:val="fr-FR"/>
              </w:rPr>
              <w:t>600</w:t>
            </w:r>
            <w:r>
              <w:rPr>
                <w:lang w:val="en-US"/>
              </w:rPr>
              <w:t>х</w:t>
            </w:r>
            <w:r w:rsidRPr="006624FE">
              <w:rPr>
                <w:lang w:val="fr-FR"/>
              </w:rPr>
              <w:t>350</w:t>
            </w:r>
            <w:r w:rsidRPr="006624FE">
              <w:rPr>
                <w:rFonts w:ascii="Times New Roman CYR" w:hAnsi="Times New Roman CYR" w:cs="Times New Roman CYR"/>
                <w:sz w:val="16"/>
                <w:szCs w:val="16"/>
                <w:lang w:val="fr-FR"/>
              </w:rPr>
              <w:t xml:space="preserve"> </w:t>
            </w:r>
          </w:p>
          <w:p w14:paraId="16645DB6"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236BD46E"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AC1341C" w14:textId="77777777" w:rsidR="00610AED" w:rsidRDefault="00610AED" w:rsidP="007B0EA2">
            <w:pPr>
              <w:jc w:val="center"/>
              <w:rPr>
                <w:lang w:val="en-US"/>
              </w:rPr>
            </w:pPr>
            <w:r>
              <w:rPr>
                <w:lang w:val="en-US"/>
              </w:rPr>
              <w:t>3,0000</w:t>
            </w:r>
          </w:p>
        </w:tc>
      </w:tr>
      <w:tr w:rsidR="00610AED" w14:paraId="0CE2B6B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8958E7" w14:textId="77777777" w:rsidR="00610AED" w:rsidRDefault="00610AED" w:rsidP="007B0EA2">
            <w:pPr>
              <w:rPr>
                <w:lang w:val="en-US"/>
              </w:rPr>
            </w:pPr>
          </w:p>
        </w:tc>
        <w:tc>
          <w:tcPr>
            <w:tcW w:w="1701" w:type="dxa"/>
            <w:tcBorders>
              <w:top w:val="nil"/>
              <w:bottom w:val="single" w:sz="2" w:space="0" w:color="auto"/>
            </w:tcBorders>
            <w:vAlign w:val="center"/>
          </w:tcPr>
          <w:p w14:paraId="6F246E7B"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3AF5958"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59037E20" w14:textId="77777777" w:rsidR="00610AED" w:rsidRDefault="00610AED" w:rsidP="007B0EA2">
            <w:pPr>
              <w:rPr>
                <w:lang w:val="en-US"/>
              </w:rPr>
            </w:pPr>
            <w:r>
              <w:rPr>
                <w:lang w:val="en-US"/>
              </w:rPr>
              <w:t>h-om</w:t>
            </w:r>
          </w:p>
        </w:tc>
        <w:tc>
          <w:tcPr>
            <w:tcW w:w="1134" w:type="dxa"/>
            <w:tcBorders>
              <w:top w:val="nil"/>
              <w:bottom w:val="single" w:sz="2" w:space="0" w:color="auto"/>
            </w:tcBorders>
          </w:tcPr>
          <w:p w14:paraId="760A86CF" w14:textId="77777777" w:rsidR="00610AED" w:rsidRDefault="00610AED" w:rsidP="007B0EA2">
            <w:pPr>
              <w:rPr>
                <w:lang w:val="en-US"/>
              </w:rPr>
            </w:pPr>
            <w:r>
              <w:rPr>
                <w:lang w:val="en-US"/>
              </w:rPr>
              <w:t>7,1100</w:t>
            </w:r>
          </w:p>
        </w:tc>
      </w:tr>
      <w:tr w:rsidR="00610AED" w14:paraId="5ECD276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87C279" w14:textId="77777777" w:rsidR="00610AED" w:rsidRDefault="00610AED" w:rsidP="007B0EA2">
            <w:pPr>
              <w:rPr>
                <w:lang w:val="en-US"/>
              </w:rPr>
            </w:pPr>
          </w:p>
        </w:tc>
        <w:tc>
          <w:tcPr>
            <w:tcW w:w="1701" w:type="dxa"/>
            <w:tcBorders>
              <w:top w:val="nil"/>
              <w:bottom w:val="single" w:sz="2" w:space="0" w:color="auto"/>
            </w:tcBorders>
            <w:vAlign w:val="center"/>
          </w:tcPr>
          <w:p w14:paraId="233C86CF" w14:textId="77777777" w:rsidR="00610AED" w:rsidRDefault="00610AED"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640C6792" w14:textId="77777777" w:rsidR="00610AED" w:rsidRDefault="00610AED" w:rsidP="007B0EA2">
            <w:pPr>
              <w:rPr>
                <w:lang w:val="en-US"/>
              </w:rPr>
            </w:pPr>
            <w:r>
              <w:rPr>
                <w:lang w:val="en-US"/>
              </w:rPr>
              <w:t xml:space="preserve">Electrozi Э42А, diametru 4 mm </w:t>
            </w:r>
          </w:p>
        </w:tc>
        <w:tc>
          <w:tcPr>
            <w:tcW w:w="1134" w:type="dxa"/>
            <w:tcBorders>
              <w:top w:val="nil"/>
              <w:bottom w:val="single" w:sz="2" w:space="0" w:color="auto"/>
            </w:tcBorders>
          </w:tcPr>
          <w:p w14:paraId="4AEE4AF8" w14:textId="77777777" w:rsidR="00610AED" w:rsidRDefault="00610AED" w:rsidP="007B0EA2">
            <w:pPr>
              <w:rPr>
                <w:lang w:val="en-US"/>
              </w:rPr>
            </w:pPr>
            <w:r>
              <w:rPr>
                <w:lang w:val="en-US"/>
              </w:rPr>
              <w:t>kg</w:t>
            </w:r>
          </w:p>
        </w:tc>
        <w:tc>
          <w:tcPr>
            <w:tcW w:w="1134" w:type="dxa"/>
            <w:tcBorders>
              <w:top w:val="nil"/>
              <w:bottom w:val="single" w:sz="2" w:space="0" w:color="auto"/>
            </w:tcBorders>
          </w:tcPr>
          <w:p w14:paraId="32BEDA65" w14:textId="77777777" w:rsidR="00610AED" w:rsidRDefault="00610AED" w:rsidP="007B0EA2">
            <w:pPr>
              <w:rPr>
                <w:lang w:val="en-US"/>
              </w:rPr>
            </w:pPr>
            <w:r>
              <w:rPr>
                <w:lang w:val="en-US"/>
              </w:rPr>
              <w:t>0,3000</w:t>
            </w:r>
          </w:p>
        </w:tc>
      </w:tr>
      <w:tr w:rsidR="00610AED" w14:paraId="0A3E251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6DD55C" w14:textId="77777777" w:rsidR="00610AED" w:rsidRDefault="00610AED" w:rsidP="007B0EA2">
            <w:pPr>
              <w:rPr>
                <w:lang w:val="en-US"/>
              </w:rPr>
            </w:pPr>
          </w:p>
        </w:tc>
        <w:tc>
          <w:tcPr>
            <w:tcW w:w="1701" w:type="dxa"/>
            <w:tcBorders>
              <w:top w:val="nil"/>
              <w:bottom w:val="single" w:sz="2" w:space="0" w:color="auto"/>
            </w:tcBorders>
            <w:vAlign w:val="center"/>
          </w:tcPr>
          <w:p w14:paraId="339F320B" w14:textId="77777777" w:rsidR="00610AED" w:rsidRDefault="00610AED"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7D4FA124" w14:textId="77777777" w:rsidR="00610AED" w:rsidRPr="006624FE" w:rsidRDefault="00610AED"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72E5D76A" w14:textId="77777777" w:rsidR="00610AED" w:rsidRDefault="00610AED" w:rsidP="007B0EA2">
            <w:pPr>
              <w:rPr>
                <w:lang w:val="en-US"/>
              </w:rPr>
            </w:pPr>
            <w:r>
              <w:rPr>
                <w:lang w:val="en-US"/>
              </w:rPr>
              <w:t>kg</w:t>
            </w:r>
          </w:p>
        </w:tc>
        <w:tc>
          <w:tcPr>
            <w:tcW w:w="1134" w:type="dxa"/>
            <w:tcBorders>
              <w:top w:val="nil"/>
              <w:bottom w:val="single" w:sz="2" w:space="0" w:color="auto"/>
            </w:tcBorders>
          </w:tcPr>
          <w:p w14:paraId="7685E8BA" w14:textId="77777777" w:rsidR="00610AED" w:rsidRDefault="00610AED" w:rsidP="007B0EA2">
            <w:pPr>
              <w:rPr>
                <w:lang w:val="en-US"/>
              </w:rPr>
            </w:pPr>
            <w:r>
              <w:rPr>
                <w:lang w:val="en-US"/>
              </w:rPr>
              <w:t>0,3000</w:t>
            </w:r>
          </w:p>
        </w:tc>
      </w:tr>
      <w:tr w:rsidR="00610AED" w14:paraId="178F080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212D56" w14:textId="77777777" w:rsidR="00610AED" w:rsidRDefault="00610AED" w:rsidP="007B0EA2">
            <w:pPr>
              <w:rPr>
                <w:lang w:val="en-US"/>
              </w:rPr>
            </w:pPr>
          </w:p>
        </w:tc>
        <w:tc>
          <w:tcPr>
            <w:tcW w:w="1701" w:type="dxa"/>
            <w:tcBorders>
              <w:top w:val="nil"/>
              <w:bottom w:val="single" w:sz="2" w:space="0" w:color="auto"/>
            </w:tcBorders>
            <w:vAlign w:val="center"/>
          </w:tcPr>
          <w:p w14:paraId="4CD4F124" w14:textId="77777777" w:rsidR="00610AED" w:rsidRDefault="00610AED"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2033D510" w14:textId="77777777" w:rsidR="00610AED" w:rsidRDefault="00610AED" w:rsidP="007B0EA2">
            <w:pPr>
              <w:rPr>
                <w:lang w:val="en-US"/>
              </w:rPr>
            </w:pPr>
            <w:r>
              <w:rPr>
                <w:lang w:val="en-US"/>
              </w:rPr>
              <w:t>Vopsea</w:t>
            </w:r>
          </w:p>
        </w:tc>
        <w:tc>
          <w:tcPr>
            <w:tcW w:w="1134" w:type="dxa"/>
            <w:tcBorders>
              <w:top w:val="nil"/>
              <w:bottom w:val="single" w:sz="2" w:space="0" w:color="auto"/>
            </w:tcBorders>
          </w:tcPr>
          <w:p w14:paraId="7F817843" w14:textId="77777777" w:rsidR="00610AED" w:rsidRDefault="00610AED" w:rsidP="007B0EA2">
            <w:pPr>
              <w:rPr>
                <w:lang w:val="en-US"/>
              </w:rPr>
            </w:pPr>
            <w:r>
              <w:rPr>
                <w:lang w:val="en-US"/>
              </w:rPr>
              <w:t>kg</w:t>
            </w:r>
          </w:p>
        </w:tc>
        <w:tc>
          <w:tcPr>
            <w:tcW w:w="1134" w:type="dxa"/>
            <w:tcBorders>
              <w:top w:val="nil"/>
              <w:bottom w:val="single" w:sz="2" w:space="0" w:color="auto"/>
            </w:tcBorders>
          </w:tcPr>
          <w:p w14:paraId="24EF9E0C" w14:textId="77777777" w:rsidR="00610AED" w:rsidRDefault="00610AED" w:rsidP="007B0EA2">
            <w:pPr>
              <w:rPr>
                <w:lang w:val="en-US"/>
              </w:rPr>
            </w:pPr>
            <w:r>
              <w:rPr>
                <w:lang w:val="en-US"/>
              </w:rPr>
              <w:t>0,0600</w:t>
            </w:r>
          </w:p>
        </w:tc>
      </w:tr>
      <w:tr w:rsidR="00610AED" w14:paraId="40A9A09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32D971" w14:textId="77777777" w:rsidR="00610AED" w:rsidRDefault="00610AED" w:rsidP="007B0EA2">
            <w:pPr>
              <w:rPr>
                <w:lang w:val="en-US"/>
              </w:rPr>
            </w:pPr>
          </w:p>
        </w:tc>
        <w:tc>
          <w:tcPr>
            <w:tcW w:w="1701" w:type="dxa"/>
            <w:tcBorders>
              <w:top w:val="nil"/>
              <w:bottom w:val="single" w:sz="2" w:space="0" w:color="auto"/>
            </w:tcBorders>
            <w:vAlign w:val="center"/>
          </w:tcPr>
          <w:p w14:paraId="6ACC9E0A"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46D7C53E" w14:textId="77777777" w:rsidR="00610AED" w:rsidRPr="006624FE" w:rsidRDefault="00610AED"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5EB6ACAB" w14:textId="77777777" w:rsidR="00610AED" w:rsidRDefault="00610AED" w:rsidP="007B0EA2">
            <w:pPr>
              <w:rPr>
                <w:lang w:val="en-US"/>
              </w:rPr>
            </w:pPr>
            <w:r>
              <w:rPr>
                <w:lang w:val="en-US"/>
              </w:rPr>
              <w:t>h-ut</w:t>
            </w:r>
          </w:p>
        </w:tc>
        <w:tc>
          <w:tcPr>
            <w:tcW w:w="1134" w:type="dxa"/>
            <w:tcBorders>
              <w:top w:val="nil"/>
              <w:bottom w:val="single" w:sz="2" w:space="0" w:color="auto"/>
            </w:tcBorders>
          </w:tcPr>
          <w:p w14:paraId="210B1176" w14:textId="77777777" w:rsidR="00610AED" w:rsidRDefault="00610AED" w:rsidP="007B0EA2">
            <w:pPr>
              <w:rPr>
                <w:lang w:val="en-US"/>
              </w:rPr>
            </w:pPr>
            <w:r>
              <w:rPr>
                <w:lang w:val="en-US"/>
              </w:rPr>
              <w:t>0,2100</w:t>
            </w:r>
          </w:p>
        </w:tc>
      </w:tr>
      <w:tr w:rsidR="00610AED" w14:paraId="6E362B5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8216E5" w14:textId="77777777" w:rsidR="00610AED" w:rsidRDefault="00610AED" w:rsidP="007B0EA2">
            <w:pPr>
              <w:rPr>
                <w:lang w:val="en-US"/>
              </w:rPr>
            </w:pPr>
          </w:p>
        </w:tc>
        <w:tc>
          <w:tcPr>
            <w:tcW w:w="1701" w:type="dxa"/>
            <w:tcBorders>
              <w:top w:val="nil"/>
              <w:bottom w:val="single" w:sz="2" w:space="0" w:color="auto"/>
            </w:tcBorders>
            <w:vAlign w:val="center"/>
          </w:tcPr>
          <w:p w14:paraId="07B533D3" w14:textId="77777777" w:rsidR="00610AED" w:rsidRDefault="00610AED"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4D91D6F4" w14:textId="77777777" w:rsidR="00610AED" w:rsidRPr="006624FE" w:rsidRDefault="00610AED" w:rsidP="007B0EA2">
            <w:pPr>
              <w:rPr>
                <w:lang w:val="fr-FR"/>
              </w:rPr>
            </w:pPr>
            <w:r w:rsidRPr="006624FE">
              <w:rPr>
                <w:lang w:val="fr-FR"/>
              </w:rPr>
              <w:t>Instalatii pentru sudare manuala cu arc electric (de curent continuu)</w:t>
            </w:r>
          </w:p>
        </w:tc>
        <w:tc>
          <w:tcPr>
            <w:tcW w:w="1134" w:type="dxa"/>
            <w:tcBorders>
              <w:top w:val="nil"/>
              <w:bottom w:val="single" w:sz="2" w:space="0" w:color="auto"/>
            </w:tcBorders>
          </w:tcPr>
          <w:p w14:paraId="6EF03C6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14A65F5" w14:textId="77777777" w:rsidR="00610AED" w:rsidRDefault="00610AED" w:rsidP="007B0EA2">
            <w:pPr>
              <w:rPr>
                <w:lang w:val="en-US"/>
              </w:rPr>
            </w:pPr>
            <w:r>
              <w:rPr>
                <w:lang w:val="en-US"/>
              </w:rPr>
              <w:t>2,1300</w:t>
            </w:r>
          </w:p>
        </w:tc>
      </w:tr>
      <w:tr w:rsidR="00610AED" w14:paraId="2AC776B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2A73F1" w14:textId="77777777" w:rsidR="00610AED" w:rsidRDefault="00610AED" w:rsidP="007B0EA2">
            <w:pPr>
              <w:rPr>
                <w:lang w:val="en-US"/>
              </w:rPr>
            </w:pPr>
          </w:p>
        </w:tc>
        <w:tc>
          <w:tcPr>
            <w:tcW w:w="1701" w:type="dxa"/>
            <w:tcBorders>
              <w:top w:val="nil"/>
              <w:bottom w:val="single" w:sz="2" w:space="0" w:color="auto"/>
            </w:tcBorders>
            <w:vAlign w:val="center"/>
          </w:tcPr>
          <w:p w14:paraId="0AAEA06C" w14:textId="77777777" w:rsidR="00610AED" w:rsidRDefault="00610AED" w:rsidP="007B0EA2">
            <w:pPr>
              <w:jc w:val="center"/>
              <w:rPr>
                <w:sz w:val="16"/>
                <w:szCs w:val="16"/>
                <w:lang w:val="en-US"/>
              </w:rPr>
            </w:pPr>
            <w:r>
              <w:rPr>
                <w:sz w:val="16"/>
                <w:szCs w:val="16"/>
                <w:lang w:val="en-US"/>
              </w:rPr>
              <w:t>050102</w:t>
            </w:r>
          </w:p>
        </w:tc>
        <w:tc>
          <w:tcPr>
            <w:tcW w:w="5669" w:type="dxa"/>
            <w:tcBorders>
              <w:top w:val="nil"/>
              <w:bottom w:val="single" w:sz="2" w:space="0" w:color="auto"/>
            </w:tcBorders>
          </w:tcPr>
          <w:p w14:paraId="684D07BA" w14:textId="77777777" w:rsidR="00610AED" w:rsidRDefault="00610AED" w:rsidP="007B0EA2">
            <w:pPr>
              <w:rPr>
                <w:lang w:val="en-US"/>
              </w:rPr>
            </w:pPr>
            <w:r>
              <w:rPr>
                <w:lang w:val="en-US"/>
              </w:rPr>
              <w:t>Compresoare mobile, motor cu ardere interna, presiune 686 kPа (7 atm) 5 m3/min</w:t>
            </w:r>
          </w:p>
        </w:tc>
        <w:tc>
          <w:tcPr>
            <w:tcW w:w="1134" w:type="dxa"/>
            <w:tcBorders>
              <w:top w:val="nil"/>
              <w:bottom w:val="single" w:sz="2" w:space="0" w:color="auto"/>
            </w:tcBorders>
          </w:tcPr>
          <w:p w14:paraId="6E2E691F" w14:textId="77777777" w:rsidR="00610AED" w:rsidRDefault="00610AED" w:rsidP="007B0EA2">
            <w:pPr>
              <w:rPr>
                <w:lang w:val="en-US"/>
              </w:rPr>
            </w:pPr>
            <w:r>
              <w:rPr>
                <w:lang w:val="en-US"/>
              </w:rPr>
              <w:t>h-ut</w:t>
            </w:r>
          </w:p>
        </w:tc>
        <w:tc>
          <w:tcPr>
            <w:tcW w:w="1134" w:type="dxa"/>
            <w:tcBorders>
              <w:top w:val="nil"/>
              <w:bottom w:val="single" w:sz="2" w:space="0" w:color="auto"/>
            </w:tcBorders>
          </w:tcPr>
          <w:p w14:paraId="0583C273" w14:textId="77777777" w:rsidR="00610AED" w:rsidRDefault="00610AED" w:rsidP="007B0EA2">
            <w:pPr>
              <w:rPr>
                <w:lang w:val="en-US"/>
              </w:rPr>
            </w:pPr>
            <w:r>
              <w:rPr>
                <w:lang w:val="en-US"/>
              </w:rPr>
              <w:t>0,6600</w:t>
            </w:r>
          </w:p>
        </w:tc>
      </w:tr>
      <w:tr w:rsidR="00610AED" w14:paraId="642D3B6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231D02" w14:textId="77777777" w:rsidR="00610AED" w:rsidRDefault="00610AED" w:rsidP="007B0EA2">
            <w:pPr>
              <w:rPr>
                <w:lang w:val="en-US"/>
              </w:rPr>
            </w:pPr>
          </w:p>
        </w:tc>
        <w:tc>
          <w:tcPr>
            <w:tcW w:w="1701" w:type="dxa"/>
            <w:tcBorders>
              <w:top w:val="nil"/>
              <w:bottom w:val="single" w:sz="2" w:space="0" w:color="auto"/>
            </w:tcBorders>
            <w:vAlign w:val="center"/>
          </w:tcPr>
          <w:p w14:paraId="7B1CA23A" w14:textId="77777777" w:rsidR="00610AED" w:rsidRDefault="00610AED" w:rsidP="007B0EA2">
            <w:pPr>
              <w:jc w:val="center"/>
              <w:rPr>
                <w:sz w:val="16"/>
                <w:szCs w:val="16"/>
                <w:lang w:val="en-US"/>
              </w:rPr>
            </w:pPr>
            <w:r>
              <w:rPr>
                <w:sz w:val="16"/>
                <w:szCs w:val="16"/>
                <w:lang w:val="en-US"/>
              </w:rPr>
              <w:t>100602</w:t>
            </w:r>
          </w:p>
        </w:tc>
        <w:tc>
          <w:tcPr>
            <w:tcW w:w="5669" w:type="dxa"/>
            <w:tcBorders>
              <w:top w:val="nil"/>
              <w:bottom w:val="single" w:sz="2" w:space="0" w:color="auto"/>
            </w:tcBorders>
          </w:tcPr>
          <w:p w14:paraId="1488765F" w14:textId="77777777" w:rsidR="00610AED" w:rsidRPr="006624FE" w:rsidRDefault="00610AED" w:rsidP="007B0EA2">
            <w:pPr>
              <w:rPr>
                <w:lang w:val="fr-FR"/>
              </w:rPr>
            </w:pPr>
            <w:r w:rsidRPr="006624FE">
              <w:rPr>
                <w:lang w:val="fr-FR"/>
              </w:rPr>
              <w:t xml:space="preserve">Ciocane usoare perforatoare la lucrari la statii mobile de compresare </w:t>
            </w:r>
          </w:p>
        </w:tc>
        <w:tc>
          <w:tcPr>
            <w:tcW w:w="1134" w:type="dxa"/>
            <w:tcBorders>
              <w:top w:val="nil"/>
              <w:bottom w:val="single" w:sz="2" w:space="0" w:color="auto"/>
            </w:tcBorders>
          </w:tcPr>
          <w:p w14:paraId="5231D22F"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C592D57" w14:textId="77777777" w:rsidR="00610AED" w:rsidRDefault="00610AED" w:rsidP="007B0EA2">
            <w:pPr>
              <w:rPr>
                <w:lang w:val="en-US"/>
              </w:rPr>
            </w:pPr>
            <w:r>
              <w:rPr>
                <w:lang w:val="en-US"/>
              </w:rPr>
              <w:t>0,6600</w:t>
            </w:r>
          </w:p>
        </w:tc>
      </w:tr>
      <w:tr w:rsidR="00610AED" w14:paraId="39720D3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4C74E6" w14:textId="77777777" w:rsidR="00610AED" w:rsidRDefault="00610AED" w:rsidP="007B0EA2">
            <w:pPr>
              <w:rPr>
                <w:lang w:val="en-US"/>
              </w:rPr>
            </w:pPr>
          </w:p>
        </w:tc>
        <w:tc>
          <w:tcPr>
            <w:tcW w:w="1701" w:type="dxa"/>
            <w:tcBorders>
              <w:top w:val="nil"/>
              <w:bottom w:val="single" w:sz="2" w:space="0" w:color="auto"/>
            </w:tcBorders>
            <w:vAlign w:val="center"/>
          </w:tcPr>
          <w:p w14:paraId="2E2D61EA"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1E1216FE" w14:textId="77777777" w:rsidR="00610AED" w:rsidRPr="006624FE" w:rsidRDefault="00610AED" w:rsidP="007B0EA2">
            <w:pPr>
              <w:rPr>
                <w:lang w:val="fr-FR"/>
              </w:rPr>
            </w:pPr>
            <w:r w:rsidRPr="006624FE">
              <w:rPr>
                <w:lang w:val="fr-FR"/>
              </w:rPr>
              <w:t>Automobile cu bord, tonaj pina la 8 t</w:t>
            </w:r>
          </w:p>
        </w:tc>
        <w:tc>
          <w:tcPr>
            <w:tcW w:w="1134" w:type="dxa"/>
            <w:tcBorders>
              <w:top w:val="nil"/>
              <w:bottom w:val="single" w:sz="2" w:space="0" w:color="auto"/>
            </w:tcBorders>
          </w:tcPr>
          <w:p w14:paraId="3708BE9A"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584F9DA" w14:textId="77777777" w:rsidR="00610AED" w:rsidRDefault="00610AED" w:rsidP="007B0EA2">
            <w:pPr>
              <w:rPr>
                <w:lang w:val="en-US"/>
              </w:rPr>
            </w:pPr>
            <w:r>
              <w:rPr>
                <w:lang w:val="en-US"/>
              </w:rPr>
              <w:t>0,2100</w:t>
            </w:r>
          </w:p>
        </w:tc>
      </w:tr>
      <w:tr w:rsidR="00610AED" w14:paraId="1AB7685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71DBD5" w14:textId="77777777" w:rsidR="00610AED" w:rsidRDefault="00610AED" w:rsidP="007B0EA2">
            <w:pPr>
              <w:rPr>
                <w:lang w:val="en-US"/>
              </w:rPr>
            </w:pPr>
            <w:r>
              <w:rPr>
                <w:lang w:val="en-US"/>
              </w:rPr>
              <w:t>9</w:t>
            </w:r>
          </w:p>
        </w:tc>
        <w:tc>
          <w:tcPr>
            <w:tcW w:w="1701" w:type="dxa"/>
            <w:tcBorders>
              <w:top w:val="single" w:sz="4" w:space="0" w:color="auto"/>
              <w:bottom w:val="single" w:sz="4" w:space="0" w:color="auto"/>
            </w:tcBorders>
          </w:tcPr>
          <w:p w14:paraId="160B66F4" w14:textId="77777777" w:rsidR="00610AED" w:rsidRDefault="00610AED" w:rsidP="007B0EA2">
            <w:pPr>
              <w:rPr>
                <w:lang w:val="en-US"/>
              </w:rPr>
            </w:pPr>
          </w:p>
          <w:p w14:paraId="4E7959AF" w14:textId="77777777" w:rsidR="00610AED" w:rsidRDefault="00610AED" w:rsidP="007B0EA2">
            <w:pPr>
              <w:rPr>
                <w:lang w:val="en-US"/>
              </w:rPr>
            </w:pPr>
          </w:p>
        </w:tc>
        <w:tc>
          <w:tcPr>
            <w:tcW w:w="5669" w:type="dxa"/>
            <w:tcBorders>
              <w:top w:val="single" w:sz="4" w:space="0" w:color="auto"/>
              <w:bottom w:val="single" w:sz="4" w:space="0" w:color="auto"/>
            </w:tcBorders>
          </w:tcPr>
          <w:p w14:paraId="20726D83" w14:textId="77777777" w:rsidR="00610AED" w:rsidRDefault="00610AED" w:rsidP="007B0EA2">
            <w:pPr>
              <w:adjustRightInd w:val="0"/>
              <w:rPr>
                <w:rFonts w:ascii="Times New Roman CYR" w:hAnsi="Times New Roman CYR" w:cs="Times New Roman CYR"/>
                <w:sz w:val="16"/>
                <w:szCs w:val="16"/>
                <w:lang w:val="en-US"/>
              </w:rPr>
            </w:pPr>
            <w:r>
              <w:rPr>
                <w:lang w:val="en-US"/>
              </w:rPr>
              <w:t>Sina de protectie PE</w:t>
            </w:r>
            <w:r>
              <w:rPr>
                <w:rFonts w:ascii="Times New Roman CYR" w:hAnsi="Times New Roman CYR" w:cs="Times New Roman CYR"/>
                <w:sz w:val="16"/>
                <w:szCs w:val="16"/>
                <w:lang w:val="en-US"/>
              </w:rPr>
              <w:t xml:space="preserve"> </w:t>
            </w:r>
          </w:p>
          <w:p w14:paraId="60DFF362"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0A88EAAB"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19F6375" w14:textId="77777777" w:rsidR="00610AED" w:rsidRDefault="00610AED" w:rsidP="007B0EA2">
            <w:pPr>
              <w:jc w:val="center"/>
              <w:rPr>
                <w:lang w:val="en-US"/>
              </w:rPr>
            </w:pPr>
            <w:r>
              <w:rPr>
                <w:lang w:val="en-US"/>
              </w:rPr>
              <w:t>1,0000</w:t>
            </w:r>
          </w:p>
        </w:tc>
      </w:tr>
      <w:tr w:rsidR="00610AED" w14:paraId="734340A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2A3CC7" w14:textId="77777777" w:rsidR="00610AED" w:rsidRDefault="00610AED" w:rsidP="007B0EA2">
            <w:pPr>
              <w:rPr>
                <w:lang w:val="en-US"/>
              </w:rPr>
            </w:pPr>
          </w:p>
        </w:tc>
        <w:tc>
          <w:tcPr>
            <w:tcW w:w="1701" w:type="dxa"/>
            <w:tcBorders>
              <w:top w:val="nil"/>
              <w:bottom w:val="single" w:sz="2" w:space="0" w:color="auto"/>
            </w:tcBorders>
            <w:vAlign w:val="center"/>
          </w:tcPr>
          <w:p w14:paraId="346A651A" w14:textId="77777777" w:rsidR="00610AED" w:rsidRDefault="00610AED" w:rsidP="007B0EA2">
            <w:pPr>
              <w:jc w:val="center"/>
              <w:rPr>
                <w:sz w:val="16"/>
                <w:szCs w:val="16"/>
                <w:lang w:val="en-US"/>
              </w:rPr>
            </w:pPr>
            <w:r>
              <w:rPr>
                <w:sz w:val="16"/>
                <w:szCs w:val="16"/>
                <w:lang w:val="en-US"/>
              </w:rPr>
              <w:t>3453453</w:t>
            </w:r>
          </w:p>
        </w:tc>
        <w:tc>
          <w:tcPr>
            <w:tcW w:w="5669" w:type="dxa"/>
            <w:tcBorders>
              <w:top w:val="nil"/>
              <w:bottom w:val="single" w:sz="2" w:space="0" w:color="auto"/>
            </w:tcBorders>
          </w:tcPr>
          <w:p w14:paraId="70B562DF" w14:textId="77777777" w:rsidR="00610AED" w:rsidRDefault="00610AED" w:rsidP="007B0EA2">
            <w:pPr>
              <w:rPr>
                <w:lang w:val="en-US"/>
              </w:rPr>
            </w:pPr>
            <w:r>
              <w:rPr>
                <w:lang w:val="en-US"/>
              </w:rPr>
              <w:t>Sina de protectie PE</w:t>
            </w:r>
          </w:p>
        </w:tc>
        <w:tc>
          <w:tcPr>
            <w:tcW w:w="1134" w:type="dxa"/>
            <w:tcBorders>
              <w:top w:val="nil"/>
              <w:bottom w:val="single" w:sz="2" w:space="0" w:color="auto"/>
            </w:tcBorders>
          </w:tcPr>
          <w:p w14:paraId="799EE956" w14:textId="77777777" w:rsidR="00610AED" w:rsidRDefault="00610AED" w:rsidP="007B0EA2">
            <w:pPr>
              <w:rPr>
                <w:lang w:val="en-US"/>
              </w:rPr>
            </w:pPr>
            <w:r>
              <w:rPr>
                <w:lang w:val="en-US"/>
              </w:rPr>
              <w:t>buc</w:t>
            </w:r>
          </w:p>
        </w:tc>
        <w:tc>
          <w:tcPr>
            <w:tcW w:w="1134" w:type="dxa"/>
            <w:tcBorders>
              <w:top w:val="nil"/>
              <w:bottom w:val="single" w:sz="2" w:space="0" w:color="auto"/>
            </w:tcBorders>
          </w:tcPr>
          <w:p w14:paraId="606A90D6" w14:textId="77777777" w:rsidR="00610AED" w:rsidRDefault="00610AED" w:rsidP="007B0EA2">
            <w:pPr>
              <w:rPr>
                <w:lang w:val="en-US"/>
              </w:rPr>
            </w:pPr>
            <w:r>
              <w:rPr>
                <w:lang w:val="en-US"/>
              </w:rPr>
              <w:t>1,0000</w:t>
            </w:r>
          </w:p>
        </w:tc>
      </w:tr>
      <w:tr w:rsidR="00610AED" w14:paraId="1EA2C29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50C01" w14:textId="77777777" w:rsidR="00610AED" w:rsidRDefault="00610AED" w:rsidP="007B0EA2">
            <w:pPr>
              <w:rPr>
                <w:lang w:val="en-US"/>
              </w:rPr>
            </w:pPr>
            <w:r>
              <w:rPr>
                <w:lang w:val="en-US"/>
              </w:rPr>
              <w:t>10</w:t>
            </w:r>
          </w:p>
        </w:tc>
        <w:tc>
          <w:tcPr>
            <w:tcW w:w="1701" w:type="dxa"/>
            <w:tcBorders>
              <w:top w:val="single" w:sz="4" w:space="0" w:color="auto"/>
              <w:bottom w:val="single" w:sz="4" w:space="0" w:color="auto"/>
            </w:tcBorders>
          </w:tcPr>
          <w:p w14:paraId="207A7694" w14:textId="77777777" w:rsidR="00610AED" w:rsidRDefault="00610AED" w:rsidP="007B0EA2">
            <w:pPr>
              <w:rPr>
                <w:lang w:val="en-US"/>
              </w:rPr>
            </w:pPr>
            <w:r>
              <w:rPr>
                <w:lang w:val="en-US"/>
              </w:rPr>
              <w:t>08-03-526-1</w:t>
            </w:r>
          </w:p>
          <w:p w14:paraId="1523DB1E" w14:textId="77777777" w:rsidR="00610AED" w:rsidRDefault="00610AED" w:rsidP="007B0EA2">
            <w:pPr>
              <w:rPr>
                <w:lang w:val="en-US"/>
              </w:rPr>
            </w:pPr>
          </w:p>
        </w:tc>
        <w:tc>
          <w:tcPr>
            <w:tcW w:w="5669" w:type="dxa"/>
            <w:tcBorders>
              <w:top w:val="single" w:sz="4" w:space="0" w:color="auto"/>
              <w:bottom w:val="single" w:sz="4" w:space="0" w:color="auto"/>
            </w:tcBorders>
          </w:tcPr>
          <w:p w14:paraId="1B99CF17"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Automat mono-, bi-, tripolar, montat pe constructii pe perete sau coloana, curent pina la 25 A</w:t>
            </w:r>
            <w:r w:rsidRPr="006624FE">
              <w:rPr>
                <w:rFonts w:ascii="Times New Roman CYR" w:hAnsi="Times New Roman CYR" w:cs="Times New Roman CYR"/>
                <w:sz w:val="16"/>
                <w:szCs w:val="16"/>
                <w:lang w:val="fr-FR"/>
              </w:rPr>
              <w:t xml:space="preserve"> </w:t>
            </w:r>
          </w:p>
          <w:p w14:paraId="76AA59E1"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0046F33F"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CEE5795" w14:textId="77777777" w:rsidR="00610AED" w:rsidRDefault="00610AED" w:rsidP="007B0EA2">
            <w:pPr>
              <w:jc w:val="center"/>
              <w:rPr>
                <w:lang w:val="en-US"/>
              </w:rPr>
            </w:pPr>
            <w:r>
              <w:rPr>
                <w:lang w:val="en-US"/>
              </w:rPr>
              <w:t>5,0000</w:t>
            </w:r>
          </w:p>
        </w:tc>
      </w:tr>
      <w:tr w:rsidR="00610AED" w14:paraId="64AE491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105D25" w14:textId="77777777" w:rsidR="00610AED" w:rsidRDefault="00610AED" w:rsidP="007B0EA2">
            <w:pPr>
              <w:rPr>
                <w:lang w:val="en-US"/>
              </w:rPr>
            </w:pPr>
          </w:p>
        </w:tc>
        <w:tc>
          <w:tcPr>
            <w:tcW w:w="1701" w:type="dxa"/>
            <w:tcBorders>
              <w:top w:val="nil"/>
              <w:bottom w:val="single" w:sz="2" w:space="0" w:color="auto"/>
            </w:tcBorders>
            <w:vAlign w:val="center"/>
          </w:tcPr>
          <w:p w14:paraId="3FD22E0E"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7D3DB236"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42EACDBC" w14:textId="77777777" w:rsidR="00610AED" w:rsidRDefault="00610AED" w:rsidP="007B0EA2">
            <w:pPr>
              <w:rPr>
                <w:lang w:val="en-US"/>
              </w:rPr>
            </w:pPr>
            <w:r>
              <w:rPr>
                <w:lang w:val="en-US"/>
              </w:rPr>
              <w:t>h-om</w:t>
            </w:r>
          </w:p>
        </w:tc>
        <w:tc>
          <w:tcPr>
            <w:tcW w:w="1134" w:type="dxa"/>
            <w:tcBorders>
              <w:top w:val="nil"/>
              <w:bottom w:val="single" w:sz="2" w:space="0" w:color="auto"/>
            </w:tcBorders>
          </w:tcPr>
          <w:p w14:paraId="44E3728C" w14:textId="77777777" w:rsidR="00610AED" w:rsidRDefault="00610AED" w:rsidP="007B0EA2">
            <w:pPr>
              <w:rPr>
                <w:lang w:val="en-US"/>
              </w:rPr>
            </w:pPr>
            <w:r>
              <w:rPr>
                <w:lang w:val="en-US"/>
              </w:rPr>
              <w:t>7,8000</w:t>
            </w:r>
          </w:p>
        </w:tc>
      </w:tr>
      <w:tr w:rsidR="00610AED" w14:paraId="1F0BED4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37B8BA" w14:textId="77777777" w:rsidR="00610AED" w:rsidRDefault="00610AED" w:rsidP="007B0EA2">
            <w:pPr>
              <w:rPr>
                <w:lang w:val="en-US"/>
              </w:rPr>
            </w:pPr>
          </w:p>
        </w:tc>
        <w:tc>
          <w:tcPr>
            <w:tcW w:w="1701" w:type="dxa"/>
            <w:tcBorders>
              <w:top w:val="nil"/>
              <w:bottom w:val="single" w:sz="2" w:space="0" w:color="auto"/>
            </w:tcBorders>
            <w:vAlign w:val="center"/>
          </w:tcPr>
          <w:p w14:paraId="2DB66D38" w14:textId="77777777" w:rsidR="00610AED" w:rsidRDefault="00610AED"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4A88D948" w14:textId="77777777" w:rsidR="00610AED" w:rsidRDefault="00610AED" w:rsidP="007B0EA2">
            <w:pPr>
              <w:rPr>
                <w:lang w:val="en-US"/>
              </w:rPr>
            </w:pPr>
            <w:r>
              <w:rPr>
                <w:lang w:val="en-US"/>
              </w:rPr>
              <w:t xml:space="preserve">Electrozi Э42А, diametru 4 mm </w:t>
            </w:r>
          </w:p>
        </w:tc>
        <w:tc>
          <w:tcPr>
            <w:tcW w:w="1134" w:type="dxa"/>
            <w:tcBorders>
              <w:top w:val="nil"/>
              <w:bottom w:val="single" w:sz="2" w:space="0" w:color="auto"/>
            </w:tcBorders>
          </w:tcPr>
          <w:p w14:paraId="7F04741F" w14:textId="77777777" w:rsidR="00610AED" w:rsidRDefault="00610AED" w:rsidP="007B0EA2">
            <w:pPr>
              <w:rPr>
                <w:lang w:val="en-US"/>
              </w:rPr>
            </w:pPr>
            <w:r>
              <w:rPr>
                <w:lang w:val="en-US"/>
              </w:rPr>
              <w:t>kg</w:t>
            </w:r>
          </w:p>
        </w:tc>
        <w:tc>
          <w:tcPr>
            <w:tcW w:w="1134" w:type="dxa"/>
            <w:tcBorders>
              <w:top w:val="nil"/>
              <w:bottom w:val="single" w:sz="2" w:space="0" w:color="auto"/>
            </w:tcBorders>
          </w:tcPr>
          <w:p w14:paraId="68E7C8B6" w14:textId="77777777" w:rsidR="00610AED" w:rsidRDefault="00610AED" w:rsidP="007B0EA2">
            <w:pPr>
              <w:rPr>
                <w:lang w:val="en-US"/>
              </w:rPr>
            </w:pPr>
            <w:r>
              <w:rPr>
                <w:lang w:val="en-US"/>
              </w:rPr>
              <w:t>0,3500</w:t>
            </w:r>
          </w:p>
        </w:tc>
      </w:tr>
      <w:tr w:rsidR="00610AED" w14:paraId="53176C1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9A5346" w14:textId="77777777" w:rsidR="00610AED" w:rsidRDefault="00610AED" w:rsidP="007B0EA2">
            <w:pPr>
              <w:rPr>
                <w:lang w:val="en-US"/>
              </w:rPr>
            </w:pPr>
          </w:p>
        </w:tc>
        <w:tc>
          <w:tcPr>
            <w:tcW w:w="1701" w:type="dxa"/>
            <w:tcBorders>
              <w:top w:val="nil"/>
              <w:bottom w:val="single" w:sz="2" w:space="0" w:color="auto"/>
            </w:tcBorders>
            <w:vAlign w:val="center"/>
          </w:tcPr>
          <w:p w14:paraId="66796AC9" w14:textId="77777777" w:rsidR="00610AED" w:rsidRDefault="00610AED"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5B02905D" w14:textId="77777777" w:rsidR="00610AED" w:rsidRDefault="00610AED" w:rsidP="007B0EA2">
            <w:pPr>
              <w:rPr>
                <w:lang w:val="en-US"/>
              </w:rPr>
            </w:pPr>
            <w:r>
              <w:rPr>
                <w:lang w:val="en-US"/>
              </w:rPr>
              <w:t xml:space="preserve">Sfoara (spagat) de hirtie </w:t>
            </w:r>
          </w:p>
        </w:tc>
        <w:tc>
          <w:tcPr>
            <w:tcW w:w="1134" w:type="dxa"/>
            <w:tcBorders>
              <w:top w:val="nil"/>
              <w:bottom w:val="single" w:sz="2" w:space="0" w:color="auto"/>
            </w:tcBorders>
          </w:tcPr>
          <w:p w14:paraId="0C69167B" w14:textId="77777777" w:rsidR="00610AED" w:rsidRDefault="00610AED" w:rsidP="007B0EA2">
            <w:pPr>
              <w:rPr>
                <w:lang w:val="en-US"/>
              </w:rPr>
            </w:pPr>
            <w:r>
              <w:rPr>
                <w:lang w:val="en-US"/>
              </w:rPr>
              <w:t>kg</w:t>
            </w:r>
          </w:p>
        </w:tc>
        <w:tc>
          <w:tcPr>
            <w:tcW w:w="1134" w:type="dxa"/>
            <w:tcBorders>
              <w:top w:val="nil"/>
              <w:bottom w:val="single" w:sz="2" w:space="0" w:color="auto"/>
            </w:tcBorders>
          </w:tcPr>
          <w:p w14:paraId="3690263B" w14:textId="77777777" w:rsidR="00610AED" w:rsidRDefault="00610AED" w:rsidP="007B0EA2">
            <w:pPr>
              <w:rPr>
                <w:lang w:val="en-US"/>
              </w:rPr>
            </w:pPr>
            <w:r>
              <w:rPr>
                <w:lang w:val="en-US"/>
              </w:rPr>
              <w:t>0,0050</w:t>
            </w:r>
          </w:p>
        </w:tc>
      </w:tr>
      <w:tr w:rsidR="00610AED" w14:paraId="33252E8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9A9336" w14:textId="77777777" w:rsidR="00610AED" w:rsidRDefault="00610AED" w:rsidP="007B0EA2">
            <w:pPr>
              <w:rPr>
                <w:lang w:val="en-US"/>
              </w:rPr>
            </w:pPr>
          </w:p>
        </w:tc>
        <w:tc>
          <w:tcPr>
            <w:tcW w:w="1701" w:type="dxa"/>
            <w:tcBorders>
              <w:top w:val="nil"/>
              <w:bottom w:val="single" w:sz="2" w:space="0" w:color="auto"/>
            </w:tcBorders>
            <w:vAlign w:val="center"/>
          </w:tcPr>
          <w:p w14:paraId="790E44D2" w14:textId="77777777" w:rsidR="00610AED" w:rsidRDefault="00610AED"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3373340F" w14:textId="77777777" w:rsidR="00610AED" w:rsidRPr="006624FE" w:rsidRDefault="00610AED"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65A10262" w14:textId="77777777" w:rsidR="00610AED" w:rsidRDefault="00610AED" w:rsidP="007B0EA2">
            <w:pPr>
              <w:rPr>
                <w:lang w:val="en-US"/>
              </w:rPr>
            </w:pPr>
            <w:r>
              <w:rPr>
                <w:lang w:val="en-US"/>
              </w:rPr>
              <w:t>kg</w:t>
            </w:r>
          </w:p>
        </w:tc>
        <w:tc>
          <w:tcPr>
            <w:tcW w:w="1134" w:type="dxa"/>
            <w:tcBorders>
              <w:top w:val="nil"/>
              <w:bottom w:val="single" w:sz="2" w:space="0" w:color="auto"/>
            </w:tcBorders>
          </w:tcPr>
          <w:p w14:paraId="6CE548C2" w14:textId="77777777" w:rsidR="00610AED" w:rsidRDefault="00610AED" w:rsidP="007B0EA2">
            <w:pPr>
              <w:rPr>
                <w:lang w:val="en-US"/>
              </w:rPr>
            </w:pPr>
            <w:r>
              <w:rPr>
                <w:lang w:val="en-US"/>
              </w:rPr>
              <w:t>0,2450</w:t>
            </w:r>
          </w:p>
        </w:tc>
      </w:tr>
      <w:tr w:rsidR="00610AED" w14:paraId="73CDCD1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774BE9" w14:textId="77777777" w:rsidR="00610AED" w:rsidRDefault="00610AED" w:rsidP="007B0EA2">
            <w:pPr>
              <w:rPr>
                <w:lang w:val="en-US"/>
              </w:rPr>
            </w:pPr>
          </w:p>
        </w:tc>
        <w:tc>
          <w:tcPr>
            <w:tcW w:w="1701" w:type="dxa"/>
            <w:tcBorders>
              <w:top w:val="nil"/>
              <w:bottom w:val="single" w:sz="2" w:space="0" w:color="auto"/>
            </w:tcBorders>
            <w:vAlign w:val="center"/>
          </w:tcPr>
          <w:p w14:paraId="5FA7F313" w14:textId="77777777" w:rsidR="00610AED" w:rsidRDefault="00610AED"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4924FA0A" w14:textId="77777777" w:rsidR="00610AED" w:rsidRDefault="00610AED" w:rsidP="007B0EA2">
            <w:pPr>
              <w:rPr>
                <w:lang w:val="en-US"/>
              </w:rPr>
            </w:pPr>
            <w:r>
              <w:rPr>
                <w:lang w:val="en-US"/>
              </w:rPr>
              <w:t>Cartus pentru impuscat</w:t>
            </w:r>
          </w:p>
        </w:tc>
        <w:tc>
          <w:tcPr>
            <w:tcW w:w="1134" w:type="dxa"/>
            <w:tcBorders>
              <w:top w:val="nil"/>
              <w:bottom w:val="single" w:sz="2" w:space="0" w:color="auto"/>
            </w:tcBorders>
          </w:tcPr>
          <w:p w14:paraId="2A993F2E"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5419909E" w14:textId="77777777" w:rsidR="00610AED" w:rsidRDefault="00610AED" w:rsidP="007B0EA2">
            <w:pPr>
              <w:rPr>
                <w:lang w:val="en-US"/>
              </w:rPr>
            </w:pPr>
            <w:r>
              <w:rPr>
                <w:lang w:val="en-US"/>
              </w:rPr>
              <w:t>6,1000</w:t>
            </w:r>
          </w:p>
        </w:tc>
      </w:tr>
      <w:tr w:rsidR="00610AED" w14:paraId="4731FF9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43024B" w14:textId="77777777" w:rsidR="00610AED" w:rsidRDefault="00610AED" w:rsidP="007B0EA2">
            <w:pPr>
              <w:rPr>
                <w:lang w:val="en-US"/>
              </w:rPr>
            </w:pPr>
          </w:p>
        </w:tc>
        <w:tc>
          <w:tcPr>
            <w:tcW w:w="1701" w:type="dxa"/>
            <w:tcBorders>
              <w:top w:val="nil"/>
              <w:bottom w:val="single" w:sz="2" w:space="0" w:color="auto"/>
            </w:tcBorders>
            <w:vAlign w:val="center"/>
          </w:tcPr>
          <w:p w14:paraId="5ABBBD9A" w14:textId="77777777" w:rsidR="00610AED" w:rsidRDefault="00610AED"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6F65AC49" w14:textId="77777777" w:rsidR="00610AED" w:rsidRDefault="00610AED" w:rsidP="007B0EA2">
            <w:pPr>
              <w:rPr>
                <w:lang w:val="en-US"/>
              </w:rPr>
            </w:pPr>
            <w:r>
              <w:rPr>
                <w:lang w:val="en-US"/>
              </w:rPr>
              <w:t>Dibluri de distantare</w:t>
            </w:r>
          </w:p>
        </w:tc>
        <w:tc>
          <w:tcPr>
            <w:tcW w:w="1134" w:type="dxa"/>
            <w:tcBorders>
              <w:top w:val="nil"/>
              <w:bottom w:val="single" w:sz="2" w:space="0" w:color="auto"/>
            </w:tcBorders>
          </w:tcPr>
          <w:p w14:paraId="2A8F6994"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5AD20C62" w14:textId="77777777" w:rsidR="00610AED" w:rsidRDefault="00610AED" w:rsidP="007B0EA2">
            <w:pPr>
              <w:rPr>
                <w:lang w:val="en-US"/>
              </w:rPr>
            </w:pPr>
            <w:r>
              <w:rPr>
                <w:lang w:val="en-US"/>
              </w:rPr>
              <w:t>0,0700</w:t>
            </w:r>
          </w:p>
        </w:tc>
      </w:tr>
      <w:tr w:rsidR="00610AED" w14:paraId="351D363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272496" w14:textId="77777777" w:rsidR="00610AED" w:rsidRDefault="00610AED" w:rsidP="007B0EA2">
            <w:pPr>
              <w:rPr>
                <w:lang w:val="en-US"/>
              </w:rPr>
            </w:pPr>
          </w:p>
        </w:tc>
        <w:tc>
          <w:tcPr>
            <w:tcW w:w="1701" w:type="dxa"/>
            <w:tcBorders>
              <w:top w:val="nil"/>
              <w:bottom w:val="single" w:sz="2" w:space="0" w:color="auto"/>
            </w:tcBorders>
            <w:vAlign w:val="center"/>
          </w:tcPr>
          <w:p w14:paraId="4CB37B70" w14:textId="77777777" w:rsidR="00610AED" w:rsidRDefault="00610AED"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1C935593" w14:textId="77777777" w:rsidR="00610AED" w:rsidRDefault="00610AED" w:rsidP="007B0EA2">
            <w:pPr>
              <w:rPr>
                <w:lang w:val="en-US"/>
              </w:rPr>
            </w:pPr>
            <w:r>
              <w:rPr>
                <w:lang w:val="en-US"/>
              </w:rPr>
              <w:t>Dibluri pentru conexiune</w:t>
            </w:r>
          </w:p>
        </w:tc>
        <w:tc>
          <w:tcPr>
            <w:tcW w:w="1134" w:type="dxa"/>
            <w:tcBorders>
              <w:top w:val="nil"/>
              <w:bottom w:val="single" w:sz="2" w:space="0" w:color="auto"/>
            </w:tcBorders>
          </w:tcPr>
          <w:p w14:paraId="5B46B2BB"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424390F7" w14:textId="77777777" w:rsidR="00610AED" w:rsidRDefault="00610AED" w:rsidP="007B0EA2">
            <w:pPr>
              <w:rPr>
                <w:lang w:val="en-US"/>
              </w:rPr>
            </w:pPr>
            <w:r>
              <w:rPr>
                <w:lang w:val="en-US"/>
              </w:rPr>
              <w:t>6,1000</w:t>
            </w:r>
          </w:p>
        </w:tc>
      </w:tr>
      <w:tr w:rsidR="00610AED" w14:paraId="4E25D72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B49CD7" w14:textId="77777777" w:rsidR="00610AED" w:rsidRDefault="00610AED" w:rsidP="007B0EA2">
            <w:pPr>
              <w:rPr>
                <w:lang w:val="en-US"/>
              </w:rPr>
            </w:pPr>
          </w:p>
        </w:tc>
        <w:tc>
          <w:tcPr>
            <w:tcW w:w="1701" w:type="dxa"/>
            <w:tcBorders>
              <w:top w:val="nil"/>
              <w:bottom w:val="single" w:sz="2" w:space="0" w:color="auto"/>
            </w:tcBorders>
            <w:vAlign w:val="center"/>
          </w:tcPr>
          <w:p w14:paraId="77F1AFEE" w14:textId="77777777" w:rsidR="00610AED" w:rsidRDefault="00610AED"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0DF736C6" w14:textId="77777777" w:rsidR="00610AED" w:rsidRDefault="00610AED" w:rsidP="007B0EA2">
            <w:pPr>
              <w:rPr>
                <w:lang w:val="en-US"/>
              </w:rPr>
            </w:pPr>
            <w:r>
              <w:rPr>
                <w:lang w:val="en-US"/>
              </w:rPr>
              <w:t>Lac de electroizolatie "318"</w:t>
            </w:r>
          </w:p>
        </w:tc>
        <w:tc>
          <w:tcPr>
            <w:tcW w:w="1134" w:type="dxa"/>
            <w:tcBorders>
              <w:top w:val="nil"/>
              <w:bottom w:val="single" w:sz="2" w:space="0" w:color="auto"/>
            </w:tcBorders>
          </w:tcPr>
          <w:p w14:paraId="5FFD0067" w14:textId="77777777" w:rsidR="00610AED" w:rsidRDefault="00610AED" w:rsidP="007B0EA2">
            <w:pPr>
              <w:rPr>
                <w:lang w:val="en-US"/>
              </w:rPr>
            </w:pPr>
            <w:r>
              <w:rPr>
                <w:lang w:val="en-US"/>
              </w:rPr>
              <w:t>kg</w:t>
            </w:r>
          </w:p>
        </w:tc>
        <w:tc>
          <w:tcPr>
            <w:tcW w:w="1134" w:type="dxa"/>
            <w:tcBorders>
              <w:top w:val="nil"/>
              <w:bottom w:val="single" w:sz="2" w:space="0" w:color="auto"/>
            </w:tcBorders>
          </w:tcPr>
          <w:p w14:paraId="08054B49" w14:textId="77777777" w:rsidR="00610AED" w:rsidRDefault="00610AED" w:rsidP="007B0EA2">
            <w:pPr>
              <w:rPr>
                <w:lang w:val="en-US"/>
              </w:rPr>
            </w:pPr>
            <w:r>
              <w:rPr>
                <w:lang w:val="en-US"/>
              </w:rPr>
              <w:t>0,0300</w:t>
            </w:r>
          </w:p>
        </w:tc>
      </w:tr>
      <w:tr w:rsidR="00610AED" w14:paraId="1E317E6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BF6BF" w14:textId="77777777" w:rsidR="00610AED" w:rsidRDefault="00610AED" w:rsidP="007B0EA2">
            <w:pPr>
              <w:rPr>
                <w:lang w:val="en-US"/>
              </w:rPr>
            </w:pPr>
          </w:p>
        </w:tc>
        <w:tc>
          <w:tcPr>
            <w:tcW w:w="1701" w:type="dxa"/>
            <w:tcBorders>
              <w:top w:val="nil"/>
              <w:bottom w:val="single" w:sz="2" w:space="0" w:color="auto"/>
            </w:tcBorders>
            <w:vAlign w:val="center"/>
          </w:tcPr>
          <w:p w14:paraId="71F5AF5C" w14:textId="77777777" w:rsidR="00610AED" w:rsidRDefault="00610AED"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7955628A" w14:textId="77777777" w:rsidR="00610AED" w:rsidRDefault="00610AED" w:rsidP="007B0EA2">
            <w:pPr>
              <w:rPr>
                <w:lang w:val="en-US"/>
              </w:rPr>
            </w:pPr>
            <w:r>
              <w:rPr>
                <w:lang w:val="en-US"/>
              </w:rPr>
              <w:t>Vopsea</w:t>
            </w:r>
          </w:p>
        </w:tc>
        <w:tc>
          <w:tcPr>
            <w:tcW w:w="1134" w:type="dxa"/>
            <w:tcBorders>
              <w:top w:val="nil"/>
              <w:bottom w:val="single" w:sz="2" w:space="0" w:color="auto"/>
            </w:tcBorders>
          </w:tcPr>
          <w:p w14:paraId="5BB24DBB" w14:textId="77777777" w:rsidR="00610AED" w:rsidRDefault="00610AED" w:rsidP="007B0EA2">
            <w:pPr>
              <w:rPr>
                <w:lang w:val="en-US"/>
              </w:rPr>
            </w:pPr>
            <w:r>
              <w:rPr>
                <w:lang w:val="en-US"/>
              </w:rPr>
              <w:t>kg</w:t>
            </w:r>
          </w:p>
        </w:tc>
        <w:tc>
          <w:tcPr>
            <w:tcW w:w="1134" w:type="dxa"/>
            <w:tcBorders>
              <w:top w:val="nil"/>
              <w:bottom w:val="single" w:sz="2" w:space="0" w:color="auto"/>
            </w:tcBorders>
          </w:tcPr>
          <w:p w14:paraId="625CD3AD" w14:textId="77777777" w:rsidR="00610AED" w:rsidRDefault="00610AED" w:rsidP="007B0EA2">
            <w:pPr>
              <w:rPr>
                <w:lang w:val="en-US"/>
              </w:rPr>
            </w:pPr>
            <w:r>
              <w:rPr>
                <w:lang w:val="en-US"/>
              </w:rPr>
              <w:t>0,1800</w:t>
            </w:r>
          </w:p>
        </w:tc>
      </w:tr>
      <w:tr w:rsidR="00610AED" w14:paraId="3B4920F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CACDC4" w14:textId="77777777" w:rsidR="00610AED" w:rsidRDefault="00610AED" w:rsidP="007B0EA2">
            <w:pPr>
              <w:rPr>
                <w:lang w:val="en-US"/>
              </w:rPr>
            </w:pPr>
          </w:p>
        </w:tc>
        <w:tc>
          <w:tcPr>
            <w:tcW w:w="1701" w:type="dxa"/>
            <w:tcBorders>
              <w:top w:val="nil"/>
              <w:bottom w:val="single" w:sz="2" w:space="0" w:color="auto"/>
            </w:tcBorders>
            <w:vAlign w:val="center"/>
          </w:tcPr>
          <w:p w14:paraId="5E44D9AD" w14:textId="77777777" w:rsidR="00610AED" w:rsidRDefault="00610AED"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125FBD42" w14:textId="77777777" w:rsidR="00610AED" w:rsidRPr="006624FE" w:rsidRDefault="00610AED" w:rsidP="007B0EA2">
            <w:pPr>
              <w:rPr>
                <w:lang w:val="fr-FR"/>
              </w:rPr>
            </w:pPr>
            <w:r w:rsidRPr="006624FE">
              <w:rPr>
                <w:lang w:val="fr-FR"/>
              </w:rPr>
              <w:t>Constructii din otel individuale, grilaje sudate, masa pina la 0,1 t</w:t>
            </w:r>
          </w:p>
        </w:tc>
        <w:tc>
          <w:tcPr>
            <w:tcW w:w="1134" w:type="dxa"/>
            <w:tcBorders>
              <w:top w:val="nil"/>
              <w:bottom w:val="single" w:sz="2" w:space="0" w:color="auto"/>
            </w:tcBorders>
          </w:tcPr>
          <w:p w14:paraId="7DEC46AB" w14:textId="77777777" w:rsidR="00610AED" w:rsidRDefault="00610AED" w:rsidP="007B0EA2">
            <w:pPr>
              <w:rPr>
                <w:lang w:val="en-US"/>
              </w:rPr>
            </w:pPr>
            <w:r>
              <w:rPr>
                <w:lang w:val="en-US"/>
              </w:rPr>
              <w:t>t</w:t>
            </w:r>
          </w:p>
        </w:tc>
        <w:tc>
          <w:tcPr>
            <w:tcW w:w="1134" w:type="dxa"/>
            <w:tcBorders>
              <w:top w:val="nil"/>
              <w:bottom w:val="single" w:sz="2" w:space="0" w:color="auto"/>
            </w:tcBorders>
          </w:tcPr>
          <w:p w14:paraId="6C600913" w14:textId="77777777" w:rsidR="00610AED" w:rsidRDefault="00610AED" w:rsidP="007B0EA2">
            <w:pPr>
              <w:rPr>
                <w:lang w:val="en-US"/>
              </w:rPr>
            </w:pPr>
            <w:r>
              <w:rPr>
                <w:lang w:val="en-US"/>
              </w:rPr>
              <w:t>0,0050</w:t>
            </w:r>
          </w:p>
        </w:tc>
      </w:tr>
      <w:tr w:rsidR="00610AED" w14:paraId="13EEB1A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81FEA3" w14:textId="77777777" w:rsidR="00610AED" w:rsidRDefault="00610AED" w:rsidP="007B0EA2">
            <w:pPr>
              <w:rPr>
                <w:lang w:val="en-US"/>
              </w:rPr>
            </w:pPr>
          </w:p>
        </w:tc>
        <w:tc>
          <w:tcPr>
            <w:tcW w:w="1701" w:type="dxa"/>
            <w:tcBorders>
              <w:top w:val="nil"/>
              <w:bottom w:val="single" w:sz="2" w:space="0" w:color="auto"/>
            </w:tcBorders>
            <w:vAlign w:val="center"/>
          </w:tcPr>
          <w:p w14:paraId="3912B6CA" w14:textId="77777777" w:rsidR="00610AED" w:rsidRDefault="00610AED"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1DFB3BBA" w14:textId="77777777" w:rsidR="00610AED" w:rsidRDefault="00610AED" w:rsidP="007B0EA2">
            <w:pPr>
              <w:rPr>
                <w:lang w:val="en-US"/>
              </w:rPr>
            </w:pPr>
            <w:r>
              <w:rPr>
                <w:lang w:val="en-US"/>
              </w:rPr>
              <w:t>Papuci de cablu</w:t>
            </w:r>
          </w:p>
        </w:tc>
        <w:tc>
          <w:tcPr>
            <w:tcW w:w="1134" w:type="dxa"/>
            <w:tcBorders>
              <w:top w:val="nil"/>
              <w:bottom w:val="single" w:sz="2" w:space="0" w:color="auto"/>
            </w:tcBorders>
          </w:tcPr>
          <w:p w14:paraId="4A2F07F7" w14:textId="77777777" w:rsidR="00610AED" w:rsidRDefault="00610AED" w:rsidP="007B0EA2">
            <w:pPr>
              <w:rPr>
                <w:lang w:val="en-US"/>
              </w:rPr>
            </w:pPr>
            <w:r>
              <w:rPr>
                <w:lang w:val="en-US"/>
              </w:rPr>
              <w:t>buc</w:t>
            </w:r>
          </w:p>
        </w:tc>
        <w:tc>
          <w:tcPr>
            <w:tcW w:w="1134" w:type="dxa"/>
            <w:tcBorders>
              <w:top w:val="nil"/>
              <w:bottom w:val="single" w:sz="2" w:space="0" w:color="auto"/>
            </w:tcBorders>
          </w:tcPr>
          <w:p w14:paraId="09516DD1" w14:textId="77777777" w:rsidR="00610AED" w:rsidRDefault="00610AED" w:rsidP="007B0EA2">
            <w:pPr>
              <w:rPr>
                <w:lang w:val="en-US"/>
              </w:rPr>
            </w:pPr>
            <w:r>
              <w:rPr>
                <w:lang w:val="en-US"/>
              </w:rPr>
              <w:t>30,5000</w:t>
            </w:r>
          </w:p>
        </w:tc>
      </w:tr>
      <w:tr w:rsidR="00610AED" w14:paraId="6E2C17F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2265DA" w14:textId="77777777" w:rsidR="00610AED" w:rsidRDefault="00610AED" w:rsidP="007B0EA2">
            <w:pPr>
              <w:rPr>
                <w:lang w:val="en-US"/>
              </w:rPr>
            </w:pPr>
          </w:p>
        </w:tc>
        <w:tc>
          <w:tcPr>
            <w:tcW w:w="1701" w:type="dxa"/>
            <w:tcBorders>
              <w:top w:val="nil"/>
              <w:bottom w:val="single" w:sz="2" w:space="0" w:color="auto"/>
            </w:tcBorders>
            <w:vAlign w:val="center"/>
          </w:tcPr>
          <w:p w14:paraId="0DAA44A6" w14:textId="77777777" w:rsidR="00610AED" w:rsidRDefault="00610AED"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58184FB9" w14:textId="77777777" w:rsidR="00610AED" w:rsidRPr="006624FE" w:rsidRDefault="00610AED" w:rsidP="007B0EA2">
            <w:pPr>
              <w:rPr>
                <w:lang w:val="fr-FR"/>
              </w:rPr>
            </w:pPr>
            <w:r w:rsidRPr="006624FE">
              <w:rPr>
                <w:lang w:val="fr-FR"/>
              </w:rPr>
              <w:t>Punti de conexiune flexibile, tip "</w:t>
            </w:r>
            <w:r>
              <w:rPr>
                <w:lang w:val="en-US"/>
              </w:rPr>
              <w:t>ПГС</w:t>
            </w:r>
            <w:r w:rsidRPr="006624FE">
              <w:rPr>
                <w:lang w:val="fr-FR"/>
              </w:rPr>
              <w:t>-50"</w:t>
            </w:r>
          </w:p>
        </w:tc>
        <w:tc>
          <w:tcPr>
            <w:tcW w:w="1134" w:type="dxa"/>
            <w:tcBorders>
              <w:top w:val="nil"/>
              <w:bottom w:val="single" w:sz="2" w:space="0" w:color="auto"/>
            </w:tcBorders>
          </w:tcPr>
          <w:p w14:paraId="37B7479F" w14:textId="77777777" w:rsidR="00610AED" w:rsidRDefault="00610AED" w:rsidP="007B0EA2">
            <w:pPr>
              <w:rPr>
                <w:lang w:val="en-US"/>
              </w:rPr>
            </w:pPr>
            <w:r>
              <w:rPr>
                <w:lang w:val="en-US"/>
              </w:rPr>
              <w:t>buc</w:t>
            </w:r>
          </w:p>
        </w:tc>
        <w:tc>
          <w:tcPr>
            <w:tcW w:w="1134" w:type="dxa"/>
            <w:tcBorders>
              <w:top w:val="nil"/>
              <w:bottom w:val="single" w:sz="2" w:space="0" w:color="auto"/>
            </w:tcBorders>
          </w:tcPr>
          <w:p w14:paraId="0D436952" w14:textId="77777777" w:rsidR="00610AED" w:rsidRDefault="00610AED" w:rsidP="007B0EA2">
            <w:pPr>
              <w:rPr>
                <w:lang w:val="en-US"/>
              </w:rPr>
            </w:pPr>
            <w:r>
              <w:rPr>
                <w:lang w:val="en-US"/>
              </w:rPr>
              <w:t>5,0000</w:t>
            </w:r>
          </w:p>
        </w:tc>
      </w:tr>
      <w:tr w:rsidR="00610AED" w14:paraId="6FD3A31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A18E18" w14:textId="77777777" w:rsidR="00610AED" w:rsidRDefault="00610AED" w:rsidP="007B0EA2">
            <w:pPr>
              <w:rPr>
                <w:lang w:val="en-US"/>
              </w:rPr>
            </w:pPr>
          </w:p>
        </w:tc>
        <w:tc>
          <w:tcPr>
            <w:tcW w:w="1701" w:type="dxa"/>
            <w:tcBorders>
              <w:top w:val="nil"/>
              <w:bottom w:val="single" w:sz="2" w:space="0" w:color="auto"/>
            </w:tcBorders>
            <w:vAlign w:val="center"/>
          </w:tcPr>
          <w:p w14:paraId="4CD4FD51"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2206FB06"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00D8CC8E"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182C1FFB" w14:textId="77777777" w:rsidR="00610AED" w:rsidRDefault="00610AED" w:rsidP="007B0EA2">
            <w:pPr>
              <w:rPr>
                <w:lang w:val="en-US"/>
              </w:rPr>
            </w:pPr>
            <w:r>
              <w:rPr>
                <w:lang w:val="en-US"/>
              </w:rPr>
              <w:t>0,1000</w:t>
            </w:r>
          </w:p>
        </w:tc>
      </w:tr>
      <w:tr w:rsidR="00610AED" w14:paraId="5996ED6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24BCEE" w14:textId="77777777" w:rsidR="00610AED" w:rsidRDefault="00610AED" w:rsidP="007B0EA2">
            <w:pPr>
              <w:rPr>
                <w:lang w:val="en-US"/>
              </w:rPr>
            </w:pPr>
          </w:p>
        </w:tc>
        <w:tc>
          <w:tcPr>
            <w:tcW w:w="1701" w:type="dxa"/>
            <w:tcBorders>
              <w:top w:val="nil"/>
              <w:bottom w:val="single" w:sz="2" w:space="0" w:color="auto"/>
            </w:tcBorders>
            <w:vAlign w:val="center"/>
          </w:tcPr>
          <w:p w14:paraId="0D70B33B" w14:textId="77777777" w:rsidR="00610AED" w:rsidRDefault="00610AED"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37989DD3" w14:textId="77777777" w:rsidR="00610AED" w:rsidRDefault="00610AED" w:rsidP="007B0EA2">
            <w:pPr>
              <w:rPr>
                <w:lang w:val="en-US"/>
              </w:rPr>
            </w:pPr>
            <w:r>
              <w:rPr>
                <w:lang w:val="en-US"/>
              </w:rPr>
              <w:t>Ate de cusut</w:t>
            </w:r>
          </w:p>
        </w:tc>
        <w:tc>
          <w:tcPr>
            <w:tcW w:w="1134" w:type="dxa"/>
            <w:tcBorders>
              <w:top w:val="nil"/>
              <w:bottom w:val="single" w:sz="2" w:space="0" w:color="auto"/>
            </w:tcBorders>
          </w:tcPr>
          <w:p w14:paraId="74EB74C0" w14:textId="77777777" w:rsidR="00610AED" w:rsidRDefault="00610AED" w:rsidP="007B0EA2">
            <w:pPr>
              <w:rPr>
                <w:lang w:val="en-US"/>
              </w:rPr>
            </w:pPr>
            <w:r>
              <w:rPr>
                <w:lang w:val="en-US"/>
              </w:rPr>
              <w:t>kg</w:t>
            </w:r>
          </w:p>
        </w:tc>
        <w:tc>
          <w:tcPr>
            <w:tcW w:w="1134" w:type="dxa"/>
            <w:tcBorders>
              <w:top w:val="nil"/>
              <w:bottom w:val="single" w:sz="2" w:space="0" w:color="auto"/>
            </w:tcBorders>
          </w:tcPr>
          <w:p w14:paraId="07EAE66F" w14:textId="77777777" w:rsidR="00610AED" w:rsidRDefault="00610AED" w:rsidP="007B0EA2">
            <w:pPr>
              <w:rPr>
                <w:lang w:val="en-US"/>
              </w:rPr>
            </w:pPr>
            <w:r>
              <w:rPr>
                <w:lang w:val="en-US"/>
              </w:rPr>
              <w:t>0,0050</w:t>
            </w:r>
          </w:p>
        </w:tc>
      </w:tr>
      <w:tr w:rsidR="00610AED" w14:paraId="4489CAE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1DF098" w14:textId="77777777" w:rsidR="00610AED" w:rsidRDefault="00610AED" w:rsidP="007B0EA2">
            <w:pPr>
              <w:rPr>
                <w:lang w:val="en-US"/>
              </w:rPr>
            </w:pPr>
          </w:p>
        </w:tc>
        <w:tc>
          <w:tcPr>
            <w:tcW w:w="1701" w:type="dxa"/>
            <w:tcBorders>
              <w:top w:val="nil"/>
              <w:bottom w:val="single" w:sz="2" w:space="0" w:color="auto"/>
            </w:tcBorders>
            <w:vAlign w:val="center"/>
          </w:tcPr>
          <w:p w14:paraId="2DA3B3D6" w14:textId="77777777" w:rsidR="00610AED" w:rsidRDefault="00610AED"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7C36F08E" w14:textId="77777777" w:rsidR="00610AED" w:rsidRDefault="00610AED" w:rsidP="007B0EA2">
            <w:pPr>
              <w:rPr>
                <w:lang w:val="en-US"/>
              </w:rPr>
            </w:pPr>
            <w:r>
              <w:rPr>
                <w:lang w:val="en-US"/>
              </w:rPr>
              <w:t>Vaselina tehnica</w:t>
            </w:r>
          </w:p>
        </w:tc>
        <w:tc>
          <w:tcPr>
            <w:tcW w:w="1134" w:type="dxa"/>
            <w:tcBorders>
              <w:top w:val="nil"/>
              <w:bottom w:val="single" w:sz="2" w:space="0" w:color="auto"/>
            </w:tcBorders>
          </w:tcPr>
          <w:p w14:paraId="62B7734A" w14:textId="77777777" w:rsidR="00610AED" w:rsidRDefault="00610AED" w:rsidP="007B0EA2">
            <w:pPr>
              <w:rPr>
                <w:lang w:val="en-US"/>
              </w:rPr>
            </w:pPr>
            <w:r>
              <w:rPr>
                <w:lang w:val="en-US"/>
              </w:rPr>
              <w:t>kg</w:t>
            </w:r>
          </w:p>
        </w:tc>
        <w:tc>
          <w:tcPr>
            <w:tcW w:w="1134" w:type="dxa"/>
            <w:tcBorders>
              <w:top w:val="nil"/>
              <w:bottom w:val="single" w:sz="2" w:space="0" w:color="auto"/>
            </w:tcBorders>
          </w:tcPr>
          <w:p w14:paraId="32CED9E4" w14:textId="77777777" w:rsidR="00610AED" w:rsidRDefault="00610AED" w:rsidP="007B0EA2">
            <w:pPr>
              <w:rPr>
                <w:lang w:val="en-US"/>
              </w:rPr>
            </w:pPr>
            <w:r>
              <w:rPr>
                <w:lang w:val="en-US"/>
              </w:rPr>
              <w:t>0,0300</w:t>
            </w:r>
          </w:p>
        </w:tc>
      </w:tr>
      <w:tr w:rsidR="00610AED" w14:paraId="01035B8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3A0044" w14:textId="77777777" w:rsidR="00610AED" w:rsidRDefault="00610AED" w:rsidP="007B0EA2">
            <w:pPr>
              <w:rPr>
                <w:lang w:val="en-US"/>
              </w:rPr>
            </w:pPr>
          </w:p>
        </w:tc>
        <w:tc>
          <w:tcPr>
            <w:tcW w:w="1701" w:type="dxa"/>
            <w:tcBorders>
              <w:top w:val="nil"/>
              <w:bottom w:val="single" w:sz="2" w:space="0" w:color="auto"/>
            </w:tcBorders>
            <w:vAlign w:val="center"/>
          </w:tcPr>
          <w:p w14:paraId="4D2936AD" w14:textId="77777777" w:rsidR="00610AED" w:rsidRDefault="00610AED"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41235BFF" w14:textId="77777777" w:rsidR="00610AED" w:rsidRPr="006624FE" w:rsidRDefault="00610AED" w:rsidP="007B0EA2">
            <w:pPr>
              <w:rPr>
                <w:lang w:val="fr-FR"/>
              </w:rPr>
            </w:pPr>
            <w:r w:rsidRPr="006624FE">
              <w:rPr>
                <w:lang w:val="fr-FR"/>
              </w:rPr>
              <w:t>Banda adeziva izolatoare pe compound policasin, marca "</w:t>
            </w:r>
            <w:r>
              <w:rPr>
                <w:lang w:val="en-US"/>
              </w:rPr>
              <w:t>ЛСЭПЛ</w:t>
            </w:r>
            <w:r w:rsidRPr="006624FE">
              <w:rPr>
                <w:lang w:val="fr-FR"/>
              </w:rPr>
              <w:t xml:space="preserve">", latime 20-30 mm, grosime de la 0,14 pina la 0,19 mm inclusiv </w:t>
            </w:r>
          </w:p>
        </w:tc>
        <w:tc>
          <w:tcPr>
            <w:tcW w:w="1134" w:type="dxa"/>
            <w:tcBorders>
              <w:top w:val="nil"/>
              <w:bottom w:val="single" w:sz="2" w:space="0" w:color="auto"/>
            </w:tcBorders>
          </w:tcPr>
          <w:p w14:paraId="048D149D" w14:textId="77777777" w:rsidR="00610AED" w:rsidRDefault="00610AED" w:rsidP="007B0EA2">
            <w:pPr>
              <w:rPr>
                <w:lang w:val="en-US"/>
              </w:rPr>
            </w:pPr>
            <w:r>
              <w:rPr>
                <w:lang w:val="en-US"/>
              </w:rPr>
              <w:t>kg</w:t>
            </w:r>
          </w:p>
        </w:tc>
        <w:tc>
          <w:tcPr>
            <w:tcW w:w="1134" w:type="dxa"/>
            <w:tcBorders>
              <w:top w:val="nil"/>
              <w:bottom w:val="single" w:sz="2" w:space="0" w:color="auto"/>
            </w:tcBorders>
          </w:tcPr>
          <w:p w14:paraId="335C8FBF" w14:textId="77777777" w:rsidR="00610AED" w:rsidRDefault="00610AED" w:rsidP="007B0EA2">
            <w:pPr>
              <w:rPr>
                <w:lang w:val="en-US"/>
              </w:rPr>
            </w:pPr>
            <w:r>
              <w:rPr>
                <w:lang w:val="en-US"/>
              </w:rPr>
              <w:t>0,0600</w:t>
            </w:r>
          </w:p>
        </w:tc>
      </w:tr>
      <w:tr w:rsidR="00610AED" w14:paraId="3255009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DABB94" w14:textId="77777777" w:rsidR="00610AED" w:rsidRDefault="00610AED" w:rsidP="007B0EA2">
            <w:pPr>
              <w:rPr>
                <w:lang w:val="en-US"/>
              </w:rPr>
            </w:pPr>
          </w:p>
        </w:tc>
        <w:tc>
          <w:tcPr>
            <w:tcW w:w="1701" w:type="dxa"/>
            <w:tcBorders>
              <w:top w:val="nil"/>
              <w:bottom w:val="single" w:sz="2" w:space="0" w:color="auto"/>
            </w:tcBorders>
            <w:vAlign w:val="center"/>
          </w:tcPr>
          <w:p w14:paraId="7A5B1ACB"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141FD70F" w14:textId="77777777" w:rsidR="00610AED" w:rsidRPr="006624FE" w:rsidRDefault="00610AED"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248A10ED"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FB80998" w14:textId="77777777" w:rsidR="00610AED" w:rsidRDefault="00610AED" w:rsidP="007B0EA2">
            <w:pPr>
              <w:rPr>
                <w:lang w:val="en-US"/>
              </w:rPr>
            </w:pPr>
            <w:r>
              <w:rPr>
                <w:lang w:val="en-US"/>
              </w:rPr>
              <w:t>0,0100</w:t>
            </w:r>
          </w:p>
        </w:tc>
      </w:tr>
      <w:tr w:rsidR="00610AED" w14:paraId="6A3DCCB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043158" w14:textId="77777777" w:rsidR="00610AED" w:rsidRDefault="00610AED" w:rsidP="007B0EA2">
            <w:pPr>
              <w:rPr>
                <w:lang w:val="en-US"/>
              </w:rPr>
            </w:pPr>
          </w:p>
        </w:tc>
        <w:tc>
          <w:tcPr>
            <w:tcW w:w="1701" w:type="dxa"/>
            <w:tcBorders>
              <w:top w:val="nil"/>
              <w:bottom w:val="single" w:sz="2" w:space="0" w:color="auto"/>
            </w:tcBorders>
            <w:vAlign w:val="center"/>
          </w:tcPr>
          <w:p w14:paraId="75E5AEF1" w14:textId="77777777" w:rsidR="00610AED" w:rsidRDefault="00610AED"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077559AE" w14:textId="77777777" w:rsidR="00610AED" w:rsidRPr="006624FE" w:rsidRDefault="00610AED" w:rsidP="007B0EA2">
            <w:pPr>
              <w:rPr>
                <w:lang w:val="fr-FR"/>
              </w:rPr>
            </w:pPr>
            <w:r w:rsidRPr="006624FE">
              <w:rPr>
                <w:lang w:val="fr-FR"/>
              </w:rPr>
              <w:t>Instalatii pentru sudare manuala cu arc electric (de curent continuu)</w:t>
            </w:r>
          </w:p>
        </w:tc>
        <w:tc>
          <w:tcPr>
            <w:tcW w:w="1134" w:type="dxa"/>
            <w:tcBorders>
              <w:top w:val="nil"/>
              <w:bottom w:val="single" w:sz="2" w:space="0" w:color="auto"/>
            </w:tcBorders>
          </w:tcPr>
          <w:p w14:paraId="3BFE11A6"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CF7D1F1" w14:textId="77777777" w:rsidR="00610AED" w:rsidRDefault="00610AED" w:rsidP="007B0EA2">
            <w:pPr>
              <w:rPr>
                <w:lang w:val="en-US"/>
              </w:rPr>
            </w:pPr>
            <w:r>
              <w:rPr>
                <w:lang w:val="en-US"/>
              </w:rPr>
              <w:t>0,6500</w:t>
            </w:r>
          </w:p>
        </w:tc>
      </w:tr>
      <w:tr w:rsidR="00610AED" w14:paraId="3FC6653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E34ADE" w14:textId="77777777" w:rsidR="00610AED" w:rsidRDefault="00610AED" w:rsidP="007B0EA2">
            <w:pPr>
              <w:rPr>
                <w:lang w:val="en-US"/>
              </w:rPr>
            </w:pPr>
          </w:p>
        </w:tc>
        <w:tc>
          <w:tcPr>
            <w:tcW w:w="1701" w:type="dxa"/>
            <w:tcBorders>
              <w:top w:val="nil"/>
              <w:bottom w:val="single" w:sz="2" w:space="0" w:color="auto"/>
            </w:tcBorders>
            <w:vAlign w:val="center"/>
          </w:tcPr>
          <w:p w14:paraId="2DBBFDF1" w14:textId="77777777" w:rsidR="00610AED" w:rsidRDefault="00610AED"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2009D17B" w14:textId="77777777" w:rsidR="00610AED" w:rsidRDefault="00610AED" w:rsidP="007B0EA2">
            <w:pPr>
              <w:rPr>
                <w:lang w:val="en-US"/>
              </w:rPr>
            </w:pPr>
            <w:r>
              <w:rPr>
                <w:lang w:val="en-US"/>
              </w:rPr>
              <w:t>Masini de gaurit electrice</w:t>
            </w:r>
          </w:p>
        </w:tc>
        <w:tc>
          <w:tcPr>
            <w:tcW w:w="1134" w:type="dxa"/>
            <w:tcBorders>
              <w:top w:val="nil"/>
              <w:bottom w:val="single" w:sz="2" w:space="0" w:color="auto"/>
            </w:tcBorders>
          </w:tcPr>
          <w:p w14:paraId="33B627BD"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E1F3F25" w14:textId="77777777" w:rsidR="00610AED" w:rsidRDefault="00610AED" w:rsidP="007B0EA2">
            <w:pPr>
              <w:rPr>
                <w:lang w:val="en-US"/>
              </w:rPr>
            </w:pPr>
            <w:r>
              <w:rPr>
                <w:lang w:val="en-US"/>
              </w:rPr>
              <w:t>0,2000</w:t>
            </w:r>
          </w:p>
        </w:tc>
      </w:tr>
      <w:tr w:rsidR="00610AED" w14:paraId="4C0295C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2551FC" w14:textId="77777777" w:rsidR="00610AED" w:rsidRDefault="00610AED" w:rsidP="007B0EA2">
            <w:pPr>
              <w:rPr>
                <w:lang w:val="en-US"/>
              </w:rPr>
            </w:pPr>
          </w:p>
        </w:tc>
        <w:tc>
          <w:tcPr>
            <w:tcW w:w="1701" w:type="dxa"/>
            <w:tcBorders>
              <w:top w:val="nil"/>
              <w:bottom w:val="single" w:sz="2" w:space="0" w:color="auto"/>
            </w:tcBorders>
            <w:vAlign w:val="center"/>
          </w:tcPr>
          <w:p w14:paraId="67C6FF12"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8343D2A" w14:textId="77777777" w:rsidR="00610AED" w:rsidRPr="006624FE" w:rsidRDefault="00610AED" w:rsidP="007B0EA2">
            <w:pPr>
              <w:rPr>
                <w:lang w:val="fr-FR"/>
              </w:rPr>
            </w:pPr>
            <w:r w:rsidRPr="006624FE">
              <w:rPr>
                <w:lang w:val="fr-FR"/>
              </w:rPr>
              <w:t>Automobile cu bord, tonaj pina la 8 t</w:t>
            </w:r>
          </w:p>
        </w:tc>
        <w:tc>
          <w:tcPr>
            <w:tcW w:w="1134" w:type="dxa"/>
            <w:tcBorders>
              <w:top w:val="nil"/>
              <w:bottom w:val="single" w:sz="2" w:space="0" w:color="auto"/>
            </w:tcBorders>
          </w:tcPr>
          <w:p w14:paraId="671B561D"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EC378EB" w14:textId="77777777" w:rsidR="00610AED" w:rsidRDefault="00610AED" w:rsidP="007B0EA2">
            <w:pPr>
              <w:rPr>
                <w:lang w:val="en-US"/>
              </w:rPr>
            </w:pPr>
            <w:r>
              <w:rPr>
                <w:lang w:val="en-US"/>
              </w:rPr>
              <w:t>0,0100</w:t>
            </w:r>
          </w:p>
        </w:tc>
      </w:tr>
      <w:tr w:rsidR="00610AED" w14:paraId="324641C0"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39CFC9" w14:textId="77777777" w:rsidR="00610AED" w:rsidRDefault="00610AED" w:rsidP="007B0EA2">
            <w:pPr>
              <w:rPr>
                <w:lang w:val="en-US"/>
              </w:rPr>
            </w:pPr>
            <w:r>
              <w:rPr>
                <w:lang w:val="en-US"/>
              </w:rPr>
              <w:t>11</w:t>
            </w:r>
          </w:p>
        </w:tc>
        <w:tc>
          <w:tcPr>
            <w:tcW w:w="1701" w:type="dxa"/>
            <w:tcBorders>
              <w:top w:val="single" w:sz="4" w:space="0" w:color="auto"/>
              <w:bottom w:val="single" w:sz="4" w:space="0" w:color="auto"/>
            </w:tcBorders>
          </w:tcPr>
          <w:p w14:paraId="36E52497" w14:textId="77777777" w:rsidR="00610AED" w:rsidRDefault="00610AED" w:rsidP="007B0EA2">
            <w:pPr>
              <w:rPr>
                <w:lang w:val="en-US"/>
              </w:rPr>
            </w:pPr>
            <w:r>
              <w:rPr>
                <w:lang w:val="en-US"/>
              </w:rPr>
              <w:t>08-03-526-2</w:t>
            </w:r>
          </w:p>
          <w:p w14:paraId="0FB99524" w14:textId="77777777" w:rsidR="00610AED" w:rsidRDefault="00610AED" w:rsidP="007B0EA2">
            <w:pPr>
              <w:rPr>
                <w:lang w:val="en-US"/>
              </w:rPr>
            </w:pPr>
          </w:p>
        </w:tc>
        <w:tc>
          <w:tcPr>
            <w:tcW w:w="5669" w:type="dxa"/>
            <w:tcBorders>
              <w:top w:val="single" w:sz="4" w:space="0" w:color="auto"/>
              <w:bottom w:val="single" w:sz="4" w:space="0" w:color="auto"/>
            </w:tcBorders>
          </w:tcPr>
          <w:p w14:paraId="5D9B4936"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Automat mono-, bi-, tripolar, montat pe constructii pe perete sau coloana, curent pina la 100</w:t>
            </w:r>
            <w:r w:rsidRPr="006624FE">
              <w:rPr>
                <w:rFonts w:ascii="Times New Roman CYR" w:hAnsi="Times New Roman CYR" w:cs="Times New Roman CYR"/>
                <w:sz w:val="16"/>
                <w:szCs w:val="16"/>
                <w:lang w:val="fr-FR"/>
              </w:rPr>
              <w:t xml:space="preserve"> </w:t>
            </w:r>
          </w:p>
          <w:p w14:paraId="2954933B"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2CA10684"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883C5C1" w14:textId="77777777" w:rsidR="00610AED" w:rsidRDefault="00610AED" w:rsidP="007B0EA2">
            <w:pPr>
              <w:jc w:val="center"/>
              <w:rPr>
                <w:lang w:val="en-US"/>
              </w:rPr>
            </w:pPr>
            <w:r>
              <w:rPr>
                <w:lang w:val="en-US"/>
              </w:rPr>
              <w:t>6,0000</w:t>
            </w:r>
          </w:p>
        </w:tc>
      </w:tr>
      <w:tr w:rsidR="00610AED" w14:paraId="3671C44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5524E9" w14:textId="77777777" w:rsidR="00610AED" w:rsidRDefault="00610AED" w:rsidP="007B0EA2">
            <w:pPr>
              <w:rPr>
                <w:lang w:val="en-US"/>
              </w:rPr>
            </w:pPr>
          </w:p>
        </w:tc>
        <w:tc>
          <w:tcPr>
            <w:tcW w:w="1701" w:type="dxa"/>
            <w:tcBorders>
              <w:top w:val="nil"/>
              <w:bottom w:val="single" w:sz="2" w:space="0" w:color="auto"/>
            </w:tcBorders>
            <w:vAlign w:val="center"/>
          </w:tcPr>
          <w:p w14:paraId="7975E764"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3B3AE4FC"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5D6F628C" w14:textId="77777777" w:rsidR="00610AED" w:rsidRDefault="00610AED" w:rsidP="007B0EA2">
            <w:pPr>
              <w:rPr>
                <w:lang w:val="en-US"/>
              </w:rPr>
            </w:pPr>
            <w:r>
              <w:rPr>
                <w:lang w:val="en-US"/>
              </w:rPr>
              <w:t>h-om</w:t>
            </w:r>
          </w:p>
        </w:tc>
        <w:tc>
          <w:tcPr>
            <w:tcW w:w="1134" w:type="dxa"/>
            <w:tcBorders>
              <w:top w:val="nil"/>
              <w:bottom w:val="single" w:sz="2" w:space="0" w:color="auto"/>
            </w:tcBorders>
          </w:tcPr>
          <w:p w14:paraId="15248E3F" w14:textId="77777777" w:rsidR="00610AED" w:rsidRDefault="00610AED" w:rsidP="007B0EA2">
            <w:pPr>
              <w:rPr>
                <w:lang w:val="en-US"/>
              </w:rPr>
            </w:pPr>
            <w:r>
              <w:rPr>
                <w:lang w:val="en-US"/>
              </w:rPr>
              <w:t>13,9200</w:t>
            </w:r>
          </w:p>
        </w:tc>
      </w:tr>
      <w:tr w:rsidR="00610AED" w14:paraId="495DDFD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2C263" w14:textId="77777777" w:rsidR="00610AED" w:rsidRDefault="00610AED" w:rsidP="007B0EA2">
            <w:pPr>
              <w:rPr>
                <w:lang w:val="en-US"/>
              </w:rPr>
            </w:pPr>
          </w:p>
        </w:tc>
        <w:tc>
          <w:tcPr>
            <w:tcW w:w="1701" w:type="dxa"/>
            <w:tcBorders>
              <w:top w:val="nil"/>
              <w:bottom w:val="single" w:sz="2" w:space="0" w:color="auto"/>
            </w:tcBorders>
            <w:vAlign w:val="center"/>
          </w:tcPr>
          <w:p w14:paraId="44682276" w14:textId="77777777" w:rsidR="00610AED" w:rsidRDefault="00610AED"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69FEE22E" w14:textId="77777777" w:rsidR="00610AED" w:rsidRDefault="00610AED" w:rsidP="007B0EA2">
            <w:pPr>
              <w:rPr>
                <w:lang w:val="en-US"/>
              </w:rPr>
            </w:pPr>
            <w:r>
              <w:rPr>
                <w:lang w:val="en-US"/>
              </w:rPr>
              <w:t xml:space="preserve">Electrozi Э42А, diametru 4 mm </w:t>
            </w:r>
          </w:p>
        </w:tc>
        <w:tc>
          <w:tcPr>
            <w:tcW w:w="1134" w:type="dxa"/>
            <w:tcBorders>
              <w:top w:val="nil"/>
              <w:bottom w:val="single" w:sz="2" w:space="0" w:color="auto"/>
            </w:tcBorders>
          </w:tcPr>
          <w:p w14:paraId="7237EC54" w14:textId="77777777" w:rsidR="00610AED" w:rsidRDefault="00610AED" w:rsidP="007B0EA2">
            <w:pPr>
              <w:rPr>
                <w:lang w:val="en-US"/>
              </w:rPr>
            </w:pPr>
            <w:r>
              <w:rPr>
                <w:lang w:val="en-US"/>
              </w:rPr>
              <w:t>kg</w:t>
            </w:r>
          </w:p>
        </w:tc>
        <w:tc>
          <w:tcPr>
            <w:tcW w:w="1134" w:type="dxa"/>
            <w:tcBorders>
              <w:top w:val="nil"/>
              <w:bottom w:val="single" w:sz="2" w:space="0" w:color="auto"/>
            </w:tcBorders>
          </w:tcPr>
          <w:p w14:paraId="667248C0" w14:textId="77777777" w:rsidR="00610AED" w:rsidRDefault="00610AED" w:rsidP="007B0EA2">
            <w:pPr>
              <w:rPr>
                <w:lang w:val="en-US"/>
              </w:rPr>
            </w:pPr>
            <w:r>
              <w:rPr>
                <w:lang w:val="en-US"/>
              </w:rPr>
              <w:t>0,4200</w:t>
            </w:r>
          </w:p>
        </w:tc>
      </w:tr>
      <w:tr w:rsidR="00610AED" w14:paraId="53DC680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6213A0" w14:textId="77777777" w:rsidR="00610AED" w:rsidRDefault="00610AED" w:rsidP="007B0EA2">
            <w:pPr>
              <w:rPr>
                <w:lang w:val="en-US"/>
              </w:rPr>
            </w:pPr>
          </w:p>
        </w:tc>
        <w:tc>
          <w:tcPr>
            <w:tcW w:w="1701" w:type="dxa"/>
            <w:tcBorders>
              <w:top w:val="nil"/>
              <w:bottom w:val="single" w:sz="2" w:space="0" w:color="auto"/>
            </w:tcBorders>
            <w:vAlign w:val="center"/>
          </w:tcPr>
          <w:p w14:paraId="1A97C203" w14:textId="77777777" w:rsidR="00610AED" w:rsidRDefault="00610AED"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4AFA9B3F" w14:textId="77777777" w:rsidR="00610AED" w:rsidRDefault="00610AED" w:rsidP="007B0EA2">
            <w:pPr>
              <w:rPr>
                <w:lang w:val="en-US"/>
              </w:rPr>
            </w:pPr>
            <w:r>
              <w:rPr>
                <w:lang w:val="en-US"/>
              </w:rPr>
              <w:t xml:space="preserve">Sfoara (spagat) de hirtie </w:t>
            </w:r>
          </w:p>
        </w:tc>
        <w:tc>
          <w:tcPr>
            <w:tcW w:w="1134" w:type="dxa"/>
            <w:tcBorders>
              <w:top w:val="nil"/>
              <w:bottom w:val="single" w:sz="2" w:space="0" w:color="auto"/>
            </w:tcBorders>
          </w:tcPr>
          <w:p w14:paraId="0B229589" w14:textId="77777777" w:rsidR="00610AED" w:rsidRDefault="00610AED" w:rsidP="007B0EA2">
            <w:pPr>
              <w:rPr>
                <w:lang w:val="en-US"/>
              </w:rPr>
            </w:pPr>
            <w:r>
              <w:rPr>
                <w:lang w:val="en-US"/>
              </w:rPr>
              <w:t>kg</w:t>
            </w:r>
          </w:p>
        </w:tc>
        <w:tc>
          <w:tcPr>
            <w:tcW w:w="1134" w:type="dxa"/>
            <w:tcBorders>
              <w:top w:val="nil"/>
              <w:bottom w:val="single" w:sz="2" w:space="0" w:color="auto"/>
            </w:tcBorders>
          </w:tcPr>
          <w:p w14:paraId="48CF4D7C" w14:textId="77777777" w:rsidR="00610AED" w:rsidRDefault="00610AED" w:rsidP="007B0EA2">
            <w:pPr>
              <w:rPr>
                <w:lang w:val="en-US"/>
              </w:rPr>
            </w:pPr>
            <w:r>
              <w:rPr>
                <w:lang w:val="en-US"/>
              </w:rPr>
              <w:t>0,0240</w:t>
            </w:r>
          </w:p>
        </w:tc>
      </w:tr>
      <w:tr w:rsidR="00610AED" w14:paraId="43DCFD9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9000E1" w14:textId="77777777" w:rsidR="00610AED" w:rsidRDefault="00610AED" w:rsidP="007B0EA2">
            <w:pPr>
              <w:rPr>
                <w:lang w:val="en-US"/>
              </w:rPr>
            </w:pPr>
          </w:p>
        </w:tc>
        <w:tc>
          <w:tcPr>
            <w:tcW w:w="1701" w:type="dxa"/>
            <w:tcBorders>
              <w:top w:val="nil"/>
              <w:bottom w:val="single" w:sz="2" w:space="0" w:color="auto"/>
            </w:tcBorders>
            <w:vAlign w:val="center"/>
          </w:tcPr>
          <w:p w14:paraId="347E88E3" w14:textId="77777777" w:rsidR="00610AED" w:rsidRDefault="00610AED"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75563B70" w14:textId="77777777" w:rsidR="00610AED" w:rsidRPr="006624FE" w:rsidRDefault="00610AED"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083322C4" w14:textId="77777777" w:rsidR="00610AED" w:rsidRDefault="00610AED" w:rsidP="007B0EA2">
            <w:pPr>
              <w:rPr>
                <w:lang w:val="en-US"/>
              </w:rPr>
            </w:pPr>
            <w:r>
              <w:rPr>
                <w:lang w:val="en-US"/>
              </w:rPr>
              <w:t>kg</w:t>
            </w:r>
          </w:p>
        </w:tc>
        <w:tc>
          <w:tcPr>
            <w:tcW w:w="1134" w:type="dxa"/>
            <w:tcBorders>
              <w:top w:val="nil"/>
              <w:bottom w:val="single" w:sz="2" w:space="0" w:color="auto"/>
            </w:tcBorders>
          </w:tcPr>
          <w:p w14:paraId="2CC95C0C" w14:textId="77777777" w:rsidR="00610AED" w:rsidRDefault="00610AED" w:rsidP="007B0EA2">
            <w:pPr>
              <w:rPr>
                <w:lang w:val="en-US"/>
              </w:rPr>
            </w:pPr>
            <w:r>
              <w:rPr>
                <w:lang w:val="en-US"/>
              </w:rPr>
              <w:t>2,2800</w:t>
            </w:r>
          </w:p>
        </w:tc>
      </w:tr>
      <w:tr w:rsidR="00610AED" w14:paraId="3AAE3EA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F983C4" w14:textId="77777777" w:rsidR="00610AED" w:rsidRDefault="00610AED" w:rsidP="007B0EA2">
            <w:pPr>
              <w:rPr>
                <w:lang w:val="en-US"/>
              </w:rPr>
            </w:pPr>
          </w:p>
        </w:tc>
        <w:tc>
          <w:tcPr>
            <w:tcW w:w="1701" w:type="dxa"/>
            <w:tcBorders>
              <w:top w:val="nil"/>
              <w:bottom w:val="single" w:sz="2" w:space="0" w:color="auto"/>
            </w:tcBorders>
            <w:vAlign w:val="center"/>
          </w:tcPr>
          <w:p w14:paraId="7240BDFB" w14:textId="77777777" w:rsidR="00610AED" w:rsidRDefault="00610AED"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38C546D6" w14:textId="77777777" w:rsidR="00610AED" w:rsidRDefault="00610AED" w:rsidP="007B0EA2">
            <w:pPr>
              <w:rPr>
                <w:lang w:val="en-US"/>
              </w:rPr>
            </w:pPr>
            <w:r>
              <w:rPr>
                <w:lang w:val="en-US"/>
              </w:rPr>
              <w:t>Cartus pentru impuscat</w:t>
            </w:r>
          </w:p>
        </w:tc>
        <w:tc>
          <w:tcPr>
            <w:tcW w:w="1134" w:type="dxa"/>
            <w:tcBorders>
              <w:top w:val="nil"/>
              <w:bottom w:val="single" w:sz="2" w:space="0" w:color="auto"/>
            </w:tcBorders>
          </w:tcPr>
          <w:p w14:paraId="033B54F1"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163642D2" w14:textId="77777777" w:rsidR="00610AED" w:rsidRDefault="00610AED" w:rsidP="007B0EA2">
            <w:pPr>
              <w:rPr>
                <w:lang w:val="en-US"/>
              </w:rPr>
            </w:pPr>
            <w:r>
              <w:rPr>
                <w:lang w:val="en-US"/>
              </w:rPr>
              <w:t>7,3200</w:t>
            </w:r>
          </w:p>
        </w:tc>
      </w:tr>
      <w:tr w:rsidR="00610AED" w14:paraId="2955E03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60DF1" w14:textId="77777777" w:rsidR="00610AED" w:rsidRDefault="00610AED" w:rsidP="007B0EA2">
            <w:pPr>
              <w:rPr>
                <w:lang w:val="en-US"/>
              </w:rPr>
            </w:pPr>
          </w:p>
        </w:tc>
        <w:tc>
          <w:tcPr>
            <w:tcW w:w="1701" w:type="dxa"/>
            <w:tcBorders>
              <w:top w:val="nil"/>
              <w:bottom w:val="single" w:sz="2" w:space="0" w:color="auto"/>
            </w:tcBorders>
            <w:vAlign w:val="center"/>
          </w:tcPr>
          <w:p w14:paraId="0271B3C4" w14:textId="77777777" w:rsidR="00610AED" w:rsidRDefault="00610AED"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5F0A182E" w14:textId="77777777" w:rsidR="00610AED" w:rsidRDefault="00610AED" w:rsidP="007B0EA2">
            <w:pPr>
              <w:rPr>
                <w:lang w:val="en-US"/>
              </w:rPr>
            </w:pPr>
            <w:r>
              <w:rPr>
                <w:lang w:val="en-US"/>
              </w:rPr>
              <w:t>Dibluri de distantare</w:t>
            </w:r>
          </w:p>
        </w:tc>
        <w:tc>
          <w:tcPr>
            <w:tcW w:w="1134" w:type="dxa"/>
            <w:tcBorders>
              <w:top w:val="nil"/>
              <w:bottom w:val="single" w:sz="2" w:space="0" w:color="auto"/>
            </w:tcBorders>
          </w:tcPr>
          <w:p w14:paraId="214E7C79"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5B09FDAE" w14:textId="77777777" w:rsidR="00610AED" w:rsidRDefault="00610AED" w:rsidP="007B0EA2">
            <w:pPr>
              <w:rPr>
                <w:lang w:val="en-US"/>
              </w:rPr>
            </w:pPr>
            <w:r>
              <w:rPr>
                <w:lang w:val="en-US"/>
              </w:rPr>
              <w:t>0,0840</w:t>
            </w:r>
          </w:p>
        </w:tc>
      </w:tr>
      <w:tr w:rsidR="00610AED" w14:paraId="66E9747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8870CE" w14:textId="77777777" w:rsidR="00610AED" w:rsidRDefault="00610AED" w:rsidP="007B0EA2">
            <w:pPr>
              <w:rPr>
                <w:lang w:val="en-US"/>
              </w:rPr>
            </w:pPr>
          </w:p>
        </w:tc>
        <w:tc>
          <w:tcPr>
            <w:tcW w:w="1701" w:type="dxa"/>
            <w:tcBorders>
              <w:top w:val="nil"/>
              <w:bottom w:val="single" w:sz="2" w:space="0" w:color="auto"/>
            </w:tcBorders>
            <w:vAlign w:val="center"/>
          </w:tcPr>
          <w:p w14:paraId="335C7736" w14:textId="77777777" w:rsidR="00610AED" w:rsidRDefault="00610AED"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7D562D6D" w14:textId="77777777" w:rsidR="00610AED" w:rsidRDefault="00610AED" w:rsidP="007B0EA2">
            <w:pPr>
              <w:rPr>
                <w:lang w:val="en-US"/>
              </w:rPr>
            </w:pPr>
            <w:r>
              <w:rPr>
                <w:lang w:val="en-US"/>
              </w:rPr>
              <w:t>Dibluri pentru conexiune</w:t>
            </w:r>
          </w:p>
        </w:tc>
        <w:tc>
          <w:tcPr>
            <w:tcW w:w="1134" w:type="dxa"/>
            <w:tcBorders>
              <w:top w:val="nil"/>
              <w:bottom w:val="single" w:sz="2" w:space="0" w:color="auto"/>
            </w:tcBorders>
          </w:tcPr>
          <w:p w14:paraId="6E19B47E"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6B2E3663" w14:textId="77777777" w:rsidR="00610AED" w:rsidRDefault="00610AED" w:rsidP="007B0EA2">
            <w:pPr>
              <w:rPr>
                <w:lang w:val="en-US"/>
              </w:rPr>
            </w:pPr>
            <w:r>
              <w:rPr>
                <w:lang w:val="en-US"/>
              </w:rPr>
              <w:t>7,3200</w:t>
            </w:r>
          </w:p>
        </w:tc>
      </w:tr>
      <w:tr w:rsidR="00610AED" w14:paraId="3A1293F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25E6DA" w14:textId="77777777" w:rsidR="00610AED" w:rsidRDefault="00610AED" w:rsidP="007B0EA2">
            <w:pPr>
              <w:rPr>
                <w:lang w:val="en-US"/>
              </w:rPr>
            </w:pPr>
          </w:p>
        </w:tc>
        <w:tc>
          <w:tcPr>
            <w:tcW w:w="1701" w:type="dxa"/>
            <w:tcBorders>
              <w:top w:val="nil"/>
              <w:bottom w:val="single" w:sz="2" w:space="0" w:color="auto"/>
            </w:tcBorders>
            <w:vAlign w:val="center"/>
          </w:tcPr>
          <w:p w14:paraId="3A160912" w14:textId="77777777" w:rsidR="00610AED" w:rsidRDefault="00610AED"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7A66C323" w14:textId="77777777" w:rsidR="00610AED" w:rsidRDefault="00610AED" w:rsidP="007B0EA2">
            <w:pPr>
              <w:rPr>
                <w:lang w:val="en-US"/>
              </w:rPr>
            </w:pPr>
            <w:r>
              <w:rPr>
                <w:lang w:val="en-US"/>
              </w:rPr>
              <w:t>Lac de electroizolatie "318"</w:t>
            </w:r>
          </w:p>
        </w:tc>
        <w:tc>
          <w:tcPr>
            <w:tcW w:w="1134" w:type="dxa"/>
            <w:tcBorders>
              <w:top w:val="nil"/>
              <w:bottom w:val="single" w:sz="2" w:space="0" w:color="auto"/>
            </w:tcBorders>
          </w:tcPr>
          <w:p w14:paraId="5359207B" w14:textId="77777777" w:rsidR="00610AED" w:rsidRDefault="00610AED" w:rsidP="007B0EA2">
            <w:pPr>
              <w:rPr>
                <w:lang w:val="en-US"/>
              </w:rPr>
            </w:pPr>
            <w:r>
              <w:rPr>
                <w:lang w:val="en-US"/>
              </w:rPr>
              <w:t>kg</w:t>
            </w:r>
          </w:p>
        </w:tc>
        <w:tc>
          <w:tcPr>
            <w:tcW w:w="1134" w:type="dxa"/>
            <w:tcBorders>
              <w:top w:val="nil"/>
              <w:bottom w:val="single" w:sz="2" w:space="0" w:color="auto"/>
            </w:tcBorders>
          </w:tcPr>
          <w:p w14:paraId="1D3FF7CF" w14:textId="77777777" w:rsidR="00610AED" w:rsidRDefault="00610AED" w:rsidP="007B0EA2">
            <w:pPr>
              <w:rPr>
                <w:lang w:val="en-US"/>
              </w:rPr>
            </w:pPr>
            <w:r>
              <w:rPr>
                <w:lang w:val="en-US"/>
              </w:rPr>
              <w:t>0,0840</w:t>
            </w:r>
          </w:p>
        </w:tc>
      </w:tr>
      <w:tr w:rsidR="00610AED" w14:paraId="026D66B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C36DC7" w14:textId="77777777" w:rsidR="00610AED" w:rsidRDefault="00610AED" w:rsidP="007B0EA2">
            <w:pPr>
              <w:rPr>
                <w:lang w:val="en-US"/>
              </w:rPr>
            </w:pPr>
          </w:p>
        </w:tc>
        <w:tc>
          <w:tcPr>
            <w:tcW w:w="1701" w:type="dxa"/>
            <w:tcBorders>
              <w:top w:val="nil"/>
              <w:bottom w:val="single" w:sz="2" w:space="0" w:color="auto"/>
            </w:tcBorders>
            <w:vAlign w:val="center"/>
          </w:tcPr>
          <w:p w14:paraId="65575F94" w14:textId="77777777" w:rsidR="00610AED" w:rsidRDefault="00610AED"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63FAAD5F" w14:textId="77777777" w:rsidR="00610AED" w:rsidRDefault="00610AED" w:rsidP="007B0EA2">
            <w:pPr>
              <w:rPr>
                <w:lang w:val="en-US"/>
              </w:rPr>
            </w:pPr>
            <w:r>
              <w:rPr>
                <w:lang w:val="en-US"/>
              </w:rPr>
              <w:t>Vopsea</w:t>
            </w:r>
          </w:p>
        </w:tc>
        <w:tc>
          <w:tcPr>
            <w:tcW w:w="1134" w:type="dxa"/>
            <w:tcBorders>
              <w:top w:val="nil"/>
              <w:bottom w:val="single" w:sz="2" w:space="0" w:color="auto"/>
            </w:tcBorders>
          </w:tcPr>
          <w:p w14:paraId="22D9F1FA" w14:textId="77777777" w:rsidR="00610AED" w:rsidRDefault="00610AED" w:rsidP="007B0EA2">
            <w:pPr>
              <w:rPr>
                <w:lang w:val="en-US"/>
              </w:rPr>
            </w:pPr>
            <w:r>
              <w:rPr>
                <w:lang w:val="en-US"/>
              </w:rPr>
              <w:t>kg</w:t>
            </w:r>
          </w:p>
        </w:tc>
        <w:tc>
          <w:tcPr>
            <w:tcW w:w="1134" w:type="dxa"/>
            <w:tcBorders>
              <w:top w:val="nil"/>
              <w:bottom w:val="single" w:sz="2" w:space="0" w:color="auto"/>
            </w:tcBorders>
          </w:tcPr>
          <w:p w14:paraId="1E24BCD8" w14:textId="77777777" w:rsidR="00610AED" w:rsidRDefault="00610AED" w:rsidP="007B0EA2">
            <w:pPr>
              <w:rPr>
                <w:lang w:val="en-US"/>
              </w:rPr>
            </w:pPr>
            <w:r>
              <w:rPr>
                <w:lang w:val="en-US"/>
              </w:rPr>
              <w:t>0,2820</w:t>
            </w:r>
          </w:p>
        </w:tc>
      </w:tr>
      <w:tr w:rsidR="00610AED" w14:paraId="208FD53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0A2F75" w14:textId="77777777" w:rsidR="00610AED" w:rsidRDefault="00610AED" w:rsidP="007B0EA2">
            <w:pPr>
              <w:rPr>
                <w:lang w:val="en-US"/>
              </w:rPr>
            </w:pPr>
          </w:p>
        </w:tc>
        <w:tc>
          <w:tcPr>
            <w:tcW w:w="1701" w:type="dxa"/>
            <w:tcBorders>
              <w:top w:val="nil"/>
              <w:bottom w:val="single" w:sz="2" w:space="0" w:color="auto"/>
            </w:tcBorders>
            <w:vAlign w:val="center"/>
          </w:tcPr>
          <w:p w14:paraId="33CB5F18" w14:textId="77777777" w:rsidR="00610AED" w:rsidRDefault="00610AED"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1C0BE00E" w14:textId="77777777" w:rsidR="00610AED" w:rsidRPr="006624FE" w:rsidRDefault="00610AED" w:rsidP="007B0EA2">
            <w:pPr>
              <w:rPr>
                <w:lang w:val="fr-FR"/>
              </w:rPr>
            </w:pPr>
            <w:r w:rsidRPr="006624FE">
              <w:rPr>
                <w:lang w:val="fr-FR"/>
              </w:rPr>
              <w:t>Constructii din otel individuale, grilaje sudate, masa pina la 0,1 t</w:t>
            </w:r>
          </w:p>
        </w:tc>
        <w:tc>
          <w:tcPr>
            <w:tcW w:w="1134" w:type="dxa"/>
            <w:tcBorders>
              <w:top w:val="nil"/>
              <w:bottom w:val="single" w:sz="2" w:space="0" w:color="auto"/>
            </w:tcBorders>
          </w:tcPr>
          <w:p w14:paraId="0E9F45BE" w14:textId="77777777" w:rsidR="00610AED" w:rsidRDefault="00610AED" w:rsidP="007B0EA2">
            <w:pPr>
              <w:rPr>
                <w:lang w:val="en-US"/>
              </w:rPr>
            </w:pPr>
            <w:r>
              <w:rPr>
                <w:lang w:val="en-US"/>
              </w:rPr>
              <w:t>t</w:t>
            </w:r>
          </w:p>
        </w:tc>
        <w:tc>
          <w:tcPr>
            <w:tcW w:w="1134" w:type="dxa"/>
            <w:tcBorders>
              <w:top w:val="nil"/>
              <w:bottom w:val="single" w:sz="2" w:space="0" w:color="auto"/>
            </w:tcBorders>
          </w:tcPr>
          <w:p w14:paraId="0F433689" w14:textId="77777777" w:rsidR="00610AED" w:rsidRDefault="00610AED" w:rsidP="007B0EA2">
            <w:pPr>
              <w:rPr>
                <w:lang w:val="en-US"/>
              </w:rPr>
            </w:pPr>
            <w:r>
              <w:rPr>
                <w:lang w:val="en-US"/>
              </w:rPr>
              <w:t>0,0120</w:t>
            </w:r>
          </w:p>
        </w:tc>
      </w:tr>
      <w:tr w:rsidR="00610AED" w14:paraId="55BCE70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F2DE8B" w14:textId="77777777" w:rsidR="00610AED" w:rsidRDefault="00610AED" w:rsidP="007B0EA2">
            <w:pPr>
              <w:rPr>
                <w:lang w:val="en-US"/>
              </w:rPr>
            </w:pPr>
          </w:p>
        </w:tc>
        <w:tc>
          <w:tcPr>
            <w:tcW w:w="1701" w:type="dxa"/>
            <w:tcBorders>
              <w:top w:val="nil"/>
              <w:bottom w:val="single" w:sz="2" w:space="0" w:color="auto"/>
            </w:tcBorders>
            <w:vAlign w:val="center"/>
          </w:tcPr>
          <w:p w14:paraId="28504C3F" w14:textId="77777777" w:rsidR="00610AED" w:rsidRDefault="00610AED"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2B89C6E2" w14:textId="77777777" w:rsidR="00610AED" w:rsidRDefault="00610AED" w:rsidP="007B0EA2">
            <w:pPr>
              <w:rPr>
                <w:lang w:val="en-US"/>
              </w:rPr>
            </w:pPr>
            <w:r>
              <w:rPr>
                <w:lang w:val="en-US"/>
              </w:rPr>
              <w:t>Papuci de cablu</w:t>
            </w:r>
          </w:p>
        </w:tc>
        <w:tc>
          <w:tcPr>
            <w:tcW w:w="1134" w:type="dxa"/>
            <w:tcBorders>
              <w:top w:val="nil"/>
              <w:bottom w:val="single" w:sz="2" w:space="0" w:color="auto"/>
            </w:tcBorders>
          </w:tcPr>
          <w:p w14:paraId="5F9F9634" w14:textId="77777777" w:rsidR="00610AED" w:rsidRDefault="00610AED" w:rsidP="007B0EA2">
            <w:pPr>
              <w:rPr>
                <w:lang w:val="en-US"/>
              </w:rPr>
            </w:pPr>
            <w:r>
              <w:rPr>
                <w:lang w:val="en-US"/>
              </w:rPr>
              <w:t>buc</w:t>
            </w:r>
          </w:p>
        </w:tc>
        <w:tc>
          <w:tcPr>
            <w:tcW w:w="1134" w:type="dxa"/>
            <w:tcBorders>
              <w:top w:val="nil"/>
              <w:bottom w:val="single" w:sz="2" w:space="0" w:color="auto"/>
            </w:tcBorders>
          </w:tcPr>
          <w:p w14:paraId="08523B63" w14:textId="77777777" w:rsidR="00610AED" w:rsidRDefault="00610AED" w:rsidP="007B0EA2">
            <w:pPr>
              <w:rPr>
                <w:lang w:val="en-US"/>
              </w:rPr>
            </w:pPr>
            <w:r>
              <w:rPr>
                <w:lang w:val="en-US"/>
              </w:rPr>
              <w:t>36,6000</w:t>
            </w:r>
          </w:p>
        </w:tc>
      </w:tr>
      <w:tr w:rsidR="00610AED" w14:paraId="2909F77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F8F6BA" w14:textId="77777777" w:rsidR="00610AED" w:rsidRDefault="00610AED" w:rsidP="007B0EA2">
            <w:pPr>
              <w:rPr>
                <w:lang w:val="en-US"/>
              </w:rPr>
            </w:pPr>
          </w:p>
        </w:tc>
        <w:tc>
          <w:tcPr>
            <w:tcW w:w="1701" w:type="dxa"/>
            <w:tcBorders>
              <w:top w:val="nil"/>
              <w:bottom w:val="single" w:sz="2" w:space="0" w:color="auto"/>
            </w:tcBorders>
            <w:vAlign w:val="center"/>
          </w:tcPr>
          <w:p w14:paraId="4C1E13F6" w14:textId="77777777" w:rsidR="00610AED" w:rsidRDefault="00610AED"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38F0AEC4" w14:textId="77777777" w:rsidR="00610AED" w:rsidRPr="006624FE" w:rsidRDefault="00610AED" w:rsidP="007B0EA2">
            <w:pPr>
              <w:rPr>
                <w:lang w:val="fr-FR"/>
              </w:rPr>
            </w:pPr>
            <w:r w:rsidRPr="006624FE">
              <w:rPr>
                <w:lang w:val="fr-FR"/>
              </w:rPr>
              <w:t>Punti de conexiune flexibile, tip "</w:t>
            </w:r>
            <w:r>
              <w:rPr>
                <w:lang w:val="en-US"/>
              </w:rPr>
              <w:t>ПГС</w:t>
            </w:r>
            <w:r w:rsidRPr="006624FE">
              <w:rPr>
                <w:lang w:val="fr-FR"/>
              </w:rPr>
              <w:t>-50"</w:t>
            </w:r>
          </w:p>
        </w:tc>
        <w:tc>
          <w:tcPr>
            <w:tcW w:w="1134" w:type="dxa"/>
            <w:tcBorders>
              <w:top w:val="nil"/>
              <w:bottom w:val="single" w:sz="2" w:space="0" w:color="auto"/>
            </w:tcBorders>
          </w:tcPr>
          <w:p w14:paraId="046D6C59" w14:textId="77777777" w:rsidR="00610AED" w:rsidRDefault="00610AED" w:rsidP="007B0EA2">
            <w:pPr>
              <w:rPr>
                <w:lang w:val="en-US"/>
              </w:rPr>
            </w:pPr>
            <w:r>
              <w:rPr>
                <w:lang w:val="en-US"/>
              </w:rPr>
              <w:t>buc</w:t>
            </w:r>
          </w:p>
        </w:tc>
        <w:tc>
          <w:tcPr>
            <w:tcW w:w="1134" w:type="dxa"/>
            <w:tcBorders>
              <w:top w:val="nil"/>
              <w:bottom w:val="single" w:sz="2" w:space="0" w:color="auto"/>
            </w:tcBorders>
          </w:tcPr>
          <w:p w14:paraId="74E24F52" w14:textId="77777777" w:rsidR="00610AED" w:rsidRDefault="00610AED" w:rsidP="007B0EA2">
            <w:pPr>
              <w:rPr>
                <w:lang w:val="en-US"/>
              </w:rPr>
            </w:pPr>
            <w:r>
              <w:rPr>
                <w:lang w:val="en-US"/>
              </w:rPr>
              <w:t>6,0000</w:t>
            </w:r>
          </w:p>
        </w:tc>
      </w:tr>
      <w:tr w:rsidR="00610AED" w14:paraId="57B7D48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66B796" w14:textId="77777777" w:rsidR="00610AED" w:rsidRDefault="00610AED" w:rsidP="007B0EA2">
            <w:pPr>
              <w:rPr>
                <w:lang w:val="en-US"/>
              </w:rPr>
            </w:pPr>
          </w:p>
        </w:tc>
        <w:tc>
          <w:tcPr>
            <w:tcW w:w="1701" w:type="dxa"/>
            <w:tcBorders>
              <w:top w:val="nil"/>
              <w:bottom w:val="single" w:sz="2" w:space="0" w:color="auto"/>
            </w:tcBorders>
            <w:vAlign w:val="center"/>
          </w:tcPr>
          <w:p w14:paraId="459DFA44"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5896D772"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2DD41AF7"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3D1B3472" w14:textId="77777777" w:rsidR="00610AED" w:rsidRDefault="00610AED" w:rsidP="007B0EA2">
            <w:pPr>
              <w:rPr>
                <w:lang w:val="en-US"/>
              </w:rPr>
            </w:pPr>
            <w:r>
              <w:rPr>
                <w:lang w:val="en-US"/>
              </w:rPr>
              <w:t>0,1200</w:t>
            </w:r>
          </w:p>
        </w:tc>
      </w:tr>
      <w:tr w:rsidR="00610AED" w14:paraId="51913C3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611416" w14:textId="77777777" w:rsidR="00610AED" w:rsidRDefault="00610AED" w:rsidP="007B0EA2">
            <w:pPr>
              <w:rPr>
                <w:lang w:val="en-US"/>
              </w:rPr>
            </w:pPr>
          </w:p>
        </w:tc>
        <w:tc>
          <w:tcPr>
            <w:tcW w:w="1701" w:type="dxa"/>
            <w:tcBorders>
              <w:top w:val="nil"/>
              <w:bottom w:val="single" w:sz="2" w:space="0" w:color="auto"/>
            </w:tcBorders>
            <w:vAlign w:val="center"/>
          </w:tcPr>
          <w:p w14:paraId="214C700D" w14:textId="77777777" w:rsidR="00610AED" w:rsidRDefault="00610AED"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0C737752" w14:textId="77777777" w:rsidR="00610AED" w:rsidRDefault="00610AED" w:rsidP="007B0EA2">
            <w:pPr>
              <w:rPr>
                <w:lang w:val="en-US"/>
              </w:rPr>
            </w:pPr>
            <w:r>
              <w:rPr>
                <w:lang w:val="en-US"/>
              </w:rPr>
              <w:t>Ate de cusut</w:t>
            </w:r>
          </w:p>
        </w:tc>
        <w:tc>
          <w:tcPr>
            <w:tcW w:w="1134" w:type="dxa"/>
            <w:tcBorders>
              <w:top w:val="nil"/>
              <w:bottom w:val="single" w:sz="2" w:space="0" w:color="auto"/>
            </w:tcBorders>
          </w:tcPr>
          <w:p w14:paraId="44B53B0A" w14:textId="77777777" w:rsidR="00610AED" w:rsidRDefault="00610AED" w:rsidP="007B0EA2">
            <w:pPr>
              <w:rPr>
                <w:lang w:val="en-US"/>
              </w:rPr>
            </w:pPr>
            <w:r>
              <w:rPr>
                <w:lang w:val="en-US"/>
              </w:rPr>
              <w:t>kg</w:t>
            </w:r>
          </w:p>
        </w:tc>
        <w:tc>
          <w:tcPr>
            <w:tcW w:w="1134" w:type="dxa"/>
            <w:tcBorders>
              <w:top w:val="nil"/>
              <w:bottom w:val="single" w:sz="2" w:space="0" w:color="auto"/>
            </w:tcBorders>
          </w:tcPr>
          <w:p w14:paraId="77A6B596" w14:textId="77777777" w:rsidR="00610AED" w:rsidRDefault="00610AED" w:rsidP="007B0EA2">
            <w:pPr>
              <w:rPr>
                <w:lang w:val="en-US"/>
              </w:rPr>
            </w:pPr>
            <w:r>
              <w:rPr>
                <w:lang w:val="en-US"/>
              </w:rPr>
              <w:t>0,0120</w:t>
            </w:r>
          </w:p>
        </w:tc>
      </w:tr>
      <w:tr w:rsidR="00610AED" w14:paraId="6D5A438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C00C95" w14:textId="77777777" w:rsidR="00610AED" w:rsidRDefault="00610AED" w:rsidP="007B0EA2">
            <w:pPr>
              <w:rPr>
                <w:lang w:val="en-US"/>
              </w:rPr>
            </w:pPr>
          </w:p>
        </w:tc>
        <w:tc>
          <w:tcPr>
            <w:tcW w:w="1701" w:type="dxa"/>
            <w:tcBorders>
              <w:top w:val="nil"/>
              <w:bottom w:val="single" w:sz="2" w:space="0" w:color="auto"/>
            </w:tcBorders>
            <w:vAlign w:val="center"/>
          </w:tcPr>
          <w:p w14:paraId="21AF7A9C" w14:textId="77777777" w:rsidR="00610AED" w:rsidRDefault="00610AED"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63FF7B47" w14:textId="77777777" w:rsidR="00610AED" w:rsidRDefault="00610AED" w:rsidP="007B0EA2">
            <w:pPr>
              <w:rPr>
                <w:lang w:val="en-US"/>
              </w:rPr>
            </w:pPr>
            <w:r>
              <w:rPr>
                <w:lang w:val="en-US"/>
              </w:rPr>
              <w:t>Vaselina tehnica</w:t>
            </w:r>
          </w:p>
        </w:tc>
        <w:tc>
          <w:tcPr>
            <w:tcW w:w="1134" w:type="dxa"/>
            <w:tcBorders>
              <w:top w:val="nil"/>
              <w:bottom w:val="single" w:sz="2" w:space="0" w:color="auto"/>
            </w:tcBorders>
          </w:tcPr>
          <w:p w14:paraId="5B292D01" w14:textId="77777777" w:rsidR="00610AED" w:rsidRDefault="00610AED" w:rsidP="007B0EA2">
            <w:pPr>
              <w:rPr>
                <w:lang w:val="en-US"/>
              </w:rPr>
            </w:pPr>
            <w:r>
              <w:rPr>
                <w:lang w:val="en-US"/>
              </w:rPr>
              <w:t>kg</w:t>
            </w:r>
          </w:p>
        </w:tc>
        <w:tc>
          <w:tcPr>
            <w:tcW w:w="1134" w:type="dxa"/>
            <w:tcBorders>
              <w:top w:val="nil"/>
              <w:bottom w:val="single" w:sz="2" w:space="0" w:color="auto"/>
            </w:tcBorders>
          </w:tcPr>
          <w:p w14:paraId="55B073E0" w14:textId="77777777" w:rsidR="00610AED" w:rsidRDefault="00610AED" w:rsidP="007B0EA2">
            <w:pPr>
              <w:rPr>
                <w:lang w:val="en-US"/>
              </w:rPr>
            </w:pPr>
            <w:r>
              <w:rPr>
                <w:lang w:val="en-US"/>
              </w:rPr>
              <w:t>0,0540</w:t>
            </w:r>
          </w:p>
        </w:tc>
      </w:tr>
      <w:tr w:rsidR="00610AED" w14:paraId="235BDAA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DD3BC7" w14:textId="77777777" w:rsidR="00610AED" w:rsidRDefault="00610AED" w:rsidP="007B0EA2">
            <w:pPr>
              <w:rPr>
                <w:lang w:val="en-US"/>
              </w:rPr>
            </w:pPr>
          </w:p>
        </w:tc>
        <w:tc>
          <w:tcPr>
            <w:tcW w:w="1701" w:type="dxa"/>
            <w:tcBorders>
              <w:top w:val="nil"/>
              <w:bottom w:val="single" w:sz="2" w:space="0" w:color="auto"/>
            </w:tcBorders>
            <w:vAlign w:val="center"/>
          </w:tcPr>
          <w:p w14:paraId="544B21E0" w14:textId="77777777" w:rsidR="00610AED" w:rsidRDefault="00610AED"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615F6D62" w14:textId="77777777" w:rsidR="00610AED" w:rsidRPr="006624FE" w:rsidRDefault="00610AED" w:rsidP="007B0EA2">
            <w:pPr>
              <w:rPr>
                <w:lang w:val="fr-FR"/>
              </w:rPr>
            </w:pPr>
            <w:r w:rsidRPr="006624FE">
              <w:rPr>
                <w:lang w:val="fr-FR"/>
              </w:rPr>
              <w:t>Banda adeziva izolatoare pe compound policasin, marca "</w:t>
            </w:r>
            <w:r>
              <w:rPr>
                <w:lang w:val="en-US"/>
              </w:rPr>
              <w:t>ЛСЭПЛ</w:t>
            </w:r>
            <w:r w:rsidRPr="006624FE">
              <w:rPr>
                <w:lang w:val="fr-FR"/>
              </w:rPr>
              <w:t xml:space="preserve">", latime 20-30 mm, grosime de la 0,14 pina la 0,19 mm inclusiv </w:t>
            </w:r>
          </w:p>
        </w:tc>
        <w:tc>
          <w:tcPr>
            <w:tcW w:w="1134" w:type="dxa"/>
            <w:tcBorders>
              <w:top w:val="nil"/>
              <w:bottom w:val="single" w:sz="2" w:space="0" w:color="auto"/>
            </w:tcBorders>
          </w:tcPr>
          <w:p w14:paraId="24F42EBB" w14:textId="77777777" w:rsidR="00610AED" w:rsidRDefault="00610AED" w:rsidP="007B0EA2">
            <w:pPr>
              <w:rPr>
                <w:lang w:val="en-US"/>
              </w:rPr>
            </w:pPr>
            <w:r>
              <w:rPr>
                <w:lang w:val="en-US"/>
              </w:rPr>
              <w:t>kg</w:t>
            </w:r>
          </w:p>
        </w:tc>
        <w:tc>
          <w:tcPr>
            <w:tcW w:w="1134" w:type="dxa"/>
            <w:tcBorders>
              <w:top w:val="nil"/>
              <w:bottom w:val="single" w:sz="2" w:space="0" w:color="auto"/>
            </w:tcBorders>
          </w:tcPr>
          <w:p w14:paraId="46B18583" w14:textId="77777777" w:rsidR="00610AED" w:rsidRDefault="00610AED" w:rsidP="007B0EA2">
            <w:pPr>
              <w:rPr>
                <w:lang w:val="en-US"/>
              </w:rPr>
            </w:pPr>
            <w:r>
              <w:rPr>
                <w:lang w:val="en-US"/>
              </w:rPr>
              <w:t>0,2160</w:t>
            </w:r>
          </w:p>
        </w:tc>
      </w:tr>
      <w:tr w:rsidR="00610AED" w14:paraId="6C6FFC5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E09110" w14:textId="77777777" w:rsidR="00610AED" w:rsidRDefault="00610AED" w:rsidP="007B0EA2">
            <w:pPr>
              <w:rPr>
                <w:lang w:val="en-US"/>
              </w:rPr>
            </w:pPr>
          </w:p>
        </w:tc>
        <w:tc>
          <w:tcPr>
            <w:tcW w:w="1701" w:type="dxa"/>
            <w:tcBorders>
              <w:top w:val="nil"/>
              <w:bottom w:val="single" w:sz="2" w:space="0" w:color="auto"/>
            </w:tcBorders>
            <w:vAlign w:val="center"/>
          </w:tcPr>
          <w:p w14:paraId="6329DC77"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7FBB046" w14:textId="77777777" w:rsidR="00610AED" w:rsidRPr="006624FE" w:rsidRDefault="00610AED"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6DA64E9C" w14:textId="77777777" w:rsidR="00610AED" w:rsidRDefault="00610AED" w:rsidP="007B0EA2">
            <w:pPr>
              <w:rPr>
                <w:lang w:val="en-US"/>
              </w:rPr>
            </w:pPr>
            <w:r>
              <w:rPr>
                <w:lang w:val="en-US"/>
              </w:rPr>
              <w:t>h-ut</w:t>
            </w:r>
          </w:p>
        </w:tc>
        <w:tc>
          <w:tcPr>
            <w:tcW w:w="1134" w:type="dxa"/>
            <w:tcBorders>
              <w:top w:val="nil"/>
              <w:bottom w:val="single" w:sz="2" w:space="0" w:color="auto"/>
            </w:tcBorders>
          </w:tcPr>
          <w:p w14:paraId="2022A711" w14:textId="77777777" w:rsidR="00610AED" w:rsidRDefault="00610AED" w:rsidP="007B0EA2">
            <w:pPr>
              <w:rPr>
                <w:lang w:val="en-US"/>
              </w:rPr>
            </w:pPr>
            <w:r>
              <w:rPr>
                <w:lang w:val="en-US"/>
              </w:rPr>
              <w:t>0,0300</w:t>
            </w:r>
          </w:p>
        </w:tc>
      </w:tr>
      <w:tr w:rsidR="00610AED" w14:paraId="328E75B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303BD2" w14:textId="77777777" w:rsidR="00610AED" w:rsidRDefault="00610AED" w:rsidP="007B0EA2">
            <w:pPr>
              <w:rPr>
                <w:lang w:val="en-US"/>
              </w:rPr>
            </w:pPr>
          </w:p>
        </w:tc>
        <w:tc>
          <w:tcPr>
            <w:tcW w:w="1701" w:type="dxa"/>
            <w:tcBorders>
              <w:top w:val="nil"/>
              <w:bottom w:val="single" w:sz="2" w:space="0" w:color="auto"/>
            </w:tcBorders>
            <w:vAlign w:val="center"/>
          </w:tcPr>
          <w:p w14:paraId="1873B358" w14:textId="77777777" w:rsidR="00610AED" w:rsidRDefault="00610AED"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29B3F875" w14:textId="77777777" w:rsidR="00610AED" w:rsidRPr="006624FE" w:rsidRDefault="00610AED" w:rsidP="007B0EA2">
            <w:pPr>
              <w:rPr>
                <w:lang w:val="fr-FR"/>
              </w:rPr>
            </w:pPr>
            <w:r w:rsidRPr="006624FE">
              <w:rPr>
                <w:lang w:val="fr-FR"/>
              </w:rPr>
              <w:t>Instalatii pentru sudare manuala cu arc electric (de curent continuu)</w:t>
            </w:r>
          </w:p>
        </w:tc>
        <w:tc>
          <w:tcPr>
            <w:tcW w:w="1134" w:type="dxa"/>
            <w:tcBorders>
              <w:top w:val="nil"/>
              <w:bottom w:val="single" w:sz="2" w:space="0" w:color="auto"/>
            </w:tcBorders>
          </w:tcPr>
          <w:p w14:paraId="784F70E6"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AAB23F0" w14:textId="77777777" w:rsidR="00610AED" w:rsidRDefault="00610AED" w:rsidP="007B0EA2">
            <w:pPr>
              <w:rPr>
                <w:lang w:val="en-US"/>
              </w:rPr>
            </w:pPr>
            <w:r>
              <w:rPr>
                <w:lang w:val="en-US"/>
              </w:rPr>
              <w:t>0,7800</w:t>
            </w:r>
          </w:p>
        </w:tc>
      </w:tr>
      <w:tr w:rsidR="00610AED" w14:paraId="5A22BB1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47E5C6" w14:textId="77777777" w:rsidR="00610AED" w:rsidRDefault="00610AED" w:rsidP="007B0EA2">
            <w:pPr>
              <w:rPr>
                <w:lang w:val="en-US"/>
              </w:rPr>
            </w:pPr>
          </w:p>
        </w:tc>
        <w:tc>
          <w:tcPr>
            <w:tcW w:w="1701" w:type="dxa"/>
            <w:tcBorders>
              <w:top w:val="nil"/>
              <w:bottom w:val="single" w:sz="2" w:space="0" w:color="auto"/>
            </w:tcBorders>
            <w:vAlign w:val="center"/>
          </w:tcPr>
          <w:p w14:paraId="4746980C" w14:textId="77777777" w:rsidR="00610AED" w:rsidRDefault="00610AED"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7A43EA42" w14:textId="77777777" w:rsidR="00610AED" w:rsidRDefault="00610AED" w:rsidP="007B0EA2">
            <w:pPr>
              <w:rPr>
                <w:lang w:val="en-US"/>
              </w:rPr>
            </w:pPr>
            <w:r>
              <w:rPr>
                <w:lang w:val="en-US"/>
              </w:rPr>
              <w:t>Masini de gaurit electrice</w:t>
            </w:r>
          </w:p>
        </w:tc>
        <w:tc>
          <w:tcPr>
            <w:tcW w:w="1134" w:type="dxa"/>
            <w:tcBorders>
              <w:top w:val="nil"/>
              <w:bottom w:val="single" w:sz="2" w:space="0" w:color="auto"/>
            </w:tcBorders>
          </w:tcPr>
          <w:p w14:paraId="1A7EE761"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17F4264" w14:textId="77777777" w:rsidR="00610AED" w:rsidRDefault="00610AED" w:rsidP="007B0EA2">
            <w:pPr>
              <w:rPr>
                <w:lang w:val="en-US"/>
              </w:rPr>
            </w:pPr>
            <w:r>
              <w:rPr>
                <w:lang w:val="en-US"/>
              </w:rPr>
              <w:t>0,2400</w:t>
            </w:r>
          </w:p>
        </w:tc>
      </w:tr>
      <w:tr w:rsidR="00610AED" w14:paraId="7B01AA4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7117A3" w14:textId="77777777" w:rsidR="00610AED" w:rsidRDefault="00610AED" w:rsidP="007B0EA2">
            <w:pPr>
              <w:rPr>
                <w:lang w:val="en-US"/>
              </w:rPr>
            </w:pPr>
          </w:p>
        </w:tc>
        <w:tc>
          <w:tcPr>
            <w:tcW w:w="1701" w:type="dxa"/>
            <w:tcBorders>
              <w:top w:val="nil"/>
              <w:bottom w:val="single" w:sz="2" w:space="0" w:color="auto"/>
            </w:tcBorders>
            <w:vAlign w:val="center"/>
          </w:tcPr>
          <w:p w14:paraId="6AA4825B" w14:textId="77777777" w:rsidR="00610AED" w:rsidRDefault="00610AED" w:rsidP="007B0EA2">
            <w:pPr>
              <w:jc w:val="center"/>
              <w:rPr>
                <w:sz w:val="16"/>
                <w:szCs w:val="16"/>
                <w:lang w:val="en-US"/>
              </w:rPr>
            </w:pPr>
            <w:r>
              <w:rPr>
                <w:sz w:val="16"/>
                <w:szCs w:val="16"/>
                <w:lang w:val="en-US"/>
              </w:rPr>
              <w:t>350451</w:t>
            </w:r>
          </w:p>
        </w:tc>
        <w:tc>
          <w:tcPr>
            <w:tcW w:w="5669" w:type="dxa"/>
            <w:tcBorders>
              <w:top w:val="nil"/>
              <w:bottom w:val="single" w:sz="2" w:space="0" w:color="auto"/>
            </w:tcBorders>
          </w:tcPr>
          <w:p w14:paraId="4429DB77" w14:textId="77777777" w:rsidR="00610AED" w:rsidRDefault="00610AED" w:rsidP="007B0EA2">
            <w:pPr>
              <w:rPr>
                <w:lang w:val="en-US"/>
              </w:rPr>
            </w:pPr>
            <w:r>
              <w:rPr>
                <w:lang w:val="en-US"/>
              </w:rPr>
              <w:t xml:space="preserve">Prese hidraulice cu dispozitiv de actionare electrica </w:t>
            </w:r>
          </w:p>
        </w:tc>
        <w:tc>
          <w:tcPr>
            <w:tcW w:w="1134" w:type="dxa"/>
            <w:tcBorders>
              <w:top w:val="nil"/>
              <w:bottom w:val="single" w:sz="2" w:space="0" w:color="auto"/>
            </w:tcBorders>
          </w:tcPr>
          <w:p w14:paraId="14D53395"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2289C51" w14:textId="77777777" w:rsidR="00610AED" w:rsidRDefault="00610AED" w:rsidP="007B0EA2">
            <w:pPr>
              <w:rPr>
                <w:lang w:val="en-US"/>
              </w:rPr>
            </w:pPr>
            <w:r>
              <w:rPr>
                <w:lang w:val="en-US"/>
              </w:rPr>
              <w:t>1,2000</w:t>
            </w:r>
          </w:p>
        </w:tc>
      </w:tr>
      <w:tr w:rsidR="00610AED" w14:paraId="63FA520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EFA591" w14:textId="77777777" w:rsidR="00610AED" w:rsidRDefault="00610AED" w:rsidP="007B0EA2">
            <w:pPr>
              <w:rPr>
                <w:lang w:val="en-US"/>
              </w:rPr>
            </w:pPr>
          </w:p>
        </w:tc>
        <w:tc>
          <w:tcPr>
            <w:tcW w:w="1701" w:type="dxa"/>
            <w:tcBorders>
              <w:top w:val="nil"/>
              <w:bottom w:val="single" w:sz="2" w:space="0" w:color="auto"/>
            </w:tcBorders>
            <w:vAlign w:val="center"/>
          </w:tcPr>
          <w:p w14:paraId="49AF71BC"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6AAB0CC4" w14:textId="77777777" w:rsidR="00610AED" w:rsidRPr="006624FE" w:rsidRDefault="00610AED" w:rsidP="007B0EA2">
            <w:pPr>
              <w:rPr>
                <w:lang w:val="fr-FR"/>
              </w:rPr>
            </w:pPr>
            <w:r w:rsidRPr="006624FE">
              <w:rPr>
                <w:lang w:val="fr-FR"/>
              </w:rPr>
              <w:t>Automobile cu bord, tonaj pina la 8 t</w:t>
            </w:r>
          </w:p>
        </w:tc>
        <w:tc>
          <w:tcPr>
            <w:tcW w:w="1134" w:type="dxa"/>
            <w:tcBorders>
              <w:top w:val="nil"/>
              <w:bottom w:val="single" w:sz="2" w:space="0" w:color="auto"/>
            </w:tcBorders>
          </w:tcPr>
          <w:p w14:paraId="3F15A261" w14:textId="77777777" w:rsidR="00610AED" w:rsidRDefault="00610AED" w:rsidP="007B0EA2">
            <w:pPr>
              <w:rPr>
                <w:lang w:val="en-US"/>
              </w:rPr>
            </w:pPr>
            <w:r>
              <w:rPr>
                <w:lang w:val="en-US"/>
              </w:rPr>
              <w:t>h-ut</w:t>
            </w:r>
          </w:p>
        </w:tc>
        <w:tc>
          <w:tcPr>
            <w:tcW w:w="1134" w:type="dxa"/>
            <w:tcBorders>
              <w:top w:val="nil"/>
              <w:bottom w:val="single" w:sz="2" w:space="0" w:color="auto"/>
            </w:tcBorders>
          </w:tcPr>
          <w:p w14:paraId="3C0341A6" w14:textId="77777777" w:rsidR="00610AED" w:rsidRDefault="00610AED" w:rsidP="007B0EA2">
            <w:pPr>
              <w:rPr>
                <w:lang w:val="en-US"/>
              </w:rPr>
            </w:pPr>
            <w:r>
              <w:rPr>
                <w:lang w:val="en-US"/>
              </w:rPr>
              <w:t>0,0300</w:t>
            </w:r>
          </w:p>
        </w:tc>
      </w:tr>
      <w:tr w:rsidR="00610AED" w14:paraId="5632C07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A80E9" w14:textId="77777777" w:rsidR="00610AED" w:rsidRDefault="00610AED" w:rsidP="007B0EA2">
            <w:pPr>
              <w:rPr>
                <w:lang w:val="en-US"/>
              </w:rPr>
            </w:pPr>
            <w:r>
              <w:rPr>
                <w:lang w:val="en-US"/>
              </w:rPr>
              <w:t>12</w:t>
            </w:r>
          </w:p>
        </w:tc>
        <w:tc>
          <w:tcPr>
            <w:tcW w:w="1701" w:type="dxa"/>
            <w:tcBorders>
              <w:top w:val="single" w:sz="4" w:space="0" w:color="auto"/>
              <w:bottom w:val="single" w:sz="4" w:space="0" w:color="auto"/>
            </w:tcBorders>
          </w:tcPr>
          <w:p w14:paraId="1AA0295D" w14:textId="77777777" w:rsidR="00610AED" w:rsidRDefault="00610AED" w:rsidP="007B0EA2">
            <w:pPr>
              <w:rPr>
                <w:lang w:val="en-US"/>
              </w:rPr>
            </w:pPr>
            <w:r>
              <w:rPr>
                <w:lang w:val="en-US"/>
              </w:rPr>
              <w:t>08-02-149-1</w:t>
            </w:r>
          </w:p>
          <w:p w14:paraId="0D5F898A" w14:textId="77777777" w:rsidR="00610AED" w:rsidRDefault="00610AED" w:rsidP="007B0EA2">
            <w:pPr>
              <w:rPr>
                <w:lang w:val="en-US"/>
              </w:rPr>
            </w:pPr>
          </w:p>
        </w:tc>
        <w:tc>
          <w:tcPr>
            <w:tcW w:w="5669" w:type="dxa"/>
            <w:tcBorders>
              <w:top w:val="single" w:sz="4" w:space="0" w:color="auto"/>
              <w:bottom w:val="single" w:sz="4" w:space="0" w:color="auto"/>
            </w:tcBorders>
          </w:tcPr>
          <w:p w14:paraId="252C21D1"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Cablu pina la 35 kV suspendate pe cablu de otel, masa 1 m pina la: 1 kg</w:t>
            </w:r>
            <w:r w:rsidRPr="006624FE">
              <w:rPr>
                <w:rFonts w:ascii="Times New Roman CYR" w:hAnsi="Times New Roman CYR" w:cs="Times New Roman CYR"/>
                <w:sz w:val="16"/>
                <w:szCs w:val="16"/>
                <w:lang w:val="fr-FR"/>
              </w:rPr>
              <w:t xml:space="preserve"> </w:t>
            </w:r>
          </w:p>
          <w:p w14:paraId="291A089F"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66C9905B" w14:textId="77777777" w:rsidR="00610AED" w:rsidRDefault="00610AED"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5DB3CFAB" w14:textId="77777777" w:rsidR="00610AED" w:rsidRDefault="00610AED" w:rsidP="007B0EA2">
            <w:pPr>
              <w:jc w:val="center"/>
              <w:rPr>
                <w:lang w:val="en-US"/>
              </w:rPr>
            </w:pPr>
            <w:r>
              <w:rPr>
                <w:lang w:val="en-US"/>
              </w:rPr>
              <w:t>0,4700</w:t>
            </w:r>
          </w:p>
        </w:tc>
      </w:tr>
      <w:tr w:rsidR="00610AED" w14:paraId="2B7B44A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0D8969" w14:textId="77777777" w:rsidR="00610AED" w:rsidRDefault="00610AED" w:rsidP="007B0EA2">
            <w:pPr>
              <w:rPr>
                <w:lang w:val="en-US"/>
              </w:rPr>
            </w:pPr>
          </w:p>
        </w:tc>
        <w:tc>
          <w:tcPr>
            <w:tcW w:w="1701" w:type="dxa"/>
            <w:tcBorders>
              <w:top w:val="nil"/>
              <w:bottom w:val="single" w:sz="2" w:space="0" w:color="auto"/>
            </w:tcBorders>
            <w:vAlign w:val="center"/>
          </w:tcPr>
          <w:p w14:paraId="465D8398"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C8E4134"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48681958" w14:textId="77777777" w:rsidR="00610AED" w:rsidRDefault="00610AED" w:rsidP="007B0EA2">
            <w:pPr>
              <w:rPr>
                <w:lang w:val="en-US"/>
              </w:rPr>
            </w:pPr>
            <w:r>
              <w:rPr>
                <w:lang w:val="en-US"/>
              </w:rPr>
              <w:t>h-om</w:t>
            </w:r>
          </w:p>
        </w:tc>
        <w:tc>
          <w:tcPr>
            <w:tcW w:w="1134" w:type="dxa"/>
            <w:tcBorders>
              <w:top w:val="nil"/>
              <w:bottom w:val="single" w:sz="2" w:space="0" w:color="auto"/>
            </w:tcBorders>
          </w:tcPr>
          <w:p w14:paraId="5CA11A50" w14:textId="77777777" w:rsidR="00610AED" w:rsidRDefault="00610AED" w:rsidP="007B0EA2">
            <w:pPr>
              <w:rPr>
                <w:lang w:val="en-US"/>
              </w:rPr>
            </w:pPr>
            <w:r>
              <w:rPr>
                <w:lang w:val="en-US"/>
              </w:rPr>
              <w:t>8,0370</w:t>
            </w:r>
          </w:p>
        </w:tc>
      </w:tr>
      <w:tr w:rsidR="00610AED" w14:paraId="227D0E1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04BEF6" w14:textId="77777777" w:rsidR="00610AED" w:rsidRDefault="00610AED" w:rsidP="007B0EA2">
            <w:pPr>
              <w:rPr>
                <w:lang w:val="en-US"/>
              </w:rPr>
            </w:pPr>
          </w:p>
        </w:tc>
        <w:tc>
          <w:tcPr>
            <w:tcW w:w="1701" w:type="dxa"/>
            <w:tcBorders>
              <w:top w:val="nil"/>
              <w:bottom w:val="single" w:sz="2" w:space="0" w:color="auto"/>
            </w:tcBorders>
            <w:vAlign w:val="center"/>
          </w:tcPr>
          <w:p w14:paraId="581EC17A" w14:textId="77777777" w:rsidR="00610AED" w:rsidRDefault="00610AED" w:rsidP="007B0EA2">
            <w:pPr>
              <w:jc w:val="center"/>
              <w:rPr>
                <w:sz w:val="16"/>
                <w:szCs w:val="16"/>
                <w:lang w:val="en-US"/>
              </w:rPr>
            </w:pPr>
            <w:r>
              <w:rPr>
                <w:sz w:val="16"/>
                <w:szCs w:val="16"/>
                <w:lang w:val="en-US"/>
              </w:rPr>
              <w:t>5009040</w:t>
            </w:r>
          </w:p>
        </w:tc>
        <w:tc>
          <w:tcPr>
            <w:tcW w:w="5669" w:type="dxa"/>
            <w:tcBorders>
              <w:top w:val="nil"/>
              <w:bottom w:val="single" w:sz="2" w:space="0" w:color="auto"/>
            </w:tcBorders>
          </w:tcPr>
          <w:p w14:paraId="2EF1448E" w14:textId="77777777" w:rsidR="00610AED" w:rsidRDefault="00610AED" w:rsidP="007B0EA2">
            <w:pPr>
              <w:rPr>
                <w:lang w:val="en-US"/>
              </w:rPr>
            </w:pPr>
            <w:r>
              <w:rPr>
                <w:lang w:val="en-US"/>
              </w:rPr>
              <w:t>Cleme</w:t>
            </w:r>
          </w:p>
        </w:tc>
        <w:tc>
          <w:tcPr>
            <w:tcW w:w="1134" w:type="dxa"/>
            <w:tcBorders>
              <w:top w:val="nil"/>
              <w:bottom w:val="single" w:sz="2" w:space="0" w:color="auto"/>
            </w:tcBorders>
          </w:tcPr>
          <w:p w14:paraId="78DFD040"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3D453132" w14:textId="77777777" w:rsidR="00610AED" w:rsidRDefault="00610AED" w:rsidP="007B0EA2">
            <w:pPr>
              <w:rPr>
                <w:lang w:val="en-US"/>
              </w:rPr>
            </w:pPr>
            <w:r>
              <w:rPr>
                <w:lang w:val="en-US"/>
              </w:rPr>
              <w:t>0,0376</w:t>
            </w:r>
          </w:p>
        </w:tc>
      </w:tr>
      <w:tr w:rsidR="00610AED" w14:paraId="1ED3C61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91D09C" w14:textId="77777777" w:rsidR="00610AED" w:rsidRDefault="00610AED" w:rsidP="007B0EA2">
            <w:pPr>
              <w:rPr>
                <w:lang w:val="en-US"/>
              </w:rPr>
            </w:pPr>
          </w:p>
        </w:tc>
        <w:tc>
          <w:tcPr>
            <w:tcW w:w="1701" w:type="dxa"/>
            <w:tcBorders>
              <w:top w:val="nil"/>
              <w:bottom w:val="single" w:sz="2" w:space="0" w:color="auto"/>
            </w:tcBorders>
            <w:vAlign w:val="center"/>
          </w:tcPr>
          <w:p w14:paraId="1EFCC51E" w14:textId="77777777" w:rsidR="00610AED" w:rsidRDefault="00610AED"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6222DE92" w14:textId="77777777" w:rsidR="00610AED" w:rsidRDefault="00610AED" w:rsidP="007B0EA2">
            <w:pPr>
              <w:rPr>
                <w:lang w:val="en-US"/>
              </w:rPr>
            </w:pPr>
            <w:r>
              <w:rPr>
                <w:lang w:val="en-US"/>
              </w:rPr>
              <w:t>Butoane de montaj</w:t>
            </w:r>
          </w:p>
        </w:tc>
        <w:tc>
          <w:tcPr>
            <w:tcW w:w="1134" w:type="dxa"/>
            <w:tcBorders>
              <w:top w:val="nil"/>
              <w:bottom w:val="single" w:sz="2" w:space="0" w:color="auto"/>
            </w:tcBorders>
          </w:tcPr>
          <w:p w14:paraId="6EC17C99" w14:textId="77777777" w:rsidR="00610AED" w:rsidRDefault="00610AED" w:rsidP="007B0EA2">
            <w:pPr>
              <w:rPr>
                <w:lang w:val="en-US"/>
              </w:rPr>
            </w:pPr>
            <w:r>
              <w:rPr>
                <w:lang w:val="en-US"/>
              </w:rPr>
              <w:t>1000 buc</w:t>
            </w:r>
          </w:p>
        </w:tc>
        <w:tc>
          <w:tcPr>
            <w:tcW w:w="1134" w:type="dxa"/>
            <w:tcBorders>
              <w:top w:val="nil"/>
              <w:bottom w:val="single" w:sz="2" w:space="0" w:color="auto"/>
            </w:tcBorders>
          </w:tcPr>
          <w:p w14:paraId="0FD5F990" w14:textId="77777777" w:rsidR="00610AED" w:rsidRDefault="00610AED" w:rsidP="007B0EA2">
            <w:pPr>
              <w:rPr>
                <w:lang w:val="en-US"/>
              </w:rPr>
            </w:pPr>
            <w:r>
              <w:rPr>
                <w:lang w:val="en-US"/>
              </w:rPr>
              <w:t>0,0020</w:t>
            </w:r>
          </w:p>
        </w:tc>
      </w:tr>
      <w:tr w:rsidR="00610AED" w14:paraId="62E3AB1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62D305" w14:textId="77777777" w:rsidR="00610AED" w:rsidRDefault="00610AED" w:rsidP="007B0EA2">
            <w:pPr>
              <w:rPr>
                <w:lang w:val="en-US"/>
              </w:rPr>
            </w:pPr>
          </w:p>
        </w:tc>
        <w:tc>
          <w:tcPr>
            <w:tcW w:w="1701" w:type="dxa"/>
            <w:tcBorders>
              <w:top w:val="nil"/>
              <w:bottom w:val="single" w:sz="2" w:space="0" w:color="auto"/>
            </w:tcBorders>
            <w:vAlign w:val="center"/>
          </w:tcPr>
          <w:p w14:paraId="134633EC" w14:textId="77777777" w:rsidR="00610AED" w:rsidRDefault="00610AED" w:rsidP="007B0EA2">
            <w:pPr>
              <w:jc w:val="center"/>
              <w:rPr>
                <w:sz w:val="16"/>
                <w:szCs w:val="16"/>
                <w:lang w:val="en-US"/>
              </w:rPr>
            </w:pPr>
            <w:r>
              <w:rPr>
                <w:sz w:val="16"/>
                <w:szCs w:val="16"/>
                <w:lang w:val="en-US"/>
              </w:rPr>
              <w:t>5009202</w:t>
            </w:r>
          </w:p>
        </w:tc>
        <w:tc>
          <w:tcPr>
            <w:tcW w:w="5669" w:type="dxa"/>
            <w:tcBorders>
              <w:top w:val="nil"/>
              <w:bottom w:val="single" w:sz="2" w:space="0" w:color="auto"/>
            </w:tcBorders>
          </w:tcPr>
          <w:p w14:paraId="074294B1" w14:textId="77777777" w:rsidR="00610AED" w:rsidRDefault="00610AED" w:rsidP="007B0EA2">
            <w:pPr>
              <w:rPr>
                <w:lang w:val="en-US"/>
              </w:rPr>
            </w:pPr>
            <w:r>
              <w:rPr>
                <w:lang w:val="en-US"/>
              </w:rPr>
              <w:t>Ancoraj de cablu</w:t>
            </w:r>
          </w:p>
        </w:tc>
        <w:tc>
          <w:tcPr>
            <w:tcW w:w="1134" w:type="dxa"/>
            <w:tcBorders>
              <w:top w:val="nil"/>
              <w:bottom w:val="single" w:sz="2" w:space="0" w:color="auto"/>
            </w:tcBorders>
          </w:tcPr>
          <w:p w14:paraId="204F075F"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12DA7C6A" w14:textId="77777777" w:rsidR="00610AED" w:rsidRDefault="00610AED" w:rsidP="007B0EA2">
            <w:pPr>
              <w:rPr>
                <w:lang w:val="en-US"/>
              </w:rPr>
            </w:pPr>
            <w:r>
              <w:rPr>
                <w:lang w:val="en-US"/>
              </w:rPr>
              <w:t>0,0376</w:t>
            </w:r>
          </w:p>
        </w:tc>
      </w:tr>
      <w:tr w:rsidR="00610AED" w14:paraId="677A3B1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28C271" w14:textId="77777777" w:rsidR="00610AED" w:rsidRDefault="00610AED" w:rsidP="007B0EA2">
            <w:pPr>
              <w:rPr>
                <w:lang w:val="en-US"/>
              </w:rPr>
            </w:pPr>
          </w:p>
        </w:tc>
        <w:tc>
          <w:tcPr>
            <w:tcW w:w="1701" w:type="dxa"/>
            <w:tcBorders>
              <w:top w:val="nil"/>
              <w:bottom w:val="single" w:sz="2" w:space="0" w:color="auto"/>
            </w:tcBorders>
            <w:vAlign w:val="center"/>
          </w:tcPr>
          <w:p w14:paraId="5DB83E65"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003E7E44"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787E9472"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2B11DDE4" w14:textId="77777777" w:rsidR="00610AED" w:rsidRDefault="00610AED" w:rsidP="007B0EA2">
            <w:pPr>
              <w:rPr>
                <w:lang w:val="en-US"/>
              </w:rPr>
            </w:pPr>
            <w:r>
              <w:rPr>
                <w:lang w:val="en-US"/>
              </w:rPr>
              <w:t>0,0094</w:t>
            </w:r>
          </w:p>
        </w:tc>
      </w:tr>
      <w:tr w:rsidR="00610AED" w14:paraId="079C67C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398ADD" w14:textId="77777777" w:rsidR="00610AED" w:rsidRDefault="00610AED" w:rsidP="007B0EA2">
            <w:pPr>
              <w:rPr>
                <w:lang w:val="en-US"/>
              </w:rPr>
            </w:pPr>
          </w:p>
        </w:tc>
        <w:tc>
          <w:tcPr>
            <w:tcW w:w="1701" w:type="dxa"/>
            <w:tcBorders>
              <w:top w:val="nil"/>
              <w:bottom w:val="single" w:sz="2" w:space="0" w:color="auto"/>
            </w:tcBorders>
            <w:vAlign w:val="center"/>
          </w:tcPr>
          <w:p w14:paraId="55913240" w14:textId="77777777" w:rsidR="00610AED" w:rsidRDefault="00610AED"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3E41A5A8" w14:textId="77777777" w:rsidR="00610AED" w:rsidRDefault="00610AED" w:rsidP="007B0EA2">
            <w:pPr>
              <w:rPr>
                <w:lang w:val="en-US"/>
              </w:rPr>
            </w:pPr>
            <w:r>
              <w:rPr>
                <w:lang w:val="en-US"/>
              </w:rPr>
              <w:t>Banda "К226"</w:t>
            </w:r>
          </w:p>
        </w:tc>
        <w:tc>
          <w:tcPr>
            <w:tcW w:w="1134" w:type="dxa"/>
            <w:tcBorders>
              <w:top w:val="nil"/>
              <w:bottom w:val="single" w:sz="2" w:space="0" w:color="auto"/>
            </w:tcBorders>
          </w:tcPr>
          <w:p w14:paraId="777CE0CA" w14:textId="77777777" w:rsidR="00610AED" w:rsidRDefault="00610AED" w:rsidP="007B0EA2">
            <w:pPr>
              <w:rPr>
                <w:lang w:val="en-US"/>
              </w:rPr>
            </w:pPr>
            <w:r>
              <w:rPr>
                <w:lang w:val="en-US"/>
              </w:rPr>
              <w:t>100 m</w:t>
            </w:r>
          </w:p>
        </w:tc>
        <w:tc>
          <w:tcPr>
            <w:tcW w:w="1134" w:type="dxa"/>
            <w:tcBorders>
              <w:top w:val="nil"/>
              <w:bottom w:val="single" w:sz="2" w:space="0" w:color="auto"/>
            </w:tcBorders>
          </w:tcPr>
          <w:p w14:paraId="0CC89F85" w14:textId="77777777" w:rsidR="00610AED" w:rsidRDefault="00610AED" w:rsidP="007B0EA2">
            <w:pPr>
              <w:rPr>
                <w:lang w:val="en-US"/>
              </w:rPr>
            </w:pPr>
            <w:r>
              <w:rPr>
                <w:lang w:val="en-US"/>
              </w:rPr>
              <w:t>0,0023</w:t>
            </w:r>
          </w:p>
        </w:tc>
      </w:tr>
      <w:tr w:rsidR="00610AED" w14:paraId="58B2D63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468C3F" w14:textId="77777777" w:rsidR="00610AED" w:rsidRDefault="00610AED" w:rsidP="007B0EA2">
            <w:pPr>
              <w:rPr>
                <w:lang w:val="en-US"/>
              </w:rPr>
            </w:pPr>
          </w:p>
        </w:tc>
        <w:tc>
          <w:tcPr>
            <w:tcW w:w="1701" w:type="dxa"/>
            <w:tcBorders>
              <w:top w:val="nil"/>
              <w:bottom w:val="single" w:sz="2" w:space="0" w:color="auto"/>
            </w:tcBorders>
            <w:vAlign w:val="center"/>
          </w:tcPr>
          <w:p w14:paraId="2B7F1AE3" w14:textId="77777777" w:rsidR="00610AED" w:rsidRDefault="00610AED" w:rsidP="007B0EA2">
            <w:pPr>
              <w:jc w:val="center"/>
              <w:rPr>
                <w:sz w:val="16"/>
                <w:szCs w:val="16"/>
                <w:lang w:val="en-US"/>
              </w:rPr>
            </w:pPr>
            <w:r>
              <w:rPr>
                <w:sz w:val="16"/>
                <w:szCs w:val="16"/>
                <w:lang w:val="en-US"/>
              </w:rPr>
              <w:t>5009825</w:t>
            </w:r>
          </w:p>
        </w:tc>
        <w:tc>
          <w:tcPr>
            <w:tcW w:w="5669" w:type="dxa"/>
            <w:tcBorders>
              <w:top w:val="nil"/>
              <w:bottom w:val="single" w:sz="2" w:space="0" w:color="auto"/>
            </w:tcBorders>
          </w:tcPr>
          <w:p w14:paraId="463753AD" w14:textId="77777777" w:rsidR="00610AED" w:rsidRDefault="00610AED" w:rsidP="007B0EA2">
            <w:pPr>
              <w:rPr>
                <w:lang w:val="en-US"/>
              </w:rPr>
            </w:pPr>
            <w:r>
              <w:rPr>
                <w:lang w:val="en-US"/>
              </w:rPr>
              <w:t>Cercel</w:t>
            </w:r>
          </w:p>
        </w:tc>
        <w:tc>
          <w:tcPr>
            <w:tcW w:w="1134" w:type="dxa"/>
            <w:tcBorders>
              <w:top w:val="nil"/>
              <w:bottom w:val="single" w:sz="2" w:space="0" w:color="auto"/>
            </w:tcBorders>
          </w:tcPr>
          <w:p w14:paraId="5391EC30" w14:textId="77777777" w:rsidR="00610AED" w:rsidRDefault="00610AED" w:rsidP="007B0EA2">
            <w:pPr>
              <w:rPr>
                <w:lang w:val="en-US"/>
              </w:rPr>
            </w:pPr>
            <w:r>
              <w:rPr>
                <w:lang w:val="en-US"/>
              </w:rPr>
              <w:t>buc</w:t>
            </w:r>
          </w:p>
        </w:tc>
        <w:tc>
          <w:tcPr>
            <w:tcW w:w="1134" w:type="dxa"/>
            <w:tcBorders>
              <w:top w:val="nil"/>
              <w:bottom w:val="single" w:sz="2" w:space="0" w:color="auto"/>
            </w:tcBorders>
          </w:tcPr>
          <w:p w14:paraId="201ECD33" w14:textId="77777777" w:rsidR="00610AED" w:rsidRDefault="00610AED" w:rsidP="007B0EA2">
            <w:pPr>
              <w:rPr>
                <w:lang w:val="en-US"/>
              </w:rPr>
            </w:pPr>
            <w:r>
              <w:rPr>
                <w:lang w:val="en-US"/>
              </w:rPr>
              <w:t>3,7600</w:t>
            </w:r>
          </w:p>
        </w:tc>
      </w:tr>
      <w:tr w:rsidR="00610AED" w14:paraId="284EAC0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D21BFB" w14:textId="77777777" w:rsidR="00610AED" w:rsidRDefault="00610AED" w:rsidP="007B0EA2">
            <w:pPr>
              <w:rPr>
                <w:lang w:val="en-US"/>
              </w:rPr>
            </w:pPr>
          </w:p>
        </w:tc>
        <w:tc>
          <w:tcPr>
            <w:tcW w:w="1701" w:type="dxa"/>
            <w:tcBorders>
              <w:top w:val="nil"/>
              <w:bottom w:val="single" w:sz="2" w:space="0" w:color="auto"/>
            </w:tcBorders>
            <w:vAlign w:val="center"/>
          </w:tcPr>
          <w:p w14:paraId="1A885802"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7BA506CF" w14:textId="77777777" w:rsidR="00610AED" w:rsidRPr="006624FE" w:rsidRDefault="00610AED"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05033B59"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8087A74" w14:textId="77777777" w:rsidR="00610AED" w:rsidRDefault="00610AED" w:rsidP="007B0EA2">
            <w:pPr>
              <w:rPr>
                <w:lang w:val="en-US"/>
              </w:rPr>
            </w:pPr>
            <w:r>
              <w:rPr>
                <w:lang w:val="en-US"/>
              </w:rPr>
              <w:t>0,1833</w:t>
            </w:r>
          </w:p>
        </w:tc>
      </w:tr>
      <w:tr w:rsidR="00610AED" w14:paraId="086133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2A53FE" w14:textId="77777777" w:rsidR="00610AED" w:rsidRDefault="00610AED" w:rsidP="007B0EA2">
            <w:pPr>
              <w:rPr>
                <w:lang w:val="en-US"/>
              </w:rPr>
            </w:pPr>
          </w:p>
        </w:tc>
        <w:tc>
          <w:tcPr>
            <w:tcW w:w="1701" w:type="dxa"/>
            <w:tcBorders>
              <w:top w:val="nil"/>
              <w:bottom w:val="single" w:sz="2" w:space="0" w:color="auto"/>
            </w:tcBorders>
            <w:vAlign w:val="center"/>
          </w:tcPr>
          <w:p w14:paraId="0BE5341C" w14:textId="77777777" w:rsidR="00610AED" w:rsidRDefault="00610AED"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730CBAF5" w14:textId="77777777" w:rsidR="00610AED" w:rsidRPr="006624FE" w:rsidRDefault="00610AED" w:rsidP="007B0EA2">
            <w:pPr>
              <w:rPr>
                <w:lang w:val="fr-FR"/>
              </w:rPr>
            </w:pPr>
            <w:r w:rsidRPr="006624FE">
              <w:rPr>
                <w:lang w:val="fr-FR"/>
              </w:rPr>
              <w:t>Cricuri hidraulice, capacitate de ridicare 63 t</w:t>
            </w:r>
          </w:p>
        </w:tc>
        <w:tc>
          <w:tcPr>
            <w:tcW w:w="1134" w:type="dxa"/>
            <w:tcBorders>
              <w:top w:val="nil"/>
              <w:bottom w:val="single" w:sz="2" w:space="0" w:color="auto"/>
            </w:tcBorders>
          </w:tcPr>
          <w:p w14:paraId="4A6D5053"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EAF5BCA" w14:textId="77777777" w:rsidR="00610AED" w:rsidRDefault="00610AED" w:rsidP="007B0EA2">
            <w:pPr>
              <w:rPr>
                <w:lang w:val="en-US"/>
              </w:rPr>
            </w:pPr>
            <w:r>
              <w:rPr>
                <w:lang w:val="en-US"/>
              </w:rPr>
              <w:t>1,2925</w:t>
            </w:r>
          </w:p>
        </w:tc>
      </w:tr>
      <w:tr w:rsidR="00610AED" w14:paraId="7190276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0EA8AF" w14:textId="77777777" w:rsidR="00610AED" w:rsidRDefault="00610AED" w:rsidP="007B0EA2">
            <w:pPr>
              <w:rPr>
                <w:lang w:val="en-US"/>
              </w:rPr>
            </w:pPr>
          </w:p>
        </w:tc>
        <w:tc>
          <w:tcPr>
            <w:tcW w:w="1701" w:type="dxa"/>
            <w:tcBorders>
              <w:top w:val="nil"/>
              <w:bottom w:val="single" w:sz="2" w:space="0" w:color="auto"/>
            </w:tcBorders>
            <w:vAlign w:val="center"/>
          </w:tcPr>
          <w:p w14:paraId="1169F26E" w14:textId="77777777" w:rsidR="00610AED" w:rsidRDefault="00610AED"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288629EC" w14:textId="77777777" w:rsidR="00610AED" w:rsidRPr="006624FE" w:rsidRDefault="00610AED" w:rsidP="007B0EA2">
            <w:pPr>
              <w:rPr>
                <w:lang w:val="fr-FR"/>
              </w:rPr>
            </w:pPr>
            <w:r w:rsidRPr="006624FE">
              <w:rPr>
                <w:lang w:val="fr-FR"/>
              </w:rPr>
              <w:t>Cabestane electrice, forta de tractiune 156,96 (16) kN (t)</w:t>
            </w:r>
          </w:p>
        </w:tc>
        <w:tc>
          <w:tcPr>
            <w:tcW w:w="1134" w:type="dxa"/>
            <w:tcBorders>
              <w:top w:val="nil"/>
              <w:bottom w:val="single" w:sz="2" w:space="0" w:color="auto"/>
            </w:tcBorders>
          </w:tcPr>
          <w:p w14:paraId="3E0312E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6F935C3" w14:textId="77777777" w:rsidR="00610AED" w:rsidRDefault="00610AED" w:rsidP="007B0EA2">
            <w:pPr>
              <w:rPr>
                <w:lang w:val="en-US"/>
              </w:rPr>
            </w:pPr>
            <w:r>
              <w:rPr>
                <w:lang w:val="en-US"/>
              </w:rPr>
              <w:t>1,2925</w:t>
            </w:r>
          </w:p>
        </w:tc>
      </w:tr>
      <w:tr w:rsidR="00610AED" w14:paraId="0A07D05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443851" w14:textId="77777777" w:rsidR="00610AED" w:rsidRDefault="00610AED" w:rsidP="007B0EA2">
            <w:pPr>
              <w:rPr>
                <w:lang w:val="en-US"/>
              </w:rPr>
            </w:pPr>
          </w:p>
        </w:tc>
        <w:tc>
          <w:tcPr>
            <w:tcW w:w="1701" w:type="dxa"/>
            <w:tcBorders>
              <w:top w:val="nil"/>
              <w:bottom w:val="single" w:sz="2" w:space="0" w:color="auto"/>
            </w:tcBorders>
            <w:vAlign w:val="center"/>
          </w:tcPr>
          <w:p w14:paraId="4E31412F" w14:textId="77777777" w:rsidR="00610AED" w:rsidRDefault="00610AED"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529E8609" w14:textId="77777777" w:rsidR="00610AED" w:rsidRDefault="00610AED" w:rsidP="007B0EA2">
            <w:pPr>
              <w:rPr>
                <w:lang w:val="en-US"/>
              </w:rPr>
            </w:pPr>
            <w:r>
              <w:rPr>
                <w:lang w:val="en-US"/>
              </w:rPr>
              <w:t>Turle telescopice, 25 m</w:t>
            </w:r>
          </w:p>
        </w:tc>
        <w:tc>
          <w:tcPr>
            <w:tcW w:w="1134" w:type="dxa"/>
            <w:tcBorders>
              <w:top w:val="nil"/>
              <w:bottom w:val="single" w:sz="2" w:space="0" w:color="auto"/>
            </w:tcBorders>
          </w:tcPr>
          <w:p w14:paraId="2688D892"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AE90F96" w14:textId="77777777" w:rsidR="00610AED" w:rsidRDefault="00610AED" w:rsidP="007B0EA2">
            <w:pPr>
              <w:rPr>
                <w:lang w:val="en-US"/>
              </w:rPr>
            </w:pPr>
            <w:r>
              <w:rPr>
                <w:lang w:val="en-US"/>
              </w:rPr>
              <w:t>6,2510</w:t>
            </w:r>
          </w:p>
        </w:tc>
      </w:tr>
      <w:tr w:rsidR="00610AED" w14:paraId="3DD3E4F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CFCA1B" w14:textId="77777777" w:rsidR="00610AED" w:rsidRDefault="00610AED" w:rsidP="007B0EA2">
            <w:pPr>
              <w:rPr>
                <w:lang w:val="en-US"/>
              </w:rPr>
            </w:pPr>
          </w:p>
        </w:tc>
        <w:tc>
          <w:tcPr>
            <w:tcW w:w="1701" w:type="dxa"/>
            <w:tcBorders>
              <w:top w:val="nil"/>
              <w:bottom w:val="single" w:sz="2" w:space="0" w:color="auto"/>
            </w:tcBorders>
            <w:vAlign w:val="center"/>
          </w:tcPr>
          <w:p w14:paraId="0689525E"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D298A7B" w14:textId="77777777" w:rsidR="00610AED" w:rsidRPr="006624FE" w:rsidRDefault="00610AED" w:rsidP="007B0EA2">
            <w:pPr>
              <w:rPr>
                <w:lang w:val="fr-FR"/>
              </w:rPr>
            </w:pPr>
            <w:r w:rsidRPr="006624FE">
              <w:rPr>
                <w:lang w:val="fr-FR"/>
              </w:rPr>
              <w:t>Automobile cu bord, tonaj pina la 8 t</w:t>
            </w:r>
          </w:p>
        </w:tc>
        <w:tc>
          <w:tcPr>
            <w:tcW w:w="1134" w:type="dxa"/>
            <w:tcBorders>
              <w:top w:val="nil"/>
              <w:bottom w:val="single" w:sz="2" w:space="0" w:color="auto"/>
            </w:tcBorders>
          </w:tcPr>
          <w:p w14:paraId="1DB28294"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4481ED6" w14:textId="77777777" w:rsidR="00610AED" w:rsidRDefault="00610AED" w:rsidP="007B0EA2">
            <w:pPr>
              <w:rPr>
                <w:lang w:val="en-US"/>
              </w:rPr>
            </w:pPr>
            <w:r>
              <w:rPr>
                <w:lang w:val="en-US"/>
              </w:rPr>
              <w:t>0,1833</w:t>
            </w:r>
          </w:p>
        </w:tc>
      </w:tr>
      <w:tr w:rsidR="00610AED" w14:paraId="052732A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04914F" w14:textId="77777777" w:rsidR="00610AED" w:rsidRDefault="00610AED" w:rsidP="007B0EA2">
            <w:pPr>
              <w:rPr>
                <w:lang w:val="en-US"/>
              </w:rPr>
            </w:pPr>
            <w:r>
              <w:rPr>
                <w:lang w:val="en-US"/>
              </w:rPr>
              <w:t>13</w:t>
            </w:r>
          </w:p>
        </w:tc>
        <w:tc>
          <w:tcPr>
            <w:tcW w:w="1701" w:type="dxa"/>
            <w:tcBorders>
              <w:top w:val="single" w:sz="4" w:space="0" w:color="auto"/>
              <w:bottom w:val="single" w:sz="4" w:space="0" w:color="auto"/>
            </w:tcBorders>
          </w:tcPr>
          <w:p w14:paraId="1B473D8C" w14:textId="77777777" w:rsidR="00610AED" w:rsidRDefault="00610AED" w:rsidP="007B0EA2">
            <w:pPr>
              <w:rPr>
                <w:lang w:val="en-US"/>
              </w:rPr>
            </w:pPr>
          </w:p>
          <w:p w14:paraId="1710E008" w14:textId="77777777" w:rsidR="00610AED" w:rsidRDefault="00610AED" w:rsidP="007B0EA2">
            <w:pPr>
              <w:rPr>
                <w:lang w:val="en-US"/>
              </w:rPr>
            </w:pPr>
          </w:p>
        </w:tc>
        <w:tc>
          <w:tcPr>
            <w:tcW w:w="5669" w:type="dxa"/>
            <w:tcBorders>
              <w:top w:val="single" w:sz="4" w:space="0" w:color="auto"/>
              <w:bottom w:val="single" w:sz="4" w:space="0" w:color="auto"/>
            </w:tcBorders>
          </w:tcPr>
          <w:p w14:paraId="7D6F40E9" w14:textId="77777777" w:rsidR="00610AED" w:rsidRDefault="00610AED" w:rsidP="007B0EA2">
            <w:pPr>
              <w:adjustRightInd w:val="0"/>
              <w:rPr>
                <w:rFonts w:ascii="Times New Roman CYR" w:hAnsi="Times New Roman CYR" w:cs="Times New Roman CYR"/>
                <w:sz w:val="16"/>
                <w:szCs w:val="16"/>
                <w:lang w:val="en-US"/>
              </w:rPr>
            </w:pPr>
            <w:r>
              <w:rPr>
                <w:lang w:val="en-US"/>
              </w:rPr>
              <w:t>Cablu electric АВВГт 4x16,0mm2</w:t>
            </w:r>
            <w:r>
              <w:rPr>
                <w:rFonts w:ascii="Times New Roman CYR" w:hAnsi="Times New Roman CYR" w:cs="Times New Roman CYR"/>
                <w:sz w:val="16"/>
                <w:szCs w:val="16"/>
                <w:lang w:val="en-US"/>
              </w:rPr>
              <w:t xml:space="preserve"> </w:t>
            </w:r>
          </w:p>
          <w:p w14:paraId="301A18B7"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432F7DF"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625C2C95" w14:textId="77777777" w:rsidR="00610AED" w:rsidRDefault="00610AED" w:rsidP="007B0EA2">
            <w:pPr>
              <w:jc w:val="center"/>
              <w:rPr>
                <w:lang w:val="en-US"/>
              </w:rPr>
            </w:pPr>
            <w:r>
              <w:rPr>
                <w:lang w:val="en-US"/>
              </w:rPr>
              <w:t>16,0000</w:t>
            </w:r>
          </w:p>
        </w:tc>
      </w:tr>
      <w:tr w:rsidR="00610AED" w14:paraId="31FEB36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CF51C3" w14:textId="77777777" w:rsidR="00610AED" w:rsidRDefault="00610AED" w:rsidP="007B0EA2">
            <w:pPr>
              <w:rPr>
                <w:lang w:val="en-US"/>
              </w:rPr>
            </w:pPr>
          </w:p>
        </w:tc>
        <w:tc>
          <w:tcPr>
            <w:tcW w:w="1701" w:type="dxa"/>
            <w:tcBorders>
              <w:top w:val="nil"/>
              <w:bottom w:val="single" w:sz="2" w:space="0" w:color="auto"/>
            </w:tcBorders>
            <w:vAlign w:val="center"/>
          </w:tcPr>
          <w:p w14:paraId="6B8093E8" w14:textId="77777777" w:rsidR="00610AED" w:rsidRDefault="00610AED" w:rsidP="007B0EA2">
            <w:pPr>
              <w:jc w:val="center"/>
              <w:rPr>
                <w:sz w:val="16"/>
                <w:szCs w:val="16"/>
                <w:lang w:val="en-US"/>
              </w:rPr>
            </w:pPr>
            <w:r>
              <w:rPr>
                <w:sz w:val="16"/>
                <w:szCs w:val="16"/>
                <w:lang w:val="en-US"/>
              </w:rPr>
              <w:t>3130134817404-1</w:t>
            </w:r>
          </w:p>
        </w:tc>
        <w:tc>
          <w:tcPr>
            <w:tcW w:w="5669" w:type="dxa"/>
            <w:tcBorders>
              <w:top w:val="nil"/>
              <w:bottom w:val="single" w:sz="2" w:space="0" w:color="auto"/>
            </w:tcBorders>
          </w:tcPr>
          <w:p w14:paraId="3EB724F7" w14:textId="77777777" w:rsidR="00610AED" w:rsidRDefault="00610AED" w:rsidP="007B0EA2">
            <w:pPr>
              <w:rPr>
                <w:lang w:val="en-US"/>
              </w:rPr>
            </w:pPr>
            <w:r>
              <w:rPr>
                <w:lang w:val="en-US"/>
              </w:rPr>
              <w:t>Cablu electric АВВГт 4x16,0mm2</w:t>
            </w:r>
          </w:p>
        </w:tc>
        <w:tc>
          <w:tcPr>
            <w:tcW w:w="1134" w:type="dxa"/>
            <w:tcBorders>
              <w:top w:val="nil"/>
              <w:bottom w:val="single" w:sz="2" w:space="0" w:color="auto"/>
            </w:tcBorders>
          </w:tcPr>
          <w:p w14:paraId="1311F0F9" w14:textId="77777777" w:rsidR="00610AED" w:rsidRDefault="00610AED" w:rsidP="007B0EA2">
            <w:pPr>
              <w:rPr>
                <w:lang w:val="en-US"/>
              </w:rPr>
            </w:pPr>
            <w:r>
              <w:rPr>
                <w:lang w:val="en-US"/>
              </w:rPr>
              <w:t>m</w:t>
            </w:r>
          </w:p>
        </w:tc>
        <w:tc>
          <w:tcPr>
            <w:tcW w:w="1134" w:type="dxa"/>
            <w:tcBorders>
              <w:top w:val="nil"/>
              <w:bottom w:val="single" w:sz="2" w:space="0" w:color="auto"/>
            </w:tcBorders>
          </w:tcPr>
          <w:p w14:paraId="325640BF" w14:textId="77777777" w:rsidR="00610AED" w:rsidRDefault="00610AED" w:rsidP="007B0EA2">
            <w:pPr>
              <w:rPr>
                <w:lang w:val="en-US"/>
              </w:rPr>
            </w:pPr>
            <w:r>
              <w:rPr>
                <w:lang w:val="en-US"/>
              </w:rPr>
              <w:t>16,0000</w:t>
            </w:r>
          </w:p>
        </w:tc>
      </w:tr>
      <w:tr w:rsidR="00610AED" w14:paraId="4A622DD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481D5" w14:textId="77777777" w:rsidR="00610AED" w:rsidRDefault="00610AED" w:rsidP="007B0EA2">
            <w:pPr>
              <w:rPr>
                <w:lang w:val="en-US"/>
              </w:rPr>
            </w:pPr>
            <w:r>
              <w:rPr>
                <w:lang w:val="en-US"/>
              </w:rPr>
              <w:t>14</w:t>
            </w:r>
          </w:p>
        </w:tc>
        <w:tc>
          <w:tcPr>
            <w:tcW w:w="1701" w:type="dxa"/>
            <w:tcBorders>
              <w:top w:val="single" w:sz="4" w:space="0" w:color="auto"/>
              <w:bottom w:val="single" w:sz="4" w:space="0" w:color="auto"/>
            </w:tcBorders>
          </w:tcPr>
          <w:p w14:paraId="606589F1" w14:textId="77777777" w:rsidR="00610AED" w:rsidRDefault="00610AED" w:rsidP="007B0EA2">
            <w:pPr>
              <w:rPr>
                <w:lang w:val="en-US"/>
              </w:rPr>
            </w:pPr>
          </w:p>
          <w:p w14:paraId="3269B9EB" w14:textId="77777777" w:rsidR="00610AED" w:rsidRDefault="00610AED" w:rsidP="007B0EA2">
            <w:pPr>
              <w:rPr>
                <w:lang w:val="en-US"/>
              </w:rPr>
            </w:pPr>
          </w:p>
        </w:tc>
        <w:tc>
          <w:tcPr>
            <w:tcW w:w="5669" w:type="dxa"/>
            <w:tcBorders>
              <w:top w:val="single" w:sz="4" w:space="0" w:color="auto"/>
              <w:bottom w:val="single" w:sz="4" w:space="0" w:color="auto"/>
            </w:tcBorders>
          </w:tcPr>
          <w:p w14:paraId="1D0E3E45" w14:textId="77777777" w:rsidR="00610AED" w:rsidRDefault="00610AED" w:rsidP="007B0EA2">
            <w:pPr>
              <w:adjustRightInd w:val="0"/>
              <w:rPr>
                <w:rFonts w:ascii="Times New Roman CYR" w:hAnsi="Times New Roman CYR" w:cs="Times New Roman CYR"/>
                <w:sz w:val="16"/>
                <w:szCs w:val="16"/>
                <w:lang w:val="en-US"/>
              </w:rPr>
            </w:pPr>
            <w:r>
              <w:rPr>
                <w:lang w:val="en-US"/>
              </w:rPr>
              <w:t>Cablu electric AВВГт 5x10,0mm2</w:t>
            </w:r>
            <w:r>
              <w:rPr>
                <w:rFonts w:ascii="Times New Roman CYR" w:hAnsi="Times New Roman CYR" w:cs="Times New Roman CYR"/>
                <w:sz w:val="16"/>
                <w:szCs w:val="16"/>
                <w:lang w:val="en-US"/>
              </w:rPr>
              <w:t xml:space="preserve"> </w:t>
            </w:r>
          </w:p>
          <w:p w14:paraId="4677A4FF"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701B2DC"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1737952A" w14:textId="77777777" w:rsidR="00610AED" w:rsidRDefault="00610AED" w:rsidP="007B0EA2">
            <w:pPr>
              <w:jc w:val="center"/>
              <w:rPr>
                <w:lang w:val="en-US"/>
              </w:rPr>
            </w:pPr>
            <w:r>
              <w:rPr>
                <w:lang w:val="en-US"/>
              </w:rPr>
              <w:t>31,0000</w:t>
            </w:r>
          </w:p>
        </w:tc>
      </w:tr>
      <w:tr w:rsidR="00610AED" w14:paraId="5C8C76F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84A8A8" w14:textId="77777777" w:rsidR="00610AED" w:rsidRDefault="00610AED" w:rsidP="007B0EA2">
            <w:pPr>
              <w:rPr>
                <w:lang w:val="en-US"/>
              </w:rPr>
            </w:pPr>
          </w:p>
        </w:tc>
        <w:tc>
          <w:tcPr>
            <w:tcW w:w="1701" w:type="dxa"/>
            <w:tcBorders>
              <w:top w:val="nil"/>
              <w:bottom w:val="single" w:sz="2" w:space="0" w:color="auto"/>
            </w:tcBorders>
            <w:vAlign w:val="center"/>
          </w:tcPr>
          <w:p w14:paraId="034706EF" w14:textId="77777777" w:rsidR="00610AED" w:rsidRDefault="00610AED"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56E1A064" w14:textId="77777777" w:rsidR="00610AED" w:rsidRDefault="00610AED" w:rsidP="007B0EA2">
            <w:pPr>
              <w:rPr>
                <w:lang w:val="en-US"/>
              </w:rPr>
            </w:pPr>
            <w:r>
              <w:rPr>
                <w:lang w:val="en-US"/>
              </w:rPr>
              <w:t>Cablu electric АВВГнг-LS 5x10,0mm2</w:t>
            </w:r>
          </w:p>
        </w:tc>
        <w:tc>
          <w:tcPr>
            <w:tcW w:w="1134" w:type="dxa"/>
            <w:tcBorders>
              <w:top w:val="nil"/>
              <w:bottom w:val="single" w:sz="2" w:space="0" w:color="auto"/>
            </w:tcBorders>
          </w:tcPr>
          <w:p w14:paraId="28D3048F" w14:textId="77777777" w:rsidR="00610AED" w:rsidRDefault="00610AED" w:rsidP="007B0EA2">
            <w:pPr>
              <w:rPr>
                <w:lang w:val="en-US"/>
              </w:rPr>
            </w:pPr>
            <w:r>
              <w:rPr>
                <w:lang w:val="en-US"/>
              </w:rPr>
              <w:t>m</w:t>
            </w:r>
          </w:p>
        </w:tc>
        <w:tc>
          <w:tcPr>
            <w:tcW w:w="1134" w:type="dxa"/>
            <w:tcBorders>
              <w:top w:val="nil"/>
              <w:bottom w:val="single" w:sz="2" w:space="0" w:color="auto"/>
            </w:tcBorders>
          </w:tcPr>
          <w:p w14:paraId="42629F77" w14:textId="77777777" w:rsidR="00610AED" w:rsidRDefault="00610AED" w:rsidP="007B0EA2">
            <w:pPr>
              <w:rPr>
                <w:lang w:val="en-US"/>
              </w:rPr>
            </w:pPr>
            <w:r>
              <w:rPr>
                <w:lang w:val="en-US"/>
              </w:rPr>
              <w:t>31,0000</w:t>
            </w:r>
          </w:p>
        </w:tc>
      </w:tr>
      <w:tr w:rsidR="00610AED" w14:paraId="28760A9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BC5CF" w14:textId="77777777" w:rsidR="00610AED" w:rsidRDefault="00610AED" w:rsidP="007B0EA2">
            <w:pPr>
              <w:rPr>
                <w:lang w:val="en-US"/>
              </w:rPr>
            </w:pPr>
            <w:r>
              <w:rPr>
                <w:lang w:val="en-US"/>
              </w:rPr>
              <w:t>15</w:t>
            </w:r>
          </w:p>
        </w:tc>
        <w:tc>
          <w:tcPr>
            <w:tcW w:w="1701" w:type="dxa"/>
            <w:tcBorders>
              <w:top w:val="single" w:sz="4" w:space="0" w:color="auto"/>
              <w:bottom w:val="single" w:sz="4" w:space="0" w:color="auto"/>
            </w:tcBorders>
          </w:tcPr>
          <w:p w14:paraId="25A049E7" w14:textId="77777777" w:rsidR="00610AED" w:rsidRDefault="00610AED" w:rsidP="007B0EA2">
            <w:pPr>
              <w:rPr>
                <w:lang w:val="en-US"/>
              </w:rPr>
            </w:pPr>
            <w:r>
              <w:rPr>
                <w:lang w:val="en-US"/>
              </w:rPr>
              <w:t>08-02-147-1</w:t>
            </w:r>
          </w:p>
          <w:p w14:paraId="113FE322" w14:textId="77777777" w:rsidR="00610AED" w:rsidRDefault="00610AED" w:rsidP="007B0EA2">
            <w:pPr>
              <w:rPr>
                <w:lang w:val="en-US"/>
              </w:rPr>
            </w:pPr>
          </w:p>
        </w:tc>
        <w:tc>
          <w:tcPr>
            <w:tcW w:w="5669" w:type="dxa"/>
            <w:tcBorders>
              <w:top w:val="single" w:sz="4" w:space="0" w:color="auto"/>
              <w:bottom w:val="single" w:sz="4" w:space="0" w:color="auto"/>
            </w:tcBorders>
          </w:tcPr>
          <w:p w14:paraId="5AF95C60"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Cablu pina la 35 kV pe constructii si jgheaburi instalate, cu fixare la cotituri si la sfirsitul traseului, masa 1 m de cablu, pina la: 1 kg</w:t>
            </w:r>
            <w:r w:rsidRPr="006624FE">
              <w:rPr>
                <w:rFonts w:ascii="Times New Roman CYR" w:hAnsi="Times New Roman CYR" w:cs="Times New Roman CYR"/>
                <w:sz w:val="16"/>
                <w:szCs w:val="16"/>
                <w:lang w:val="fr-FR"/>
              </w:rPr>
              <w:t xml:space="preserve"> </w:t>
            </w:r>
          </w:p>
          <w:p w14:paraId="2B59C497"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2DD7960B" w14:textId="77777777" w:rsidR="00610AED" w:rsidRDefault="00610AED"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42A3FEE2" w14:textId="77777777" w:rsidR="00610AED" w:rsidRDefault="00610AED" w:rsidP="007B0EA2">
            <w:pPr>
              <w:jc w:val="center"/>
              <w:rPr>
                <w:lang w:val="en-US"/>
              </w:rPr>
            </w:pPr>
            <w:r>
              <w:rPr>
                <w:lang w:val="en-US"/>
              </w:rPr>
              <w:t>0,0500</w:t>
            </w:r>
          </w:p>
        </w:tc>
      </w:tr>
      <w:tr w:rsidR="00610AED" w14:paraId="38947EE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81A25E" w14:textId="77777777" w:rsidR="00610AED" w:rsidRDefault="00610AED" w:rsidP="007B0EA2">
            <w:pPr>
              <w:rPr>
                <w:lang w:val="en-US"/>
              </w:rPr>
            </w:pPr>
          </w:p>
        </w:tc>
        <w:tc>
          <w:tcPr>
            <w:tcW w:w="1701" w:type="dxa"/>
            <w:tcBorders>
              <w:top w:val="nil"/>
              <w:bottom w:val="single" w:sz="2" w:space="0" w:color="auto"/>
            </w:tcBorders>
            <w:vAlign w:val="center"/>
          </w:tcPr>
          <w:p w14:paraId="2F3EC39F"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15E36B94"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50A2C4D0" w14:textId="77777777" w:rsidR="00610AED" w:rsidRDefault="00610AED" w:rsidP="007B0EA2">
            <w:pPr>
              <w:rPr>
                <w:lang w:val="en-US"/>
              </w:rPr>
            </w:pPr>
            <w:r>
              <w:rPr>
                <w:lang w:val="en-US"/>
              </w:rPr>
              <w:t>h-om</w:t>
            </w:r>
          </w:p>
        </w:tc>
        <w:tc>
          <w:tcPr>
            <w:tcW w:w="1134" w:type="dxa"/>
            <w:tcBorders>
              <w:top w:val="nil"/>
              <w:bottom w:val="single" w:sz="2" w:space="0" w:color="auto"/>
            </w:tcBorders>
          </w:tcPr>
          <w:p w14:paraId="0F65344F" w14:textId="77777777" w:rsidR="00610AED" w:rsidRDefault="00610AED" w:rsidP="007B0EA2">
            <w:pPr>
              <w:rPr>
                <w:lang w:val="en-US"/>
              </w:rPr>
            </w:pPr>
            <w:r>
              <w:rPr>
                <w:lang w:val="en-US"/>
              </w:rPr>
              <w:t>0,5800</w:t>
            </w:r>
          </w:p>
        </w:tc>
      </w:tr>
      <w:tr w:rsidR="00610AED" w14:paraId="0A9126F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D4892E" w14:textId="77777777" w:rsidR="00610AED" w:rsidRDefault="00610AED" w:rsidP="007B0EA2">
            <w:pPr>
              <w:rPr>
                <w:lang w:val="en-US"/>
              </w:rPr>
            </w:pPr>
          </w:p>
        </w:tc>
        <w:tc>
          <w:tcPr>
            <w:tcW w:w="1701" w:type="dxa"/>
            <w:tcBorders>
              <w:top w:val="nil"/>
              <w:bottom w:val="single" w:sz="2" w:space="0" w:color="auto"/>
            </w:tcBorders>
            <w:vAlign w:val="center"/>
          </w:tcPr>
          <w:p w14:paraId="7B9F84D2" w14:textId="77777777" w:rsidR="00610AED" w:rsidRDefault="00610AED" w:rsidP="007B0EA2">
            <w:pPr>
              <w:jc w:val="center"/>
              <w:rPr>
                <w:sz w:val="16"/>
                <w:szCs w:val="16"/>
                <w:lang w:val="en-US"/>
              </w:rPr>
            </w:pPr>
            <w:r>
              <w:rPr>
                <w:sz w:val="16"/>
                <w:szCs w:val="16"/>
                <w:lang w:val="en-US"/>
              </w:rPr>
              <w:t>5009031</w:t>
            </w:r>
          </w:p>
        </w:tc>
        <w:tc>
          <w:tcPr>
            <w:tcW w:w="5669" w:type="dxa"/>
            <w:tcBorders>
              <w:top w:val="nil"/>
              <w:bottom w:val="single" w:sz="2" w:space="0" w:color="auto"/>
            </w:tcBorders>
          </w:tcPr>
          <w:p w14:paraId="31B767B2" w14:textId="77777777" w:rsidR="00610AED" w:rsidRDefault="00610AED" w:rsidP="007B0EA2">
            <w:pPr>
              <w:rPr>
                <w:lang w:val="en-US"/>
              </w:rPr>
            </w:pPr>
            <w:r>
              <w:rPr>
                <w:lang w:val="en-US"/>
              </w:rPr>
              <w:t>Scoabe</w:t>
            </w:r>
          </w:p>
        </w:tc>
        <w:tc>
          <w:tcPr>
            <w:tcW w:w="1134" w:type="dxa"/>
            <w:tcBorders>
              <w:top w:val="nil"/>
              <w:bottom w:val="single" w:sz="2" w:space="0" w:color="auto"/>
            </w:tcBorders>
          </w:tcPr>
          <w:p w14:paraId="6411F7CC"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205C28AD" w14:textId="77777777" w:rsidR="00610AED" w:rsidRDefault="00610AED" w:rsidP="007B0EA2">
            <w:pPr>
              <w:rPr>
                <w:lang w:val="en-US"/>
              </w:rPr>
            </w:pPr>
            <w:r>
              <w:rPr>
                <w:lang w:val="en-US"/>
              </w:rPr>
              <w:t>0,0900</w:t>
            </w:r>
          </w:p>
        </w:tc>
      </w:tr>
      <w:tr w:rsidR="00610AED" w14:paraId="17B935C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910C26" w14:textId="77777777" w:rsidR="00610AED" w:rsidRDefault="00610AED" w:rsidP="007B0EA2">
            <w:pPr>
              <w:rPr>
                <w:lang w:val="en-US"/>
              </w:rPr>
            </w:pPr>
          </w:p>
        </w:tc>
        <w:tc>
          <w:tcPr>
            <w:tcW w:w="1701" w:type="dxa"/>
            <w:tcBorders>
              <w:top w:val="nil"/>
              <w:bottom w:val="single" w:sz="2" w:space="0" w:color="auto"/>
            </w:tcBorders>
            <w:vAlign w:val="center"/>
          </w:tcPr>
          <w:p w14:paraId="408C0B03" w14:textId="77777777" w:rsidR="00610AED" w:rsidRDefault="00610AED"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578F39A5" w14:textId="77777777" w:rsidR="00610AED" w:rsidRDefault="00610AED" w:rsidP="007B0EA2">
            <w:pPr>
              <w:rPr>
                <w:lang w:val="en-US"/>
              </w:rPr>
            </w:pPr>
            <w:r>
              <w:rPr>
                <w:lang w:val="en-US"/>
              </w:rPr>
              <w:t>Butoane de montaj</w:t>
            </w:r>
          </w:p>
        </w:tc>
        <w:tc>
          <w:tcPr>
            <w:tcW w:w="1134" w:type="dxa"/>
            <w:tcBorders>
              <w:top w:val="nil"/>
              <w:bottom w:val="single" w:sz="2" w:space="0" w:color="auto"/>
            </w:tcBorders>
          </w:tcPr>
          <w:p w14:paraId="2CA35AB1" w14:textId="77777777" w:rsidR="00610AED" w:rsidRDefault="00610AED" w:rsidP="007B0EA2">
            <w:pPr>
              <w:rPr>
                <w:lang w:val="en-US"/>
              </w:rPr>
            </w:pPr>
            <w:r>
              <w:rPr>
                <w:lang w:val="en-US"/>
              </w:rPr>
              <w:t>1000 buc</w:t>
            </w:r>
          </w:p>
        </w:tc>
        <w:tc>
          <w:tcPr>
            <w:tcW w:w="1134" w:type="dxa"/>
            <w:tcBorders>
              <w:top w:val="nil"/>
              <w:bottom w:val="single" w:sz="2" w:space="0" w:color="auto"/>
            </w:tcBorders>
          </w:tcPr>
          <w:p w14:paraId="11DAF36C" w14:textId="77777777" w:rsidR="00610AED" w:rsidRDefault="00610AED" w:rsidP="007B0EA2">
            <w:pPr>
              <w:rPr>
                <w:lang w:val="en-US"/>
              </w:rPr>
            </w:pPr>
            <w:r>
              <w:rPr>
                <w:lang w:val="en-US"/>
              </w:rPr>
              <w:t>0,0010</w:t>
            </w:r>
          </w:p>
        </w:tc>
      </w:tr>
      <w:tr w:rsidR="00610AED" w14:paraId="0A66D3E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50C7F8" w14:textId="77777777" w:rsidR="00610AED" w:rsidRDefault="00610AED" w:rsidP="007B0EA2">
            <w:pPr>
              <w:rPr>
                <w:lang w:val="en-US"/>
              </w:rPr>
            </w:pPr>
          </w:p>
        </w:tc>
        <w:tc>
          <w:tcPr>
            <w:tcW w:w="1701" w:type="dxa"/>
            <w:tcBorders>
              <w:top w:val="nil"/>
              <w:bottom w:val="single" w:sz="2" w:space="0" w:color="auto"/>
            </w:tcBorders>
            <w:vAlign w:val="center"/>
          </w:tcPr>
          <w:p w14:paraId="3114432C"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7161ACCC"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4B2F08B1"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666D4E6F" w14:textId="77777777" w:rsidR="00610AED" w:rsidRDefault="00610AED" w:rsidP="007B0EA2">
            <w:pPr>
              <w:rPr>
                <w:lang w:val="en-US"/>
              </w:rPr>
            </w:pPr>
            <w:r>
              <w:rPr>
                <w:lang w:val="en-US"/>
              </w:rPr>
              <w:t>0,0050</w:t>
            </w:r>
          </w:p>
        </w:tc>
      </w:tr>
      <w:tr w:rsidR="00610AED" w14:paraId="5F955BC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B83F5" w14:textId="77777777" w:rsidR="00610AED" w:rsidRDefault="00610AED" w:rsidP="007B0EA2">
            <w:pPr>
              <w:rPr>
                <w:lang w:val="en-US"/>
              </w:rPr>
            </w:pPr>
          </w:p>
        </w:tc>
        <w:tc>
          <w:tcPr>
            <w:tcW w:w="1701" w:type="dxa"/>
            <w:tcBorders>
              <w:top w:val="nil"/>
              <w:bottom w:val="single" w:sz="2" w:space="0" w:color="auto"/>
            </w:tcBorders>
            <w:vAlign w:val="center"/>
          </w:tcPr>
          <w:p w14:paraId="71621555" w14:textId="77777777" w:rsidR="00610AED" w:rsidRDefault="00610AED"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5AD95B15" w14:textId="77777777" w:rsidR="00610AED" w:rsidRDefault="00610AED" w:rsidP="007B0EA2">
            <w:pPr>
              <w:rPr>
                <w:lang w:val="en-US"/>
              </w:rPr>
            </w:pPr>
            <w:r>
              <w:rPr>
                <w:lang w:val="en-US"/>
              </w:rPr>
              <w:t>Banda "К226"</w:t>
            </w:r>
          </w:p>
        </w:tc>
        <w:tc>
          <w:tcPr>
            <w:tcW w:w="1134" w:type="dxa"/>
            <w:tcBorders>
              <w:top w:val="nil"/>
              <w:bottom w:val="single" w:sz="2" w:space="0" w:color="auto"/>
            </w:tcBorders>
          </w:tcPr>
          <w:p w14:paraId="5F88228C" w14:textId="77777777" w:rsidR="00610AED" w:rsidRDefault="00610AED" w:rsidP="007B0EA2">
            <w:pPr>
              <w:rPr>
                <w:lang w:val="en-US"/>
              </w:rPr>
            </w:pPr>
            <w:r>
              <w:rPr>
                <w:lang w:val="en-US"/>
              </w:rPr>
              <w:t>100 m</w:t>
            </w:r>
          </w:p>
        </w:tc>
        <w:tc>
          <w:tcPr>
            <w:tcW w:w="1134" w:type="dxa"/>
            <w:tcBorders>
              <w:top w:val="nil"/>
              <w:bottom w:val="single" w:sz="2" w:space="0" w:color="auto"/>
            </w:tcBorders>
          </w:tcPr>
          <w:p w14:paraId="04A2409C" w14:textId="77777777" w:rsidR="00610AED" w:rsidRDefault="00610AED" w:rsidP="007B0EA2">
            <w:pPr>
              <w:rPr>
                <w:lang w:val="en-US"/>
              </w:rPr>
            </w:pPr>
            <w:r>
              <w:rPr>
                <w:lang w:val="en-US"/>
              </w:rPr>
              <w:t>0,0012</w:t>
            </w:r>
          </w:p>
        </w:tc>
      </w:tr>
      <w:tr w:rsidR="00610AED" w14:paraId="6315FFE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F3A48" w14:textId="77777777" w:rsidR="00610AED" w:rsidRDefault="00610AED" w:rsidP="007B0EA2">
            <w:pPr>
              <w:rPr>
                <w:lang w:val="en-US"/>
              </w:rPr>
            </w:pPr>
          </w:p>
        </w:tc>
        <w:tc>
          <w:tcPr>
            <w:tcW w:w="1701" w:type="dxa"/>
            <w:tcBorders>
              <w:top w:val="nil"/>
              <w:bottom w:val="single" w:sz="2" w:space="0" w:color="auto"/>
            </w:tcBorders>
            <w:vAlign w:val="center"/>
          </w:tcPr>
          <w:p w14:paraId="179BDD8F" w14:textId="77777777" w:rsidR="00610AED" w:rsidRDefault="00610AED"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518F8519" w14:textId="77777777" w:rsidR="00610AED" w:rsidRPr="006624FE" w:rsidRDefault="00610AED" w:rsidP="007B0EA2">
            <w:pPr>
              <w:rPr>
                <w:lang w:val="fr-FR"/>
              </w:rPr>
            </w:pPr>
            <w:r w:rsidRPr="006624FE">
              <w:rPr>
                <w:lang w:val="fr-FR"/>
              </w:rPr>
              <w:t>Aliaje de staniu-plumb fara stibiu, marca "</w:t>
            </w:r>
            <w:r>
              <w:rPr>
                <w:lang w:val="en-US"/>
              </w:rPr>
              <w:t>ПОС</w:t>
            </w:r>
            <w:r w:rsidRPr="006624FE">
              <w:rPr>
                <w:lang w:val="fr-FR"/>
              </w:rPr>
              <w:t>30"</w:t>
            </w:r>
          </w:p>
        </w:tc>
        <w:tc>
          <w:tcPr>
            <w:tcW w:w="1134" w:type="dxa"/>
            <w:tcBorders>
              <w:top w:val="nil"/>
              <w:bottom w:val="single" w:sz="2" w:space="0" w:color="auto"/>
            </w:tcBorders>
          </w:tcPr>
          <w:p w14:paraId="09F1FB3C" w14:textId="77777777" w:rsidR="00610AED" w:rsidRDefault="00610AED" w:rsidP="007B0EA2">
            <w:pPr>
              <w:rPr>
                <w:lang w:val="en-US"/>
              </w:rPr>
            </w:pPr>
            <w:r>
              <w:rPr>
                <w:lang w:val="en-US"/>
              </w:rPr>
              <w:t>kg</w:t>
            </w:r>
          </w:p>
        </w:tc>
        <w:tc>
          <w:tcPr>
            <w:tcW w:w="1134" w:type="dxa"/>
            <w:tcBorders>
              <w:top w:val="nil"/>
              <w:bottom w:val="single" w:sz="2" w:space="0" w:color="auto"/>
            </w:tcBorders>
          </w:tcPr>
          <w:p w14:paraId="233FD689" w14:textId="77777777" w:rsidR="00610AED" w:rsidRDefault="00610AED" w:rsidP="007B0EA2">
            <w:pPr>
              <w:rPr>
                <w:lang w:val="en-US"/>
              </w:rPr>
            </w:pPr>
            <w:r>
              <w:rPr>
                <w:lang w:val="en-US"/>
              </w:rPr>
              <w:t>0,0130</w:t>
            </w:r>
          </w:p>
        </w:tc>
      </w:tr>
      <w:tr w:rsidR="00610AED" w14:paraId="2F6D5D2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078C0C" w14:textId="77777777" w:rsidR="00610AED" w:rsidRDefault="00610AED" w:rsidP="007B0EA2">
            <w:pPr>
              <w:rPr>
                <w:lang w:val="en-US"/>
              </w:rPr>
            </w:pPr>
          </w:p>
        </w:tc>
        <w:tc>
          <w:tcPr>
            <w:tcW w:w="1701" w:type="dxa"/>
            <w:tcBorders>
              <w:top w:val="nil"/>
              <w:bottom w:val="single" w:sz="2" w:space="0" w:color="auto"/>
            </w:tcBorders>
            <w:vAlign w:val="center"/>
          </w:tcPr>
          <w:p w14:paraId="6294929B"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78C933E0" w14:textId="77777777" w:rsidR="00610AED" w:rsidRPr="006624FE" w:rsidRDefault="00610AED"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59D803F9"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F1D3B00" w14:textId="77777777" w:rsidR="00610AED" w:rsidRDefault="00610AED" w:rsidP="007B0EA2">
            <w:pPr>
              <w:rPr>
                <w:lang w:val="en-US"/>
              </w:rPr>
            </w:pPr>
            <w:r>
              <w:rPr>
                <w:lang w:val="en-US"/>
              </w:rPr>
              <w:t>0,0105</w:t>
            </w:r>
          </w:p>
        </w:tc>
      </w:tr>
      <w:tr w:rsidR="00610AED" w14:paraId="0F583F1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9B2EBC" w14:textId="77777777" w:rsidR="00610AED" w:rsidRDefault="00610AED" w:rsidP="007B0EA2">
            <w:pPr>
              <w:rPr>
                <w:lang w:val="en-US"/>
              </w:rPr>
            </w:pPr>
          </w:p>
        </w:tc>
        <w:tc>
          <w:tcPr>
            <w:tcW w:w="1701" w:type="dxa"/>
            <w:tcBorders>
              <w:top w:val="nil"/>
              <w:bottom w:val="single" w:sz="2" w:space="0" w:color="auto"/>
            </w:tcBorders>
            <w:vAlign w:val="center"/>
          </w:tcPr>
          <w:p w14:paraId="095C910E" w14:textId="77777777" w:rsidR="00610AED" w:rsidRDefault="00610AED"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3F3586C0" w14:textId="77777777" w:rsidR="00610AED" w:rsidRPr="006624FE" w:rsidRDefault="00610AED" w:rsidP="007B0EA2">
            <w:pPr>
              <w:rPr>
                <w:lang w:val="fr-FR"/>
              </w:rPr>
            </w:pPr>
            <w:r w:rsidRPr="006624FE">
              <w:rPr>
                <w:lang w:val="fr-FR"/>
              </w:rPr>
              <w:t>Cricuri hidraulice, capacitate de ridicare 63 t</w:t>
            </w:r>
          </w:p>
        </w:tc>
        <w:tc>
          <w:tcPr>
            <w:tcW w:w="1134" w:type="dxa"/>
            <w:tcBorders>
              <w:top w:val="nil"/>
              <w:bottom w:val="single" w:sz="2" w:space="0" w:color="auto"/>
            </w:tcBorders>
          </w:tcPr>
          <w:p w14:paraId="037F443A"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4691BB1" w14:textId="77777777" w:rsidR="00610AED" w:rsidRDefault="00610AED" w:rsidP="007B0EA2">
            <w:pPr>
              <w:rPr>
                <w:lang w:val="en-US"/>
              </w:rPr>
            </w:pPr>
            <w:r>
              <w:rPr>
                <w:lang w:val="en-US"/>
              </w:rPr>
              <w:t>0,1375</w:t>
            </w:r>
          </w:p>
        </w:tc>
      </w:tr>
      <w:tr w:rsidR="00610AED" w14:paraId="67B4C3B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798E34" w14:textId="77777777" w:rsidR="00610AED" w:rsidRDefault="00610AED" w:rsidP="007B0EA2">
            <w:pPr>
              <w:rPr>
                <w:lang w:val="en-US"/>
              </w:rPr>
            </w:pPr>
          </w:p>
        </w:tc>
        <w:tc>
          <w:tcPr>
            <w:tcW w:w="1701" w:type="dxa"/>
            <w:tcBorders>
              <w:top w:val="nil"/>
              <w:bottom w:val="single" w:sz="2" w:space="0" w:color="auto"/>
            </w:tcBorders>
            <w:vAlign w:val="center"/>
          </w:tcPr>
          <w:p w14:paraId="1D513EDA" w14:textId="77777777" w:rsidR="00610AED" w:rsidRDefault="00610AED"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50E5027E" w14:textId="77777777" w:rsidR="00610AED" w:rsidRPr="006624FE" w:rsidRDefault="00610AED" w:rsidP="007B0EA2">
            <w:pPr>
              <w:rPr>
                <w:lang w:val="fr-FR"/>
              </w:rPr>
            </w:pPr>
            <w:r w:rsidRPr="006624FE">
              <w:rPr>
                <w:lang w:val="fr-FR"/>
              </w:rPr>
              <w:t>Cabestane electrice, forta de tractiune 156,96 (16) kN (t)</w:t>
            </w:r>
          </w:p>
        </w:tc>
        <w:tc>
          <w:tcPr>
            <w:tcW w:w="1134" w:type="dxa"/>
            <w:tcBorders>
              <w:top w:val="nil"/>
              <w:bottom w:val="single" w:sz="2" w:space="0" w:color="auto"/>
            </w:tcBorders>
          </w:tcPr>
          <w:p w14:paraId="7C9D78AE"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02BB468" w14:textId="77777777" w:rsidR="00610AED" w:rsidRDefault="00610AED" w:rsidP="007B0EA2">
            <w:pPr>
              <w:rPr>
                <w:lang w:val="en-US"/>
              </w:rPr>
            </w:pPr>
            <w:r>
              <w:rPr>
                <w:lang w:val="en-US"/>
              </w:rPr>
              <w:t>0,1375</w:t>
            </w:r>
          </w:p>
        </w:tc>
      </w:tr>
      <w:tr w:rsidR="00610AED" w14:paraId="70D8C20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C5E7DA" w14:textId="77777777" w:rsidR="00610AED" w:rsidRDefault="00610AED" w:rsidP="007B0EA2">
            <w:pPr>
              <w:rPr>
                <w:lang w:val="en-US"/>
              </w:rPr>
            </w:pPr>
          </w:p>
        </w:tc>
        <w:tc>
          <w:tcPr>
            <w:tcW w:w="1701" w:type="dxa"/>
            <w:tcBorders>
              <w:top w:val="nil"/>
              <w:bottom w:val="single" w:sz="2" w:space="0" w:color="auto"/>
            </w:tcBorders>
            <w:vAlign w:val="center"/>
          </w:tcPr>
          <w:p w14:paraId="6F5C66E4"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46E42AB8" w14:textId="77777777" w:rsidR="00610AED" w:rsidRPr="006624FE" w:rsidRDefault="00610AED" w:rsidP="007B0EA2">
            <w:pPr>
              <w:rPr>
                <w:lang w:val="fr-FR"/>
              </w:rPr>
            </w:pPr>
            <w:r w:rsidRPr="006624FE">
              <w:rPr>
                <w:lang w:val="fr-FR"/>
              </w:rPr>
              <w:t>Automobile cu bord, tonaj pina la 8 t</w:t>
            </w:r>
          </w:p>
        </w:tc>
        <w:tc>
          <w:tcPr>
            <w:tcW w:w="1134" w:type="dxa"/>
            <w:tcBorders>
              <w:top w:val="nil"/>
              <w:bottom w:val="single" w:sz="2" w:space="0" w:color="auto"/>
            </w:tcBorders>
          </w:tcPr>
          <w:p w14:paraId="3A47B24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B8F3B09" w14:textId="77777777" w:rsidR="00610AED" w:rsidRDefault="00610AED" w:rsidP="007B0EA2">
            <w:pPr>
              <w:rPr>
                <w:lang w:val="en-US"/>
              </w:rPr>
            </w:pPr>
            <w:r>
              <w:rPr>
                <w:lang w:val="en-US"/>
              </w:rPr>
              <w:t>0,0105</w:t>
            </w:r>
          </w:p>
        </w:tc>
      </w:tr>
      <w:tr w:rsidR="00610AED" w14:paraId="3F872AF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9866D3" w14:textId="77777777" w:rsidR="00610AED" w:rsidRDefault="00610AED" w:rsidP="007B0EA2">
            <w:pPr>
              <w:rPr>
                <w:lang w:val="en-US"/>
              </w:rPr>
            </w:pPr>
            <w:r>
              <w:rPr>
                <w:lang w:val="en-US"/>
              </w:rPr>
              <w:t>16</w:t>
            </w:r>
          </w:p>
        </w:tc>
        <w:tc>
          <w:tcPr>
            <w:tcW w:w="1701" w:type="dxa"/>
            <w:tcBorders>
              <w:top w:val="single" w:sz="4" w:space="0" w:color="auto"/>
              <w:bottom w:val="single" w:sz="4" w:space="0" w:color="auto"/>
            </w:tcBorders>
          </w:tcPr>
          <w:p w14:paraId="5FAD963A" w14:textId="77777777" w:rsidR="00610AED" w:rsidRDefault="00610AED" w:rsidP="007B0EA2">
            <w:pPr>
              <w:rPr>
                <w:lang w:val="en-US"/>
              </w:rPr>
            </w:pPr>
          </w:p>
          <w:p w14:paraId="2169064A" w14:textId="77777777" w:rsidR="00610AED" w:rsidRDefault="00610AED" w:rsidP="007B0EA2">
            <w:pPr>
              <w:rPr>
                <w:lang w:val="en-US"/>
              </w:rPr>
            </w:pPr>
          </w:p>
        </w:tc>
        <w:tc>
          <w:tcPr>
            <w:tcW w:w="5669" w:type="dxa"/>
            <w:tcBorders>
              <w:top w:val="single" w:sz="4" w:space="0" w:color="auto"/>
              <w:bottom w:val="single" w:sz="4" w:space="0" w:color="auto"/>
            </w:tcBorders>
          </w:tcPr>
          <w:p w14:paraId="552308D8" w14:textId="77777777" w:rsidR="00610AED" w:rsidRDefault="00610AED"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3C1716A5"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5CCC790D"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2B4CE202" w14:textId="77777777" w:rsidR="00610AED" w:rsidRDefault="00610AED" w:rsidP="007B0EA2">
            <w:pPr>
              <w:jc w:val="center"/>
              <w:rPr>
                <w:lang w:val="en-US"/>
              </w:rPr>
            </w:pPr>
            <w:r>
              <w:rPr>
                <w:lang w:val="en-US"/>
              </w:rPr>
              <w:t>4,0000</w:t>
            </w:r>
          </w:p>
        </w:tc>
      </w:tr>
      <w:tr w:rsidR="00610AED" w14:paraId="647AF9E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88F198" w14:textId="77777777" w:rsidR="00610AED" w:rsidRDefault="00610AED" w:rsidP="007B0EA2">
            <w:pPr>
              <w:rPr>
                <w:lang w:val="en-US"/>
              </w:rPr>
            </w:pPr>
          </w:p>
        </w:tc>
        <w:tc>
          <w:tcPr>
            <w:tcW w:w="1701" w:type="dxa"/>
            <w:tcBorders>
              <w:top w:val="nil"/>
              <w:bottom w:val="single" w:sz="2" w:space="0" w:color="auto"/>
            </w:tcBorders>
            <w:vAlign w:val="center"/>
          </w:tcPr>
          <w:p w14:paraId="03A92B37" w14:textId="77777777" w:rsidR="00610AED" w:rsidRDefault="00610AED"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0BEB8C0A" w14:textId="77777777" w:rsidR="00610AED" w:rsidRDefault="00610AED" w:rsidP="007B0EA2">
            <w:pPr>
              <w:rPr>
                <w:lang w:val="en-US"/>
              </w:rPr>
            </w:pPr>
            <w:r>
              <w:rPr>
                <w:lang w:val="en-US"/>
              </w:rPr>
              <w:t>Cablu electric АВВГнг-LS 5x10,0mm2</w:t>
            </w:r>
          </w:p>
        </w:tc>
        <w:tc>
          <w:tcPr>
            <w:tcW w:w="1134" w:type="dxa"/>
            <w:tcBorders>
              <w:top w:val="nil"/>
              <w:bottom w:val="single" w:sz="2" w:space="0" w:color="auto"/>
            </w:tcBorders>
          </w:tcPr>
          <w:p w14:paraId="666811CE" w14:textId="77777777" w:rsidR="00610AED" w:rsidRDefault="00610AED" w:rsidP="007B0EA2">
            <w:pPr>
              <w:rPr>
                <w:lang w:val="en-US"/>
              </w:rPr>
            </w:pPr>
            <w:r>
              <w:rPr>
                <w:lang w:val="en-US"/>
              </w:rPr>
              <w:t>m</w:t>
            </w:r>
          </w:p>
        </w:tc>
        <w:tc>
          <w:tcPr>
            <w:tcW w:w="1134" w:type="dxa"/>
            <w:tcBorders>
              <w:top w:val="nil"/>
              <w:bottom w:val="single" w:sz="2" w:space="0" w:color="auto"/>
            </w:tcBorders>
          </w:tcPr>
          <w:p w14:paraId="417FF230" w14:textId="77777777" w:rsidR="00610AED" w:rsidRDefault="00610AED" w:rsidP="007B0EA2">
            <w:pPr>
              <w:rPr>
                <w:lang w:val="en-US"/>
              </w:rPr>
            </w:pPr>
            <w:r>
              <w:rPr>
                <w:lang w:val="en-US"/>
              </w:rPr>
              <w:t>4,0000</w:t>
            </w:r>
          </w:p>
        </w:tc>
      </w:tr>
      <w:tr w:rsidR="00610AED" w14:paraId="2384756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2AE72" w14:textId="77777777" w:rsidR="00610AED" w:rsidRDefault="00610AED" w:rsidP="007B0EA2">
            <w:pPr>
              <w:rPr>
                <w:lang w:val="en-US"/>
              </w:rPr>
            </w:pPr>
            <w:r>
              <w:rPr>
                <w:lang w:val="en-US"/>
              </w:rPr>
              <w:t>17</w:t>
            </w:r>
          </w:p>
        </w:tc>
        <w:tc>
          <w:tcPr>
            <w:tcW w:w="1701" w:type="dxa"/>
            <w:tcBorders>
              <w:top w:val="single" w:sz="4" w:space="0" w:color="auto"/>
              <w:bottom w:val="single" w:sz="4" w:space="0" w:color="auto"/>
            </w:tcBorders>
          </w:tcPr>
          <w:p w14:paraId="197B31D8" w14:textId="77777777" w:rsidR="00610AED" w:rsidRDefault="00610AED" w:rsidP="007B0EA2">
            <w:pPr>
              <w:rPr>
                <w:lang w:val="en-US"/>
              </w:rPr>
            </w:pPr>
          </w:p>
          <w:p w14:paraId="2633EA8F" w14:textId="77777777" w:rsidR="00610AED" w:rsidRDefault="00610AED" w:rsidP="007B0EA2">
            <w:pPr>
              <w:rPr>
                <w:lang w:val="en-US"/>
              </w:rPr>
            </w:pPr>
          </w:p>
        </w:tc>
        <w:tc>
          <w:tcPr>
            <w:tcW w:w="5669" w:type="dxa"/>
            <w:tcBorders>
              <w:top w:val="single" w:sz="4" w:space="0" w:color="auto"/>
              <w:bottom w:val="single" w:sz="4" w:space="0" w:color="auto"/>
            </w:tcBorders>
          </w:tcPr>
          <w:p w14:paraId="30BA478B" w14:textId="77777777" w:rsidR="00610AED" w:rsidRDefault="00610AED" w:rsidP="007B0EA2">
            <w:pPr>
              <w:adjustRightInd w:val="0"/>
              <w:rPr>
                <w:rFonts w:ascii="Times New Roman CYR" w:hAnsi="Times New Roman CYR" w:cs="Times New Roman CYR"/>
                <w:sz w:val="16"/>
                <w:szCs w:val="16"/>
                <w:lang w:val="en-US"/>
              </w:rPr>
            </w:pPr>
            <w:r>
              <w:rPr>
                <w:lang w:val="en-US"/>
              </w:rPr>
              <w:t>Cablu ВВГнг-LS 5x6mm2</w:t>
            </w:r>
            <w:r>
              <w:rPr>
                <w:rFonts w:ascii="Times New Roman CYR" w:hAnsi="Times New Roman CYR" w:cs="Times New Roman CYR"/>
                <w:sz w:val="16"/>
                <w:szCs w:val="16"/>
                <w:lang w:val="en-US"/>
              </w:rPr>
              <w:t xml:space="preserve"> </w:t>
            </w:r>
          </w:p>
          <w:p w14:paraId="75575FEE"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340835C2"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3A03168A" w14:textId="77777777" w:rsidR="00610AED" w:rsidRDefault="00610AED" w:rsidP="007B0EA2">
            <w:pPr>
              <w:jc w:val="center"/>
              <w:rPr>
                <w:lang w:val="en-US"/>
              </w:rPr>
            </w:pPr>
            <w:r>
              <w:rPr>
                <w:lang w:val="en-US"/>
              </w:rPr>
              <w:t>1,0000</w:t>
            </w:r>
          </w:p>
        </w:tc>
      </w:tr>
      <w:tr w:rsidR="00610AED" w14:paraId="16118B6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992FB6" w14:textId="77777777" w:rsidR="00610AED" w:rsidRDefault="00610AED" w:rsidP="007B0EA2">
            <w:pPr>
              <w:rPr>
                <w:lang w:val="en-US"/>
              </w:rPr>
            </w:pPr>
          </w:p>
        </w:tc>
        <w:tc>
          <w:tcPr>
            <w:tcW w:w="1701" w:type="dxa"/>
            <w:tcBorders>
              <w:top w:val="nil"/>
              <w:bottom w:val="single" w:sz="2" w:space="0" w:color="auto"/>
            </w:tcBorders>
            <w:vAlign w:val="center"/>
          </w:tcPr>
          <w:p w14:paraId="2EC8288B" w14:textId="77777777" w:rsidR="00610AED" w:rsidRDefault="00610AED" w:rsidP="007B0EA2">
            <w:pPr>
              <w:jc w:val="center"/>
              <w:rPr>
                <w:sz w:val="16"/>
                <w:szCs w:val="16"/>
                <w:lang w:val="en-US"/>
              </w:rPr>
            </w:pPr>
            <w:r>
              <w:rPr>
                <w:sz w:val="16"/>
                <w:szCs w:val="16"/>
                <w:lang w:val="en-US"/>
              </w:rPr>
              <w:t>3130134817404-3</w:t>
            </w:r>
          </w:p>
        </w:tc>
        <w:tc>
          <w:tcPr>
            <w:tcW w:w="5669" w:type="dxa"/>
            <w:tcBorders>
              <w:top w:val="nil"/>
              <w:bottom w:val="single" w:sz="2" w:space="0" w:color="auto"/>
            </w:tcBorders>
          </w:tcPr>
          <w:p w14:paraId="4FC824A7" w14:textId="77777777" w:rsidR="00610AED" w:rsidRDefault="00610AED" w:rsidP="007B0EA2">
            <w:pPr>
              <w:rPr>
                <w:lang w:val="en-US"/>
              </w:rPr>
            </w:pPr>
            <w:r>
              <w:rPr>
                <w:lang w:val="en-US"/>
              </w:rPr>
              <w:t>Cablu ВВГнг-LS 5x6mm2</w:t>
            </w:r>
          </w:p>
        </w:tc>
        <w:tc>
          <w:tcPr>
            <w:tcW w:w="1134" w:type="dxa"/>
            <w:tcBorders>
              <w:top w:val="nil"/>
              <w:bottom w:val="single" w:sz="2" w:space="0" w:color="auto"/>
            </w:tcBorders>
          </w:tcPr>
          <w:p w14:paraId="4C32F16F" w14:textId="77777777" w:rsidR="00610AED" w:rsidRDefault="00610AED" w:rsidP="007B0EA2">
            <w:pPr>
              <w:rPr>
                <w:lang w:val="en-US"/>
              </w:rPr>
            </w:pPr>
            <w:r>
              <w:rPr>
                <w:lang w:val="en-US"/>
              </w:rPr>
              <w:t>m</w:t>
            </w:r>
          </w:p>
        </w:tc>
        <w:tc>
          <w:tcPr>
            <w:tcW w:w="1134" w:type="dxa"/>
            <w:tcBorders>
              <w:top w:val="nil"/>
              <w:bottom w:val="single" w:sz="2" w:space="0" w:color="auto"/>
            </w:tcBorders>
          </w:tcPr>
          <w:p w14:paraId="59651633" w14:textId="77777777" w:rsidR="00610AED" w:rsidRDefault="00610AED" w:rsidP="007B0EA2">
            <w:pPr>
              <w:rPr>
                <w:lang w:val="en-US"/>
              </w:rPr>
            </w:pPr>
            <w:r>
              <w:rPr>
                <w:lang w:val="en-US"/>
              </w:rPr>
              <w:t>1,0000</w:t>
            </w:r>
          </w:p>
        </w:tc>
      </w:tr>
      <w:tr w:rsidR="00610AED" w14:paraId="3DDE22C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EB9D4" w14:textId="77777777" w:rsidR="00610AED" w:rsidRDefault="00610AED" w:rsidP="007B0EA2">
            <w:pPr>
              <w:rPr>
                <w:lang w:val="en-US"/>
              </w:rPr>
            </w:pPr>
            <w:r>
              <w:rPr>
                <w:lang w:val="en-US"/>
              </w:rPr>
              <w:t>18</w:t>
            </w:r>
          </w:p>
        </w:tc>
        <w:tc>
          <w:tcPr>
            <w:tcW w:w="1701" w:type="dxa"/>
            <w:tcBorders>
              <w:top w:val="single" w:sz="4" w:space="0" w:color="auto"/>
              <w:bottom w:val="single" w:sz="4" w:space="0" w:color="auto"/>
            </w:tcBorders>
          </w:tcPr>
          <w:p w14:paraId="47CBBCB4" w14:textId="77777777" w:rsidR="00610AED" w:rsidRDefault="00610AED" w:rsidP="007B0EA2">
            <w:pPr>
              <w:rPr>
                <w:lang w:val="en-US"/>
              </w:rPr>
            </w:pPr>
            <w:r>
              <w:rPr>
                <w:lang w:val="en-US"/>
              </w:rPr>
              <w:t>08-02-146-1</w:t>
            </w:r>
          </w:p>
          <w:p w14:paraId="6E131231" w14:textId="77777777" w:rsidR="00610AED" w:rsidRDefault="00610AED" w:rsidP="007B0EA2">
            <w:pPr>
              <w:rPr>
                <w:lang w:val="en-US"/>
              </w:rPr>
            </w:pPr>
          </w:p>
        </w:tc>
        <w:tc>
          <w:tcPr>
            <w:tcW w:w="5669" w:type="dxa"/>
            <w:tcBorders>
              <w:top w:val="single" w:sz="4" w:space="0" w:color="auto"/>
              <w:bottom w:val="single" w:sz="4" w:space="0" w:color="auto"/>
            </w:tcBorders>
          </w:tcPr>
          <w:p w14:paraId="6CADC29B"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Cablu pina la 35 kV, fixare cu cleme aplicate, masa 1 m pina la: 0,5 kg</w:t>
            </w:r>
            <w:r w:rsidRPr="006624FE">
              <w:rPr>
                <w:rFonts w:ascii="Times New Roman CYR" w:hAnsi="Times New Roman CYR" w:cs="Times New Roman CYR"/>
                <w:sz w:val="16"/>
                <w:szCs w:val="16"/>
                <w:lang w:val="fr-FR"/>
              </w:rPr>
              <w:t xml:space="preserve"> </w:t>
            </w:r>
          </w:p>
          <w:p w14:paraId="610FA839"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30B56C8C" w14:textId="77777777" w:rsidR="00610AED" w:rsidRDefault="00610AED"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3B120888" w14:textId="77777777" w:rsidR="00610AED" w:rsidRDefault="00610AED" w:rsidP="007B0EA2">
            <w:pPr>
              <w:jc w:val="center"/>
              <w:rPr>
                <w:lang w:val="en-US"/>
              </w:rPr>
            </w:pPr>
            <w:r>
              <w:rPr>
                <w:lang w:val="en-US"/>
              </w:rPr>
              <w:t>1,0000</w:t>
            </w:r>
          </w:p>
        </w:tc>
      </w:tr>
      <w:tr w:rsidR="00610AED" w14:paraId="5466287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9BA57" w14:textId="77777777" w:rsidR="00610AED" w:rsidRDefault="00610AED" w:rsidP="007B0EA2">
            <w:pPr>
              <w:rPr>
                <w:lang w:val="en-US"/>
              </w:rPr>
            </w:pPr>
          </w:p>
        </w:tc>
        <w:tc>
          <w:tcPr>
            <w:tcW w:w="1701" w:type="dxa"/>
            <w:tcBorders>
              <w:top w:val="nil"/>
              <w:bottom w:val="single" w:sz="2" w:space="0" w:color="auto"/>
            </w:tcBorders>
            <w:vAlign w:val="center"/>
          </w:tcPr>
          <w:p w14:paraId="5A9E40FE"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430429E"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4A7861EB" w14:textId="77777777" w:rsidR="00610AED" w:rsidRDefault="00610AED" w:rsidP="007B0EA2">
            <w:pPr>
              <w:rPr>
                <w:lang w:val="en-US"/>
              </w:rPr>
            </w:pPr>
            <w:r>
              <w:rPr>
                <w:lang w:val="en-US"/>
              </w:rPr>
              <w:t>h-om</w:t>
            </w:r>
          </w:p>
        </w:tc>
        <w:tc>
          <w:tcPr>
            <w:tcW w:w="1134" w:type="dxa"/>
            <w:tcBorders>
              <w:top w:val="nil"/>
              <w:bottom w:val="single" w:sz="2" w:space="0" w:color="auto"/>
            </w:tcBorders>
          </w:tcPr>
          <w:p w14:paraId="075148E5" w14:textId="77777777" w:rsidR="00610AED" w:rsidRDefault="00610AED" w:rsidP="007B0EA2">
            <w:pPr>
              <w:rPr>
                <w:lang w:val="en-US"/>
              </w:rPr>
            </w:pPr>
            <w:r>
              <w:rPr>
                <w:lang w:val="en-US"/>
              </w:rPr>
              <w:t>14,7000</w:t>
            </w:r>
          </w:p>
        </w:tc>
      </w:tr>
      <w:tr w:rsidR="00610AED" w14:paraId="7DB19C7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2B7508" w14:textId="77777777" w:rsidR="00610AED" w:rsidRDefault="00610AED" w:rsidP="007B0EA2">
            <w:pPr>
              <w:rPr>
                <w:lang w:val="en-US"/>
              </w:rPr>
            </w:pPr>
          </w:p>
        </w:tc>
        <w:tc>
          <w:tcPr>
            <w:tcW w:w="1701" w:type="dxa"/>
            <w:tcBorders>
              <w:top w:val="nil"/>
              <w:bottom w:val="single" w:sz="2" w:space="0" w:color="auto"/>
            </w:tcBorders>
            <w:vAlign w:val="center"/>
          </w:tcPr>
          <w:p w14:paraId="1435B443" w14:textId="77777777" w:rsidR="00610AED" w:rsidRDefault="00610AED"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6B5127A8" w14:textId="77777777" w:rsidR="00610AED" w:rsidRDefault="00610AED" w:rsidP="007B0EA2">
            <w:pPr>
              <w:rPr>
                <w:lang w:val="en-US"/>
              </w:rPr>
            </w:pPr>
            <w:r>
              <w:rPr>
                <w:lang w:val="en-US"/>
              </w:rPr>
              <w:t>Cartus pentru impuscat</w:t>
            </w:r>
          </w:p>
        </w:tc>
        <w:tc>
          <w:tcPr>
            <w:tcW w:w="1134" w:type="dxa"/>
            <w:tcBorders>
              <w:top w:val="nil"/>
              <w:bottom w:val="single" w:sz="2" w:space="0" w:color="auto"/>
            </w:tcBorders>
          </w:tcPr>
          <w:p w14:paraId="236B5683"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67E2AA71" w14:textId="77777777" w:rsidR="00610AED" w:rsidRDefault="00610AED" w:rsidP="007B0EA2">
            <w:pPr>
              <w:rPr>
                <w:lang w:val="en-US"/>
              </w:rPr>
            </w:pPr>
            <w:r>
              <w:rPr>
                <w:lang w:val="en-US"/>
              </w:rPr>
              <w:t>24,8000</w:t>
            </w:r>
          </w:p>
        </w:tc>
      </w:tr>
      <w:tr w:rsidR="00610AED" w14:paraId="0E24142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CDA01C" w14:textId="77777777" w:rsidR="00610AED" w:rsidRDefault="00610AED" w:rsidP="007B0EA2">
            <w:pPr>
              <w:rPr>
                <w:lang w:val="en-US"/>
              </w:rPr>
            </w:pPr>
          </w:p>
        </w:tc>
        <w:tc>
          <w:tcPr>
            <w:tcW w:w="1701" w:type="dxa"/>
            <w:tcBorders>
              <w:top w:val="nil"/>
              <w:bottom w:val="single" w:sz="2" w:space="0" w:color="auto"/>
            </w:tcBorders>
            <w:vAlign w:val="center"/>
          </w:tcPr>
          <w:p w14:paraId="68842245" w14:textId="77777777" w:rsidR="00610AED" w:rsidRDefault="00610AED"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30239193" w14:textId="77777777" w:rsidR="00610AED" w:rsidRDefault="00610AED" w:rsidP="007B0EA2">
            <w:pPr>
              <w:rPr>
                <w:lang w:val="en-US"/>
              </w:rPr>
            </w:pPr>
            <w:r>
              <w:rPr>
                <w:lang w:val="en-US"/>
              </w:rPr>
              <w:t>Dibluri pentru conexiune</w:t>
            </w:r>
          </w:p>
        </w:tc>
        <w:tc>
          <w:tcPr>
            <w:tcW w:w="1134" w:type="dxa"/>
            <w:tcBorders>
              <w:top w:val="nil"/>
              <w:bottom w:val="single" w:sz="2" w:space="0" w:color="auto"/>
            </w:tcBorders>
          </w:tcPr>
          <w:p w14:paraId="5F948C71"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60DCB54C" w14:textId="77777777" w:rsidR="00610AED" w:rsidRDefault="00610AED" w:rsidP="007B0EA2">
            <w:pPr>
              <w:rPr>
                <w:lang w:val="en-US"/>
              </w:rPr>
            </w:pPr>
            <w:r>
              <w:rPr>
                <w:lang w:val="en-US"/>
              </w:rPr>
              <w:t>24,8000</w:t>
            </w:r>
          </w:p>
        </w:tc>
      </w:tr>
      <w:tr w:rsidR="00610AED" w14:paraId="0F54FE4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26EDF3" w14:textId="77777777" w:rsidR="00610AED" w:rsidRDefault="00610AED" w:rsidP="007B0EA2">
            <w:pPr>
              <w:rPr>
                <w:lang w:val="en-US"/>
              </w:rPr>
            </w:pPr>
          </w:p>
        </w:tc>
        <w:tc>
          <w:tcPr>
            <w:tcW w:w="1701" w:type="dxa"/>
            <w:tcBorders>
              <w:top w:val="nil"/>
              <w:bottom w:val="single" w:sz="2" w:space="0" w:color="auto"/>
            </w:tcBorders>
            <w:vAlign w:val="center"/>
          </w:tcPr>
          <w:p w14:paraId="05833077" w14:textId="77777777" w:rsidR="00610AED" w:rsidRDefault="00610AED" w:rsidP="007B0EA2">
            <w:pPr>
              <w:jc w:val="center"/>
              <w:rPr>
                <w:sz w:val="16"/>
                <w:szCs w:val="16"/>
                <w:lang w:val="en-US"/>
              </w:rPr>
            </w:pPr>
            <w:r>
              <w:rPr>
                <w:sz w:val="16"/>
                <w:szCs w:val="16"/>
                <w:lang w:val="en-US"/>
              </w:rPr>
              <w:t>5009039</w:t>
            </w:r>
          </w:p>
        </w:tc>
        <w:tc>
          <w:tcPr>
            <w:tcW w:w="5669" w:type="dxa"/>
            <w:tcBorders>
              <w:top w:val="nil"/>
              <w:bottom w:val="single" w:sz="2" w:space="0" w:color="auto"/>
            </w:tcBorders>
          </w:tcPr>
          <w:p w14:paraId="14E6E6A7" w14:textId="77777777" w:rsidR="00610AED" w:rsidRPr="006624FE" w:rsidRDefault="00610AED" w:rsidP="007B0EA2">
            <w:pPr>
              <w:rPr>
                <w:lang w:val="fr-FR"/>
              </w:rPr>
            </w:pPr>
            <w:r w:rsidRPr="006624FE">
              <w:rPr>
                <w:lang w:val="fr-FR"/>
              </w:rPr>
              <w:t xml:space="preserve">Scoabe si garnituri pentru fixarea cablului </w:t>
            </w:r>
          </w:p>
        </w:tc>
        <w:tc>
          <w:tcPr>
            <w:tcW w:w="1134" w:type="dxa"/>
            <w:tcBorders>
              <w:top w:val="nil"/>
              <w:bottom w:val="single" w:sz="2" w:space="0" w:color="auto"/>
            </w:tcBorders>
          </w:tcPr>
          <w:p w14:paraId="792B4897"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0C8CC457" w14:textId="77777777" w:rsidR="00610AED" w:rsidRDefault="00610AED" w:rsidP="007B0EA2">
            <w:pPr>
              <w:rPr>
                <w:lang w:val="en-US"/>
              </w:rPr>
            </w:pPr>
            <w:r>
              <w:rPr>
                <w:lang w:val="en-US"/>
              </w:rPr>
              <w:t>10,2000</w:t>
            </w:r>
          </w:p>
        </w:tc>
      </w:tr>
      <w:tr w:rsidR="00610AED" w14:paraId="492F9E5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AB6D8A" w14:textId="77777777" w:rsidR="00610AED" w:rsidRDefault="00610AED" w:rsidP="007B0EA2">
            <w:pPr>
              <w:rPr>
                <w:lang w:val="en-US"/>
              </w:rPr>
            </w:pPr>
          </w:p>
        </w:tc>
        <w:tc>
          <w:tcPr>
            <w:tcW w:w="1701" w:type="dxa"/>
            <w:tcBorders>
              <w:top w:val="nil"/>
              <w:bottom w:val="single" w:sz="2" w:space="0" w:color="auto"/>
            </w:tcBorders>
            <w:vAlign w:val="center"/>
          </w:tcPr>
          <w:p w14:paraId="2D96241F" w14:textId="77777777" w:rsidR="00610AED" w:rsidRDefault="00610AED"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73F47CB2" w14:textId="77777777" w:rsidR="00610AED" w:rsidRDefault="00610AED" w:rsidP="007B0EA2">
            <w:pPr>
              <w:rPr>
                <w:lang w:val="en-US"/>
              </w:rPr>
            </w:pPr>
            <w:r>
              <w:rPr>
                <w:lang w:val="en-US"/>
              </w:rPr>
              <w:t>Butoane de montaj</w:t>
            </w:r>
          </w:p>
        </w:tc>
        <w:tc>
          <w:tcPr>
            <w:tcW w:w="1134" w:type="dxa"/>
            <w:tcBorders>
              <w:top w:val="nil"/>
              <w:bottom w:val="single" w:sz="2" w:space="0" w:color="auto"/>
            </w:tcBorders>
          </w:tcPr>
          <w:p w14:paraId="0560A4CA" w14:textId="77777777" w:rsidR="00610AED" w:rsidRDefault="00610AED" w:rsidP="007B0EA2">
            <w:pPr>
              <w:rPr>
                <w:lang w:val="en-US"/>
              </w:rPr>
            </w:pPr>
            <w:r>
              <w:rPr>
                <w:lang w:val="en-US"/>
              </w:rPr>
              <w:t>1000 buc</w:t>
            </w:r>
          </w:p>
        </w:tc>
        <w:tc>
          <w:tcPr>
            <w:tcW w:w="1134" w:type="dxa"/>
            <w:tcBorders>
              <w:top w:val="nil"/>
              <w:bottom w:val="single" w:sz="2" w:space="0" w:color="auto"/>
            </w:tcBorders>
          </w:tcPr>
          <w:p w14:paraId="679E910D" w14:textId="77777777" w:rsidR="00610AED" w:rsidRDefault="00610AED" w:rsidP="007B0EA2">
            <w:pPr>
              <w:rPr>
                <w:lang w:val="en-US"/>
              </w:rPr>
            </w:pPr>
            <w:r>
              <w:rPr>
                <w:lang w:val="en-US"/>
              </w:rPr>
              <w:t>0,0208</w:t>
            </w:r>
          </w:p>
        </w:tc>
      </w:tr>
      <w:tr w:rsidR="00610AED" w14:paraId="5CD7732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DABB7C" w14:textId="77777777" w:rsidR="00610AED" w:rsidRDefault="00610AED" w:rsidP="007B0EA2">
            <w:pPr>
              <w:rPr>
                <w:lang w:val="en-US"/>
              </w:rPr>
            </w:pPr>
          </w:p>
        </w:tc>
        <w:tc>
          <w:tcPr>
            <w:tcW w:w="1701" w:type="dxa"/>
            <w:tcBorders>
              <w:top w:val="nil"/>
              <w:bottom w:val="single" w:sz="2" w:space="0" w:color="auto"/>
            </w:tcBorders>
            <w:vAlign w:val="center"/>
          </w:tcPr>
          <w:p w14:paraId="5C576740"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2020EEF9"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2A7C8F70"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07979262" w14:textId="77777777" w:rsidR="00610AED" w:rsidRDefault="00610AED" w:rsidP="007B0EA2">
            <w:pPr>
              <w:rPr>
                <w:lang w:val="en-US"/>
              </w:rPr>
            </w:pPr>
            <w:r>
              <w:rPr>
                <w:lang w:val="en-US"/>
              </w:rPr>
              <w:t>0,0010</w:t>
            </w:r>
          </w:p>
        </w:tc>
      </w:tr>
      <w:tr w:rsidR="00610AED" w14:paraId="40B8259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93F76" w14:textId="77777777" w:rsidR="00610AED" w:rsidRDefault="00610AED" w:rsidP="007B0EA2">
            <w:pPr>
              <w:rPr>
                <w:lang w:val="en-US"/>
              </w:rPr>
            </w:pPr>
          </w:p>
        </w:tc>
        <w:tc>
          <w:tcPr>
            <w:tcW w:w="1701" w:type="dxa"/>
            <w:tcBorders>
              <w:top w:val="nil"/>
              <w:bottom w:val="single" w:sz="2" w:space="0" w:color="auto"/>
            </w:tcBorders>
            <w:vAlign w:val="center"/>
          </w:tcPr>
          <w:p w14:paraId="70B476B8" w14:textId="77777777" w:rsidR="00610AED" w:rsidRDefault="00610AED"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563B5D6A" w14:textId="77777777" w:rsidR="00610AED" w:rsidRDefault="00610AED" w:rsidP="007B0EA2">
            <w:pPr>
              <w:rPr>
                <w:lang w:val="en-US"/>
              </w:rPr>
            </w:pPr>
            <w:r>
              <w:rPr>
                <w:lang w:val="en-US"/>
              </w:rPr>
              <w:t>Banda "К226"</w:t>
            </w:r>
          </w:p>
        </w:tc>
        <w:tc>
          <w:tcPr>
            <w:tcW w:w="1134" w:type="dxa"/>
            <w:tcBorders>
              <w:top w:val="nil"/>
              <w:bottom w:val="single" w:sz="2" w:space="0" w:color="auto"/>
            </w:tcBorders>
          </w:tcPr>
          <w:p w14:paraId="3E7B8CFD" w14:textId="77777777" w:rsidR="00610AED" w:rsidRDefault="00610AED" w:rsidP="007B0EA2">
            <w:pPr>
              <w:rPr>
                <w:lang w:val="en-US"/>
              </w:rPr>
            </w:pPr>
            <w:r>
              <w:rPr>
                <w:lang w:val="en-US"/>
              </w:rPr>
              <w:t>100 m</w:t>
            </w:r>
          </w:p>
        </w:tc>
        <w:tc>
          <w:tcPr>
            <w:tcW w:w="1134" w:type="dxa"/>
            <w:tcBorders>
              <w:top w:val="nil"/>
              <w:bottom w:val="single" w:sz="2" w:space="0" w:color="auto"/>
            </w:tcBorders>
          </w:tcPr>
          <w:p w14:paraId="24DCABD1" w14:textId="77777777" w:rsidR="00610AED" w:rsidRDefault="00610AED" w:rsidP="007B0EA2">
            <w:pPr>
              <w:rPr>
                <w:lang w:val="en-US"/>
              </w:rPr>
            </w:pPr>
            <w:r>
              <w:rPr>
                <w:lang w:val="en-US"/>
              </w:rPr>
              <w:t>0,0245</w:t>
            </w:r>
          </w:p>
        </w:tc>
      </w:tr>
      <w:tr w:rsidR="00610AED" w14:paraId="4D7D98F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875305" w14:textId="77777777" w:rsidR="00610AED" w:rsidRDefault="00610AED" w:rsidP="007B0EA2">
            <w:pPr>
              <w:rPr>
                <w:lang w:val="en-US"/>
              </w:rPr>
            </w:pPr>
          </w:p>
        </w:tc>
        <w:tc>
          <w:tcPr>
            <w:tcW w:w="1701" w:type="dxa"/>
            <w:tcBorders>
              <w:top w:val="nil"/>
              <w:bottom w:val="single" w:sz="2" w:space="0" w:color="auto"/>
            </w:tcBorders>
            <w:vAlign w:val="center"/>
          </w:tcPr>
          <w:p w14:paraId="2988CAFF" w14:textId="77777777" w:rsidR="00610AED" w:rsidRDefault="00610AED"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7FE06CED" w14:textId="77777777" w:rsidR="00610AED" w:rsidRPr="006624FE" w:rsidRDefault="00610AED" w:rsidP="007B0EA2">
            <w:pPr>
              <w:rPr>
                <w:lang w:val="fr-FR"/>
              </w:rPr>
            </w:pPr>
            <w:r w:rsidRPr="006624FE">
              <w:rPr>
                <w:lang w:val="fr-FR"/>
              </w:rPr>
              <w:t>Aliaje de staniu-plumb fara stibiu, marca "</w:t>
            </w:r>
            <w:r>
              <w:rPr>
                <w:lang w:val="en-US"/>
              </w:rPr>
              <w:t>ПОС</w:t>
            </w:r>
            <w:r w:rsidRPr="006624FE">
              <w:rPr>
                <w:lang w:val="fr-FR"/>
              </w:rPr>
              <w:t>30"</w:t>
            </w:r>
          </w:p>
        </w:tc>
        <w:tc>
          <w:tcPr>
            <w:tcW w:w="1134" w:type="dxa"/>
            <w:tcBorders>
              <w:top w:val="nil"/>
              <w:bottom w:val="single" w:sz="2" w:space="0" w:color="auto"/>
            </w:tcBorders>
          </w:tcPr>
          <w:p w14:paraId="5FBFCD90" w14:textId="77777777" w:rsidR="00610AED" w:rsidRDefault="00610AED" w:rsidP="007B0EA2">
            <w:pPr>
              <w:rPr>
                <w:lang w:val="en-US"/>
              </w:rPr>
            </w:pPr>
            <w:r>
              <w:rPr>
                <w:lang w:val="en-US"/>
              </w:rPr>
              <w:t>kg</w:t>
            </w:r>
          </w:p>
        </w:tc>
        <w:tc>
          <w:tcPr>
            <w:tcW w:w="1134" w:type="dxa"/>
            <w:tcBorders>
              <w:top w:val="nil"/>
              <w:bottom w:val="single" w:sz="2" w:space="0" w:color="auto"/>
            </w:tcBorders>
          </w:tcPr>
          <w:p w14:paraId="5C3DE4C1" w14:textId="77777777" w:rsidR="00610AED" w:rsidRDefault="00610AED" w:rsidP="007B0EA2">
            <w:pPr>
              <w:rPr>
                <w:lang w:val="en-US"/>
              </w:rPr>
            </w:pPr>
            <w:r>
              <w:rPr>
                <w:lang w:val="en-US"/>
              </w:rPr>
              <w:t>0,5000</w:t>
            </w:r>
          </w:p>
        </w:tc>
      </w:tr>
      <w:tr w:rsidR="00610AED" w14:paraId="6429F8F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6298FE" w14:textId="77777777" w:rsidR="00610AED" w:rsidRDefault="00610AED" w:rsidP="007B0EA2">
            <w:pPr>
              <w:rPr>
                <w:lang w:val="en-US"/>
              </w:rPr>
            </w:pPr>
          </w:p>
        </w:tc>
        <w:tc>
          <w:tcPr>
            <w:tcW w:w="1701" w:type="dxa"/>
            <w:tcBorders>
              <w:top w:val="nil"/>
              <w:bottom w:val="single" w:sz="2" w:space="0" w:color="auto"/>
            </w:tcBorders>
            <w:vAlign w:val="center"/>
          </w:tcPr>
          <w:p w14:paraId="6F9430DF"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323CABB" w14:textId="77777777" w:rsidR="00610AED" w:rsidRPr="006624FE" w:rsidRDefault="00610AED"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2F253B2E"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25C25FB" w14:textId="77777777" w:rsidR="00610AED" w:rsidRDefault="00610AED" w:rsidP="007B0EA2">
            <w:pPr>
              <w:rPr>
                <w:lang w:val="en-US"/>
              </w:rPr>
            </w:pPr>
            <w:r>
              <w:rPr>
                <w:lang w:val="en-US"/>
              </w:rPr>
              <w:t>0,2400</w:t>
            </w:r>
          </w:p>
        </w:tc>
      </w:tr>
      <w:tr w:rsidR="00610AED" w14:paraId="586EE76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40A2A0" w14:textId="77777777" w:rsidR="00610AED" w:rsidRDefault="00610AED" w:rsidP="007B0EA2">
            <w:pPr>
              <w:rPr>
                <w:lang w:val="en-US"/>
              </w:rPr>
            </w:pPr>
          </w:p>
        </w:tc>
        <w:tc>
          <w:tcPr>
            <w:tcW w:w="1701" w:type="dxa"/>
            <w:tcBorders>
              <w:top w:val="nil"/>
              <w:bottom w:val="single" w:sz="2" w:space="0" w:color="auto"/>
            </w:tcBorders>
            <w:vAlign w:val="center"/>
          </w:tcPr>
          <w:p w14:paraId="7FABA2DF" w14:textId="77777777" w:rsidR="00610AED" w:rsidRDefault="00610AED"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7694418A" w14:textId="77777777" w:rsidR="00610AED" w:rsidRPr="006624FE" w:rsidRDefault="00610AED" w:rsidP="007B0EA2">
            <w:pPr>
              <w:rPr>
                <w:lang w:val="fr-FR"/>
              </w:rPr>
            </w:pPr>
            <w:r w:rsidRPr="006624FE">
              <w:rPr>
                <w:lang w:val="fr-FR"/>
              </w:rPr>
              <w:t>Cricuri hidraulice, capacitate de ridicare 63 t</w:t>
            </w:r>
          </w:p>
        </w:tc>
        <w:tc>
          <w:tcPr>
            <w:tcW w:w="1134" w:type="dxa"/>
            <w:tcBorders>
              <w:top w:val="nil"/>
              <w:bottom w:val="single" w:sz="2" w:space="0" w:color="auto"/>
            </w:tcBorders>
          </w:tcPr>
          <w:p w14:paraId="30A34724" w14:textId="77777777" w:rsidR="00610AED" w:rsidRDefault="00610AED" w:rsidP="007B0EA2">
            <w:pPr>
              <w:rPr>
                <w:lang w:val="en-US"/>
              </w:rPr>
            </w:pPr>
            <w:r>
              <w:rPr>
                <w:lang w:val="en-US"/>
              </w:rPr>
              <w:t>h-ut</w:t>
            </w:r>
          </w:p>
        </w:tc>
        <w:tc>
          <w:tcPr>
            <w:tcW w:w="1134" w:type="dxa"/>
            <w:tcBorders>
              <w:top w:val="nil"/>
              <w:bottom w:val="single" w:sz="2" w:space="0" w:color="auto"/>
            </w:tcBorders>
          </w:tcPr>
          <w:p w14:paraId="02ECFB3C" w14:textId="77777777" w:rsidR="00610AED" w:rsidRDefault="00610AED" w:rsidP="007B0EA2">
            <w:pPr>
              <w:rPr>
                <w:lang w:val="en-US"/>
              </w:rPr>
            </w:pPr>
            <w:r>
              <w:rPr>
                <w:lang w:val="en-US"/>
              </w:rPr>
              <w:t>3,4800</w:t>
            </w:r>
          </w:p>
        </w:tc>
      </w:tr>
      <w:tr w:rsidR="00610AED" w14:paraId="50D3640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AFC2D2" w14:textId="77777777" w:rsidR="00610AED" w:rsidRDefault="00610AED" w:rsidP="007B0EA2">
            <w:pPr>
              <w:rPr>
                <w:lang w:val="en-US"/>
              </w:rPr>
            </w:pPr>
          </w:p>
        </w:tc>
        <w:tc>
          <w:tcPr>
            <w:tcW w:w="1701" w:type="dxa"/>
            <w:tcBorders>
              <w:top w:val="nil"/>
              <w:bottom w:val="single" w:sz="2" w:space="0" w:color="auto"/>
            </w:tcBorders>
            <w:vAlign w:val="center"/>
          </w:tcPr>
          <w:p w14:paraId="3ED1B473" w14:textId="77777777" w:rsidR="00610AED" w:rsidRDefault="00610AED"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0E048888" w14:textId="77777777" w:rsidR="00610AED" w:rsidRPr="006624FE" w:rsidRDefault="00610AED" w:rsidP="007B0EA2">
            <w:pPr>
              <w:rPr>
                <w:lang w:val="fr-FR"/>
              </w:rPr>
            </w:pPr>
            <w:r w:rsidRPr="006624FE">
              <w:rPr>
                <w:lang w:val="fr-FR"/>
              </w:rPr>
              <w:t>Cabestane electrice, forta de tractiune 156,96 (16) kN (t)</w:t>
            </w:r>
          </w:p>
        </w:tc>
        <w:tc>
          <w:tcPr>
            <w:tcW w:w="1134" w:type="dxa"/>
            <w:tcBorders>
              <w:top w:val="nil"/>
              <w:bottom w:val="single" w:sz="2" w:space="0" w:color="auto"/>
            </w:tcBorders>
          </w:tcPr>
          <w:p w14:paraId="5EF67A55" w14:textId="77777777" w:rsidR="00610AED" w:rsidRDefault="00610AED" w:rsidP="007B0EA2">
            <w:pPr>
              <w:rPr>
                <w:lang w:val="en-US"/>
              </w:rPr>
            </w:pPr>
            <w:r>
              <w:rPr>
                <w:lang w:val="en-US"/>
              </w:rPr>
              <w:t>h-ut</w:t>
            </w:r>
          </w:p>
        </w:tc>
        <w:tc>
          <w:tcPr>
            <w:tcW w:w="1134" w:type="dxa"/>
            <w:tcBorders>
              <w:top w:val="nil"/>
              <w:bottom w:val="single" w:sz="2" w:space="0" w:color="auto"/>
            </w:tcBorders>
          </w:tcPr>
          <w:p w14:paraId="30C0002C" w14:textId="77777777" w:rsidR="00610AED" w:rsidRDefault="00610AED" w:rsidP="007B0EA2">
            <w:pPr>
              <w:rPr>
                <w:lang w:val="en-US"/>
              </w:rPr>
            </w:pPr>
            <w:r>
              <w:rPr>
                <w:lang w:val="en-US"/>
              </w:rPr>
              <w:t>3,4800</w:t>
            </w:r>
          </w:p>
        </w:tc>
      </w:tr>
      <w:tr w:rsidR="00610AED" w14:paraId="2CAC594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B1951E" w14:textId="77777777" w:rsidR="00610AED" w:rsidRDefault="00610AED" w:rsidP="007B0EA2">
            <w:pPr>
              <w:rPr>
                <w:lang w:val="en-US"/>
              </w:rPr>
            </w:pPr>
          </w:p>
        </w:tc>
        <w:tc>
          <w:tcPr>
            <w:tcW w:w="1701" w:type="dxa"/>
            <w:tcBorders>
              <w:top w:val="nil"/>
              <w:bottom w:val="single" w:sz="2" w:space="0" w:color="auto"/>
            </w:tcBorders>
            <w:vAlign w:val="center"/>
          </w:tcPr>
          <w:p w14:paraId="2FB296A9" w14:textId="77777777" w:rsidR="00610AED" w:rsidRDefault="00610AED"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714AA769" w14:textId="77777777" w:rsidR="00610AED" w:rsidRDefault="00610AED" w:rsidP="007B0EA2">
            <w:pPr>
              <w:rPr>
                <w:lang w:val="en-US"/>
              </w:rPr>
            </w:pPr>
            <w:r>
              <w:rPr>
                <w:lang w:val="en-US"/>
              </w:rPr>
              <w:t>Turle telescopice, 25 m</w:t>
            </w:r>
          </w:p>
        </w:tc>
        <w:tc>
          <w:tcPr>
            <w:tcW w:w="1134" w:type="dxa"/>
            <w:tcBorders>
              <w:top w:val="nil"/>
              <w:bottom w:val="single" w:sz="2" w:space="0" w:color="auto"/>
            </w:tcBorders>
          </w:tcPr>
          <w:p w14:paraId="58055510"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F9D32A2" w14:textId="77777777" w:rsidR="00610AED" w:rsidRDefault="00610AED" w:rsidP="007B0EA2">
            <w:pPr>
              <w:rPr>
                <w:lang w:val="en-US"/>
              </w:rPr>
            </w:pPr>
            <w:r>
              <w:rPr>
                <w:lang w:val="en-US"/>
              </w:rPr>
              <w:t>4,6400</w:t>
            </w:r>
          </w:p>
        </w:tc>
      </w:tr>
      <w:tr w:rsidR="00610AED" w14:paraId="201981A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EAC0C0" w14:textId="77777777" w:rsidR="00610AED" w:rsidRDefault="00610AED" w:rsidP="007B0EA2">
            <w:pPr>
              <w:rPr>
                <w:lang w:val="en-US"/>
              </w:rPr>
            </w:pPr>
          </w:p>
        </w:tc>
        <w:tc>
          <w:tcPr>
            <w:tcW w:w="1701" w:type="dxa"/>
            <w:tcBorders>
              <w:top w:val="nil"/>
              <w:bottom w:val="single" w:sz="2" w:space="0" w:color="auto"/>
            </w:tcBorders>
            <w:vAlign w:val="center"/>
          </w:tcPr>
          <w:p w14:paraId="4AF18787"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2EE91099" w14:textId="77777777" w:rsidR="00610AED" w:rsidRPr="006624FE" w:rsidRDefault="00610AED" w:rsidP="007B0EA2">
            <w:pPr>
              <w:rPr>
                <w:lang w:val="fr-FR"/>
              </w:rPr>
            </w:pPr>
            <w:r w:rsidRPr="006624FE">
              <w:rPr>
                <w:lang w:val="fr-FR"/>
              </w:rPr>
              <w:t>Automobile cu bord, tonaj pina la 8 t</w:t>
            </w:r>
          </w:p>
        </w:tc>
        <w:tc>
          <w:tcPr>
            <w:tcW w:w="1134" w:type="dxa"/>
            <w:tcBorders>
              <w:top w:val="nil"/>
              <w:bottom w:val="single" w:sz="2" w:space="0" w:color="auto"/>
            </w:tcBorders>
          </w:tcPr>
          <w:p w14:paraId="3E2E8D2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AEA0DA0" w14:textId="77777777" w:rsidR="00610AED" w:rsidRDefault="00610AED" w:rsidP="007B0EA2">
            <w:pPr>
              <w:rPr>
                <w:lang w:val="en-US"/>
              </w:rPr>
            </w:pPr>
            <w:r>
              <w:rPr>
                <w:lang w:val="en-US"/>
              </w:rPr>
              <w:t>0,2400</w:t>
            </w:r>
          </w:p>
        </w:tc>
      </w:tr>
      <w:tr w:rsidR="00610AED" w14:paraId="2766B22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FA4EF" w14:textId="77777777" w:rsidR="00610AED" w:rsidRDefault="00610AED" w:rsidP="007B0EA2">
            <w:pPr>
              <w:rPr>
                <w:lang w:val="en-US"/>
              </w:rPr>
            </w:pPr>
            <w:r>
              <w:rPr>
                <w:lang w:val="en-US"/>
              </w:rPr>
              <w:t>19</w:t>
            </w:r>
          </w:p>
        </w:tc>
        <w:tc>
          <w:tcPr>
            <w:tcW w:w="1701" w:type="dxa"/>
            <w:tcBorders>
              <w:top w:val="single" w:sz="4" w:space="0" w:color="auto"/>
              <w:bottom w:val="single" w:sz="4" w:space="0" w:color="auto"/>
            </w:tcBorders>
          </w:tcPr>
          <w:p w14:paraId="5AB72051" w14:textId="77777777" w:rsidR="00610AED" w:rsidRDefault="00610AED" w:rsidP="007B0EA2">
            <w:pPr>
              <w:rPr>
                <w:lang w:val="en-US"/>
              </w:rPr>
            </w:pPr>
          </w:p>
          <w:p w14:paraId="3E5FA5CF" w14:textId="77777777" w:rsidR="00610AED" w:rsidRDefault="00610AED" w:rsidP="007B0EA2">
            <w:pPr>
              <w:rPr>
                <w:lang w:val="en-US"/>
              </w:rPr>
            </w:pPr>
          </w:p>
        </w:tc>
        <w:tc>
          <w:tcPr>
            <w:tcW w:w="5669" w:type="dxa"/>
            <w:tcBorders>
              <w:top w:val="single" w:sz="4" w:space="0" w:color="auto"/>
              <w:bottom w:val="single" w:sz="4" w:space="0" w:color="auto"/>
            </w:tcBorders>
          </w:tcPr>
          <w:p w14:paraId="7668BCA1"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Cablu solar H1Z2Z2-K2 (1x6,0mm2) sau analog</w:t>
            </w:r>
            <w:r w:rsidRPr="006624FE">
              <w:rPr>
                <w:rFonts w:ascii="Times New Roman CYR" w:hAnsi="Times New Roman CYR" w:cs="Times New Roman CYR"/>
                <w:sz w:val="16"/>
                <w:szCs w:val="16"/>
                <w:lang w:val="fr-FR"/>
              </w:rPr>
              <w:t xml:space="preserve"> </w:t>
            </w:r>
          </w:p>
          <w:p w14:paraId="2B1962CD"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07F0251F"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22CCD727" w14:textId="77777777" w:rsidR="00610AED" w:rsidRDefault="00610AED" w:rsidP="007B0EA2">
            <w:pPr>
              <w:jc w:val="center"/>
              <w:rPr>
                <w:lang w:val="en-US"/>
              </w:rPr>
            </w:pPr>
            <w:r>
              <w:rPr>
                <w:lang w:val="en-US"/>
              </w:rPr>
              <w:t>100,0000</w:t>
            </w:r>
          </w:p>
        </w:tc>
      </w:tr>
      <w:tr w:rsidR="00610AED" w14:paraId="6300C9E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CE85B3" w14:textId="77777777" w:rsidR="00610AED" w:rsidRDefault="00610AED" w:rsidP="007B0EA2">
            <w:pPr>
              <w:rPr>
                <w:lang w:val="en-US"/>
              </w:rPr>
            </w:pPr>
          </w:p>
        </w:tc>
        <w:tc>
          <w:tcPr>
            <w:tcW w:w="1701" w:type="dxa"/>
            <w:tcBorders>
              <w:top w:val="nil"/>
              <w:bottom w:val="single" w:sz="2" w:space="0" w:color="auto"/>
            </w:tcBorders>
            <w:vAlign w:val="center"/>
          </w:tcPr>
          <w:p w14:paraId="72EBE895" w14:textId="77777777" w:rsidR="00610AED" w:rsidRDefault="00610AED" w:rsidP="007B0EA2">
            <w:pPr>
              <w:jc w:val="center"/>
              <w:rPr>
                <w:sz w:val="16"/>
                <w:szCs w:val="16"/>
                <w:lang w:val="en-US"/>
              </w:rPr>
            </w:pPr>
            <w:r>
              <w:rPr>
                <w:sz w:val="16"/>
                <w:szCs w:val="16"/>
                <w:lang w:val="en-US"/>
              </w:rPr>
              <w:t>3130134817404-4</w:t>
            </w:r>
          </w:p>
        </w:tc>
        <w:tc>
          <w:tcPr>
            <w:tcW w:w="5669" w:type="dxa"/>
            <w:tcBorders>
              <w:top w:val="nil"/>
              <w:bottom w:val="single" w:sz="2" w:space="0" w:color="auto"/>
            </w:tcBorders>
          </w:tcPr>
          <w:p w14:paraId="5F46A40C" w14:textId="77777777" w:rsidR="00610AED" w:rsidRPr="006624FE" w:rsidRDefault="00610AED" w:rsidP="007B0EA2">
            <w:pPr>
              <w:rPr>
                <w:lang w:val="fr-FR"/>
              </w:rPr>
            </w:pPr>
            <w:r w:rsidRPr="006624FE">
              <w:rPr>
                <w:lang w:val="fr-FR"/>
              </w:rPr>
              <w:t>Cablu solar H1Z2Z2-K2 (1x6,0mm2)</w:t>
            </w:r>
          </w:p>
        </w:tc>
        <w:tc>
          <w:tcPr>
            <w:tcW w:w="1134" w:type="dxa"/>
            <w:tcBorders>
              <w:top w:val="nil"/>
              <w:bottom w:val="single" w:sz="2" w:space="0" w:color="auto"/>
            </w:tcBorders>
          </w:tcPr>
          <w:p w14:paraId="34104D62" w14:textId="77777777" w:rsidR="00610AED" w:rsidRDefault="00610AED" w:rsidP="007B0EA2">
            <w:pPr>
              <w:rPr>
                <w:lang w:val="en-US"/>
              </w:rPr>
            </w:pPr>
            <w:r>
              <w:rPr>
                <w:lang w:val="en-US"/>
              </w:rPr>
              <w:t>m</w:t>
            </w:r>
          </w:p>
        </w:tc>
        <w:tc>
          <w:tcPr>
            <w:tcW w:w="1134" w:type="dxa"/>
            <w:tcBorders>
              <w:top w:val="nil"/>
              <w:bottom w:val="single" w:sz="2" w:space="0" w:color="auto"/>
            </w:tcBorders>
          </w:tcPr>
          <w:p w14:paraId="70756717" w14:textId="77777777" w:rsidR="00610AED" w:rsidRDefault="00610AED" w:rsidP="007B0EA2">
            <w:pPr>
              <w:rPr>
                <w:lang w:val="en-US"/>
              </w:rPr>
            </w:pPr>
            <w:r>
              <w:rPr>
                <w:lang w:val="en-US"/>
              </w:rPr>
              <w:t>100,0000</w:t>
            </w:r>
          </w:p>
        </w:tc>
      </w:tr>
      <w:tr w:rsidR="00610AED" w14:paraId="2C92B98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F6A95" w14:textId="77777777" w:rsidR="00610AED" w:rsidRDefault="00610AED" w:rsidP="007B0EA2">
            <w:pPr>
              <w:rPr>
                <w:lang w:val="en-US"/>
              </w:rPr>
            </w:pPr>
            <w:r>
              <w:rPr>
                <w:lang w:val="en-US"/>
              </w:rPr>
              <w:t>20</w:t>
            </w:r>
          </w:p>
        </w:tc>
        <w:tc>
          <w:tcPr>
            <w:tcW w:w="1701" w:type="dxa"/>
            <w:tcBorders>
              <w:top w:val="single" w:sz="4" w:space="0" w:color="auto"/>
              <w:bottom w:val="single" w:sz="4" w:space="0" w:color="auto"/>
            </w:tcBorders>
          </w:tcPr>
          <w:p w14:paraId="71B895AA" w14:textId="77777777" w:rsidR="00610AED" w:rsidRDefault="00610AED" w:rsidP="007B0EA2">
            <w:pPr>
              <w:rPr>
                <w:lang w:val="en-US"/>
              </w:rPr>
            </w:pPr>
            <w:r>
              <w:rPr>
                <w:lang w:val="en-US"/>
              </w:rPr>
              <w:t>RpEB05B</w:t>
            </w:r>
          </w:p>
          <w:p w14:paraId="51529C29" w14:textId="77777777" w:rsidR="00610AED" w:rsidRDefault="00610AED" w:rsidP="007B0EA2">
            <w:pPr>
              <w:rPr>
                <w:lang w:val="en-US"/>
              </w:rPr>
            </w:pPr>
          </w:p>
        </w:tc>
        <w:tc>
          <w:tcPr>
            <w:tcW w:w="5669" w:type="dxa"/>
            <w:tcBorders>
              <w:top w:val="single" w:sz="4" w:space="0" w:color="auto"/>
              <w:bottom w:val="single" w:sz="4" w:space="0" w:color="auto"/>
            </w:tcBorders>
          </w:tcPr>
          <w:p w14:paraId="693D9F0B"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Impamintare cu conductor de otel pentru legare la pamint sau la nul a receptoarelor sau aparatelor electrice existente sau noi, montat ingropat pina la 60 cm, inclusiv sapatura si umplutura in sant, din otel beton OB 37 cu d=8-16 mm</w:t>
            </w:r>
            <w:r w:rsidRPr="006624FE">
              <w:rPr>
                <w:rFonts w:ascii="Times New Roman CYR" w:hAnsi="Times New Roman CYR" w:cs="Times New Roman CYR"/>
                <w:sz w:val="16"/>
                <w:szCs w:val="16"/>
                <w:lang w:val="fr-FR"/>
              </w:rPr>
              <w:t xml:space="preserve"> </w:t>
            </w:r>
          </w:p>
          <w:p w14:paraId="7C0B5424" w14:textId="77777777" w:rsidR="00610AED" w:rsidRDefault="00610AED"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(electrozi, aliaj, asfalt-lac etc) din valoarea materialelor explicitate=1,0500</w:t>
            </w:r>
          </w:p>
          <w:p w14:paraId="59A7DF8A"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183791B8"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26DDF87E" w14:textId="77777777" w:rsidR="00610AED" w:rsidRDefault="00610AED" w:rsidP="007B0EA2">
            <w:pPr>
              <w:jc w:val="center"/>
              <w:rPr>
                <w:lang w:val="en-US"/>
              </w:rPr>
            </w:pPr>
            <w:r>
              <w:rPr>
                <w:lang w:val="en-US"/>
              </w:rPr>
              <w:t>36,0000</w:t>
            </w:r>
          </w:p>
        </w:tc>
      </w:tr>
      <w:tr w:rsidR="00610AED" w14:paraId="0E750CD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E4ACB7" w14:textId="77777777" w:rsidR="00610AED" w:rsidRDefault="00610AED" w:rsidP="007B0EA2">
            <w:pPr>
              <w:rPr>
                <w:lang w:val="en-US"/>
              </w:rPr>
            </w:pPr>
          </w:p>
        </w:tc>
        <w:tc>
          <w:tcPr>
            <w:tcW w:w="1701" w:type="dxa"/>
            <w:tcBorders>
              <w:top w:val="nil"/>
              <w:bottom w:val="single" w:sz="2" w:space="0" w:color="auto"/>
            </w:tcBorders>
            <w:vAlign w:val="center"/>
          </w:tcPr>
          <w:p w14:paraId="46C2AA31" w14:textId="77777777" w:rsidR="00610AED" w:rsidRDefault="00610AED" w:rsidP="007B0EA2">
            <w:pPr>
              <w:jc w:val="center"/>
              <w:rPr>
                <w:sz w:val="16"/>
                <w:szCs w:val="16"/>
                <w:lang w:val="en-US"/>
              </w:rPr>
            </w:pPr>
            <w:r>
              <w:rPr>
                <w:sz w:val="16"/>
                <w:szCs w:val="16"/>
                <w:lang w:val="en-US"/>
              </w:rPr>
              <w:t>7137010011520</w:t>
            </w:r>
          </w:p>
        </w:tc>
        <w:tc>
          <w:tcPr>
            <w:tcW w:w="5669" w:type="dxa"/>
            <w:tcBorders>
              <w:top w:val="nil"/>
              <w:bottom w:val="single" w:sz="2" w:space="0" w:color="auto"/>
            </w:tcBorders>
          </w:tcPr>
          <w:p w14:paraId="3507FF1B" w14:textId="77777777" w:rsidR="00610AED" w:rsidRDefault="00610AED" w:rsidP="007B0EA2">
            <w:pPr>
              <w:rPr>
                <w:lang w:val="en-US"/>
              </w:rPr>
            </w:pPr>
            <w:r>
              <w:rPr>
                <w:lang w:val="en-US"/>
              </w:rPr>
              <w:t>Electrician in constructii</w:t>
            </w:r>
          </w:p>
        </w:tc>
        <w:tc>
          <w:tcPr>
            <w:tcW w:w="1134" w:type="dxa"/>
            <w:tcBorders>
              <w:top w:val="nil"/>
              <w:bottom w:val="single" w:sz="2" w:space="0" w:color="auto"/>
            </w:tcBorders>
          </w:tcPr>
          <w:p w14:paraId="0ED27877" w14:textId="77777777" w:rsidR="00610AED" w:rsidRDefault="00610AED" w:rsidP="007B0EA2">
            <w:pPr>
              <w:rPr>
                <w:lang w:val="en-US"/>
              </w:rPr>
            </w:pPr>
            <w:r>
              <w:rPr>
                <w:lang w:val="en-US"/>
              </w:rPr>
              <w:t>h-om</w:t>
            </w:r>
          </w:p>
        </w:tc>
        <w:tc>
          <w:tcPr>
            <w:tcW w:w="1134" w:type="dxa"/>
            <w:tcBorders>
              <w:top w:val="nil"/>
              <w:bottom w:val="single" w:sz="2" w:space="0" w:color="auto"/>
            </w:tcBorders>
          </w:tcPr>
          <w:p w14:paraId="3B6435E9" w14:textId="77777777" w:rsidR="00610AED" w:rsidRDefault="00610AED" w:rsidP="007B0EA2">
            <w:pPr>
              <w:rPr>
                <w:lang w:val="en-US"/>
              </w:rPr>
            </w:pPr>
            <w:r>
              <w:rPr>
                <w:lang w:val="en-US"/>
              </w:rPr>
              <w:t>126,0000</w:t>
            </w:r>
          </w:p>
        </w:tc>
      </w:tr>
      <w:tr w:rsidR="00610AED" w14:paraId="7112E07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79EB0C" w14:textId="77777777" w:rsidR="00610AED" w:rsidRDefault="00610AED" w:rsidP="007B0EA2">
            <w:pPr>
              <w:rPr>
                <w:lang w:val="en-US"/>
              </w:rPr>
            </w:pPr>
          </w:p>
        </w:tc>
        <w:tc>
          <w:tcPr>
            <w:tcW w:w="1701" w:type="dxa"/>
            <w:tcBorders>
              <w:top w:val="nil"/>
              <w:bottom w:val="single" w:sz="2" w:space="0" w:color="auto"/>
            </w:tcBorders>
            <w:vAlign w:val="center"/>
          </w:tcPr>
          <w:p w14:paraId="4F3AF085" w14:textId="77777777" w:rsidR="00610AED" w:rsidRDefault="00610AED" w:rsidP="007B0EA2">
            <w:pPr>
              <w:jc w:val="center"/>
              <w:rPr>
                <w:sz w:val="16"/>
                <w:szCs w:val="16"/>
                <w:lang w:val="en-US"/>
              </w:rPr>
            </w:pPr>
            <w:r>
              <w:rPr>
                <w:sz w:val="16"/>
                <w:szCs w:val="16"/>
                <w:lang w:val="en-US"/>
              </w:rPr>
              <w:t>2722103107003</w:t>
            </w:r>
          </w:p>
        </w:tc>
        <w:tc>
          <w:tcPr>
            <w:tcW w:w="5669" w:type="dxa"/>
            <w:tcBorders>
              <w:top w:val="nil"/>
              <w:bottom w:val="single" w:sz="2" w:space="0" w:color="auto"/>
            </w:tcBorders>
          </w:tcPr>
          <w:p w14:paraId="2329EAE5" w14:textId="77777777" w:rsidR="00610AED" w:rsidRDefault="00610AED" w:rsidP="007B0EA2">
            <w:pPr>
              <w:rPr>
                <w:lang w:val="en-US"/>
              </w:rPr>
            </w:pPr>
            <w:r>
              <w:rPr>
                <w:lang w:val="en-US"/>
              </w:rPr>
              <w:t>Conductor de otel zincat</w:t>
            </w:r>
          </w:p>
        </w:tc>
        <w:tc>
          <w:tcPr>
            <w:tcW w:w="1134" w:type="dxa"/>
            <w:tcBorders>
              <w:top w:val="nil"/>
              <w:bottom w:val="single" w:sz="2" w:space="0" w:color="auto"/>
            </w:tcBorders>
          </w:tcPr>
          <w:p w14:paraId="1A251F19" w14:textId="77777777" w:rsidR="00610AED" w:rsidRDefault="00610AED" w:rsidP="007B0EA2">
            <w:pPr>
              <w:rPr>
                <w:lang w:val="en-US"/>
              </w:rPr>
            </w:pPr>
            <w:r>
              <w:rPr>
                <w:lang w:val="en-US"/>
              </w:rPr>
              <w:t>m</w:t>
            </w:r>
          </w:p>
        </w:tc>
        <w:tc>
          <w:tcPr>
            <w:tcW w:w="1134" w:type="dxa"/>
            <w:tcBorders>
              <w:top w:val="nil"/>
              <w:bottom w:val="single" w:sz="2" w:space="0" w:color="auto"/>
            </w:tcBorders>
          </w:tcPr>
          <w:p w14:paraId="1D26B5A3" w14:textId="77777777" w:rsidR="00610AED" w:rsidRDefault="00610AED" w:rsidP="007B0EA2">
            <w:pPr>
              <w:rPr>
                <w:lang w:val="en-US"/>
              </w:rPr>
            </w:pPr>
            <w:r>
              <w:rPr>
                <w:lang w:val="en-US"/>
              </w:rPr>
              <w:t>38,1780</w:t>
            </w:r>
          </w:p>
        </w:tc>
      </w:tr>
      <w:tr w:rsidR="00610AED" w14:paraId="3DB4574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3B170A" w14:textId="77777777" w:rsidR="00610AED" w:rsidRDefault="00610AED" w:rsidP="007B0EA2">
            <w:pPr>
              <w:rPr>
                <w:lang w:val="en-US"/>
              </w:rPr>
            </w:pPr>
          </w:p>
        </w:tc>
        <w:tc>
          <w:tcPr>
            <w:tcW w:w="1701" w:type="dxa"/>
            <w:tcBorders>
              <w:top w:val="nil"/>
              <w:bottom w:val="single" w:sz="2" w:space="0" w:color="auto"/>
            </w:tcBorders>
            <w:vAlign w:val="center"/>
          </w:tcPr>
          <w:p w14:paraId="01EFCFC0" w14:textId="77777777" w:rsidR="00610AED" w:rsidRDefault="00610AED" w:rsidP="007B0EA2">
            <w:pPr>
              <w:jc w:val="center"/>
              <w:rPr>
                <w:sz w:val="16"/>
                <w:szCs w:val="16"/>
                <w:lang w:val="en-US"/>
              </w:rPr>
            </w:pPr>
            <w:r>
              <w:rPr>
                <w:sz w:val="16"/>
                <w:szCs w:val="16"/>
                <w:lang w:val="en-US"/>
              </w:rPr>
              <w:t>2875276313072</w:t>
            </w:r>
          </w:p>
        </w:tc>
        <w:tc>
          <w:tcPr>
            <w:tcW w:w="5669" w:type="dxa"/>
            <w:tcBorders>
              <w:top w:val="nil"/>
              <w:bottom w:val="single" w:sz="2" w:space="0" w:color="auto"/>
            </w:tcBorders>
          </w:tcPr>
          <w:p w14:paraId="6801A8A1" w14:textId="77777777" w:rsidR="00610AED" w:rsidRDefault="00610AED" w:rsidP="007B0EA2">
            <w:pPr>
              <w:rPr>
                <w:lang w:val="en-US"/>
              </w:rPr>
            </w:pPr>
            <w:r>
              <w:rPr>
                <w:lang w:val="en-US"/>
              </w:rPr>
              <w:t>Suport centura legare la pamint 40x4 simbol S-47B zincat</w:t>
            </w:r>
          </w:p>
        </w:tc>
        <w:tc>
          <w:tcPr>
            <w:tcW w:w="1134" w:type="dxa"/>
            <w:tcBorders>
              <w:top w:val="nil"/>
              <w:bottom w:val="single" w:sz="2" w:space="0" w:color="auto"/>
            </w:tcBorders>
          </w:tcPr>
          <w:p w14:paraId="22AF04F4" w14:textId="77777777" w:rsidR="00610AED" w:rsidRDefault="00610AED" w:rsidP="007B0EA2">
            <w:pPr>
              <w:rPr>
                <w:lang w:val="en-US"/>
              </w:rPr>
            </w:pPr>
            <w:r>
              <w:rPr>
                <w:lang w:val="en-US"/>
              </w:rPr>
              <w:t>buc</w:t>
            </w:r>
          </w:p>
        </w:tc>
        <w:tc>
          <w:tcPr>
            <w:tcW w:w="1134" w:type="dxa"/>
            <w:tcBorders>
              <w:top w:val="nil"/>
              <w:bottom w:val="single" w:sz="2" w:space="0" w:color="auto"/>
            </w:tcBorders>
          </w:tcPr>
          <w:p w14:paraId="2F5DD4AA" w14:textId="77777777" w:rsidR="00610AED" w:rsidRDefault="00610AED" w:rsidP="007B0EA2">
            <w:pPr>
              <w:rPr>
                <w:lang w:val="en-US"/>
              </w:rPr>
            </w:pPr>
            <w:r>
              <w:rPr>
                <w:lang w:val="en-US"/>
              </w:rPr>
              <w:t>26,4600</w:t>
            </w:r>
          </w:p>
        </w:tc>
      </w:tr>
      <w:tr w:rsidR="00610AED" w14:paraId="3BC5E59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85DAC5" w14:textId="77777777" w:rsidR="00610AED" w:rsidRDefault="00610AED" w:rsidP="007B0EA2">
            <w:pPr>
              <w:rPr>
                <w:lang w:val="en-US"/>
              </w:rPr>
            </w:pPr>
          </w:p>
        </w:tc>
        <w:tc>
          <w:tcPr>
            <w:tcW w:w="1701" w:type="dxa"/>
            <w:tcBorders>
              <w:top w:val="nil"/>
              <w:bottom w:val="single" w:sz="2" w:space="0" w:color="auto"/>
            </w:tcBorders>
            <w:vAlign w:val="center"/>
          </w:tcPr>
          <w:p w14:paraId="0C26A172" w14:textId="77777777" w:rsidR="00610AED" w:rsidRDefault="00610AED" w:rsidP="007B0EA2">
            <w:pPr>
              <w:jc w:val="center"/>
              <w:rPr>
                <w:sz w:val="16"/>
                <w:szCs w:val="16"/>
                <w:lang w:val="en-US"/>
              </w:rPr>
            </w:pPr>
            <w:r>
              <w:rPr>
                <w:sz w:val="16"/>
                <w:szCs w:val="16"/>
                <w:lang w:val="en-US"/>
              </w:rPr>
              <w:t>2710403700443</w:t>
            </w:r>
          </w:p>
        </w:tc>
        <w:tc>
          <w:tcPr>
            <w:tcW w:w="5669" w:type="dxa"/>
            <w:tcBorders>
              <w:top w:val="nil"/>
              <w:bottom w:val="single" w:sz="2" w:space="0" w:color="auto"/>
            </w:tcBorders>
          </w:tcPr>
          <w:p w14:paraId="410C38C7" w14:textId="77777777" w:rsidR="00610AED" w:rsidRPr="006624FE" w:rsidRDefault="00610AED" w:rsidP="007B0EA2">
            <w:pPr>
              <w:rPr>
                <w:lang w:val="fr-FR"/>
              </w:rPr>
            </w:pPr>
            <w:r w:rsidRPr="006624FE">
              <w:rPr>
                <w:lang w:val="fr-FR"/>
              </w:rPr>
              <w:t>Banda din otel laminata la cald 3 x 35 mm</w:t>
            </w:r>
          </w:p>
        </w:tc>
        <w:tc>
          <w:tcPr>
            <w:tcW w:w="1134" w:type="dxa"/>
            <w:tcBorders>
              <w:top w:val="nil"/>
              <w:bottom w:val="single" w:sz="2" w:space="0" w:color="auto"/>
            </w:tcBorders>
          </w:tcPr>
          <w:p w14:paraId="0CEB0423" w14:textId="77777777" w:rsidR="00610AED" w:rsidRDefault="00610AED" w:rsidP="007B0EA2">
            <w:pPr>
              <w:rPr>
                <w:lang w:val="en-US"/>
              </w:rPr>
            </w:pPr>
            <w:r>
              <w:rPr>
                <w:lang w:val="en-US"/>
              </w:rPr>
              <w:t>kg</w:t>
            </w:r>
          </w:p>
        </w:tc>
        <w:tc>
          <w:tcPr>
            <w:tcW w:w="1134" w:type="dxa"/>
            <w:tcBorders>
              <w:top w:val="nil"/>
              <w:bottom w:val="single" w:sz="2" w:space="0" w:color="auto"/>
            </w:tcBorders>
          </w:tcPr>
          <w:p w14:paraId="2F0A5E06" w14:textId="77777777" w:rsidR="00610AED" w:rsidRDefault="00610AED" w:rsidP="007B0EA2">
            <w:pPr>
              <w:rPr>
                <w:lang w:val="en-US"/>
              </w:rPr>
            </w:pPr>
            <w:r>
              <w:rPr>
                <w:lang w:val="en-US"/>
              </w:rPr>
              <w:t>30,2400</w:t>
            </w:r>
          </w:p>
        </w:tc>
      </w:tr>
      <w:tr w:rsidR="00610AED" w14:paraId="694EF4F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04E044" w14:textId="77777777" w:rsidR="00610AED" w:rsidRDefault="00610AED" w:rsidP="007B0EA2">
            <w:pPr>
              <w:rPr>
                <w:lang w:val="en-US"/>
              </w:rPr>
            </w:pPr>
          </w:p>
        </w:tc>
        <w:tc>
          <w:tcPr>
            <w:tcW w:w="1701" w:type="dxa"/>
            <w:tcBorders>
              <w:top w:val="nil"/>
              <w:bottom w:val="single" w:sz="2" w:space="0" w:color="auto"/>
            </w:tcBorders>
            <w:vAlign w:val="center"/>
          </w:tcPr>
          <w:p w14:paraId="001C5C76" w14:textId="77777777" w:rsidR="00610AED" w:rsidRDefault="00610AED" w:rsidP="007B0EA2">
            <w:pPr>
              <w:jc w:val="center"/>
              <w:rPr>
                <w:sz w:val="16"/>
                <w:szCs w:val="16"/>
                <w:lang w:val="en-US"/>
              </w:rPr>
            </w:pPr>
            <w:r>
              <w:rPr>
                <w:sz w:val="16"/>
                <w:szCs w:val="16"/>
                <w:lang w:val="en-US"/>
              </w:rPr>
              <w:t>2710403700406</w:t>
            </w:r>
          </w:p>
        </w:tc>
        <w:tc>
          <w:tcPr>
            <w:tcW w:w="5669" w:type="dxa"/>
            <w:tcBorders>
              <w:top w:val="nil"/>
              <w:bottom w:val="single" w:sz="2" w:space="0" w:color="auto"/>
            </w:tcBorders>
          </w:tcPr>
          <w:p w14:paraId="5B13C07B" w14:textId="77777777" w:rsidR="00610AED" w:rsidRPr="006624FE" w:rsidRDefault="00610AED" w:rsidP="007B0EA2">
            <w:pPr>
              <w:rPr>
                <w:lang w:val="fr-FR"/>
              </w:rPr>
            </w:pPr>
            <w:r w:rsidRPr="006624FE">
              <w:rPr>
                <w:lang w:val="fr-FR"/>
              </w:rPr>
              <w:t>Banda din otel laminata la cald 3 x 45 mm</w:t>
            </w:r>
          </w:p>
        </w:tc>
        <w:tc>
          <w:tcPr>
            <w:tcW w:w="1134" w:type="dxa"/>
            <w:tcBorders>
              <w:top w:val="nil"/>
              <w:bottom w:val="single" w:sz="2" w:space="0" w:color="auto"/>
            </w:tcBorders>
          </w:tcPr>
          <w:p w14:paraId="1FCC0F92" w14:textId="77777777" w:rsidR="00610AED" w:rsidRDefault="00610AED" w:rsidP="007B0EA2">
            <w:pPr>
              <w:rPr>
                <w:lang w:val="en-US"/>
              </w:rPr>
            </w:pPr>
            <w:r>
              <w:rPr>
                <w:lang w:val="en-US"/>
              </w:rPr>
              <w:t>kg</w:t>
            </w:r>
          </w:p>
        </w:tc>
        <w:tc>
          <w:tcPr>
            <w:tcW w:w="1134" w:type="dxa"/>
            <w:tcBorders>
              <w:top w:val="nil"/>
              <w:bottom w:val="single" w:sz="2" w:space="0" w:color="auto"/>
            </w:tcBorders>
          </w:tcPr>
          <w:p w14:paraId="727E1094" w14:textId="77777777" w:rsidR="00610AED" w:rsidRDefault="00610AED" w:rsidP="007B0EA2">
            <w:pPr>
              <w:rPr>
                <w:lang w:val="en-US"/>
              </w:rPr>
            </w:pPr>
            <w:r>
              <w:rPr>
                <w:lang w:val="en-US"/>
              </w:rPr>
              <w:t>22,6800</w:t>
            </w:r>
          </w:p>
        </w:tc>
      </w:tr>
      <w:tr w:rsidR="00610AED" w14:paraId="39B0CF9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18F45D" w14:textId="77777777" w:rsidR="00610AED" w:rsidRDefault="00610AED" w:rsidP="007B0EA2">
            <w:pPr>
              <w:rPr>
                <w:lang w:val="en-US"/>
              </w:rPr>
            </w:pPr>
          </w:p>
        </w:tc>
        <w:tc>
          <w:tcPr>
            <w:tcW w:w="1701" w:type="dxa"/>
            <w:tcBorders>
              <w:top w:val="nil"/>
              <w:bottom w:val="single" w:sz="2" w:space="0" w:color="auto"/>
            </w:tcBorders>
            <w:vAlign w:val="center"/>
          </w:tcPr>
          <w:p w14:paraId="79634995" w14:textId="77777777" w:rsidR="00610AED" w:rsidRDefault="00610AED" w:rsidP="007B0EA2">
            <w:pPr>
              <w:jc w:val="center"/>
              <w:rPr>
                <w:sz w:val="16"/>
                <w:szCs w:val="16"/>
                <w:lang w:val="en-US"/>
              </w:rPr>
            </w:pPr>
            <w:r>
              <w:rPr>
                <w:sz w:val="16"/>
                <w:szCs w:val="16"/>
                <w:lang w:val="en-US"/>
              </w:rPr>
              <w:t>2811236309901</w:t>
            </w:r>
          </w:p>
        </w:tc>
        <w:tc>
          <w:tcPr>
            <w:tcW w:w="5669" w:type="dxa"/>
            <w:tcBorders>
              <w:top w:val="nil"/>
              <w:bottom w:val="single" w:sz="2" w:space="0" w:color="auto"/>
            </w:tcBorders>
          </w:tcPr>
          <w:p w14:paraId="710AC300" w14:textId="77777777" w:rsidR="00610AED" w:rsidRDefault="00610AED" w:rsidP="007B0EA2">
            <w:pPr>
              <w:rPr>
                <w:lang w:val="en-US"/>
              </w:rPr>
            </w:pPr>
            <w:r>
              <w:rPr>
                <w:lang w:val="en-US"/>
              </w:rPr>
              <w:t>Confectii metalice de linii</w:t>
            </w:r>
          </w:p>
        </w:tc>
        <w:tc>
          <w:tcPr>
            <w:tcW w:w="1134" w:type="dxa"/>
            <w:tcBorders>
              <w:top w:val="nil"/>
              <w:bottom w:val="single" w:sz="2" w:space="0" w:color="auto"/>
            </w:tcBorders>
          </w:tcPr>
          <w:p w14:paraId="44E7CA2A" w14:textId="77777777" w:rsidR="00610AED" w:rsidRDefault="00610AED" w:rsidP="007B0EA2">
            <w:pPr>
              <w:rPr>
                <w:lang w:val="en-US"/>
              </w:rPr>
            </w:pPr>
            <w:r>
              <w:rPr>
                <w:lang w:val="en-US"/>
              </w:rPr>
              <w:t>kg</w:t>
            </w:r>
          </w:p>
        </w:tc>
        <w:tc>
          <w:tcPr>
            <w:tcW w:w="1134" w:type="dxa"/>
            <w:tcBorders>
              <w:top w:val="nil"/>
              <w:bottom w:val="single" w:sz="2" w:space="0" w:color="auto"/>
            </w:tcBorders>
          </w:tcPr>
          <w:p w14:paraId="0B438E25" w14:textId="77777777" w:rsidR="00610AED" w:rsidRDefault="00610AED" w:rsidP="007B0EA2">
            <w:pPr>
              <w:rPr>
                <w:lang w:val="en-US"/>
              </w:rPr>
            </w:pPr>
            <w:r>
              <w:rPr>
                <w:lang w:val="en-US"/>
              </w:rPr>
              <w:t>37,9890</w:t>
            </w:r>
          </w:p>
        </w:tc>
      </w:tr>
      <w:tr w:rsidR="00610AED" w14:paraId="3A6C783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18F639" w14:textId="77777777" w:rsidR="00610AED" w:rsidRDefault="00610AED" w:rsidP="007B0EA2">
            <w:pPr>
              <w:rPr>
                <w:lang w:val="en-US"/>
              </w:rPr>
            </w:pPr>
          </w:p>
        </w:tc>
        <w:tc>
          <w:tcPr>
            <w:tcW w:w="1701" w:type="dxa"/>
            <w:tcBorders>
              <w:top w:val="nil"/>
              <w:bottom w:val="single" w:sz="2" w:space="0" w:color="auto"/>
            </w:tcBorders>
            <w:vAlign w:val="center"/>
          </w:tcPr>
          <w:p w14:paraId="0BAADA27" w14:textId="77777777" w:rsidR="00610AED" w:rsidRDefault="00610AED" w:rsidP="007B0EA2">
            <w:pPr>
              <w:jc w:val="center"/>
              <w:rPr>
                <w:sz w:val="16"/>
                <w:szCs w:val="16"/>
                <w:lang w:val="en-US"/>
              </w:rPr>
            </w:pPr>
            <w:r>
              <w:rPr>
                <w:sz w:val="16"/>
                <w:szCs w:val="16"/>
                <w:lang w:val="en-US"/>
              </w:rPr>
              <w:t>3110500002401</w:t>
            </w:r>
          </w:p>
        </w:tc>
        <w:tc>
          <w:tcPr>
            <w:tcW w:w="5669" w:type="dxa"/>
            <w:tcBorders>
              <w:top w:val="nil"/>
              <w:bottom w:val="single" w:sz="2" w:space="0" w:color="auto"/>
            </w:tcBorders>
          </w:tcPr>
          <w:p w14:paraId="347FBDCB" w14:textId="77777777" w:rsidR="00610AED" w:rsidRDefault="00610AED" w:rsidP="007B0EA2">
            <w:pPr>
              <w:rPr>
                <w:lang w:val="en-US"/>
              </w:rPr>
            </w:pPr>
            <w:r>
              <w:rPr>
                <w:lang w:val="en-US"/>
              </w:rPr>
              <w:t>Aparat de sudura 28-35 Kw</w:t>
            </w:r>
          </w:p>
        </w:tc>
        <w:tc>
          <w:tcPr>
            <w:tcW w:w="1134" w:type="dxa"/>
            <w:tcBorders>
              <w:top w:val="nil"/>
              <w:bottom w:val="single" w:sz="2" w:space="0" w:color="auto"/>
            </w:tcBorders>
          </w:tcPr>
          <w:p w14:paraId="23A0F45B" w14:textId="77777777" w:rsidR="00610AED" w:rsidRDefault="00610AED" w:rsidP="007B0EA2">
            <w:pPr>
              <w:rPr>
                <w:lang w:val="en-US"/>
              </w:rPr>
            </w:pPr>
            <w:r>
              <w:rPr>
                <w:lang w:val="en-US"/>
              </w:rPr>
              <w:t>h-ut</w:t>
            </w:r>
          </w:p>
        </w:tc>
        <w:tc>
          <w:tcPr>
            <w:tcW w:w="1134" w:type="dxa"/>
            <w:tcBorders>
              <w:top w:val="nil"/>
              <w:bottom w:val="single" w:sz="2" w:space="0" w:color="auto"/>
            </w:tcBorders>
          </w:tcPr>
          <w:p w14:paraId="70CB1834" w14:textId="77777777" w:rsidR="00610AED" w:rsidRDefault="00610AED" w:rsidP="007B0EA2">
            <w:pPr>
              <w:rPr>
                <w:lang w:val="en-US"/>
              </w:rPr>
            </w:pPr>
            <w:r>
              <w:rPr>
                <w:lang w:val="en-US"/>
              </w:rPr>
              <w:t>1,8000</w:t>
            </w:r>
          </w:p>
        </w:tc>
      </w:tr>
      <w:tr w:rsidR="00610AED" w14:paraId="61654739" w14:textId="77777777" w:rsidTr="007B0EA2">
        <w:tc>
          <w:tcPr>
            <w:tcW w:w="709" w:type="dxa"/>
            <w:tcBorders>
              <w:top w:val="nil"/>
              <w:left w:val="single" w:sz="6" w:space="0" w:color="auto"/>
              <w:bottom w:val="nil"/>
              <w:right w:val="nil"/>
            </w:tcBorders>
          </w:tcPr>
          <w:p w14:paraId="6E4D344A" w14:textId="77777777" w:rsidR="00610AED" w:rsidRDefault="00610AED"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22DBF851" w14:textId="77777777" w:rsidR="00610AED" w:rsidRDefault="00610AED" w:rsidP="007B0EA2">
            <w:pPr>
              <w:rPr>
                <w:lang w:val="en-US"/>
              </w:rPr>
            </w:pPr>
          </w:p>
        </w:tc>
        <w:tc>
          <w:tcPr>
            <w:tcW w:w="5669" w:type="dxa"/>
            <w:tcBorders>
              <w:top w:val="nil"/>
              <w:left w:val="single" w:sz="6" w:space="0" w:color="auto"/>
              <w:bottom w:val="nil"/>
              <w:right w:val="single" w:sz="6" w:space="0" w:color="auto"/>
            </w:tcBorders>
          </w:tcPr>
          <w:p w14:paraId="6BD1F199" w14:textId="77777777" w:rsidR="00610AED" w:rsidRPr="007F2714" w:rsidRDefault="00610AED" w:rsidP="007B0EA2">
            <w:pPr>
              <w:rPr>
                <w:b/>
                <w:bCs/>
                <w:sz w:val="22"/>
                <w:szCs w:val="22"/>
                <w:lang w:val="en-US"/>
              </w:rPr>
            </w:pPr>
            <w:r w:rsidRPr="00B40365">
              <w:rPr>
                <w:b/>
                <w:bCs/>
                <w:sz w:val="22"/>
                <w:szCs w:val="22"/>
                <w:lang w:val="en-US"/>
              </w:rPr>
              <w:t>3. Utilaj</w:t>
            </w:r>
          </w:p>
          <w:p w14:paraId="702E60EE" w14:textId="77777777" w:rsidR="00610AED" w:rsidRPr="00B40365" w:rsidRDefault="00610AED" w:rsidP="007B0EA2">
            <w:pPr>
              <w:rPr>
                <w:lang w:val="en-US"/>
              </w:rPr>
            </w:pPr>
          </w:p>
        </w:tc>
        <w:tc>
          <w:tcPr>
            <w:tcW w:w="1134" w:type="dxa"/>
            <w:tcBorders>
              <w:top w:val="nil"/>
              <w:left w:val="single" w:sz="6" w:space="0" w:color="auto"/>
              <w:bottom w:val="nil"/>
              <w:right w:val="nil"/>
            </w:tcBorders>
          </w:tcPr>
          <w:p w14:paraId="3E498F76" w14:textId="77777777" w:rsidR="00610AED" w:rsidRDefault="00610AED" w:rsidP="007B0EA2">
            <w:pPr>
              <w:rPr>
                <w:b/>
                <w:bCs/>
                <w:sz w:val="22"/>
                <w:szCs w:val="22"/>
                <w:lang w:val="en-US"/>
              </w:rPr>
            </w:pPr>
          </w:p>
        </w:tc>
        <w:tc>
          <w:tcPr>
            <w:tcW w:w="1134" w:type="dxa"/>
            <w:tcBorders>
              <w:top w:val="nil"/>
              <w:left w:val="single" w:sz="6" w:space="0" w:color="auto"/>
              <w:bottom w:val="nil"/>
              <w:right w:val="nil"/>
            </w:tcBorders>
          </w:tcPr>
          <w:p w14:paraId="2711653B" w14:textId="77777777" w:rsidR="00610AED" w:rsidRDefault="00610AED" w:rsidP="007B0EA2">
            <w:pPr>
              <w:rPr>
                <w:lang w:val="en-US"/>
              </w:rPr>
            </w:pPr>
          </w:p>
        </w:tc>
      </w:tr>
      <w:tr w:rsidR="00610AED" w14:paraId="030E9570"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6A37CB" w14:textId="77777777" w:rsidR="00610AED" w:rsidRDefault="00610AED" w:rsidP="007B0EA2">
            <w:pPr>
              <w:rPr>
                <w:lang w:val="en-US"/>
              </w:rPr>
            </w:pPr>
            <w:r>
              <w:rPr>
                <w:lang w:val="en-US"/>
              </w:rPr>
              <w:t>21</w:t>
            </w:r>
          </w:p>
        </w:tc>
        <w:tc>
          <w:tcPr>
            <w:tcW w:w="1701" w:type="dxa"/>
            <w:tcBorders>
              <w:top w:val="single" w:sz="4" w:space="0" w:color="auto"/>
              <w:bottom w:val="single" w:sz="4" w:space="0" w:color="auto"/>
            </w:tcBorders>
          </w:tcPr>
          <w:p w14:paraId="56EB114E" w14:textId="77777777" w:rsidR="00610AED" w:rsidRDefault="00610AED" w:rsidP="007B0EA2">
            <w:pPr>
              <w:rPr>
                <w:lang w:val="en-US"/>
              </w:rPr>
            </w:pPr>
          </w:p>
          <w:p w14:paraId="1303BDC6" w14:textId="77777777" w:rsidR="00610AED" w:rsidRDefault="00610AED" w:rsidP="007B0EA2">
            <w:pPr>
              <w:rPr>
                <w:lang w:val="en-US"/>
              </w:rPr>
            </w:pPr>
          </w:p>
        </w:tc>
        <w:tc>
          <w:tcPr>
            <w:tcW w:w="5669" w:type="dxa"/>
            <w:tcBorders>
              <w:top w:val="single" w:sz="4" w:space="0" w:color="auto"/>
              <w:bottom w:val="single" w:sz="4" w:space="0" w:color="auto"/>
            </w:tcBorders>
          </w:tcPr>
          <w:p w14:paraId="1193FFA4" w14:textId="77777777" w:rsidR="00610AED" w:rsidRDefault="00610AED" w:rsidP="007B0EA2">
            <w:pPr>
              <w:adjustRightInd w:val="0"/>
              <w:rPr>
                <w:rFonts w:ascii="Times New Roman CYR" w:hAnsi="Times New Roman CYR" w:cs="Times New Roman CYR"/>
                <w:sz w:val="16"/>
                <w:szCs w:val="16"/>
                <w:lang w:val="en-US"/>
              </w:rPr>
            </w:pPr>
            <w:r>
              <w:rPr>
                <w:lang w:val="en-US"/>
              </w:rPr>
              <w:t>Contor electronic LUN23 bidirectional 380/220V 5...100А sau analog</w:t>
            </w:r>
            <w:r>
              <w:rPr>
                <w:rFonts w:ascii="Times New Roman CYR" w:hAnsi="Times New Roman CYR" w:cs="Times New Roman CYR"/>
                <w:sz w:val="16"/>
                <w:szCs w:val="16"/>
                <w:lang w:val="en-US"/>
              </w:rPr>
              <w:t xml:space="preserve"> </w:t>
            </w:r>
          </w:p>
          <w:p w14:paraId="75C2FE95"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54AD8952"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2079FDE9" w14:textId="77777777" w:rsidR="00610AED" w:rsidRDefault="00610AED" w:rsidP="007B0EA2">
            <w:pPr>
              <w:jc w:val="center"/>
              <w:rPr>
                <w:lang w:val="en-US"/>
              </w:rPr>
            </w:pPr>
            <w:r>
              <w:rPr>
                <w:lang w:val="en-US"/>
              </w:rPr>
              <w:t>1,0000</w:t>
            </w:r>
          </w:p>
        </w:tc>
      </w:tr>
      <w:tr w:rsidR="00610AED" w14:paraId="7621F60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87893B" w14:textId="77777777" w:rsidR="00610AED" w:rsidRDefault="00610AED" w:rsidP="007B0EA2">
            <w:pPr>
              <w:rPr>
                <w:lang w:val="en-US"/>
              </w:rPr>
            </w:pPr>
          </w:p>
        </w:tc>
        <w:tc>
          <w:tcPr>
            <w:tcW w:w="1701" w:type="dxa"/>
            <w:tcBorders>
              <w:top w:val="nil"/>
              <w:bottom w:val="single" w:sz="2" w:space="0" w:color="auto"/>
            </w:tcBorders>
            <w:vAlign w:val="center"/>
          </w:tcPr>
          <w:p w14:paraId="27A88856" w14:textId="77777777" w:rsidR="00610AED" w:rsidRDefault="00610AED" w:rsidP="007B0EA2">
            <w:pPr>
              <w:jc w:val="center"/>
              <w:rPr>
                <w:sz w:val="16"/>
                <w:szCs w:val="16"/>
                <w:lang w:val="en-US"/>
              </w:rPr>
            </w:pPr>
            <w:r>
              <w:rPr>
                <w:sz w:val="16"/>
                <w:szCs w:val="16"/>
                <w:lang w:val="en-US"/>
              </w:rPr>
              <w:t>233145563423121</w:t>
            </w:r>
          </w:p>
        </w:tc>
        <w:tc>
          <w:tcPr>
            <w:tcW w:w="5669" w:type="dxa"/>
            <w:tcBorders>
              <w:top w:val="nil"/>
              <w:bottom w:val="single" w:sz="2" w:space="0" w:color="auto"/>
            </w:tcBorders>
          </w:tcPr>
          <w:p w14:paraId="078304F1" w14:textId="77777777" w:rsidR="00610AED" w:rsidRDefault="00610AED" w:rsidP="007B0EA2">
            <w:pPr>
              <w:rPr>
                <w:lang w:val="en-US"/>
              </w:rPr>
            </w:pPr>
            <w:r>
              <w:rPr>
                <w:lang w:val="en-US"/>
              </w:rPr>
              <w:t>Contor electronic LUN23 bidirectional 380/220V 5...100А</w:t>
            </w:r>
          </w:p>
        </w:tc>
        <w:tc>
          <w:tcPr>
            <w:tcW w:w="1134" w:type="dxa"/>
            <w:tcBorders>
              <w:top w:val="nil"/>
              <w:bottom w:val="single" w:sz="2" w:space="0" w:color="auto"/>
            </w:tcBorders>
          </w:tcPr>
          <w:p w14:paraId="48613FC8" w14:textId="77777777" w:rsidR="00610AED" w:rsidRDefault="00610AED" w:rsidP="007B0EA2">
            <w:pPr>
              <w:rPr>
                <w:lang w:val="en-US"/>
              </w:rPr>
            </w:pPr>
            <w:r>
              <w:rPr>
                <w:lang w:val="en-US"/>
              </w:rPr>
              <w:t>buc</w:t>
            </w:r>
          </w:p>
        </w:tc>
        <w:tc>
          <w:tcPr>
            <w:tcW w:w="1134" w:type="dxa"/>
            <w:tcBorders>
              <w:top w:val="nil"/>
              <w:bottom w:val="single" w:sz="2" w:space="0" w:color="auto"/>
            </w:tcBorders>
          </w:tcPr>
          <w:p w14:paraId="55D8B844" w14:textId="77777777" w:rsidR="00610AED" w:rsidRDefault="00610AED" w:rsidP="007B0EA2">
            <w:pPr>
              <w:rPr>
                <w:lang w:val="en-US"/>
              </w:rPr>
            </w:pPr>
            <w:r>
              <w:rPr>
                <w:lang w:val="en-US"/>
              </w:rPr>
              <w:t>1,0000</w:t>
            </w:r>
          </w:p>
        </w:tc>
      </w:tr>
      <w:tr w:rsidR="00610AED" w14:paraId="1C58497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81E8C" w14:textId="77777777" w:rsidR="00610AED" w:rsidRDefault="00610AED" w:rsidP="007B0EA2">
            <w:pPr>
              <w:rPr>
                <w:lang w:val="en-US"/>
              </w:rPr>
            </w:pPr>
            <w:r>
              <w:rPr>
                <w:lang w:val="en-US"/>
              </w:rPr>
              <w:t>22</w:t>
            </w:r>
          </w:p>
        </w:tc>
        <w:tc>
          <w:tcPr>
            <w:tcW w:w="1701" w:type="dxa"/>
            <w:tcBorders>
              <w:top w:val="single" w:sz="4" w:space="0" w:color="auto"/>
              <w:bottom w:val="single" w:sz="4" w:space="0" w:color="auto"/>
            </w:tcBorders>
          </w:tcPr>
          <w:p w14:paraId="56E896BB" w14:textId="77777777" w:rsidR="00610AED" w:rsidRDefault="00610AED" w:rsidP="007B0EA2">
            <w:pPr>
              <w:rPr>
                <w:lang w:val="en-US"/>
              </w:rPr>
            </w:pPr>
          </w:p>
          <w:p w14:paraId="33EB74C7" w14:textId="77777777" w:rsidR="00610AED" w:rsidRDefault="00610AED" w:rsidP="007B0EA2">
            <w:pPr>
              <w:rPr>
                <w:lang w:val="en-US"/>
              </w:rPr>
            </w:pPr>
          </w:p>
        </w:tc>
        <w:tc>
          <w:tcPr>
            <w:tcW w:w="5669" w:type="dxa"/>
            <w:tcBorders>
              <w:top w:val="single" w:sz="4" w:space="0" w:color="auto"/>
              <w:bottom w:val="single" w:sz="4" w:space="0" w:color="auto"/>
            </w:tcBorders>
          </w:tcPr>
          <w:p w14:paraId="6AEBBEE5" w14:textId="77777777" w:rsidR="00610AED" w:rsidRDefault="00610AED" w:rsidP="007B0EA2">
            <w:pPr>
              <w:adjustRightInd w:val="0"/>
              <w:rPr>
                <w:rFonts w:ascii="Times New Roman CYR" w:hAnsi="Times New Roman CYR" w:cs="Times New Roman CYR"/>
                <w:sz w:val="16"/>
                <w:szCs w:val="16"/>
                <w:lang w:val="en-US"/>
              </w:rPr>
            </w:pPr>
            <w:r>
              <w:rPr>
                <w:lang w:val="en-US"/>
              </w:rPr>
              <w:t>Invertor trifazat Deye SUN 10K-G06 P3-EU-BM2 sau analog</w:t>
            </w:r>
            <w:r>
              <w:rPr>
                <w:rFonts w:ascii="Times New Roman CYR" w:hAnsi="Times New Roman CYR" w:cs="Times New Roman CYR"/>
                <w:sz w:val="16"/>
                <w:szCs w:val="16"/>
                <w:lang w:val="en-US"/>
              </w:rPr>
              <w:t xml:space="preserve"> </w:t>
            </w:r>
          </w:p>
          <w:p w14:paraId="710757C4"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41BEEEB8"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4D8CDB4" w14:textId="77777777" w:rsidR="00610AED" w:rsidRDefault="00610AED" w:rsidP="007B0EA2">
            <w:pPr>
              <w:jc w:val="center"/>
              <w:rPr>
                <w:lang w:val="en-US"/>
              </w:rPr>
            </w:pPr>
            <w:r>
              <w:rPr>
                <w:lang w:val="en-US"/>
              </w:rPr>
              <w:t>1,0000</w:t>
            </w:r>
          </w:p>
        </w:tc>
      </w:tr>
      <w:tr w:rsidR="00610AED" w14:paraId="417D809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06E9E5" w14:textId="77777777" w:rsidR="00610AED" w:rsidRDefault="00610AED" w:rsidP="007B0EA2">
            <w:pPr>
              <w:rPr>
                <w:lang w:val="en-US"/>
              </w:rPr>
            </w:pPr>
          </w:p>
        </w:tc>
        <w:tc>
          <w:tcPr>
            <w:tcW w:w="1701" w:type="dxa"/>
            <w:tcBorders>
              <w:top w:val="nil"/>
              <w:bottom w:val="single" w:sz="2" w:space="0" w:color="auto"/>
            </w:tcBorders>
            <w:vAlign w:val="center"/>
          </w:tcPr>
          <w:p w14:paraId="5E47A83E" w14:textId="77777777" w:rsidR="00610AED" w:rsidRDefault="00610AED" w:rsidP="007B0EA2">
            <w:pPr>
              <w:jc w:val="center"/>
              <w:rPr>
                <w:sz w:val="16"/>
                <w:szCs w:val="16"/>
                <w:lang w:val="en-US"/>
              </w:rPr>
            </w:pPr>
            <w:r>
              <w:rPr>
                <w:sz w:val="16"/>
                <w:szCs w:val="16"/>
                <w:lang w:val="en-US"/>
              </w:rPr>
              <w:t>233145563423122</w:t>
            </w:r>
          </w:p>
        </w:tc>
        <w:tc>
          <w:tcPr>
            <w:tcW w:w="5669" w:type="dxa"/>
            <w:tcBorders>
              <w:top w:val="nil"/>
              <w:bottom w:val="single" w:sz="2" w:space="0" w:color="auto"/>
            </w:tcBorders>
          </w:tcPr>
          <w:p w14:paraId="7E0E3940" w14:textId="77777777" w:rsidR="00610AED" w:rsidRDefault="00610AED" w:rsidP="007B0EA2">
            <w:pPr>
              <w:rPr>
                <w:lang w:val="en-US"/>
              </w:rPr>
            </w:pPr>
            <w:r>
              <w:rPr>
                <w:lang w:val="en-US"/>
              </w:rPr>
              <w:t>Invertor trifazat Deye SUN 10K-G06 P3-EU-BM2</w:t>
            </w:r>
          </w:p>
        </w:tc>
        <w:tc>
          <w:tcPr>
            <w:tcW w:w="1134" w:type="dxa"/>
            <w:tcBorders>
              <w:top w:val="nil"/>
              <w:bottom w:val="single" w:sz="2" w:space="0" w:color="auto"/>
            </w:tcBorders>
          </w:tcPr>
          <w:p w14:paraId="02B73E38" w14:textId="77777777" w:rsidR="00610AED" w:rsidRDefault="00610AED" w:rsidP="007B0EA2">
            <w:pPr>
              <w:rPr>
                <w:lang w:val="en-US"/>
              </w:rPr>
            </w:pPr>
            <w:r>
              <w:rPr>
                <w:lang w:val="en-US"/>
              </w:rPr>
              <w:t>buc</w:t>
            </w:r>
          </w:p>
        </w:tc>
        <w:tc>
          <w:tcPr>
            <w:tcW w:w="1134" w:type="dxa"/>
            <w:tcBorders>
              <w:top w:val="nil"/>
              <w:bottom w:val="single" w:sz="2" w:space="0" w:color="auto"/>
            </w:tcBorders>
          </w:tcPr>
          <w:p w14:paraId="4ADAA875" w14:textId="77777777" w:rsidR="00610AED" w:rsidRDefault="00610AED" w:rsidP="007B0EA2">
            <w:pPr>
              <w:rPr>
                <w:lang w:val="en-US"/>
              </w:rPr>
            </w:pPr>
            <w:r>
              <w:rPr>
                <w:lang w:val="en-US"/>
              </w:rPr>
              <w:t>1,0000</w:t>
            </w:r>
          </w:p>
        </w:tc>
      </w:tr>
      <w:tr w:rsidR="00610AED" w14:paraId="5B1C2F6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BB543D" w14:textId="77777777" w:rsidR="00610AED" w:rsidRDefault="00610AED" w:rsidP="007B0EA2">
            <w:pPr>
              <w:rPr>
                <w:lang w:val="en-US"/>
              </w:rPr>
            </w:pPr>
            <w:r>
              <w:rPr>
                <w:lang w:val="en-US"/>
              </w:rPr>
              <w:t>23</w:t>
            </w:r>
          </w:p>
        </w:tc>
        <w:tc>
          <w:tcPr>
            <w:tcW w:w="1701" w:type="dxa"/>
            <w:tcBorders>
              <w:top w:val="single" w:sz="4" w:space="0" w:color="auto"/>
              <w:bottom w:val="single" w:sz="4" w:space="0" w:color="auto"/>
            </w:tcBorders>
          </w:tcPr>
          <w:p w14:paraId="5B9B55CA" w14:textId="77777777" w:rsidR="00610AED" w:rsidRDefault="00610AED" w:rsidP="007B0EA2">
            <w:pPr>
              <w:rPr>
                <w:lang w:val="en-US"/>
              </w:rPr>
            </w:pPr>
          </w:p>
          <w:p w14:paraId="713717F9" w14:textId="77777777" w:rsidR="00610AED" w:rsidRDefault="00610AED" w:rsidP="007B0EA2">
            <w:pPr>
              <w:rPr>
                <w:lang w:val="en-US"/>
              </w:rPr>
            </w:pPr>
          </w:p>
        </w:tc>
        <w:tc>
          <w:tcPr>
            <w:tcW w:w="5669" w:type="dxa"/>
            <w:tcBorders>
              <w:top w:val="single" w:sz="4" w:space="0" w:color="auto"/>
              <w:bottom w:val="single" w:sz="4" w:space="0" w:color="auto"/>
            </w:tcBorders>
          </w:tcPr>
          <w:p w14:paraId="699F9361" w14:textId="77777777" w:rsidR="00610AED" w:rsidRDefault="00610AED" w:rsidP="007B0EA2">
            <w:pPr>
              <w:adjustRightInd w:val="0"/>
              <w:rPr>
                <w:rFonts w:ascii="Times New Roman CYR" w:hAnsi="Times New Roman CYR" w:cs="Times New Roman CYR"/>
                <w:sz w:val="16"/>
                <w:szCs w:val="16"/>
                <w:lang w:val="en-US"/>
              </w:rPr>
            </w:pPr>
            <w:r>
              <w:rPr>
                <w:lang w:val="en-US"/>
              </w:rPr>
              <w:t>Panou fotovoltaic monocristalin Jinko JKM-615N-66HL4M-BDV sau analog</w:t>
            </w:r>
            <w:r>
              <w:rPr>
                <w:rFonts w:ascii="Times New Roman CYR" w:hAnsi="Times New Roman CYR" w:cs="Times New Roman CYR"/>
                <w:sz w:val="16"/>
                <w:szCs w:val="16"/>
                <w:lang w:val="en-US"/>
              </w:rPr>
              <w:t xml:space="preserve"> </w:t>
            </w:r>
          </w:p>
          <w:p w14:paraId="29E5EE0B"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4E9F4DC"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E638618" w14:textId="77777777" w:rsidR="00610AED" w:rsidRDefault="00610AED" w:rsidP="007B0EA2">
            <w:pPr>
              <w:jc w:val="center"/>
              <w:rPr>
                <w:lang w:val="en-US"/>
              </w:rPr>
            </w:pPr>
            <w:r>
              <w:rPr>
                <w:lang w:val="en-US"/>
              </w:rPr>
              <w:t>18,0000</w:t>
            </w:r>
          </w:p>
        </w:tc>
      </w:tr>
      <w:tr w:rsidR="00610AED" w14:paraId="7FD07D1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530603" w14:textId="77777777" w:rsidR="00610AED" w:rsidRDefault="00610AED" w:rsidP="007B0EA2">
            <w:pPr>
              <w:rPr>
                <w:lang w:val="en-US"/>
              </w:rPr>
            </w:pPr>
          </w:p>
        </w:tc>
        <w:tc>
          <w:tcPr>
            <w:tcW w:w="1701" w:type="dxa"/>
            <w:tcBorders>
              <w:top w:val="nil"/>
              <w:bottom w:val="single" w:sz="2" w:space="0" w:color="auto"/>
            </w:tcBorders>
            <w:vAlign w:val="center"/>
          </w:tcPr>
          <w:p w14:paraId="031A9682" w14:textId="77777777" w:rsidR="00610AED" w:rsidRDefault="00610AED" w:rsidP="007B0EA2">
            <w:pPr>
              <w:jc w:val="center"/>
              <w:rPr>
                <w:sz w:val="16"/>
                <w:szCs w:val="16"/>
                <w:lang w:val="en-US"/>
              </w:rPr>
            </w:pPr>
            <w:r>
              <w:rPr>
                <w:sz w:val="16"/>
                <w:szCs w:val="16"/>
                <w:lang w:val="en-US"/>
              </w:rPr>
              <w:t>233145563423123</w:t>
            </w:r>
          </w:p>
        </w:tc>
        <w:tc>
          <w:tcPr>
            <w:tcW w:w="5669" w:type="dxa"/>
            <w:tcBorders>
              <w:top w:val="nil"/>
              <w:bottom w:val="single" w:sz="2" w:space="0" w:color="auto"/>
            </w:tcBorders>
          </w:tcPr>
          <w:p w14:paraId="2E0C9E8B" w14:textId="77777777" w:rsidR="00610AED" w:rsidRDefault="00610AED" w:rsidP="007B0EA2">
            <w:pPr>
              <w:rPr>
                <w:lang w:val="en-US"/>
              </w:rPr>
            </w:pPr>
            <w:r>
              <w:rPr>
                <w:lang w:val="en-US"/>
              </w:rPr>
              <w:t>Panou fotovoltaic monocristalin Jinko JKM-615N-66HL4M-BDV</w:t>
            </w:r>
          </w:p>
        </w:tc>
        <w:tc>
          <w:tcPr>
            <w:tcW w:w="1134" w:type="dxa"/>
            <w:tcBorders>
              <w:top w:val="nil"/>
              <w:bottom w:val="single" w:sz="2" w:space="0" w:color="auto"/>
            </w:tcBorders>
          </w:tcPr>
          <w:p w14:paraId="352AFF82" w14:textId="77777777" w:rsidR="00610AED" w:rsidRDefault="00610AED" w:rsidP="007B0EA2">
            <w:pPr>
              <w:rPr>
                <w:lang w:val="en-US"/>
              </w:rPr>
            </w:pPr>
            <w:r>
              <w:rPr>
                <w:lang w:val="en-US"/>
              </w:rPr>
              <w:t>buc</w:t>
            </w:r>
          </w:p>
        </w:tc>
        <w:tc>
          <w:tcPr>
            <w:tcW w:w="1134" w:type="dxa"/>
            <w:tcBorders>
              <w:top w:val="nil"/>
              <w:bottom w:val="single" w:sz="2" w:space="0" w:color="auto"/>
            </w:tcBorders>
          </w:tcPr>
          <w:p w14:paraId="4D98F3DE" w14:textId="77777777" w:rsidR="00610AED" w:rsidRDefault="00610AED" w:rsidP="007B0EA2">
            <w:pPr>
              <w:rPr>
                <w:lang w:val="en-US"/>
              </w:rPr>
            </w:pPr>
            <w:r>
              <w:rPr>
                <w:lang w:val="en-US"/>
              </w:rPr>
              <w:t>18,0000</w:t>
            </w:r>
          </w:p>
        </w:tc>
      </w:tr>
      <w:tr w:rsidR="00610AED" w14:paraId="4F009528"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BB557" w14:textId="77777777" w:rsidR="00610AED" w:rsidRDefault="00610AED" w:rsidP="007B0EA2">
            <w:pPr>
              <w:rPr>
                <w:lang w:val="en-US"/>
              </w:rPr>
            </w:pPr>
            <w:r>
              <w:rPr>
                <w:lang w:val="en-US"/>
              </w:rPr>
              <w:t>24</w:t>
            </w:r>
          </w:p>
        </w:tc>
        <w:tc>
          <w:tcPr>
            <w:tcW w:w="1701" w:type="dxa"/>
            <w:tcBorders>
              <w:top w:val="single" w:sz="4" w:space="0" w:color="auto"/>
              <w:bottom w:val="single" w:sz="4" w:space="0" w:color="auto"/>
            </w:tcBorders>
          </w:tcPr>
          <w:p w14:paraId="6548D0A6" w14:textId="77777777" w:rsidR="00610AED" w:rsidRDefault="00610AED" w:rsidP="007B0EA2">
            <w:pPr>
              <w:rPr>
                <w:lang w:val="en-US"/>
              </w:rPr>
            </w:pPr>
          </w:p>
          <w:p w14:paraId="35796EDC" w14:textId="77777777" w:rsidR="00610AED" w:rsidRDefault="00610AED" w:rsidP="007B0EA2">
            <w:pPr>
              <w:rPr>
                <w:lang w:val="en-US"/>
              </w:rPr>
            </w:pPr>
          </w:p>
        </w:tc>
        <w:tc>
          <w:tcPr>
            <w:tcW w:w="5669" w:type="dxa"/>
            <w:tcBorders>
              <w:top w:val="single" w:sz="4" w:space="0" w:color="auto"/>
              <w:bottom w:val="single" w:sz="4" w:space="0" w:color="auto"/>
            </w:tcBorders>
          </w:tcPr>
          <w:p w14:paraId="0E9EBFBF" w14:textId="77777777" w:rsidR="00610AED" w:rsidRDefault="00610AED" w:rsidP="007B0EA2">
            <w:pPr>
              <w:adjustRightInd w:val="0"/>
              <w:rPr>
                <w:rFonts w:ascii="Times New Roman CYR" w:hAnsi="Times New Roman CYR" w:cs="Times New Roman CYR"/>
                <w:sz w:val="16"/>
                <w:szCs w:val="16"/>
                <w:lang w:val="en-US"/>
              </w:rPr>
            </w:pPr>
            <w:r>
              <w:rPr>
                <w:lang w:val="en-US"/>
              </w:rPr>
              <w:t>Panou de evidenta BZUM-TF-01-63-09 sau analog</w:t>
            </w:r>
            <w:r>
              <w:rPr>
                <w:rFonts w:ascii="Times New Roman CYR" w:hAnsi="Times New Roman CYR" w:cs="Times New Roman CYR"/>
                <w:sz w:val="16"/>
                <w:szCs w:val="16"/>
                <w:lang w:val="en-US"/>
              </w:rPr>
              <w:t xml:space="preserve"> </w:t>
            </w:r>
          </w:p>
          <w:p w14:paraId="7B2EC359"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4C0919AE"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42AF4DE" w14:textId="77777777" w:rsidR="00610AED" w:rsidRDefault="00610AED" w:rsidP="007B0EA2">
            <w:pPr>
              <w:jc w:val="center"/>
              <w:rPr>
                <w:lang w:val="en-US"/>
              </w:rPr>
            </w:pPr>
            <w:r>
              <w:rPr>
                <w:lang w:val="en-US"/>
              </w:rPr>
              <w:t>1,0000</w:t>
            </w:r>
          </w:p>
        </w:tc>
      </w:tr>
      <w:tr w:rsidR="00610AED" w14:paraId="47D2790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6F552" w14:textId="77777777" w:rsidR="00610AED" w:rsidRDefault="00610AED" w:rsidP="007B0EA2">
            <w:pPr>
              <w:rPr>
                <w:lang w:val="en-US"/>
              </w:rPr>
            </w:pPr>
          </w:p>
        </w:tc>
        <w:tc>
          <w:tcPr>
            <w:tcW w:w="1701" w:type="dxa"/>
            <w:tcBorders>
              <w:top w:val="nil"/>
              <w:bottom w:val="single" w:sz="2" w:space="0" w:color="auto"/>
            </w:tcBorders>
            <w:vAlign w:val="center"/>
          </w:tcPr>
          <w:p w14:paraId="5CDE4A2A" w14:textId="77777777" w:rsidR="00610AED" w:rsidRDefault="00610AED" w:rsidP="007B0EA2">
            <w:pPr>
              <w:jc w:val="center"/>
              <w:rPr>
                <w:sz w:val="16"/>
                <w:szCs w:val="16"/>
                <w:lang w:val="en-US"/>
              </w:rPr>
            </w:pPr>
            <w:r>
              <w:rPr>
                <w:sz w:val="16"/>
                <w:szCs w:val="16"/>
                <w:lang w:val="en-US"/>
              </w:rPr>
              <w:t>11110001006-1</w:t>
            </w:r>
          </w:p>
        </w:tc>
        <w:tc>
          <w:tcPr>
            <w:tcW w:w="5669" w:type="dxa"/>
            <w:tcBorders>
              <w:top w:val="nil"/>
              <w:bottom w:val="single" w:sz="2" w:space="0" w:color="auto"/>
            </w:tcBorders>
          </w:tcPr>
          <w:p w14:paraId="56D0255E" w14:textId="77777777" w:rsidR="00610AED" w:rsidRDefault="00610AED" w:rsidP="007B0EA2">
            <w:pPr>
              <w:rPr>
                <w:lang w:val="en-US"/>
              </w:rPr>
            </w:pPr>
            <w:r>
              <w:rPr>
                <w:lang w:val="en-US"/>
              </w:rPr>
              <w:t>Panou de evidenta BZUM-TF-01-63-09</w:t>
            </w:r>
          </w:p>
        </w:tc>
        <w:tc>
          <w:tcPr>
            <w:tcW w:w="1134" w:type="dxa"/>
            <w:tcBorders>
              <w:top w:val="nil"/>
              <w:bottom w:val="single" w:sz="2" w:space="0" w:color="auto"/>
            </w:tcBorders>
          </w:tcPr>
          <w:p w14:paraId="0A366783" w14:textId="77777777" w:rsidR="00610AED" w:rsidRDefault="00610AED" w:rsidP="007B0EA2">
            <w:pPr>
              <w:rPr>
                <w:lang w:val="en-US"/>
              </w:rPr>
            </w:pPr>
            <w:r>
              <w:rPr>
                <w:lang w:val="en-US"/>
              </w:rPr>
              <w:t>buc</w:t>
            </w:r>
          </w:p>
        </w:tc>
        <w:tc>
          <w:tcPr>
            <w:tcW w:w="1134" w:type="dxa"/>
            <w:tcBorders>
              <w:top w:val="nil"/>
              <w:bottom w:val="single" w:sz="2" w:space="0" w:color="auto"/>
            </w:tcBorders>
          </w:tcPr>
          <w:p w14:paraId="642DB054" w14:textId="77777777" w:rsidR="00610AED" w:rsidRDefault="00610AED" w:rsidP="007B0EA2">
            <w:pPr>
              <w:rPr>
                <w:lang w:val="en-US"/>
              </w:rPr>
            </w:pPr>
            <w:r>
              <w:rPr>
                <w:lang w:val="en-US"/>
              </w:rPr>
              <w:t>1,0000</w:t>
            </w:r>
          </w:p>
        </w:tc>
      </w:tr>
      <w:tr w:rsidR="00610AED" w14:paraId="0619D653"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90A2E" w14:textId="77777777" w:rsidR="00610AED" w:rsidRDefault="00610AED" w:rsidP="007B0EA2">
            <w:pPr>
              <w:rPr>
                <w:lang w:val="en-US"/>
              </w:rPr>
            </w:pPr>
            <w:r>
              <w:rPr>
                <w:lang w:val="en-US"/>
              </w:rPr>
              <w:t>25</w:t>
            </w:r>
          </w:p>
        </w:tc>
        <w:tc>
          <w:tcPr>
            <w:tcW w:w="1701" w:type="dxa"/>
            <w:tcBorders>
              <w:top w:val="single" w:sz="4" w:space="0" w:color="auto"/>
              <w:bottom w:val="single" w:sz="4" w:space="0" w:color="auto"/>
            </w:tcBorders>
          </w:tcPr>
          <w:p w14:paraId="6E887959" w14:textId="77777777" w:rsidR="00610AED" w:rsidRDefault="00610AED" w:rsidP="007B0EA2">
            <w:pPr>
              <w:rPr>
                <w:lang w:val="en-US"/>
              </w:rPr>
            </w:pPr>
          </w:p>
          <w:p w14:paraId="04A4483E" w14:textId="77777777" w:rsidR="00610AED" w:rsidRDefault="00610AED" w:rsidP="007B0EA2">
            <w:pPr>
              <w:rPr>
                <w:lang w:val="en-US"/>
              </w:rPr>
            </w:pPr>
          </w:p>
        </w:tc>
        <w:tc>
          <w:tcPr>
            <w:tcW w:w="5669" w:type="dxa"/>
            <w:tcBorders>
              <w:top w:val="single" w:sz="4" w:space="0" w:color="auto"/>
              <w:bottom w:val="single" w:sz="4" w:space="0" w:color="auto"/>
            </w:tcBorders>
          </w:tcPr>
          <w:p w14:paraId="2D741E35"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Panou de distributie TGD-2 sau analog</w:t>
            </w:r>
            <w:r w:rsidRPr="006624FE">
              <w:rPr>
                <w:rFonts w:ascii="Times New Roman CYR" w:hAnsi="Times New Roman CYR" w:cs="Times New Roman CYR"/>
                <w:sz w:val="16"/>
                <w:szCs w:val="16"/>
                <w:lang w:val="fr-FR"/>
              </w:rPr>
              <w:t xml:space="preserve"> </w:t>
            </w:r>
          </w:p>
          <w:p w14:paraId="5AB7AD1F"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53795E3E"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2216482" w14:textId="77777777" w:rsidR="00610AED" w:rsidRDefault="00610AED" w:rsidP="007B0EA2">
            <w:pPr>
              <w:jc w:val="center"/>
              <w:rPr>
                <w:lang w:val="en-US"/>
              </w:rPr>
            </w:pPr>
            <w:r>
              <w:rPr>
                <w:lang w:val="en-US"/>
              </w:rPr>
              <w:t>1,0000</w:t>
            </w:r>
          </w:p>
        </w:tc>
      </w:tr>
      <w:tr w:rsidR="00610AED" w14:paraId="2CE2FB1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3FF4D0" w14:textId="77777777" w:rsidR="00610AED" w:rsidRDefault="00610AED" w:rsidP="007B0EA2">
            <w:pPr>
              <w:rPr>
                <w:lang w:val="en-US"/>
              </w:rPr>
            </w:pPr>
          </w:p>
        </w:tc>
        <w:tc>
          <w:tcPr>
            <w:tcW w:w="1701" w:type="dxa"/>
            <w:tcBorders>
              <w:top w:val="nil"/>
              <w:bottom w:val="single" w:sz="2" w:space="0" w:color="auto"/>
            </w:tcBorders>
            <w:vAlign w:val="center"/>
          </w:tcPr>
          <w:p w14:paraId="389F8E0E" w14:textId="77777777" w:rsidR="00610AED" w:rsidRDefault="00610AED" w:rsidP="007B0EA2">
            <w:pPr>
              <w:jc w:val="center"/>
              <w:rPr>
                <w:sz w:val="16"/>
                <w:szCs w:val="16"/>
                <w:lang w:val="en-US"/>
              </w:rPr>
            </w:pPr>
            <w:r>
              <w:rPr>
                <w:sz w:val="16"/>
                <w:szCs w:val="16"/>
                <w:lang w:val="en-US"/>
              </w:rPr>
              <w:t>11110001006-2</w:t>
            </w:r>
          </w:p>
        </w:tc>
        <w:tc>
          <w:tcPr>
            <w:tcW w:w="5669" w:type="dxa"/>
            <w:tcBorders>
              <w:top w:val="nil"/>
              <w:bottom w:val="single" w:sz="2" w:space="0" w:color="auto"/>
            </w:tcBorders>
          </w:tcPr>
          <w:p w14:paraId="5C19754B" w14:textId="77777777" w:rsidR="00610AED" w:rsidRDefault="00610AED" w:rsidP="007B0EA2">
            <w:pPr>
              <w:rPr>
                <w:lang w:val="en-US"/>
              </w:rPr>
            </w:pPr>
            <w:r>
              <w:rPr>
                <w:lang w:val="en-US"/>
              </w:rPr>
              <w:t>Panou de distributie TGD-2</w:t>
            </w:r>
          </w:p>
        </w:tc>
        <w:tc>
          <w:tcPr>
            <w:tcW w:w="1134" w:type="dxa"/>
            <w:tcBorders>
              <w:top w:val="nil"/>
              <w:bottom w:val="single" w:sz="2" w:space="0" w:color="auto"/>
            </w:tcBorders>
          </w:tcPr>
          <w:p w14:paraId="57B59FA7" w14:textId="77777777" w:rsidR="00610AED" w:rsidRDefault="00610AED" w:rsidP="007B0EA2">
            <w:pPr>
              <w:rPr>
                <w:lang w:val="en-US"/>
              </w:rPr>
            </w:pPr>
            <w:r>
              <w:rPr>
                <w:lang w:val="en-US"/>
              </w:rPr>
              <w:t>buc</w:t>
            </w:r>
          </w:p>
        </w:tc>
        <w:tc>
          <w:tcPr>
            <w:tcW w:w="1134" w:type="dxa"/>
            <w:tcBorders>
              <w:top w:val="nil"/>
              <w:bottom w:val="single" w:sz="2" w:space="0" w:color="auto"/>
            </w:tcBorders>
          </w:tcPr>
          <w:p w14:paraId="6DBAA89A" w14:textId="77777777" w:rsidR="00610AED" w:rsidRDefault="00610AED" w:rsidP="007B0EA2">
            <w:pPr>
              <w:rPr>
                <w:lang w:val="en-US"/>
              </w:rPr>
            </w:pPr>
            <w:r>
              <w:rPr>
                <w:lang w:val="en-US"/>
              </w:rPr>
              <w:t>1,0000</w:t>
            </w:r>
          </w:p>
        </w:tc>
      </w:tr>
      <w:tr w:rsidR="00610AED" w14:paraId="49ED055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C808A9" w14:textId="77777777" w:rsidR="00610AED" w:rsidRDefault="00610AED" w:rsidP="007B0EA2">
            <w:pPr>
              <w:rPr>
                <w:lang w:val="en-US"/>
              </w:rPr>
            </w:pPr>
            <w:r>
              <w:rPr>
                <w:lang w:val="en-US"/>
              </w:rPr>
              <w:t>26</w:t>
            </w:r>
          </w:p>
        </w:tc>
        <w:tc>
          <w:tcPr>
            <w:tcW w:w="1701" w:type="dxa"/>
            <w:tcBorders>
              <w:top w:val="single" w:sz="4" w:space="0" w:color="auto"/>
              <w:bottom w:val="single" w:sz="4" w:space="0" w:color="auto"/>
            </w:tcBorders>
          </w:tcPr>
          <w:p w14:paraId="07010AAC" w14:textId="77777777" w:rsidR="00610AED" w:rsidRDefault="00610AED" w:rsidP="007B0EA2">
            <w:pPr>
              <w:rPr>
                <w:lang w:val="en-US"/>
              </w:rPr>
            </w:pPr>
          </w:p>
          <w:p w14:paraId="4E0322B4" w14:textId="77777777" w:rsidR="00610AED" w:rsidRDefault="00610AED" w:rsidP="007B0EA2">
            <w:pPr>
              <w:rPr>
                <w:lang w:val="en-US"/>
              </w:rPr>
            </w:pPr>
          </w:p>
        </w:tc>
        <w:tc>
          <w:tcPr>
            <w:tcW w:w="5669" w:type="dxa"/>
            <w:tcBorders>
              <w:top w:val="single" w:sz="4" w:space="0" w:color="auto"/>
              <w:bottom w:val="single" w:sz="4" w:space="0" w:color="auto"/>
            </w:tcBorders>
          </w:tcPr>
          <w:p w14:paraId="69573266"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Panou de distributie PDC-1 sau analog</w:t>
            </w:r>
            <w:r w:rsidRPr="006624FE">
              <w:rPr>
                <w:rFonts w:ascii="Times New Roman CYR" w:hAnsi="Times New Roman CYR" w:cs="Times New Roman CYR"/>
                <w:sz w:val="16"/>
                <w:szCs w:val="16"/>
                <w:lang w:val="fr-FR"/>
              </w:rPr>
              <w:t xml:space="preserve"> </w:t>
            </w:r>
          </w:p>
          <w:p w14:paraId="5135592E"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06AB29A8"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F69D3BE" w14:textId="77777777" w:rsidR="00610AED" w:rsidRDefault="00610AED" w:rsidP="007B0EA2">
            <w:pPr>
              <w:jc w:val="center"/>
              <w:rPr>
                <w:lang w:val="en-US"/>
              </w:rPr>
            </w:pPr>
            <w:r>
              <w:rPr>
                <w:lang w:val="en-US"/>
              </w:rPr>
              <w:t>1,0000</w:t>
            </w:r>
          </w:p>
        </w:tc>
      </w:tr>
      <w:tr w:rsidR="00610AED" w14:paraId="5879405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F2312C" w14:textId="77777777" w:rsidR="00610AED" w:rsidRDefault="00610AED" w:rsidP="007B0EA2">
            <w:pPr>
              <w:rPr>
                <w:lang w:val="en-US"/>
              </w:rPr>
            </w:pPr>
          </w:p>
        </w:tc>
        <w:tc>
          <w:tcPr>
            <w:tcW w:w="1701" w:type="dxa"/>
            <w:tcBorders>
              <w:top w:val="nil"/>
              <w:bottom w:val="single" w:sz="2" w:space="0" w:color="auto"/>
            </w:tcBorders>
            <w:vAlign w:val="center"/>
          </w:tcPr>
          <w:p w14:paraId="7A552DA9" w14:textId="77777777" w:rsidR="00610AED" w:rsidRDefault="00610AED" w:rsidP="007B0EA2">
            <w:pPr>
              <w:jc w:val="center"/>
              <w:rPr>
                <w:sz w:val="16"/>
                <w:szCs w:val="16"/>
                <w:lang w:val="en-US"/>
              </w:rPr>
            </w:pPr>
            <w:r>
              <w:rPr>
                <w:sz w:val="16"/>
                <w:szCs w:val="16"/>
                <w:lang w:val="en-US"/>
              </w:rPr>
              <w:t>11110001006-3</w:t>
            </w:r>
          </w:p>
        </w:tc>
        <w:tc>
          <w:tcPr>
            <w:tcW w:w="5669" w:type="dxa"/>
            <w:tcBorders>
              <w:top w:val="nil"/>
              <w:bottom w:val="single" w:sz="2" w:space="0" w:color="auto"/>
            </w:tcBorders>
          </w:tcPr>
          <w:p w14:paraId="30C5B3F1" w14:textId="77777777" w:rsidR="00610AED" w:rsidRDefault="00610AED" w:rsidP="007B0EA2">
            <w:pPr>
              <w:rPr>
                <w:lang w:val="en-US"/>
              </w:rPr>
            </w:pPr>
            <w:r>
              <w:rPr>
                <w:lang w:val="en-US"/>
              </w:rPr>
              <w:t>Panou de distributie PDC-1</w:t>
            </w:r>
          </w:p>
        </w:tc>
        <w:tc>
          <w:tcPr>
            <w:tcW w:w="1134" w:type="dxa"/>
            <w:tcBorders>
              <w:top w:val="nil"/>
              <w:bottom w:val="single" w:sz="2" w:space="0" w:color="auto"/>
            </w:tcBorders>
          </w:tcPr>
          <w:p w14:paraId="2B94EEA8" w14:textId="77777777" w:rsidR="00610AED" w:rsidRDefault="00610AED" w:rsidP="007B0EA2">
            <w:pPr>
              <w:rPr>
                <w:lang w:val="en-US"/>
              </w:rPr>
            </w:pPr>
            <w:r>
              <w:rPr>
                <w:lang w:val="en-US"/>
              </w:rPr>
              <w:t>buc</w:t>
            </w:r>
          </w:p>
        </w:tc>
        <w:tc>
          <w:tcPr>
            <w:tcW w:w="1134" w:type="dxa"/>
            <w:tcBorders>
              <w:top w:val="nil"/>
              <w:bottom w:val="single" w:sz="2" w:space="0" w:color="auto"/>
            </w:tcBorders>
          </w:tcPr>
          <w:p w14:paraId="0B946F29" w14:textId="77777777" w:rsidR="00610AED" w:rsidRDefault="00610AED" w:rsidP="007B0EA2">
            <w:pPr>
              <w:rPr>
                <w:lang w:val="en-US"/>
              </w:rPr>
            </w:pPr>
            <w:r>
              <w:rPr>
                <w:lang w:val="en-US"/>
              </w:rPr>
              <w:t>1,0000</w:t>
            </w:r>
          </w:p>
        </w:tc>
      </w:tr>
      <w:tr w:rsidR="00610AED" w14:paraId="09798A9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A688F9" w14:textId="77777777" w:rsidR="00610AED" w:rsidRDefault="00610AED" w:rsidP="007B0EA2">
            <w:pPr>
              <w:rPr>
                <w:lang w:val="en-US"/>
              </w:rPr>
            </w:pPr>
            <w:r>
              <w:rPr>
                <w:lang w:val="en-US"/>
              </w:rPr>
              <w:t>27</w:t>
            </w:r>
          </w:p>
        </w:tc>
        <w:tc>
          <w:tcPr>
            <w:tcW w:w="1701" w:type="dxa"/>
            <w:tcBorders>
              <w:top w:val="single" w:sz="4" w:space="0" w:color="auto"/>
              <w:bottom w:val="single" w:sz="4" w:space="0" w:color="auto"/>
            </w:tcBorders>
          </w:tcPr>
          <w:p w14:paraId="15E18EDA" w14:textId="77777777" w:rsidR="00610AED" w:rsidRDefault="00610AED" w:rsidP="007B0EA2">
            <w:pPr>
              <w:rPr>
                <w:lang w:val="en-US"/>
              </w:rPr>
            </w:pPr>
          </w:p>
          <w:p w14:paraId="0932053C" w14:textId="77777777" w:rsidR="00610AED" w:rsidRDefault="00610AED" w:rsidP="007B0EA2">
            <w:pPr>
              <w:rPr>
                <w:lang w:val="en-US"/>
              </w:rPr>
            </w:pPr>
          </w:p>
        </w:tc>
        <w:tc>
          <w:tcPr>
            <w:tcW w:w="5669" w:type="dxa"/>
            <w:tcBorders>
              <w:top w:val="single" w:sz="4" w:space="0" w:color="auto"/>
              <w:bottom w:val="single" w:sz="4" w:space="0" w:color="auto"/>
            </w:tcBorders>
          </w:tcPr>
          <w:p w14:paraId="5EFF7F93" w14:textId="77777777" w:rsidR="00610AED" w:rsidRPr="00DB2F49" w:rsidRDefault="00610AED" w:rsidP="007B0EA2">
            <w:pPr>
              <w:adjustRightInd w:val="0"/>
              <w:rPr>
                <w:rFonts w:ascii="Times New Roman CYR" w:hAnsi="Times New Roman CYR" w:cs="Times New Roman CYR"/>
                <w:sz w:val="16"/>
                <w:szCs w:val="16"/>
              </w:rPr>
            </w:pPr>
            <w:r w:rsidRPr="00DB2F49">
              <w:t xml:space="preserve">Выключатель автоматический </w:t>
            </w:r>
            <w:r>
              <w:rPr>
                <w:lang w:val="en-US"/>
              </w:rPr>
              <w:t>IEK</w:t>
            </w:r>
            <w:r w:rsidRPr="00DB2F49">
              <w:t xml:space="preserve"> ВА47-29 3Р/</w:t>
            </w:r>
            <w:r>
              <w:rPr>
                <w:lang w:val="en-US"/>
              </w:rPr>
              <w:t>C</w:t>
            </w:r>
            <w:r w:rsidRPr="00DB2F49">
              <w:t xml:space="preserve">-20А </w:t>
            </w:r>
            <w:r>
              <w:rPr>
                <w:lang w:val="en-US"/>
              </w:rPr>
              <w:t>sau</w:t>
            </w:r>
            <w:r w:rsidRPr="00DB2F49">
              <w:t xml:space="preserve"> </w:t>
            </w:r>
            <w:r>
              <w:rPr>
                <w:lang w:val="en-US"/>
              </w:rPr>
              <w:t>analog</w:t>
            </w:r>
            <w:r w:rsidRPr="00DB2F49">
              <w:rPr>
                <w:rFonts w:ascii="Times New Roman CYR" w:hAnsi="Times New Roman CYR" w:cs="Times New Roman CYR"/>
                <w:sz w:val="16"/>
                <w:szCs w:val="16"/>
              </w:rPr>
              <w:t xml:space="preserve"> </w:t>
            </w:r>
          </w:p>
          <w:p w14:paraId="0ACE0DC3" w14:textId="77777777" w:rsidR="00610AED" w:rsidRPr="00DB2F49" w:rsidRDefault="00610AED" w:rsidP="007B0EA2"/>
        </w:tc>
        <w:tc>
          <w:tcPr>
            <w:tcW w:w="1134" w:type="dxa"/>
            <w:tcBorders>
              <w:top w:val="single" w:sz="4" w:space="0" w:color="auto"/>
              <w:bottom w:val="single" w:sz="4" w:space="0" w:color="auto"/>
            </w:tcBorders>
            <w:vAlign w:val="center"/>
          </w:tcPr>
          <w:p w14:paraId="1DF29FC6"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FE82FAA" w14:textId="77777777" w:rsidR="00610AED" w:rsidRDefault="00610AED" w:rsidP="007B0EA2">
            <w:pPr>
              <w:jc w:val="center"/>
              <w:rPr>
                <w:lang w:val="en-US"/>
              </w:rPr>
            </w:pPr>
            <w:r>
              <w:rPr>
                <w:lang w:val="en-US"/>
              </w:rPr>
              <w:t>1,0000</w:t>
            </w:r>
          </w:p>
        </w:tc>
      </w:tr>
      <w:tr w:rsidR="00610AED" w14:paraId="04D5EA3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C58F41" w14:textId="77777777" w:rsidR="00610AED" w:rsidRDefault="00610AED" w:rsidP="007B0EA2">
            <w:pPr>
              <w:rPr>
                <w:lang w:val="en-US"/>
              </w:rPr>
            </w:pPr>
          </w:p>
        </w:tc>
        <w:tc>
          <w:tcPr>
            <w:tcW w:w="1701" w:type="dxa"/>
            <w:tcBorders>
              <w:top w:val="nil"/>
              <w:bottom w:val="single" w:sz="2" w:space="0" w:color="auto"/>
            </w:tcBorders>
            <w:vAlign w:val="center"/>
          </w:tcPr>
          <w:p w14:paraId="34157B65" w14:textId="77777777" w:rsidR="00610AED" w:rsidRDefault="00610AED" w:rsidP="007B0EA2">
            <w:pPr>
              <w:jc w:val="center"/>
              <w:rPr>
                <w:sz w:val="16"/>
                <w:szCs w:val="16"/>
                <w:lang w:val="en-US"/>
              </w:rPr>
            </w:pPr>
            <w:r>
              <w:rPr>
                <w:sz w:val="16"/>
                <w:szCs w:val="16"/>
                <w:lang w:val="en-US"/>
              </w:rPr>
              <w:t>1111000100023-1</w:t>
            </w:r>
          </w:p>
        </w:tc>
        <w:tc>
          <w:tcPr>
            <w:tcW w:w="5669" w:type="dxa"/>
            <w:tcBorders>
              <w:top w:val="nil"/>
              <w:bottom w:val="single" w:sz="2" w:space="0" w:color="auto"/>
            </w:tcBorders>
          </w:tcPr>
          <w:p w14:paraId="372B8FCF" w14:textId="77777777" w:rsidR="00610AED" w:rsidRPr="00DB2F49" w:rsidRDefault="00610AED" w:rsidP="007B0EA2">
            <w:r w:rsidRPr="00DB2F49">
              <w:t xml:space="preserve">Выключатель автоматический </w:t>
            </w:r>
            <w:r>
              <w:rPr>
                <w:lang w:val="en-US"/>
              </w:rPr>
              <w:t>IEK</w:t>
            </w:r>
            <w:r w:rsidRPr="00DB2F49">
              <w:t xml:space="preserve"> ВА47-29 3Р/</w:t>
            </w:r>
            <w:r>
              <w:rPr>
                <w:lang w:val="en-US"/>
              </w:rPr>
              <w:t>C</w:t>
            </w:r>
            <w:r w:rsidRPr="00DB2F49">
              <w:t>-20А</w:t>
            </w:r>
          </w:p>
        </w:tc>
        <w:tc>
          <w:tcPr>
            <w:tcW w:w="1134" w:type="dxa"/>
            <w:tcBorders>
              <w:top w:val="nil"/>
              <w:bottom w:val="single" w:sz="2" w:space="0" w:color="auto"/>
            </w:tcBorders>
          </w:tcPr>
          <w:p w14:paraId="1D38C1EE" w14:textId="77777777" w:rsidR="00610AED" w:rsidRDefault="00610AED" w:rsidP="007B0EA2">
            <w:pPr>
              <w:rPr>
                <w:lang w:val="en-US"/>
              </w:rPr>
            </w:pPr>
            <w:r>
              <w:rPr>
                <w:lang w:val="en-US"/>
              </w:rPr>
              <w:t>buc</w:t>
            </w:r>
          </w:p>
        </w:tc>
        <w:tc>
          <w:tcPr>
            <w:tcW w:w="1134" w:type="dxa"/>
            <w:tcBorders>
              <w:top w:val="nil"/>
              <w:bottom w:val="single" w:sz="2" w:space="0" w:color="auto"/>
            </w:tcBorders>
          </w:tcPr>
          <w:p w14:paraId="2574971D" w14:textId="77777777" w:rsidR="00610AED" w:rsidRDefault="00610AED" w:rsidP="007B0EA2">
            <w:pPr>
              <w:rPr>
                <w:lang w:val="en-US"/>
              </w:rPr>
            </w:pPr>
            <w:r>
              <w:rPr>
                <w:lang w:val="en-US"/>
              </w:rPr>
              <w:t>1,0000</w:t>
            </w:r>
          </w:p>
        </w:tc>
      </w:tr>
      <w:tr w:rsidR="00610AED" w14:paraId="3EC205F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7CA34" w14:textId="77777777" w:rsidR="00610AED" w:rsidRDefault="00610AED" w:rsidP="007B0EA2">
            <w:pPr>
              <w:rPr>
                <w:lang w:val="en-US"/>
              </w:rPr>
            </w:pPr>
            <w:r>
              <w:rPr>
                <w:lang w:val="en-US"/>
              </w:rPr>
              <w:t>28</w:t>
            </w:r>
          </w:p>
        </w:tc>
        <w:tc>
          <w:tcPr>
            <w:tcW w:w="1701" w:type="dxa"/>
            <w:tcBorders>
              <w:top w:val="single" w:sz="4" w:space="0" w:color="auto"/>
              <w:bottom w:val="single" w:sz="4" w:space="0" w:color="auto"/>
            </w:tcBorders>
          </w:tcPr>
          <w:p w14:paraId="7D64EE86" w14:textId="77777777" w:rsidR="00610AED" w:rsidRDefault="00610AED" w:rsidP="007B0EA2">
            <w:pPr>
              <w:rPr>
                <w:lang w:val="en-US"/>
              </w:rPr>
            </w:pPr>
          </w:p>
          <w:p w14:paraId="241F8F61" w14:textId="77777777" w:rsidR="00610AED" w:rsidRDefault="00610AED" w:rsidP="007B0EA2">
            <w:pPr>
              <w:rPr>
                <w:lang w:val="en-US"/>
              </w:rPr>
            </w:pPr>
          </w:p>
        </w:tc>
        <w:tc>
          <w:tcPr>
            <w:tcW w:w="5669" w:type="dxa"/>
            <w:tcBorders>
              <w:top w:val="single" w:sz="4" w:space="0" w:color="auto"/>
              <w:bottom w:val="single" w:sz="4" w:space="0" w:color="auto"/>
            </w:tcBorders>
          </w:tcPr>
          <w:p w14:paraId="69CC4A16"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Intrerupator de sarcina IEK BH-32 3P 63 A 400 V sau analog</w:t>
            </w:r>
            <w:r w:rsidRPr="006624FE">
              <w:rPr>
                <w:rFonts w:ascii="Times New Roman CYR" w:hAnsi="Times New Roman CYR" w:cs="Times New Roman CYR"/>
                <w:sz w:val="16"/>
                <w:szCs w:val="16"/>
                <w:lang w:val="fr-FR"/>
              </w:rPr>
              <w:t xml:space="preserve"> </w:t>
            </w:r>
          </w:p>
          <w:p w14:paraId="5D4323A1"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73BAB811"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D34698C" w14:textId="77777777" w:rsidR="00610AED" w:rsidRDefault="00610AED" w:rsidP="007B0EA2">
            <w:pPr>
              <w:jc w:val="center"/>
              <w:rPr>
                <w:lang w:val="en-US"/>
              </w:rPr>
            </w:pPr>
            <w:r>
              <w:rPr>
                <w:lang w:val="en-US"/>
              </w:rPr>
              <w:t>2,0000</w:t>
            </w:r>
          </w:p>
        </w:tc>
      </w:tr>
      <w:tr w:rsidR="00610AED" w14:paraId="1EEFF43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C847E" w14:textId="77777777" w:rsidR="00610AED" w:rsidRDefault="00610AED" w:rsidP="007B0EA2">
            <w:pPr>
              <w:rPr>
                <w:lang w:val="en-US"/>
              </w:rPr>
            </w:pPr>
          </w:p>
        </w:tc>
        <w:tc>
          <w:tcPr>
            <w:tcW w:w="1701" w:type="dxa"/>
            <w:tcBorders>
              <w:top w:val="nil"/>
              <w:bottom w:val="single" w:sz="2" w:space="0" w:color="auto"/>
            </w:tcBorders>
            <w:vAlign w:val="center"/>
          </w:tcPr>
          <w:p w14:paraId="4223977C" w14:textId="77777777" w:rsidR="00610AED" w:rsidRDefault="00610AED" w:rsidP="007B0EA2">
            <w:pPr>
              <w:jc w:val="center"/>
              <w:rPr>
                <w:sz w:val="16"/>
                <w:szCs w:val="16"/>
                <w:lang w:val="en-US"/>
              </w:rPr>
            </w:pPr>
            <w:r>
              <w:rPr>
                <w:sz w:val="16"/>
                <w:szCs w:val="16"/>
                <w:lang w:val="en-US"/>
              </w:rPr>
              <w:t>1111000100023-2</w:t>
            </w:r>
          </w:p>
        </w:tc>
        <w:tc>
          <w:tcPr>
            <w:tcW w:w="5669" w:type="dxa"/>
            <w:tcBorders>
              <w:top w:val="nil"/>
              <w:bottom w:val="single" w:sz="2" w:space="0" w:color="auto"/>
            </w:tcBorders>
          </w:tcPr>
          <w:p w14:paraId="6A775559" w14:textId="77777777" w:rsidR="00610AED" w:rsidRDefault="00610AED" w:rsidP="007B0EA2">
            <w:pPr>
              <w:rPr>
                <w:lang w:val="en-US"/>
              </w:rPr>
            </w:pPr>
            <w:r>
              <w:rPr>
                <w:lang w:val="en-US"/>
              </w:rPr>
              <w:t>Intrerupator de sarcina IEK BH-32 3P 63 A 400 V</w:t>
            </w:r>
          </w:p>
        </w:tc>
        <w:tc>
          <w:tcPr>
            <w:tcW w:w="1134" w:type="dxa"/>
            <w:tcBorders>
              <w:top w:val="nil"/>
              <w:bottom w:val="single" w:sz="2" w:space="0" w:color="auto"/>
            </w:tcBorders>
          </w:tcPr>
          <w:p w14:paraId="7F122759" w14:textId="77777777" w:rsidR="00610AED" w:rsidRDefault="00610AED" w:rsidP="007B0EA2">
            <w:pPr>
              <w:rPr>
                <w:lang w:val="en-US"/>
              </w:rPr>
            </w:pPr>
            <w:r>
              <w:rPr>
                <w:lang w:val="en-US"/>
              </w:rPr>
              <w:t>buc</w:t>
            </w:r>
          </w:p>
        </w:tc>
        <w:tc>
          <w:tcPr>
            <w:tcW w:w="1134" w:type="dxa"/>
            <w:tcBorders>
              <w:top w:val="nil"/>
              <w:bottom w:val="single" w:sz="2" w:space="0" w:color="auto"/>
            </w:tcBorders>
          </w:tcPr>
          <w:p w14:paraId="767C705F" w14:textId="77777777" w:rsidR="00610AED" w:rsidRDefault="00610AED" w:rsidP="007B0EA2">
            <w:pPr>
              <w:rPr>
                <w:lang w:val="en-US"/>
              </w:rPr>
            </w:pPr>
            <w:r>
              <w:rPr>
                <w:lang w:val="en-US"/>
              </w:rPr>
              <w:t>2,0000</w:t>
            </w:r>
          </w:p>
        </w:tc>
      </w:tr>
      <w:tr w:rsidR="00610AED" w14:paraId="276E020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86D4B" w14:textId="77777777" w:rsidR="00610AED" w:rsidRDefault="00610AED" w:rsidP="007B0EA2">
            <w:pPr>
              <w:rPr>
                <w:lang w:val="en-US"/>
              </w:rPr>
            </w:pPr>
            <w:r>
              <w:rPr>
                <w:lang w:val="en-US"/>
              </w:rPr>
              <w:t>29</w:t>
            </w:r>
          </w:p>
        </w:tc>
        <w:tc>
          <w:tcPr>
            <w:tcW w:w="1701" w:type="dxa"/>
            <w:tcBorders>
              <w:top w:val="single" w:sz="4" w:space="0" w:color="auto"/>
              <w:bottom w:val="single" w:sz="4" w:space="0" w:color="auto"/>
            </w:tcBorders>
          </w:tcPr>
          <w:p w14:paraId="0505C080" w14:textId="77777777" w:rsidR="00610AED" w:rsidRDefault="00610AED" w:rsidP="007B0EA2">
            <w:pPr>
              <w:rPr>
                <w:lang w:val="en-US"/>
              </w:rPr>
            </w:pPr>
          </w:p>
          <w:p w14:paraId="48B6917E" w14:textId="77777777" w:rsidR="00610AED" w:rsidRDefault="00610AED" w:rsidP="007B0EA2">
            <w:pPr>
              <w:rPr>
                <w:lang w:val="en-US"/>
              </w:rPr>
            </w:pPr>
          </w:p>
        </w:tc>
        <w:tc>
          <w:tcPr>
            <w:tcW w:w="5669" w:type="dxa"/>
            <w:tcBorders>
              <w:top w:val="single" w:sz="4" w:space="0" w:color="auto"/>
              <w:bottom w:val="single" w:sz="4" w:space="0" w:color="auto"/>
            </w:tcBorders>
          </w:tcPr>
          <w:p w14:paraId="1EF861F2" w14:textId="77777777" w:rsidR="00610AED" w:rsidRDefault="00610AED" w:rsidP="007B0EA2">
            <w:pPr>
              <w:adjustRightInd w:val="0"/>
              <w:rPr>
                <w:rFonts w:ascii="Times New Roman CYR" w:hAnsi="Times New Roman CYR" w:cs="Times New Roman CYR"/>
                <w:sz w:val="16"/>
                <w:szCs w:val="16"/>
                <w:lang w:val="en-US"/>
              </w:rPr>
            </w:pPr>
            <w:r>
              <w:rPr>
                <w:lang w:val="en-US"/>
              </w:rPr>
              <w:t>Separator pentru sigurante fuzibile 2P/25A/1000V/DC sau analog</w:t>
            </w:r>
            <w:r>
              <w:rPr>
                <w:rFonts w:ascii="Times New Roman CYR" w:hAnsi="Times New Roman CYR" w:cs="Times New Roman CYR"/>
                <w:sz w:val="16"/>
                <w:szCs w:val="16"/>
                <w:lang w:val="en-US"/>
              </w:rPr>
              <w:t xml:space="preserve"> </w:t>
            </w:r>
          </w:p>
          <w:p w14:paraId="39D24C38"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53C2C8E0"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2A10C9E" w14:textId="77777777" w:rsidR="00610AED" w:rsidRDefault="00610AED" w:rsidP="007B0EA2">
            <w:pPr>
              <w:jc w:val="center"/>
              <w:rPr>
                <w:lang w:val="en-US"/>
              </w:rPr>
            </w:pPr>
            <w:r>
              <w:rPr>
                <w:lang w:val="en-US"/>
              </w:rPr>
              <w:t>2,0000</w:t>
            </w:r>
          </w:p>
        </w:tc>
      </w:tr>
      <w:tr w:rsidR="00610AED" w14:paraId="23FDCE9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50D7D4" w14:textId="77777777" w:rsidR="00610AED" w:rsidRDefault="00610AED" w:rsidP="007B0EA2">
            <w:pPr>
              <w:rPr>
                <w:lang w:val="en-US"/>
              </w:rPr>
            </w:pPr>
          </w:p>
        </w:tc>
        <w:tc>
          <w:tcPr>
            <w:tcW w:w="1701" w:type="dxa"/>
            <w:tcBorders>
              <w:top w:val="nil"/>
              <w:bottom w:val="single" w:sz="2" w:space="0" w:color="auto"/>
            </w:tcBorders>
            <w:vAlign w:val="center"/>
          </w:tcPr>
          <w:p w14:paraId="3274C193" w14:textId="77777777" w:rsidR="00610AED" w:rsidRDefault="00610AED" w:rsidP="007B0EA2">
            <w:pPr>
              <w:jc w:val="center"/>
              <w:rPr>
                <w:sz w:val="16"/>
                <w:szCs w:val="16"/>
                <w:lang w:val="en-US"/>
              </w:rPr>
            </w:pPr>
            <w:r>
              <w:rPr>
                <w:sz w:val="16"/>
                <w:szCs w:val="16"/>
                <w:lang w:val="en-US"/>
              </w:rPr>
              <w:t>1111000100023-3</w:t>
            </w:r>
          </w:p>
        </w:tc>
        <w:tc>
          <w:tcPr>
            <w:tcW w:w="5669" w:type="dxa"/>
            <w:tcBorders>
              <w:top w:val="nil"/>
              <w:bottom w:val="single" w:sz="2" w:space="0" w:color="auto"/>
            </w:tcBorders>
          </w:tcPr>
          <w:p w14:paraId="4432EAE9" w14:textId="77777777" w:rsidR="00610AED" w:rsidRDefault="00610AED" w:rsidP="007B0EA2">
            <w:pPr>
              <w:rPr>
                <w:lang w:val="en-US"/>
              </w:rPr>
            </w:pPr>
            <w:r>
              <w:rPr>
                <w:lang w:val="en-US"/>
              </w:rPr>
              <w:t>Separator pentru sigurante fuzibile 2P/25A/1000V/DC</w:t>
            </w:r>
          </w:p>
        </w:tc>
        <w:tc>
          <w:tcPr>
            <w:tcW w:w="1134" w:type="dxa"/>
            <w:tcBorders>
              <w:top w:val="nil"/>
              <w:bottom w:val="single" w:sz="2" w:space="0" w:color="auto"/>
            </w:tcBorders>
          </w:tcPr>
          <w:p w14:paraId="706AC38F" w14:textId="77777777" w:rsidR="00610AED" w:rsidRDefault="00610AED" w:rsidP="007B0EA2">
            <w:pPr>
              <w:rPr>
                <w:lang w:val="en-US"/>
              </w:rPr>
            </w:pPr>
            <w:r>
              <w:rPr>
                <w:lang w:val="en-US"/>
              </w:rPr>
              <w:t>buc</w:t>
            </w:r>
          </w:p>
        </w:tc>
        <w:tc>
          <w:tcPr>
            <w:tcW w:w="1134" w:type="dxa"/>
            <w:tcBorders>
              <w:top w:val="nil"/>
              <w:bottom w:val="single" w:sz="2" w:space="0" w:color="auto"/>
            </w:tcBorders>
          </w:tcPr>
          <w:p w14:paraId="4ADD39C3" w14:textId="77777777" w:rsidR="00610AED" w:rsidRDefault="00610AED" w:rsidP="007B0EA2">
            <w:pPr>
              <w:rPr>
                <w:lang w:val="en-US"/>
              </w:rPr>
            </w:pPr>
            <w:r>
              <w:rPr>
                <w:lang w:val="en-US"/>
              </w:rPr>
              <w:t>2,0000</w:t>
            </w:r>
          </w:p>
        </w:tc>
      </w:tr>
      <w:tr w:rsidR="00610AED" w14:paraId="70039E20"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AA3FC" w14:textId="77777777" w:rsidR="00610AED" w:rsidRDefault="00610AED" w:rsidP="007B0EA2">
            <w:pPr>
              <w:rPr>
                <w:lang w:val="en-US"/>
              </w:rPr>
            </w:pPr>
            <w:r>
              <w:rPr>
                <w:lang w:val="en-US"/>
              </w:rPr>
              <w:t>30</w:t>
            </w:r>
          </w:p>
        </w:tc>
        <w:tc>
          <w:tcPr>
            <w:tcW w:w="1701" w:type="dxa"/>
            <w:tcBorders>
              <w:top w:val="single" w:sz="4" w:space="0" w:color="auto"/>
              <w:bottom w:val="single" w:sz="4" w:space="0" w:color="auto"/>
            </w:tcBorders>
          </w:tcPr>
          <w:p w14:paraId="76A1D86E" w14:textId="77777777" w:rsidR="00610AED" w:rsidRDefault="00610AED" w:rsidP="007B0EA2">
            <w:pPr>
              <w:rPr>
                <w:lang w:val="en-US"/>
              </w:rPr>
            </w:pPr>
          </w:p>
          <w:p w14:paraId="39F8E4A7" w14:textId="77777777" w:rsidR="00610AED" w:rsidRDefault="00610AED" w:rsidP="007B0EA2">
            <w:pPr>
              <w:rPr>
                <w:lang w:val="en-US"/>
              </w:rPr>
            </w:pPr>
          </w:p>
        </w:tc>
        <w:tc>
          <w:tcPr>
            <w:tcW w:w="5669" w:type="dxa"/>
            <w:tcBorders>
              <w:top w:val="single" w:sz="4" w:space="0" w:color="auto"/>
              <w:bottom w:val="single" w:sz="4" w:space="0" w:color="auto"/>
            </w:tcBorders>
          </w:tcPr>
          <w:p w14:paraId="1C68BBB4" w14:textId="77777777" w:rsidR="00610AED" w:rsidRDefault="00610AED" w:rsidP="007B0EA2">
            <w:pPr>
              <w:adjustRightInd w:val="0"/>
              <w:rPr>
                <w:rFonts w:ascii="Times New Roman CYR" w:hAnsi="Times New Roman CYR" w:cs="Times New Roman CYR"/>
                <w:sz w:val="16"/>
                <w:szCs w:val="16"/>
                <w:lang w:val="en-US"/>
              </w:rPr>
            </w:pPr>
            <w:r>
              <w:rPr>
                <w:lang w:val="en-US"/>
              </w:rPr>
              <w:t>Siguranta fuzibila 2P/10x38/16A/1000V sau analog</w:t>
            </w:r>
            <w:r>
              <w:rPr>
                <w:rFonts w:ascii="Times New Roman CYR" w:hAnsi="Times New Roman CYR" w:cs="Times New Roman CYR"/>
                <w:sz w:val="16"/>
                <w:szCs w:val="16"/>
                <w:lang w:val="en-US"/>
              </w:rPr>
              <w:t xml:space="preserve"> </w:t>
            </w:r>
          </w:p>
          <w:p w14:paraId="78F5A47B"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02B3F674"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D0265AE" w14:textId="77777777" w:rsidR="00610AED" w:rsidRDefault="00610AED" w:rsidP="007B0EA2">
            <w:pPr>
              <w:jc w:val="center"/>
              <w:rPr>
                <w:lang w:val="en-US"/>
              </w:rPr>
            </w:pPr>
            <w:r>
              <w:rPr>
                <w:lang w:val="en-US"/>
              </w:rPr>
              <w:t>2,0000</w:t>
            </w:r>
          </w:p>
        </w:tc>
      </w:tr>
      <w:tr w:rsidR="00610AED" w14:paraId="6054928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D62144" w14:textId="77777777" w:rsidR="00610AED" w:rsidRDefault="00610AED" w:rsidP="007B0EA2">
            <w:pPr>
              <w:rPr>
                <w:lang w:val="en-US"/>
              </w:rPr>
            </w:pPr>
          </w:p>
        </w:tc>
        <w:tc>
          <w:tcPr>
            <w:tcW w:w="1701" w:type="dxa"/>
            <w:tcBorders>
              <w:top w:val="nil"/>
              <w:bottom w:val="single" w:sz="2" w:space="0" w:color="auto"/>
            </w:tcBorders>
            <w:vAlign w:val="center"/>
          </w:tcPr>
          <w:p w14:paraId="12C7206C" w14:textId="77777777" w:rsidR="00610AED" w:rsidRDefault="00610AED" w:rsidP="007B0EA2">
            <w:pPr>
              <w:jc w:val="center"/>
              <w:rPr>
                <w:sz w:val="16"/>
                <w:szCs w:val="16"/>
                <w:lang w:val="en-US"/>
              </w:rPr>
            </w:pPr>
            <w:r>
              <w:rPr>
                <w:sz w:val="16"/>
                <w:szCs w:val="16"/>
                <w:lang w:val="en-US"/>
              </w:rPr>
              <w:t>1111000100023-4</w:t>
            </w:r>
          </w:p>
        </w:tc>
        <w:tc>
          <w:tcPr>
            <w:tcW w:w="5669" w:type="dxa"/>
            <w:tcBorders>
              <w:top w:val="nil"/>
              <w:bottom w:val="single" w:sz="2" w:space="0" w:color="auto"/>
            </w:tcBorders>
          </w:tcPr>
          <w:p w14:paraId="7C33863A" w14:textId="77777777" w:rsidR="00610AED" w:rsidRDefault="00610AED" w:rsidP="007B0EA2">
            <w:pPr>
              <w:rPr>
                <w:lang w:val="en-US"/>
              </w:rPr>
            </w:pPr>
            <w:r>
              <w:rPr>
                <w:lang w:val="en-US"/>
              </w:rPr>
              <w:t>Siguranta fuzibila 2P/10x38/16A/1000V</w:t>
            </w:r>
          </w:p>
        </w:tc>
        <w:tc>
          <w:tcPr>
            <w:tcW w:w="1134" w:type="dxa"/>
            <w:tcBorders>
              <w:top w:val="nil"/>
              <w:bottom w:val="single" w:sz="2" w:space="0" w:color="auto"/>
            </w:tcBorders>
          </w:tcPr>
          <w:p w14:paraId="5FB16BB6" w14:textId="77777777" w:rsidR="00610AED" w:rsidRDefault="00610AED" w:rsidP="007B0EA2">
            <w:pPr>
              <w:rPr>
                <w:lang w:val="en-US"/>
              </w:rPr>
            </w:pPr>
            <w:r>
              <w:rPr>
                <w:lang w:val="en-US"/>
              </w:rPr>
              <w:t>buc</w:t>
            </w:r>
          </w:p>
        </w:tc>
        <w:tc>
          <w:tcPr>
            <w:tcW w:w="1134" w:type="dxa"/>
            <w:tcBorders>
              <w:top w:val="nil"/>
              <w:bottom w:val="single" w:sz="2" w:space="0" w:color="auto"/>
            </w:tcBorders>
          </w:tcPr>
          <w:p w14:paraId="347DFCB6" w14:textId="77777777" w:rsidR="00610AED" w:rsidRDefault="00610AED" w:rsidP="007B0EA2">
            <w:pPr>
              <w:rPr>
                <w:lang w:val="en-US"/>
              </w:rPr>
            </w:pPr>
            <w:r>
              <w:rPr>
                <w:lang w:val="en-US"/>
              </w:rPr>
              <w:t>2,0000</w:t>
            </w:r>
          </w:p>
        </w:tc>
      </w:tr>
      <w:tr w:rsidR="00610AED" w14:paraId="2645003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73385" w14:textId="77777777" w:rsidR="00610AED" w:rsidRDefault="00610AED" w:rsidP="007B0EA2">
            <w:pPr>
              <w:rPr>
                <w:lang w:val="en-US"/>
              </w:rPr>
            </w:pPr>
            <w:r>
              <w:rPr>
                <w:lang w:val="en-US"/>
              </w:rPr>
              <w:t>31</w:t>
            </w:r>
          </w:p>
        </w:tc>
        <w:tc>
          <w:tcPr>
            <w:tcW w:w="1701" w:type="dxa"/>
            <w:tcBorders>
              <w:top w:val="single" w:sz="4" w:space="0" w:color="auto"/>
              <w:bottom w:val="single" w:sz="4" w:space="0" w:color="auto"/>
            </w:tcBorders>
          </w:tcPr>
          <w:p w14:paraId="08D0384E" w14:textId="77777777" w:rsidR="00610AED" w:rsidRDefault="00610AED" w:rsidP="007B0EA2">
            <w:pPr>
              <w:rPr>
                <w:lang w:val="en-US"/>
              </w:rPr>
            </w:pPr>
          </w:p>
          <w:p w14:paraId="370CCAA6" w14:textId="77777777" w:rsidR="00610AED" w:rsidRDefault="00610AED" w:rsidP="007B0EA2">
            <w:pPr>
              <w:rPr>
                <w:lang w:val="en-US"/>
              </w:rPr>
            </w:pPr>
          </w:p>
        </w:tc>
        <w:tc>
          <w:tcPr>
            <w:tcW w:w="5669" w:type="dxa"/>
            <w:tcBorders>
              <w:top w:val="single" w:sz="4" w:space="0" w:color="auto"/>
              <w:bottom w:val="single" w:sz="4" w:space="0" w:color="auto"/>
            </w:tcBorders>
          </w:tcPr>
          <w:p w14:paraId="00C712A2" w14:textId="77777777" w:rsidR="00610AED" w:rsidRPr="006624FE" w:rsidRDefault="00610AED" w:rsidP="007B0EA2">
            <w:pPr>
              <w:adjustRightInd w:val="0"/>
              <w:rPr>
                <w:rFonts w:ascii="Times New Roman CYR" w:hAnsi="Times New Roman CYR" w:cs="Times New Roman CYR"/>
                <w:sz w:val="16"/>
                <w:szCs w:val="16"/>
                <w:lang w:val="fr-FR"/>
              </w:rPr>
            </w:pPr>
            <w:r w:rsidRPr="006624FE">
              <w:rPr>
                <w:lang w:val="fr-FR"/>
              </w:rPr>
              <w:t>Limitatoare supratensiune iPRD-DC 40r 800PV sau analog</w:t>
            </w:r>
            <w:r w:rsidRPr="006624FE">
              <w:rPr>
                <w:rFonts w:ascii="Times New Roman CYR" w:hAnsi="Times New Roman CYR" w:cs="Times New Roman CYR"/>
                <w:sz w:val="16"/>
                <w:szCs w:val="16"/>
                <w:lang w:val="fr-FR"/>
              </w:rPr>
              <w:t xml:space="preserve"> </w:t>
            </w:r>
          </w:p>
          <w:p w14:paraId="70227989" w14:textId="77777777" w:rsidR="00610AED" w:rsidRPr="006624FE" w:rsidRDefault="00610AED" w:rsidP="007B0EA2">
            <w:pPr>
              <w:rPr>
                <w:lang w:val="fr-FR"/>
              </w:rPr>
            </w:pPr>
          </w:p>
        </w:tc>
        <w:tc>
          <w:tcPr>
            <w:tcW w:w="1134" w:type="dxa"/>
            <w:tcBorders>
              <w:top w:val="single" w:sz="4" w:space="0" w:color="auto"/>
              <w:bottom w:val="single" w:sz="4" w:space="0" w:color="auto"/>
            </w:tcBorders>
            <w:vAlign w:val="center"/>
          </w:tcPr>
          <w:p w14:paraId="759D6ECF"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3B0F21D" w14:textId="77777777" w:rsidR="00610AED" w:rsidRDefault="00610AED" w:rsidP="007B0EA2">
            <w:pPr>
              <w:jc w:val="center"/>
              <w:rPr>
                <w:lang w:val="en-US"/>
              </w:rPr>
            </w:pPr>
            <w:r>
              <w:rPr>
                <w:lang w:val="en-US"/>
              </w:rPr>
              <w:t>4,0000</w:t>
            </w:r>
          </w:p>
        </w:tc>
      </w:tr>
      <w:tr w:rsidR="00610AED" w14:paraId="0706938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25912C" w14:textId="77777777" w:rsidR="00610AED" w:rsidRDefault="00610AED" w:rsidP="007B0EA2">
            <w:pPr>
              <w:rPr>
                <w:lang w:val="en-US"/>
              </w:rPr>
            </w:pPr>
          </w:p>
        </w:tc>
        <w:tc>
          <w:tcPr>
            <w:tcW w:w="1701" w:type="dxa"/>
            <w:tcBorders>
              <w:top w:val="nil"/>
              <w:bottom w:val="single" w:sz="2" w:space="0" w:color="auto"/>
            </w:tcBorders>
            <w:vAlign w:val="center"/>
          </w:tcPr>
          <w:p w14:paraId="7C3F2D5B" w14:textId="77777777" w:rsidR="00610AED" w:rsidRDefault="00610AED" w:rsidP="007B0EA2">
            <w:pPr>
              <w:jc w:val="center"/>
              <w:rPr>
                <w:sz w:val="16"/>
                <w:szCs w:val="16"/>
                <w:lang w:val="en-US"/>
              </w:rPr>
            </w:pPr>
            <w:r>
              <w:rPr>
                <w:sz w:val="16"/>
                <w:szCs w:val="16"/>
                <w:lang w:val="en-US"/>
              </w:rPr>
              <w:t>1111000100023-5</w:t>
            </w:r>
          </w:p>
        </w:tc>
        <w:tc>
          <w:tcPr>
            <w:tcW w:w="5669" w:type="dxa"/>
            <w:tcBorders>
              <w:top w:val="nil"/>
              <w:bottom w:val="single" w:sz="2" w:space="0" w:color="auto"/>
            </w:tcBorders>
          </w:tcPr>
          <w:p w14:paraId="1EBBFD3D" w14:textId="77777777" w:rsidR="00610AED" w:rsidRDefault="00610AED" w:rsidP="007B0EA2">
            <w:pPr>
              <w:rPr>
                <w:lang w:val="en-US"/>
              </w:rPr>
            </w:pPr>
            <w:r>
              <w:rPr>
                <w:lang w:val="en-US"/>
              </w:rPr>
              <w:t>Limitatoare supratensiune iPRD-DC 40r 800PV</w:t>
            </w:r>
          </w:p>
        </w:tc>
        <w:tc>
          <w:tcPr>
            <w:tcW w:w="1134" w:type="dxa"/>
            <w:tcBorders>
              <w:top w:val="nil"/>
              <w:bottom w:val="single" w:sz="2" w:space="0" w:color="auto"/>
            </w:tcBorders>
          </w:tcPr>
          <w:p w14:paraId="2CEEC655" w14:textId="77777777" w:rsidR="00610AED" w:rsidRDefault="00610AED" w:rsidP="007B0EA2">
            <w:pPr>
              <w:rPr>
                <w:lang w:val="en-US"/>
              </w:rPr>
            </w:pPr>
            <w:r>
              <w:rPr>
                <w:lang w:val="en-US"/>
              </w:rPr>
              <w:t>buc</w:t>
            </w:r>
          </w:p>
        </w:tc>
        <w:tc>
          <w:tcPr>
            <w:tcW w:w="1134" w:type="dxa"/>
            <w:tcBorders>
              <w:top w:val="nil"/>
              <w:bottom w:val="single" w:sz="2" w:space="0" w:color="auto"/>
            </w:tcBorders>
          </w:tcPr>
          <w:p w14:paraId="5F3B750E" w14:textId="77777777" w:rsidR="00610AED" w:rsidRDefault="00610AED" w:rsidP="007B0EA2">
            <w:pPr>
              <w:rPr>
                <w:lang w:val="en-US"/>
              </w:rPr>
            </w:pPr>
            <w:r>
              <w:rPr>
                <w:lang w:val="en-US"/>
              </w:rPr>
              <w:t>4,0000</w:t>
            </w:r>
          </w:p>
        </w:tc>
      </w:tr>
    </w:tbl>
    <w:p w14:paraId="24618C08" w14:textId="77777777" w:rsidR="00610AED" w:rsidRDefault="00610AED" w:rsidP="007A5954">
      <w:pPr>
        <w:shd w:val="clear" w:color="auto" w:fill="FFFFFF" w:themeFill="background1"/>
        <w:tabs>
          <w:tab w:val="left" w:pos="284"/>
          <w:tab w:val="right" w:pos="426"/>
        </w:tabs>
        <w:jc w:val="both"/>
        <w:rPr>
          <w:b/>
          <w:i/>
          <w:noProof w:val="0"/>
          <w:lang w:val="it-IT" w:eastAsia="ru-RU"/>
        </w:rPr>
      </w:pPr>
    </w:p>
    <w:p w14:paraId="5AEBB71C" w14:textId="77777777" w:rsidR="00610AED" w:rsidRDefault="00610AED" w:rsidP="00610AED">
      <w:pPr>
        <w:rPr>
          <w:sz w:val="4"/>
          <w:szCs w:val="4"/>
        </w:rPr>
      </w:pPr>
    </w:p>
    <w:p w14:paraId="0CBE4FE4" w14:textId="77777777" w:rsidR="00610AED" w:rsidRDefault="00610AED" w:rsidP="00B405BF">
      <w:pPr>
        <w:shd w:val="clear" w:color="auto" w:fill="FFFFFF" w:themeFill="background1"/>
        <w:tabs>
          <w:tab w:val="left" w:pos="284"/>
          <w:tab w:val="right" w:pos="426"/>
        </w:tabs>
        <w:jc w:val="both"/>
        <w:rPr>
          <w:rStyle w:val="Style3Char"/>
          <w:i/>
          <w:sz w:val="28"/>
          <w:szCs w:val="28"/>
          <w:u w:val="single"/>
          <w:lang w:val="it-IT"/>
        </w:rPr>
      </w:pPr>
    </w:p>
    <w:p w14:paraId="7CAEDC6F" w14:textId="08E88F3C" w:rsidR="00B405BF" w:rsidRDefault="00B405BF" w:rsidP="00B405BF">
      <w:pPr>
        <w:shd w:val="clear" w:color="auto" w:fill="FFFFFF" w:themeFill="background1"/>
        <w:tabs>
          <w:tab w:val="left" w:pos="284"/>
          <w:tab w:val="right" w:pos="426"/>
        </w:tabs>
        <w:jc w:val="both"/>
        <w:rPr>
          <w:rStyle w:val="Style3Char"/>
          <w:i/>
          <w:sz w:val="28"/>
          <w:szCs w:val="28"/>
          <w:u w:val="single"/>
          <w:lang w:val="it-IT"/>
        </w:rPr>
      </w:pPr>
      <w:r w:rsidRPr="00567C4F">
        <w:rPr>
          <w:rStyle w:val="Style3Char"/>
          <w:i/>
          <w:sz w:val="28"/>
          <w:szCs w:val="28"/>
          <w:u w:val="single"/>
          <w:lang w:val="it-IT"/>
        </w:rPr>
        <w:t>Alimentarea cu energie electrica 0,4kV si instalarea echipamentului fotovoltaic pe terenul de pe s. Cislita-Prut, cu nr. cad. 941510</w:t>
      </w:r>
      <w:r w:rsidR="00610AED">
        <w:rPr>
          <w:rStyle w:val="Style3Char"/>
          <w:i/>
          <w:sz w:val="28"/>
          <w:szCs w:val="28"/>
          <w:u w:val="single"/>
          <w:lang w:val="it-IT"/>
        </w:rPr>
        <w:t>2013</w:t>
      </w:r>
    </w:p>
    <w:p w14:paraId="5CCBAEB0" w14:textId="0CF97121" w:rsidR="00083860" w:rsidRDefault="00083860" w:rsidP="00B405BF">
      <w:pPr>
        <w:shd w:val="clear" w:color="auto" w:fill="FFFFFF" w:themeFill="background1"/>
        <w:tabs>
          <w:tab w:val="left" w:pos="284"/>
          <w:tab w:val="right" w:pos="426"/>
        </w:tabs>
        <w:jc w:val="both"/>
        <w:rPr>
          <w:rStyle w:val="Style3Char"/>
          <w:i/>
          <w:sz w:val="28"/>
          <w:szCs w:val="28"/>
          <w:u w:val="single"/>
          <w:lang w:val="it-IT"/>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5669"/>
        <w:gridCol w:w="1134"/>
        <w:gridCol w:w="1134"/>
      </w:tblGrid>
      <w:tr w:rsidR="00083860" w:rsidRPr="00884147" w14:paraId="36AF818F" w14:textId="77777777" w:rsidTr="007B0EA2">
        <w:trPr>
          <w:cantSplit/>
          <w:trHeight w:val="1246"/>
        </w:trPr>
        <w:tc>
          <w:tcPr>
            <w:tcW w:w="709" w:type="dxa"/>
            <w:tcBorders>
              <w:top w:val="single" w:sz="4" w:space="0" w:color="auto"/>
              <w:bottom w:val="single" w:sz="4" w:space="0" w:color="auto"/>
            </w:tcBorders>
            <w:shd w:val="pct5" w:color="auto" w:fill="auto"/>
          </w:tcPr>
          <w:p w14:paraId="455C5ED9" w14:textId="77777777" w:rsidR="00083860" w:rsidRDefault="00083860" w:rsidP="007B0EA2">
            <w:pPr>
              <w:ind w:right="-108"/>
              <w:jc w:val="center"/>
              <w:rPr>
                <w:sz w:val="22"/>
                <w:szCs w:val="22"/>
                <w:lang w:val="en-US"/>
              </w:rPr>
            </w:pPr>
            <w:r>
              <w:rPr>
                <w:sz w:val="22"/>
                <w:szCs w:val="22"/>
                <w:lang w:val="en-US"/>
              </w:rPr>
              <w:t>№</w:t>
            </w:r>
          </w:p>
          <w:p w14:paraId="03AF8D84" w14:textId="77777777" w:rsidR="00083860" w:rsidRDefault="00083860" w:rsidP="007B0EA2">
            <w:pPr>
              <w:ind w:right="-108"/>
              <w:jc w:val="center"/>
              <w:rPr>
                <w:sz w:val="22"/>
                <w:szCs w:val="22"/>
                <w:lang w:val="en-US"/>
              </w:rPr>
            </w:pPr>
            <w:r>
              <w:rPr>
                <w:sz w:val="22"/>
                <w:szCs w:val="22"/>
                <w:lang w:val="en-US"/>
              </w:rPr>
              <w:t xml:space="preserve"> crt.</w:t>
            </w:r>
          </w:p>
        </w:tc>
        <w:tc>
          <w:tcPr>
            <w:tcW w:w="1701" w:type="dxa"/>
            <w:tcBorders>
              <w:top w:val="single" w:sz="4" w:space="0" w:color="auto"/>
              <w:bottom w:val="single" w:sz="4" w:space="0" w:color="auto"/>
            </w:tcBorders>
            <w:shd w:val="pct5" w:color="auto" w:fill="auto"/>
          </w:tcPr>
          <w:p w14:paraId="00D4BCE6" w14:textId="77777777" w:rsidR="00083860" w:rsidRPr="006624FE" w:rsidRDefault="00083860" w:rsidP="007B0EA2">
            <w:pPr>
              <w:ind w:left="-120" w:right="-108"/>
              <w:jc w:val="center"/>
              <w:rPr>
                <w:sz w:val="22"/>
                <w:szCs w:val="22"/>
                <w:lang w:val="fr-FR"/>
              </w:rPr>
            </w:pPr>
            <w:r>
              <w:rPr>
                <w:sz w:val="22"/>
                <w:szCs w:val="22"/>
              </w:rPr>
              <w:t>Simbol</w:t>
            </w:r>
            <w:r w:rsidRPr="006624FE">
              <w:rPr>
                <w:sz w:val="22"/>
                <w:szCs w:val="22"/>
                <w:lang w:val="fr-FR"/>
              </w:rPr>
              <w:t xml:space="preserve"> </w:t>
            </w:r>
            <w:r>
              <w:rPr>
                <w:sz w:val="22"/>
                <w:szCs w:val="22"/>
              </w:rPr>
              <w:t>norme</w:t>
            </w:r>
            <w:r w:rsidRPr="006624FE">
              <w:rPr>
                <w:sz w:val="22"/>
                <w:szCs w:val="22"/>
                <w:lang w:val="fr-FR"/>
              </w:rPr>
              <w:t xml:space="preserve"> </w:t>
            </w:r>
            <w:r>
              <w:rPr>
                <w:sz w:val="22"/>
                <w:szCs w:val="22"/>
              </w:rPr>
              <w:t xml:space="preserve">şi Cod </w:t>
            </w:r>
            <w:r w:rsidRPr="006624FE">
              <w:rPr>
                <w:sz w:val="22"/>
                <w:szCs w:val="22"/>
                <w:lang w:val="fr-FR"/>
              </w:rPr>
              <w:t xml:space="preserve"> </w:t>
            </w:r>
            <w:r>
              <w:rPr>
                <w:sz w:val="22"/>
                <w:szCs w:val="22"/>
              </w:rPr>
              <w:t xml:space="preserve">resurse  </w:t>
            </w:r>
          </w:p>
        </w:tc>
        <w:tc>
          <w:tcPr>
            <w:tcW w:w="5669" w:type="dxa"/>
            <w:tcBorders>
              <w:top w:val="single" w:sz="4" w:space="0" w:color="auto"/>
              <w:bottom w:val="single" w:sz="4" w:space="0" w:color="auto"/>
            </w:tcBorders>
            <w:shd w:val="pct5" w:color="auto" w:fill="auto"/>
          </w:tcPr>
          <w:p w14:paraId="7C5F8304" w14:textId="77777777" w:rsidR="00083860" w:rsidRDefault="00083860" w:rsidP="007B0EA2">
            <w:pPr>
              <w:jc w:val="center"/>
              <w:rPr>
                <w:sz w:val="22"/>
                <w:szCs w:val="22"/>
              </w:rPr>
            </w:pPr>
          </w:p>
          <w:p w14:paraId="77322AE2" w14:textId="77777777" w:rsidR="00083860" w:rsidRDefault="00083860" w:rsidP="007B0EA2">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5AA42433" w14:textId="77777777" w:rsidR="00083860" w:rsidRDefault="00083860" w:rsidP="007B0EA2">
            <w:pPr>
              <w:ind w:left="-108" w:right="-108"/>
              <w:jc w:val="center"/>
              <w:rPr>
                <w:sz w:val="22"/>
                <w:szCs w:val="22"/>
              </w:rPr>
            </w:pPr>
          </w:p>
          <w:p w14:paraId="660D9B5B" w14:textId="77777777" w:rsidR="00083860" w:rsidRDefault="00083860" w:rsidP="007B0EA2">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330DE24D" w14:textId="77777777" w:rsidR="00083860" w:rsidRDefault="00083860" w:rsidP="007B0EA2">
            <w:pPr>
              <w:ind w:left="-108" w:right="-108"/>
              <w:jc w:val="center"/>
              <w:rPr>
                <w:sz w:val="22"/>
                <w:szCs w:val="22"/>
                <w:lang w:val="en-US"/>
              </w:rPr>
            </w:pPr>
            <w:r>
              <w:rPr>
                <w:sz w:val="22"/>
                <w:szCs w:val="22"/>
              </w:rPr>
              <w:t>Cantitate conform datelor din proiect</w:t>
            </w:r>
          </w:p>
        </w:tc>
      </w:tr>
    </w:tbl>
    <w:p w14:paraId="060A1FC6" w14:textId="77777777" w:rsidR="00083860" w:rsidRDefault="00083860" w:rsidP="00083860">
      <w:pPr>
        <w:rPr>
          <w:sz w:val="2"/>
          <w:szCs w:val="2"/>
          <w:lang w:val="en-US"/>
        </w:rPr>
      </w:pPr>
    </w:p>
    <w:tbl>
      <w:tblPr>
        <w:tblW w:w="13040" w:type="dxa"/>
        <w:tblInd w:w="-459" w:type="dxa"/>
        <w:tblLayout w:type="fixed"/>
        <w:tblLook w:val="0000" w:firstRow="0" w:lastRow="0" w:firstColumn="0" w:lastColumn="0" w:noHBand="0" w:noVBand="0"/>
      </w:tblPr>
      <w:tblGrid>
        <w:gridCol w:w="709"/>
        <w:gridCol w:w="1701"/>
        <w:gridCol w:w="5669"/>
        <w:gridCol w:w="1134"/>
        <w:gridCol w:w="1134"/>
        <w:gridCol w:w="425"/>
        <w:gridCol w:w="1134"/>
        <w:gridCol w:w="1134"/>
      </w:tblGrid>
      <w:tr w:rsidR="00083860" w14:paraId="5F38759F" w14:textId="77777777" w:rsidTr="007B0EA2">
        <w:trPr>
          <w:gridAfter w:val="3"/>
          <w:wAfter w:w="269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D7193B8" w14:textId="77777777" w:rsidR="00083860" w:rsidRDefault="00083860" w:rsidP="007B0EA2">
            <w:pPr>
              <w:ind w:right="-108"/>
              <w:jc w:val="center"/>
              <w:rPr>
                <w:sz w:val="22"/>
                <w:szCs w:val="22"/>
                <w:lang w:val="en-US"/>
              </w:rPr>
            </w:pPr>
            <w:r>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14:paraId="193CDACE" w14:textId="77777777" w:rsidR="00083860" w:rsidRDefault="00083860" w:rsidP="007B0EA2">
            <w:pPr>
              <w:ind w:left="-120" w:right="-108"/>
              <w:jc w:val="center"/>
              <w:rPr>
                <w:sz w:val="22"/>
                <w:szCs w:val="22"/>
                <w:lang w:val="en-US"/>
              </w:rPr>
            </w:pPr>
            <w:r>
              <w:rPr>
                <w:sz w:val="22"/>
                <w:szCs w:val="22"/>
                <w:lang w:val="en-US"/>
              </w:rPr>
              <w:t>2</w:t>
            </w:r>
          </w:p>
        </w:tc>
        <w:tc>
          <w:tcPr>
            <w:tcW w:w="5669" w:type="dxa"/>
            <w:tcBorders>
              <w:top w:val="single" w:sz="6" w:space="0" w:color="auto"/>
              <w:left w:val="single" w:sz="6" w:space="0" w:color="auto"/>
              <w:bottom w:val="double" w:sz="6" w:space="0" w:color="auto"/>
              <w:right w:val="nil"/>
            </w:tcBorders>
            <w:shd w:val="pct5" w:color="auto" w:fill="auto"/>
          </w:tcPr>
          <w:p w14:paraId="4EA2C5F6" w14:textId="77777777" w:rsidR="00083860" w:rsidRDefault="00083860" w:rsidP="007B0EA2">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55913FE3" w14:textId="77777777" w:rsidR="00083860" w:rsidRDefault="00083860" w:rsidP="007B0EA2">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404CD948" w14:textId="77777777" w:rsidR="00083860" w:rsidRDefault="00083860" w:rsidP="007B0EA2">
            <w:pPr>
              <w:ind w:left="-108" w:right="-108"/>
              <w:jc w:val="center"/>
              <w:rPr>
                <w:sz w:val="22"/>
                <w:szCs w:val="22"/>
                <w:lang w:val="en-US"/>
              </w:rPr>
            </w:pPr>
            <w:r>
              <w:rPr>
                <w:sz w:val="22"/>
                <w:szCs w:val="22"/>
                <w:lang w:val="en-US"/>
              </w:rPr>
              <w:t>5</w:t>
            </w:r>
          </w:p>
        </w:tc>
      </w:tr>
      <w:tr w:rsidR="00083860" w14:paraId="3BAA45A8" w14:textId="77777777" w:rsidTr="007B0EA2">
        <w:trPr>
          <w:gridAfter w:val="3"/>
          <w:wAfter w:w="2693" w:type="dxa"/>
        </w:trPr>
        <w:tc>
          <w:tcPr>
            <w:tcW w:w="709" w:type="dxa"/>
            <w:tcBorders>
              <w:top w:val="nil"/>
              <w:left w:val="single" w:sz="6" w:space="0" w:color="auto"/>
              <w:bottom w:val="nil"/>
              <w:right w:val="nil"/>
            </w:tcBorders>
          </w:tcPr>
          <w:p w14:paraId="14054622" w14:textId="77777777" w:rsidR="00083860" w:rsidRDefault="00083860" w:rsidP="007B0EA2">
            <w:pPr>
              <w:jc w:val="center"/>
              <w:rPr>
                <w:lang w:val="en-US"/>
              </w:rPr>
            </w:pPr>
          </w:p>
        </w:tc>
        <w:tc>
          <w:tcPr>
            <w:tcW w:w="1701" w:type="dxa"/>
            <w:tcBorders>
              <w:top w:val="nil"/>
              <w:left w:val="single" w:sz="6" w:space="0" w:color="auto"/>
              <w:bottom w:val="nil"/>
              <w:right w:val="nil"/>
            </w:tcBorders>
          </w:tcPr>
          <w:p w14:paraId="29603303" w14:textId="77777777" w:rsidR="00083860" w:rsidRDefault="00083860" w:rsidP="007B0EA2">
            <w:pPr>
              <w:rPr>
                <w:lang w:val="en-US"/>
              </w:rPr>
            </w:pPr>
          </w:p>
        </w:tc>
        <w:tc>
          <w:tcPr>
            <w:tcW w:w="5669" w:type="dxa"/>
            <w:tcBorders>
              <w:top w:val="nil"/>
              <w:left w:val="single" w:sz="6" w:space="0" w:color="auto"/>
              <w:bottom w:val="nil"/>
              <w:right w:val="single" w:sz="6" w:space="0" w:color="auto"/>
            </w:tcBorders>
          </w:tcPr>
          <w:p w14:paraId="6A91B774" w14:textId="77777777" w:rsidR="00083860" w:rsidRPr="007F2714" w:rsidRDefault="00083860" w:rsidP="007B0EA2">
            <w:pPr>
              <w:rPr>
                <w:b/>
                <w:bCs/>
                <w:sz w:val="22"/>
                <w:szCs w:val="22"/>
                <w:lang w:val="en-US"/>
              </w:rPr>
            </w:pPr>
            <w:r w:rsidRPr="00B40365">
              <w:rPr>
                <w:b/>
                <w:bCs/>
                <w:sz w:val="22"/>
                <w:szCs w:val="22"/>
                <w:lang w:val="en-US"/>
              </w:rPr>
              <w:t>1. Lucrari de constructie</w:t>
            </w:r>
          </w:p>
          <w:p w14:paraId="7337D446" w14:textId="77777777" w:rsidR="00083860" w:rsidRPr="00B40365" w:rsidRDefault="00083860" w:rsidP="007B0EA2">
            <w:pPr>
              <w:rPr>
                <w:lang w:val="en-US"/>
              </w:rPr>
            </w:pPr>
          </w:p>
        </w:tc>
        <w:tc>
          <w:tcPr>
            <w:tcW w:w="1134" w:type="dxa"/>
            <w:tcBorders>
              <w:top w:val="nil"/>
              <w:left w:val="single" w:sz="6" w:space="0" w:color="auto"/>
              <w:bottom w:val="nil"/>
              <w:right w:val="nil"/>
            </w:tcBorders>
          </w:tcPr>
          <w:p w14:paraId="3FD77A4A" w14:textId="77777777" w:rsidR="00083860" w:rsidRDefault="00083860" w:rsidP="007B0EA2">
            <w:pPr>
              <w:rPr>
                <w:b/>
                <w:bCs/>
                <w:sz w:val="22"/>
                <w:szCs w:val="22"/>
                <w:lang w:val="en-US"/>
              </w:rPr>
            </w:pPr>
          </w:p>
        </w:tc>
        <w:tc>
          <w:tcPr>
            <w:tcW w:w="1134" w:type="dxa"/>
            <w:tcBorders>
              <w:top w:val="nil"/>
              <w:left w:val="single" w:sz="6" w:space="0" w:color="auto"/>
              <w:bottom w:val="nil"/>
              <w:right w:val="nil"/>
            </w:tcBorders>
          </w:tcPr>
          <w:p w14:paraId="487B4246" w14:textId="77777777" w:rsidR="00083860" w:rsidRDefault="00083860" w:rsidP="007B0EA2">
            <w:pPr>
              <w:rPr>
                <w:lang w:val="en-US"/>
              </w:rPr>
            </w:pPr>
          </w:p>
        </w:tc>
      </w:tr>
      <w:tr w:rsidR="00083860" w14:paraId="0477F62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0E3F09CA" w14:textId="77777777" w:rsidR="00083860" w:rsidRDefault="00083860" w:rsidP="007B0EA2">
            <w:pPr>
              <w:rPr>
                <w:lang w:val="en-US"/>
              </w:rPr>
            </w:pPr>
            <w:r>
              <w:rPr>
                <w:lang w:val="en-US"/>
              </w:rPr>
              <w:t>1</w:t>
            </w:r>
          </w:p>
        </w:tc>
        <w:tc>
          <w:tcPr>
            <w:tcW w:w="1701" w:type="dxa"/>
            <w:tcBorders>
              <w:top w:val="single" w:sz="4" w:space="0" w:color="auto"/>
              <w:bottom w:val="single" w:sz="4" w:space="0" w:color="auto"/>
            </w:tcBorders>
          </w:tcPr>
          <w:p w14:paraId="23673000" w14:textId="77777777" w:rsidR="00083860" w:rsidRDefault="00083860" w:rsidP="007B0EA2">
            <w:pPr>
              <w:rPr>
                <w:lang w:val="en-US"/>
              </w:rPr>
            </w:pPr>
            <w:r>
              <w:rPr>
                <w:lang w:val="en-US"/>
              </w:rPr>
              <w:t>TsA02C</w:t>
            </w:r>
          </w:p>
          <w:p w14:paraId="48A92A85" w14:textId="77777777" w:rsidR="00083860" w:rsidRDefault="00083860" w:rsidP="007B0EA2">
            <w:pPr>
              <w:rPr>
                <w:lang w:val="en-US"/>
              </w:rPr>
            </w:pPr>
          </w:p>
        </w:tc>
        <w:tc>
          <w:tcPr>
            <w:tcW w:w="5669" w:type="dxa"/>
            <w:tcBorders>
              <w:top w:val="single" w:sz="4" w:space="0" w:color="auto"/>
              <w:bottom w:val="single" w:sz="4" w:space="0" w:color="auto"/>
            </w:tcBorders>
          </w:tcPr>
          <w:p w14:paraId="1CD104D7" w14:textId="77777777" w:rsidR="00083860" w:rsidRDefault="00083860" w:rsidP="007B0EA2">
            <w:pPr>
              <w:adjustRightInd w:val="0"/>
              <w:rPr>
                <w:rFonts w:ascii="Times New Roman CYR" w:hAnsi="Times New Roman CYR" w:cs="Times New Roman CYR"/>
                <w:sz w:val="16"/>
                <w:szCs w:val="16"/>
                <w:lang w:val="en-US"/>
              </w:rPr>
            </w:pPr>
            <w:r>
              <w:rPr>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tare (Разработка грунта вручную в стесненных условиях, шириной до 1 м или более 1 м, без подпорок, с вертикальными откосами, в в фундаментах,  траншеях,  подвалах, ступенях, в несвязанных или малосвязанных грунтах, глубиной &lt; 0,75 м, твердый грунт) </w:t>
            </w:r>
            <w:r>
              <w:rPr>
                <w:rFonts w:ascii="Times New Roman CYR" w:hAnsi="Times New Roman CYR" w:cs="Times New Roman CYR"/>
                <w:sz w:val="16"/>
                <w:szCs w:val="16"/>
                <w:lang w:val="en-US"/>
              </w:rPr>
              <w:t xml:space="preserve"> </w:t>
            </w:r>
          </w:p>
          <w:p w14:paraId="19B35B63"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10C5B00C" w14:textId="77777777" w:rsidR="00083860" w:rsidRDefault="00083860"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0AFF6FFD" w14:textId="77777777" w:rsidR="00083860" w:rsidRDefault="00083860" w:rsidP="007B0EA2">
            <w:pPr>
              <w:jc w:val="center"/>
              <w:rPr>
                <w:lang w:val="en-US"/>
              </w:rPr>
            </w:pPr>
            <w:r>
              <w:rPr>
                <w:lang w:val="en-US"/>
              </w:rPr>
              <w:t>0,2000</w:t>
            </w:r>
          </w:p>
        </w:tc>
      </w:tr>
      <w:tr w:rsidR="00083860" w14:paraId="5B86BDC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92B2DAF" w14:textId="77777777" w:rsidR="00083860" w:rsidRDefault="00083860" w:rsidP="007B0EA2">
            <w:pPr>
              <w:rPr>
                <w:lang w:val="en-US"/>
              </w:rPr>
            </w:pPr>
          </w:p>
        </w:tc>
        <w:tc>
          <w:tcPr>
            <w:tcW w:w="1701" w:type="dxa"/>
            <w:tcBorders>
              <w:top w:val="nil"/>
              <w:bottom w:val="single" w:sz="2" w:space="0" w:color="auto"/>
            </w:tcBorders>
            <w:vAlign w:val="center"/>
          </w:tcPr>
          <w:p w14:paraId="58843B2F" w14:textId="77777777" w:rsidR="00083860" w:rsidRDefault="00083860" w:rsidP="007B0EA2">
            <w:pPr>
              <w:jc w:val="center"/>
              <w:rPr>
                <w:sz w:val="16"/>
                <w:szCs w:val="16"/>
                <w:lang w:val="en-US"/>
              </w:rPr>
            </w:pPr>
            <w:r>
              <w:rPr>
                <w:sz w:val="16"/>
                <w:szCs w:val="16"/>
                <w:lang w:val="en-US"/>
              </w:rPr>
              <w:t>9310060019900</w:t>
            </w:r>
          </w:p>
        </w:tc>
        <w:tc>
          <w:tcPr>
            <w:tcW w:w="5669" w:type="dxa"/>
            <w:tcBorders>
              <w:top w:val="nil"/>
              <w:bottom w:val="single" w:sz="2" w:space="0" w:color="auto"/>
            </w:tcBorders>
          </w:tcPr>
          <w:p w14:paraId="63DF6525" w14:textId="77777777" w:rsidR="00083860" w:rsidRDefault="00083860" w:rsidP="007B0EA2">
            <w:pPr>
              <w:rPr>
                <w:lang w:val="en-US"/>
              </w:rPr>
            </w:pPr>
            <w:r>
              <w:rPr>
                <w:lang w:val="en-US"/>
              </w:rPr>
              <w:t>Muncitor necalificat</w:t>
            </w:r>
          </w:p>
        </w:tc>
        <w:tc>
          <w:tcPr>
            <w:tcW w:w="1134" w:type="dxa"/>
            <w:tcBorders>
              <w:top w:val="nil"/>
              <w:bottom w:val="single" w:sz="2" w:space="0" w:color="auto"/>
            </w:tcBorders>
          </w:tcPr>
          <w:p w14:paraId="0C382BF0" w14:textId="77777777" w:rsidR="00083860" w:rsidRDefault="00083860" w:rsidP="007B0EA2">
            <w:pPr>
              <w:rPr>
                <w:lang w:val="en-US"/>
              </w:rPr>
            </w:pPr>
            <w:r>
              <w:rPr>
                <w:lang w:val="en-US"/>
              </w:rPr>
              <w:t>h-om</w:t>
            </w:r>
          </w:p>
        </w:tc>
        <w:tc>
          <w:tcPr>
            <w:tcW w:w="1134" w:type="dxa"/>
            <w:tcBorders>
              <w:top w:val="nil"/>
              <w:bottom w:val="single" w:sz="2" w:space="0" w:color="auto"/>
            </w:tcBorders>
          </w:tcPr>
          <w:p w14:paraId="61FA5473" w14:textId="77777777" w:rsidR="00083860" w:rsidRDefault="00083860" w:rsidP="007B0EA2">
            <w:pPr>
              <w:rPr>
                <w:lang w:val="en-US"/>
              </w:rPr>
            </w:pPr>
            <w:r>
              <w:rPr>
                <w:lang w:val="en-US"/>
              </w:rPr>
              <w:t>0,4220</w:t>
            </w:r>
          </w:p>
        </w:tc>
      </w:tr>
      <w:tr w:rsidR="00083860" w14:paraId="1082412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5B2C759B" w14:textId="77777777" w:rsidR="00083860" w:rsidRDefault="00083860" w:rsidP="007B0EA2">
            <w:pPr>
              <w:rPr>
                <w:lang w:val="en-US"/>
              </w:rPr>
            </w:pPr>
            <w:r>
              <w:rPr>
                <w:lang w:val="en-US"/>
              </w:rPr>
              <w:t>2</w:t>
            </w:r>
          </w:p>
        </w:tc>
        <w:tc>
          <w:tcPr>
            <w:tcW w:w="1701" w:type="dxa"/>
            <w:tcBorders>
              <w:top w:val="single" w:sz="4" w:space="0" w:color="auto"/>
              <w:bottom w:val="single" w:sz="4" w:space="0" w:color="auto"/>
            </w:tcBorders>
          </w:tcPr>
          <w:p w14:paraId="53A8991E" w14:textId="77777777" w:rsidR="00083860" w:rsidRDefault="00083860" w:rsidP="007B0EA2">
            <w:pPr>
              <w:rPr>
                <w:lang w:val="en-US"/>
              </w:rPr>
            </w:pPr>
            <w:r>
              <w:rPr>
                <w:lang w:val="en-US"/>
              </w:rPr>
              <w:t>CL18A</w:t>
            </w:r>
          </w:p>
          <w:p w14:paraId="0606FDA0" w14:textId="77777777" w:rsidR="00083860" w:rsidRDefault="00083860" w:rsidP="007B0EA2">
            <w:pPr>
              <w:rPr>
                <w:lang w:val="en-US"/>
              </w:rPr>
            </w:pPr>
          </w:p>
        </w:tc>
        <w:tc>
          <w:tcPr>
            <w:tcW w:w="5669" w:type="dxa"/>
            <w:tcBorders>
              <w:top w:val="single" w:sz="4" w:space="0" w:color="auto"/>
              <w:bottom w:val="single" w:sz="4" w:space="0" w:color="auto"/>
            </w:tcBorders>
          </w:tcPr>
          <w:p w14:paraId="553CA1EA" w14:textId="77777777" w:rsidR="00083860" w:rsidRDefault="00083860" w:rsidP="007B0EA2">
            <w:pPr>
              <w:adjustRightInd w:val="0"/>
              <w:rPr>
                <w:rFonts w:ascii="Times New Roman CYR" w:hAnsi="Times New Roman CYR" w:cs="Times New Roman CYR"/>
                <w:sz w:val="16"/>
                <w:szCs w:val="16"/>
                <w:lang w:val="en-US"/>
              </w:rPr>
            </w:pPr>
            <w:r>
              <w:rPr>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 / Teava patrata 100x100x3mm, L=6 m, 2 buc.</w:t>
            </w:r>
            <w:r>
              <w:rPr>
                <w:rFonts w:ascii="Times New Roman CYR" w:hAnsi="Times New Roman CYR" w:cs="Times New Roman CYR"/>
                <w:sz w:val="16"/>
                <w:szCs w:val="16"/>
                <w:lang w:val="en-US"/>
              </w:rPr>
              <w:t xml:space="preserve"> </w:t>
            </w:r>
          </w:p>
          <w:p w14:paraId="121C7018"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6804F347" w14:textId="77777777" w:rsidR="00083860" w:rsidRDefault="00083860" w:rsidP="007B0EA2">
            <w:pPr>
              <w:jc w:val="center"/>
              <w:rPr>
                <w:lang w:val="en-US"/>
              </w:rPr>
            </w:pPr>
            <w:r>
              <w:rPr>
                <w:lang w:val="en-US"/>
              </w:rPr>
              <w:t>kg</w:t>
            </w:r>
          </w:p>
        </w:tc>
        <w:tc>
          <w:tcPr>
            <w:tcW w:w="1134" w:type="dxa"/>
            <w:tcBorders>
              <w:top w:val="single" w:sz="4" w:space="0" w:color="auto"/>
              <w:bottom w:val="single" w:sz="4" w:space="0" w:color="auto"/>
            </w:tcBorders>
            <w:vAlign w:val="center"/>
          </w:tcPr>
          <w:p w14:paraId="20F5CB3A" w14:textId="77777777" w:rsidR="00083860" w:rsidRDefault="00083860" w:rsidP="007B0EA2">
            <w:pPr>
              <w:jc w:val="center"/>
              <w:rPr>
                <w:lang w:val="en-US"/>
              </w:rPr>
            </w:pPr>
            <w:r>
              <w:rPr>
                <w:lang w:val="en-US"/>
              </w:rPr>
              <w:t>108,9600</w:t>
            </w:r>
          </w:p>
        </w:tc>
      </w:tr>
      <w:tr w:rsidR="00083860" w14:paraId="762ABDE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009F072" w14:textId="77777777" w:rsidR="00083860" w:rsidRDefault="00083860" w:rsidP="007B0EA2">
            <w:pPr>
              <w:rPr>
                <w:lang w:val="en-US"/>
              </w:rPr>
            </w:pPr>
          </w:p>
        </w:tc>
        <w:tc>
          <w:tcPr>
            <w:tcW w:w="1701" w:type="dxa"/>
            <w:tcBorders>
              <w:top w:val="nil"/>
              <w:bottom w:val="single" w:sz="2" w:space="0" w:color="auto"/>
            </w:tcBorders>
            <w:vAlign w:val="center"/>
          </w:tcPr>
          <w:p w14:paraId="485A349C" w14:textId="77777777" w:rsidR="00083860" w:rsidRDefault="00083860" w:rsidP="007B0EA2">
            <w:pPr>
              <w:jc w:val="center"/>
              <w:rPr>
                <w:sz w:val="16"/>
                <w:szCs w:val="16"/>
                <w:lang w:val="en-US"/>
              </w:rPr>
            </w:pPr>
            <w:r>
              <w:rPr>
                <w:sz w:val="16"/>
                <w:szCs w:val="16"/>
                <w:lang w:val="en-US"/>
              </w:rPr>
              <w:t>7214240021810</w:t>
            </w:r>
          </w:p>
        </w:tc>
        <w:tc>
          <w:tcPr>
            <w:tcW w:w="5669" w:type="dxa"/>
            <w:tcBorders>
              <w:top w:val="nil"/>
              <w:bottom w:val="single" w:sz="2" w:space="0" w:color="auto"/>
            </w:tcBorders>
          </w:tcPr>
          <w:p w14:paraId="47A10D6D" w14:textId="77777777" w:rsidR="00083860" w:rsidRDefault="00083860" w:rsidP="007B0EA2">
            <w:pPr>
              <w:rPr>
                <w:lang w:val="en-US"/>
              </w:rPr>
            </w:pPr>
            <w:r>
              <w:rPr>
                <w:lang w:val="en-US"/>
              </w:rPr>
              <w:t>Lacatus CM</w:t>
            </w:r>
          </w:p>
        </w:tc>
        <w:tc>
          <w:tcPr>
            <w:tcW w:w="1134" w:type="dxa"/>
            <w:tcBorders>
              <w:top w:val="nil"/>
              <w:bottom w:val="single" w:sz="2" w:space="0" w:color="auto"/>
            </w:tcBorders>
          </w:tcPr>
          <w:p w14:paraId="088CF6C0" w14:textId="77777777" w:rsidR="00083860" w:rsidRDefault="00083860" w:rsidP="007B0EA2">
            <w:pPr>
              <w:rPr>
                <w:lang w:val="en-US"/>
              </w:rPr>
            </w:pPr>
            <w:r>
              <w:rPr>
                <w:lang w:val="en-US"/>
              </w:rPr>
              <w:t>h-om</w:t>
            </w:r>
          </w:p>
        </w:tc>
        <w:tc>
          <w:tcPr>
            <w:tcW w:w="1134" w:type="dxa"/>
            <w:tcBorders>
              <w:top w:val="nil"/>
              <w:bottom w:val="single" w:sz="2" w:space="0" w:color="auto"/>
            </w:tcBorders>
          </w:tcPr>
          <w:p w14:paraId="22E2E9A9" w14:textId="77777777" w:rsidR="00083860" w:rsidRDefault="00083860" w:rsidP="007B0EA2">
            <w:pPr>
              <w:rPr>
                <w:lang w:val="en-US"/>
              </w:rPr>
            </w:pPr>
            <w:r>
              <w:rPr>
                <w:lang w:val="en-US"/>
              </w:rPr>
              <w:t>20,7024</w:t>
            </w:r>
          </w:p>
        </w:tc>
      </w:tr>
      <w:tr w:rsidR="00083860" w14:paraId="45A7BD9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0C51C84" w14:textId="77777777" w:rsidR="00083860" w:rsidRDefault="00083860" w:rsidP="007B0EA2">
            <w:pPr>
              <w:rPr>
                <w:lang w:val="en-US"/>
              </w:rPr>
            </w:pPr>
          </w:p>
        </w:tc>
        <w:tc>
          <w:tcPr>
            <w:tcW w:w="1701" w:type="dxa"/>
            <w:tcBorders>
              <w:top w:val="nil"/>
              <w:bottom w:val="single" w:sz="2" w:space="0" w:color="auto"/>
            </w:tcBorders>
            <w:vAlign w:val="center"/>
          </w:tcPr>
          <w:p w14:paraId="04E3D1B1" w14:textId="77777777" w:rsidR="00083860" w:rsidRDefault="00083860"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32F02FB2" w14:textId="77777777" w:rsidR="00083860" w:rsidRDefault="00083860" w:rsidP="007B0EA2">
            <w:pPr>
              <w:rPr>
                <w:lang w:val="en-US"/>
              </w:rPr>
            </w:pPr>
            <w:r>
              <w:rPr>
                <w:lang w:val="en-US"/>
              </w:rPr>
              <w:t>Muncitor deservire CM</w:t>
            </w:r>
          </w:p>
        </w:tc>
        <w:tc>
          <w:tcPr>
            <w:tcW w:w="1134" w:type="dxa"/>
            <w:tcBorders>
              <w:top w:val="nil"/>
              <w:bottom w:val="single" w:sz="2" w:space="0" w:color="auto"/>
            </w:tcBorders>
          </w:tcPr>
          <w:p w14:paraId="43628293" w14:textId="77777777" w:rsidR="00083860" w:rsidRDefault="00083860" w:rsidP="007B0EA2">
            <w:pPr>
              <w:rPr>
                <w:lang w:val="en-US"/>
              </w:rPr>
            </w:pPr>
            <w:r>
              <w:rPr>
                <w:lang w:val="en-US"/>
              </w:rPr>
              <w:t>h-om</w:t>
            </w:r>
          </w:p>
        </w:tc>
        <w:tc>
          <w:tcPr>
            <w:tcW w:w="1134" w:type="dxa"/>
            <w:tcBorders>
              <w:top w:val="nil"/>
              <w:bottom w:val="single" w:sz="2" w:space="0" w:color="auto"/>
            </w:tcBorders>
          </w:tcPr>
          <w:p w14:paraId="3538231C" w14:textId="77777777" w:rsidR="00083860" w:rsidRDefault="00083860" w:rsidP="007B0EA2">
            <w:pPr>
              <w:rPr>
                <w:lang w:val="en-US"/>
              </w:rPr>
            </w:pPr>
            <w:r>
              <w:rPr>
                <w:lang w:val="en-US"/>
              </w:rPr>
              <w:t>1,0896</w:t>
            </w:r>
          </w:p>
        </w:tc>
      </w:tr>
      <w:tr w:rsidR="00083860" w14:paraId="5E60786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F222513" w14:textId="77777777" w:rsidR="00083860" w:rsidRDefault="00083860" w:rsidP="007B0EA2">
            <w:pPr>
              <w:rPr>
                <w:lang w:val="en-US"/>
              </w:rPr>
            </w:pPr>
          </w:p>
        </w:tc>
        <w:tc>
          <w:tcPr>
            <w:tcW w:w="1701" w:type="dxa"/>
            <w:tcBorders>
              <w:top w:val="nil"/>
              <w:bottom w:val="single" w:sz="2" w:space="0" w:color="auto"/>
            </w:tcBorders>
            <w:vAlign w:val="center"/>
          </w:tcPr>
          <w:p w14:paraId="6BF51919" w14:textId="77777777" w:rsidR="00083860" w:rsidRDefault="00083860" w:rsidP="007B0EA2">
            <w:pPr>
              <w:jc w:val="center"/>
              <w:rPr>
                <w:sz w:val="16"/>
                <w:szCs w:val="16"/>
                <w:lang w:val="en-US"/>
              </w:rPr>
            </w:pPr>
            <w:r>
              <w:rPr>
                <w:sz w:val="16"/>
                <w:szCs w:val="16"/>
                <w:lang w:val="en-US"/>
              </w:rPr>
              <w:t>7212030022700</w:t>
            </w:r>
          </w:p>
        </w:tc>
        <w:tc>
          <w:tcPr>
            <w:tcW w:w="5669" w:type="dxa"/>
            <w:tcBorders>
              <w:top w:val="nil"/>
              <w:bottom w:val="single" w:sz="2" w:space="0" w:color="auto"/>
            </w:tcBorders>
          </w:tcPr>
          <w:p w14:paraId="34D0D410" w14:textId="77777777" w:rsidR="00083860" w:rsidRDefault="00083860" w:rsidP="007B0EA2">
            <w:pPr>
              <w:rPr>
                <w:lang w:val="en-US"/>
              </w:rPr>
            </w:pPr>
            <w:r>
              <w:rPr>
                <w:lang w:val="en-US"/>
              </w:rPr>
              <w:t>Sudor</w:t>
            </w:r>
          </w:p>
        </w:tc>
        <w:tc>
          <w:tcPr>
            <w:tcW w:w="1134" w:type="dxa"/>
            <w:tcBorders>
              <w:top w:val="nil"/>
              <w:bottom w:val="single" w:sz="2" w:space="0" w:color="auto"/>
            </w:tcBorders>
          </w:tcPr>
          <w:p w14:paraId="4A642694" w14:textId="77777777" w:rsidR="00083860" w:rsidRDefault="00083860" w:rsidP="007B0EA2">
            <w:pPr>
              <w:rPr>
                <w:lang w:val="en-US"/>
              </w:rPr>
            </w:pPr>
            <w:r>
              <w:rPr>
                <w:lang w:val="en-US"/>
              </w:rPr>
              <w:t>h-om</w:t>
            </w:r>
          </w:p>
        </w:tc>
        <w:tc>
          <w:tcPr>
            <w:tcW w:w="1134" w:type="dxa"/>
            <w:tcBorders>
              <w:top w:val="nil"/>
              <w:bottom w:val="single" w:sz="2" w:space="0" w:color="auto"/>
            </w:tcBorders>
          </w:tcPr>
          <w:p w14:paraId="7F28E184" w14:textId="77777777" w:rsidR="00083860" w:rsidRDefault="00083860" w:rsidP="007B0EA2">
            <w:pPr>
              <w:rPr>
                <w:lang w:val="en-US"/>
              </w:rPr>
            </w:pPr>
            <w:r>
              <w:rPr>
                <w:lang w:val="en-US"/>
              </w:rPr>
              <w:t>1,0896</w:t>
            </w:r>
          </w:p>
        </w:tc>
      </w:tr>
      <w:tr w:rsidR="00083860" w14:paraId="69DCF18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5F87744" w14:textId="77777777" w:rsidR="00083860" w:rsidRDefault="00083860" w:rsidP="007B0EA2">
            <w:pPr>
              <w:rPr>
                <w:lang w:val="en-US"/>
              </w:rPr>
            </w:pPr>
          </w:p>
        </w:tc>
        <w:tc>
          <w:tcPr>
            <w:tcW w:w="1701" w:type="dxa"/>
            <w:tcBorders>
              <w:top w:val="nil"/>
              <w:bottom w:val="single" w:sz="2" w:space="0" w:color="auto"/>
            </w:tcBorders>
            <w:vAlign w:val="center"/>
          </w:tcPr>
          <w:p w14:paraId="18042FBE" w14:textId="77777777" w:rsidR="00083860" w:rsidRDefault="00083860" w:rsidP="007B0EA2">
            <w:pPr>
              <w:jc w:val="center"/>
              <w:rPr>
                <w:sz w:val="16"/>
                <w:szCs w:val="16"/>
                <w:lang w:val="en-US"/>
              </w:rPr>
            </w:pPr>
            <w:r>
              <w:rPr>
                <w:sz w:val="16"/>
                <w:szCs w:val="16"/>
                <w:lang w:val="en-US"/>
              </w:rPr>
              <w:t>2734113803207</w:t>
            </w:r>
          </w:p>
        </w:tc>
        <w:tc>
          <w:tcPr>
            <w:tcW w:w="5669" w:type="dxa"/>
            <w:tcBorders>
              <w:top w:val="nil"/>
              <w:bottom w:val="single" w:sz="2" w:space="0" w:color="auto"/>
            </w:tcBorders>
          </w:tcPr>
          <w:p w14:paraId="73A83CCD" w14:textId="77777777" w:rsidR="00083860" w:rsidRDefault="00083860" w:rsidP="007B0EA2">
            <w:pPr>
              <w:rPr>
                <w:lang w:val="en-US"/>
              </w:rPr>
            </w:pPr>
            <w:r>
              <w:rPr>
                <w:lang w:val="en-US"/>
              </w:rPr>
              <w:t>Sirma neagra moale d = 2 mm</w:t>
            </w:r>
          </w:p>
        </w:tc>
        <w:tc>
          <w:tcPr>
            <w:tcW w:w="1134" w:type="dxa"/>
            <w:tcBorders>
              <w:top w:val="nil"/>
              <w:bottom w:val="single" w:sz="2" w:space="0" w:color="auto"/>
            </w:tcBorders>
          </w:tcPr>
          <w:p w14:paraId="183167D5" w14:textId="77777777" w:rsidR="00083860" w:rsidRDefault="00083860" w:rsidP="007B0EA2">
            <w:pPr>
              <w:rPr>
                <w:lang w:val="en-US"/>
              </w:rPr>
            </w:pPr>
            <w:r>
              <w:rPr>
                <w:lang w:val="en-US"/>
              </w:rPr>
              <w:t>kg</w:t>
            </w:r>
          </w:p>
        </w:tc>
        <w:tc>
          <w:tcPr>
            <w:tcW w:w="1134" w:type="dxa"/>
            <w:tcBorders>
              <w:top w:val="nil"/>
              <w:bottom w:val="single" w:sz="2" w:space="0" w:color="auto"/>
            </w:tcBorders>
          </w:tcPr>
          <w:p w14:paraId="3A690476" w14:textId="77777777" w:rsidR="00083860" w:rsidRDefault="00083860" w:rsidP="007B0EA2">
            <w:pPr>
              <w:rPr>
                <w:lang w:val="en-US"/>
              </w:rPr>
            </w:pPr>
            <w:r>
              <w:rPr>
                <w:lang w:val="en-US"/>
              </w:rPr>
              <w:t>1,0896</w:t>
            </w:r>
          </w:p>
        </w:tc>
      </w:tr>
      <w:tr w:rsidR="00083860" w14:paraId="60F658C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C2B30B2" w14:textId="77777777" w:rsidR="00083860" w:rsidRDefault="00083860" w:rsidP="007B0EA2">
            <w:pPr>
              <w:rPr>
                <w:lang w:val="en-US"/>
              </w:rPr>
            </w:pPr>
          </w:p>
        </w:tc>
        <w:tc>
          <w:tcPr>
            <w:tcW w:w="1701" w:type="dxa"/>
            <w:tcBorders>
              <w:top w:val="nil"/>
              <w:bottom w:val="single" w:sz="2" w:space="0" w:color="auto"/>
            </w:tcBorders>
            <w:vAlign w:val="center"/>
          </w:tcPr>
          <w:p w14:paraId="7FF7F646" w14:textId="77777777" w:rsidR="00083860" w:rsidRDefault="00083860" w:rsidP="007B0EA2">
            <w:pPr>
              <w:jc w:val="center"/>
              <w:rPr>
                <w:sz w:val="16"/>
                <w:szCs w:val="16"/>
                <w:lang w:val="en-US"/>
              </w:rPr>
            </w:pPr>
            <w:r>
              <w:rPr>
                <w:sz w:val="16"/>
                <w:szCs w:val="16"/>
                <w:lang w:val="en-US"/>
              </w:rPr>
              <w:t>2775276309886</w:t>
            </w:r>
          </w:p>
        </w:tc>
        <w:tc>
          <w:tcPr>
            <w:tcW w:w="5669" w:type="dxa"/>
            <w:tcBorders>
              <w:top w:val="nil"/>
              <w:bottom w:val="single" w:sz="2" w:space="0" w:color="auto"/>
            </w:tcBorders>
          </w:tcPr>
          <w:p w14:paraId="66AFE4EC" w14:textId="77777777" w:rsidR="00083860" w:rsidRDefault="00083860" w:rsidP="007B0EA2">
            <w:pPr>
              <w:rPr>
                <w:lang w:val="en-US"/>
              </w:rPr>
            </w:pPr>
            <w:r>
              <w:rPr>
                <w:lang w:val="en-US"/>
              </w:rPr>
              <w:t>Confectii metalice inglobate in beton</w:t>
            </w:r>
          </w:p>
        </w:tc>
        <w:tc>
          <w:tcPr>
            <w:tcW w:w="1134" w:type="dxa"/>
            <w:tcBorders>
              <w:top w:val="nil"/>
              <w:bottom w:val="single" w:sz="2" w:space="0" w:color="auto"/>
            </w:tcBorders>
          </w:tcPr>
          <w:p w14:paraId="04EE1791" w14:textId="77777777" w:rsidR="00083860" w:rsidRDefault="00083860" w:rsidP="007B0EA2">
            <w:pPr>
              <w:rPr>
                <w:lang w:val="en-US"/>
              </w:rPr>
            </w:pPr>
            <w:r>
              <w:rPr>
                <w:lang w:val="en-US"/>
              </w:rPr>
              <w:t>kg</w:t>
            </w:r>
          </w:p>
        </w:tc>
        <w:tc>
          <w:tcPr>
            <w:tcW w:w="1134" w:type="dxa"/>
            <w:tcBorders>
              <w:top w:val="nil"/>
              <w:bottom w:val="single" w:sz="2" w:space="0" w:color="auto"/>
            </w:tcBorders>
          </w:tcPr>
          <w:p w14:paraId="3D0AC362" w14:textId="77777777" w:rsidR="00083860" w:rsidRDefault="00083860" w:rsidP="007B0EA2">
            <w:pPr>
              <w:rPr>
                <w:lang w:val="en-US"/>
              </w:rPr>
            </w:pPr>
            <w:r>
              <w:rPr>
                <w:lang w:val="en-US"/>
              </w:rPr>
              <w:t>108,9600</w:t>
            </w:r>
          </w:p>
        </w:tc>
      </w:tr>
      <w:tr w:rsidR="00083860" w14:paraId="6EAEB38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5B96DE9" w14:textId="77777777" w:rsidR="00083860" w:rsidRDefault="00083860" w:rsidP="007B0EA2">
            <w:pPr>
              <w:rPr>
                <w:lang w:val="en-US"/>
              </w:rPr>
            </w:pPr>
          </w:p>
        </w:tc>
        <w:tc>
          <w:tcPr>
            <w:tcW w:w="1701" w:type="dxa"/>
            <w:tcBorders>
              <w:top w:val="nil"/>
              <w:bottom w:val="single" w:sz="2" w:space="0" w:color="auto"/>
            </w:tcBorders>
            <w:vAlign w:val="center"/>
          </w:tcPr>
          <w:p w14:paraId="15BA81C0" w14:textId="77777777" w:rsidR="00083860" w:rsidRDefault="00083860" w:rsidP="007B0EA2">
            <w:pPr>
              <w:jc w:val="center"/>
              <w:rPr>
                <w:sz w:val="16"/>
                <w:szCs w:val="16"/>
                <w:lang w:val="en-US"/>
              </w:rPr>
            </w:pPr>
            <w:r>
              <w:rPr>
                <w:sz w:val="16"/>
                <w:szCs w:val="16"/>
                <w:lang w:val="en-US"/>
              </w:rPr>
              <w:t>2873155901200</w:t>
            </w:r>
          </w:p>
        </w:tc>
        <w:tc>
          <w:tcPr>
            <w:tcW w:w="5669" w:type="dxa"/>
            <w:tcBorders>
              <w:top w:val="nil"/>
              <w:bottom w:val="single" w:sz="2" w:space="0" w:color="auto"/>
            </w:tcBorders>
          </w:tcPr>
          <w:p w14:paraId="2F107120" w14:textId="77777777" w:rsidR="00083860" w:rsidRDefault="00083860" w:rsidP="007B0EA2">
            <w:pPr>
              <w:rPr>
                <w:lang w:val="en-US"/>
              </w:rPr>
            </w:pPr>
            <w:r>
              <w:rPr>
                <w:lang w:val="en-US"/>
              </w:rPr>
              <w:t>Electrozi pentru sudura</w:t>
            </w:r>
          </w:p>
        </w:tc>
        <w:tc>
          <w:tcPr>
            <w:tcW w:w="1134" w:type="dxa"/>
            <w:tcBorders>
              <w:top w:val="nil"/>
              <w:bottom w:val="single" w:sz="2" w:space="0" w:color="auto"/>
            </w:tcBorders>
          </w:tcPr>
          <w:p w14:paraId="24D0B251" w14:textId="77777777" w:rsidR="00083860" w:rsidRDefault="00083860" w:rsidP="007B0EA2">
            <w:pPr>
              <w:rPr>
                <w:lang w:val="en-US"/>
              </w:rPr>
            </w:pPr>
            <w:r>
              <w:rPr>
                <w:lang w:val="en-US"/>
              </w:rPr>
              <w:t>kg</w:t>
            </w:r>
          </w:p>
        </w:tc>
        <w:tc>
          <w:tcPr>
            <w:tcW w:w="1134" w:type="dxa"/>
            <w:tcBorders>
              <w:top w:val="nil"/>
              <w:bottom w:val="single" w:sz="2" w:space="0" w:color="auto"/>
            </w:tcBorders>
          </w:tcPr>
          <w:p w14:paraId="75559128" w14:textId="77777777" w:rsidR="00083860" w:rsidRDefault="00083860" w:rsidP="007B0EA2">
            <w:pPr>
              <w:rPr>
                <w:lang w:val="en-US"/>
              </w:rPr>
            </w:pPr>
            <w:r>
              <w:rPr>
                <w:lang w:val="en-US"/>
              </w:rPr>
              <w:t>0,5448</w:t>
            </w:r>
          </w:p>
        </w:tc>
      </w:tr>
      <w:tr w:rsidR="00083860" w14:paraId="3E8BB7F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F2A0F98" w14:textId="77777777" w:rsidR="00083860" w:rsidRDefault="00083860" w:rsidP="007B0EA2">
            <w:pPr>
              <w:rPr>
                <w:lang w:val="en-US"/>
              </w:rPr>
            </w:pPr>
          </w:p>
        </w:tc>
        <w:tc>
          <w:tcPr>
            <w:tcW w:w="1701" w:type="dxa"/>
            <w:tcBorders>
              <w:top w:val="nil"/>
              <w:bottom w:val="single" w:sz="2" w:space="0" w:color="auto"/>
            </w:tcBorders>
            <w:vAlign w:val="center"/>
          </w:tcPr>
          <w:p w14:paraId="4BA5140F" w14:textId="77777777" w:rsidR="00083860" w:rsidRDefault="00083860" w:rsidP="007B0EA2">
            <w:pPr>
              <w:jc w:val="center"/>
              <w:rPr>
                <w:sz w:val="16"/>
                <w:szCs w:val="16"/>
                <w:lang w:val="en-US"/>
              </w:rPr>
            </w:pPr>
            <w:r>
              <w:rPr>
                <w:sz w:val="16"/>
                <w:szCs w:val="16"/>
                <w:lang w:val="en-US"/>
              </w:rPr>
              <w:t>4011106202741</w:t>
            </w:r>
          </w:p>
        </w:tc>
        <w:tc>
          <w:tcPr>
            <w:tcW w:w="5669" w:type="dxa"/>
            <w:tcBorders>
              <w:top w:val="nil"/>
              <w:bottom w:val="single" w:sz="2" w:space="0" w:color="auto"/>
            </w:tcBorders>
          </w:tcPr>
          <w:p w14:paraId="16FF5520" w14:textId="77777777" w:rsidR="00083860" w:rsidRDefault="00083860" w:rsidP="007B0EA2">
            <w:pPr>
              <w:rPr>
                <w:lang w:val="en-US"/>
              </w:rPr>
            </w:pPr>
            <w:r>
              <w:rPr>
                <w:lang w:val="en-US"/>
              </w:rPr>
              <w:t>Energie electrica</w:t>
            </w:r>
          </w:p>
        </w:tc>
        <w:tc>
          <w:tcPr>
            <w:tcW w:w="1134" w:type="dxa"/>
            <w:tcBorders>
              <w:top w:val="nil"/>
              <w:bottom w:val="single" w:sz="2" w:space="0" w:color="auto"/>
            </w:tcBorders>
          </w:tcPr>
          <w:p w14:paraId="5C715FA6" w14:textId="77777777" w:rsidR="00083860" w:rsidRDefault="00083860" w:rsidP="007B0EA2">
            <w:pPr>
              <w:rPr>
                <w:lang w:val="en-US"/>
              </w:rPr>
            </w:pPr>
            <w:r>
              <w:rPr>
                <w:lang w:val="en-US"/>
              </w:rPr>
              <w:t>kw</w:t>
            </w:r>
          </w:p>
        </w:tc>
        <w:tc>
          <w:tcPr>
            <w:tcW w:w="1134" w:type="dxa"/>
            <w:tcBorders>
              <w:top w:val="nil"/>
              <w:bottom w:val="single" w:sz="2" w:space="0" w:color="auto"/>
            </w:tcBorders>
          </w:tcPr>
          <w:p w14:paraId="046F57E6" w14:textId="77777777" w:rsidR="00083860" w:rsidRDefault="00083860" w:rsidP="007B0EA2">
            <w:pPr>
              <w:rPr>
                <w:lang w:val="en-US"/>
              </w:rPr>
            </w:pPr>
            <w:r>
              <w:rPr>
                <w:lang w:val="en-US"/>
              </w:rPr>
              <w:t>0,8717</w:t>
            </w:r>
          </w:p>
        </w:tc>
      </w:tr>
      <w:tr w:rsidR="00083860" w14:paraId="374DA1D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11C8AE5" w14:textId="77777777" w:rsidR="00083860" w:rsidRDefault="00083860" w:rsidP="007B0EA2">
            <w:pPr>
              <w:rPr>
                <w:lang w:val="en-US"/>
              </w:rPr>
            </w:pPr>
          </w:p>
        </w:tc>
        <w:tc>
          <w:tcPr>
            <w:tcW w:w="1701" w:type="dxa"/>
            <w:tcBorders>
              <w:top w:val="nil"/>
              <w:bottom w:val="single" w:sz="2" w:space="0" w:color="auto"/>
            </w:tcBorders>
            <w:vAlign w:val="center"/>
          </w:tcPr>
          <w:p w14:paraId="0F092DB7" w14:textId="77777777" w:rsidR="00083860" w:rsidRDefault="00083860" w:rsidP="007B0EA2">
            <w:pPr>
              <w:jc w:val="center"/>
              <w:rPr>
                <w:sz w:val="16"/>
                <w:szCs w:val="16"/>
                <w:lang w:val="en-US"/>
              </w:rPr>
            </w:pPr>
            <w:r>
              <w:rPr>
                <w:sz w:val="16"/>
                <w:szCs w:val="16"/>
                <w:lang w:val="en-US"/>
              </w:rPr>
              <w:t>1010126200341</w:t>
            </w:r>
          </w:p>
        </w:tc>
        <w:tc>
          <w:tcPr>
            <w:tcW w:w="5669" w:type="dxa"/>
            <w:tcBorders>
              <w:top w:val="nil"/>
              <w:bottom w:val="single" w:sz="2" w:space="0" w:color="auto"/>
            </w:tcBorders>
          </w:tcPr>
          <w:p w14:paraId="6E2B73A2" w14:textId="77777777" w:rsidR="00083860" w:rsidRDefault="00083860" w:rsidP="007B0EA2">
            <w:pPr>
              <w:rPr>
                <w:lang w:val="en-US"/>
              </w:rPr>
            </w:pPr>
            <w:r>
              <w:rPr>
                <w:lang w:val="en-US"/>
              </w:rPr>
              <w:t>Carbuni de forja (huila)</w:t>
            </w:r>
          </w:p>
        </w:tc>
        <w:tc>
          <w:tcPr>
            <w:tcW w:w="1134" w:type="dxa"/>
            <w:tcBorders>
              <w:top w:val="nil"/>
              <w:bottom w:val="single" w:sz="2" w:space="0" w:color="auto"/>
            </w:tcBorders>
          </w:tcPr>
          <w:p w14:paraId="140009DC" w14:textId="77777777" w:rsidR="00083860" w:rsidRDefault="00083860" w:rsidP="007B0EA2">
            <w:pPr>
              <w:rPr>
                <w:lang w:val="en-US"/>
              </w:rPr>
            </w:pPr>
            <w:r>
              <w:rPr>
                <w:lang w:val="en-US"/>
              </w:rPr>
              <w:t>kg</w:t>
            </w:r>
          </w:p>
        </w:tc>
        <w:tc>
          <w:tcPr>
            <w:tcW w:w="1134" w:type="dxa"/>
            <w:tcBorders>
              <w:top w:val="nil"/>
              <w:bottom w:val="single" w:sz="2" w:space="0" w:color="auto"/>
            </w:tcBorders>
          </w:tcPr>
          <w:p w14:paraId="60870813" w14:textId="77777777" w:rsidR="00083860" w:rsidRDefault="00083860" w:rsidP="007B0EA2">
            <w:pPr>
              <w:rPr>
                <w:lang w:val="en-US"/>
              </w:rPr>
            </w:pPr>
            <w:r>
              <w:rPr>
                <w:lang w:val="en-US"/>
              </w:rPr>
              <w:t>1,6344</w:t>
            </w:r>
          </w:p>
        </w:tc>
      </w:tr>
      <w:tr w:rsidR="00083860" w14:paraId="176AE4E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38475069" w14:textId="77777777" w:rsidR="00083860" w:rsidRDefault="00083860" w:rsidP="007B0EA2">
            <w:pPr>
              <w:rPr>
                <w:lang w:val="en-US"/>
              </w:rPr>
            </w:pPr>
            <w:r>
              <w:rPr>
                <w:lang w:val="en-US"/>
              </w:rPr>
              <w:t>3</w:t>
            </w:r>
          </w:p>
        </w:tc>
        <w:tc>
          <w:tcPr>
            <w:tcW w:w="1701" w:type="dxa"/>
            <w:tcBorders>
              <w:top w:val="single" w:sz="4" w:space="0" w:color="auto"/>
              <w:bottom w:val="single" w:sz="4" w:space="0" w:color="auto"/>
            </w:tcBorders>
          </w:tcPr>
          <w:p w14:paraId="22E49DAB" w14:textId="77777777" w:rsidR="00083860" w:rsidRDefault="00083860" w:rsidP="007B0EA2">
            <w:pPr>
              <w:rPr>
                <w:lang w:val="en-US"/>
              </w:rPr>
            </w:pPr>
            <w:r>
              <w:rPr>
                <w:lang w:val="en-US"/>
              </w:rPr>
              <w:t>CA03F01</w:t>
            </w:r>
          </w:p>
          <w:p w14:paraId="37817493" w14:textId="77777777" w:rsidR="00083860" w:rsidRDefault="00083860" w:rsidP="007B0EA2">
            <w:pPr>
              <w:rPr>
                <w:lang w:val="en-US"/>
              </w:rPr>
            </w:pPr>
          </w:p>
        </w:tc>
        <w:tc>
          <w:tcPr>
            <w:tcW w:w="5669" w:type="dxa"/>
            <w:tcBorders>
              <w:top w:val="single" w:sz="4" w:space="0" w:color="auto"/>
              <w:bottom w:val="single" w:sz="4" w:space="0" w:color="auto"/>
            </w:tcBorders>
          </w:tcPr>
          <w:p w14:paraId="7C6201DE" w14:textId="77777777" w:rsidR="00083860" w:rsidRPr="00942577" w:rsidRDefault="00083860" w:rsidP="007B0EA2">
            <w:pPr>
              <w:adjustRightInd w:val="0"/>
              <w:rPr>
                <w:rFonts w:ascii="Times New Roman CYR" w:hAnsi="Times New Roman CYR" w:cs="Times New Roman CYR"/>
                <w:sz w:val="16"/>
                <w:szCs w:val="16"/>
              </w:rPr>
            </w:pPr>
            <w:r>
              <w:rPr>
                <w:lang w:val="en-US"/>
              </w:rPr>
              <w:t xml:space="preserve">Beton simplu  turnat cu mijloace clasice,  in fundatii, socluri, ziduri de sprijin, pereti sub cota zero, preparat cu betoniera pe santier, turnare cu mijloace clasice, beton simplu clasa....  </w:t>
            </w:r>
            <w:r w:rsidRPr="00942577">
              <w:t xml:space="preserve">(Устройство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 </w:t>
            </w:r>
            <w:r w:rsidRPr="00942577">
              <w:rPr>
                <w:rFonts w:ascii="Times New Roman CYR" w:hAnsi="Times New Roman CYR" w:cs="Times New Roman CYR"/>
                <w:sz w:val="16"/>
                <w:szCs w:val="16"/>
              </w:rPr>
              <w:t xml:space="preserve"> </w:t>
            </w:r>
          </w:p>
          <w:p w14:paraId="56EE9304" w14:textId="77777777" w:rsidR="00083860" w:rsidRPr="006624FE" w:rsidRDefault="00083860" w:rsidP="007B0EA2">
            <w:pPr>
              <w:adjustRightInd w:val="0"/>
              <w:rPr>
                <w:rFonts w:ascii="Times New Roman CYR" w:hAnsi="Times New Roman CYR" w:cs="Times New Roman CYR"/>
                <w:sz w:val="16"/>
                <w:szCs w:val="16"/>
                <w:lang w:val="fr-FR"/>
              </w:rPr>
            </w:pPr>
            <w:r w:rsidRPr="006624FE">
              <w:rPr>
                <w:rFonts w:ascii="Times New Roman CYR" w:hAnsi="Times New Roman CYR" w:cs="Times New Roman CYR"/>
                <w:sz w:val="16"/>
                <w:szCs w:val="16"/>
                <w:lang w:val="fr-FR"/>
              </w:rPr>
              <w:t>Material marunt (dulapi de rasinoase, cuie, scoabe)=1,0150</w:t>
            </w:r>
          </w:p>
          <w:p w14:paraId="198AD38D"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7DE28C8E" w14:textId="77777777" w:rsidR="00083860" w:rsidRDefault="00083860"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77371699" w14:textId="77777777" w:rsidR="00083860" w:rsidRDefault="00083860" w:rsidP="007B0EA2">
            <w:pPr>
              <w:jc w:val="center"/>
              <w:rPr>
                <w:lang w:val="en-US"/>
              </w:rPr>
            </w:pPr>
            <w:r>
              <w:rPr>
                <w:lang w:val="en-US"/>
              </w:rPr>
              <w:t>0,2000</w:t>
            </w:r>
          </w:p>
        </w:tc>
      </w:tr>
      <w:tr w:rsidR="00083860" w14:paraId="13CE33F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ADBDBA9" w14:textId="77777777" w:rsidR="00083860" w:rsidRDefault="00083860" w:rsidP="007B0EA2">
            <w:pPr>
              <w:rPr>
                <w:lang w:val="en-US"/>
              </w:rPr>
            </w:pPr>
          </w:p>
        </w:tc>
        <w:tc>
          <w:tcPr>
            <w:tcW w:w="1701" w:type="dxa"/>
            <w:tcBorders>
              <w:top w:val="nil"/>
              <w:bottom w:val="single" w:sz="2" w:space="0" w:color="auto"/>
            </w:tcBorders>
            <w:vAlign w:val="center"/>
          </w:tcPr>
          <w:p w14:paraId="5F86E49E" w14:textId="77777777" w:rsidR="00083860" w:rsidRDefault="00083860" w:rsidP="007B0EA2">
            <w:pPr>
              <w:jc w:val="center"/>
              <w:rPr>
                <w:sz w:val="16"/>
                <w:szCs w:val="16"/>
                <w:lang w:val="en-US"/>
              </w:rPr>
            </w:pPr>
            <w:r>
              <w:rPr>
                <w:sz w:val="16"/>
                <w:szCs w:val="16"/>
                <w:lang w:val="en-US"/>
              </w:rPr>
              <w:t>7123010010200</w:t>
            </w:r>
          </w:p>
        </w:tc>
        <w:tc>
          <w:tcPr>
            <w:tcW w:w="5669" w:type="dxa"/>
            <w:tcBorders>
              <w:top w:val="nil"/>
              <w:bottom w:val="single" w:sz="2" w:space="0" w:color="auto"/>
            </w:tcBorders>
          </w:tcPr>
          <w:p w14:paraId="54FD75E9" w14:textId="77777777" w:rsidR="00083860" w:rsidRDefault="00083860" w:rsidP="007B0EA2">
            <w:pPr>
              <w:rPr>
                <w:lang w:val="en-US"/>
              </w:rPr>
            </w:pPr>
            <w:r>
              <w:rPr>
                <w:lang w:val="en-US"/>
              </w:rPr>
              <w:t>Betonist</w:t>
            </w:r>
          </w:p>
        </w:tc>
        <w:tc>
          <w:tcPr>
            <w:tcW w:w="1134" w:type="dxa"/>
            <w:tcBorders>
              <w:top w:val="nil"/>
              <w:bottom w:val="single" w:sz="2" w:space="0" w:color="auto"/>
            </w:tcBorders>
          </w:tcPr>
          <w:p w14:paraId="1AA156CB" w14:textId="77777777" w:rsidR="00083860" w:rsidRDefault="00083860" w:rsidP="007B0EA2">
            <w:pPr>
              <w:rPr>
                <w:lang w:val="en-US"/>
              </w:rPr>
            </w:pPr>
            <w:r>
              <w:rPr>
                <w:lang w:val="en-US"/>
              </w:rPr>
              <w:t>h-om</w:t>
            </w:r>
          </w:p>
        </w:tc>
        <w:tc>
          <w:tcPr>
            <w:tcW w:w="1134" w:type="dxa"/>
            <w:tcBorders>
              <w:top w:val="nil"/>
              <w:bottom w:val="single" w:sz="2" w:space="0" w:color="auto"/>
            </w:tcBorders>
          </w:tcPr>
          <w:p w14:paraId="3A8B79D8" w14:textId="77777777" w:rsidR="00083860" w:rsidRDefault="00083860" w:rsidP="007B0EA2">
            <w:pPr>
              <w:rPr>
                <w:lang w:val="en-US"/>
              </w:rPr>
            </w:pPr>
            <w:r>
              <w:rPr>
                <w:lang w:val="en-US"/>
              </w:rPr>
              <w:t>0,6900</w:t>
            </w:r>
          </w:p>
        </w:tc>
      </w:tr>
      <w:tr w:rsidR="00083860" w14:paraId="680772B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8ACD5DC" w14:textId="77777777" w:rsidR="00083860" w:rsidRDefault="00083860" w:rsidP="007B0EA2">
            <w:pPr>
              <w:rPr>
                <w:lang w:val="en-US"/>
              </w:rPr>
            </w:pPr>
          </w:p>
        </w:tc>
        <w:tc>
          <w:tcPr>
            <w:tcW w:w="1701" w:type="dxa"/>
            <w:tcBorders>
              <w:top w:val="nil"/>
              <w:bottom w:val="single" w:sz="2" w:space="0" w:color="auto"/>
            </w:tcBorders>
            <w:vAlign w:val="center"/>
          </w:tcPr>
          <w:p w14:paraId="4995432C" w14:textId="77777777" w:rsidR="00083860" w:rsidRDefault="00083860"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7E3EB830" w14:textId="77777777" w:rsidR="00083860" w:rsidRDefault="00083860" w:rsidP="007B0EA2">
            <w:pPr>
              <w:rPr>
                <w:lang w:val="en-US"/>
              </w:rPr>
            </w:pPr>
            <w:r>
              <w:rPr>
                <w:lang w:val="en-US"/>
              </w:rPr>
              <w:t>Muncitor deservire CM</w:t>
            </w:r>
          </w:p>
        </w:tc>
        <w:tc>
          <w:tcPr>
            <w:tcW w:w="1134" w:type="dxa"/>
            <w:tcBorders>
              <w:top w:val="nil"/>
              <w:bottom w:val="single" w:sz="2" w:space="0" w:color="auto"/>
            </w:tcBorders>
          </w:tcPr>
          <w:p w14:paraId="472CF509" w14:textId="77777777" w:rsidR="00083860" w:rsidRDefault="00083860" w:rsidP="007B0EA2">
            <w:pPr>
              <w:rPr>
                <w:lang w:val="en-US"/>
              </w:rPr>
            </w:pPr>
            <w:r>
              <w:rPr>
                <w:lang w:val="en-US"/>
              </w:rPr>
              <w:t>h-om</w:t>
            </w:r>
          </w:p>
        </w:tc>
        <w:tc>
          <w:tcPr>
            <w:tcW w:w="1134" w:type="dxa"/>
            <w:tcBorders>
              <w:top w:val="nil"/>
              <w:bottom w:val="single" w:sz="2" w:space="0" w:color="auto"/>
            </w:tcBorders>
          </w:tcPr>
          <w:p w14:paraId="22C12DD1" w14:textId="77777777" w:rsidR="00083860" w:rsidRDefault="00083860" w:rsidP="007B0EA2">
            <w:pPr>
              <w:rPr>
                <w:lang w:val="en-US"/>
              </w:rPr>
            </w:pPr>
            <w:r>
              <w:rPr>
                <w:lang w:val="en-US"/>
              </w:rPr>
              <w:t>0,0800</w:t>
            </w:r>
          </w:p>
        </w:tc>
      </w:tr>
      <w:tr w:rsidR="00083860" w14:paraId="5AF0687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0C8640C" w14:textId="77777777" w:rsidR="00083860" w:rsidRDefault="00083860" w:rsidP="007B0EA2">
            <w:pPr>
              <w:rPr>
                <w:lang w:val="en-US"/>
              </w:rPr>
            </w:pPr>
          </w:p>
        </w:tc>
        <w:tc>
          <w:tcPr>
            <w:tcW w:w="1701" w:type="dxa"/>
            <w:tcBorders>
              <w:top w:val="nil"/>
              <w:bottom w:val="single" w:sz="2" w:space="0" w:color="auto"/>
            </w:tcBorders>
            <w:vAlign w:val="center"/>
          </w:tcPr>
          <w:p w14:paraId="22B2CF1E" w14:textId="77777777" w:rsidR="00083860" w:rsidRDefault="00083860" w:rsidP="007B0EA2">
            <w:pPr>
              <w:jc w:val="center"/>
              <w:rPr>
                <w:sz w:val="16"/>
                <w:szCs w:val="16"/>
                <w:lang w:val="en-US"/>
              </w:rPr>
            </w:pPr>
            <w:r>
              <w:rPr>
                <w:sz w:val="16"/>
                <w:szCs w:val="16"/>
                <w:lang w:val="en-US"/>
              </w:rPr>
              <w:t>2663102100000</w:t>
            </w:r>
          </w:p>
        </w:tc>
        <w:tc>
          <w:tcPr>
            <w:tcW w:w="5669" w:type="dxa"/>
            <w:tcBorders>
              <w:top w:val="nil"/>
              <w:bottom w:val="single" w:sz="2" w:space="0" w:color="auto"/>
            </w:tcBorders>
          </w:tcPr>
          <w:p w14:paraId="40C07290" w14:textId="77777777" w:rsidR="00083860" w:rsidRDefault="00083860" w:rsidP="007B0EA2">
            <w:pPr>
              <w:rPr>
                <w:lang w:val="en-US"/>
              </w:rPr>
            </w:pPr>
            <w:r>
              <w:rPr>
                <w:lang w:val="en-US"/>
              </w:rPr>
              <w:t xml:space="preserve">Beton </w:t>
            </w:r>
          </w:p>
        </w:tc>
        <w:tc>
          <w:tcPr>
            <w:tcW w:w="1134" w:type="dxa"/>
            <w:tcBorders>
              <w:top w:val="nil"/>
              <w:bottom w:val="single" w:sz="2" w:space="0" w:color="auto"/>
            </w:tcBorders>
          </w:tcPr>
          <w:p w14:paraId="31F7DA4A" w14:textId="77777777" w:rsidR="00083860" w:rsidRDefault="00083860" w:rsidP="007B0EA2">
            <w:pPr>
              <w:rPr>
                <w:lang w:val="en-US"/>
              </w:rPr>
            </w:pPr>
            <w:r>
              <w:rPr>
                <w:lang w:val="en-US"/>
              </w:rPr>
              <w:t>m3</w:t>
            </w:r>
          </w:p>
        </w:tc>
        <w:tc>
          <w:tcPr>
            <w:tcW w:w="1134" w:type="dxa"/>
            <w:tcBorders>
              <w:top w:val="nil"/>
              <w:bottom w:val="single" w:sz="2" w:space="0" w:color="auto"/>
            </w:tcBorders>
          </w:tcPr>
          <w:p w14:paraId="0C7E0E1F" w14:textId="77777777" w:rsidR="00083860" w:rsidRDefault="00083860" w:rsidP="007B0EA2">
            <w:pPr>
              <w:rPr>
                <w:lang w:val="en-US"/>
              </w:rPr>
            </w:pPr>
            <w:r>
              <w:rPr>
                <w:lang w:val="en-US"/>
              </w:rPr>
              <w:t>0,2071</w:t>
            </w:r>
          </w:p>
        </w:tc>
      </w:tr>
      <w:tr w:rsidR="00083860" w14:paraId="28A96A1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3E3A532" w14:textId="77777777" w:rsidR="00083860" w:rsidRDefault="00083860" w:rsidP="007B0EA2">
            <w:pPr>
              <w:rPr>
                <w:lang w:val="en-US"/>
              </w:rPr>
            </w:pPr>
          </w:p>
        </w:tc>
        <w:tc>
          <w:tcPr>
            <w:tcW w:w="1701" w:type="dxa"/>
            <w:tcBorders>
              <w:top w:val="nil"/>
              <w:bottom w:val="single" w:sz="2" w:space="0" w:color="auto"/>
            </w:tcBorders>
            <w:vAlign w:val="center"/>
          </w:tcPr>
          <w:p w14:paraId="5F454973" w14:textId="77777777" w:rsidR="00083860" w:rsidRDefault="00083860" w:rsidP="007B0EA2">
            <w:pPr>
              <w:jc w:val="center"/>
              <w:rPr>
                <w:sz w:val="16"/>
                <w:szCs w:val="16"/>
                <w:lang w:val="en-US"/>
              </w:rPr>
            </w:pPr>
            <w:r>
              <w:rPr>
                <w:sz w:val="16"/>
                <w:szCs w:val="16"/>
                <w:lang w:val="en-US"/>
              </w:rPr>
              <w:t>4100116202818</w:t>
            </w:r>
          </w:p>
        </w:tc>
        <w:tc>
          <w:tcPr>
            <w:tcW w:w="5669" w:type="dxa"/>
            <w:tcBorders>
              <w:top w:val="nil"/>
              <w:bottom w:val="single" w:sz="2" w:space="0" w:color="auto"/>
            </w:tcBorders>
          </w:tcPr>
          <w:p w14:paraId="001FBC43" w14:textId="77777777" w:rsidR="00083860" w:rsidRPr="006624FE" w:rsidRDefault="00083860" w:rsidP="007B0EA2">
            <w:pPr>
              <w:rPr>
                <w:lang w:val="fr-FR"/>
              </w:rPr>
            </w:pPr>
            <w:r w:rsidRPr="006624FE">
              <w:rPr>
                <w:lang w:val="fr-FR"/>
              </w:rPr>
              <w:t xml:space="preserve">Apa pentru mortare si betoane </w:t>
            </w:r>
          </w:p>
        </w:tc>
        <w:tc>
          <w:tcPr>
            <w:tcW w:w="1134" w:type="dxa"/>
            <w:tcBorders>
              <w:top w:val="nil"/>
              <w:bottom w:val="single" w:sz="2" w:space="0" w:color="auto"/>
            </w:tcBorders>
          </w:tcPr>
          <w:p w14:paraId="5C861700" w14:textId="77777777" w:rsidR="00083860" w:rsidRDefault="00083860" w:rsidP="007B0EA2">
            <w:pPr>
              <w:rPr>
                <w:lang w:val="en-US"/>
              </w:rPr>
            </w:pPr>
            <w:r>
              <w:rPr>
                <w:lang w:val="en-US"/>
              </w:rPr>
              <w:t>m3</w:t>
            </w:r>
          </w:p>
        </w:tc>
        <w:tc>
          <w:tcPr>
            <w:tcW w:w="1134" w:type="dxa"/>
            <w:tcBorders>
              <w:top w:val="nil"/>
              <w:bottom w:val="single" w:sz="2" w:space="0" w:color="auto"/>
            </w:tcBorders>
          </w:tcPr>
          <w:p w14:paraId="1F2D51D7" w14:textId="77777777" w:rsidR="00083860" w:rsidRDefault="00083860" w:rsidP="007B0EA2">
            <w:pPr>
              <w:rPr>
                <w:lang w:val="en-US"/>
              </w:rPr>
            </w:pPr>
            <w:r>
              <w:rPr>
                <w:lang w:val="en-US"/>
              </w:rPr>
              <w:t>0,0203</w:t>
            </w:r>
          </w:p>
        </w:tc>
      </w:tr>
      <w:tr w:rsidR="00083860" w14:paraId="7EB942C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658BF8B" w14:textId="77777777" w:rsidR="00083860" w:rsidRDefault="00083860" w:rsidP="007B0EA2">
            <w:pPr>
              <w:rPr>
                <w:lang w:val="en-US"/>
              </w:rPr>
            </w:pPr>
          </w:p>
        </w:tc>
        <w:tc>
          <w:tcPr>
            <w:tcW w:w="1701" w:type="dxa"/>
            <w:tcBorders>
              <w:top w:val="nil"/>
              <w:bottom w:val="single" w:sz="2" w:space="0" w:color="auto"/>
            </w:tcBorders>
            <w:vAlign w:val="center"/>
          </w:tcPr>
          <w:p w14:paraId="15B8E548" w14:textId="77777777" w:rsidR="00083860" w:rsidRDefault="00083860" w:rsidP="007B0EA2">
            <w:pPr>
              <w:jc w:val="center"/>
              <w:rPr>
                <w:sz w:val="16"/>
                <w:szCs w:val="16"/>
                <w:lang w:val="en-US"/>
              </w:rPr>
            </w:pPr>
            <w:r>
              <w:rPr>
                <w:sz w:val="16"/>
                <w:szCs w:val="16"/>
                <w:lang w:val="en-US"/>
              </w:rPr>
              <w:t>2952270003100</w:t>
            </w:r>
          </w:p>
        </w:tc>
        <w:tc>
          <w:tcPr>
            <w:tcW w:w="5669" w:type="dxa"/>
            <w:tcBorders>
              <w:top w:val="nil"/>
              <w:bottom w:val="single" w:sz="2" w:space="0" w:color="auto"/>
            </w:tcBorders>
          </w:tcPr>
          <w:p w14:paraId="7140ADF4" w14:textId="77777777" w:rsidR="00083860" w:rsidRDefault="00083860" w:rsidP="007B0EA2">
            <w:pPr>
              <w:rPr>
                <w:lang w:val="en-US"/>
              </w:rPr>
            </w:pPr>
            <w:r>
              <w:rPr>
                <w:lang w:val="en-US"/>
              </w:rPr>
              <w:t>Vibrator de adincime</w:t>
            </w:r>
          </w:p>
        </w:tc>
        <w:tc>
          <w:tcPr>
            <w:tcW w:w="1134" w:type="dxa"/>
            <w:tcBorders>
              <w:top w:val="nil"/>
              <w:bottom w:val="single" w:sz="2" w:space="0" w:color="auto"/>
            </w:tcBorders>
          </w:tcPr>
          <w:p w14:paraId="595E6FB0"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6EF8B22" w14:textId="77777777" w:rsidR="00083860" w:rsidRDefault="00083860" w:rsidP="007B0EA2">
            <w:pPr>
              <w:rPr>
                <w:lang w:val="en-US"/>
              </w:rPr>
            </w:pPr>
            <w:r>
              <w:rPr>
                <w:lang w:val="en-US"/>
              </w:rPr>
              <w:t>0,1200</w:t>
            </w:r>
          </w:p>
        </w:tc>
      </w:tr>
      <w:tr w:rsidR="00083860" w14:paraId="0142962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444E687" w14:textId="77777777" w:rsidR="00083860" w:rsidRDefault="00083860" w:rsidP="007B0EA2">
            <w:pPr>
              <w:rPr>
                <w:lang w:val="en-US"/>
              </w:rPr>
            </w:pPr>
          </w:p>
        </w:tc>
        <w:tc>
          <w:tcPr>
            <w:tcW w:w="1701" w:type="dxa"/>
            <w:tcBorders>
              <w:top w:val="nil"/>
              <w:bottom w:val="single" w:sz="2" w:space="0" w:color="auto"/>
            </w:tcBorders>
            <w:vAlign w:val="center"/>
          </w:tcPr>
          <w:p w14:paraId="024C8F1B" w14:textId="77777777" w:rsidR="00083860" w:rsidRDefault="00083860" w:rsidP="007B0EA2">
            <w:pPr>
              <w:jc w:val="center"/>
              <w:rPr>
                <w:sz w:val="16"/>
                <w:szCs w:val="16"/>
                <w:lang w:val="en-US"/>
              </w:rPr>
            </w:pPr>
            <w:r>
              <w:rPr>
                <w:sz w:val="16"/>
                <w:szCs w:val="16"/>
                <w:lang w:val="en-US"/>
              </w:rPr>
              <w:t>3410520006752</w:t>
            </w:r>
          </w:p>
        </w:tc>
        <w:tc>
          <w:tcPr>
            <w:tcW w:w="5669" w:type="dxa"/>
            <w:tcBorders>
              <w:top w:val="nil"/>
              <w:bottom w:val="single" w:sz="2" w:space="0" w:color="auto"/>
            </w:tcBorders>
          </w:tcPr>
          <w:p w14:paraId="4E1AABEA" w14:textId="77777777" w:rsidR="00083860" w:rsidRDefault="00083860" w:rsidP="007B0EA2">
            <w:pPr>
              <w:rPr>
                <w:lang w:val="en-US"/>
              </w:rPr>
            </w:pPr>
            <w:r>
              <w:rPr>
                <w:lang w:val="en-US"/>
              </w:rPr>
              <w:t>Automacara 6 - 10 tf</w:t>
            </w:r>
          </w:p>
        </w:tc>
        <w:tc>
          <w:tcPr>
            <w:tcW w:w="1134" w:type="dxa"/>
            <w:tcBorders>
              <w:top w:val="nil"/>
              <w:bottom w:val="single" w:sz="2" w:space="0" w:color="auto"/>
            </w:tcBorders>
          </w:tcPr>
          <w:p w14:paraId="7042172F" w14:textId="77777777" w:rsidR="00083860" w:rsidRDefault="00083860" w:rsidP="007B0EA2">
            <w:pPr>
              <w:rPr>
                <w:lang w:val="en-US"/>
              </w:rPr>
            </w:pPr>
            <w:r>
              <w:rPr>
                <w:lang w:val="en-US"/>
              </w:rPr>
              <w:t>h-ut</w:t>
            </w:r>
          </w:p>
        </w:tc>
        <w:tc>
          <w:tcPr>
            <w:tcW w:w="1134" w:type="dxa"/>
            <w:tcBorders>
              <w:top w:val="nil"/>
              <w:bottom w:val="single" w:sz="2" w:space="0" w:color="auto"/>
            </w:tcBorders>
          </w:tcPr>
          <w:p w14:paraId="32805B7D" w14:textId="77777777" w:rsidR="00083860" w:rsidRDefault="00083860" w:rsidP="007B0EA2">
            <w:pPr>
              <w:rPr>
                <w:lang w:val="en-US"/>
              </w:rPr>
            </w:pPr>
            <w:r>
              <w:rPr>
                <w:lang w:val="en-US"/>
              </w:rPr>
              <w:t>0,0500</w:t>
            </w:r>
          </w:p>
        </w:tc>
      </w:tr>
      <w:tr w:rsidR="00083860" w14:paraId="48F6CF4E" w14:textId="77777777" w:rsidTr="007B0EA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287953B" w14:textId="77777777" w:rsidR="00083860" w:rsidRDefault="00083860" w:rsidP="007B0EA2">
            <w:pPr>
              <w:rPr>
                <w:lang w:val="en-US"/>
              </w:rPr>
            </w:pPr>
          </w:p>
        </w:tc>
        <w:tc>
          <w:tcPr>
            <w:tcW w:w="1701" w:type="dxa"/>
            <w:tcBorders>
              <w:top w:val="single" w:sz="4" w:space="0" w:color="auto"/>
              <w:left w:val="nil"/>
              <w:bottom w:val="single" w:sz="4" w:space="0" w:color="auto"/>
              <w:right w:val="nil"/>
            </w:tcBorders>
          </w:tcPr>
          <w:p w14:paraId="5674FFAE" w14:textId="77777777" w:rsidR="00083860" w:rsidRDefault="00083860" w:rsidP="007B0EA2">
            <w:pPr>
              <w:rPr>
                <w:lang w:val="en-US"/>
              </w:rPr>
            </w:pPr>
          </w:p>
        </w:tc>
        <w:tc>
          <w:tcPr>
            <w:tcW w:w="5669" w:type="dxa"/>
            <w:tcBorders>
              <w:top w:val="single" w:sz="4" w:space="0" w:color="auto"/>
              <w:left w:val="nil"/>
              <w:bottom w:val="single" w:sz="4" w:space="0" w:color="auto"/>
              <w:right w:val="nil"/>
            </w:tcBorders>
          </w:tcPr>
          <w:p w14:paraId="61819658" w14:textId="77777777" w:rsidR="00083860" w:rsidRDefault="00083860" w:rsidP="007B0EA2">
            <w:pPr>
              <w:rPr>
                <w:lang w:val="en-US"/>
              </w:rPr>
            </w:pPr>
          </w:p>
        </w:tc>
        <w:tc>
          <w:tcPr>
            <w:tcW w:w="2693" w:type="dxa"/>
            <w:gridSpan w:val="3"/>
            <w:tcBorders>
              <w:top w:val="single" w:sz="4" w:space="0" w:color="auto"/>
              <w:left w:val="nil"/>
              <w:bottom w:val="single" w:sz="4" w:space="0" w:color="auto"/>
              <w:right w:val="nil"/>
            </w:tcBorders>
          </w:tcPr>
          <w:p w14:paraId="43718988" w14:textId="77777777" w:rsidR="00083860" w:rsidRDefault="00083860" w:rsidP="007B0EA2">
            <w:pPr>
              <w:rPr>
                <w:sz w:val="8"/>
                <w:szCs w:val="8"/>
                <w:lang w:val="en-US"/>
              </w:rPr>
            </w:pPr>
            <w:r>
              <w:rPr>
                <w:b/>
                <w:bCs/>
                <w:lang w:val="en-US"/>
              </w:rPr>
              <w:t xml:space="preserve">Total </w:t>
            </w:r>
            <w:r>
              <w:rPr>
                <w:b/>
                <w:bCs/>
                <w:sz w:val="22"/>
                <w:szCs w:val="22"/>
                <w:lang w:val="en-US"/>
              </w:rPr>
              <w:t>Lucrari de constructie</w:t>
            </w:r>
          </w:p>
        </w:tc>
        <w:tc>
          <w:tcPr>
            <w:tcW w:w="1134" w:type="dxa"/>
            <w:tcBorders>
              <w:top w:val="single" w:sz="4" w:space="0" w:color="auto"/>
              <w:left w:val="nil"/>
              <w:bottom w:val="single" w:sz="4" w:space="0" w:color="auto"/>
              <w:right w:val="nil"/>
            </w:tcBorders>
          </w:tcPr>
          <w:p w14:paraId="75B5FEE5" w14:textId="77777777" w:rsidR="00083860" w:rsidRDefault="00083860" w:rsidP="007B0EA2">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620084E2" w14:textId="77777777" w:rsidR="00083860" w:rsidRDefault="00083860" w:rsidP="007B0EA2">
            <w:pPr>
              <w:rPr>
                <w:lang w:val="en-US"/>
              </w:rPr>
            </w:pPr>
          </w:p>
        </w:tc>
      </w:tr>
      <w:tr w:rsidR="00083860" w14:paraId="6BA27AE1" w14:textId="77777777" w:rsidTr="007B0EA2">
        <w:trPr>
          <w:gridAfter w:val="3"/>
          <w:wAfter w:w="2693" w:type="dxa"/>
        </w:trPr>
        <w:tc>
          <w:tcPr>
            <w:tcW w:w="709" w:type="dxa"/>
            <w:tcBorders>
              <w:top w:val="nil"/>
              <w:left w:val="single" w:sz="6" w:space="0" w:color="auto"/>
              <w:bottom w:val="nil"/>
              <w:right w:val="nil"/>
            </w:tcBorders>
          </w:tcPr>
          <w:p w14:paraId="3F7BD12E" w14:textId="77777777" w:rsidR="00083860" w:rsidRDefault="00083860"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0C14B67E" w14:textId="77777777" w:rsidR="00083860" w:rsidRDefault="00083860" w:rsidP="007B0EA2">
            <w:pPr>
              <w:rPr>
                <w:lang w:val="en-US"/>
              </w:rPr>
            </w:pPr>
          </w:p>
        </w:tc>
        <w:tc>
          <w:tcPr>
            <w:tcW w:w="5669" w:type="dxa"/>
            <w:tcBorders>
              <w:top w:val="nil"/>
              <w:left w:val="single" w:sz="6" w:space="0" w:color="auto"/>
              <w:bottom w:val="nil"/>
              <w:right w:val="single" w:sz="6" w:space="0" w:color="auto"/>
            </w:tcBorders>
          </w:tcPr>
          <w:p w14:paraId="11A9BF04" w14:textId="77777777" w:rsidR="00083860" w:rsidRPr="007F2714" w:rsidRDefault="00083860" w:rsidP="007B0EA2">
            <w:pPr>
              <w:rPr>
                <w:b/>
                <w:bCs/>
                <w:sz w:val="22"/>
                <w:szCs w:val="22"/>
                <w:lang w:val="en-US"/>
              </w:rPr>
            </w:pPr>
            <w:r w:rsidRPr="00B40365">
              <w:rPr>
                <w:b/>
                <w:bCs/>
                <w:sz w:val="22"/>
                <w:szCs w:val="22"/>
                <w:lang w:val="en-US"/>
              </w:rPr>
              <w:t>2. Lucrari de montare</w:t>
            </w:r>
          </w:p>
          <w:p w14:paraId="3811BB9E" w14:textId="77777777" w:rsidR="00083860" w:rsidRPr="00B40365" w:rsidRDefault="00083860" w:rsidP="007B0EA2">
            <w:pPr>
              <w:rPr>
                <w:lang w:val="en-US"/>
              </w:rPr>
            </w:pPr>
          </w:p>
        </w:tc>
        <w:tc>
          <w:tcPr>
            <w:tcW w:w="1134" w:type="dxa"/>
            <w:tcBorders>
              <w:top w:val="nil"/>
              <w:left w:val="single" w:sz="6" w:space="0" w:color="auto"/>
              <w:bottom w:val="nil"/>
              <w:right w:val="nil"/>
            </w:tcBorders>
          </w:tcPr>
          <w:p w14:paraId="1B577AF6" w14:textId="77777777" w:rsidR="00083860" w:rsidRDefault="00083860" w:rsidP="007B0EA2">
            <w:pPr>
              <w:rPr>
                <w:b/>
                <w:bCs/>
                <w:sz w:val="22"/>
                <w:szCs w:val="22"/>
                <w:lang w:val="en-US"/>
              </w:rPr>
            </w:pPr>
          </w:p>
        </w:tc>
        <w:tc>
          <w:tcPr>
            <w:tcW w:w="1134" w:type="dxa"/>
            <w:tcBorders>
              <w:top w:val="nil"/>
              <w:left w:val="single" w:sz="6" w:space="0" w:color="auto"/>
              <w:bottom w:val="nil"/>
              <w:right w:val="nil"/>
            </w:tcBorders>
          </w:tcPr>
          <w:p w14:paraId="0614EBB0" w14:textId="77777777" w:rsidR="00083860" w:rsidRDefault="00083860" w:rsidP="007B0EA2">
            <w:pPr>
              <w:rPr>
                <w:lang w:val="en-US"/>
              </w:rPr>
            </w:pPr>
          </w:p>
        </w:tc>
      </w:tr>
      <w:tr w:rsidR="00083860" w14:paraId="08B1385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5350EF91" w14:textId="77777777" w:rsidR="00083860" w:rsidRDefault="00083860" w:rsidP="007B0EA2">
            <w:pPr>
              <w:rPr>
                <w:lang w:val="en-US"/>
              </w:rPr>
            </w:pPr>
            <w:r>
              <w:rPr>
                <w:lang w:val="en-US"/>
              </w:rPr>
              <w:t>4</w:t>
            </w:r>
          </w:p>
        </w:tc>
        <w:tc>
          <w:tcPr>
            <w:tcW w:w="1701" w:type="dxa"/>
            <w:tcBorders>
              <w:top w:val="single" w:sz="4" w:space="0" w:color="auto"/>
              <w:bottom w:val="single" w:sz="4" w:space="0" w:color="auto"/>
            </w:tcBorders>
          </w:tcPr>
          <w:p w14:paraId="630361D2" w14:textId="77777777" w:rsidR="00083860" w:rsidRDefault="00083860" w:rsidP="007B0EA2">
            <w:pPr>
              <w:rPr>
                <w:lang w:val="en-US"/>
              </w:rPr>
            </w:pPr>
            <w:r>
              <w:rPr>
                <w:lang w:val="en-US"/>
              </w:rPr>
              <w:t>08-03-600-2</w:t>
            </w:r>
          </w:p>
          <w:p w14:paraId="13CC8E75" w14:textId="77777777" w:rsidR="00083860" w:rsidRDefault="00083860" w:rsidP="007B0EA2">
            <w:pPr>
              <w:rPr>
                <w:lang w:val="en-US"/>
              </w:rPr>
            </w:pPr>
          </w:p>
        </w:tc>
        <w:tc>
          <w:tcPr>
            <w:tcW w:w="5669" w:type="dxa"/>
            <w:tcBorders>
              <w:top w:val="single" w:sz="4" w:space="0" w:color="auto"/>
              <w:bottom w:val="single" w:sz="4" w:space="0" w:color="auto"/>
            </w:tcBorders>
          </w:tcPr>
          <w:p w14:paraId="2981D7D3"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Contoare, montate pe suport pregatit, cu trei faze</w:t>
            </w:r>
            <w:r w:rsidRPr="006624FE">
              <w:rPr>
                <w:rFonts w:ascii="Times New Roman CYR" w:hAnsi="Times New Roman CYR" w:cs="Times New Roman CYR"/>
                <w:sz w:val="16"/>
                <w:szCs w:val="16"/>
                <w:lang w:val="fr-FR"/>
              </w:rPr>
              <w:t xml:space="preserve"> </w:t>
            </w:r>
          </w:p>
          <w:p w14:paraId="754191C4"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6F81FD6B"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8E3DD64" w14:textId="77777777" w:rsidR="00083860" w:rsidRDefault="00083860" w:rsidP="007B0EA2">
            <w:pPr>
              <w:jc w:val="center"/>
              <w:rPr>
                <w:lang w:val="en-US"/>
              </w:rPr>
            </w:pPr>
            <w:r>
              <w:rPr>
                <w:lang w:val="en-US"/>
              </w:rPr>
              <w:t>1,0000</w:t>
            </w:r>
          </w:p>
        </w:tc>
      </w:tr>
      <w:tr w:rsidR="00083860" w14:paraId="6F05375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1CB5AD8" w14:textId="77777777" w:rsidR="00083860" w:rsidRDefault="00083860" w:rsidP="007B0EA2">
            <w:pPr>
              <w:rPr>
                <w:lang w:val="en-US"/>
              </w:rPr>
            </w:pPr>
          </w:p>
        </w:tc>
        <w:tc>
          <w:tcPr>
            <w:tcW w:w="1701" w:type="dxa"/>
            <w:tcBorders>
              <w:top w:val="nil"/>
              <w:bottom w:val="single" w:sz="2" w:space="0" w:color="auto"/>
            </w:tcBorders>
            <w:vAlign w:val="center"/>
          </w:tcPr>
          <w:p w14:paraId="4168BFE6"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A96B391"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3273B9C9" w14:textId="77777777" w:rsidR="00083860" w:rsidRDefault="00083860" w:rsidP="007B0EA2">
            <w:pPr>
              <w:rPr>
                <w:lang w:val="en-US"/>
              </w:rPr>
            </w:pPr>
            <w:r>
              <w:rPr>
                <w:lang w:val="en-US"/>
              </w:rPr>
              <w:t>h-om</w:t>
            </w:r>
          </w:p>
        </w:tc>
        <w:tc>
          <w:tcPr>
            <w:tcW w:w="1134" w:type="dxa"/>
            <w:tcBorders>
              <w:top w:val="nil"/>
              <w:bottom w:val="single" w:sz="2" w:space="0" w:color="auto"/>
            </w:tcBorders>
          </w:tcPr>
          <w:p w14:paraId="1CAB3461" w14:textId="77777777" w:rsidR="00083860" w:rsidRDefault="00083860" w:rsidP="007B0EA2">
            <w:pPr>
              <w:rPr>
                <w:lang w:val="en-US"/>
              </w:rPr>
            </w:pPr>
            <w:r>
              <w:rPr>
                <w:lang w:val="en-US"/>
              </w:rPr>
              <w:t>0,8700</w:t>
            </w:r>
          </w:p>
        </w:tc>
      </w:tr>
      <w:tr w:rsidR="00083860" w14:paraId="337878A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628F719" w14:textId="77777777" w:rsidR="00083860" w:rsidRDefault="00083860" w:rsidP="007B0EA2">
            <w:pPr>
              <w:rPr>
                <w:lang w:val="en-US"/>
              </w:rPr>
            </w:pPr>
          </w:p>
        </w:tc>
        <w:tc>
          <w:tcPr>
            <w:tcW w:w="1701" w:type="dxa"/>
            <w:tcBorders>
              <w:top w:val="nil"/>
              <w:bottom w:val="single" w:sz="2" w:space="0" w:color="auto"/>
            </w:tcBorders>
            <w:vAlign w:val="center"/>
          </w:tcPr>
          <w:p w14:paraId="5C9C4289"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71B17468" w14:textId="77777777" w:rsidR="00083860" w:rsidRPr="006624FE" w:rsidRDefault="00083860"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3FCBB68A"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526903F" w14:textId="77777777" w:rsidR="00083860" w:rsidRDefault="00083860" w:rsidP="007B0EA2">
            <w:pPr>
              <w:rPr>
                <w:lang w:val="en-US"/>
              </w:rPr>
            </w:pPr>
            <w:r>
              <w:rPr>
                <w:lang w:val="en-US"/>
              </w:rPr>
              <w:t>0,0100</w:t>
            </w:r>
          </w:p>
        </w:tc>
      </w:tr>
      <w:tr w:rsidR="00083860" w14:paraId="0911BE2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FB8BE16" w14:textId="77777777" w:rsidR="00083860" w:rsidRDefault="00083860" w:rsidP="007B0EA2">
            <w:pPr>
              <w:rPr>
                <w:lang w:val="en-US"/>
              </w:rPr>
            </w:pPr>
          </w:p>
        </w:tc>
        <w:tc>
          <w:tcPr>
            <w:tcW w:w="1701" w:type="dxa"/>
            <w:tcBorders>
              <w:top w:val="nil"/>
              <w:bottom w:val="single" w:sz="2" w:space="0" w:color="auto"/>
            </w:tcBorders>
            <w:vAlign w:val="center"/>
          </w:tcPr>
          <w:p w14:paraId="5D6126A9"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31504F9" w14:textId="77777777" w:rsidR="00083860" w:rsidRPr="006624FE" w:rsidRDefault="00083860" w:rsidP="007B0EA2">
            <w:pPr>
              <w:rPr>
                <w:lang w:val="fr-FR"/>
              </w:rPr>
            </w:pPr>
            <w:r w:rsidRPr="006624FE">
              <w:rPr>
                <w:lang w:val="fr-FR"/>
              </w:rPr>
              <w:t>Automobile cu bord, tonaj pina la 8 t</w:t>
            </w:r>
          </w:p>
        </w:tc>
        <w:tc>
          <w:tcPr>
            <w:tcW w:w="1134" w:type="dxa"/>
            <w:tcBorders>
              <w:top w:val="nil"/>
              <w:bottom w:val="single" w:sz="2" w:space="0" w:color="auto"/>
            </w:tcBorders>
          </w:tcPr>
          <w:p w14:paraId="086CADA9" w14:textId="77777777" w:rsidR="00083860" w:rsidRDefault="00083860" w:rsidP="007B0EA2">
            <w:pPr>
              <w:rPr>
                <w:lang w:val="en-US"/>
              </w:rPr>
            </w:pPr>
            <w:r>
              <w:rPr>
                <w:lang w:val="en-US"/>
              </w:rPr>
              <w:t>h-ut</w:t>
            </w:r>
          </w:p>
        </w:tc>
        <w:tc>
          <w:tcPr>
            <w:tcW w:w="1134" w:type="dxa"/>
            <w:tcBorders>
              <w:top w:val="nil"/>
              <w:bottom w:val="single" w:sz="2" w:space="0" w:color="auto"/>
            </w:tcBorders>
          </w:tcPr>
          <w:p w14:paraId="4C4EE0C5" w14:textId="77777777" w:rsidR="00083860" w:rsidRDefault="00083860" w:rsidP="007B0EA2">
            <w:pPr>
              <w:rPr>
                <w:lang w:val="en-US"/>
              </w:rPr>
            </w:pPr>
            <w:r>
              <w:rPr>
                <w:lang w:val="en-US"/>
              </w:rPr>
              <w:t>0,0100</w:t>
            </w:r>
          </w:p>
        </w:tc>
      </w:tr>
      <w:tr w:rsidR="00083860" w14:paraId="20B0A24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08B7ECA8" w14:textId="77777777" w:rsidR="00083860" w:rsidRDefault="00083860" w:rsidP="007B0EA2">
            <w:pPr>
              <w:rPr>
                <w:lang w:val="en-US"/>
              </w:rPr>
            </w:pPr>
            <w:r>
              <w:rPr>
                <w:lang w:val="en-US"/>
              </w:rPr>
              <w:t>5</w:t>
            </w:r>
          </w:p>
        </w:tc>
        <w:tc>
          <w:tcPr>
            <w:tcW w:w="1701" w:type="dxa"/>
            <w:tcBorders>
              <w:top w:val="single" w:sz="4" w:space="0" w:color="auto"/>
              <w:bottom w:val="single" w:sz="4" w:space="0" w:color="auto"/>
            </w:tcBorders>
          </w:tcPr>
          <w:p w14:paraId="12FE9564" w14:textId="77777777" w:rsidR="00083860" w:rsidRDefault="00083860" w:rsidP="007B0EA2">
            <w:pPr>
              <w:rPr>
                <w:lang w:val="en-US"/>
              </w:rPr>
            </w:pPr>
            <w:r>
              <w:rPr>
                <w:lang w:val="en-US"/>
              </w:rPr>
              <w:t>08-01-101-2</w:t>
            </w:r>
          </w:p>
          <w:p w14:paraId="4BB5E52F" w14:textId="77777777" w:rsidR="00083860" w:rsidRDefault="00083860" w:rsidP="007B0EA2">
            <w:pPr>
              <w:rPr>
                <w:lang w:val="en-US"/>
              </w:rPr>
            </w:pPr>
          </w:p>
        </w:tc>
        <w:tc>
          <w:tcPr>
            <w:tcW w:w="5669" w:type="dxa"/>
            <w:tcBorders>
              <w:top w:val="single" w:sz="4" w:space="0" w:color="auto"/>
              <w:bottom w:val="single" w:sz="4" w:space="0" w:color="auto"/>
            </w:tcBorders>
          </w:tcPr>
          <w:p w14:paraId="1C261D55" w14:textId="77777777" w:rsidR="00083860" w:rsidRDefault="00083860" w:rsidP="007B0EA2">
            <w:pPr>
              <w:adjustRightInd w:val="0"/>
              <w:rPr>
                <w:rFonts w:ascii="Times New Roman CYR" w:hAnsi="Times New Roman CYR" w:cs="Times New Roman CYR"/>
                <w:sz w:val="16"/>
                <w:szCs w:val="16"/>
                <w:lang w:val="en-US"/>
              </w:rPr>
            </w:pPr>
            <w:r>
              <w:rPr>
                <w:lang w:val="en-US"/>
              </w:rPr>
              <w:t xml:space="preserve">Montarea invertor </w:t>
            </w:r>
            <w:r>
              <w:rPr>
                <w:rFonts w:ascii="Times New Roman CYR" w:hAnsi="Times New Roman CYR" w:cs="Times New Roman CYR"/>
                <w:sz w:val="16"/>
                <w:szCs w:val="16"/>
                <w:lang w:val="en-US"/>
              </w:rPr>
              <w:t xml:space="preserve"> </w:t>
            </w:r>
          </w:p>
          <w:p w14:paraId="7D4016DF"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1EBA76C7"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26B7D3E" w14:textId="77777777" w:rsidR="00083860" w:rsidRDefault="00083860" w:rsidP="007B0EA2">
            <w:pPr>
              <w:jc w:val="center"/>
              <w:rPr>
                <w:lang w:val="en-US"/>
              </w:rPr>
            </w:pPr>
            <w:r>
              <w:rPr>
                <w:lang w:val="en-US"/>
              </w:rPr>
              <w:t>1,0000</w:t>
            </w:r>
          </w:p>
        </w:tc>
      </w:tr>
      <w:tr w:rsidR="00083860" w14:paraId="11A7573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34DF687" w14:textId="77777777" w:rsidR="00083860" w:rsidRDefault="00083860" w:rsidP="007B0EA2">
            <w:pPr>
              <w:rPr>
                <w:lang w:val="en-US"/>
              </w:rPr>
            </w:pPr>
          </w:p>
        </w:tc>
        <w:tc>
          <w:tcPr>
            <w:tcW w:w="1701" w:type="dxa"/>
            <w:tcBorders>
              <w:top w:val="nil"/>
              <w:bottom w:val="single" w:sz="2" w:space="0" w:color="auto"/>
            </w:tcBorders>
            <w:vAlign w:val="center"/>
          </w:tcPr>
          <w:p w14:paraId="50F75B21"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3C6FE2C5"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2B5B7AFB" w14:textId="77777777" w:rsidR="00083860" w:rsidRDefault="00083860" w:rsidP="007B0EA2">
            <w:pPr>
              <w:rPr>
                <w:lang w:val="en-US"/>
              </w:rPr>
            </w:pPr>
            <w:r>
              <w:rPr>
                <w:lang w:val="en-US"/>
              </w:rPr>
              <w:t>h-om</w:t>
            </w:r>
          </w:p>
        </w:tc>
        <w:tc>
          <w:tcPr>
            <w:tcW w:w="1134" w:type="dxa"/>
            <w:tcBorders>
              <w:top w:val="nil"/>
              <w:bottom w:val="single" w:sz="2" w:space="0" w:color="auto"/>
            </w:tcBorders>
          </w:tcPr>
          <w:p w14:paraId="6F89B9BC" w14:textId="77777777" w:rsidR="00083860" w:rsidRDefault="00083860" w:rsidP="007B0EA2">
            <w:pPr>
              <w:rPr>
                <w:lang w:val="en-US"/>
              </w:rPr>
            </w:pPr>
            <w:r>
              <w:rPr>
                <w:lang w:val="en-US"/>
              </w:rPr>
              <w:t>11,2000</w:t>
            </w:r>
          </w:p>
        </w:tc>
      </w:tr>
      <w:tr w:rsidR="00083860" w14:paraId="40A066D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BCA6F0A" w14:textId="77777777" w:rsidR="00083860" w:rsidRDefault="00083860" w:rsidP="007B0EA2">
            <w:pPr>
              <w:rPr>
                <w:lang w:val="en-US"/>
              </w:rPr>
            </w:pPr>
          </w:p>
        </w:tc>
        <w:tc>
          <w:tcPr>
            <w:tcW w:w="1701" w:type="dxa"/>
            <w:tcBorders>
              <w:top w:val="nil"/>
              <w:bottom w:val="single" w:sz="2" w:space="0" w:color="auto"/>
            </w:tcBorders>
            <w:vAlign w:val="center"/>
          </w:tcPr>
          <w:p w14:paraId="0012AF19" w14:textId="77777777" w:rsidR="00083860" w:rsidRDefault="00083860"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67D40B1A" w14:textId="77777777" w:rsidR="00083860" w:rsidRPr="006624FE" w:rsidRDefault="00083860"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4CBAC70D" w14:textId="77777777" w:rsidR="00083860" w:rsidRDefault="00083860" w:rsidP="007B0EA2">
            <w:pPr>
              <w:rPr>
                <w:lang w:val="en-US"/>
              </w:rPr>
            </w:pPr>
            <w:r>
              <w:rPr>
                <w:lang w:val="en-US"/>
              </w:rPr>
              <w:t>kg</w:t>
            </w:r>
          </w:p>
        </w:tc>
        <w:tc>
          <w:tcPr>
            <w:tcW w:w="1134" w:type="dxa"/>
            <w:tcBorders>
              <w:top w:val="nil"/>
              <w:bottom w:val="single" w:sz="2" w:space="0" w:color="auto"/>
            </w:tcBorders>
          </w:tcPr>
          <w:p w14:paraId="347326B3" w14:textId="77777777" w:rsidR="00083860" w:rsidRDefault="00083860" w:rsidP="007B0EA2">
            <w:pPr>
              <w:rPr>
                <w:lang w:val="en-US"/>
              </w:rPr>
            </w:pPr>
            <w:r>
              <w:rPr>
                <w:lang w:val="en-US"/>
              </w:rPr>
              <w:t>0,7700</w:t>
            </w:r>
          </w:p>
        </w:tc>
      </w:tr>
      <w:tr w:rsidR="00083860" w14:paraId="3E04FEB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496EAD9" w14:textId="77777777" w:rsidR="00083860" w:rsidRDefault="00083860" w:rsidP="007B0EA2">
            <w:pPr>
              <w:rPr>
                <w:lang w:val="en-US"/>
              </w:rPr>
            </w:pPr>
          </w:p>
        </w:tc>
        <w:tc>
          <w:tcPr>
            <w:tcW w:w="1701" w:type="dxa"/>
            <w:tcBorders>
              <w:top w:val="nil"/>
              <w:bottom w:val="single" w:sz="2" w:space="0" w:color="auto"/>
            </w:tcBorders>
            <w:vAlign w:val="center"/>
          </w:tcPr>
          <w:p w14:paraId="0CBC7A60" w14:textId="77777777" w:rsidR="00083860" w:rsidRDefault="00083860" w:rsidP="007B0EA2">
            <w:pPr>
              <w:jc w:val="center"/>
              <w:rPr>
                <w:sz w:val="16"/>
                <w:szCs w:val="16"/>
                <w:lang w:val="en-US"/>
              </w:rPr>
            </w:pPr>
            <w:r>
              <w:rPr>
                <w:sz w:val="16"/>
                <w:szCs w:val="16"/>
                <w:lang w:val="en-US"/>
              </w:rPr>
              <w:t>5009055</w:t>
            </w:r>
          </w:p>
        </w:tc>
        <w:tc>
          <w:tcPr>
            <w:tcW w:w="5669" w:type="dxa"/>
            <w:tcBorders>
              <w:top w:val="nil"/>
              <w:bottom w:val="single" w:sz="2" w:space="0" w:color="auto"/>
            </w:tcBorders>
          </w:tcPr>
          <w:p w14:paraId="35AF6BCC" w14:textId="77777777" w:rsidR="00083860" w:rsidRPr="006624FE" w:rsidRDefault="00083860" w:rsidP="007B0EA2">
            <w:pPr>
              <w:rPr>
                <w:lang w:val="fr-FR"/>
              </w:rPr>
            </w:pPr>
            <w:r w:rsidRPr="006624FE">
              <w:rPr>
                <w:lang w:val="fr-FR"/>
              </w:rPr>
              <w:t>Papuci de cablu din arama</w:t>
            </w:r>
          </w:p>
        </w:tc>
        <w:tc>
          <w:tcPr>
            <w:tcW w:w="1134" w:type="dxa"/>
            <w:tcBorders>
              <w:top w:val="nil"/>
              <w:bottom w:val="single" w:sz="2" w:space="0" w:color="auto"/>
            </w:tcBorders>
          </w:tcPr>
          <w:p w14:paraId="25C7506C" w14:textId="77777777" w:rsidR="00083860" w:rsidRDefault="00083860" w:rsidP="007B0EA2">
            <w:pPr>
              <w:rPr>
                <w:lang w:val="en-US"/>
              </w:rPr>
            </w:pPr>
            <w:r>
              <w:rPr>
                <w:lang w:val="en-US"/>
              </w:rPr>
              <w:t>buc</w:t>
            </w:r>
          </w:p>
        </w:tc>
        <w:tc>
          <w:tcPr>
            <w:tcW w:w="1134" w:type="dxa"/>
            <w:tcBorders>
              <w:top w:val="nil"/>
              <w:bottom w:val="single" w:sz="2" w:space="0" w:color="auto"/>
            </w:tcBorders>
          </w:tcPr>
          <w:p w14:paraId="6A64F482" w14:textId="77777777" w:rsidR="00083860" w:rsidRDefault="00083860" w:rsidP="007B0EA2">
            <w:pPr>
              <w:rPr>
                <w:lang w:val="en-US"/>
              </w:rPr>
            </w:pPr>
            <w:r>
              <w:rPr>
                <w:lang w:val="en-US"/>
              </w:rPr>
              <w:t>12,2400</w:t>
            </w:r>
          </w:p>
        </w:tc>
      </w:tr>
      <w:tr w:rsidR="00083860" w14:paraId="459C364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0AB6926" w14:textId="77777777" w:rsidR="00083860" w:rsidRDefault="00083860" w:rsidP="007B0EA2">
            <w:pPr>
              <w:rPr>
                <w:lang w:val="en-US"/>
              </w:rPr>
            </w:pPr>
          </w:p>
        </w:tc>
        <w:tc>
          <w:tcPr>
            <w:tcW w:w="1701" w:type="dxa"/>
            <w:tcBorders>
              <w:top w:val="nil"/>
              <w:bottom w:val="single" w:sz="2" w:space="0" w:color="auto"/>
            </w:tcBorders>
            <w:vAlign w:val="center"/>
          </w:tcPr>
          <w:p w14:paraId="2AEDAE06" w14:textId="77777777" w:rsidR="00083860" w:rsidRDefault="00083860"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7B39E023" w14:textId="77777777" w:rsidR="00083860" w:rsidRPr="006624FE" w:rsidRDefault="00083860" w:rsidP="007B0EA2">
            <w:pPr>
              <w:rPr>
                <w:lang w:val="fr-FR"/>
              </w:rPr>
            </w:pPr>
            <w:r w:rsidRPr="006624FE">
              <w:rPr>
                <w:lang w:val="fr-FR"/>
              </w:rPr>
              <w:t>Punti de conexiune flexibile, tip "</w:t>
            </w:r>
            <w:r>
              <w:rPr>
                <w:lang w:val="en-US"/>
              </w:rPr>
              <w:t>ПГС</w:t>
            </w:r>
            <w:r w:rsidRPr="006624FE">
              <w:rPr>
                <w:lang w:val="fr-FR"/>
              </w:rPr>
              <w:t>-50"</w:t>
            </w:r>
          </w:p>
        </w:tc>
        <w:tc>
          <w:tcPr>
            <w:tcW w:w="1134" w:type="dxa"/>
            <w:tcBorders>
              <w:top w:val="nil"/>
              <w:bottom w:val="single" w:sz="2" w:space="0" w:color="auto"/>
            </w:tcBorders>
          </w:tcPr>
          <w:p w14:paraId="76589540" w14:textId="77777777" w:rsidR="00083860" w:rsidRDefault="00083860" w:rsidP="007B0EA2">
            <w:pPr>
              <w:rPr>
                <w:lang w:val="en-US"/>
              </w:rPr>
            </w:pPr>
            <w:r>
              <w:rPr>
                <w:lang w:val="en-US"/>
              </w:rPr>
              <w:t>buc</w:t>
            </w:r>
          </w:p>
        </w:tc>
        <w:tc>
          <w:tcPr>
            <w:tcW w:w="1134" w:type="dxa"/>
            <w:tcBorders>
              <w:top w:val="nil"/>
              <w:bottom w:val="single" w:sz="2" w:space="0" w:color="auto"/>
            </w:tcBorders>
          </w:tcPr>
          <w:p w14:paraId="3F629FE0" w14:textId="77777777" w:rsidR="00083860" w:rsidRDefault="00083860" w:rsidP="007B0EA2">
            <w:pPr>
              <w:rPr>
                <w:lang w:val="en-US"/>
              </w:rPr>
            </w:pPr>
            <w:r>
              <w:rPr>
                <w:lang w:val="en-US"/>
              </w:rPr>
              <w:t>1,0000</w:t>
            </w:r>
          </w:p>
        </w:tc>
      </w:tr>
      <w:tr w:rsidR="00083860" w14:paraId="20F44C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4DC37B0" w14:textId="77777777" w:rsidR="00083860" w:rsidRDefault="00083860" w:rsidP="007B0EA2">
            <w:pPr>
              <w:rPr>
                <w:lang w:val="en-US"/>
              </w:rPr>
            </w:pPr>
          </w:p>
        </w:tc>
        <w:tc>
          <w:tcPr>
            <w:tcW w:w="1701" w:type="dxa"/>
            <w:tcBorders>
              <w:top w:val="nil"/>
              <w:bottom w:val="single" w:sz="2" w:space="0" w:color="auto"/>
            </w:tcBorders>
            <w:vAlign w:val="center"/>
          </w:tcPr>
          <w:p w14:paraId="5F511D3F" w14:textId="77777777" w:rsidR="00083860" w:rsidRDefault="00083860"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45DBF093" w14:textId="77777777" w:rsidR="00083860" w:rsidRDefault="00083860" w:rsidP="007B0EA2">
            <w:pPr>
              <w:rPr>
                <w:lang w:val="en-US"/>
              </w:rPr>
            </w:pPr>
            <w:r>
              <w:rPr>
                <w:lang w:val="en-US"/>
              </w:rPr>
              <w:t>Butoane de montaj</w:t>
            </w:r>
          </w:p>
        </w:tc>
        <w:tc>
          <w:tcPr>
            <w:tcW w:w="1134" w:type="dxa"/>
            <w:tcBorders>
              <w:top w:val="nil"/>
              <w:bottom w:val="single" w:sz="2" w:space="0" w:color="auto"/>
            </w:tcBorders>
          </w:tcPr>
          <w:p w14:paraId="21A90674" w14:textId="77777777" w:rsidR="00083860" w:rsidRDefault="00083860" w:rsidP="007B0EA2">
            <w:pPr>
              <w:rPr>
                <w:lang w:val="en-US"/>
              </w:rPr>
            </w:pPr>
            <w:r>
              <w:rPr>
                <w:lang w:val="en-US"/>
              </w:rPr>
              <w:t>1000 buc</w:t>
            </w:r>
          </w:p>
        </w:tc>
        <w:tc>
          <w:tcPr>
            <w:tcW w:w="1134" w:type="dxa"/>
            <w:tcBorders>
              <w:top w:val="nil"/>
              <w:bottom w:val="single" w:sz="2" w:space="0" w:color="auto"/>
            </w:tcBorders>
          </w:tcPr>
          <w:p w14:paraId="6C695BD1" w14:textId="77777777" w:rsidR="00083860" w:rsidRDefault="00083860" w:rsidP="007B0EA2">
            <w:pPr>
              <w:rPr>
                <w:lang w:val="en-US"/>
              </w:rPr>
            </w:pPr>
            <w:r>
              <w:rPr>
                <w:lang w:val="en-US"/>
              </w:rPr>
              <w:t>0,0240</w:t>
            </w:r>
          </w:p>
        </w:tc>
      </w:tr>
      <w:tr w:rsidR="00083860" w14:paraId="42E4567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71FE4B0" w14:textId="77777777" w:rsidR="00083860" w:rsidRDefault="00083860" w:rsidP="007B0EA2">
            <w:pPr>
              <w:rPr>
                <w:lang w:val="en-US"/>
              </w:rPr>
            </w:pPr>
          </w:p>
        </w:tc>
        <w:tc>
          <w:tcPr>
            <w:tcW w:w="1701" w:type="dxa"/>
            <w:tcBorders>
              <w:top w:val="nil"/>
              <w:bottom w:val="single" w:sz="2" w:space="0" w:color="auto"/>
            </w:tcBorders>
            <w:vAlign w:val="center"/>
          </w:tcPr>
          <w:p w14:paraId="7D950F0C" w14:textId="77777777" w:rsidR="00083860" w:rsidRDefault="00083860"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5A6F3AC4" w14:textId="77777777" w:rsidR="00083860" w:rsidRDefault="00083860" w:rsidP="007B0EA2">
            <w:pPr>
              <w:rPr>
                <w:lang w:val="en-US"/>
              </w:rPr>
            </w:pPr>
            <w:r>
              <w:rPr>
                <w:lang w:val="en-US"/>
              </w:rPr>
              <w:t>Fise de marcare</w:t>
            </w:r>
          </w:p>
        </w:tc>
        <w:tc>
          <w:tcPr>
            <w:tcW w:w="1134" w:type="dxa"/>
            <w:tcBorders>
              <w:top w:val="nil"/>
              <w:bottom w:val="single" w:sz="2" w:space="0" w:color="auto"/>
            </w:tcBorders>
          </w:tcPr>
          <w:p w14:paraId="782E5155"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23F32BCE" w14:textId="77777777" w:rsidR="00083860" w:rsidRDefault="00083860" w:rsidP="007B0EA2">
            <w:pPr>
              <w:rPr>
                <w:lang w:val="en-US"/>
              </w:rPr>
            </w:pPr>
            <w:r>
              <w:rPr>
                <w:lang w:val="en-US"/>
              </w:rPr>
              <w:t>0,1224</w:t>
            </w:r>
          </w:p>
        </w:tc>
      </w:tr>
      <w:tr w:rsidR="00083860" w14:paraId="72F125A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CD65B97" w14:textId="77777777" w:rsidR="00083860" w:rsidRDefault="00083860" w:rsidP="007B0EA2">
            <w:pPr>
              <w:rPr>
                <w:lang w:val="en-US"/>
              </w:rPr>
            </w:pPr>
          </w:p>
        </w:tc>
        <w:tc>
          <w:tcPr>
            <w:tcW w:w="1701" w:type="dxa"/>
            <w:tcBorders>
              <w:top w:val="nil"/>
              <w:bottom w:val="single" w:sz="2" w:space="0" w:color="auto"/>
            </w:tcBorders>
            <w:vAlign w:val="center"/>
          </w:tcPr>
          <w:p w14:paraId="56847E74" w14:textId="77777777" w:rsidR="00083860" w:rsidRDefault="00083860"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33F416BC" w14:textId="77777777" w:rsidR="00083860" w:rsidRDefault="00083860" w:rsidP="007B0EA2">
            <w:pPr>
              <w:rPr>
                <w:lang w:val="en-US"/>
              </w:rPr>
            </w:pPr>
            <w:r>
              <w:rPr>
                <w:lang w:val="en-US"/>
              </w:rPr>
              <w:t>Banda "К226"</w:t>
            </w:r>
          </w:p>
        </w:tc>
        <w:tc>
          <w:tcPr>
            <w:tcW w:w="1134" w:type="dxa"/>
            <w:tcBorders>
              <w:top w:val="nil"/>
              <w:bottom w:val="single" w:sz="2" w:space="0" w:color="auto"/>
            </w:tcBorders>
          </w:tcPr>
          <w:p w14:paraId="36190808" w14:textId="77777777" w:rsidR="00083860" w:rsidRDefault="00083860" w:rsidP="007B0EA2">
            <w:pPr>
              <w:rPr>
                <w:lang w:val="en-US"/>
              </w:rPr>
            </w:pPr>
            <w:r>
              <w:rPr>
                <w:lang w:val="en-US"/>
              </w:rPr>
              <w:t>100 m</w:t>
            </w:r>
          </w:p>
        </w:tc>
        <w:tc>
          <w:tcPr>
            <w:tcW w:w="1134" w:type="dxa"/>
            <w:tcBorders>
              <w:top w:val="nil"/>
              <w:bottom w:val="single" w:sz="2" w:space="0" w:color="auto"/>
            </w:tcBorders>
          </w:tcPr>
          <w:p w14:paraId="7955FDA9" w14:textId="77777777" w:rsidR="00083860" w:rsidRDefault="00083860" w:rsidP="007B0EA2">
            <w:pPr>
              <w:rPr>
                <w:lang w:val="en-US"/>
              </w:rPr>
            </w:pPr>
            <w:r>
              <w:rPr>
                <w:lang w:val="en-US"/>
              </w:rPr>
              <w:t>0,0288</w:t>
            </w:r>
          </w:p>
        </w:tc>
      </w:tr>
      <w:tr w:rsidR="00083860" w14:paraId="7E54AE3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83EF2E8" w14:textId="77777777" w:rsidR="00083860" w:rsidRDefault="00083860" w:rsidP="007B0EA2">
            <w:pPr>
              <w:rPr>
                <w:lang w:val="en-US"/>
              </w:rPr>
            </w:pPr>
          </w:p>
        </w:tc>
        <w:tc>
          <w:tcPr>
            <w:tcW w:w="1701" w:type="dxa"/>
            <w:tcBorders>
              <w:top w:val="nil"/>
              <w:bottom w:val="single" w:sz="2" w:space="0" w:color="auto"/>
            </w:tcBorders>
            <w:vAlign w:val="center"/>
          </w:tcPr>
          <w:p w14:paraId="11F96369" w14:textId="77777777" w:rsidR="00083860" w:rsidRDefault="00083860" w:rsidP="007B0EA2">
            <w:pPr>
              <w:jc w:val="center"/>
              <w:rPr>
                <w:sz w:val="16"/>
                <w:szCs w:val="16"/>
                <w:lang w:val="en-US"/>
              </w:rPr>
            </w:pPr>
            <w:r>
              <w:rPr>
                <w:sz w:val="16"/>
                <w:szCs w:val="16"/>
                <w:lang w:val="en-US"/>
              </w:rPr>
              <w:t>5009807</w:t>
            </w:r>
          </w:p>
        </w:tc>
        <w:tc>
          <w:tcPr>
            <w:tcW w:w="5669" w:type="dxa"/>
            <w:tcBorders>
              <w:top w:val="nil"/>
              <w:bottom w:val="single" w:sz="2" w:space="0" w:color="auto"/>
            </w:tcBorders>
          </w:tcPr>
          <w:p w14:paraId="27675E4E" w14:textId="77777777" w:rsidR="00083860" w:rsidRPr="006624FE" w:rsidRDefault="00083860" w:rsidP="007B0EA2">
            <w:pPr>
              <w:rPr>
                <w:lang w:val="fr-FR"/>
              </w:rPr>
            </w:pPr>
            <w:r w:rsidRPr="006624FE">
              <w:rPr>
                <w:lang w:val="fr-FR"/>
              </w:rPr>
              <w:t>Formari de capuri de marcare</w:t>
            </w:r>
          </w:p>
        </w:tc>
        <w:tc>
          <w:tcPr>
            <w:tcW w:w="1134" w:type="dxa"/>
            <w:tcBorders>
              <w:top w:val="nil"/>
              <w:bottom w:val="single" w:sz="2" w:space="0" w:color="auto"/>
            </w:tcBorders>
          </w:tcPr>
          <w:p w14:paraId="4399A1CA"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77E098D9" w14:textId="77777777" w:rsidR="00083860" w:rsidRDefault="00083860" w:rsidP="007B0EA2">
            <w:pPr>
              <w:rPr>
                <w:lang w:val="en-US"/>
              </w:rPr>
            </w:pPr>
            <w:r>
              <w:rPr>
                <w:lang w:val="en-US"/>
              </w:rPr>
              <w:t>0,2040</w:t>
            </w:r>
          </w:p>
        </w:tc>
      </w:tr>
      <w:tr w:rsidR="00083860" w14:paraId="5DCAC21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1ABADA0" w14:textId="77777777" w:rsidR="00083860" w:rsidRDefault="00083860" w:rsidP="007B0EA2">
            <w:pPr>
              <w:rPr>
                <w:lang w:val="en-US"/>
              </w:rPr>
            </w:pPr>
          </w:p>
        </w:tc>
        <w:tc>
          <w:tcPr>
            <w:tcW w:w="1701" w:type="dxa"/>
            <w:tcBorders>
              <w:top w:val="nil"/>
              <w:bottom w:val="single" w:sz="2" w:space="0" w:color="auto"/>
            </w:tcBorders>
            <w:vAlign w:val="center"/>
          </w:tcPr>
          <w:p w14:paraId="0230978A" w14:textId="77777777" w:rsidR="00083860" w:rsidRDefault="00083860" w:rsidP="007B0EA2">
            <w:pPr>
              <w:jc w:val="center"/>
              <w:rPr>
                <w:sz w:val="16"/>
                <w:szCs w:val="16"/>
                <w:lang w:val="en-US"/>
              </w:rPr>
            </w:pPr>
            <w:r>
              <w:rPr>
                <w:sz w:val="16"/>
                <w:szCs w:val="16"/>
                <w:lang w:val="en-US"/>
              </w:rPr>
              <w:t>5309015</w:t>
            </w:r>
          </w:p>
        </w:tc>
        <w:tc>
          <w:tcPr>
            <w:tcW w:w="5669" w:type="dxa"/>
            <w:tcBorders>
              <w:top w:val="nil"/>
              <w:bottom w:val="single" w:sz="2" w:space="0" w:color="auto"/>
            </w:tcBorders>
          </w:tcPr>
          <w:p w14:paraId="1D323664" w14:textId="77777777" w:rsidR="00083860" w:rsidRDefault="00083860" w:rsidP="007B0EA2">
            <w:pPr>
              <w:rPr>
                <w:lang w:val="en-US"/>
              </w:rPr>
            </w:pPr>
            <w:r>
              <w:rPr>
                <w:lang w:val="en-US"/>
              </w:rPr>
              <w:t>Tub de polivinilclorura "ХВТ"</w:t>
            </w:r>
          </w:p>
        </w:tc>
        <w:tc>
          <w:tcPr>
            <w:tcW w:w="1134" w:type="dxa"/>
            <w:tcBorders>
              <w:top w:val="nil"/>
              <w:bottom w:val="single" w:sz="2" w:space="0" w:color="auto"/>
            </w:tcBorders>
          </w:tcPr>
          <w:p w14:paraId="2A5D6915" w14:textId="77777777" w:rsidR="00083860" w:rsidRDefault="00083860" w:rsidP="007B0EA2">
            <w:pPr>
              <w:rPr>
                <w:lang w:val="en-US"/>
              </w:rPr>
            </w:pPr>
            <w:r>
              <w:rPr>
                <w:lang w:val="en-US"/>
              </w:rPr>
              <w:t>kg</w:t>
            </w:r>
          </w:p>
        </w:tc>
        <w:tc>
          <w:tcPr>
            <w:tcW w:w="1134" w:type="dxa"/>
            <w:tcBorders>
              <w:top w:val="nil"/>
              <w:bottom w:val="single" w:sz="2" w:space="0" w:color="auto"/>
            </w:tcBorders>
          </w:tcPr>
          <w:p w14:paraId="5C95116F" w14:textId="77777777" w:rsidR="00083860" w:rsidRDefault="00083860" w:rsidP="007B0EA2">
            <w:pPr>
              <w:rPr>
                <w:lang w:val="en-US"/>
              </w:rPr>
            </w:pPr>
            <w:r>
              <w:rPr>
                <w:lang w:val="en-US"/>
              </w:rPr>
              <w:t>0,0660</w:t>
            </w:r>
          </w:p>
        </w:tc>
      </w:tr>
      <w:tr w:rsidR="00083860" w14:paraId="72DFA0C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685B6DD" w14:textId="77777777" w:rsidR="00083860" w:rsidRDefault="00083860" w:rsidP="007B0EA2">
            <w:pPr>
              <w:rPr>
                <w:lang w:val="en-US"/>
              </w:rPr>
            </w:pPr>
          </w:p>
        </w:tc>
        <w:tc>
          <w:tcPr>
            <w:tcW w:w="1701" w:type="dxa"/>
            <w:tcBorders>
              <w:top w:val="nil"/>
              <w:bottom w:val="single" w:sz="2" w:space="0" w:color="auto"/>
            </w:tcBorders>
            <w:vAlign w:val="center"/>
          </w:tcPr>
          <w:p w14:paraId="12C51E72"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F2DACF1" w14:textId="77777777" w:rsidR="00083860" w:rsidRPr="006624FE" w:rsidRDefault="00083860"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065075DE" w14:textId="77777777" w:rsidR="00083860" w:rsidRDefault="00083860" w:rsidP="007B0EA2">
            <w:pPr>
              <w:rPr>
                <w:lang w:val="en-US"/>
              </w:rPr>
            </w:pPr>
            <w:r>
              <w:rPr>
                <w:lang w:val="en-US"/>
              </w:rPr>
              <w:t>h-ut</w:t>
            </w:r>
          </w:p>
        </w:tc>
        <w:tc>
          <w:tcPr>
            <w:tcW w:w="1134" w:type="dxa"/>
            <w:tcBorders>
              <w:top w:val="nil"/>
              <w:bottom w:val="single" w:sz="2" w:space="0" w:color="auto"/>
            </w:tcBorders>
          </w:tcPr>
          <w:p w14:paraId="57C670BB" w14:textId="77777777" w:rsidR="00083860" w:rsidRDefault="00083860" w:rsidP="007B0EA2">
            <w:pPr>
              <w:rPr>
                <w:lang w:val="en-US"/>
              </w:rPr>
            </w:pPr>
            <w:r>
              <w:rPr>
                <w:lang w:val="en-US"/>
              </w:rPr>
              <w:t>0,3600</w:t>
            </w:r>
          </w:p>
        </w:tc>
      </w:tr>
      <w:tr w:rsidR="00083860" w14:paraId="2C610CE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827F340" w14:textId="77777777" w:rsidR="00083860" w:rsidRDefault="00083860" w:rsidP="007B0EA2">
            <w:pPr>
              <w:rPr>
                <w:lang w:val="en-US"/>
              </w:rPr>
            </w:pPr>
          </w:p>
        </w:tc>
        <w:tc>
          <w:tcPr>
            <w:tcW w:w="1701" w:type="dxa"/>
            <w:tcBorders>
              <w:top w:val="nil"/>
              <w:bottom w:val="single" w:sz="2" w:space="0" w:color="auto"/>
            </w:tcBorders>
            <w:vAlign w:val="center"/>
          </w:tcPr>
          <w:p w14:paraId="7FAB8296"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1BDB85D" w14:textId="77777777" w:rsidR="00083860" w:rsidRPr="006624FE" w:rsidRDefault="00083860" w:rsidP="007B0EA2">
            <w:pPr>
              <w:rPr>
                <w:lang w:val="fr-FR"/>
              </w:rPr>
            </w:pPr>
            <w:r w:rsidRPr="006624FE">
              <w:rPr>
                <w:lang w:val="fr-FR"/>
              </w:rPr>
              <w:t>Automobile cu bord, tonaj pina la 8 t</w:t>
            </w:r>
          </w:p>
        </w:tc>
        <w:tc>
          <w:tcPr>
            <w:tcW w:w="1134" w:type="dxa"/>
            <w:tcBorders>
              <w:top w:val="nil"/>
              <w:bottom w:val="single" w:sz="2" w:space="0" w:color="auto"/>
            </w:tcBorders>
          </w:tcPr>
          <w:p w14:paraId="1656BC00"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8771B5A" w14:textId="77777777" w:rsidR="00083860" w:rsidRDefault="00083860" w:rsidP="007B0EA2">
            <w:pPr>
              <w:rPr>
                <w:lang w:val="en-US"/>
              </w:rPr>
            </w:pPr>
            <w:r>
              <w:rPr>
                <w:lang w:val="en-US"/>
              </w:rPr>
              <w:t>0,3600</w:t>
            </w:r>
          </w:p>
        </w:tc>
      </w:tr>
      <w:tr w:rsidR="00083860" w14:paraId="230CA42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223814FE" w14:textId="77777777" w:rsidR="00083860" w:rsidRDefault="00083860" w:rsidP="007B0EA2">
            <w:pPr>
              <w:rPr>
                <w:lang w:val="en-US"/>
              </w:rPr>
            </w:pPr>
            <w:r>
              <w:rPr>
                <w:lang w:val="en-US"/>
              </w:rPr>
              <w:t>6</w:t>
            </w:r>
          </w:p>
        </w:tc>
        <w:tc>
          <w:tcPr>
            <w:tcW w:w="1701" w:type="dxa"/>
            <w:tcBorders>
              <w:top w:val="single" w:sz="4" w:space="0" w:color="auto"/>
              <w:bottom w:val="single" w:sz="4" w:space="0" w:color="auto"/>
            </w:tcBorders>
          </w:tcPr>
          <w:p w14:paraId="5C8A1469" w14:textId="77777777" w:rsidR="00083860" w:rsidRDefault="00083860" w:rsidP="007B0EA2">
            <w:pPr>
              <w:rPr>
                <w:lang w:val="en-US"/>
              </w:rPr>
            </w:pPr>
            <w:r>
              <w:rPr>
                <w:lang w:val="en-US"/>
              </w:rPr>
              <w:t>11-04-008-04</w:t>
            </w:r>
          </w:p>
          <w:p w14:paraId="383DEC91" w14:textId="77777777" w:rsidR="00083860" w:rsidRDefault="00083860" w:rsidP="007B0EA2">
            <w:pPr>
              <w:rPr>
                <w:lang w:val="en-US"/>
              </w:rPr>
            </w:pPr>
          </w:p>
        </w:tc>
        <w:tc>
          <w:tcPr>
            <w:tcW w:w="5669" w:type="dxa"/>
            <w:tcBorders>
              <w:top w:val="single" w:sz="4" w:space="0" w:color="auto"/>
              <w:bottom w:val="single" w:sz="4" w:space="0" w:color="auto"/>
            </w:tcBorders>
          </w:tcPr>
          <w:p w14:paraId="3AA94A26"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Montzrea panoului fotovoltaic, masa, kg, pina la: 30</w:t>
            </w:r>
            <w:r w:rsidRPr="006624FE">
              <w:rPr>
                <w:rFonts w:ascii="Times New Roman CYR" w:hAnsi="Times New Roman CYR" w:cs="Times New Roman CYR"/>
                <w:sz w:val="16"/>
                <w:szCs w:val="16"/>
                <w:lang w:val="fr-FR"/>
              </w:rPr>
              <w:t xml:space="preserve"> </w:t>
            </w:r>
          </w:p>
          <w:p w14:paraId="0B8E549F"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6E510FCE"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6D84CF2" w14:textId="77777777" w:rsidR="00083860" w:rsidRDefault="00083860" w:rsidP="007B0EA2">
            <w:pPr>
              <w:jc w:val="center"/>
              <w:rPr>
                <w:lang w:val="en-US"/>
              </w:rPr>
            </w:pPr>
            <w:r>
              <w:rPr>
                <w:lang w:val="en-US"/>
              </w:rPr>
              <w:t>18,0000</w:t>
            </w:r>
          </w:p>
        </w:tc>
      </w:tr>
      <w:tr w:rsidR="00083860" w14:paraId="44EACF9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7031808" w14:textId="77777777" w:rsidR="00083860" w:rsidRDefault="00083860" w:rsidP="007B0EA2">
            <w:pPr>
              <w:rPr>
                <w:lang w:val="en-US"/>
              </w:rPr>
            </w:pPr>
          </w:p>
        </w:tc>
        <w:tc>
          <w:tcPr>
            <w:tcW w:w="1701" w:type="dxa"/>
            <w:tcBorders>
              <w:top w:val="nil"/>
              <w:bottom w:val="single" w:sz="2" w:space="0" w:color="auto"/>
            </w:tcBorders>
            <w:vAlign w:val="center"/>
          </w:tcPr>
          <w:p w14:paraId="0CBDC1E7"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6C469F9"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182251FF" w14:textId="77777777" w:rsidR="00083860" w:rsidRDefault="00083860" w:rsidP="007B0EA2">
            <w:pPr>
              <w:rPr>
                <w:lang w:val="en-US"/>
              </w:rPr>
            </w:pPr>
            <w:r>
              <w:rPr>
                <w:lang w:val="en-US"/>
              </w:rPr>
              <w:t>h-om</w:t>
            </w:r>
          </w:p>
        </w:tc>
        <w:tc>
          <w:tcPr>
            <w:tcW w:w="1134" w:type="dxa"/>
            <w:tcBorders>
              <w:top w:val="nil"/>
              <w:bottom w:val="single" w:sz="2" w:space="0" w:color="auto"/>
            </w:tcBorders>
          </w:tcPr>
          <w:p w14:paraId="77B0639F" w14:textId="77777777" w:rsidR="00083860" w:rsidRDefault="00083860" w:rsidP="007B0EA2">
            <w:pPr>
              <w:rPr>
                <w:lang w:val="en-US"/>
              </w:rPr>
            </w:pPr>
            <w:r>
              <w:rPr>
                <w:lang w:val="en-US"/>
              </w:rPr>
              <w:t>55,6200</w:t>
            </w:r>
          </w:p>
        </w:tc>
      </w:tr>
      <w:tr w:rsidR="00083860" w14:paraId="096956E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F2B6F75" w14:textId="77777777" w:rsidR="00083860" w:rsidRDefault="00083860" w:rsidP="007B0EA2">
            <w:pPr>
              <w:rPr>
                <w:lang w:val="en-US"/>
              </w:rPr>
            </w:pPr>
          </w:p>
        </w:tc>
        <w:tc>
          <w:tcPr>
            <w:tcW w:w="1701" w:type="dxa"/>
            <w:tcBorders>
              <w:top w:val="nil"/>
              <w:bottom w:val="single" w:sz="2" w:space="0" w:color="auto"/>
            </w:tcBorders>
            <w:vAlign w:val="center"/>
          </w:tcPr>
          <w:p w14:paraId="405FC8E6" w14:textId="77777777" w:rsidR="00083860" w:rsidRDefault="00083860"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35AB00E3" w14:textId="77777777" w:rsidR="00083860" w:rsidRPr="006624FE" w:rsidRDefault="00083860" w:rsidP="007B0EA2">
            <w:pPr>
              <w:rPr>
                <w:lang w:val="fr-FR"/>
              </w:rPr>
            </w:pPr>
            <w:r w:rsidRPr="006624FE">
              <w:rPr>
                <w:lang w:val="fr-FR"/>
              </w:rPr>
              <w:t>Autocamion de bord, tonaj pina la 5 t</w:t>
            </w:r>
          </w:p>
        </w:tc>
        <w:tc>
          <w:tcPr>
            <w:tcW w:w="1134" w:type="dxa"/>
            <w:tcBorders>
              <w:top w:val="nil"/>
              <w:bottom w:val="single" w:sz="2" w:space="0" w:color="auto"/>
            </w:tcBorders>
          </w:tcPr>
          <w:p w14:paraId="7C4DDC6D" w14:textId="77777777" w:rsidR="00083860" w:rsidRDefault="00083860" w:rsidP="007B0EA2">
            <w:pPr>
              <w:rPr>
                <w:lang w:val="en-US"/>
              </w:rPr>
            </w:pPr>
            <w:r>
              <w:rPr>
                <w:lang w:val="en-US"/>
              </w:rPr>
              <w:t>h-ut</w:t>
            </w:r>
          </w:p>
        </w:tc>
        <w:tc>
          <w:tcPr>
            <w:tcW w:w="1134" w:type="dxa"/>
            <w:tcBorders>
              <w:top w:val="nil"/>
              <w:bottom w:val="single" w:sz="2" w:space="0" w:color="auto"/>
            </w:tcBorders>
          </w:tcPr>
          <w:p w14:paraId="520E4B3D" w14:textId="77777777" w:rsidR="00083860" w:rsidRDefault="00083860" w:rsidP="007B0EA2">
            <w:pPr>
              <w:rPr>
                <w:lang w:val="en-US"/>
              </w:rPr>
            </w:pPr>
            <w:r>
              <w:rPr>
                <w:lang w:val="en-US"/>
              </w:rPr>
              <w:t>0,5400</w:t>
            </w:r>
          </w:p>
        </w:tc>
      </w:tr>
      <w:tr w:rsidR="00083860" w14:paraId="57CEB66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29388DED" w14:textId="77777777" w:rsidR="00083860" w:rsidRDefault="00083860" w:rsidP="007B0EA2">
            <w:pPr>
              <w:rPr>
                <w:lang w:val="en-US"/>
              </w:rPr>
            </w:pPr>
            <w:r>
              <w:rPr>
                <w:lang w:val="en-US"/>
              </w:rPr>
              <w:t>7</w:t>
            </w:r>
          </w:p>
        </w:tc>
        <w:tc>
          <w:tcPr>
            <w:tcW w:w="1701" w:type="dxa"/>
            <w:tcBorders>
              <w:top w:val="single" w:sz="4" w:space="0" w:color="auto"/>
              <w:bottom w:val="single" w:sz="4" w:space="0" w:color="auto"/>
            </w:tcBorders>
          </w:tcPr>
          <w:p w14:paraId="79A9900A" w14:textId="77777777" w:rsidR="00083860" w:rsidRDefault="00083860" w:rsidP="007B0EA2">
            <w:pPr>
              <w:rPr>
                <w:lang w:val="en-US"/>
              </w:rPr>
            </w:pPr>
            <w:r>
              <w:rPr>
                <w:lang w:val="en-US"/>
              </w:rPr>
              <w:t>11-04-001-07</w:t>
            </w:r>
          </w:p>
          <w:p w14:paraId="7907D2C1" w14:textId="77777777" w:rsidR="00083860" w:rsidRDefault="00083860" w:rsidP="007B0EA2">
            <w:pPr>
              <w:rPr>
                <w:lang w:val="en-US"/>
              </w:rPr>
            </w:pPr>
          </w:p>
        </w:tc>
        <w:tc>
          <w:tcPr>
            <w:tcW w:w="5669" w:type="dxa"/>
            <w:tcBorders>
              <w:top w:val="single" w:sz="4" w:space="0" w:color="auto"/>
              <w:bottom w:val="single" w:sz="4" w:space="0" w:color="auto"/>
            </w:tcBorders>
          </w:tcPr>
          <w:p w14:paraId="3C2D3185"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Carcasa cu rama de montaj pentru panouri fotovoltaice</w:t>
            </w:r>
            <w:r w:rsidRPr="006624FE">
              <w:rPr>
                <w:rFonts w:ascii="Times New Roman CYR" w:hAnsi="Times New Roman CYR" w:cs="Times New Roman CYR"/>
                <w:sz w:val="16"/>
                <w:szCs w:val="16"/>
                <w:lang w:val="fr-FR"/>
              </w:rPr>
              <w:t xml:space="preserve"> </w:t>
            </w:r>
          </w:p>
          <w:p w14:paraId="2CD19B73"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00456658"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173F01A" w14:textId="77777777" w:rsidR="00083860" w:rsidRDefault="00083860" w:rsidP="007B0EA2">
            <w:pPr>
              <w:jc w:val="center"/>
              <w:rPr>
                <w:lang w:val="en-US"/>
              </w:rPr>
            </w:pPr>
            <w:r>
              <w:rPr>
                <w:lang w:val="en-US"/>
              </w:rPr>
              <w:t>18,0000</w:t>
            </w:r>
          </w:p>
        </w:tc>
      </w:tr>
      <w:tr w:rsidR="00083860" w14:paraId="0C01185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038E5B9" w14:textId="77777777" w:rsidR="00083860" w:rsidRDefault="00083860" w:rsidP="007B0EA2">
            <w:pPr>
              <w:rPr>
                <w:lang w:val="en-US"/>
              </w:rPr>
            </w:pPr>
          </w:p>
        </w:tc>
        <w:tc>
          <w:tcPr>
            <w:tcW w:w="1701" w:type="dxa"/>
            <w:tcBorders>
              <w:top w:val="nil"/>
              <w:bottom w:val="single" w:sz="2" w:space="0" w:color="auto"/>
            </w:tcBorders>
            <w:vAlign w:val="center"/>
          </w:tcPr>
          <w:p w14:paraId="11D1C7DF"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37ED6B70"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2A3F6EB9" w14:textId="77777777" w:rsidR="00083860" w:rsidRDefault="00083860" w:rsidP="007B0EA2">
            <w:pPr>
              <w:rPr>
                <w:lang w:val="en-US"/>
              </w:rPr>
            </w:pPr>
            <w:r>
              <w:rPr>
                <w:lang w:val="en-US"/>
              </w:rPr>
              <w:t>h-om</w:t>
            </w:r>
          </w:p>
        </w:tc>
        <w:tc>
          <w:tcPr>
            <w:tcW w:w="1134" w:type="dxa"/>
            <w:tcBorders>
              <w:top w:val="nil"/>
              <w:bottom w:val="single" w:sz="2" w:space="0" w:color="auto"/>
            </w:tcBorders>
          </w:tcPr>
          <w:p w14:paraId="5E876A2D" w14:textId="77777777" w:rsidR="00083860" w:rsidRDefault="00083860" w:rsidP="007B0EA2">
            <w:pPr>
              <w:rPr>
                <w:lang w:val="en-US"/>
              </w:rPr>
            </w:pPr>
            <w:r>
              <w:rPr>
                <w:lang w:val="en-US"/>
              </w:rPr>
              <w:t>148,3200</w:t>
            </w:r>
          </w:p>
        </w:tc>
      </w:tr>
      <w:tr w:rsidR="00083860" w14:paraId="132492D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10E9858" w14:textId="77777777" w:rsidR="00083860" w:rsidRDefault="00083860" w:rsidP="007B0EA2">
            <w:pPr>
              <w:rPr>
                <w:lang w:val="en-US"/>
              </w:rPr>
            </w:pPr>
          </w:p>
        </w:tc>
        <w:tc>
          <w:tcPr>
            <w:tcW w:w="1701" w:type="dxa"/>
            <w:tcBorders>
              <w:top w:val="nil"/>
              <w:bottom w:val="single" w:sz="2" w:space="0" w:color="auto"/>
            </w:tcBorders>
            <w:vAlign w:val="center"/>
          </w:tcPr>
          <w:p w14:paraId="47F7354B" w14:textId="77777777" w:rsidR="00083860" w:rsidRDefault="00083860" w:rsidP="007B0EA2">
            <w:pPr>
              <w:jc w:val="center"/>
              <w:rPr>
                <w:sz w:val="16"/>
                <w:szCs w:val="16"/>
                <w:lang w:val="en-US"/>
              </w:rPr>
            </w:pPr>
            <w:r>
              <w:rPr>
                <w:sz w:val="16"/>
                <w:szCs w:val="16"/>
                <w:lang w:val="en-US"/>
              </w:rPr>
              <w:t>1011314</w:t>
            </w:r>
          </w:p>
        </w:tc>
        <w:tc>
          <w:tcPr>
            <w:tcW w:w="5669" w:type="dxa"/>
            <w:tcBorders>
              <w:top w:val="nil"/>
              <w:bottom w:val="single" w:sz="2" w:space="0" w:color="auto"/>
            </w:tcBorders>
          </w:tcPr>
          <w:p w14:paraId="71C46977" w14:textId="77777777" w:rsidR="00083860" w:rsidRPr="006624FE" w:rsidRDefault="00083860" w:rsidP="007B0EA2">
            <w:pPr>
              <w:rPr>
                <w:lang w:val="fr-FR"/>
              </w:rPr>
            </w:pPr>
            <w:r w:rsidRPr="006624FE">
              <w:rPr>
                <w:lang w:val="fr-FR"/>
              </w:rPr>
              <w:t>Ciment Portland pentru constructii generale, intarire rapida, marca 500</w:t>
            </w:r>
          </w:p>
        </w:tc>
        <w:tc>
          <w:tcPr>
            <w:tcW w:w="1134" w:type="dxa"/>
            <w:tcBorders>
              <w:top w:val="nil"/>
              <w:bottom w:val="single" w:sz="2" w:space="0" w:color="auto"/>
            </w:tcBorders>
          </w:tcPr>
          <w:p w14:paraId="170EF7AA" w14:textId="77777777" w:rsidR="00083860" w:rsidRDefault="00083860" w:rsidP="007B0EA2">
            <w:pPr>
              <w:rPr>
                <w:lang w:val="en-US"/>
              </w:rPr>
            </w:pPr>
            <w:r>
              <w:rPr>
                <w:lang w:val="en-US"/>
              </w:rPr>
              <w:t>t</w:t>
            </w:r>
          </w:p>
        </w:tc>
        <w:tc>
          <w:tcPr>
            <w:tcW w:w="1134" w:type="dxa"/>
            <w:tcBorders>
              <w:top w:val="nil"/>
              <w:bottom w:val="single" w:sz="2" w:space="0" w:color="auto"/>
            </w:tcBorders>
          </w:tcPr>
          <w:p w14:paraId="343FEAEF" w14:textId="77777777" w:rsidR="00083860" w:rsidRDefault="00083860" w:rsidP="007B0EA2">
            <w:pPr>
              <w:rPr>
                <w:lang w:val="en-US"/>
              </w:rPr>
            </w:pPr>
            <w:r>
              <w:rPr>
                <w:lang w:val="en-US"/>
              </w:rPr>
              <w:t>0,0360</w:t>
            </w:r>
          </w:p>
        </w:tc>
      </w:tr>
      <w:tr w:rsidR="00083860" w14:paraId="1253799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D21140B" w14:textId="77777777" w:rsidR="00083860" w:rsidRDefault="00083860" w:rsidP="007B0EA2">
            <w:pPr>
              <w:rPr>
                <w:lang w:val="en-US"/>
              </w:rPr>
            </w:pPr>
          </w:p>
        </w:tc>
        <w:tc>
          <w:tcPr>
            <w:tcW w:w="1701" w:type="dxa"/>
            <w:tcBorders>
              <w:top w:val="nil"/>
              <w:bottom w:val="single" w:sz="2" w:space="0" w:color="auto"/>
            </w:tcBorders>
            <w:vAlign w:val="center"/>
          </w:tcPr>
          <w:p w14:paraId="790AEC12" w14:textId="77777777" w:rsidR="00083860" w:rsidRDefault="00083860" w:rsidP="007B0EA2">
            <w:pPr>
              <w:jc w:val="center"/>
              <w:rPr>
                <w:sz w:val="16"/>
                <w:szCs w:val="16"/>
                <w:lang w:val="en-US"/>
              </w:rPr>
            </w:pPr>
            <w:r>
              <w:rPr>
                <w:sz w:val="16"/>
                <w:szCs w:val="16"/>
                <w:lang w:val="en-US"/>
              </w:rPr>
              <w:t>1012039</w:t>
            </w:r>
          </w:p>
        </w:tc>
        <w:tc>
          <w:tcPr>
            <w:tcW w:w="5669" w:type="dxa"/>
            <w:tcBorders>
              <w:top w:val="nil"/>
              <w:bottom w:val="single" w:sz="2" w:space="0" w:color="auto"/>
            </w:tcBorders>
          </w:tcPr>
          <w:p w14:paraId="330F54F8" w14:textId="77777777" w:rsidR="00083860" w:rsidRPr="006624FE" w:rsidRDefault="00083860" w:rsidP="007B0EA2">
            <w:pPr>
              <w:rPr>
                <w:lang w:val="fr-FR"/>
              </w:rPr>
            </w:pPr>
            <w:r w:rsidRPr="006624FE">
              <w:rPr>
                <w:lang w:val="fr-FR"/>
              </w:rPr>
              <w:t xml:space="preserve">Suruburi cu piulite si saibe zincate, diametru 12 mm </w:t>
            </w:r>
          </w:p>
        </w:tc>
        <w:tc>
          <w:tcPr>
            <w:tcW w:w="1134" w:type="dxa"/>
            <w:tcBorders>
              <w:top w:val="nil"/>
              <w:bottom w:val="single" w:sz="2" w:space="0" w:color="auto"/>
            </w:tcBorders>
          </w:tcPr>
          <w:p w14:paraId="6E3B6D41" w14:textId="77777777" w:rsidR="00083860" w:rsidRDefault="00083860" w:rsidP="007B0EA2">
            <w:pPr>
              <w:rPr>
                <w:lang w:val="en-US"/>
              </w:rPr>
            </w:pPr>
            <w:r>
              <w:rPr>
                <w:lang w:val="en-US"/>
              </w:rPr>
              <w:t>kg</w:t>
            </w:r>
          </w:p>
        </w:tc>
        <w:tc>
          <w:tcPr>
            <w:tcW w:w="1134" w:type="dxa"/>
            <w:tcBorders>
              <w:top w:val="nil"/>
              <w:bottom w:val="single" w:sz="2" w:space="0" w:color="auto"/>
            </w:tcBorders>
          </w:tcPr>
          <w:p w14:paraId="78DB5B88" w14:textId="77777777" w:rsidR="00083860" w:rsidRDefault="00083860" w:rsidP="007B0EA2">
            <w:pPr>
              <w:rPr>
                <w:lang w:val="en-US"/>
              </w:rPr>
            </w:pPr>
            <w:r>
              <w:rPr>
                <w:lang w:val="en-US"/>
              </w:rPr>
              <w:t>6,9300</w:t>
            </w:r>
          </w:p>
        </w:tc>
      </w:tr>
      <w:tr w:rsidR="00083860" w14:paraId="0CA41CE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76CD2E7" w14:textId="77777777" w:rsidR="00083860" w:rsidRDefault="00083860" w:rsidP="007B0EA2">
            <w:pPr>
              <w:rPr>
                <w:lang w:val="en-US"/>
              </w:rPr>
            </w:pPr>
          </w:p>
        </w:tc>
        <w:tc>
          <w:tcPr>
            <w:tcW w:w="1701" w:type="dxa"/>
            <w:tcBorders>
              <w:top w:val="nil"/>
              <w:bottom w:val="single" w:sz="2" w:space="0" w:color="auto"/>
            </w:tcBorders>
            <w:vAlign w:val="center"/>
          </w:tcPr>
          <w:p w14:paraId="14E3A61D" w14:textId="77777777" w:rsidR="00083860" w:rsidRDefault="00083860" w:rsidP="007B0EA2">
            <w:pPr>
              <w:jc w:val="center"/>
              <w:rPr>
                <w:sz w:val="16"/>
                <w:szCs w:val="16"/>
                <w:lang w:val="en-US"/>
              </w:rPr>
            </w:pPr>
            <w:r>
              <w:rPr>
                <w:sz w:val="16"/>
                <w:szCs w:val="16"/>
                <w:lang w:val="en-US"/>
              </w:rPr>
              <w:t>5</w:t>
            </w:r>
          </w:p>
        </w:tc>
        <w:tc>
          <w:tcPr>
            <w:tcW w:w="5669" w:type="dxa"/>
            <w:tcBorders>
              <w:top w:val="nil"/>
              <w:bottom w:val="single" w:sz="2" w:space="0" w:color="auto"/>
            </w:tcBorders>
          </w:tcPr>
          <w:p w14:paraId="7C6850DE" w14:textId="77777777" w:rsidR="00083860" w:rsidRDefault="00083860" w:rsidP="007B0EA2">
            <w:pPr>
              <w:rPr>
                <w:lang w:val="en-US"/>
              </w:rPr>
            </w:pPr>
            <w:r>
              <w:rPr>
                <w:lang w:val="en-US"/>
              </w:rPr>
              <w:t>Masa utilajului</w:t>
            </w:r>
          </w:p>
        </w:tc>
        <w:tc>
          <w:tcPr>
            <w:tcW w:w="1134" w:type="dxa"/>
            <w:tcBorders>
              <w:top w:val="nil"/>
              <w:bottom w:val="single" w:sz="2" w:space="0" w:color="auto"/>
            </w:tcBorders>
          </w:tcPr>
          <w:p w14:paraId="48F3468A" w14:textId="77777777" w:rsidR="00083860" w:rsidRDefault="00083860" w:rsidP="007B0EA2">
            <w:pPr>
              <w:rPr>
                <w:lang w:val="en-US"/>
              </w:rPr>
            </w:pPr>
            <w:r>
              <w:rPr>
                <w:lang w:val="en-US"/>
              </w:rPr>
              <w:t>t</w:t>
            </w:r>
          </w:p>
        </w:tc>
        <w:tc>
          <w:tcPr>
            <w:tcW w:w="1134" w:type="dxa"/>
            <w:tcBorders>
              <w:top w:val="nil"/>
              <w:bottom w:val="single" w:sz="2" w:space="0" w:color="auto"/>
            </w:tcBorders>
          </w:tcPr>
          <w:p w14:paraId="37E5F992" w14:textId="77777777" w:rsidR="00083860" w:rsidRDefault="00083860" w:rsidP="007B0EA2">
            <w:pPr>
              <w:rPr>
                <w:lang w:val="en-US"/>
              </w:rPr>
            </w:pPr>
            <w:r>
              <w:rPr>
                <w:lang w:val="en-US"/>
              </w:rPr>
              <w:t>1,9980</w:t>
            </w:r>
          </w:p>
        </w:tc>
      </w:tr>
      <w:tr w:rsidR="00083860" w14:paraId="57259E3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EF65D22" w14:textId="77777777" w:rsidR="00083860" w:rsidRDefault="00083860" w:rsidP="007B0EA2">
            <w:pPr>
              <w:rPr>
                <w:lang w:val="en-US"/>
              </w:rPr>
            </w:pPr>
          </w:p>
        </w:tc>
        <w:tc>
          <w:tcPr>
            <w:tcW w:w="1701" w:type="dxa"/>
            <w:tcBorders>
              <w:top w:val="nil"/>
              <w:bottom w:val="single" w:sz="2" w:space="0" w:color="auto"/>
            </w:tcBorders>
            <w:vAlign w:val="center"/>
          </w:tcPr>
          <w:p w14:paraId="1C5F9B33"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1AD1AFB3" w14:textId="77777777" w:rsidR="00083860" w:rsidRPr="006624FE" w:rsidRDefault="00083860"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794E1408" w14:textId="77777777" w:rsidR="00083860" w:rsidRDefault="00083860" w:rsidP="007B0EA2">
            <w:pPr>
              <w:rPr>
                <w:lang w:val="en-US"/>
              </w:rPr>
            </w:pPr>
            <w:r>
              <w:rPr>
                <w:lang w:val="en-US"/>
              </w:rPr>
              <w:t>h-ut</w:t>
            </w:r>
          </w:p>
        </w:tc>
        <w:tc>
          <w:tcPr>
            <w:tcW w:w="1134" w:type="dxa"/>
            <w:tcBorders>
              <w:top w:val="nil"/>
              <w:bottom w:val="single" w:sz="2" w:space="0" w:color="auto"/>
            </w:tcBorders>
          </w:tcPr>
          <w:p w14:paraId="436364FA" w14:textId="77777777" w:rsidR="00083860" w:rsidRDefault="00083860" w:rsidP="007B0EA2">
            <w:pPr>
              <w:rPr>
                <w:lang w:val="en-US"/>
              </w:rPr>
            </w:pPr>
            <w:r>
              <w:rPr>
                <w:lang w:val="en-US"/>
              </w:rPr>
              <w:t>2,1600</w:t>
            </w:r>
          </w:p>
        </w:tc>
      </w:tr>
      <w:tr w:rsidR="00083860" w14:paraId="2320BF6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9338430" w14:textId="77777777" w:rsidR="00083860" w:rsidRDefault="00083860" w:rsidP="007B0EA2">
            <w:pPr>
              <w:rPr>
                <w:lang w:val="en-US"/>
              </w:rPr>
            </w:pPr>
          </w:p>
        </w:tc>
        <w:tc>
          <w:tcPr>
            <w:tcW w:w="1701" w:type="dxa"/>
            <w:tcBorders>
              <w:top w:val="nil"/>
              <w:bottom w:val="single" w:sz="2" w:space="0" w:color="auto"/>
            </w:tcBorders>
            <w:vAlign w:val="center"/>
          </w:tcPr>
          <w:p w14:paraId="286307F8" w14:textId="77777777" w:rsidR="00083860" w:rsidRDefault="00083860" w:rsidP="007B0EA2">
            <w:pPr>
              <w:jc w:val="center"/>
              <w:rPr>
                <w:sz w:val="16"/>
                <w:szCs w:val="16"/>
                <w:lang w:val="en-US"/>
              </w:rPr>
            </w:pPr>
            <w:r>
              <w:rPr>
                <w:sz w:val="16"/>
                <w:szCs w:val="16"/>
                <w:lang w:val="en-US"/>
              </w:rPr>
              <w:t>030401</w:t>
            </w:r>
          </w:p>
        </w:tc>
        <w:tc>
          <w:tcPr>
            <w:tcW w:w="5669" w:type="dxa"/>
            <w:tcBorders>
              <w:top w:val="nil"/>
              <w:bottom w:val="single" w:sz="2" w:space="0" w:color="auto"/>
            </w:tcBorders>
          </w:tcPr>
          <w:p w14:paraId="7A358976" w14:textId="77777777" w:rsidR="00083860" w:rsidRPr="006624FE" w:rsidRDefault="00083860" w:rsidP="007B0EA2">
            <w:pPr>
              <w:rPr>
                <w:lang w:val="fr-FR"/>
              </w:rPr>
            </w:pPr>
            <w:r w:rsidRPr="006624FE">
              <w:rPr>
                <w:lang w:val="fr-FR"/>
              </w:rPr>
              <w:t>Troliuri electrice, forta de tractiune pina la 5,79 (0,59) kN (t)</w:t>
            </w:r>
          </w:p>
        </w:tc>
        <w:tc>
          <w:tcPr>
            <w:tcW w:w="1134" w:type="dxa"/>
            <w:tcBorders>
              <w:top w:val="nil"/>
              <w:bottom w:val="single" w:sz="2" w:space="0" w:color="auto"/>
            </w:tcBorders>
          </w:tcPr>
          <w:p w14:paraId="72E761EF" w14:textId="77777777" w:rsidR="00083860" w:rsidRDefault="00083860" w:rsidP="007B0EA2">
            <w:pPr>
              <w:rPr>
                <w:lang w:val="en-US"/>
              </w:rPr>
            </w:pPr>
            <w:r>
              <w:rPr>
                <w:lang w:val="en-US"/>
              </w:rPr>
              <w:t>h-ut</w:t>
            </w:r>
          </w:p>
        </w:tc>
        <w:tc>
          <w:tcPr>
            <w:tcW w:w="1134" w:type="dxa"/>
            <w:tcBorders>
              <w:top w:val="nil"/>
              <w:bottom w:val="single" w:sz="2" w:space="0" w:color="auto"/>
            </w:tcBorders>
          </w:tcPr>
          <w:p w14:paraId="31A50795" w14:textId="77777777" w:rsidR="00083860" w:rsidRDefault="00083860" w:rsidP="007B0EA2">
            <w:pPr>
              <w:rPr>
                <w:lang w:val="en-US"/>
              </w:rPr>
            </w:pPr>
            <w:r>
              <w:rPr>
                <w:lang w:val="en-US"/>
              </w:rPr>
              <w:t>2,5200</w:t>
            </w:r>
          </w:p>
        </w:tc>
      </w:tr>
      <w:tr w:rsidR="00083860" w14:paraId="1EABF98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A5C08A5" w14:textId="77777777" w:rsidR="00083860" w:rsidRDefault="00083860" w:rsidP="007B0EA2">
            <w:pPr>
              <w:rPr>
                <w:lang w:val="en-US"/>
              </w:rPr>
            </w:pPr>
          </w:p>
        </w:tc>
        <w:tc>
          <w:tcPr>
            <w:tcW w:w="1701" w:type="dxa"/>
            <w:tcBorders>
              <w:top w:val="nil"/>
              <w:bottom w:val="single" w:sz="2" w:space="0" w:color="auto"/>
            </w:tcBorders>
            <w:vAlign w:val="center"/>
          </w:tcPr>
          <w:p w14:paraId="77C47230" w14:textId="77777777" w:rsidR="00083860" w:rsidRDefault="00083860"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465D89E2" w14:textId="77777777" w:rsidR="00083860" w:rsidRPr="006624FE" w:rsidRDefault="00083860" w:rsidP="007B0EA2">
            <w:pPr>
              <w:rPr>
                <w:lang w:val="fr-FR"/>
              </w:rPr>
            </w:pPr>
            <w:r w:rsidRPr="006624FE">
              <w:rPr>
                <w:lang w:val="fr-FR"/>
              </w:rPr>
              <w:t>Autocamion de bord, tonaj pina la 5 t</w:t>
            </w:r>
          </w:p>
        </w:tc>
        <w:tc>
          <w:tcPr>
            <w:tcW w:w="1134" w:type="dxa"/>
            <w:tcBorders>
              <w:top w:val="nil"/>
              <w:bottom w:val="single" w:sz="2" w:space="0" w:color="auto"/>
            </w:tcBorders>
          </w:tcPr>
          <w:p w14:paraId="0D7F730E" w14:textId="77777777" w:rsidR="00083860" w:rsidRDefault="00083860" w:rsidP="007B0EA2">
            <w:pPr>
              <w:rPr>
                <w:lang w:val="en-US"/>
              </w:rPr>
            </w:pPr>
            <w:r>
              <w:rPr>
                <w:lang w:val="en-US"/>
              </w:rPr>
              <w:t>h-ut</w:t>
            </w:r>
          </w:p>
        </w:tc>
        <w:tc>
          <w:tcPr>
            <w:tcW w:w="1134" w:type="dxa"/>
            <w:tcBorders>
              <w:top w:val="nil"/>
              <w:bottom w:val="single" w:sz="2" w:space="0" w:color="auto"/>
            </w:tcBorders>
          </w:tcPr>
          <w:p w14:paraId="6D6D8C4B" w14:textId="77777777" w:rsidR="00083860" w:rsidRDefault="00083860" w:rsidP="007B0EA2">
            <w:pPr>
              <w:rPr>
                <w:lang w:val="en-US"/>
              </w:rPr>
            </w:pPr>
            <w:r>
              <w:rPr>
                <w:lang w:val="en-US"/>
              </w:rPr>
              <w:t>1,9800</w:t>
            </w:r>
          </w:p>
        </w:tc>
      </w:tr>
      <w:tr w:rsidR="00083860" w14:paraId="743414C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4690999E" w14:textId="77777777" w:rsidR="00083860" w:rsidRDefault="00083860" w:rsidP="007B0EA2">
            <w:pPr>
              <w:rPr>
                <w:lang w:val="en-US"/>
              </w:rPr>
            </w:pPr>
            <w:r>
              <w:rPr>
                <w:lang w:val="en-US"/>
              </w:rPr>
              <w:t>8</w:t>
            </w:r>
          </w:p>
        </w:tc>
        <w:tc>
          <w:tcPr>
            <w:tcW w:w="1701" w:type="dxa"/>
            <w:tcBorders>
              <w:top w:val="single" w:sz="4" w:space="0" w:color="auto"/>
              <w:bottom w:val="single" w:sz="4" w:space="0" w:color="auto"/>
            </w:tcBorders>
          </w:tcPr>
          <w:p w14:paraId="3462199E" w14:textId="77777777" w:rsidR="00083860" w:rsidRDefault="00083860" w:rsidP="007B0EA2">
            <w:pPr>
              <w:rPr>
                <w:lang w:val="en-US"/>
              </w:rPr>
            </w:pPr>
            <w:r>
              <w:rPr>
                <w:lang w:val="en-US"/>
              </w:rPr>
              <w:t>08-03-573-4</w:t>
            </w:r>
          </w:p>
          <w:p w14:paraId="327D865C" w14:textId="77777777" w:rsidR="00083860" w:rsidRDefault="00083860" w:rsidP="007B0EA2">
            <w:pPr>
              <w:rPr>
                <w:lang w:val="en-US"/>
              </w:rPr>
            </w:pPr>
          </w:p>
        </w:tc>
        <w:tc>
          <w:tcPr>
            <w:tcW w:w="5669" w:type="dxa"/>
            <w:tcBorders>
              <w:top w:val="single" w:sz="4" w:space="0" w:color="auto"/>
              <w:bottom w:val="single" w:sz="4" w:space="0" w:color="auto"/>
            </w:tcBorders>
          </w:tcPr>
          <w:p w14:paraId="14984799"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Dulap (pupitru) de comanda suspendat, inaltime, latime si adincime, mm, pina la 600</w:t>
            </w:r>
            <w:r>
              <w:rPr>
                <w:lang w:val="en-US"/>
              </w:rPr>
              <w:t>х</w:t>
            </w:r>
            <w:r w:rsidRPr="006624FE">
              <w:rPr>
                <w:lang w:val="fr-FR"/>
              </w:rPr>
              <w:t>600</w:t>
            </w:r>
            <w:r>
              <w:rPr>
                <w:lang w:val="en-US"/>
              </w:rPr>
              <w:t>х</w:t>
            </w:r>
            <w:r w:rsidRPr="006624FE">
              <w:rPr>
                <w:lang w:val="fr-FR"/>
              </w:rPr>
              <w:t>350</w:t>
            </w:r>
            <w:r w:rsidRPr="006624FE">
              <w:rPr>
                <w:rFonts w:ascii="Times New Roman CYR" w:hAnsi="Times New Roman CYR" w:cs="Times New Roman CYR"/>
                <w:sz w:val="16"/>
                <w:szCs w:val="16"/>
                <w:lang w:val="fr-FR"/>
              </w:rPr>
              <w:t xml:space="preserve"> </w:t>
            </w:r>
          </w:p>
          <w:p w14:paraId="30FF79B2"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53EC7595"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167BFC1" w14:textId="77777777" w:rsidR="00083860" w:rsidRDefault="00083860" w:rsidP="007B0EA2">
            <w:pPr>
              <w:jc w:val="center"/>
              <w:rPr>
                <w:lang w:val="en-US"/>
              </w:rPr>
            </w:pPr>
            <w:r>
              <w:rPr>
                <w:lang w:val="en-US"/>
              </w:rPr>
              <w:t>3,0000</w:t>
            </w:r>
          </w:p>
        </w:tc>
      </w:tr>
      <w:tr w:rsidR="00083860" w14:paraId="4EC8360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D0EAD1B" w14:textId="77777777" w:rsidR="00083860" w:rsidRDefault="00083860" w:rsidP="007B0EA2">
            <w:pPr>
              <w:rPr>
                <w:lang w:val="en-US"/>
              </w:rPr>
            </w:pPr>
          </w:p>
        </w:tc>
        <w:tc>
          <w:tcPr>
            <w:tcW w:w="1701" w:type="dxa"/>
            <w:tcBorders>
              <w:top w:val="nil"/>
              <w:bottom w:val="single" w:sz="2" w:space="0" w:color="auto"/>
            </w:tcBorders>
            <w:vAlign w:val="center"/>
          </w:tcPr>
          <w:p w14:paraId="071393F1"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151F41B2"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6B280588" w14:textId="77777777" w:rsidR="00083860" w:rsidRDefault="00083860" w:rsidP="007B0EA2">
            <w:pPr>
              <w:rPr>
                <w:lang w:val="en-US"/>
              </w:rPr>
            </w:pPr>
            <w:r>
              <w:rPr>
                <w:lang w:val="en-US"/>
              </w:rPr>
              <w:t>h-om</w:t>
            </w:r>
          </w:p>
        </w:tc>
        <w:tc>
          <w:tcPr>
            <w:tcW w:w="1134" w:type="dxa"/>
            <w:tcBorders>
              <w:top w:val="nil"/>
              <w:bottom w:val="single" w:sz="2" w:space="0" w:color="auto"/>
            </w:tcBorders>
          </w:tcPr>
          <w:p w14:paraId="79691143" w14:textId="77777777" w:rsidR="00083860" w:rsidRDefault="00083860" w:rsidP="007B0EA2">
            <w:pPr>
              <w:rPr>
                <w:lang w:val="en-US"/>
              </w:rPr>
            </w:pPr>
            <w:r>
              <w:rPr>
                <w:lang w:val="en-US"/>
              </w:rPr>
              <w:t>7,1100</w:t>
            </w:r>
          </w:p>
        </w:tc>
      </w:tr>
      <w:tr w:rsidR="00083860" w14:paraId="5B18450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1CE23D4" w14:textId="77777777" w:rsidR="00083860" w:rsidRDefault="00083860" w:rsidP="007B0EA2">
            <w:pPr>
              <w:rPr>
                <w:lang w:val="en-US"/>
              </w:rPr>
            </w:pPr>
          </w:p>
        </w:tc>
        <w:tc>
          <w:tcPr>
            <w:tcW w:w="1701" w:type="dxa"/>
            <w:tcBorders>
              <w:top w:val="nil"/>
              <w:bottom w:val="single" w:sz="2" w:space="0" w:color="auto"/>
            </w:tcBorders>
            <w:vAlign w:val="center"/>
          </w:tcPr>
          <w:p w14:paraId="0C416212" w14:textId="77777777" w:rsidR="00083860" w:rsidRDefault="00083860"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435C0F4D" w14:textId="77777777" w:rsidR="00083860" w:rsidRDefault="00083860" w:rsidP="007B0EA2">
            <w:pPr>
              <w:rPr>
                <w:lang w:val="en-US"/>
              </w:rPr>
            </w:pPr>
            <w:r>
              <w:rPr>
                <w:lang w:val="en-US"/>
              </w:rPr>
              <w:t xml:space="preserve">Electrozi Э42А, diametru 4 mm </w:t>
            </w:r>
          </w:p>
        </w:tc>
        <w:tc>
          <w:tcPr>
            <w:tcW w:w="1134" w:type="dxa"/>
            <w:tcBorders>
              <w:top w:val="nil"/>
              <w:bottom w:val="single" w:sz="2" w:space="0" w:color="auto"/>
            </w:tcBorders>
          </w:tcPr>
          <w:p w14:paraId="3DC3D0BE" w14:textId="77777777" w:rsidR="00083860" w:rsidRDefault="00083860" w:rsidP="007B0EA2">
            <w:pPr>
              <w:rPr>
                <w:lang w:val="en-US"/>
              </w:rPr>
            </w:pPr>
            <w:r>
              <w:rPr>
                <w:lang w:val="en-US"/>
              </w:rPr>
              <w:t>kg</w:t>
            </w:r>
          </w:p>
        </w:tc>
        <w:tc>
          <w:tcPr>
            <w:tcW w:w="1134" w:type="dxa"/>
            <w:tcBorders>
              <w:top w:val="nil"/>
              <w:bottom w:val="single" w:sz="2" w:space="0" w:color="auto"/>
            </w:tcBorders>
          </w:tcPr>
          <w:p w14:paraId="1C2BE5B6" w14:textId="77777777" w:rsidR="00083860" w:rsidRDefault="00083860" w:rsidP="007B0EA2">
            <w:pPr>
              <w:rPr>
                <w:lang w:val="en-US"/>
              </w:rPr>
            </w:pPr>
            <w:r>
              <w:rPr>
                <w:lang w:val="en-US"/>
              </w:rPr>
              <w:t>0,3000</w:t>
            </w:r>
          </w:p>
        </w:tc>
      </w:tr>
      <w:tr w:rsidR="00083860" w14:paraId="2FD21FE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D1D8D3D" w14:textId="77777777" w:rsidR="00083860" w:rsidRDefault="00083860" w:rsidP="007B0EA2">
            <w:pPr>
              <w:rPr>
                <w:lang w:val="en-US"/>
              </w:rPr>
            </w:pPr>
          </w:p>
        </w:tc>
        <w:tc>
          <w:tcPr>
            <w:tcW w:w="1701" w:type="dxa"/>
            <w:tcBorders>
              <w:top w:val="nil"/>
              <w:bottom w:val="single" w:sz="2" w:space="0" w:color="auto"/>
            </w:tcBorders>
            <w:vAlign w:val="center"/>
          </w:tcPr>
          <w:p w14:paraId="01C039A0" w14:textId="77777777" w:rsidR="00083860" w:rsidRDefault="00083860"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466F6825" w14:textId="77777777" w:rsidR="00083860" w:rsidRPr="006624FE" w:rsidRDefault="00083860"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3AFB360D" w14:textId="77777777" w:rsidR="00083860" w:rsidRDefault="00083860" w:rsidP="007B0EA2">
            <w:pPr>
              <w:rPr>
                <w:lang w:val="en-US"/>
              </w:rPr>
            </w:pPr>
            <w:r>
              <w:rPr>
                <w:lang w:val="en-US"/>
              </w:rPr>
              <w:t>kg</w:t>
            </w:r>
          </w:p>
        </w:tc>
        <w:tc>
          <w:tcPr>
            <w:tcW w:w="1134" w:type="dxa"/>
            <w:tcBorders>
              <w:top w:val="nil"/>
              <w:bottom w:val="single" w:sz="2" w:space="0" w:color="auto"/>
            </w:tcBorders>
          </w:tcPr>
          <w:p w14:paraId="52555CB3" w14:textId="77777777" w:rsidR="00083860" w:rsidRDefault="00083860" w:rsidP="007B0EA2">
            <w:pPr>
              <w:rPr>
                <w:lang w:val="en-US"/>
              </w:rPr>
            </w:pPr>
            <w:r>
              <w:rPr>
                <w:lang w:val="en-US"/>
              </w:rPr>
              <w:t>0,3000</w:t>
            </w:r>
          </w:p>
        </w:tc>
      </w:tr>
      <w:tr w:rsidR="00083860" w14:paraId="1080647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B1F022A" w14:textId="77777777" w:rsidR="00083860" w:rsidRDefault="00083860" w:rsidP="007B0EA2">
            <w:pPr>
              <w:rPr>
                <w:lang w:val="en-US"/>
              </w:rPr>
            </w:pPr>
          </w:p>
        </w:tc>
        <w:tc>
          <w:tcPr>
            <w:tcW w:w="1701" w:type="dxa"/>
            <w:tcBorders>
              <w:top w:val="nil"/>
              <w:bottom w:val="single" w:sz="2" w:space="0" w:color="auto"/>
            </w:tcBorders>
            <w:vAlign w:val="center"/>
          </w:tcPr>
          <w:p w14:paraId="5FA2DAE6" w14:textId="77777777" w:rsidR="00083860" w:rsidRDefault="00083860"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05B49B00" w14:textId="77777777" w:rsidR="00083860" w:rsidRDefault="00083860" w:rsidP="007B0EA2">
            <w:pPr>
              <w:rPr>
                <w:lang w:val="en-US"/>
              </w:rPr>
            </w:pPr>
            <w:r>
              <w:rPr>
                <w:lang w:val="en-US"/>
              </w:rPr>
              <w:t>Vopsea</w:t>
            </w:r>
          </w:p>
        </w:tc>
        <w:tc>
          <w:tcPr>
            <w:tcW w:w="1134" w:type="dxa"/>
            <w:tcBorders>
              <w:top w:val="nil"/>
              <w:bottom w:val="single" w:sz="2" w:space="0" w:color="auto"/>
            </w:tcBorders>
          </w:tcPr>
          <w:p w14:paraId="7CAB029F" w14:textId="77777777" w:rsidR="00083860" w:rsidRDefault="00083860" w:rsidP="007B0EA2">
            <w:pPr>
              <w:rPr>
                <w:lang w:val="en-US"/>
              </w:rPr>
            </w:pPr>
            <w:r>
              <w:rPr>
                <w:lang w:val="en-US"/>
              </w:rPr>
              <w:t>kg</w:t>
            </w:r>
          </w:p>
        </w:tc>
        <w:tc>
          <w:tcPr>
            <w:tcW w:w="1134" w:type="dxa"/>
            <w:tcBorders>
              <w:top w:val="nil"/>
              <w:bottom w:val="single" w:sz="2" w:space="0" w:color="auto"/>
            </w:tcBorders>
          </w:tcPr>
          <w:p w14:paraId="479093BC" w14:textId="77777777" w:rsidR="00083860" w:rsidRDefault="00083860" w:rsidP="007B0EA2">
            <w:pPr>
              <w:rPr>
                <w:lang w:val="en-US"/>
              </w:rPr>
            </w:pPr>
            <w:r>
              <w:rPr>
                <w:lang w:val="en-US"/>
              </w:rPr>
              <w:t>0,0600</w:t>
            </w:r>
          </w:p>
        </w:tc>
      </w:tr>
      <w:tr w:rsidR="00083860" w14:paraId="72D20EB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89A3864" w14:textId="77777777" w:rsidR="00083860" w:rsidRDefault="00083860" w:rsidP="007B0EA2">
            <w:pPr>
              <w:rPr>
                <w:lang w:val="en-US"/>
              </w:rPr>
            </w:pPr>
          </w:p>
        </w:tc>
        <w:tc>
          <w:tcPr>
            <w:tcW w:w="1701" w:type="dxa"/>
            <w:tcBorders>
              <w:top w:val="nil"/>
              <w:bottom w:val="single" w:sz="2" w:space="0" w:color="auto"/>
            </w:tcBorders>
            <w:vAlign w:val="center"/>
          </w:tcPr>
          <w:p w14:paraId="3F72190A"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17375DC4" w14:textId="77777777" w:rsidR="00083860" w:rsidRPr="006624FE" w:rsidRDefault="00083860"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4214E678" w14:textId="77777777" w:rsidR="00083860" w:rsidRDefault="00083860" w:rsidP="007B0EA2">
            <w:pPr>
              <w:rPr>
                <w:lang w:val="en-US"/>
              </w:rPr>
            </w:pPr>
            <w:r>
              <w:rPr>
                <w:lang w:val="en-US"/>
              </w:rPr>
              <w:t>h-ut</w:t>
            </w:r>
          </w:p>
        </w:tc>
        <w:tc>
          <w:tcPr>
            <w:tcW w:w="1134" w:type="dxa"/>
            <w:tcBorders>
              <w:top w:val="nil"/>
              <w:bottom w:val="single" w:sz="2" w:space="0" w:color="auto"/>
            </w:tcBorders>
          </w:tcPr>
          <w:p w14:paraId="36DA6143" w14:textId="77777777" w:rsidR="00083860" w:rsidRDefault="00083860" w:rsidP="007B0EA2">
            <w:pPr>
              <w:rPr>
                <w:lang w:val="en-US"/>
              </w:rPr>
            </w:pPr>
            <w:r>
              <w:rPr>
                <w:lang w:val="en-US"/>
              </w:rPr>
              <w:t>0,2100</w:t>
            </w:r>
          </w:p>
        </w:tc>
      </w:tr>
      <w:tr w:rsidR="00083860" w14:paraId="3F8F4FF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F8C9332" w14:textId="77777777" w:rsidR="00083860" w:rsidRDefault="00083860" w:rsidP="007B0EA2">
            <w:pPr>
              <w:rPr>
                <w:lang w:val="en-US"/>
              </w:rPr>
            </w:pPr>
          </w:p>
        </w:tc>
        <w:tc>
          <w:tcPr>
            <w:tcW w:w="1701" w:type="dxa"/>
            <w:tcBorders>
              <w:top w:val="nil"/>
              <w:bottom w:val="single" w:sz="2" w:space="0" w:color="auto"/>
            </w:tcBorders>
            <w:vAlign w:val="center"/>
          </w:tcPr>
          <w:p w14:paraId="4EF7CEE3" w14:textId="77777777" w:rsidR="00083860" w:rsidRDefault="00083860"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13C8BFB2" w14:textId="77777777" w:rsidR="00083860" w:rsidRPr="006624FE" w:rsidRDefault="00083860" w:rsidP="007B0EA2">
            <w:pPr>
              <w:rPr>
                <w:lang w:val="fr-FR"/>
              </w:rPr>
            </w:pPr>
            <w:r w:rsidRPr="006624FE">
              <w:rPr>
                <w:lang w:val="fr-FR"/>
              </w:rPr>
              <w:t>Instalatii pentru sudare manuala cu arc electric (de curent continuu)</w:t>
            </w:r>
          </w:p>
        </w:tc>
        <w:tc>
          <w:tcPr>
            <w:tcW w:w="1134" w:type="dxa"/>
            <w:tcBorders>
              <w:top w:val="nil"/>
              <w:bottom w:val="single" w:sz="2" w:space="0" w:color="auto"/>
            </w:tcBorders>
          </w:tcPr>
          <w:p w14:paraId="176ED25A"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1889380" w14:textId="77777777" w:rsidR="00083860" w:rsidRDefault="00083860" w:rsidP="007B0EA2">
            <w:pPr>
              <w:rPr>
                <w:lang w:val="en-US"/>
              </w:rPr>
            </w:pPr>
            <w:r>
              <w:rPr>
                <w:lang w:val="en-US"/>
              </w:rPr>
              <w:t>2,1300</w:t>
            </w:r>
          </w:p>
        </w:tc>
      </w:tr>
      <w:tr w:rsidR="00083860" w14:paraId="2B20B76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7FAC476" w14:textId="77777777" w:rsidR="00083860" w:rsidRDefault="00083860" w:rsidP="007B0EA2">
            <w:pPr>
              <w:rPr>
                <w:lang w:val="en-US"/>
              </w:rPr>
            </w:pPr>
          </w:p>
        </w:tc>
        <w:tc>
          <w:tcPr>
            <w:tcW w:w="1701" w:type="dxa"/>
            <w:tcBorders>
              <w:top w:val="nil"/>
              <w:bottom w:val="single" w:sz="2" w:space="0" w:color="auto"/>
            </w:tcBorders>
            <w:vAlign w:val="center"/>
          </w:tcPr>
          <w:p w14:paraId="6A4FE2FE" w14:textId="77777777" w:rsidR="00083860" w:rsidRDefault="00083860" w:rsidP="007B0EA2">
            <w:pPr>
              <w:jc w:val="center"/>
              <w:rPr>
                <w:sz w:val="16"/>
                <w:szCs w:val="16"/>
                <w:lang w:val="en-US"/>
              </w:rPr>
            </w:pPr>
            <w:r>
              <w:rPr>
                <w:sz w:val="16"/>
                <w:szCs w:val="16"/>
                <w:lang w:val="en-US"/>
              </w:rPr>
              <w:t>050102</w:t>
            </w:r>
          </w:p>
        </w:tc>
        <w:tc>
          <w:tcPr>
            <w:tcW w:w="5669" w:type="dxa"/>
            <w:tcBorders>
              <w:top w:val="nil"/>
              <w:bottom w:val="single" w:sz="2" w:space="0" w:color="auto"/>
            </w:tcBorders>
          </w:tcPr>
          <w:p w14:paraId="15C41B7E" w14:textId="77777777" w:rsidR="00083860" w:rsidRDefault="00083860" w:rsidP="007B0EA2">
            <w:pPr>
              <w:rPr>
                <w:lang w:val="en-US"/>
              </w:rPr>
            </w:pPr>
            <w:r>
              <w:rPr>
                <w:lang w:val="en-US"/>
              </w:rPr>
              <w:t>Compresoare mobile, motor cu ardere interna, presiune 686 kPа (7 atm) 5 m3/min</w:t>
            </w:r>
          </w:p>
        </w:tc>
        <w:tc>
          <w:tcPr>
            <w:tcW w:w="1134" w:type="dxa"/>
            <w:tcBorders>
              <w:top w:val="nil"/>
              <w:bottom w:val="single" w:sz="2" w:space="0" w:color="auto"/>
            </w:tcBorders>
          </w:tcPr>
          <w:p w14:paraId="1F5F75DC"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C393E88" w14:textId="77777777" w:rsidR="00083860" w:rsidRDefault="00083860" w:rsidP="007B0EA2">
            <w:pPr>
              <w:rPr>
                <w:lang w:val="en-US"/>
              </w:rPr>
            </w:pPr>
            <w:r>
              <w:rPr>
                <w:lang w:val="en-US"/>
              </w:rPr>
              <w:t>0,6600</w:t>
            </w:r>
          </w:p>
        </w:tc>
      </w:tr>
      <w:tr w:rsidR="00083860" w14:paraId="1D25C32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129D081" w14:textId="77777777" w:rsidR="00083860" w:rsidRDefault="00083860" w:rsidP="007B0EA2">
            <w:pPr>
              <w:rPr>
                <w:lang w:val="en-US"/>
              </w:rPr>
            </w:pPr>
          </w:p>
        </w:tc>
        <w:tc>
          <w:tcPr>
            <w:tcW w:w="1701" w:type="dxa"/>
            <w:tcBorders>
              <w:top w:val="nil"/>
              <w:bottom w:val="single" w:sz="2" w:space="0" w:color="auto"/>
            </w:tcBorders>
            <w:vAlign w:val="center"/>
          </w:tcPr>
          <w:p w14:paraId="5C309AA9" w14:textId="77777777" w:rsidR="00083860" w:rsidRDefault="00083860" w:rsidP="007B0EA2">
            <w:pPr>
              <w:jc w:val="center"/>
              <w:rPr>
                <w:sz w:val="16"/>
                <w:szCs w:val="16"/>
                <w:lang w:val="en-US"/>
              </w:rPr>
            </w:pPr>
            <w:r>
              <w:rPr>
                <w:sz w:val="16"/>
                <w:szCs w:val="16"/>
                <w:lang w:val="en-US"/>
              </w:rPr>
              <w:t>100602</w:t>
            </w:r>
          </w:p>
        </w:tc>
        <w:tc>
          <w:tcPr>
            <w:tcW w:w="5669" w:type="dxa"/>
            <w:tcBorders>
              <w:top w:val="nil"/>
              <w:bottom w:val="single" w:sz="2" w:space="0" w:color="auto"/>
            </w:tcBorders>
          </w:tcPr>
          <w:p w14:paraId="4FAA2F44" w14:textId="77777777" w:rsidR="00083860" w:rsidRPr="006624FE" w:rsidRDefault="00083860" w:rsidP="007B0EA2">
            <w:pPr>
              <w:rPr>
                <w:lang w:val="fr-FR"/>
              </w:rPr>
            </w:pPr>
            <w:r w:rsidRPr="006624FE">
              <w:rPr>
                <w:lang w:val="fr-FR"/>
              </w:rPr>
              <w:t xml:space="preserve">Ciocane usoare perforatoare la lucrari la statii mobile de compresare </w:t>
            </w:r>
          </w:p>
        </w:tc>
        <w:tc>
          <w:tcPr>
            <w:tcW w:w="1134" w:type="dxa"/>
            <w:tcBorders>
              <w:top w:val="nil"/>
              <w:bottom w:val="single" w:sz="2" w:space="0" w:color="auto"/>
            </w:tcBorders>
          </w:tcPr>
          <w:p w14:paraId="4EE436CB"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416E396" w14:textId="77777777" w:rsidR="00083860" w:rsidRDefault="00083860" w:rsidP="007B0EA2">
            <w:pPr>
              <w:rPr>
                <w:lang w:val="en-US"/>
              </w:rPr>
            </w:pPr>
            <w:r>
              <w:rPr>
                <w:lang w:val="en-US"/>
              </w:rPr>
              <w:t>0,6600</w:t>
            </w:r>
          </w:p>
        </w:tc>
      </w:tr>
      <w:tr w:rsidR="00083860" w14:paraId="310C22B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CBCFBA6" w14:textId="77777777" w:rsidR="00083860" w:rsidRDefault="00083860" w:rsidP="007B0EA2">
            <w:pPr>
              <w:rPr>
                <w:lang w:val="en-US"/>
              </w:rPr>
            </w:pPr>
          </w:p>
        </w:tc>
        <w:tc>
          <w:tcPr>
            <w:tcW w:w="1701" w:type="dxa"/>
            <w:tcBorders>
              <w:top w:val="nil"/>
              <w:bottom w:val="single" w:sz="2" w:space="0" w:color="auto"/>
            </w:tcBorders>
            <w:vAlign w:val="center"/>
          </w:tcPr>
          <w:p w14:paraId="090EDD89"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1A557629" w14:textId="77777777" w:rsidR="00083860" w:rsidRPr="006624FE" w:rsidRDefault="00083860" w:rsidP="007B0EA2">
            <w:pPr>
              <w:rPr>
                <w:lang w:val="fr-FR"/>
              </w:rPr>
            </w:pPr>
            <w:r w:rsidRPr="006624FE">
              <w:rPr>
                <w:lang w:val="fr-FR"/>
              </w:rPr>
              <w:t>Automobile cu bord, tonaj pina la 8 t</w:t>
            </w:r>
          </w:p>
        </w:tc>
        <w:tc>
          <w:tcPr>
            <w:tcW w:w="1134" w:type="dxa"/>
            <w:tcBorders>
              <w:top w:val="nil"/>
              <w:bottom w:val="single" w:sz="2" w:space="0" w:color="auto"/>
            </w:tcBorders>
          </w:tcPr>
          <w:p w14:paraId="5BA2CEDF"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FE721E6" w14:textId="77777777" w:rsidR="00083860" w:rsidRDefault="00083860" w:rsidP="007B0EA2">
            <w:pPr>
              <w:rPr>
                <w:lang w:val="en-US"/>
              </w:rPr>
            </w:pPr>
            <w:r>
              <w:rPr>
                <w:lang w:val="en-US"/>
              </w:rPr>
              <w:t>0,2100</w:t>
            </w:r>
          </w:p>
        </w:tc>
      </w:tr>
      <w:tr w:rsidR="00083860" w14:paraId="17C15FB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399C75C3" w14:textId="77777777" w:rsidR="00083860" w:rsidRDefault="00083860" w:rsidP="007B0EA2">
            <w:pPr>
              <w:rPr>
                <w:lang w:val="en-US"/>
              </w:rPr>
            </w:pPr>
            <w:r>
              <w:rPr>
                <w:lang w:val="en-US"/>
              </w:rPr>
              <w:t>9</w:t>
            </w:r>
          </w:p>
        </w:tc>
        <w:tc>
          <w:tcPr>
            <w:tcW w:w="1701" w:type="dxa"/>
            <w:tcBorders>
              <w:top w:val="single" w:sz="4" w:space="0" w:color="auto"/>
              <w:bottom w:val="single" w:sz="4" w:space="0" w:color="auto"/>
            </w:tcBorders>
          </w:tcPr>
          <w:p w14:paraId="425E84EB" w14:textId="77777777" w:rsidR="00083860" w:rsidRDefault="00083860" w:rsidP="007B0EA2">
            <w:pPr>
              <w:rPr>
                <w:lang w:val="en-US"/>
              </w:rPr>
            </w:pPr>
          </w:p>
          <w:p w14:paraId="3F1E055C" w14:textId="77777777" w:rsidR="00083860" w:rsidRDefault="00083860" w:rsidP="007B0EA2">
            <w:pPr>
              <w:rPr>
                <w:lang w:val="en-US"/>
              </w:rPr>
            </w:pPr>
          </w:p>
        </w:tc>
        <w:tc>
          <w:tcPr>
            <w:tcW w:w="5669" w:type="dxa"/>
            <w:tcBorders>
              <w:top w:val="single" w:sz="4" w:space="0" w:color="auto"/>
              <w:bottom w:val="single" w:sz="4" w:space="0" w:color="auto"/>
            </w:tcBorders>
          </w:tcPr>
          <w:p w14:paraId="7DC07A07" w14:textId="77777777" w:rsidR="00083860" w:rsidRDefault="00083860" w:rsidP="007B0EA2">
            <w:pPr>
              <w:adjustRightInd w:val="0"/>
              <w:rPr>
                <w:rFonts w:ascii="Times New Roman CYR" w:hAnsi="Times New Roman CYR" w:cs="Times New Roman CYR"/>
                <w:sz w:val="16"/>
                <w:szCs w:val="16"/>
                <w:lang w:val="en-US"/>
              </w:rPr>
            </w:pPr>
            <w:r>
              <w:rPr>
                <w:lang w:val="en-US"/>
              </w:rPr>
              <w:t>Sina de protectie PE</w:t>
            </w:r>
            <w:r>
              <w:rPr>
                <w:rFonts w:ascii="Times New Roman CYR" w:hAnsi="Times New Roman CYR" w:cs="Times New Roman CYR"/>
                <w:sz w:val="16"/>
                <w:szCs w:val="16"/>
                <w:lang w:val="en-US"/>
              </w:rPr>
              <w:t xml:space="preserve"> </w:t>
            </w:r>
          </w:p>
          <w:p w14:paraId="5C16560D"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5FF02622"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AF3D865" w14:textId="77777777" w:rsidR="00083860" w:rsidRDefault="00083860" w:rsidP="007B0EA2">
            <w:pPr>
              <w:jc w:val="center"/>
              <w:rPr>
                <w:lang w:val="en-US"/>
              </w:rPr>
            </w:pPr>
            <w:r>
              <w:rPr>
                <w:lang w:val="en-US"/>
              </w:rPr>
              <w:t>1,0000</w:t>
            </w:r>
          </w:p>
        </w:tc>
      </w:tr>
      <w:tr w:rsidR="00083860" w14:paraId="71D18EC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0813B07" w14:textId="77777777" w:rsidR="00083860" w:rsidRDefault="00083860" w:rsidP="007B0EA2">
            <w:pPr>
              <w:rPr>
                <w:lang w:val="en-US"/>
              </w:rPr>
            </w:pPr>
          </w:p>
        </w:tc>
        <w:tc>
          <w:tcPr>
            <w:tcW w:w="1701" w:type="dxa"/>
            <w:tcBorders>
              <w:top w:val="nil"/>
              <w:bottom w:val="single" w:sz="2" w:space="0" w:color="auto"/>
            </w:tcBorders>
            <w:vAlign w:val="center"/>
          </w:tcPr>
          <w:p w14:paraId="28C2760D" w14:textId="77777777" w:rsidR="00083860" w:rsidRDefault="00083860" w:rsidP="007B0EA2">
            <w:pPr>
              <w:jc w:val="center"/>
              <w:rPr>
                <w:sz w:val="16"/>
                <w:szCs w:val="16"/>
                <w:lang w:val="en-US"/>
              </w:rPr>
            </w:pPr>
            <w:r>
              <w:rPr>
                <w:sz w:val="16"/>
                <w:szCs w:val="16"/>
                <w:lang w:val="en-US"/>
              </w:rPr>
              <w:t>3453453</w:t>
            </w:r>
          </w:p>
        </w:tc>
        <w:tc>
          <w:tcPr>
            <w:tcW w:w="5669" w:type="dxa"/>
            <w:tcBorders>
              <w:top w:val="nil"/>
              <w:bottom w:val="single" w:sz="2" w:space="0" w:color="auto"/>
            </w:tcBorders>
          </w:tcPr>
          <w:p w14:paraId="4737A9F6" w14:textId="77777777" w:rsidR="00083860" w:rsidRDefault="00083860" w:rsidP="007B0EA2">
            <w:pPr>
              <w:rPr>
                <w:lang w:val="en-US"/>
              </w:rPr>
            </w:pPr>
            <w:r>
              <w:rPr>
                <w:lang w:val="en-US"/>
              </w:rPr>
              <w:t>Sina de protectie PE</w:t>
            </w:r>
          </w:p>
        </w:tc>
        <w:tc>
          <w:tcPr>
            <w:tcW w:w="1134" w:type="dxa"/>
            <w:tcBorders>
              <w:top w:val="nil"/>
              <w:bottom w:val="single" w:sz="2" w:space="0" w:color="auto"/>
            </w:tcBorders>
          </w:tcPr>
          <w:p w14:paraId="3D802905" w14:textId="77777777" w:rsidR="00083860" w:rsidRDefault="00083860" w:rsidP="007B0EA2">
            <w:pPr>
              <w:rPr>
                <w:lang w:val="en-US"/>
              </w:rPr>
            </w:pPr>
            <w:r>
              <w:rPr>
                <w:lang w:val="en-US"/>
              </w:rPr>
              <w:t>buc</w:t>
            </w:r>
          </w:p>
        </w:tc>
        <w:tc>
          <w:tcPr>
            <w:tcW w:w="1134" w:type="dxa"/>
            <w:tcBorders>
              <w:top w:val="nil"/>
              <w:bottom w:val="single" w:sz="2" w:space="0" w:color="auto"/>
            </w:tcBorders>
          </w:tcPr>
          <w:p w14:paraId="78B278CF" w14:textId="77777777" w:rsidR="00083860" w:rsidRDefault="00083860" w:rsidP="007B0EA2">
            <w:pPr>
              <w:rPr>
                <w:lang w:val="en-US"/>
              </w:rPr>
            </w:pPr>
            <w:r>
              <w:rPr>
                <w:lang w:val="en-US"/>
              </w:rPr>
              <w:t>1,0000</w:t>
            </w:r>
          </w:p>
        </w:tc>
      </w:tr>
      <w:tr w:rsidR="00083860" w14:paraId="7DCE5FC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0F5FC350" w14:textId="77777777" w:rsidR="00083860" w:rsidRDefault="00083860" w:rsidP="007B0EA2">
            <w:pPr>
              <w:rPr>
                <w:lang w:val="en-US"/>
              </w:rPr>
            </w:pPr>
            <w:r>
              <w:rPr>
                <w:lang w:val="en-US"/>
              </w:rPr>
              <w:t>10</w:t>
            </w:r>
          </w:p>
        </w:tc>
        <w:tc>
          <w:tcPr>
            <w:tcW w:w="1701" w:type="dxa"/>
            <w:tcBorders>
              <w:top w:val="single" w:sz="4" w:space="0" w:color="auto"/>
              <w:bottom w:val="single" w:sz="4" w:space="0" w:color="auto"/>
            </w:tcBorders>
          </w:tcPr>
          <w:p w14:paraId="67D48523" w14:textId="77777777" w:rsidR="00083860" w:rsidRDefault="00083860" w:rsidP="007B0EA2">
            <w:pPr>
              <w:rPr>
                <w:lang w:val="en-US"/>
              </w:rPr>
            </w:pPr>
            <w:r>
              <w:rPr>
                <w:lang w:val="en-US"/>
              </w:rPr>
              <w:t>08-03-526-1</w:t>
            </w:r>
          </w:p>
          <w:p w14:paraId="5F048EF1" w14:textId="77777777" w:rsidR="00083860" w:rsidRDefault="00083860" w:rsidP="007B0EA2">
            <w:pPr>
              <w:rPr>
                <w:lang w:val="en-US"/>
              </w:rPr>
            </w:pPr>
          </w:p>
        </w:tc>
        <w:tc>
          <w:tcPr>
            <w:tcW w:w="5669" w:type="dxa"/>
            <w:tcBorders>
              <w:top w:val="single" w:sz="4" w:space="0" w:color="auto"/>
              <w:bottom w:val="single" w:sz="4" w:space="0" w:color="auto"/>
            </w:tcBorders>
          </w:tcPr>
          <w:p w14:paraId="4CEC9DB9"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Automat mono-, bi-, tripolar, montat pe constructii pe perete sau coloana, curent pina la 25 A</w:t>
            </w:r>
            <w:r w:rsidRPr="006624FE">
              <w:rPr>
                <w:rFonts w:ascii="Times New Roman CYR" w:hAnsi="Times New Roman CYR" w:cs="Times New Roman CYR"/>
                <w:sz w:val="16"/>
                <w:szCs w:val="16"/>
                <w:lang w:val="fr-FR"/>
              </w:rPr>
              <w:t xml:space="preserve"> </w:t>
            </w:r>
          </w:p>
          <w:p w14:paraId="2C6BAACF"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3984908E"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2DAA6AC2" w14:textId="77777777" w:rsidR="00083860" w:rsidRDefault="00083860" w:rsidP="007B0EA2">
            <w:pPr>
              <w:jc w:val="center"/>
              <w:rPr>
                <w:lang w:val="en-US"/>
              </w:rPr>
            </w:pPr>
            <w:r>
              <w:rPr>
                <w:lang w:val="en-US"/>
              </w:rPr>
              <w:t>5,0000</w:t>
            </w:r>
          </w:p>
        </w:tc>
      </w:tr>
      <w:tr w:rsidR="00083860" w14:paraId="4845506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13D442F" w14:textId="77777777" w:rsidR="00083860" w:rsidRDefault="00083860" w:rsidP="007B0EA2">
            <w:pPr>
              <w:rPr>
                <w:lang w:val="en-US"/>
              </w:rPr>
            </w:pPr>
          </w:p>
        </w:tc>
        <w:tc>
          <w:tcPr>
            <w:tcW w:w="1701" w:type="dxa"/>
            <w:tcBorders>
              <w:top w:val="nil"/>
              <w:bottom w:val="single" w:sz="2" w:space="0" w:color="auto"/>
            </w:tcBorders>
            <w:vAlign w:val="center"/>
          </w:tcPr>
          <w:p w14:paraId="566DB8AF"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A52E3EC"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68FEA01C" w14:textId="77777777" w:rsidR="00083860" w:rsidRDefault="00083860" w:rsidP="007B0EA2">
            <w:pPr>
              <w:rPr>
                <w:lang w:val="en-US"/>
              </w:rPr>
            </w:pPr>
            <w:r>
              <w:rPr>
                <w:lang w:val="en-US"/>
              </w:rPr>
              <w:t>h-om</w:t>
            </w:r>
          </w:p>
        </w:tc>
        <w:tc>
          <w:tcPr>
            <w:tcW w:w="1134" w:type="dxa"/>
            <w:tcBorders>
              <w:top w:val="nil"/>
              <w:bottom w:val="single" w:sz="2" w:space="0" w:color="auto"/>
            </w:tcBorders>
          </w:tcPr>
          <w:p w14:paraId="0B51480A" w14:textId="77777777" w:rsidR="00083860" w:rsidRDefault="00083860" w:rsidP="007B0EA2">
            <w:pPr>
              <w:rPr>
                <w:lang w:val="en-US"/>
              </w:rPr>
            </w:pPr>
            <w:r>
              <w:rPr>
                <w:lang w:val="en-US"/>
              </w:rPr>
              <w:t>7,8000</w:t>
            </w:r>
          </w:p>
        </w:tc>
      </w:tr>
      <w:tr w:rsidR="00083860" w14:paraId="799457E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62A0557" w14:textId="77777777" w:rsidR="00083860" w:rsidRDefault="00083860" w:rsidP="007B0EA2">
            <w:pPr>
              <w:rPr>
                <w:lang w:val="en-US"/>
              </w:rPr>
            </w:pPr>
          </w:p>
        </w:tc>
        <w:tc>
          <w:tcPr>
            <w:tcW w:w="1701" w:type="dxa"/>
            <w:tcBorders>
              <w:top w:val="nil"/>
              <w:bottom w:val="single" w:sz="2" w:space="0" w:color="auto"/>
            </w:tcBorders>
            <w:vAlign w:val="center"/>
          </w:tcPr>
          <w:p w14:paraId="351B9B7F" w14:textId="77777777" w:rsidR="00083860" w:rsidRDefault="00083860"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7F291626" w14:textId="77777777" w:rsidR="00083860" w:rsidRDefault="00083860" w:rsidP="007B0EA2">
            <w:pPr>
              <w:rPr>
                <w:lang w:val="en-US"/>
              </w:rPr>
            </w:pPr>
            <w:r>
              <w:rPr>
                <w:lang w:val="en-US"/>
              </w:rPr>
              <w:t xml:space="preserve">Electrozi Э42А, diametru 4 mm </w:t>
            </w:r>
          </w:p>
        </w:tc>
        <w:tc>
          <w:tcPr>
            <w:tcW w:w="1134" w:type="dxa"/>
            <w:tcBorders>
              <w:top w:val="nil"/>
              <w:bottom w:val="single" w:sz="2" w:space="0" w:color="auto"/>
            </w:tcBorders>
          </w:tcPr>
          <w:p w14:paraId="6643A6CA" w14:textId="77777777" w:rsidR="00083860" w:rsidRDefault="00083860" w:rsidP="007B0EA2">
            <w:pPr>
              <w:rPr>
                <w:lang w:val="en-US"/>
              </w:rPr>
            </w:pPr>
            <w:r>
              <w:rPr>
                <w:lang w:val="en-US"/>
              </w:rPr>
              <w:t>kg</w:t>
            </w:r>
          </w:p>
        </w:tc>
        <w:tc>
          <w:tcPr>
            <w:tcW w:w="1134" w:type="dxa"/>
            <w:tcBorders>
              <w:top w:val="nil"/>
              <w:bottom w:val="single" w:sz="2" w:space="0" w:color="auto"/>
            </w:tcBorders>
          </w:tcPr>
          <w:p w14:paraId="4C627E4E" w14:textId="77777777" w:rsidR="00083860" w:rsidRDefault="00083860" w:rsidP="007B0EA2">
            <w:pPr>
              <w:rPr>
                <w:lang w:val="en-US"/>
              </w:rPr>
            </w:pPr>
            <w:r>
              <w:rPr>
                <w:lang w:val="en-US"/>
              </w:rPr>
              <w:t>0,3500</w:t>
            </w:r>
          </w:p>
        </w:tc>
      </w:tr>
      <w:tr w:rsidR="00083860" w14:paraId="1BCE941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AFCB2B3" w14:textId="77777777" w:rsidR="00083860" w:rsidRDefault="00083860" w:rsidP="007B0EA2">
            <w:pPr>
              <w:rPr>
                <w:lang w:val="en-US"/>
              </w:rPr>
            </w:pPr>
          </w:p>
        </w:tc>
        <w:tc>
          <w:tcPr>
            <w:tcW w:w="1701" w:type="dxa"/>
            <w:tcBorders>
              <w:top w:val="nil"/>
              <w:bottom w:val="single" w:sz="2" w:space="0" w:color="auto"/>
            </w:tcBorders>
            <w:vAlign w:val="center"/>
          </w:tcPr>
          <w:p w14:paraId="5B605405" w14:textId="77777777" w:rsidR="00083860" w:rsidRDefault="00083860"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1984193D" w14:textId="77777777" w:rsidR="00083860" w:rsidRDefault="00083860" w:rsidP="007B0EA2">
            <w:pPr>
              <w:rPr>
                <w:lang w:val="en-US"/>
              </w:rPr>
            </w:pPr>
            <w:r>
              <w:rPr>
                <w:lang w:val="en-US"/>
              </w:rPr>
              <w:t xml:space="preserve">Sfoara (spagat) de hirtie </w:t>
            </w:r>
          </w:p>
        </w:tc>
        <w:tc>
          <w:tcPr>
            <w:tcW w:w="1134" w:type="dxa"/>
            <w:tcBorders>
              <w:top w:val="nil"/>
              <w:bottom w:val="single" w:sz="2" w:space="0" w:color="auto"/>
            </w:tcBorders>
          </w:tcPr>
          <w:p w14:paraId="7BC8EF54" w14:textId="77777777" w:rsidR="00083860" w:rsidRDefault="00083860" w:rsidP="007B0EA2">
            <w:pPr>
              <w:rPr>
                <w:lang w:val="en-US"/>
              </w:rPr>
            </w:pPr>
            <w:r>
              <w:rPr>
                <w:lang w:val="en-US"/>
              </w:rPr>
              <w:t>kg</w:t>
            </w:r>
          </w:p>
        </w:tc>
        <w:tc>
          <w:tcPr>
            <w:tcW w:w="1134" w:type="dxa"/>
            <w:tcBorders>
              <w:top w:val="nil"/>
              <w:bottom w:val="single" w:sz="2" w:space="0" w:color="auto"/>
            </w:tcBorders>
          </w:tcPr>
          <w:p w14:paraId="6692763B" w14:textId="77777777" w:rsidR="00083860" w:rsidRDefault="00083860" w:rsidP="007B0EA2">
            <w:pPr>
              <w:rPr>
                <w:lang w:val="en-US"/>
              </w:rPr>
            </w:pPr>
            <w:r>
              <w:rPr>
                <w:lang w:val="en-US"/>
              </w:rPr>
              <w:t>0,0050</w:t>
            </w:r>
          </w:p>
        </w:tc>
      </w:tr>
      <w:tr w:rsidR="00083860" w14:paraId="33F8CFD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F1339D3" w14:textId="77777777" w:rsidR="00083860" w:rsidRDefault="00083860" w:rsidP="007B0EA2">
            <w:pPr>
              <w:rPr>
                <w:lang w:val="en-US"/>
              </w:rPr>
            </w:pPr>
          </w:p>
        </w:tc>
        <w:tc>
          <w:tcPr>
            <w:tcW w:w="1701" w:type="dxa"/>
            <w:tcBorders>
              <w:top w:val="nil"/>
              <w:bottom w:val="single" w:sz="2" w:space="0" w:color="auto"/>
            </w:tcBorders>
            <w:vAlign w:val="center"/>
          </w:tcPr>
          <w:p w14:paraId="7F9E31D5" w14:textId="77777777" w:rsidR="00083860" w:rsidRDefault="00083860"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72EAC4F1" w14:textId="77777777" w:rsidR="00083860" w:rsidRPr="006624FE" w:rsidRDefault="00083860"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33924877" w14:textId="77777777" w:rsidR="00083860" w:rsidRDefault="00083860" w:rsidP="007B0EA2">
            <w:pPr>
              <w:rPr>
                <w:lang w:val="en-US"/>
              </w:rPr>
            </w:pPr>
            <w:r>
              <w:rPr>
                <w:lang w:val="en-US"/>
              </w:rPr>
              <w:t>kg</w:t>
            </w:r>
          </w:p>
        </w:tc>
        <w:tc>
          <w:tcPr>
            <w:tcW w:w="1134" w:type="dxa"/>
            <w:tcBorders>
              <w:top w:val="nil"/>
              <w:bottom w:val="single" w:sz="2" w:space="0" w:color="auto"/>
            </w:tcBorders>
          </w:tcPr>
          <w:p w14:paraId="0DF2BAE6" w14:textId="77777777" w:rsidR="00083860" w:rsidRDefault="00083860" w:rsidP="007B0EA2">
            <w:pPr>
              <w:rPr>
                <w:lang w:val="en-US"/>
              </w:rPr>
            </w:pPr>
            <w:r>
              <w:rPr>
                <w:lang w:val="en-US"/>
              </w:rPr>
              <w:t>0,2450</w:t>
            </w:r>
          </w:p>
        </w:tc>
      </w:tr>
      <w:tr w:rsidR="00083860" w14:paraId="1B3464C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B4A2D1D" w14:textId="77777777" w:rsidR="00083860" w:rsidRDefault="00083860" w:rsidP="007B0EA2">
            <w:pPr>
              <w:rPr>
                <w:lang w:val="en-US"/>
              </w:rPr>
            </w:pPr>
          </w:p>
        </w:tc>
        <w:tc>
          <w:tcPr>
            <w:tcW w:w="1701" w:type="dxa"/>
            <w:tcBorders>
              <w:top w:val="nil"/>
              <w:bottom w:val="single" w:sz="2" w:space="0" w:color="auto"/>
            </w:tcBorders>
            <w:vAlign w:val="center"/>
          </w:tcPr>
          <w:p w14:paraId="17B1B2B7" w14:textId="77777777" w:rsidR="00083860" w:rsidRDefault="00083860"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1721CFA7" w14:textId="77777777" w:rsidR="00083860" w:rsidRDefault="00083860" w:rsidP="007B0EA2">
            <w:pPr>
              <w:rPr>
                <w:lang w:val="en-US"/>
              </w:rPr>
            </w:pPr>
            <w:r>
              <w:rPr>
                <w:lang w:val="en-US"/>
              </w:rPr>
              <w:t>Cartus pentru impuscat</w:t>
            </w:r>
          </w:p>
        </w:tc>
        <w:tc>
          <w:tcPr>
            <w:tcW w:w="1134" w:type="dxa"/>
            <w:tcBorders>
              <w:top w:val="nil"/>
              <w:bottom w:val="single" w:sz="2" w:space="0" w:color="auto"/>
            </w:tcBorders>
          </w:tcPr>
          <w:p w14:paraId="072803DA"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25286EEE" w14:textId="77777777" w:rsidR="00083860" w:rsidRDefault="00083860" w:rsidP="007B0EA2">
            <w:pPr>
              <w:rPr>
                <w:lang w:val="en-US"/>
              </w:rPr>
            </w:pPr>
            <w:r>
              <w:rPr>
                <w:lang w:val="en-US"/>
              </w:rPr>
              <w:t>6,1000</w:t>
            </w:r>
          </w:p>
        </w:tc>
      </w:tr>
      <w:tr w:rsidR="00083860" w14:paraId="610F1D6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40BB2C3" w14:textId="77777777" w:rsidR="00083860" w:rsidRDefault="00083860" w:rsidP="007B0EA2">
            <w:pPr>
              <w:rPr>
                <w:lang w:val="en-US"/>
              </w:rPr>
            </w:pPr>
          </w:p>
        </w:tc>
        <w:tc>
          <w:tcPr>
            <w:tcW w:w="1701" w:type="dxa"/>
            <w:tcBorders>
              <w:top w:val="nil"/>
              <w:bottom w:val="single" w:sz="2" w:space="0" w:color="auto"/>
            </w:tcBorders>
            <w:vAlign w:val="center"/>
          </w:tcPr>
          <w:p w14:paraId="0FD5B5B7" w14:textId="77777777" w:rsidR="00083860" w:rsidRDefault="00083860"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14A8DCEA" w14:textId="77777777" w:rsidR="00083860" w:rsidRDefault="00083860" w:rsidP="007B0EA2">
            <w:pPr>
              <w:rPr>
                <w:lang w:val="en-US"/>
              </w:rPr>
            </w:pPr>
            <w:r>
              <w:rPr>
                <w:lang w:val="en-US"/>
              </w:rPr>
              <w:t>Dibluri de distantare</w:t>
            </w:r>
          </w:p>
        </w:tc>
        <w:tc>
          <w:tcPr>
            <w:tcW w:w="1134" w:type="dxa"/>
            <w:tcBorders>
              <w:top w:val="nil"/>
              <w:bottom w:val="single" w:sz="2" w:space="0" w:color="auto"/>
            </w:tcBorders>
          </w:tcPr>
          <w:p w14:paraId="2D2FAFA9"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1972B825" w14:textId="77777777" w:rsidR="00083860" w:rsidRDefault="00083860" w:rsidP="007B0EA2">
            <w:pPr>
              <w:rPr>
                <w:lang w:val="en-US"/>
              </w:rPr>
            </w:pPr>
            <w:r>
              <w:rPr>
                <w:lang w:val="en-US"/>
              </w:rPr>
              <w:t>0,0700</w:t>
            </w:r>
          </w:p>
        </w:tc>
      </w:tr>
      <w:tr w:rsidR="00083860" w14:paraId="690F82A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BE91BCB" w14:textId="77777777" w:rsidR="00083860" w:rsidRDefault="00083860" w:rsidP="007B0EA2">
            <w:pPr>
              <w:rPr>
                <w:lang w:val="en-US"/>
              </w:rPr>
            </w:pPr>
          </w:p>
        </w:tc>
        <w:tc>
          <w:tcPr>
            <w:tcW w:w="1701" w:type="dxa"/>
            <w:tcBorders>
              <w:top w:val="nil"/>
              <w:bottom w:val="single" w:sz="2" w:space="0" w:color="auto"/>
            </w:tcBorders>
            <w:vAlign w:val="center"/>
          </w:tcPr>
          <w:p w14:paraId="58DC06DF" w14:textId="77777777" w:rsidR="00083860" w:rsidRDefault="00083860"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0C0087D6" w14:textId="77777777" w:rsidR="00083860" w:rsidRDefault="00083860" w:rsidP="007B0EA2">
            <w:pPr>
              <w:rPr>
                <w:lang w:val="en-US"/>
              </w:rPr>
            </w:pPr>
            <w:r>
              <w:rPr>
                <w:lang w:val="en-US"/>
              </w:rPr>
              <w:t>Dibluri pentru conexiune</w:t>
            </w:r>
          </w:p>
        </w:tc>
        <w:tc>
          <w:tcPr>
            <w:tcW w:w="1134" w:type="dxa"/>
            <w:tcBorders>
              <w:top w:val="nil"/>
              <w:bottom w:val="single" w:sz="2" w:space="0" w:color="auto"/>
            </w:tcBorders>
          </w:tcPr>
          <w:p w14:paraId="0B67C2A9"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26A37D6D" w14:textId="77777777" w:rsidR="00083860" w:rsidRDefault="00083860" w:rsidP="007B0EA2">
            <w:pPr>
              <w:rPr>
                <w:lang w:val="en-US"/>
              </w:rPr>
            </w:pPr>
            <w:r>
              <w:rPr>
                <w:lang w:val="en-US"/>
              </w:rPr>
              <w:t>6,1000</w:t>
            </w:r>
          </w:p>
        </w:tc>
      </w:tr>
      <w:tr w:rsidR="00083860" w14:paraId="23CD7E3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31357FF" w14:textId="77777777" w:rsidR="00083860" w:rsidRDefault="00083860" w:rsidP="007B0EA2">
            <w:pPr>
              <w:rPr>
                <w:lang w:val="en-US"/>
              </w:rPr>
            </w:pPr>
          </w:p>
        </w:tc>
        <w:tc>
          <w:tcPr>
            <w:tcW w:w="1701" w:type="dxa"/>
            <w:tcBorders>
              <w:top w:val="nil"/>
              <w:bottom w:val="single" w:sz="2" w:space="0" w:color="auto"/>
            </w:tcBorders>
            <w:vAlign w:val="center"/>
          </w:tcPr>
          <w:p w14:paraId="68238EA0" w14:textId="77777777" w:rsidR="00083860" w:rsidRDefault="00083860"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37238AC9" w14:textId="77777777" w:rsidR="00083860" w:rsidRDefault="00083860" w:rsidP="007B0EA2">
            <w:pPr>
              <w:rPr>
                <w:lang w:val="en-US"/>
              </w:rPr>
            </w:pPr>
            <w:r>
              <w:rPr>
                <w:lang w:val="en-US"/>
              </w:rPr>
              <w:t>Lac de electroizolatie "318"</w:t>
            </w:r>
          </w:p>
        </w:tc>
        <w:tc>
          <w:tcPr>
            <w:tcW w:w="1134" w:type="dxa"/>
            <w:tcBorders>
              <w:top w:val="nil"/>
              <w:bottom w:val="single" w:sz="2" w:space="0" w:color="auto"/>
            </w:tcBorders>
          </w:tcPr>
          <w:p w14:paraId="699001C1" w14:textId="77777777" w:rsidR="00083860" w:rsidRDefault="00083860" w:rsidP="007B0EA2">
            <w:pPr>
              <w:rPr>
                <w:lang w:val="en-US"/>
              </w:rPr>
            </w:pPr>
            <w:r>
              <w:rPr>
                <w:lang w:val="en-US"/>
              </w:rPr>
              <w:t>kg</w:t>
            </w:r>
          </w:p>
        </w:tc>
        <w:tc>
          <w:tcPr>
            <w:tcW w:w="1134" w:type="dxa"/>
            <w:tcBorders>
              <w:top w:val="nil"/>
              <w:bottom w:val="single" w:sz="2" w:space="0" w:color="auto"/>
            </w:tcBorders>
          </w:tcPr>
          <w:p w14:paraId="54A046EB" w14:textId="77777777" w:rsidR="00083860" w:rsidRDefault="00083860" w:rsidP="007B0EA2">
            <w:pPr>
              <w:rPr>
                <w:lang w:val="en-US"/>
              </w:rPr>
            </w:pPr>
            <w:r>
              <w:rPr>
                <w:lang w:val="en-US"/>
              </w:rPr>
              <w:t>0,0300</w:t>
            </w:r>
          </w:p>
        </w:tc>
      </w:tr>
      <w:tr w:rsidR="00083860" w14:paraId="0140928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D70ADF9" w14:textId="77777777" w:rsidR="00083860" w:rsidRDefault="00083860" w:rsidP="007B0EA2">
            <w:pPr>
              <w:rPr>
                <w:lang w:val="en-US"/>
              </w:rPr>
            </w:pPr>
          </w:p>
        </w:tc>
        <w:tc>
          <w:tcPr>
            <w:tcW w:w="1701" w:type="dxa"/>
            <w:tcBorders>
              <w:top w:val="nil"/>
              <w:bottom w:val="single" w:sz="2" w:space="0" w:color="auto"/>
            </w:tcBorders>
            <w:vAlign w:val="center"/>
          </w:tcPr>
          <w:p w14:paraId="06CEEBB3" w14:textId="77777777" w:rsidR="00083860" w:rsidRDefault="00083860"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4B34D505" w14:textId="77777777" w:rsidR="00083860" w:rsidRDefault="00083860" w:rsidP="007B0EA2">
            <w:pPr>
              <w:rPr>
                <w:lang w:val="en-US"/>
              </w:rPr>
            </w:pPr>
            <w:r>
              <w:rPr>
                <w:lang w:val="en-US"/>
              </w:rPr>
              <w:t>Vopsea</w:t>
            </w:r>
          </w:p>
        </w:tc>
        <w:tc>
          <w:tcPr>
            <w:tcW w:w="1134" w:type="dxa"/>
            <w:tcBorders>
              <w:top w:val="nil"/>
              <w:bottom w:val="single" w:sz="2" w:space="0" w:color="auto"/>
            </w:tcBorders>
          </w:tcPr>
          <w:p w14:paraId="44DCF3FD" w14:textId="77777777" w:rsidR="00083860" w:rsidRDefault="00083860" w:rsidP="007B0EA2">
            <w:pPr>
              <w:rPr>
                <w:lang w:val="en-US"/>
              </w:rPr>
            </w:pPr>
            <w:r>
              <w:rPr>
                <w:lang w:val="en-US"/>
              </w:rPr>
              <w:t>kg</w:t>
            </w:r>
          </w:p>
        </w:tc>
        <w:tc>
          <w:tcPr>
            <w:tcW w:w="1134" w:type="dxa"/>
            <w:tcBorders>
              <w:top w:val="nil"/>
              <w:bottom w:val="single" w:sz="2" w:space="0" w:color="auto"/>
            </w:tcBorders>
          </w:tcPr>
          <w:p w14:paraId="6B88FC36" w14:textId="77777777" w:rsidR="00083860" w:rsidRDefault="00083860" w:rsidP="007B0EA2">
            <w:pPr>
              <w:rPr>
                <w:lang w:val="en-US"/>
              </w:rPr>
            </w:pPr>
            <w:r>
              <w:rPr>
                <w:lang w:val="en-US"/>
              </w:rPr>
              <w:t>0,1800</w:t>
            </w:r>
          </w:p>
        </w:tc>
      </w:tr>
      <w:tr w:rsidR="00083860" w14:paraId="2603902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5417ED6" w14:textId="77777777" w:rsidR="00083860" w:rsidRDefault="00083860" w:rsidP="007B0EA2">
            <w:pPr>
              <w:rPr>
                <w:lang w:val="en-US"/>
              </w:rPr>
            </w:pPr>
          </w:p>
        </w:tc>
        <w:tc>
          <w:tcPr>
            <w:tcW w:w="1701" w:type="dxa"/>
            <w:tcBorders>
              <w:top w:val="nil"/>
              <w:bottom w:val="single" w:sz="2" w:space="0" w:color="auto"/>
            </w:tcBorders>
            <w:vAlign w:val="center"/>
          </w:tcPr>
          <w:p w14:paraId="5CABAA03" w14:textId="77777777" w:rsidR="00083860" w:rsidRDefault="00083860"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40A62B5D" w14:textId="77777777" w:rsidR="00083860" w:rsidRPr="006624FE" w:rsidRDefault="00083860" w:rsidP="007B0EA2">
            <w:pPr>
              <w:rPr>
                <w:lang w:val="fr-FR"/>
              </w:rPr>
            </w:pPr>
            <w:r w:rsidRPr="006624FE">
              <w:rPr>
                <w:lang w:val="fr-FR"/>
              </w:rPr>
              <w:t>Constructii din otel individuale, grilaje sudate, masa pina la 0,1 t</w:t>
            </w:r>
          </w:p>
        </w:tc>
        <w:tc>
          <w:tcPr>
            <w:tcW w:w="1134" w:type="dxa"/>
            <w:tcBorders>
              <w:top w:val="nil"/>
              <w:bottom w:val="single" w:sz="2" w:space="0" w:color="auto"/>
            </w:tcBorders>
          </w:tcPr>
          <w:p w14:paraId="41DA7117" w14:textId="77777777" w:rsidR="00083860" w:rsidRDefault="00083860" w:rsidP="007B0EA2">
            <w:pPr>
              <w:rPr>
                <w:lang w:val="en-US"/>
              </w:rPr>
            </w:pPr>
            <w:r>
              <w:rPr>
                <w:lang w:val="en-US"/>
              </w:rPr>
              <w:t>t</w:t>
            </w:r>
          </w:p>
        </w:tc>
        <w:tc>
          <w:tcPr>
            <w:tcW w:w="1134" w:type="dxa"/>
            <w:tcBorders>
              <w:top w:val="nil"/>
              <w:bottom w:val="single" w:sz="2" w:space="0" w:color="auto"/>
            </w:tcBorders>
          </w:tcPr>
          <w:p w14:paraId="7431652E" w14:textId="77777777" w:rsidR="00083860" w:rsidRDefault="00083860" w:rsidP="007B0EA2">
            <w:pPr>
              <w:rPr>
                <w:lang w:val="en-US"/>
              </w:rPr>
            </w:pPr>
            <w:r>
              <w:rPr>
                <w:lang w:val="en-US"/>
              </w:rPr>
              <w:t>0,0050</w:t>
            </w:r>
          </w:p>
        </w:tc>
      </w:tr>
      <w:tr w:rsidR="00083860" w14:paraId="38B4266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1BDADC9" w14:textId="77777777" w:rsidR="00083860" w:rsidRDefault="00083860" w:rsidP="007B0EA2">
            <w:pPr>
              <w:rPr>
                <w:lang w:val="en-US"/>
              </w:rPr>
            </w:pPr>
          </w:p>
        </w:tc>
        <w:tc>
          <w:tcPr>
            <w:tcW w:w="1701" w:type="dxa"/>
            <w:tcBorders>
              <w:top w:val="nil"/>
              <w:bottom w:val="single" w:sz="2" w:space="0" w:color="auto"/>
            </w:tcBorders>
            <w:vAlign w:val="center"/>
          </w:tcPr>
          <w:p w14:paraId="14C0E9C3" w14:textId="77777777" w:rsidR="00083860" w:rsidRDefault="00083860"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47D4AD7D" w14:textId="77777777" w:rsidR="00083860" w:rsidRDefault="00083860" w:rsidP="007B0EA2">
            <w:pPr>
              <w:rPr>
                <w:lang w:val="en-US"/>
              </w:rPr>
            </w:pPr>
            <w:r>
              <w:rPr>
                <w:lang w:val="en-US"/>
              </w:rPr>
              <w:t>Papuci de cablu</w:t>
            </w:r>
          </w:p>
        </w:tc>
        <w:tc>
          <w:tcPr>
            <w:tcW w:w="1134" w:type="dxa"/>
            <w:tcBorders>
              <w:top w:val="nil"/>
              <w:bottom w:val="single" w:sz="2" w:space="0" w:color="auto"/>
            </w:tcBorders>
          </w:tcPr>
          <w:p w14:paraId="45107179" w14:textId="77777777" w:rsidR="00083860" w:rsidRDefault="00083860" w:rsidP="007B0EA2">
            <w:pPr>
              <w:rPr>
                <w:lang w:val="en-US"/>
              </w:rPr>
            </w:pPr>
            <w:r>
              <w:rPr>
                <w:lang w:val="en-US"/>
              </w:rPr>
              <w:t>buc</w:t>
            </w:r>
          </w:p>
        </w:tc>
        <w:tc>
          <w:tcPr>
            <w:tcW w:w="1134" w:type="dxa"/>
            <w:tcBorders>
              <w:top w:val="nil"/>
              <w:bottom w:val="single" w:sz="2" w:space="0" w:color="auto"/>
            </w:tcBorders>
          </w:tcPr>
          <w:p w14:paraId="22DDF95D" w14:textId="77777777" w:rsidR="00083860" w:rsidRDefault="00083860" w:rsidP="007B0EA2">
            <w:pPr>
              <w:rPr>
                <w:lang w:val="en-US"/>
              </w:rPr>
            </w:pPr>
            <w:r>
              <w:rPr>
                <w:lang w:val="en-US"/>
              </w:rPr>
              <w:t>30,5000</w:t>
            </w:r>
          </w:p>
        </w:tc>
      </w:tr>
      <w:tr w:rsidR="00083860" w14:paraId="6CD9546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232DB91" w14:textId="77777777" w:rsidR="00083860" w:rsidRDefault="00083860" w:rsidP="007B0EA2">
            <w:pPr>
              <w:rPr>
                <w:lang w:val="en-US"/>
              </w:rPr>
            </w:pPr>
          </w:p>
        </w:tc>
        <w:tc>
          <w:tcPr>
            <w:tcW w:w="1701" w:type="dxa"/>
            <w:tcBorders>
              <w:top w:val="nil"/>
              <w:bottom w:val="single" w:sz="2" w:space="0" w:color="auto"/>
            </w:tcBorders>
            <w:vAlign w:val="center"/>
          </w:tcPr>
          <w:p w14:paraId="241E3DD1" w14:textId="77777777" w:rsidR="00083860" w:rsidRDefault="00083860"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37364362" w14:textId="77777777" w:rsidR="00083860" w:rsidRPr="006624FE" w:rsidRDefault="00083860" w:rsidP="007B0EA2">
            <w:pPr>
              <w:rPr>
                <w:lang w:val="fr-FR"/>
              </w:rPr>
            </w:pPr>
            <w:r w:rsidRPr="006624FE">
              <w:rPr>
                <w:lang w:val="fr-FR"/>
              </w:rPr>
              <w:t>Punti de conexiune flexibile, tip "</w:t>
            </w:r>
            <w:r>
              <w:rPr>
                <w:lang w:val="en-US"/>
              </w:rPr>
              <w:t>ПГС</w:t>
            </w:r>
            <w:r w:rsidRPr="006624FE">
              <w:rPr>
                <w:lang w:val="fr-FR"/>
              </w:rPr>
              <w:t>-50"</w:t>
            </w:r>
          </w:p>
        </w:tc>
        <w:tc>
          <w:tcPr>
            <w:tcW w:w="1134" w:type="dxa"/>
            <w:tcBorders>
              <w:top w:val="nil"/>
              <w:bottom w:val="single" w:sz="2" w:space="0" w:color="auto"/>
            </w:tcBorders>
          </w:tcPr>
          <w:p w14:paraId="37C3D2E1" w14:textId="77777777" w:rsidR="00083860" w:rsidRDefault="00083860" w:rsidP="007B0EA2">
            <w:pPr>
              <w:rPr>
                <w:lang w:val="en-US"/>
              </w:rPr>
            </w:pPr>
            <w:r>
              <w:rPr>
                <w:lang w:val="en-US"/>
              </w:rPr>
              <w:t>buc</w:t>
            </w:r>
          </w:p>
        </w:tc>
        <w:tc>
          <w:tcPr>
            <w:tcW w:w="1134" w:type="dxa"/>
            <w:tcBorders>
              <w:top w:val="nil"/>
              <w:bottom w:val="single" w:sz="2" w:space="0" w:color="auto"/>
            </w:tcBorders>
          </w:tcPr>
          <w:p w14:paraId="6E7DD821" w14:textId="77777777" w:rsidR="00083860" w:rsidRDefault="00083860" w:rsidP="007B0EA2">
            <w:pPr>
              <w:rPr>
                <w:lang w:val="en-US"/>
              </w:rPr>
            </w:pPr>
            <w:r>
              <w:rPr>
                <w:lang w:val="en-US"/>
              </w:rPr>
              <w:t>5,0000</w:t>
            </w:r>
          </w:p>
        </w:tc>
      </w:tr>
      <w:tr w:rsidR="00083860" w14:paraId="48D5A17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887311B" w14:textId="77777777" w:rsidR="00083860" w:rsidRDefault="00083860" w:rsidP="007B0EA2">
            <w:pPr>
              <w:rPr>
                <w:lang w:val="en-US"/>
              </w:rPr>
            </w:pPr>
          </w:p>
        </w:tc>
        <w:tc>
          <w:tcPr>
            <w:tcW w:w="1701" w:type="dxa"/>
            <w:tcBorders>
              <w:top w:val="nil"/>
              <w:bottom w:val="single" w:sz="2" w:space="0" w:color="auto"/>
            </w:tcBorders>
            <w:vAlign w:val="center"/>
          </w:tcPr>
          <w:p w14:paraId="2573BC3E" w14:textId="77777777" w:rsidR="00083860" w:rsidRDefault="00083860"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64094B6C" w14:textId="77777777" w:rsidR="00083860" w:rsidRDefault="00083860" w:rsidP="007B0EA2">
            <w:pPr>
              <w:rPr>
                <w:lang w:val="en-US"/>
              </w:rPr>
            </w:pPr>
            <w:r>
              <w:rPr>
                <w:lang w:val="en-US"/>
              </w:rPr>
              <w:t>Fise de marcare</w:t>
            </w:r>
          </w:p>
        </w:tc>
        <w:tc>
          <w:tcPr>
            <w:tcW w:w="1134" w:type="dxa"/>
            <w:tcBorders>
              <w:top w:val="nil"/>
              <w:bottom w:val="single" w:sz="2" w:space="0" w:color="auto"/>
            </w:tcBorders>
          </w:tcPr>
          <w:p w14:paraId="539F5137"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21FB82CC" w14:textId="77777777" w:rsidR="00083860" w:rsidRDefault="00083860" w:rsidP="007B0EA2">
            <w:pPr>
              <w:rPr>
                <w:lang w:val="en-US"/>
              </w:rPr>
            </w:pPr>
            <w:r>
              <w:rPr>
                <w:lang w:val="en-US"/>
              </w:rPr>
              <w:t>0,1000</w:t>
            </w:r>
          </w:p>
        </w:tc>
      </w:tr>
      <w:tr w:rsidR="00083860" w14:paraId="61E7A3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69FB4B5" w14:textId="77777777" w:rsidR="00083860" w:rsidRDefault="00083860" w:rsidP="007B0EA2">
            <w:pPr>
              <w:rPr>
                <w:lang w:val="en-US"/>
              </w:rPr>
            </w:pPr>
          </w:p>
        </w:tc>
        <w:tc>
          <w:tcPr>
            <w:tcW w:w="1701" w:type="dxa"/>
            <w:tcBorders>
              <w:top w:val="nil"/>
              <w:bottom w:val="single" w:sz="2" w:space="0" w:color="auto"/>
            </w:tcBorders>
            <w:vAlign w:val="center"/>
          </w:tcPr>
          <w:p w14:paraId="77E46E39" w14:textId="77777777" w:rsidR="00083860" w:rsidRDefault="00083860"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1165852F" w14:textId="77777777" w:rsidR="00083860" w:rsidRDefault="00083860" w:rsidP="007B0EA2">
            <w:pPr>
              <w:rPr>
                <w:lang w:val="en-US"/>
              </w:rPr>
            </w:pPr>
            <w:r>
              <w:rPr>
                <w:lang w:val="en-US"/>
              </w:rPr>
              <w:t>Ate de cusut</w:t>
            </w:r>
          </w:p>
        </w:tc>
        <w:tc>
          <w:tcPr>
            <w:tcW w:w="1134" w:type="dxa"/>
            <w:tcBorders>
              <w:top w:val="nil"/>
              <w:bottom w:val="single" w:sz="2" w:space="0" w:color="auto"/>
            </w:tcBorders>
          </w:tcPr>
          <w:p w14:paraId="7EB314F1" w14:textId="77777777" w:rsidR="00083860" w:rsidRDefault="00083860" w:rsidP="007B0EA2">
            <w:pPr>
              <w:rPr>
                <w:lang w:val="en-US"/>
              </w:rPr>
            </w:pPr>
            <w:r>
              <w:rPr>
                <w:lang w:val="en-US"/>
              </w:rPr>
              <w:t>kg</w:t>
            </w:r>
          </w:p>
        </w:tc>
        <w:tc>
          <w:tcPr>
            <w:tcW w:w="1134" w:type="dxa"/>
            <w:tcBorders>
              <w:top w:val="nil"/>
              <w:bottom w:val="single" w:sz="2" w:space="0" w:color="auto"/>
            </w:tcBorders>
          </w:tcPr>
          <w:p w14:paraId="37375C95" w14:textId="77777777" w:rsidR="00083860" w:rsidRDefault="00083860" w:rsidP="007B0EA2">
            <w:pPr>
              <w:rPr>
                <w:lang w:val="en-US"/>
              </w:rPr>
            </w:pPr>
            <w:r>
              <w:rPr>
                <w:lang w:val="en-US"/>
              </w:rPr>
              <w:t>0,0050</w:t>
            </w:r>
          </w:p>
        </w:tc>
      </w:tr>
      <w:tr w:rsidR="00083860" w14:paraId="7D15A5D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E85FFB3" w14:textId="77777777" w:rsidR="00083860" w:rsidRDefault="00083860" w:rsidP="007B0EA2">
            <w:pPr>
              <w:rPr>
                <w:lang w:val="en-US"/>
              </w:rPr>
            </w:pPr>
          </w:p>
        </w:tc>
        <w:tc>
          <w:tcPr>
            <w:tcW w:w="1701" w:type="dxa"/>
            <w:tcBorders>
              <w:top w:val="nil"/>
              <w:bottom w:val="single" w:sz="2" w:space="0" w:color="auto"/>
            </w:tcBorders>
            <w:vAlign w:val="center"/>
          </w:tcPr>
          <w:p w14:paraId="45AF2229" w14:textId="77777777" w:rsidR="00083860" w:rsidRDefault="00083860"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6ABE5835" w14:textId="77777777" w:rsidR="00083860" w:rsidRDefault="00083860" w:rsidP="007B0EA2">
            <w:pPr>
              <w:rPr>
                <w:lang w:val="en-US"/>
              </w:rPr>
            </w:pPr>
            <w:r>
              <w:rPr>
                <w:lang w:val="en-US"/>
              </w:rPr>
              <w:t>Vaselina tehnica</w:t>
            </w:r>
          </w:p>
        </w:tc>
        <w:tc>
          <w:tcPr>
            <w:tcW w:w="1134" w:type="dxa"/>
            <w:tcBorders>
              <w:top w:val="nil"/>
              <w:bottom w:val="single" w:sz="2" w:space="0" w:color="auto"/>
            </w:tcBorders>
          </w:tcPr>
          <w:p w14:paraId="234AD6E0" w14:textId="77777777" w:rsidR="00083860" w:rsidRDefault="00083860" w:rsidP="007B0EA2">
            <w:pPr>
              <w:rPr>
                <w:lang w:val="en-US"/>
              </w:rPr>
            </w:pPr>
            <w:r>
              <w:rPr>
                <w:lang w:val="en-US"/>
              </w:rPr>
              <w:t>kg</w:t>
            </w:r>
          </w:p>
        </w:tc>
        <w:tc>
          <w:tcPr>
            <w:tcW w:w="1134" w:type="dxa"/>
            <w:tcBorders>
              <w:top w:val="nil"/>
              <w:bottom w:val="single" w:sz="2" w:space="0" w:color="auto"/>
            </w:tcBorders>
          </w:tcPr>
          <w:p w14:paraId="09221F41" w14:textId="77777777" w:rsidR="00083860" w:rsidRDefault="00083860" w:rsidP="007B0EA2">
            <w:pPr>
              <w:rPr>
                <w:lang w:val="en-US"/>
              </w:rPr>
            </w:pPr>
            <w:r>
              <w:rPr>
                <w:lang w:val="en-US"/>
              </w:rPr>
              <w:t>0,0300</w:t>
            </w:r>
          </w:p>
        </w:tc>
      </w:tr>
      <w:tr w:rsidR="00083860" w14:paraId="0FD0B12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2888099" w14:textId="77777777" w:rsidR="00083860" w:rsidRDefault="00083860" w:rsidP="007B0EA2">
            <w:pPr>
              <w:rPr>
                <w:lang w:val="en-US"/>
              </w:rPr>
            </w:pPr>
          </w:p>
        </w:tc>
        <w:tc>
          <w:tcPr>
            <w:tcW w:w="1701" w:type="dxa"/>
            <w:tcBorders>
              <w:top w:val="nil"/>
              <w:bottom w:val="single" w:sz="2" w:space="0" w:color="auto"/>
            </w:tcBorders>
            <w:vAlign w:val="center"/>
          </w:tcPr>
          <w:p w14:paraId="09BA56B6" w14:textId="77777777" w:rsidR="00083860" w:rsidRDefault="00083860"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4C9D3186" w14:textId="77777777" w:rsidR="00083860" w:rsidRPr="006624FE" w:rsidRDefault="00083860" w:rsidP="007B0EA2">
            <w:pPr>
              <w:rPr>
                <w:lang w:val="fr-FR"/>
              </w:rPr>
            </w:pPr>
            <w:r w:rsidRPr="006624FE">
              <w:rPr>
                <w:lang w:val="fr-FR"/>
              </w:rPr>
              <w:t>Banda adeziva izolatoare pe compound policasin, marca "</w:t>
            </w:r>
            <w:r>
              <w:rPr>
                <w:lang w:val="en-US"/>
              </w:rPr>
              <w:t>ЛСЭПЛ</w:t>
            </w:r>
            <w:r w:rsidRPr="006624FE">
              <w:rPr>
                <w:lang w:val="fr-FR"/>
              </w:rPr>
              <w:t xml:space="preserve">", latime 20-30 mm, grosime de la 0,14 pina la 0,19 mm inclusiv </w:t>
            </w:r>
          </w:p>
        </w:tc>
        <w:tc>
          <w:tcPr>
            <w:tcW w:w="1134" w:type="dxa"/>
            <w:tcBorders>
              <w:top w:val="nil"/>
              <w:bottom w:val="single" w:sz="2" w:space="0" w:color="auto"/>
            </w:tcBorders>
          </w:tcPr>
          <w:p w14:paraId="4581BE5E" w14:textId="77777777" w:rsidR="00083860" w:rsidRDefault="00083860" w:rsidP="007B0EA2">
            <w:pPr>
              <w:rPr>
                <w:lang w:val="en-US"/>
              </w:rPr>
            </w:pPr>
            <w:r>
              <w:rPr>
                <w:lang w:val="en-US"/>
              </w:rPr>
              <w:t>kg</w:t>
            </w:r>
          </w:p>
        </w:tc>
        <w:tc>
          <w:tcPr>
            <w:tcW w:w="1134" w:type="dxa"/>
            <w:tcBorders>
              <w:top w:val="nil"/>
              <w:bottom w:val="single" w:sz="2" w:space="0" w:color="auto"/>
            </w:tcBorders>
          </w:tcPr>
          <w:p w14:paraId="1D70EA14" w14:textId="77777777" w:rsidR="00083860" w:rsidRDefault="00083860" w:rsidP="007B0EA2">
            <w:pPr>
              <w:rPr>
                <w:lang w:val="en-US"/>
              </w:rPr>
            </w:pPr>
            <w:r>
              <w:rPr>
                <w:lang w:val="en-US"/>
              </w:rPr>
              <w:t>0,0600</w:t>
            </w:r>
          </w:p>
        </w:tc>
      </w:tr>
      <w:tr w:rsidR="00083860" w14:paraId="04E3E74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428B4E7" w14:textId="77777777" w:rsidR="00083860" w:rsidRDefault="00083860" w:rsidP="007B0EA2">
            <w:pPr>
              <w:rPr>
                <w:lang w:val="en-US"/>
              </w:rPr>
            </w:pPr>
          </w:p>
        </w:tc>
        <w:tc>
          <w:tcPr>
            <w:tcW w:w="1701" w:type="dxa"/>
            <w:tcBorders>
              <w:top w:val="nil"/>
              <w:bottom w:val="single" w:sz="2" w:space="0" w:color="auto"/>
            </w:tcBorders>
            <w:vAlign w:val="center"/>
          </w:tcPr>
          <w:p w14:paraId="38B0E14D"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74C02993" w14:textId="77777777" w:rsidR="00083860" w:rsidRPr="006624FE" w:rsidRDefault="00083860"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0B07EE1B" w14:textId="77777777" w:rsidR="00083860" w:rsidRDefault="00083860" w:rsidP="007B0EA2">
            <w:pPr>
              <w:rPr>
                <w:lang w:val="en-US"/>
              </w:rPr>
            </w:pPr>
            <w:r>
              <w:rPr>
                <w:lang w:val="en-US"/>
              </w:rPr>
              <w:t>h-ut</w:t>
            </w:r>
          </w:p>
        </w:tc>
        <w:tc>
          <w:tcPr>
            <w:tcW w:w="1134" w:type="dxa"/>
            <w:tcBorders>
              <w:top w:val="nil"/>
              <w:bottom w:val="single" w:sz="2" w:space="0" w:color="auto"/>
            </w:tcBorders>
          </w:tcPr>
          <w:p w14:paraId="4A464578" w14:textId="77777777" w:rsidR="00083860" w:rsidRDefault="00083860" w:rsidP="007B0EA2">
            <w:pPr>
              <w:rPr>
                <w:lang w:val="en-US"/>
              </w:rPr>
            </w:pPr>
            <w:r>
              <w:rPr>
                <w:lang w:val="en-US"/>
              </w:rPr>
              <w:t>0,0100</w:t>
            </w:r>
          </w:p>
        </w:tc>
      </w:tr>
      <w:tr w:rsidR="00083860" w14:paraId="46DDFAC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62BA093" w14:textId="77777777" w:rsidR="00083860" w:rsidRDefault="00083860" w:rsidP="007B0EA2">
            <w:pPr>
              <w:rPr>
                <w:lang w:val="en-US"/>
              </w:rPr>
            </w:pPr>
          </w:p>
        </w:tc>
        <w:tc>
          <w:tcPr>
            <w:tcW w:w="1701" w:type="dxa"/>
            <w:tcBorders>
              <w:top w:val="nil"/>
              <w:bottom w:val="single" w:sz="2" w:space="0" w:color="auto"/>
            </w:tcBorders>
            <w:vAlign w:val="center"/>
          </w:tcPr>
          <w:p w14:paraId="42BBF9D3" w14:textId="77777777" w:rsidR="00083860" w:rsidRDefault="00083860"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406BE600" w14:textId="77777777" w:rsidR="00083860" w:rsidRPr="006624FE" w:rsidRDefault="00083860" w:rsidP="007B0EA2">
            <w:pPr>
              <w:rPr>
                <w:lang w:val="fr-FR"/>
              </w:rPr>
            </w:pPr>
            <w:r w:rsidRPr="006624FE">
              <w:rPr>
                <w:lang w:val="fr-FR"/>
              </w:rPr>
              <w:t>Instalatii pentru sudare manuala cu arc electric (de curent continuu)</w:t>
            </w:r>
          </w:p>
        </w:tc>
        <w:tc>
          <w:tcPr>
            <w:tcW w:w="1134" w:type="dxa"/>
            <w:tcBorders>
              <w:top w:val="nil"/>
              <w:bottom w:val="single" w:sz="2" w:space="0" w:color="auto"/>
            </w:tcBorders>
          </w:tcPr>
          <w:p w14:paraId="06635962"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C68ADBD" w14:textId="77777777" w:rsidR="00083860" w:rsidRDefault="00083860" w:rsidP="007B0EA2">
            <w:pPr>
              <w:rPr>
                <w:lang w:val="en-US"/>
              </w:rPr>
            </w:pPr>
            <w:r>
              <w:rPr>
                <w:lang w:val="en-US"/>
              </w:rPr>
              <w:t>0,6500</w:t>
            </w:r>
          </w:p>
        </w:tc>
      </w:tr>
      <w:tr w:rsidR="00083860" w14:paraId="16E23BA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CEAC3AA" w14:textId="77777777" w:rsidR="00083860" w:rsidRDefault="00083860" w:rsidP="007B0EA2">
            <w:pPr>
              <w:rPr>
                <w:lang w:val="en-US"/>
              </w:rPr>
            </w:pPr>
          </w:p>
        </w:tc>
        <w:tc>
          <w:tcPr>
            <w:tcW w:w="1701" w:type="dxa"/>
            <w:tcBorders>
              <w:top w:val="nil"/>
              <w:bottom w:val="single" w:sz="2" w:space="0" w:color="auto"/>
            </w:tcBorders>
            <w:vAlign w:val="center"/>
          </w:tcPr>
          <w:p w14:paraId="65613802" w14:textId="77777777" w:rsidR="00083860" w:rsidRDefault="00083860"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5DAE8A1A" w14:textId="77777777" w:rsidR="00083860" w:rsidRDefault="00083860" w:rsidP="007B0EA2">
            <w:pPr>
              <w:rPr>
                <w:lang w:val="en-US"/>
              </w:rPr>
            </w:pPr>
            <w:r>
              <w:rPr>
                <w:lang w:val="en-US"/>
              </w:rPr>
              <w:t>Masini de gaurit electrice</w:t>
            </w:r>
          </w:p>
        </w:tc>
        <w:tc>
          <w:tcPr>
            <w:tcW w:w="1134" w:type="dxa"/>
            <w:tcBorders>
              <w:top w:val="nil"/>
              <w:bottom w:val="single" w:sz="2" w:space="0" w:color="auto"/>
            </w:tcBorders>
          </w:tcPr>
          <w:p w14:paraId="0BF4FE6F" w14:textId="77777777" w:rsidR="00083860" w:rsidRDefault="00083860" w:rsidP="007B0EA2">
            <w:pPr>
              <w:rPr>
                <w:lang w:val="en-US"/>
              </w:rPr>
            </w:pPr>
            <w:r>
              <w:rPr>
                <w:lang w:val="en-US"/>
              </w:rPr>
              <w:t>h-ut</w:t>
            </w:r>
          </w:p>
        </w:tc>
        <w:tc>
          <w:tcPr>
            <w:tcW w:w="1134" w:type="dxa"/>
            <w:tcBorders>
              <w:top w:val="nil"/>
              <w:bottom w:val="single" w:sz="2" w:space="0" w:color="auto"/>
            </w:tcBorders>
          </w:tcPr>
          <w:p w14:paraId="50D1ACE2" w14:textId="77777777" w:rsidR="00083860" w:rsidRDefault="00083860" w:rsidP="007B0EA2">
            <w:pPr>
              <w:rPr>
                <w:lang w:val="en-US"/>
              </w:rPr>
            </w:pPr>
            <w:r>
              <w:rPr>
                <w:lang w:val="en-US"/>
              </w:rPr>
              <w:t>0,2000</w:t>
            </w:r>
          </w:p>
        </w:tc>
      </w:tr>
      <w:tr w:rsidR="00083860" w14:paraId="25BB82C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01788E8" w14:textId="77777777" w:rsidR="00083860" w:rsidRDefault="00083860" w:rsidP="007B0EA2">
            <w:pPr>
              <w:rPr>
                <w:lang w:val="en-US"/>
              </w:rPr>
            </w:pPr>
          </w:p>
        </w:tc>
        <w:tc>
          <w:tcPr>
            <w:tcW w:w="1701" w:type="dxa"/>
            <w:tcBorders>
              <w:top w:val="nil"/>
              <w:bottom w:val="single" w:sz="2" w:space="0" w:color="auto"/>
            </w:tcBorders>
            <w:vAlign w:val="center"/>
          </w:tcPr>
          <w:p w14:paraId="21EBDCD6"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083CC31" w14:textId="77777777" w:rsidR="00083860" w:rsidRPr="006624FE" w:rsidRDefault="00083860" w:rsidP="007B0EA2">
            <w:pPr>
              <w:rPr>
                <w:lang w:val="fr-FR"/>
              </w:rPr>
            </w:pPr>
            <w:r w:rsidRPr="006624FE">
              <w:rPr>
                <w:lang w:val="fr-FR"/>
              </w:rPr>
              <w:t>Automobile cu bord, tonaj pina la 8 t</w:t>
            </w:r>
          </w:p>
        </w:tc>
        <w:tc>
          <w:tcPr>
            <w:tcW w:w="1134" w:type="dxa"/>
            <w:tcBorders>
              <w:top w:val="nil"/>
              <w:bottom w:val="single" w:sz="2" w:space="0" w:color="auto"/>
            </w:tcBorders>
          </w:tcPr>
          <w:p w14:paraId="0B3D6219" w14:textId="77777777" w:rsidR="00083860" w:rsidRDefault="00083860" w:rsidP="007B0EA2">
            <w:pPr>
              <w:rPr>
                <w:lang w:val="en-US"/>
              </w:rPr>
            </w:pPr>
            <w:r>
              <w:rPr>
                <w:lang w:val="en-US"/>
              </w:rPr>
              <w:t>h-ut</w:t>
            </w:r>
          </w:p>
        </w:tc>
        <w:tc>
          <w:tcPr>
            <w:tcW w:w="1134" w:type="dxa"/>
            <w:tcBorders>
              <w:top w:val="nil"/>
              <w:bottom w:val="single" w:sz="2" w:space="0" w:color="auto"/>
            </w:tcBorders>
          </w:tcPr>
          <w:p w14:paraId="4CE91AF2" w14:textId="77777777" w:rsidR="00083860" w:rsidRDefault="00083860" w:rsidP="007B0EA2">
            <w:pPr>
              <w:rPr>
                <w:lang w:val="en-US"/>
              </w:rPr>
            </w:pPr>
            <w:r>
              <w:rPr>
                <w:lang w:val="en-US"/>
              </w:rPr>
              <w:t>0,0100</w:t>
            </w:r>
          </w:p>
        </w:tc>
      </w:tr>
      <w:tr w:rsidR="00083860" w14:paraId="533D912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25956729" w14:textId="77777777" w:rsidR="00083860" w:rsidRDefault="00083860" w:rsidP="007B0EA2">
            <w:pPr>
              <w:rPr>
                <w:lang w:val="en-US"/>
              </w:rPr>
            </w:pPr>
            <w:r>
              <w:rPr>
                <w:lang w:val="en-US"/>
              </w:rPr>
              <w:t>11</w:t>
            </w:r>
          </w:p>
        </w:tc>
        <w:tc>
          <w:tcPr>
            <w:tcW w:w="1701" w:type="dxa"/>
            <w:tcBorders>
              <w:top w:val="single" w:sz="4" w:space="0" w:color="auto"/>
              <w:bottom w:val="single" w:sz="4" w:space="0" w:color="auto"/>
            </w:tcBorders>
          </w:tcPr>
          <w:p w14:paraId="6FA35952" w14:textId="77777777" w:rsidR="00083860" w:rsidRDefault="00083860" w:rsidP="007B0EA2">
            <w:pPr>
              <w:rPr>
                <w:lang w:val="en-US"/>
              </w:rPr>
            </w:pPr>
            <w:r>
              <w:rPr>
                <w:lang w:val="en-US"/>
              </w:rPr>
              <w:t>08-03-526-2</w:t>
            </w:r>
          </w:p>
          <w:p w14:paraId="68A69F4A" w14:textId="77777777" w:rsidR="00083860" w:rsidRDefault="00083860" w:rsidP="007B0EA2">
            <w:pPr>
              <w:rPr>
                <w:lang w:val="en-US"/>
              </w:rPr>
            </w:pPr>
          </w:p>
        </w:tc>
        <w:tc>
          <w:tcPr>
            <w:tcW w:w="5669" w:type="dxa"/>
            <w:tcBorders>
              <w:top w:val="single" w:sz="4" w:space="0" w:color="auto"/>
              <w:bottom w:val="single" w:sz="4" w:space="0" w:color="auto"/>
            </w:tcBorders>
          </w:tcPr>
          <w:p w14:paraId="5B39C780"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Automat mono-, bi-, tripolar, montat pe constructii pe perete sau coloana, curent pina la 100</w:t>
            </w:r>
            <w:r w:rsidRPr="006624FE">
              <w:rPr>
                <w:rFonts w:ascii="Times New Roman CYR" w:hAnsi="Times New Roman CYR" w:cs="Times New Roman CYR"/>
                <w:sz w:val="16"/>
                <w:szCs w:val="16"/>
                <w:lang w:val="fr-FR"/>
              </w:rPr>
              <w:t xml:space="preserve"> </w:t>
            </w:r>
          </w:p>
          <w:p w14:paraId="52A76FBC"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7C767142"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6E3FBBE" w14:textId="77777777" w:rsidR="00083860" w:rsidRDefault="00083860" w:rsidP="007B0EA2">
            <w:pPr>
              <w:jc w:val="center"/>
              <w:rPr>
                <w:lang w:val="en-US"/>
              </w:rPr>
            </w:pPr>
            <w:r>
              <w:rPr>
                <w:lang w:val="en-US"/>
              </w:rPr>
              <w:t>6,0000</w:t>
            </w:r>
          </w:p>
        </w:tc>
      </w:tr>
      <w:tr w:rsidR="00083860" w14:paraId="71FEB69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BF63292" w14:textId="77777777" w:rsidR="00083860" w:rsidRDefault="00083860" w:rsidP="007B0EA2">
            <w:pPr>
              <w:rPr>
                <w:lang w:val="en-US"/>
              </w:rPr>
            </w:pPr>
          </w:p>
        </w:tc>
        <w:tc>
          <w:tcPr>
            <w:tcW w:w="1701" w:type="dxa"/>
            <w:tcBorders>
              <w:top w:val="nil"/>
              <w:bottom w:val="single" w:sz="2" w:space="0" w:color="auto"/>
            </w:tcBorders>
            <w:vAlign w:val="center"/>
          </w:tcPr>
          <w:p w14:paraId="2EFF0E17"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9CC565C"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7F19BE44" w14:textId="77777777" w:rsidR="00083860" w:rsidRDefault="00083860" w:rsidP="007B0EA2">
            <w:pPr>
              <w:rPr>
                <w:lang w:val="en-US"/>
              </w:rPr>
            </w:pPr>
            <w:r>
              <w:rPr>
                <w:lang w:val="en-US"/>
              </w:rPr>
              <w:t>h-om</w:t>
            </w:r>
          </w:p>
        </w:tc>
        <w:tc>
          <w:tcPr>
            <w:tcW w:w="1134" w:type="dxa"/>
            <w:tcBorders>
              <w:top w:val="nil"/>
              <w:bottom w:val="single" w:sz="2" w:space="0" w:color="auto"/>
            </w:tcBorders>
          </w:tcPr>
          <w:p w14:paraId="19A53569" w14:textId="77777777" w:rsidR="00083860" w:rsidRDefault="00083860" w:rsidP="007B0EA2">
            <w:pPr>
              <w:rPr>
                <w:lang w:val="en-US"/>
              </w:rPr>
            </w:pPr>
            <w:r>
              <w:rPr>
                <w:lang w:val="en-US"/>
              </w:rPr>
              <w:t>13,9200</w:t>
            </w:r>
          </w:p>
        </w:tc>
      </w:tr>
      <w:tr w:rsidR="00083860" w14:paraId="378C32D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3B08B16" w14:textId="77777777" w:rsidR="00083860" w:rsidRDefault="00083860" w:rsidP="007B0EA2">
            <w:pPr>
              <w:rPr>
                <w:lang w:val="en-US"/>
              </w:rPr>
            </w:pPr>
          </w:p>
        </w:tc>
        <w:tc>
          <w:tcPr>
            <w:tcW w:w="1701" w:type="dxa"/>
            <w:tcBorders>
              <w:top w:val="nil"/>
              <w:bottom w:val="single" w:sz="2" w:space="0" w:color="auto"/>
            </w:tcBorders>
            <w:vAlign w:val="center"/>
          </w:tcPr>
          <w:p w14:paraId="36D4B41E" w14:textId="77777777" w:rsidR="00083860" w:rsidRDefault="00083860"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190EB6AC" w14:textId="77777777" w:rsidR="00083860" w:rsidRDefault="00083860" w:rsidP="007B0EA2">
            <w:pPr>
              <w:rPr>
                <w:lang w:val="en-US"/>
              </w:rPr>
            </w:pPr>
            <w:r>
              <w:rPr>
                <w:lang w:val="en-US"/>
              </w:rPr>
              <w:t xml:space="preserve">Electrozi Э42А, diametru 4 mm </w:t>
            </w:r>
          </w:p>
        </w:tc>
        <w:tc>
          <w:tcPr>
            <w:tcW w:w="1134" w:type="dxa"/>
            <w:tcBorders>
              <w:top w:val="nil"/>
              <w:bottom w:val="single" w:sz="2" w:space="0" w:color="auto"/>
            </w:tcBorders>
          </w:tcPr>
          <w:p w14:paraId="64829ACE" w14:textId="77777777" w:rsidR="00083860" w:rsidRDefault="00083860" w:rsidP="007B0EA2">
            <w:pPr>
              <w:rPr>
                <w:lang w:val="en-US"/>
              </w:rPr>
            </w:pPr>
            <w:r>
              <w:rPr>
                <w:lang w:val="en-US"/>
              </w:rPr>
              <w:t>kg</w:t>
            </w:r>
          </w:p>
        </w:tc>
        <w:tc>
          <w:tcPr>
            <w:tcW w:w="1134" w:type="dxa"/>
            <w:tcBorders>
              <w:top w:val="nil"/>
              <w:bottom w:val="single" w:sz="2" w:space="0" w:color="auto"/>
            </w:tcBorders>
          </w:tcPr>
          <w:p w14:paraId="0179C521" w14:textId="77777777" w:rsidR="00083860" w:rsidRDefault="00083860" w:rsidP="007B0EA2">
            <w:pPr>
              <w:rPr>
                <w:lang w:val="en-US"/>
              </w:rPr>
            </w:pPr>
            <w:r>
              <w:rPr>
                <w:lang w:val="en-US"/>
              </w:rPr>
              <w:t>0,4200</w:t>
            </w:r>
          </w:p>
        </w:tc>
      </w:tr>
      <w:tr w:rsidR="00083860" w14:paraId="06D4B9E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8884B1D" w14:textId="77777777" w:rsidR="00083860" w:rsidRDefault="00083860" w:rsidP="007B0EA2">
            <w:pPr>
              <w:rPr>
                <w:lang w:val="en-US"/>
              </w:rPr>
            </w:pPr>
          </w:p>
        </w:tc>
        <w:tc>
          <w:tcPr>
            <w:tcW w:w="1701" w:type="dxa"/>
            <w:tcBorders>
              <w:top w:val="nil"/>
              <w:bottom w:val="single" w:sz="2" w:space="0" w:color="auto"/>
            </w:tcBorders>
            <w:vAlign w:val="center"/>
          </w:tcPr>
          <w:p w14:paraId="3FB65C05" w14:textId="77777777" w:rsidR="00083860" w:rsidRDefault="00083860"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51F50667" w14:textId="77777777" w:rsidR="00083860" w:rsidRDefault="00083860" w:rsidP="007B0EA2">
            <w:pPr>
              <w:rPr>
                <w:lang w:val="en-US"/>
              </w:rPr>
            </w:pPr>
            <w:r>
              <w:rPr>
                <w:lang w:val="en-US"/>
              </w:rPr>
              <w:t xml:space="preserve">Sfoara (spagat) de hirtie </w:t>
            </w:r>
          </w:p>
        </w:tc>
        <w:tc>
          <w:tcPr>
            <w:tcW w:w="1134" w:type="dxa"/>
            <w:tcBorders>
              <w:top w:val="nil"/>
              <w:bottom w:val="single" w:sz="2" w:space="0" w:color="auto"/>
            </w:tcBorders>
          </w:tcPr>
          <w:p w14:paraId="40038E69" w14:textId="77777777" w:rsidR="00083860" w:rsidRDefault="00083860" w:rsidP="007B0EA2">
            <w:pPr>
              <w:rPr>
                <w:lang w:val="en-US"/>
              </w:rPr>
            </w:pPr>
            <w:r>
              <w:rPr>
                <w:lang w:val="en-US"/>
              </w:rPr>
              <w:t>kg</w:t>
            </w:r>
          </w:p>
        </w:tc>
        <w:tc>
          <w:tcPr>
            <w:tcW w:w="1134" w:type="dxa"/>
            <w:tcBorders>
              <w:top w:val="nil"/>
              <w:bottom w:val="single" w:sz="2" w:space="0" w:color="auto"/>
            </w:tcBorders>
          </w:tcPr>
          <w:p w14:paraId="637B28AF" w14:textId="77777777" w:rsidR="00083860" w:rsidRDefault="00083860" w:rsidP="007B0EA2">
            <w:pPr>
              <w:rPr>
                <w:lang w:val="en-US"/>
              </w:rPr>
            </w:pPr>
            <w:r>
              <w:rPr>
                <w:lang w:val="en-US"/>
              </w:rPr>
              <w:t>0,0240</w:t>
            </w:r>
          </w:p>
        </w:tc>
      </w:tr>
      <w:tr w:rsidR="00083860" w14:paraId="7AA3A0A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9ECEE8C" w14:textId="77777777" w:rsidR="00083860" w:rsidRDefault="00083860" w:rsidP="007B0EA2">
            <w:pPr>
              <w:rPr>
                <w:lang w:val="en-US"/>
              </w:rPr>
            </w:pPr>
          </w:p>
        </w:tc>
        <w:tc>
          <w:tcPr>
            <w:tcW w:w="1701" w:type="dxa"/>
            <w:tcBorders>
              <w:top w:val="nil"/>
              <w:bottom w:val="single" w:sz="2" w:space="0" w:color="auto"/>
            </w:tcBorders>
            <w:vAlign w:val="center"/>
          </w:tcPr>
          <w:p w14:paraId="01882E9B" w14:textId="77777777" w:rsidR="00083860" w:rsidRDefault="00083860"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60709732" w14:textId="77777777" w:rsidR="00083860" w:rsidRPr="006624FE" w:rsidRDefault="00083860" w:rsidP="007B0EA2">
            <w:pPr>
              <w:rPr>
                <w:lang w:val="fr-FR"/>
              </w:rPr>
            </w:pPr>
            <w:r w:rsidRPr="006624FE">
              <w:rPr>
                <w:lang w:val="fr-FR"/>
              </w:rPr>
              <w:t xml:space="preserve">Suruburi cu piulite si saibe </w:t>
            </w:r>
          </w:p>
        </w:tc>
        <w:tc>
          <w:tcPr>
            <w:tcW w:w="1134" w:type="dxa"/>
            <w:tcBorders>
              <w:top w:val="nil"/>
              <w:bottom w:val="single" w:sz="2" w:space="0" w:color="auto"/>
            </w:tcBorders>
          </w:tcPr>
          <w:p w14:paraId="5A653D6B" w14:textId="77777777" w:rsidR="00083860" w:rsidRDefault="00083860" w:rsidP="007B0EA2">
            <w:pPr>
              <w:rPr>
                <w:lang w:val="en-US"/>
              </w:rPr>
            </w:pPr>
            <w:r>
              <w:rPr>
                <w:lang w:val="en-US"/>
              </w:rPr>
              <w:t>kg</w:t>
            </w:r>
          </w:p>
        </w:tc>
        <w:tc>
          <w:tcPr>
            <w:tcW w:w="1134" w:type="dxa"/>
            <w:tcBorders>
              <w:top w:val="nil"/>
              <w:bottom w:val="single" w:sz="2" w:space="0" w:color="auto"/>
            </w:tcBorders>
          </w:tcPr>
          <w:p w14:paraId="78F21885" w14:textId="77777777" w:rsidR="00083860" w:rsidRDefault="00083860" w:rsidP="007B0EA2">
            <w:pPr>
              <w:rPr>
                <w:lang w:val="en-US"/>
              </w:rPr>
            </w:pPr>
            <w:r>
              <w:rPr>
                <w:lang w:val="en-US"/>
              </w:rPr>
              <w:t>2,2800</w:t>
            </w:r>
          </w:p>
        </w:tc>
      </w:tr>
      <w:tr w:rsidR="00083860" w14:paraId="6E3439A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257D826" w14:textId="77777777" w:rsidR="00083860" w:rsidRDefault="00083860" w:rsidP="007B0EA2">
            <w:pPr>
              <w:rPr>
                <w:lang w:val="en-US"/>
              </w:rPr>
            </w:pPr>
          </w:p>
        </w:tc>
        <w:tc>
          <w:tcPr>
            <w:tcW w:w="1701" w:type="dxa"/>
            <w:tcBorders>
              <w:top w:val="nil"/>
              <w:bottom w:val="single" w:sz="2" w:space="0" w:color="auto"/>
            </w:tcBorders>
            <w:vAlign w:val="center"/>
          </w:tcPr>
          <w:p w14:paraId="2F0C18C6" w14:textId="77777777" w:rsidR="00083860" w:rsidRDefault="00083860"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7E1F3E37" w14:textId="77777777" w:rsidR="00083860" w:rsidRDefault="00083860" w:rsidP="007B0EA2">
            <w:pPr>
              <w:rPr>
                <w:lang w:val="en-US"/>
              </w:rPr>
            </w:pPr>
            <w:r>
              <w:rPr>
                <w:lang w:val="en-US"/>
              </w:rPr>
              <w:t>Cartus pentru impuscat</w:t>
            </w:r>
          </w:p>
        </w:tc>
        <w:tc>
          <w:tcPr>
            <w:tcW w:w="1134" w:type="dxa"/>
            <w:tcBorders>
              <w:top w:val="nil"/>
              <w:bottom w:val="single" w:sz="2" w:space="0" w:color="auto"/>
            </w:tcBorders>
          </w:tcPr>
          <w:p w14:paraId="0FA2BF77"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7197F8E4" w14:textId="77777777" w:rsidR="00083860" w:rsidRDefault="00083860" w:rsidP="007B0EA2">
            <w:pPr>
              <w:rPr>
                <w:lang w:val="en-US"/>
              </w:rPr>
            </w:pPr>
            <w:r>
              <w:rPr>
                <w:lang w:val="en-US"/>
              </w:rPr>
              <w:t>7,3200</w:t>
            </w:r>
          </w:p>
        </w:tc>
      </w:tr>
      <w:tr w:rsidR="00083860" w14:paraId="16D79DE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4950BE4" w14:textId="77777777" w:rsidR="00083860" w:rsidRDefault="00083860" w:rsidP="007B0EA2">
            <w:pPr>
              <w:rPr>
                <w:lang w:val="en-US"/>
              </w:rPr>
            </w:pPr>
          </w:p>
        </w:tc>
        <w:tc>
          <w:tcPr>
            <w:tcW w:w="1701" w:type="dxa"/>
            <w:tcBorders>
              <w:top w:val="nil"/>
              <w:bottom w:val="single" w:sz="2" w:space="0" w:color="auto"/>
            </w:tcBorders>
            <w:vAlign w:val="center"/>
          </w:tcPr>
          <w:p w14:paraId="44F621A3" w14:textId="77777777" w:rsidR="00083860" w:rsidRDefault="00083860"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31755510" w14:textId="77777777" w:rsidR="00083860" w:rsidRDefault="00083860" w:rsidP="007B0EA2">
            <w:pPr>
              <w:rPr>
                <w:lang w:val="en-US"/>
              </w:rPr>
            </w:pPr>
            <w:r>
              <w:rPr>
                <w:lang w:val="en-US"/>
              </w:rPr>
              <w:t>Dibluri de distantare</w:t>
            </w:r>
          </w:p>
        </w:tc>
        <w:tc>
          <w:tcPr>
            <w:tcW w:w="1134" w:type="dxa"/>
            <w:tcBorders>
              <w:top w:val="nil"/>
              <w:bottom w:val="single" w:sz="2" w:space="0" w:color="auto"/>
            </w:tcBorders>
          </w:tcPr>
          <w:p w14:paraId="7D4D2166"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1307370D" w14:textId="77777777" w:rsidR="00083860" w:rsidRDefault="00083860" w:rsidP="007B0EA2">
            <w:pPr>
              <w:rPr>
                <w:lang w:val="en-US"/>
              </w:rPr>
            </w:pPr>
            <w:r>
              <w:rPr>
                <w:lang w:val="en-US"/>
              </w:rPr>
              <w:t>0,0840</w:t>
            </w:r>
          </w:p>
        </w:tc>
      </w:tr>
      <w:tr w:rsidR="00083860" w14:paraId="55CC0F6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8D178E3" w14:textId="77777777" w:rsidR="00083860" w:rsidRDefault="00083860" w:rsidP="007B0EA2">
            <w:pPr>
              <w:rPr>
                <w:lang w:val="en-US"/>
              </w:rPr>
            </w:pPr>
          </w:p>
        </w:tc>
        <w:tc>
          <w:tcPr>
            <w:tcW w:w="1701" w:type="dxa"/>
            <w:tcBorders>
              <w:top w:val="nil"/>
              <w:bottom w:val="single" w:sz="2" w:space="0" w:color="auto"/>
            </w:tcBorders>
            <w:vAlign w:val="center"/>
          </w:tcPr>
          <w:p w14:paraId="471791BA" w14:textId="77777777" w:rsidR="00083860" w:rsidRDefault="00083860"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6E3E70AC" w14:textId="77777777" w:rsidR="00083860" w:rsidRDefault="00083860" w:rsidP="007B0EA2">
            <w:pPr>
              <w:rPr>
                <w:lang w:val="en-US"/>
              </w:rPr>
            </w:pPr>
            <w:r>
              <w:rPr>
                <w:lang w:val="en-US"/>
              </w:rPr>
              <w:t>Dibluri pentru conexiune</w:t>
            </w:r>
          </w:p>
        </w:tc>
        <w:tc>
          <w:tcPr>
            <w:tcW w:w="1134" w:type="dxa"/>
            <w:tcBorders>
              <w:top w:val="nil"/>
              <w:bottom w:val="single" w:sz="2" w:space="0" w:color="auto"/>
            </w:tcBorders>
          </w:tcPr>
          <w:p w14:paraId="6C756A19"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6F742569" w14:textId="77777777" w:rsidR="00083860" w:rsidRDefault="00083860" w:rsidP="007B0EA2">
            <w:pPr>
              <w:rPr>
                <w:lang w:val="en-US"/>
              </w:rPr>
            </w:pPr>
            <w:r>
              <w:rPr>
                <w:lang w:val="en-US"/>
              </w:rPr>
              <w:t>7,3200</w:t>
            </w:r>
          </w:p>
        </w:tc>
      </w:tr>
      <w:tr w:rsidR="00083860" w14:paraId="64D2CB0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076B4D0" w14:textId="77777777" w:rsidR="00083860" w:rsidRDefault="00083860" w:rsidP="007B0EA2">
            <w:pPr>
              <w:rPr>
                <w:lang w:val="en-US"/>
              </w:rPr>
            </w:pPr>
          </w:p>
        </w:tc>
        <w:tc>
          <w:tcPr>
            <w:tcW w:w="1701" w:type="dxa"/>
            <w:tcBorders>
              <w:top w:val="nil"/>
              <w:bottom w:val="single" w:sz="2" w:space="0" w:color="auto"/>
            </w:tcBorders>
            <w:vAlign w:val="center"/>
          </w:tcPr>
          <w:p w14:paraId="3503485C" w14:textId="77777777" w:rsidR="00083860" w:rsidRDefault="00083860"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59FBBF1F" w14:textId="77777777" w:rsidR="00083860" w:rsidRDefault="00083860" w:rsidP="007B0EA2">
            <w:pPr>
              <w:rPr>
                <w:lang w:val="en-US"/>
              </w:rPr>
            </w:pPr>
            <w:r>
              <w:rPr>
                <w:lang w:val="en-US"/>
              </w:rPr>
              <w:t>Lac de electroizolatie "318"</w:t>
            </w:r>
          </w:p>
        </w:tc>
        <w:tc>
          <w:tcPr>
            <w:tcW w:w="1134" w:type="dxa"/>
            <w:tcBorders>
              <w:top w:val="nil"/>
              <w:bottom w:val="single" w:sz="2" w:space="0" w:color="auto"/>
            </w:tcBorders>
          </w:tcPr>
          <w:p w14:paraId="29DFEFF7" w14:textId="77777777" w:rsidR="00083860" w:rsidRDefault="00083860" w:rsidP="007B0EA2">
            <w:pPr>
              <w:rPr>
                <w:lang w:val="en-US"/>
              </w:rPr>
            </w:pPr>
            <w:r>
              <w:rPr>
                <w:lang w:val="en-US"/>
              </w:rPr>
              <w:t>kg</w:t>
            </w:r>
          </w:p>
        </w:tc>
        <w:tc>
          <w:tcPr>
            <w:tcW w:w="1134" w:type="dxa"/>
            <w:tcBorders>
              <w:top w:val="nil"/>
              <w:bottom w:val="single" w:sz="2" w:space="0" w:color="auto"/>
            </w:tcBorders>
          </w:tcPr>
          <w:p w14:paraId="0F059932" w14:textId="77777777" w:rsidR="00083860" w:rsidRDefault="00083860" w:rsidP="007B0EA2">
            <w:pPr>
              <w:rPr>
                <w:lang w:val="en-US"/>
              </w:rPr>
            </w:pPr>
            <w:r>
              <w:rPr>
                <w:lang w:val="en-US"/>
              </w:rPr>
              <w:t>0,0840</w:t>
            </w:r>
          </w:p>
        </w:tc>
      </w:tr>
      <w:tr w:rsidR="00083860" w14:paraId="7510614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5C4EBA0" w14:textId="77777777" w:rsidR="00083860" w:rsidRDefault="00083860" w:rsidP="007B0EA2">
            <w:pPr>
              <w:rPr>
                <w:lang w:val="en-US"/>
              </w:rPr>
            </w:pPr>
          </w:p>
        </w:tc>
        <w:tc>
          <w:tcPr>
            <w:tcW w:w="1701" w:type="dxa"/>
            <w:tcBorders>
              <w:top w:val="nil"/>
              <w:bottom w:val="single" w:sz="2" w:space="0" w:color="auto"/>
            </w:tcBorders>
            <w:vAlign w:val="center"/>
          </w:tcPr>
          <w:p w14:paraId="6E8FFF30" w14:textId="77777777" w:rsidR="00083860" w:rsidRDefault="00083860"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253DB8C5" w14:textId="77777777" w:rsidR="00083860" w:rsidRDefault="00083860" w:rsidP="007B0EA2">
            <w:pPr>
              <w:rPr>
                <w:lang w:val="en-US"/>
              </w:rPr>
            </w:pPr>
            <w:r>
              <w:rPr>
                <w:lang w:val="en-US"/>
              </w:rPr>
              <w:t>Vopsea</w:t>
            </w:r>
          </w:p>
        </w:tc>
        <w:tc>
          <w:tcPr>
            <w:tcW w:w="1134" w:type="dxa"/>
            <w:tcBorders>
              <w:top w:val="nil"/>
              <w:bottom w:val="single" w:sz="2" w:space="0" w:color="auto"/>
            </w:tcBorders>
          </w:tcPr>
          <w:p w14:paraId="4BE6196F" w14:textId="77777777" w:rsidR="00083860" w:rsidRDefault="00083860" w:rsidP="007B0EA2">
            <w:pPr>
              <w:rPr>
                <w:lang w:val="en-US"/>
              </w:rPr>
            </w:pPr>
            <w:r>
              <w:rPr>
                <w:lang w:val="en-US"/>
              </w:rPr>
              <w:t>kg</w:t>
            </w:r>
          </w:p>
        </w:tc>
        <w:tc>
          <w:tcPr>
            <w:tcW w:w="1134" w:type="dxa"/>
            <w:tcBorders>
              <w:top w:val="nil"/>
              <w:bottom w:val="single" w:sz="2" w:space="0" w:color="auto"/>
            </w:tcBorders>
          </w:tcPr>
          <w:p w14:paraId="556A962F" w14:textId="77777777" w:rsidR="00083860" w:rsidRDefault="00083860" w:rsidP="007B0EA2">
            <w:pPr>
              <w:rPr>
                <w:lang w:val="en-US"/>
              </w:rPr>
            </w:pPr>
            <w:r>
              <w:rPr>
                <w:lang w:val="en-US"/>
              </w:rPr>
              <w:t>0,2820</w:t>
            </w:r>
          </w:p>
        </w:tc>
      </w:tr>
      <w:tr w:rsidR="00083860" w14:paraId="32944DB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0703F87" w14:textId="77777777" w:rsidR="00083860" w:rsidRDefault="00083860" w:rsidP="007B0EA2">
            <w:pPr>
              <w:rPr>
                <w:lang w:val="en-US"/>
              </w:rPr>
            </w:pPr>
          </w:p>
        </w:tc>
        <w:tc>
          <w:tcPr>
            <w:tcW w:w="1701" w:type="dxa"/>
            <w:tcBorders>
              <w:top w:val="nil"/>
              <w:bottom w:val="single" w:sz="2" w:space="0" w:color="auto"/>
            </w:tcBorders>
            <w:vAlign w:val="center"/>
          </w:tcPr>
          <w:p w14:paraId="3D41DF02" w14:textId="77777777" w:rsidR="00083860" w:rsidRDefault="00083860"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231515B6" w14:textId="77777777" w:rsidR="00083860" w:rsidRPr="006624FE" w:rsidRDefault="00083860" w:rsidP="007B0EA2">
            <w:pPr>
              <w:rPr>
                <w:lang w:val="fr-FR"/>
              </w:rPr>
            </w:pPr>
            <w:r w:rsidRPr="006624FE">
              <w:rPr>
                <w:lang w:val="fr-FR"/>
              </w:rPr>
              <w:t>Constructii din otel individuale, grilaje sudate, masa pina la 0,1 t</w:t>
            </w:r>
          </w:p>
        </w:tc>
        <w:tc>
          <w:tcPr>
            <w:tcW w:w="1134" w:type="dxa"/>
            <w:tcBorders>
              <w:top w:val="nil"/>
              <w:bottom w:val="single" w:sz="2" w:space="0" w:color="auto"/>
            </w:tcBorders>
          </w:tcPr>
          <w:p w14:paraId="7AEEB39E" w14:textId="77777777" w:rsidR="00083860" w:rsidRDefault="00083860" w:rsidP="007B0EA2">
            <w:pPr>
              <w:rPr>
                <w:lang w:val="en-US"/>
              </w:rPr>
            </w:pPr>
            <w:r>
              <w:rPr>
                <w:lang w:val="en-US"/>
              </w:rPr>
              <w:t>t</w:t>
            </w:r>
          </w:p>
        </w:tc>
        <w:tc>
          <w:tcPr>
            <w:tcW w:w="1134" w:type="dxa"/>
            <w:tcBorders>
              <w:top w:val="nil"/>
              <w:bottom w:val="single" w:sz="2" w:space="0" w:color="auto"/>
            </w:tcBorders>
          </w:tcPr>
          <w:p w14:paraId="326D9FB2" w14:textId="77777777" w:rsidR="00083860" w:rsidRDefault="00083860" w:rsidP="007B0EA2">
            <w:pPr>
              <w:rPr>
                <w:lang w:val="en-US"/>
              </w:rPr>
            </w:pPr>
            <w:r>
              <w:rPr>
                <w:lang w:val="en-US"/>
              </w:rPr>
              <w:t>0,0120</w:t>
            </w:r>
          </w:p>
        </w:tc>
      </w:tr>
      <w:tr w:rsidR="00083860" w14:paraId="07547B0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E75A44A" w14:textId="77777777" w:rsidR="00083860" w:rsidRDefault="00083860" w:rsidP="007B0EA2">
            <w:pPr>
              <w:rPr>
                <w:lang w:val="en-US"/>
              </w:rPr>
            </w:pPr>
          </w:p>
        </w:tc>
        <w:tc>
          <w:tcPr>
            <w:tcW w:w="1701" w:type="dxa"/>
            <w:tcBorders>
              <w:top w:val="nil"/>
              <w:bottom w:val="single" w:sz="2" w:space="0" w:color="auto"/>
            </w:tcBorders>
            <w:vAlign w:val="center"/>
          </w:tcPr>
          <w:p w14:paraId="022CAA0A" w14:textId="77777777" w:rsidR="00083860" w:rsidRDefault="00083860"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0683FE8E" w14:textId="77777777" w:rsidR="00083860" w:rsidRDefault="00083860" w:rsidP="007B0EA2">
            <w:pPr>
              <w:rPr>
                <w:lang w:val="en-US"/>
              </w:rPr>
            </w:pPr>
            <w:r>
              <w:rPr>
                <w:lang w:val="en-US"/>
              </w:rPr>
              <w:t>Papuci de cablu</w:t>
            </w:r>
          </w:p>
        </w:tc>
        <w:tc>
          <w:tcPr>
            <w:tcW w:w="1134" w:type="dxa"/>
            <w:tcBorders>
              <w:top w:val="nil"/>
              <w:bottom w:val="single" w:sz="2" w:space="0" w:color="auto"/>
            </w:tcBorders>
          </w:tcPr>
          <w:p w14:paraId="10C9348E" w14:textId="77777777" w:rsidR="00083860" w:rsidRDefault="00083860" w:rsidP="007B0EA2">
            <w:pPr>
              <w:rPr>
                <w:lang w:val="en-US"/>
              </w:rPr>
            </w:pPr>
            <w:r>
              <w:rPr>
                <w:lang w:val="en-US"/>
              </w:rPr>
              <w:t>buc</w:t>
            </w:r>
          </w:p>
        </w:tc>
        <w:tc>
          <w:tcPr>
            <w:tcW w:w="1134" w:type="dxa"/>
            <w:tcBorders>
              <w:top w:val="nil"/>
              <w:bottom w:val="single" w:sz="2" w:space="0" w:color="auto"/>
            </w:tcBorders>
          </w:tcPr>
          <w:p w14:paraId="11F1E114" w14:textId="77777777" w:rsidR="00083860" w:rsidRDefault="00083860" w:rsidP="007B0EA2">
            <w:pPr>
              <w:rPr>
                <w:lang w:val="en-US"/>
              </w:rPr>
            </w:pPr>
            <w:r>
              <w:rPr>
                <w:lang w:val="en-US"/>
              </w:rPr>
              <w:t>36,6000</w:t>
            </w:r>
          </w:p>
        </w:tc>
      </w:tr>
      <w:tr w:rsidR="00083860" w14:paraId="0D9F20F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F003A3B" w14:textId="77777777" w:rsidR="00083860" w:rsidRDefault="00083860" w:rsidP="007B0EA2">
            <w:pPr>
              <w:rPr>
                <w:lang w:val="en-US"/>
              </w:rPr>
            </w:pPr>
          </w:p>
        </w:tc>
        <w:tc>
          <w:tcPr>
            <w:tcW w:w="1701" w:type="dxa"/>
            <w:tcBorders>
              <w:top w:val="nil"/>
              <w:bottom w:val="single" w:sz="2" w:space="0" w:color="auto"/>
            </w:tcBorders>
            <w:vAlign w:val="center"/>
          </w:tcPr>
          <w:p w14:paraId="56C6CF99" w14:textId="77777777" w:rsidR="00083860" w:rsidRDefault="00083860"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241700CB" w14:textId="77777777" w:rsidR="00083860" w:rsidRPr="006624FE" w:rsidRDefault="00083860" w:rsidP="007B0EA2">
            <w:pPr>
              <w:rPr>
                <w:lang w:val="fr-FR"/>
              </w:rPr>
            </w:pPr>
            <w:r w:rsidRPr="006624FE">
              <w:rPr>
                <w:lang w:val="fr-FR"/>
              </w:rPr>
              <w:t>Punti de conexiune flexibile, tip "</w:t>
            </w:r>
            <w:r>
              <w:rPr>
                <w:lang w:val="en-US"/>
              </w:rPr>
              <w:t>ПГС</w:t>
            </w:r>
            <w:r w:rsidRPr="006624FE">
              <w:rPr>
                <w:lang w:val="fr-FR"/>
              </w:rPr>
              <w:t>-50"</w:t>
            </w:r>
          </w:p>
        </w:tc>
        <w:tc>
          <w:tcPr>
            <w:tcW w:w="1134" w:type="dxa"/>
            <w:tcBorders>
              <w:top w:val="nil"/>
              <w:bottom w:val="single" w:sz="2" w:space="0" w:color="auto"/>
            </w:tcBorders>
          </w:tcPr>
          <w:p w14:paraId="218627EA" w14:textId="77777777" w:rsidR="00083860" w:rsidRDefault="00083860" w:rsidP="007B0EA2">
            <w:pPr>
              <w:rPr>
                <w:lang w:val="en-US"/>
              </w:rPr>
            </w:pPr>
            <w:r>
              <w:rPr>
                <w:lang w:val="en-US"/>
              </w:rPr>
              <w:t>buc</w:t>
            </w:r>
          </w:p>
        </w:tc>
        <w:tc>
          <w:tcPr>
            <w:tcW w:w="1134" w:type="dxa"/>
            <w:tcBorders>
              <w:top w:val="nil"/>
              <w:bottom w:val="single" w:sz="2" w:space="0" w:color="auto"/>
            </w:tcBorders>
          </w:tcPr>
          <w:p w14:paraId="32B61061" w14:textId="77777777" w:rsidR="00083860" w:rsidRDefault="00083860" w:rsidP="007B0EA2">
            <w:pPr>
              <w:rPr>
                <w:lang w:val="en-US"/>
              </w:rPr>
            </w:pPr>
            <w:r>
              <w:rPr>
                <w:lang w:val="en-US"/>
              </w:rPr>
              <w:t>6,0000</w:t>
            </w:r>
          </w:p>
        </w:tc>
      </w:tr>
      <w:tr w:rsidR="00083860" w14:paraId="79A59FD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CBFB73C" w14:textId="77777777" w:rsidR="00083860" w:rsidRDefault="00083860" w:rsidP="007B0EA2">
            <w:pPr>
              <w:rPr>
                <w:lang w:val="en-US"/>
              </w:rPr>
            </w:pPr>
          </w:p>
        </w:tc>
        <w:tc>
          <w:tcPr>
            <w:tcW w:w="1701" w:type="dxa"/>
            <w:tcBorders>
              <w:top w:val="nil"/>
              <w:bottom w:val="single" w:sz="2" w:space="0" w:color="auto"/>
            </w:tcBorders>
            <w:vAlign w:val="center"/>
          </w:tcPr>
          <w:p w14:paraId="51E55209" w14:textId="77777777" w:rsidR="00083860" w:rsidRDefault="00083860"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658909EB" w14:textId="77777777" w:rsidR="00083860" w:rsidRDefault="00083860" w:rsidP="007B0EA2">
            <w:pPr>
              <w:rPr>
                <w:lang w:val="en-US"/>
              </w:rPr>
            </w:pPr>
            <w:r>
              <w:rPr>
                <w:lang w:val="en-US"/>
              </w:rPr>
              <w:t>Fise de marcare</w:t>
            </w:r>
          </w:p>
        </w:tc>
        <w:tc>
          <w:tcPr>
            <w:tcW w:w="1134" w:type="dxa"/>
            <w:tcBorders>
              <w:top w:val="nil"/>
              <w:bottom w:val="single" w:sz="2" w:space="0" w:color="auto"/>
            </w:tcBorders>
          </w:tcPr>
          <w:p w14:paraId="554E76BA"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3E2DAF29" w14:textId="77777777" w:rsidR="00083860" w:rsidRDefault="00083860" w:rsidP="007B0EA2">
            <w:pPr>
              <w:rPr>
                <w:lang w:val="en-US"/>
              </w:rPr>
            </w:pPr>
            <w:r>
              <w:rPr>
                <w:lang w:val="en-US"/>
              </w:rPr>
              <w:t>0,1200</w:t>
            </w:r>
          </w:p>
        </w:tc>
      </w:tr>
      <w:tr w:rsidR="00083860" w14:paraId="671EA34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1F112A7" w14:textId="77777777" w:rsidR="00083860" w:rsidRDefault="00083860" w:rsidP="007B0EA2">
            <w:pPr>
              <w:rPr>
                <w:lang w:val="en-US"/>
              </w:rPr>
            </w:pPr>
          </w:p>
        </w:tc>
        <w:tc>
          <w:tcPr>
            <w:tcW w:w="1701" w:type="dxa"/>
            <w:tcBorders>
              <w:top w:val="nil"/>
              <w:bottom w:val="single" w:sz="2" w:space="0" w:color="auto"/>
            </w:tcBorders>
            <w:vAlign w:val="center"/>
          </w:tcPr>
          <w:p w14:paraId="78658913" w14:textId="77777777" w:rsidR="00083860" w:rsidRDefault="00083860"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6A489A22" w14:textId="77777777" w:rsidR="00083860" w:rsidRDefault="00083860" w:rsidP="007B0EA2">
            <w:pPr>
              <w:rPr>
                <w:lang w:val="en-US"/>
              </w:rPr>
            </w:pPr>
            <w:r>
              <w:rPr>
                <w:lang w:val="en-US"/>
              </w:rPr>
              <w:t>Ate de cusut</w:t>
            </w:r>
          </w:p>
        </w:tc>
        <w:tc>
          <w:tcPr>
            <w:tcW w:w="1134" w:type="dxa"/>
            <w:tcBorders>
              <w:top w:val="nil"/>
              <w:bottom w:val="single" w:sz="2" w:space="0" w:color="auto"/>
            </w:tcBorders>
          </w:tcPr>
          <w:p w14:paraId="7E4DEA7B" w14:textId="77777777" w:rsidR="00083860" w:rsidRDefault="00083860" w:rsidP="007B0EA2">
            <w:pPr>
              <w:rPr>
                <w:lang w:val="en-US"/>
              </w:rPr>
            </w:pPr>
            <w:r>
              <w:rPr>
                <w:lang w:val="en-US"/>
              </w:rPr>
              <w:t>kg</w:t>
            </w:r>
          </w:p>
        </w:tc>
        <w:tc>
          <w:tcPr>
            <w:tcW w:w="1134" w:type="dxa"/>
            <w:tcBorders>
              <w:top w:val="nil"/>
              <w:bottom w:val="single" w:sz="2" w:space="0" w:color="auto"/>
            </w:tcBorders>
          </w:tcPr>
          <w:p w14:paraId="0E29729D" w14:textId="77777777" w:rsidR="00083860" w:rsidRDefault="00083860" w:rsidP="007B0EA2">
            <w:pPr>
              <w:rPr>
                <w:lang w:val="en-US"/>
              </w:rPr>
            </w:pPr>
            <w:r>
              <w:rPr>
                <w:lang w:val="en-US"/>
              </w:rPr>
              <w:t>0,0120</w:t>
            </w:r>
          </w:p>
        </w:tc>
      </w:tr>
      <w:tr w:rsidR="00083860" w14:paraId="4E3E869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D6C0955" w14:textId="77777777" w:rsidR="00083860" w:rsidRDefault="00083860" w:rsidP="007B0EA2">
            <w:pPr>
              <w:rPr>
                <w:lang w:val="en-US"/>
              </w:rPr>
            </w:pPr>
          </w:p>
        </w:tc>
        <w:tc>
          <w:tcPr>
            <w:tcW w:w="1701" w:type="dxa"/>
            <w:tcBorders>
              <w:top w:val="nil"/>
              <w:bottom w:val="single" w:sz="2" w:space="0" w:color="auto"/>
            </w:tcBorders>
            <w:vAlign w:val="center"/>
          </w:tcPr>
          <w:p w14:paraId="54AED07A" w14:textId="77777777" w:rsidR="00083860" w:rsidRDefault="00083860"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5180C6EA" w14:textId="77777777" w:rsidR="00083860" w:rsidRDefault="00083860" w:rsidP="007B0EA2">
            <w:pPr>
              <w:rPr>
                <w:lang w:val="en-US"/>
              </w:rPr>
            </w:pPr>
            <w:r>
              <w:rPr>
                <w:lang w:val="en-US"/>
              </w:rPr>
              <w:t>Vaselina tehnica</w:t>
            </w:r>
          </w:p>
        </w:tc>
        <w:tc>
          <w:tcPr>
            <w:tcW w:w="1134" w:type="dxa"/>
            <w:tcBorders>
              <w:top w:val="nil"/>
              <w:bottom w:val="single" w:sz="2" w:space="0" w:color="auto"/>
            </w:tcBorders>
          </w:tcPr>
          <w:p w14:paraId="545BDCBE" w14:textId="77777777" w:rsidR="00083860" w:rsidRDefault="00083860" w:rsidP="007B0EA2">
            <w:pPr>
              <w:rPr>
                <w:lang w:val="en-US"/>
              </w:rPr>
            </w:pPr>
            <w:r>
              <w:rPr>
                <w:lang w:val="en-US"/>
              </w:rPr>
              <w:t>kg</w:t>
            </w:r>
          </w:p>
        </w:tc>
        <w:tc>
          <w:tcPr>
            <w:tcW w:w="1134" w:type="dxa"/>
            <w:tcBorders>
              <w:top w:val="nil"/>
              <w:bottom w:val="single" w:sz="2" w:space="0" w:color="auto"/>
            </w:tcBorders>
          </w:tcPr>
          <w:p w14:paraId="633047C7" w14:textId="77777777" w:rsidR="00083860" w:rsidRDefault="00083860" w:rsidP="007B0EA2">
            <w:pPr>
              <w:rPr>
                <w:lang w:val="en-US"/>
              </w:rPr>
            </w:pPr>
            <w:r>
              <w:rPr>
                <w:lang w:val="en-US"/>
              </w:rPr>
              <w:t>0,0540</w:t>
            </w:r>
          </w:p>
        </w:tc>
      </w:tr>
      <w:tr w:rsidR="00083860" w14:paraId="1814EA6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FBD4A62" w14:textId="77777777" w:rsidR="00083860" w:rsidRDefault="00083860" w:rsidP="007B0EA2">
            <w:pPr>
              <w:rPr>
                <w:lang w:val="en-US"/>
              </w:rPr>
            </w:pPr>
          </w:p>
        </w:tc>
        <w:tc>
          <w:tcPr>
            <w:tcW w:w="1701" w:type="dxa"/>
            <w:tcBorders>
              <w:top w:val="nil"/>
              <w:bottom w:val="single" w:sz="2" w:space="0" w:color="auto"/>
            </w:tcBorders>
            <w:vAlign w:val="center"/>
          </w:tcPr>
          <w:p w14:paraId="2BDB660C" w14:textId="77777777" w:rsidR="00083860" w:rsidRDefault="00083860"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1AE6A909" w14:textId="77777777" w:rsidR="00083860" w:rsidRPr="006624FE" w:rsidRDefault="00083860" w:rsidP="007B0EA2">
            <w:pPr>
              <w:rPr>
                <w:lang w:val="fr-FR"/>
              </w:rPr>
            </w:pPr>
            <w:r w:rsidRPr="006624FE">
              <w:rPr>
                <w:lang w:val="fr-FR"/>
              </w:rPr>
              <w:t>Banda adeziva izolatoare pe compound policasin, marca "</w:t>
            </w:r>
            <w:r>
              <w:rPr>
                <w:lang w:val="en-US"/>
              </w:rPr>
              <w:t>ЛСЭПЛ</w:t>
            </w:r>
            <w:r w:rsidRPr="006624FE">
              <w:rPr>
                <w:lang w:val="fr-FR"/>
              </w:rPr>
              <w:t xml:space="preserve">", latime 20-30 mm, grosime de la 0,14 pina la 0,19 mm inclusiv </w:t>
            </w:r>
          </w:p>
        </w:tc>
        <w:tc>
          <w:tcPr>
            <w:tcW w:w="1134" w:type="dxa"/>
            <w:tcBorders>
              <w:top w:val="nil"/>
              <w:bottom w:val="single" w:sz="2" w:space="0" w:color="auto"/>
            </w:tcBorders>
          </w:tcPr>
          <w:p w14:paraId="1DEF8D79" w14:textId="77777777" w:rsidR="00083860" w:rsidRDefault="00083860" w:rsidP="007B0EA2">
            <w:pPr>
              <w:rPr>
                <w:lang w:val="en-US"/>
              </w:rPr>
            </w:pPr>
            <w:r>
              <w:rPr>
                <w:lang w:val="en-US"/>
              </w:rPr>
              <w:t>kg</w:t>
            </w:r>
          </w:p>
        </w:tc>
        <w:tc>
          <w:tcPr>
            <w:tcW w:w="1134" w:type="dxa"/>
            <w:tcBorders>
              <w:top w:val="nil"/>
              <w:bottom w:val="single" w:sz="2" w:space="0" w:color="auto"/>
            </w:tcBorders>
          </w:tcPr>
          <w:p w14:paraId="0A130E36" w14:textId="77777777" w:rsidR="00083860" w:rsidRDefault="00083860" w:rsidP="007B0EA2">
            <w:pPr>
              <w:rPr>
                <w:lang w:val="en-US"/>
              </w:rPr>
            </w:pPr>
            <w:r>
              <w:rPr>
                <w:lang w:val="en-US"/>
              </w:rPr>
              <w:t>0,2160</w:t>
            </w:r>
          </w:p>
        </w:tc>
      </w:tr>
      <w:tr w:rsidR="00083860" w14:paraId="1DD850D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570975A" w14:textId="77777777" w:rsidR="00083860" w:rsidRDefault="00083860" w:rsidP="007B0EA2">
            <w:pPr>
              <w:rPr>
                <w:lang w:val="en-US"/>
              </w:rPr>
            </w:pPr>
          </w:p>
        </w:tc>
        <w:tc>
          <w:tcPr>
            <w:tcW w:w="1701" w:type="dxa"/>
            <w:tcBorders>
              <w:top w:val="nil"/>
              <w:bottom w:val="single" w:sz="2" w:space="0" w:color="auto"/>
            </w:tcBorders>
            <w:vAlign w:val="center"/>
          </w:tcPr>
          <w:p w14:paraId="7B6B4B28"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E2F3A49" w14:textId="77777777" w:rsidR="00083860" w:rsidRPr="006624FE" w:rsidRDefault="00083860"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54DBECFE"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41FAA63" w14:textId="77777777" w:rsidR="00083860" w:rsidRDefault="00083860" w:rsidP="007B0EA2">
            <w:pPr>
              <w:rPr>
                <w:lang w:val="en-US"/>
              </w:rPr>
            </w:pPr>
            <w:r>
              <w:rPr>
                <w:lang w:val="en-US"/>
              </w:rPr>
              <w:t>0,0300</w:t>
            </w:r>
          </w:p>
        </w:tc>
      </w:tr>
      <w:tr w:rsidR="00083860" w14:paraId="2EC9416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EA1F66A" w14:textId="77777777" w:rsidR="00083860" w:rsidRDefault="00083860" w:rsidP="007B0EA2">
            <w:pPr>
              <w:rPr>
                <w:lang w:val="en-US"/>
              </w:rPr>
            </w:pPr>
          </w:p>
        </w:tc>
        <w:tc>
          <w:tcPr>
            <w:tcW w:w="1701" w:type="dxa"/>
            <w:tcBorders>
              <w:top w:val="nil"/>
              <w:bottom w:val="single" w:sz="2" w:space="0" w:color="auto"/>
            </w:tcBorders>
            <w:vAlign w:val="center"/>
          </w:tcPr>
          <w:p w14:paraId="7676FDB9" w14:textId="77777777" w:rsidR="00083860" w:rsidRDefault="00083860"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4DF08B68" w14:textId="77777777" w:rsidR="00083860" w:rsidRPr="006624FE" w:rsidRDefault="00083860" w:rsidP="007B0EA2">
            <w:pPr>
              <w:rPr>
                <w:lang w:val="fr-FR"/>
              </w:rPr>
            </w:pPr>
            <w:r w:rsidRPr="006624FE">
              <w:rPr>
                <w:lang w:val="fr-FR"/>
              </w:rPr>
              <w:t>Instalatii pentru sudare manuala cu arc electric (de curent continuu)</w:t>
            </w:r>
          </w:p>
        </w:tc>
        <w:tc>
          <w:tcPr>
            <w:tcW w:w="1134" w:type="dxa"/>
            <w:tcBorders>
              <w:top w:val="nil"/>
              <w:bottom w:val="single" w:sz="2" w:space="0" w:color="auto"/>
            </w:tcBorders>
          </w:tcPr>
          <w:p w14:paraId="2020EF86"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A9199E2" w14:textId="77777777" w:rsidR="00083860" w:rsidRDefault="00083860" w:rsidP="007B0EA2">
            <w:pPr>
              <w:rPr>
                <w:lang w:val="en-US"/>
              </w:rPr>
            </w:pPr>
            <w:r>
              <w:rPr>
                <w:lang w:val="en-US"/>
              </w:rPr>
              <w:t>0,7800</w:t>
            </w:r>
          </w:p>
        </w:tc>
      </w:tr>
      <w:tr w:rsidR="00083860" w14:paraId="384B7E1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9DEDF23" w14:textId="77777777" w:rsidR="00083860" w:rsidRDefault="00083860" w:rsidP="007B0EA2">
            <w:pPr>
              <w:rPr>
                <w:lang w:val="en-US"/>
              </w:rPr>
            </w:pPr>
          </w:p>
        </w:tc>
        <w:tc>
          <w:tcPr>
            <w:tcW w:w="1701" w:type="dxa"/>
            <w:tcBorders>
              <w:top w:val="nil"/>
              <w:bottom w:val="single" w:sz="2" w:space="0" w:color="auto"/>
            </w:tcBorders>
            <w:vAlign w:val="center"/>
          </w:tcPr>
          <w:p w14:paraId="76232FEE" w14:textId="77777777" w:rsidR="00083860" w:rsidRDefault="00083860"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3EF2C528" w14:textId="77777777" w:rsidR="00083860" w:rsidRDefault="00083860" w:rsidP="007B0EA2">
            <w:pPr>
              <w:rPr>
                <w:lang w:val="en-US"/>
              </w:rPr>
            </w:pPr>
            <w:r>
              <w:rPr>
                <w:lang w:val="en-US"/>
              </w:rPr>
              <w:t>Masini de gaurit electrice</w:t>
            </w:r>
          </w:p>
        </w:tc>
        <w:tc>
          <w:tcPr>
            <w:tcW w:w="1134" w:type="dxa"/>
            <w:tcBorders>
              <w:top w:val="nil"/>
              <w:bottom w:val="single" w:sz="2" w:space="0" w:color="auto"/>
            </w:tcBorders>
          </w:tcPr>
          <w:p w14:paraId="02826793" w14:textId="77777777" w:rsidR="00083860" w:rsidRDefault="00083860" w:rsidP="007B0EA2">
            <w:pPr>
              <w:rPr>
                <w:lang w:val="en-US"/>
              </w:rPr>
            </w:pPr>
            <w:r>
              <w:rPr>
                <w:lang w:val="en-US"/>
              </w:rPr>
              <w:t>h-ut</w:t>
            </w:r>
          </w:p>
        </w:tc>
        <w:tc>
          <w:tcPr>
            <w:tcW w:w="1134" w:type="dxa"/>
            <w:tcBorders>
              <w:top w:val="nil"/>
              <w:bottom w:val="single" w:sz="2" w:space="0" w:color="auto"/>
            </w:tcBorders>
          </w:tcPr>
          <w:p w14:paraId="5FCC3649" w14:textId="77777777" w:rsidR="00083860" w:rsidRDefault="00083860" w:rsidP="007B0EA2">
            <w:pPr>
              <w:rPr>
                <w:lang w:val="en-US"/>
              </w:rPr>
            </w:pPr>
            <w:r>
              <w:rPr>
                <w:lang w:val="en-US"/>
              </w:rPr>
              <w:t>0,2400</w:t>
            </w:r>
          </w:p>
        </w:tc>
      </w:tr>
      <w:tr w:rsidR="00083860" w14:paraId="37EAE2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3311498" w14:textId="77777777" w:rsidR="00083860" w:rsidRDefault="00083860" w:rsidP="007B0EA2">
            <w:pPr>
              <w:rPr>
                <w:lang w:val="en-US"/>
              </w:rPr>
            </w:pPr>
          </w:p>
        </w:tc>
        <w:tc>
          <w:tcPr>
            <w:tcW w:w="1701" w:type="dxa"/>
            <w:tcBorders>
              <w:top w:val="nil"/>
              <w:bottom w:val="single" w:sz="2" w:space="0" w:color="auto"/>
            </w:tcBorders>
            <w:vAlign w:val="center"/>
          </w:tcPr>
          <w:p w14:paraId="4CEFD5B2" w14:textId="77777777" w:rsidR="00083860" w:rsidRDefault="00083860" w:rsidP="007B0EA2">
            <w:pPr>
              <w:jc w:val="center"/>
              <w:rPr>
                <w:sz w:val="16"/>
                <w:szCs w:val="16"/>
                <w:lang w:val="en-US"/>
              </w:rPr>
            </w:pPr>
            <w:r>
              <w:rPr>
                <w:sz w:val="16"/>
                <w:szCs w:val="16"/>
                <w:lang w:val="en-US"/>
              </w:rPr>
              <w:t>350451</w:t>
            </w:r>
          </w:p>
        </w:tc>
        <w:tc>
          <w:tcPr>
            <w:tcW w:w="5669" w:type="dxa"/>
            <w:tcBorders>
              <w:top w:val="nil"/>
              <w:bottom w:val="single" w:sz="2" w:space="0" w:color="auto"/>
            </w:tcBorders>
          </w:tcPr>
          <w:p w14:paraId="27E5FCA2" w14:textId="77777777" w:rsidR="00083860" w:rsidRDefault="00083860" w:rsidP="007B0EA2">
            <w:pPr>
              <w:rPr>
                <w:lang w:val="en-US"/>
              </w:rPr>
            </w:pPr>
            <w:r>
              <w:rPr>
                <w:lang w:val="en-US"/>
              </w:rPr>
              <w:t xml:space="preserve">Prese hidraulice cu dispozitiv de actionare electrica </w:t>
            </w:r>
          </w:p>
        </w:tc>
        <w:tc>
          <w:tcPr>
            <w:tcW w:w="1134" w:type="dxa"/>
            <w:tcBorders>
              <w:top w:val="nil"/>
              <w:bottom w:val="single" w:sz="2" w:space="0" w:color="auto"/>
            </w:tcBorders>
          </w:tcPr>
          <w:p w14:paraId="3D19AD11"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D113354" w14:textId="77777777" w:rsidR="00083860" w:rsidRDefault="00083860" w:rsidP="007B0EA2">
            <w:pPr>
              <w:rPr>
                <w:lang w:val="en-US"/>
              </w:rPr>
            </w:pPr>
            <w:r>
              <w:rPr>
                <w:lang w:val="en-US"/>
              </w:rPr>
              <w:t>1,2000</w:t>
            </w:r>
          </w:p>
        </w:tc>
      </w:tr>
      <w:tr w:rsidR="00083860" w14:paraId="65859E9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8F87412" w14:textId="77777777" w:rsidR="00083860" w:rsidRDefault="00083860" w:rsidP="007B0EA2">
            <w:pPr>
              <w:rPr>
                <w:lang w:val="en-US"/>
              </w:rPr>
            </w:pPr>
          </w:p>
        </w:tc>
        <w:tc>
          <w:tcPr>
            <w:tcW w:w="1701" w:type="dxa"/>
            <w:tcBorders>
              <w:top w:val="nil"/>
              <w:bottom w:val="single" w:sz="2" w:space="0" w:color="auto"/>
            </w:tcBorders>
            <w:vAlign w:val="center"/>
          </w:tcPr>
          <w:p w14:paraId="7E89B70B"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04401F67" w14:textId="77777777" w:rsidR="00083860" w:rsidRPr="006624FE" w:rsidRDefault="00083860" w:rsidP="007B0EA2">
            <w:pPr>
              <w:rPr>
                <w:lang w:val="fr-FR"/>
              </w:rPr>
            </w:pPr>
            <w:r w:rsidRPr="006624FE">
              <w:rPr>
                <w:lang w:val="fr-FR"/>
              </w:rPr>
              <w:t>Automobile cu bord, tonaj pina la 8 t</w:t>
            </w:r>
          </w:p>
        </w:tc>
        <w:tc>
          <w:tcPr>
            <w:tcW w:w="1134" w:type="dxa"/>
            <w:tcBorders>
              <w:top w:val="nil"/>
              <w:bottom w:val="single" w:sz="2" w:space="0" w:color="auto"/>
            </w:tcBorders>
          </w:tcPr>
          <w:p w14:paraId="2B017661" w14:textId="77777777" w:rsidR="00083860" w:rsidRDefault="00083860" w:rsidP="007B0EA2">
            <w:pPr>
              <w:rPr>
                <w:lang w:val="en-US"/>
              </w:rPr>
            </w:pPr>
            <w:r>
              <w:rPr>
                <w:lang w:val="en-US"/>
              </w:rPr>
              <w:t>h-ut</w:t>
            </w:r>
          </w:p>
        </w:tc>
        <w:tc>
          <w:tcPr>
            <w:tcW w:w="1134" w:type="dxa"/>
            <w:tcBorders>
              <w:top w:val="nil"/>
              <w:bottom w:val="single" w:sz="2" w:space="0" w:color="auto"/>
            </w:tcBorders>
          </w:tcPr>
          <w:p w14:paraId="72273769" w14:textId="77777777" w:rsidR="00083860" w:rsidRDefault="00083860" w:rsidP="007B0EA2">
            <w:pPr>
              <w:rPr>
                <w:lang w:val="en-US"/>
              </w:rPr>
            </w:pPr>
            <w:r>
              <w:rPr>
                <w:lang w:val="en-US"/>
              </w:rPr>
              <w:t>0,0300</w:t>
            </w:r>
          </w:p>
        </w:tc>
      </w:tr>
      <w:tr w:rsidR="00083860" w14:paraId="02169F0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52230DC1" w14:textId="77777777" w:rsidR="00083860" w:rsidRDefault="00083860" w:rsidP="007B0EA2">
            <w:pPr>
              <w:rPr>
                <w:lang w:val="en-US"/>
              </w:rPr>
            </w:pPr>
            <w:r>
              <w:rPr>
                <w:lang w:val="en-US"/>
              </w:rPr>
              <w:t>12</w:t>
            </w:r>
          </w:p>
        </w:tc>
        <w:tc>
          <w:tcPr>
            <w:tcW w:w="1701" w:type="dxa"/>
            <w:tcBorders>
              <w:top w:val="single" w:sz="4" w:space="0" w:color="auto"/>
              <w:bottom w:val="single" w:sz="4" w:space="0" w:color="auto"/>
            </w:tcBorders>
          </w:tcPr>
          <w:p w14:paraId="25D396B5" w14:textId="77777777" w:rsidR="00083860" w:rsidRDefault="00083860" w:rsidP="007B0EA2">
            <w:pPr>
              <w:rPr>
                <w:lang w:val="en-US"/>
              </w:rPr>
            </w:pPr>
            <w:r>
              <w:rPr>
                <w:lang w:val="en-US"/>
              </w:rPr>
              <w:t>08-02-149-1</w:t>
            </w:r>
          </w:p>
          <w:p w14:paraId="41495F51" w14:textId="77777777" w:rsidR="00083860" w:rsidRDefault="00083860" w:rsidP="007B0EA2">
            <w:pPr>
              <w:rPr>
                <w:lang w:val="en-US"/>
              </w:rPr>
            </w:pPr>
          </w:p>
        </w:tc>
        <w:tc>
          <w:tcPr>
            <w:tcW w:w="5669" w:type="dxa"/>
            <w:tcBorders>
              <w:top w:val="single" w:sz="4" w:space="0" w:color="auto"/>
              <w:bottom w:val="single" w:sz="4" w:space="0" w:color="auto"/>
            </w:tcBorders>
          </w:tcPr>
          <w:p w14:paraId="36DA7DCB"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Cablu pina la 35 kV suspendate pe cablu de otel, masa 1 m pina la: 1 kg</w:t>
            </w:r>
            <w:r w:rsidRPr="006624FE">
              <w:rPr>
                <w:rFonts w:ascii="Times New Roman CYR" w:hAnsi="Times New Roman CYR" w:cs="Times New Roman CYR"/>
                <w:sz w:val="16"/>
                <w:szCs w:val="16"/>
                <w:lang w:val="fr-FR"/>
              </w:rPr>
              <w:t xml:space="preserve"> </w:t>
            </w:r>
          </w:p>
          <w:p w14:paraId="7718A6A4"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07BDCFE0" w14:textId="77777777" w:rsidR="00083860" w:rsidRDefault="00083860"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17DC863D" w14:textId="77777777" w:rsidR="00083860" w:rsidRDefault="00083860" w:rsidP="007B0EA2">
            <w:pPr>
              <w:jc w:val="center"/>
              <w:rPr>
                <w:lang w:val="en-US"/>
              </w:rPr>
            </w:pPr>
            <w:r>
              <w:rPr>
                <w:lang w:val="en-US"/>
              </w:rPr>
              <w:t>0,5000</w:t>
            </w:r>
          </w:p>
        </w:tc>
      </w:tr>
      <w:tr w:rsidR="00083860" w14:paraId="6F4827C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8E0040C" w14:textId="77777777" w:rsidR="00083860" w:rsidRDefault="00083860" w:rsidP="007B0EA2">
            <w:pPr>
              <w:rPr>
                <w:lang w:val="en-US"/>
              </w:rPr>
            </w:pPr>
          </w:p>
        </w:tc>
        <w:tc>
          <w:tcPr>
            <w:tcW w:w="1701" w:type="dxa"/>
            <w:tcBorders>
              <w:top w:val="nil"/>
              <w:bottom w:val="single" w:sz="2" w:space="0" w:color="auto"/>
            </w:tcBorders>
            <w:vAlign w:val="center"/>
          </w:tcPr>
          <w:p w14:paraId="050809CC"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206C7B87"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7CCBA828" w14:textId="77777777" w:rsidR="00083860" w:rsidRDefault="00083860" w:rsidP="007B0EA2">
            <w:pPr>
              <w:rPr>
                <w:lang w:val="en-US"/>
              </w:rPr>
            </w:pPr>
            <w:r>
              <w:rPr>
                <w:lang w:val="en-US"/>
              </w:rPr>
              <w:t>h-om</w:t>
            </w:r>
          </w:p>
        </w:tc>
        <w:tc>
          <w:tcPr>
            <w:tcW w:w="1134" w:type="dxa"/>
            <w:tcBorders>
              <w:top w:val="nil"/>
              <w:bottom w:val="single" w:sz="2" w:space="0" w:color="auto"/>
            </w:tcBorders>
          </w:tcPr>
          <w:p w14:paraId="2BFEF6A0" w14:textId="77777777" w:rsidR="00083860" w:rsidRDefault="00083860" w:rsidP="007B0EA2">
            <w:pPr>
              <w:rPr>
                <w:lang w:val="en-US"/>
              </w:rPr>
            </w:pPr>
            <w:r>
              <w:rPr>
                <w:lang w:val="en-US"/>
              </w:rPr>
              <w:t>8,5500</w:t>
            </w:r>
          </w:p>
        </w:tc>
      </w:tr>
      <w:tr w:rsidR="00083860" w14:paraId="260A12F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E2AB3FE" w14:textId="77777777" w:rsidR="00083860" w:rsidRDefault="00083860" w:rsidP="007B0EA2">
            <w:pPr>
              <w:rPr>
                <w:lang w:val="en-US"/>
              </w:rPr>
            </w:pPr>
          </w:p>
        </w:tc>
        <w:tc>
          <w:tcPr>
            <w:tcW w:w="1701" w:type="dxa"/>
            <w:tcBorders>
              <w:top w:val="nil"/>
              <w:bottom w:val="single" w:sz="2" w:space="0" w:color="auto"/>
            </w:tcBorders>
            <w:vAlign w:val="center"/>
          </w:tcPr>
          <w:p w14:paraId="0747E1D5" w14:textId="77777777" w:rsidR="00083860" w:rsidRDefault="00083860" w:rsidP="007B0EA2">
            <w:pPr>
              <w:jc w:val="center"/>
              <w:rPr>
                <w:sz w:val="16"/>
                <w:szCs w:val="16"/>
                <w:lang w:val="en-US"/>
              </w:rPr>
            </w:pPr>
            <w:r>
              <w:rPr>
                <w:sz w:val="16"/>
                <w:szCs w:val="16"/>
                <w:lang w:val="en-US"/>
              </w:rPr>
              <w:t>5009040</w:t>
            </w:r>
          </w:p>
        </w:tc>
        <w:tc>
          <w:tcPr>
            <w:tcW w:w="5669" w:type="dxa"/>
            <w:tcBorders>
              <w:top w:val="nil"/>
              <w:bottom w:val="single" w:sz="2" w:space="0" w:color="auto"/>
            </w:tcBorders>
          </w:tcPr>
          <w:p w14:paraId="6BAF5196" w14:textId="77777777" w:rsidR="00083860" w:rsidRDefault="00083860" w:rsidP="007B0EA2">
            <w:pPr>
              <w:rPr>
                <w:lang w:val="en-US"/>
              </w:rPr>
            </w:pPr>
            <w:r>
              <w:rPr>
                <w:lang w:val="en-US"/>
              </w:rPr>
              <w:t>Cleme</w:t>
            </w:r>
          </w:p>
        </w:tc>
        <w:tc>
          <w:tcPr>
            <w:tcW w:w="1134" w:type="dxa"/>
            <w:tcBorders>
              <w:top w:val="nil"/>
              <w:bottom w:val="single" w:sz="2" w:space="0" w:color="auto"/>
            </w:tcBorders>
          </w:tcPr>
          <w:p w14:paraId="3FD9E3F3"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250AAFE1" w14:textId="77777777" w:rsidR="00083860" w:rsidRDefault="00083860" w:rsidP="007B0EA2">
            <w:pPr>
              <w:rPr>
                <w:lang w:val="en-US"/>
              </w:rPr>
            </w:pPr>
            <w:r>
              <w:rPr>
                <w:lang w:val="en-US"/>
              </w:rPr>
              <w:t>0,0400</w:t>
            </w:r>
          </w:p>
        </w:tc>
      </w:tr>
      <w:tr w:rsidR="00083860" w14:paraId="1BF916C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B8691D4" w14:textId="77777777" w:rsidR="00083860" w:rsidRDefault="00083860" w:rsidP="007B0EA2">
            <w:pPr>
              <w:rPr>
                <w:lang w:val="en-US"/>
              </w:rPr>
            </w:pPr>
          </w:p>
        </w:tc>
        <w:tc>
          <w:tcPr>
            <w:tcW w:w="1701" w:type="dxa"/>
            <w:tcBorders>
              <w:top w:val="nil"/>
              <w:bottom w:val="single" w:sz="2" w:space="0" w:color="auto"/>
            </w:tcBorders>
            <w:vAlign w:val="center"/>
          </w:tcPr>
          <w:p w14:paraId="249554C6" w14:textId="77777777" w:rsidR="00083860" w:rsidRDefault="00083860"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0FE1F2FE" w14:textId="77777777" w:rsidR="00083860" w:rsidRDefault="00083860" w:rsidP="007B0EA2">
            <w:pPr>
              <w:rPr>
                <w:lang w:val="en-US"/>
              </w:rPr>
            </w:pPr>
            <w:r>
              <w:rPr>
                <w:lang w:val="en-US"/>
              </w:rPr>
              <w:t>Butoane de montaj</w:t>
            </w:r>
          </w:p>
        </w:tc>
        <w:tc>
          <w:tcPr>
            <w:tcW w:w="1134" w:type="dxa"/>
            <w:tcBorders>
              <w:top w:val="nil"/>
              <w:bottom w:val="single" w:sz="2" w:space="0" w:color="auto"/>
            </w:tcBorders>
          </w:tcPr>
          <w:p w14:paraId="6A33C38D" w14:textId="77777777" w:rsidR="00083860" w:rsidRDefault="00083860" w:rsidP="007B0EA2">
            <w:pPr>
              <w:rPr>
                <w:lang w:val="en-US"/>
              </w:rPr>
            </w:pPr>
            <w:r>
              <w:rPr>
                <w:lang w:val="en-US"/>
              </w:rPr>
              <w:t>1000 buc</w:t>
            </w:r>
          </w:p>
        </w:tc>
        <w:tc>
          <w:tcPr>
            <w:tcW w:w="1134" w:type="dxa"/>
            <w:tcBorders>
              <w:top w:val="nil"/>
              <w:bottom w:val="single" w:sz="2" w:space="0" w:color="auto"/>
            </w:tcBorders>
          </w:tcPr>
          <w:p w14:paraId="5EE1EAC9" w14:textId="77777777" w:rsidR="00083860" w:rsidRDefault="00083860" w:rsidP="007B0EA2">
            <w:pPr>
              <w:rPr>
                <w:lang w:val="en-US"/>
              </w:rPr>
            </w:pPr>
            <w:r>
              <w:rPr>
                <w:lang w:val="en-US"/>
              </w:rPr>
              <w:t>0,0021</w:t>
            </w:r>
          </w:p>
        </w:tc>
      </w:tr>
      <w:tr w:rsidR="00083860" w14:paraId="2C7E415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DECCB5B" w14:textId="77777777" w:rsidR="00083860" w:rsidRDefault="00083860" w:rsidP="007B0EA2">
            <w:pPr>
              <w:rPr>
                <w:lang w:val="en-US"/>
              </w:rPr>
            </w:pPr>
          </w:p>
        </w:tc>
        <w:tc>
          <w:tcPr>
            <w:tcW w:w="1701" w:type="dxa"/>
            <w:tcBorders>
              <w:top w:val="nil"/>
              <w:bottom w:val="single" w:sz="2" w:space="0" w:color="auto"/>
            </w:tcBorders>
            <w:vAlign w:val="center"/>
          </w:tcPr>
          <w:p w14:paraId="404238D3" w14:textId="77777777" w:rsidR="00083860" w:rsidRDefault="00083860" w:rsidP="007B0EA2">
            <w:pPr>
              <w:jc w:val="center"/>
              <w:rPr>
                <w:sz w:val="16"/>
                <w:szCs w:val="16"/>
                <w:lang w:val="en-US"/>
              </w:rPr>
            </w:pPr>
            <w:r>
              <w:rPr>
                <w:sz w:val="16"/>
                <w:szCs w:val="16"/>
                <w:lang w:val="en-US"/>
              </w:rPr>
              <w:t>5009202</w:t>
            </w:r>
          </w:p>
        </w:tc>
        <w:tc>
          <w:tcPr>
            <w:tcW w:w="5669" w:type="dxa"/>
            <w:tcBorders>
              <w:top w:val="nil"/>
              <w:bottom w:val="single" w:sz="2" w:space="0" w:color="auto"/>
            </w:tcBorders>
          </w:tcPr>
          <w:p w14:paraId="478ADD87" w14:textId="77777777" w:rsidR="00083860" w:rsidRDefault="00083860" w:rsidP="007B0EA2">
            <w:pPr>
              <w:rPr>
                <w:lang w:val="en-US"/>
              </w:rPr>
            </w:pPr>
            <w:r>
              <w:rPr>
                <w:lang w:val="en-US"/>
              </w:rPr>
              <w:t>Ancoraj de cablu</w:t>
            </w:r>
          </w:p>
        </w:tc>
        <w:tc>
          <w:tcPr>
            <w:tcW w:w="1134" w:type="dxa"/>
            <w:tcBorders>
              <w:top w:val="nil"/>
              <w:bottom w:val="single" w:sz="2" w:space="0" w:color="auto"/>
            </w:tcBorders>
          </w:tcPr>
          <w:p w14:paraId="35616CF2"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759D3EC7" w14:textId="77777777" w:rsidR="00083860" w:rsidRDefault="00083860" w:rsidP="007B0EA2">
            <w:pPr>
              <w:rPr>
                <w:lang w:val="en-US"/>
              </w:rPr>
            </w:pPr>
            <w:r>
              <w:rPr>
                <w:lang w:val="en-US"/>
              </w:rPr>
              <w:t>0,0400</w:t>
            </w:r>
          </w:p>
        </w:tc>
      </w:tr>
      <w:tr w:rsidR="00083860" w14:paraId="193D6F2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29D99ED" w14:textId="77777777" w:rsidR="00083860" w:rsidRDefault="00083860" w:rsidP="007B0EA2">
            <w:pPr>
              <w:rPr>
                <w:lang w:val="en-US"/>
              </w:rPr>
            </w:pPr>
          </w:p>
        </w:tc>
        <w:tc>
          <w:tcPr>
            <w:tcW w:w="1701" w:type="dxa"/>
            <w:tcBorders>
              <w:top w:val="nil"/>
              <w:bottom w:val="single" w:sz="2" w:space="0" w:color="auto"/>
            </w:tcBorders>
            <w:vAlign w:val="center"/>
          </w:tcPr>
          <w:p w14:paraId="7326BB1D" w14:textId="77777777" w:rsidR="00083860" w:rsidRDefault="00083860"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2FE53336" w14:textId="77777777" w:rsidR="00083860" w:rsidRDefault="00083860" w:rsidP="007B0EA2">
            <w:pPr>
              <w:rPr>
                <w:lang w:val="en-US"/>
              </w:rPr>
            </w:pPr>
            <w:r>
              <w:rPr>
                <w:lang w:val="en-US"/>
              </w:rPr>
              <w:t>Fise de marcare</w:t>
            </w:r>
          </w:p>
        </w:tc>
        <w:tc>
          <w:tcPr>
            <w:tcW w:w="1134" w:type="dxa"/>
            <w:tcBorders>
              <w:top w:val="nil"/>
              <w:bottom w:val="single" w:sz="2" w:space="0" w:color="auto"/>
            </w:tcBorders>
          </w:tcPr>
          <w:p w14:paraId="06EA69C6"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69E88B85" w14:textId="77777777" w:rsidR="00083860" w:rsidRDefault="00083860" w:rsidP="007B0EA2">
            <w:pPr>
              <w:rPr>
                <w:lang w:val="en-US"/>
              </w:rPr>
            </w:pPr>
            <w:r>
              <w:rPr>
                <w:lang w:val="en-US"/>
              </w:rPr>
              <w:t>0,0100</w:t>
            </w:r>
          </w:p>
        </w:tc>
      </w:tr>
      <w:tr w:rsidR="00083860" w14:paraId="01B04DA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4DE9624" w14:textId="77777777" w:rsidR="00083860" w:rsidRDefault="00083860" w:rsidP="007B0EA2">
            <w:pPr>
              <w:rPr>
                <w:lang w:val="en-US"/>
              </w:rPr>
            </w:pPr>
          </w:p>
        </w:tc>
        <w:tc>
          <w:tcPr>
            <w:tcW w:w="1701" w:type="dxa"/>
            <w:tcBorders>
              <w:top w:val="nil"/>
              <w:bottom w:val="single" w:sz="2" w:space="0" w:color="auto"/>
            </w:tcBorders>
            <w:vAlign w:val="center"/>
          </w:tcPr>
          <w:p w14:paraId="4A32D4E5" w14:textId="77777777" w:rsidR="00083860" w:rsidRDefault="00083860"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1B1E2BA9" w14:textId="77777777" w:rsidR="00083860" w:rsidRDefault="00083860" w:rsidP="007B0EA2">
            <w:pPr>
              <w:rPr>
                <w:lang w:val="en-US"/>
              </w:rPr>
            </w:pPr>
            <w:r>
              <w:rPr>
                <w:lang w:val="en-US"/>
              </w:rPr>
              <w:t>Banda "К226"</w:t>
            </w:r>
          </w:p>
        </w:tc>
        <w:tc>
          <w:tcPr>
            <w:tcW w:w="1134" w:type="dxa"/>
            <w:tcBorders>
              <w:top w:val="nil"/>
              <w:bottom w:val="single" w:sz="2" w:space="0" w:color="auto"/>
            </w:tcBorders>
          </w:tcPr>
          <w:p w14:paraId="6F7DBD65" w14:textId="77777777" w:rsidR="00083860" w:rsidRDefault="00083860" w:rsidP="007B0EA2">
            <w:pPr>
              <w:rPr>
                <w:lang w:val="en-US"/>
              </w:rPr>
            </w:pPr>
            <w:r>
              <w:rPr>
                <w:lang w:val="en-US"/>
              </w:rPr>
              <w:t>100 m</w:t>
            </w:r>
          </w:p>
        </w:tc>
        <w:tc>
          <w:tcPr>
            <w:tcW w:w="1134" w:type="dxa"/>
            <w:tcBorders>
              <w:top w:val="nil"/>
              <w:bottom w:val="single" w:sz="2" w:space="0" w:color="auto"/>
            </w:tcBorders>
          </w:tcPr>
          <w:p w14:paraId="45D7C513" w14:textId="77777777" w:rsidR="00083860" w:rsidRDefault="00083860" w:rsidP="007B0EA2">
            <w:pPr>
              <w:rPr>
                <w:lang w:val="en-US"/>
              </w:rPr>
            </w:pPr>
            <w:r>
              <w:rPr>
                <w:lang w:val="en-US"/>
              </w:rPr>
              <w:t>0,0024</w:t>
            </w:r>
          </w:p>
        </w:tc>
      </w:tr>
      <w:tr w:rsidR="00083860" w14:paraId="1201487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39F109F" w14:textId="77777777" w:rsidR="00083860" w:rsidRDefault="00083860" w:rsidP="007B0EA2">
            <w:pPr>
              <w:rPr>
                <w:lang w:val="en-US"/>
              </w:rPr>
            </w:pPr>
          </w:p>
        </w:tc>
        <w:tc>
          <w:tcPr>
            <w:tcW w:w="1701" w:type="dxa"/>
            <w:tcBorders>
              <w:top w:val="nil"/>
              <w:bottom w:val="single" w:sz="2" w:space="0" w:color="auto"/>
            </w:tcBorders>
            <w:vAlign w:val="center"/>
          </w:tcPr>
          <w:p w14:paraId="684D9C9F" w14:textId="77777777" w:rsidR="00083860" w:rsidRDefault="00083860" w:rsidP="007B0EA2">
            <w:pPr>
              <w:jc w:val="center"/>
              <w:rPr>
                <w:sz w:val="16"/>
                <w:szCs w:val="16"/>
                <w:lang w:val="en-US"/>
              </w:rPr>
            </w:pPr>
            <w:r>
              <w:rPr>
                <w:sz w:val="16"/>
                <w:szCs w:val="16"/>
                <w:lang w:val="en-US"/>
              </w:rPr>
              <w:t>5009825</w:t>
            </w:r>
          </w:p>
        </w:tc>
        <w:tc>
          <w:tcPr>
            <w:tcW w:w="5669" w:type="dxa"/>
            <w:tcBorders>
              <w:top w:val="nil"/>
              <w:bottom w:val="single" w:sz="2" w:space="0" w:color="auto"/>
            </w:tcBorders>
          </w:tcPr>
          <w:p w14:paraId="047E7015" w14:textId="77777777" w:rsidR="00083860" w:rsidRDefault="00083860" w:rsidP="007B0EA2">
            <w:pPr>
              <w:rPr>
                <w:lang w:val="en-US"/>
              </w:rPr>
            </w:pPr>
            <w:r>
              <w:rPr>
                <w:lang w:val="en-US"/>
              </w:rPr>
              <w:t>Cercel</w:t>
            </w:r>
          </w:p>
        </w:tc>
        <w:tc>
          <w:tcPr>
            <w:tcW w:w="1134" w:type="dxa"/>
            <w:tcBorders>
              <w:top w:val="nil"/>
              <w:bottom w:val="single" w:sz="2" w:space="0" w:color="auto"/>
            </w:tcBorders>
          </w:tcPr>
          <w:p w14:paraId="019E93D3" w14:textId="77777777" w:rsidR="00083860" w:rsidRDefault="00083860" w:rsidP="007B0EA2">
            <w:pPr>
              <w:rPr>
                <w:lang w:val="en-US"/>
              </w:rPr>
            </w:pPr>
            <w:r>
              <w:rPr>
                <w:lang w:val="en-US"/>
              </w:rPr>
              <w:t>buc</w:t>
            </w:r>
          </w:p>
        </w:tc>
        <w:tc>
          <w:tcPr>
            <w:tcW w:w="1134" w:type="dxa"/>
            <w:tcBorders>
              <w:top w:val="nil"/>
              <w:bottom w:val="single" w:sz="2" w:space="0" w:color="auto"/>
            </w:tcBorders>
          </w:tcPr>
          <w:p w14:paraId="3B99AFFD" w14:textId="77777777" w:rsidR="00083860" w:rsidRDefault="00083860" w:rsidP="007B0EA2">
            <w:pPr>
              <w:rPr>
                <w:lang w:val="en-US"/>
              </w:rPr>
            </w:pPr>
            <w:r>
              <w:rPr>
                <w:lang w:val="en-US"/>
              </w:rPr>
              <w:t>4,0000</w:t>
            </w:r>
          </w:p>
        </w:tc>
      </w:tr>
      <w:tr w:rsidR="00083860" w14:paraId="06D3202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644D996" w14:textId="77777777" w:rsidR="00083860" w:rsidRDefault="00083860" w:rsidP="007B0EA2">
            <w:pPr>
              <w:rPr>
                <w:lang w:val="en-US"/>
              </w:rPr>
            </w:pPr>
          </w:p>
        </w:tc>
        <w:tc>
          <w:tcPr>
            <w:tcW w:w="1701" w:type="dxa"/>
            <w:tcBorders>
              <w:top w:val="nil"/>
              <w:bottom w:val="single" w:sz="2" w:space="0" w:color="auto"/>
            </w:tcBorders>
            <w:vAlign w:val="center"/>
          </w:tcPr>
          <w:p w14:paraId="2A5C34B9"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E5F5FE5" w14:textId="77777777" w:rsidR="00083860" w:rsidRPr="006624FE" w:rsidRDefault="00083860"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1BEEA0FF"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CA31115" w14:textId="77777777" w:rsidR="00083860" w:rsidRDefault="00083860" w:rsidP="007B0EA2">
            <w:pPr>
              <w:rPr>
                <w:lang w:val="en-US"/>
              </w:rPr>
            </w:pPr>
            <w:r>
              <w:rPr>
                <w:lang w:val="en-US"/>
              </w:rPr>
              <w:t>0,1950</w:t>
            </w:r>
          </w:p>
        </w:tc>
      </w:tr>
      <w:tr w:rsidR="00083860" w14:paraId="3D3380B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C865E79" w14:textId="77777777" w:rsidR="00083860" w:rsidRDefault="00083860" w:rsidP="007B0EA2">
            <w:pPr>
              <w:rPr>
                <w:lang w:val="en-US"/>
              </w:rPr>
            </w:pPr>
          </w:p>
        </w:tc>
        <w:tc>
          <w:tcPr>
            <w:tcW w:w="1701" w:type="dxa"/>
            <w:tcBorders>
              <w:top w:val="nil"/>
              <w:bottom w:val="single" w:sz="2" w:space="0" w:color="auto"/>
            </w:tcBorders>
            <w:vAlign w:val="center"/>
          </w:tcPr>
          <w:p w14:paraId="79E33905" w14:textId="77777777" w:rsidR="00083860" w:rsidRDefault="00083860"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1D0F78C5" w14:textId="77777777" w:rsidR="00083860" w:rsidRPr="006624FE" w:rsidRDefault="00083860" w:rsidP="007B0EA2">
            <w:pPr>
              <w:rPr>
                <w:lang w:val="fr-FR"/>
              </w:rPr>
            </w:pPr>
            <w:r w:rsidRPr="006624FE">
              <w:rPr>
                <w:lang w:val="fr-FR"/>
              </w:rPr>
              <w:t>Cricuri hidraulice, capacitate de ridicare 63 t</w:t>
            </w:r>
          </w:p>
        </w:tc>
        <w:tc>
          <w:tcPr>
            <w:tcW w:w="1134" w:type="dxa"/>
            <w:tcBorders>
              <w:top w:val="nil"/>
              <w:bottom w:val="single" w:sz="2" w:space="0" w:color="auto"/>
            </w:tcBorders>
          </w:tcPr>
          <w:p w14:paraId="7598CC18"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1DAAD35" w14:textId="77777777" w:rsidR="00083860" w:rsidRDefault="00083860" w:rsidP="007B0EA2">
            <w:pPr>
              <w:rPr>
                <w:lang w:val="en-US"/>
              </w:rPr>
            </w:pPr>
            <w:r>
              <w:rPr>
                <w:lang w:val="en-US"/>
              </w:rPr>
              <w:t>1,3750</w:t>
            </w:r>
          </w:p>
        </w:tc>
      </w:tr>
      <w:tr w:rsidR="00083860" w14:paraId="00498BF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BDE3B6E" w14:textId="77777777" w:rsidR="00083860" w:rsidRDefault="00083860" w:rsidP="007B0EA2">
            <w:pPr>
              <w:rPr>
                <w:lang w:val="en-US"/>
              </w:rPr>
            </w:pPr>
          </w:p>
        </w:tc>
        <w:tc>
          <w:tcPr>
            <w:tcW w:w="1701" w:type="dxa"/>
            <w:tcBorders>
              <w:top w:val="nil"/>
              <w:bottom w:val="single" w:sz="2" w:space="0" w:color="auto"/>
            </w:tcBorders>
            <w:vAlign w:val="center"/>
          </w:tcPr>
          <w:p w14:paraId="179AF655" w14:textId="77777777" w:rsidR="00083860" w:rsidRDefault="00083860"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2EE8C8A9" w14:textId="77777777" w:rsidR="00083860" w:rsidRPr="006624FE" w:rsidRDefault="00083860" w:rsidP="007B0EA2">
            <w:pPr>
              <w:rPr>
                <w:lang w:val="fr-FR"/>
              </w:rPr>
            </w:pPr>
            <w:r w:rsidRPr="006624FE">
              <w:rPr>
                <w:lang w:val="fr-FR"/>
              </w:rPr>
              <w:t>Cabestane electrice, forta de tractiune 156,96 (16) kN (t)</w:t>
            </w:r>
          </w:p>
        </w:tc>
        <w:tc>
          <w:tcPr>
            <w:tcW w:w="1134" w:type="dxa"/>
            <w:tcBorders>
              <w:top w:val="nil"/>
              <w:bottom w:val="single" w:sz="2" w:space="0" w:color="auto"/>
            </w:tcBorders>
          </w:tcPr>
          <w:p w14:paraId="3366D48F"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AF551A3" w14:textId="77777777" w:rsidR="00083860" w:rsidRDefault="00083860" w:rsidP="007B0EA2">
            <w:pPr>
              <w:rPr>
                <w:lang w:val="en-US"/>
              </w:rPr>
            </w:pPr>
            <w:r>
              <w:rPr>
                <w:lang w:val="en-US"/>
              </w:rPr>
              <w:t>1,3750</w:t>
            </w:r>
          </w:p>
        </w:tc>
      </w:tr>
      <w:tr w:rsidR="00083860" w14:paraId="097591E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08B73F3" w14:textId="77777777" w:rsidR="00083860" w:rsidRDefault="00083860" w:rsidP="007B0EA2">
            <w:pPr>
              <w:rPr>
                <w:lang w:val="en-US"/>
              </w:rPr>
            </w:pPr>
          </w:p>
        </w:tc>
        <w:tc>
          <w:tcPr>
            <w:tcW w:w="1701" w:type="dxa"/>
            <w:tcBorders>
              <w:top w:val="nil"/>
              <w:bottom w:val="single" w:sz="2" w:space="0" w:color="auto"/>
            </w:tcBorders>
            <w:vAlign w:val="center"/>
          </w:tcPr>
          <w:p w14:paraId="20EBF65D" w14:textId="77777777" w:rsidR="00083860" w:rsidRDefault="00083860"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175721C8" w14:textId="77777777" w:rsidR="00083860" w:rsidRDefault="00083860" w:rsidP="007B0EA2">
            <w:pPr>
              <w:rPr>
                <w:lang w:val="en-US"/>
              </w:rPr>
            </w:pPr>
            <w:r>
              <w:rPr>
                <w:lang w:val="en-US"/>
              </w:rPr>
              <w:t>Turle telescopice, 25 m</w:t>
            </w:r>
          </w:p>
        </w:tc>
        <w:tc>
          <w:tcPr>
            <w:tcW w:w="1134" w:type="dxa"/>
            <w:tcBorders>
              <w:top w:val="nil"/>
              <w:bottom w:val="single" w:sz="2" w:space="0" w:color="auto"/>
            </w:tcBorders>
          </w:tcPr>
          <w:p w14:paraId="04B7C0E3"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86F8608" w14:textId="77777777" w:rsidR="00083860" w:rsidRDefault="00083860" w:rsidP="007B0EA2">
            <w:pPr>
              <w:rPr>
                <w:lang w:val="en-US"/>
              </w:rPr>
            </w:pPr>
            <w:r>
              <w:rPr>
                <w:lang w:val="en-US"/>
              </w:rPr>
              <w:t>6,6500</w:t>
            </w:r>
          </w:p>
        </w:tc>
      </w:tr>
      <w:tr w:rsidR="00083860" w14:paraId="6061CA9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E6B698A" w14:textId="77777777" w:rsidR="00083860" w:rsidRDefault="00083860" w:rsidP="007B0EA2">
            <w:pPr>
              <w:rPr>
                <w:lang w:val="en-US"/>
              </w:rPr>
            </w:pPr>
          </w:p>
        </w:tc>
        <w:tc>
          <w:tcPr>
            <w:tcW w:w="1701" w:type="dxa"/>
            <w:tcBorders>
              <w:top w:val="nil"/>
              <w:bottom w:val="single" w:sz="2" w:space="0" w:color="auto"/>
            </w:tcBorders>
            <w:vAlign w:val="center"/>
          </w:tcPr>
          <w:p w14:paraId="79BCC16D"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9555AD2" w14:textId="77777777" w:rsidR="00083860" w:rsidRPr="006624FE" w:rsidRDefault="00083860" w:rsidP="007B0EA2">
            <w:pPr>
              <w:rPr>
                <w:lang w:val="fr-FR"/>
              </w:rPr>
            </w:pPr>
            <w:r w:rsidRPr="006624FE">
              <w:rPr>
                <w:lang w:val="fr-FR"/>
              </w:rPr>
              <w:t>Automobile cu bord, tonaj pina la 8 t</w:t>
            </w:r>
          </w:p>
        </w:tc>
        <w:tc>
          <w:tcPr>
            <w:tcW w:w="1134" w:type="dxa"/>
            <w:tcBorders>
              <w:top w:val="nil"/>
              <w:bottom w:val="single" w:sz="2" w:space="0" w:color="auto"/>
            </w:tcBorders>
          </w:tcPr>
          <w:p w14:paraId="3A8A1D9B" w14:textId="77777777" w:rsidR="00083860" w:rsidRDefault="00083860" w:rsidP="007B0EA2">
            <w:pPr>
              <w:rPr>
                <w:lang w:val="en-US"/>
              </w:rPr>
            </w:pPr>
            <w:r>
              <w:rPr>
                <w:lang w:val="en-US"/>
              </w:rPr>
              <w:t>h-ut</w:t>
            </w:r>
          </w:p>
        </w:tc>
        <w:tc>
          <w:tcPr>
            <w:tcW w:w="1134" w:type="dxa"/>
            <w:tcBorders>
              <w:top w:val="nil"/>
              <w:bottom w:val="single" w:sz="2" w:space="0" w:color="auto"/>
            </w:tcBorders>
          </w:tcPr>
          <w:p w14:paraId="5F9E8BB0" w14:textId="77777777" w:rsidR="00083860" w:rsidRDefault="00083860" w:rsidP="007B0EA2">
            <w:pPr>
              <w:rPr>
                <w:lang w:val="en-US"/>
              </w:rPr>
            </w:pPr>
            <w:r>
              <w:rPr>
                <w:lang w:val="en-US"/>
              </w:rPr>
              <w:t>0,1950</w:t>
            </w:r>
          </w:p>
        </w:tc>
      </w:tr>
      <w:tr w:rsidR="00083860" w14:paraId="65C307F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22A69D30" w14:textId="77777777" w:rsidR="00083860" w:rsidRDefault="00083860" w:rsidP="007B0EA2">
            <w:pPr>
              <w:rPr>
                <w:lang w:val="en-US"/>
              </w:rPr>
            </w:pPr>
            <w:r>
              <w:rPr>
                <w:lang w:val="en-US"/>
              </w:rPr>
              <w:t>13</w:t>
            </w:r>
          </w:p>
        </w:tc>
        <w:tc>
          <w:tcPr>
            <w:tcW w:w="1701" w:type="dxa"/>
            <w:tcBorders>
              <w:top w:val="single" w:sz="4" w:space="0" w:color="auto"/>
              <w:bottom w:val="single" w:sz="4" w:space="0" w:color="auto"/>
            </w:tcBorders>
          </w:tcPr>
          <w:p w14:paraId="6CE8FE18" w14:textId="77777777" w:rsidR="00083860" w:rsidRDefault="00083860" w:rsidP="007B0EA2">
            <w:pPr>
              <w:rPr>
                <w:lang w:val="en-US"/>
              </w:rPr>
            </w:pPr>
          </w:p>
          <w:p w14:paraId="4168DFBF" w14:textId="77777777" w:rsidR="00083860" w:rsidRDefault="00083860" w:rsidP="007B0EA2">
            <w:pPr>
              <w:rPr>
                <w:lang w:val="en-US"/>
              </w:rPr>
            </w:pPr>
          </w:p>
        </w:tc>
        <w:tc>
          <w:tcPr>
            <w:tcW w:w="5669" w:type="dxa"/>
            <w:tcBorders>
              <w:top w:val="single" w:sz="4" w:space="0" w:color="auto"/>
              <w:bottom w:val="single" w:sz="4" w:space="0" w:color="auto"/>
            </w:tcBorders>
          </w:tcPr>
          <w:p w14:paraId="6F5C7422" w14:textId="77777777" w:rsidR="00083860" w:rsidRDefault="00083860" w:rsidP="007B0EA2">
            <w:pPr>
              <w:adjustRightInd w:val="0"/>
              <w:rPr>
                <w:rFonts w:ascii="Times New Roman CYR" w:hAnsi="Times New Roman CYR" w:cs="Times New Roman CYR"/>
                <w:sz w:val="16"/>
                <w:szCs w:val="16"/>
                <w:lang w:val="en-US"/>
              </w:rPr>
            </w:pPr>
            <w:r>
              <w:rPr>
                <w:lang w:val="en-US"/>
              </w:rPr>
              <w:t>Cablu electric АВВГт 4x16,0mm2</w:t>
            </w:r>
            <w:r>
              <w:rPr>
                <w:rFonts w:ascii="Times New Roman CYR" w:hAnsi="Times New Roman CYR" w:cs="Times New Roman CYR"/>
                <w:sz w:val="16"/>
                <w:szCs w:val="16"/>
                <w:lang w:val="en-US"/>
              </w:rPr>
              <w:t xml:space="preserve"> </w:t>
            </w:r>
          </w:p>
          <w:p w14:paraId="48E01CB6"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58BA3C5F" w14:textId="77777777" w:rsidR="00083860" w:rsidRDefault="00083860"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7BAAE292" w14:textId="77777777" w:rsidR="00083860" w:rsidRDefault="00083860" w:rsidP="007B0EA2">
            <w:pPr>
              <w:jc w:val="center"/>
              <w:rPr>
                <w:lang w:val="en-US"/>
              </w:rPr>
            </w:pPr>
            <w:r>
              <w:rPr>
                <w:lang w:val="en-US"/>
              </w:rPr>
              <w:t>14,0000</w:t>
            </w:r>
          </w:p>
        </w:tc>
      </w:tr>
      <w:tr w:rsidR="00083860" w14:paraId="7B63CE7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615F54A" w14:textId="77777777" w:rsidR="00083860" w:rsidRDefault="00083860" w:rsidP="007B0EA2">
            <w:pPr>
              <w:rPr>
                <w:lang w:val="en-US"/>
              </w:rPr>
            </w:pPr>
          </w:p>
        </w:tc>
        <w:tc>
          <w:tcPr>
            <w:tcW w:w="1701" w:type="dxa"/>
            <w:tcBorders>
              <w:top w:val="nil"/>
              <w:bottom w:val="single" w:sz="2" w:space="0" w:color="auto"/>
            </w:tcBorders>
            <w:vAlign w:val="center"/>
          </w:tcPr>
          <w:p w14:paraId="136FC7D7" w14:textId="77777777" w:rsidR="00083860" w:rsidRDefault="00083860" w:rsidP="007B0EA2">
            <w:pPr>
              <w:jc w:val="center"/>
              <w:rPr>
                <w:sz w:val="16"/>
                <w:szCs w:val="16"/>
                <w:lang w:val="en-US"/>
              </w:rPr>
            </w:pPr>
            <w:r>
              <w:rPr>
                <w:sz w:val="16"/>
                <w:szCs w:val="16"/>
                <w:lang w:val="en-US"/>
              </w:rPr>
              <w:t>3130134817404-1</w:t>
            </w:r>
          </w:p>
        </w:tc>
        <w:tc>
          <w:tcPr>
            <w:tcW w:w="5669" w:type="dxa"/>
            <w:tcBorders>
              <w:top w:val="nil"/>
              <w:bottom w:val="single" w:sz="2" w:space="0" w:color="auto"/>
            </w:tcBorders>
          </w:tcPr>
          <w:p w14:paraId="4252402C" w14:textId="77777777" w:rsidR="00083860" w:rsidRDefault="00083860" w:rsidP="007B0EA2">
            <w:pPr>
              <w:rPr>
                <w:lang w:val="en-US"/>
              </w:rPr>
            </w:pPr>
            <w:r>
              <w:rPr>
                <w:lang w:val="en-US"/>
              </w:rPr>
              <w:t>Cablu electric АВВГт 4x16,0mm2</w:t>
            </w:r>
          </w:p>
        </w:tc>
        <w:tc>
          <w:tcPr>
            <w:tcW w:w="1134" w:type="dxa"/>
            <w:tcBorders>
              <w:top w:val="nil"/>
              <w:bottom w:val="single" w:sz="2" w:space="0" w:color="auto"/>
            </w:tcBorders>
          </w:tcPr>
          <w:p w14:paraId="6874B33F" w14:textId="77777777" w:rsidR="00083860" w:rsidRDefault="00083860" w:rsidP="007B0EA2">
            <w:pPr>
              <w:rPr>
                <w:lang w:val="en-US"/>
              </w:rPr>
            </w:pPr>
            <w:r>
              <w:rPr>
                <w:lang w:val="en-US"/>
              </w:rPr>
              <w:t>m</w:t>
            </w:r>
          </w:p>
        </w:tc>
        <w:tc>
          <w:tcPr>
            <w:tcW w:w="1134" w:type="dxa"/>
            <w:tcBorders>
              <w:top w:val="nil"/>
              <w:bottom w:val="single" w:sz="2" w:space="0" w:color="auto"/>
            </w:tcBorders>
          </w:tcPr>
          <w:p w14:paraId="600D5ADE" w14:textId="77777777" w:rsidR="00083860" w:rsidRDefault="00083860" w:rsidP="007B0EA2">
            <w:pPr>
              <w:rPr>
                <w:lang w:val="en-US"/>
              </w:rPr>
            </w:pPr>
            <w:r>
              <w:rPr>
                <w:lang w:val="en-US"/>
              </w:rPr>
              <w:t>14,0000</w:t>
            </w:r>
          </w:p>
        </w:tc>
      </w:tr>
      <w:tr w:rsidR="00083860" w14:paraId="4777DEA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3EF48093" w14:textId="77777777" w:rsidR="00083860" w:rsidRDefault="00083860" w:rsidP="007B0EA2">
            <w:pPr>
              <w:rPr>
                <w:lang w:val="en-US"/>
              </w:rPr>
            </w:pPr>
            <w:r>
              <w:rPr>
                <w:lang w:val="en-US"/>
              </w:rPr>
              <w:t>14</w:t>
            </w:r>
          </w:p>
        </w:tc>
        <w:tc>
          <w:tcPr>
            <w:tcW w:w="1701" w:type="dxa"/>
            <w:tcBorders>
              <w:top w:val="single" w:sz="4" w:space="0" w:color="auto"/>
              <w:bottom w:val="single" w:sz="4" w:space="0" w:color="auto"/>
            </w:tcBorders>
          </w:tcPr>
          <w:p w14:paraId="44F55D0C" w14:textId="77777777" w:rsidR="00083860" w:rsidRDefault="00083860" w:rsidP="007B0EA2">
            <w:pPr>
              <w:rPr>
                <w:lang w:val="en-US"/>
              </w:rPr>
            </w:pPr>
          </w:p>
          <w:p w14:paraId="13FF6071" w14:textId="77777777" w:rsidR="00083860" w:rsidRDefault="00083860" w:rsidP="007B0EA2">
            <w:pPr>
              <w:rPr>
                <w:lang w:val="en-US"/>
              </w:rPr>
            </w:pPr>
          </w:p>
        </w:tc>
        <w:tc>
          <w:tcPr>
            <w:tcW w:w="5669" w:type="dxa"/>
            <w:tcBorders>
              <w:top w:val="single" w:sz="4" w:space="0" w:color="auto"/>
              <w:bottom w:val="single" w:sz="4" w:space="0" w:color="auto"/>
            </w:tcBorders>
          </w:tcPr>
          <w:p w14:paraId="472382AD" w14:textId="77777777" w:rsidR="00083860" w:rsidRDefault="00083860"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38590675"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4A5987A7" w14:textId="77777777" w:rsidR="00083860" w:rsidRDefault="00083860"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67B5E0A4" w14:textId="77777777" w:rsidR="00083860" w:rsidRDefault="00083860" w:rsidP="007B0EA2">
            <w:pPr>
              <w:jc w:val="center"/>
              <w:rPr>
                <w:lang w:val="en-US"/>
              </w:rPr>
            </w:pPr>
            <w:r>
              <w:rPr>
                <w:lang w:val="en-US"/>
              </w:rPr>
              <w:t>36,0000</w:t>
            </w:r>
          </w:p>
        </w:tc>
      </w:tr>
      <w:tr w:rsidR="00083860" w14:paraId="0EA8AB3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CA575CC" w14:textId="77777777" w:rsidR="00083860" w:rsidRDefault="00083860" w:rsidP="007B0EA2">
            <w:pPr>
              <w:rPr>
                <w:lang w:val="en-US"/>
              </w:rPr>
            </w:pPr>
          </w:p>
        </w:tc>
        <w:tc>
          <w:tcPr>
            <w:tcW w:w="1701" w:type="dxa"/>
            <w:tcBorders>
              <w:top w:val="nil"/>
              <w:bottom w:val="single" w:sz="2" w:space="0" w:color="auto"/>
            </w:tcBorders>
            <w:vAlign w:val="center"/>
          </w:tcPr>
          <w:p w14:paraId="52A4F7BD" w14:textId="77777777" w:rsidR="00083860" w:rsidRDefault="00083860"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1DC0E554" w14:textId="77777777" w:rsidR="00083860" w:rsidRDefault="00083860" w:rsidP="007B0EA2">
            <w:pPr>
              <w:rPr>
                <w:lang w:val="en-US"/>
              </w:rPr>
            </w:pPr>
            <w:r>
              <w:rPr>
                <w:lang w:val="en-US"/>
              </w:rPr>
              <w:t>Cablu electric АВВГнг-LS 5x10,0mm2</w:t>
            </w:r>
          </w:p>
        </w:tc>
        <w:tc>
          <w:tcPr>
            <w:tcW w:w="1134" w:type="dxa"/>
            <w:tcBorders>
              <w:top w:val="nil"/>
              <w:bottom w:val="single" w:sz="2" w:space="0" w:color="auto"/>
            </w:tcBorders>
          </w:tcPr>
          <w:p w14:paraId="0C2A8EED" w14:textId="77777777" w:rsidR="00083860" w:rsidRDefault="00083860" w:rsidP="007B0EA2">
            <w:pPr>
              <w:rPr>
                <w:lang w:val="en-US"/>
              </w:rPr>
            </w:pPr>
            <w:r>
              <w:rPr>
                <w:lang w:val="en-US"/>
              </w:rPr>
              <w:t>m</w:t>
            </w:r>
          </w:p>
        </w:tc>
        <w:tc>
          <w:tcPr>
            <w:tcW w:w="1134" w:type="dxa"/>
            <w:tcBorders>
              <w:top w:val="nil"/>
              <w:bottom w:val="single" w:sz="2" w:space="0" w:color="auto"/>
            </w:tcBorders>
          </w:tcPr>
          <w:p w14:paraId="57B9D18B" w14:textId="77777777" w:rsidR="00083860" w:rsidRDefault="00083860" w:rsidP="007B0EA2">
            <w:pPr>
              <w:rPr>
                <w:lang w:val="en-US"/>
              </w:rPr>
            </w:pPr>
            <w:r>
              <w:rPr>
                <w:lang w:val="en-US"/>
              </w:rPr>
              <w:t>36,0000</w:t>
            </w:r>
          </w:p>
        </w:tc>
      </w:tr>
      <w:tr w:rsidR="00083860" w14:paraId="495F958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77BD687E" w14:textId="77777777" w:rsidR="00083860" w:rsidRDefault="00083860" w:rsidP="007B0EA2">
            <w:pPr>
              <w:rPr>
                <w:lang w:val="en-US"/>
              </w:rPr>
            </w:pPr>
            <w:r>
              <w:rPr>
                <w:lang w:val="en-US"/>
              </w:rPr>
              <w:t>15</w:t>
            </w:r>
          </w:p>
        </w:tc>
        <w:tc>
          <w:tcPr>
            <w:tcW w:w="1701" w:type="dxa"/>
            <w:tcBorders>
              <w:top w:val="single" w:sz="4" w:space="0" w:color="auto"/>
              <w:bottom w:val="single" w:sz="4" w:space="0" w:color="auto"/>
            </w:tcBorders>
          </w:tcPr>
          <w:p w14:paraId="385EB238" w14:textId="77777777" w:rsidR="00083860" w:rsidRDefault="00083860" w:rsidP="007B0EA2">
            <w:pPr>
              <w:rPr>
                <w:lang w:val="en-US"/>
              </w:rPr>
            </w:pPr>
            <w:r>
              <w:rPr>
                <w:lang w:val="en-US"/>
              </w:rPr>
              <w:t>08-02-147-1</w:t>
            </w:r>
          </w:p>
          <w:p w14:paraId="23E7DF58" w14:textId="77777777" w:rsidR="00083860" w:rsidRDefault="00083860" w:rsidP="007B0EA2">
            <w:pPr>
              <w:rPr>
                <w:lang w:val="en-US"/>
              </w:rPr>
            </w:pPr>
          </w:p>
        </w:tc>
        <w:tc>
          <w:tcPr>
            <w:tcW w:w="5669" w:type="dxa"/>
            <w:tcBorders>
              <w:top w:val="single" w:sz="4" w:space="0" w:color="auto"/>
              <w:bottom w:val="single" w:sz="4" w:space="0" w:color="auto"/>
            </w:tcBorders>
          </w:tcPr>
          <w:p w14:paraId="116FF402"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Cablu pina la 35 kV pe constructii si jgheaburi instalate, cu fixare la cotituri si la sfirsitul traseului, masa 1 m de cablu, pina la: 1 kg</w:t>
            </w:r>
            <w:r w:rsidRPr="006624FE">
              <w:rPr>
                <w:rFonts w:ascii="Times New Roman CYR" w:hAnsi="Times New Roman CYR" w:cs="Times New Roman CYR"/>
                <w:sz w:val="16"/>
                <w:szCs w:val="16"/>
                <w:lang w:val="fr-FR"/>
              </w:rPr>
              <w:t xml:space="preserve"> </w:t>
            </w:r>
          </w:p>
          <w:p w14:paraId="0EF0BDAE"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44A98497" w14:textId="77777777" w:rsidR="00083860" w:rsidRDefault="00083860"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36508087" w14:textId="77777777" w:rsidR="00083860" w:rsidRDefault="00083860" w:rsidP="007B0EA2">
            <w:pPr>
              <w:jc w:val="center"/>
              <w:rPr>
                <w:lang w:val="en-US"/>
              </w:rPr>
            </w:pPr>
            <w:r>
              <w:rPr>
                <w:lang w:val="en-US"/>
              </w:rPr>
              <w:t>0,0400</w:t>
            </w:r>
          </w:p>
        </w:tc>
      </w:tr>
      <w:tr w:rsidR="00083860" w14:paraId="4ADD943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2F9529B" w14:textId="77777777" w:rsidR="00083860" w:rsidRDefault="00083860" w:rsidP="007B0EA2">
            <w:pPr>
              <w:rPr>
                <w:lang w:val="en-US"/>
              </w:rPr>
            </w:pPr>
          </w:p>
        </w:tc>
        <w:tc>
          <w:tcPr>
            <w:tcW w:w="1701" w:type="dxa"/>
            <w:tcBorders>
              <w:top w:val="nil"/>
              <w:bottom w:val="single" w:sz="2" w:space="0" w:color="auto"/>
            </w:tcBorders>
            <w:vAlign w:val="center"/>
          </w:tcPr>
          <w:p w14:paraId="61E30555"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5D5085FD"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75311B44" w14:textId="77777777" w:rsidR="00083860" w:rsidRDefault="00083860" w:rsidP="007B0EA2">
            <w:pPr>
              <w:rPr>
                <w:lang w:val="en-US"/>
              </w:rPr>
            </w:pPr>
            <w:r>
              <w:rPr>
                <w:lang w:val="en-US"/>
              </w:rPr>
              <w:t>h-om</w:t>
            </w:r>
          </w:p>
        </w:tc>
        <w:tc>
          <w:tcPr>
            <w:tcW w:w="1134" w:type="dxa"/>
            <w:tcBorders>
              <w:top w:val="nil"/>
              <w:bottom w:val="single" w:sz="2" w:space="0" w:color="auto"/>
            </w:tcBorders>
          </w:tcPr>
          <w:p w14:paraId="77EFF02B" w14:textId="77777777" w:rsidR="00083860" w:rsidRDefault="00083860" w:rsidP="007B0EA2">
            <w:pPr>
              <w:rPr>
                <w:lang w:val="en-US"/>
              </w:rPr>
            </w:pPr>
            <w:r>
              <w:rPr>
                <w:lang w:val="en-US"/>
              </w:rPr>
              <w:t>0,4640</w:t>
            </w:r>
          </w:p>
        </w:tc>
      </w:tr>
      <w:tr w:rsidR="00083860" w14:paraId="0D37ECA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18AC4F0" w14:textId="77777777" w:rsidR="00083860" w:rsidRDefault="00083860" w:rsidP="007B0EA2">
            <w:pPr>
              <w:rPr>
                <w:lang w:val="en-US"/>
              </w:rPr>
            </w:pPr>
          </w:p>
        </w:tc>
        <w:tc>
          <w:tcPr>
            <w:tcW w:w="1701" w:type="dxa"/>
            <w:tcBorders>
              <w:top w:val="nil"/>
              <w:bottom w:val="single" w:sz="2" w:space="0" w:color="auto"/>
            </w:tcBorders>
            <w:vAlign w:val="center"/>
          </w:tcPr>
          <w:p w14:paraId="33B1FA50" w14:textId="77777777" w:rsidR="00083860" w:rsidRDefault="00083860" w:rsidP="007B0EA2">
            <w:pPr>
              <w:jc w:val="center"/>
              <w:rPr>
                <w:sz w:val="16"/>
                <w:szCs w:val="16"/>
                <w:lang w:val="en-US"/>
              </w:rPr>
            </w:pPr>
            <w:r>
              <w:rPr>
                <w:sz w:val="16"/>
                <w:szCs w:val="16"/>
                <w:lang w:val="en-US"/>
              </w:rPr>
              <w:t>5009031</w:t>
            </w:r>
          </w:p>
        </w:tc>
        <w:tc>
          <w:tcPr>
            <w:tcW w:w="5669" w:type="dxa"/>
            <w:tcBorders>
              <w:top w:val="nil"/>
              <w:bottom w:val="single" w:sz="2" w:space="0" w:color="auto"/>
            </w:tcBorders>
          </w:tcPr>
          <w:p w14:paraId="4DDCA1B5" w14:textId="77777777" w:rsidR="00083860" w:rsidRDefault="00083860" w:rsidP="007B0EA2">
            <w:pPr>
              <w:rPr>
                <w:lang w:val="en-US"/>
              </w:rPr>
            </w:pPr>
            <w:r>
              <w:rPr>
                <w:lang w:val="en-US"/>
              </w:rPr>
              <w:t>Scoabe</w:t>
            </w:r>
          </w:p>
        </w:tc>
        <w:tc>
          <w:tcPr>
            <w:tcW w:w="1134" w:type="dxa"/>
            <w:tcBorders>
              <w:top w:val="nil"/>
              <w:bottom w:val="single" w:sz="2" w:space="0" w:color="auto"/>
            </w:tcBorders>
          </w:tcPr>
          <w:p w14:paraId="24348402"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0DB8FFBF" w14:textId="77777777" w:rsidR="00083860" w:rsidRDefault="00083860" w:rsidP="007B0EA2">
            <w:pPr>
              <w:rPr>
                <w:lang w:val="en-US"/>
              </w:rPr>
            </w:pPr>
            <w:r>
              <w:rPr>
                <w:lang w:val="en-US"/>
              </w:rPr>
              <w:t>0,0720</w:t>
            </w:r>
          </w:p>
        </w:tc>
      </w:tr>
      <w:tr w:rsidR="00083860" w14:paraId="22E647D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57E60DD" w14:textId="77777777" w:rsidR="00083860" w:rsidRDefault="00083860" w:rsidP="007B0EA2">
            <w:pPr>
              <w:rPr>
                <w:lang w:val="en-US"/>
              </w:rPr>
            </w:pPr>
          </w:p>
        </w:tc>
        <w:tc>
          <w:tcPr>
            <w:tcW w:w="1701" w:type="dxa"/>
            <w:tcBorders>
              <w:top w:val="nil"/>
              <w:bottom w:val="single" w:sz="2" w:space="0" w:color="auto"/>
            </w:tcBorders>
            <w:vAlign w:val="center"/>
          </w:tcPr>
          <w:p w14:paraId="4C56DFD7" w14:textId="77777777" w:rsidR="00083860" w:rsidRDefault="00083860"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3BD627FA" w14:textId="77777777" w:rsidR="00083860" w:rsidRDefault="00083860" w:rsidP="007B0EA2">
            <w:pPr>
              <w:rPr>
                <w:lang w:val="en-US"/>
              </w:rPr>
            </w:pPr>
            <w:r>
              <w:rPr>
                <w:lang w:val="en-US"/>
              </w:rPr>
              <w:t>Butoane de montaj</w:t>
            </w:r>
          </w:p>
        </w:tc>
        <w:tc>
          <w:tcPr>
            <w:tcW w:w="1134" w:type="dxa"/>
            <w:tcBorders>
              <w:top w:val="nil"/>
              <w:bottom w:val="single" w:sz="2" w:space="0" w:color="auto"/>
            </w:tcBorders>
          </w:tcPr>
          <w:p w14:paraId="21C878BD" w14:textId="77777777" w:rsidR="00083860" w:rsidRDefault="00083860" w:rsidP="007B0EA2">
            <w:pPr>
              <w:rPr>
                <w:lang w:val="en-US"/>
              </w:rPr>
            </w:pPr>
            <w:r>
              <w:rPr>
                <w:lang w:val="en-US"/>
              </w:rPr>
              <w:t>1000 buc</w:t>
            </w:r>
          </w:p>
        </w:tc>
        <w:tc>
          <w:tcPr>
            <w:tcW w:w="1134" w:type="dxa"/>
            <w:tcBorders>
              <w:top w:val="nil"/>
              <w:bottom w:val="single" w:sz="2" w:space="0" w:color="auto"/>
            </w:tcBorders>
          </w:tcPr>
          <w:p w14:paraId="22CCB91D" w14:textId="77777777" w:rsidR="00083860" w:rsidRDefault="00083860" w:rsidP="007B0EA2">
            <w:pPr>
              <w:rPr>
                <w:lang w:val="en-US"/>
              </w:rPr>
            </w:pPr>
            <w:r>
              <w:rPr>
                <w:lang w:val="en-US"/>
              </w:rPr>
              <w:t>0,0008</w:t>
            </w:r>
          </w:p>
        </w:tc>
      </w:tr>
      <w:tr w:rsidR="00083860" w14:paraId="0257897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75E75FD" w14:textId="77777777" w:rsidR="00083860" w:rsidRDefault="00083860" w:rsidP="007B0EA2">
            <w:pPr>
              <w:rPr>
                <w:lang w:val="en-US"/>
              </w:rPr>
            </w:pPr>
          </w:p>
        </w:tc>
        <w:tc>
          <w:tcPr>
            <w:tcW w:w="1701" w:type="dxa"/>
            <w:tcBorders>
              <w:top w:val="nil"/>
              <w:bottom w:val="single" w:sz="2" w:space="0" w:color="auto"/>
            </w:tcBorders>
            <w:vAlign w:val="center"/>
          </w:tcPr>
          <w:p w14:paraId="7DE17347" w14:textId="77777777" w:rsidR="00083860" w:rsidRDefault="00083860"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4D105B1C" w14:textId="77777777" w:rsidR="00083860" w:rsidRDefault="00083860" w:rsidP="007B0EA2">
            <w:pPr>
              <w:rPr>
                <w:lang w:val="en-US"/>
              </w:rPr>
            </w:pPr>
            <w:r>
              <w:rPr>
                <w:lang w:val="en-US"/>
              </w:rPr>
              <w:t>Fise de marcare</w:t>
            </w:r>
          </w:p>
        </w:tc>
        <w:tc>
          <w:tcPr>
            <w:tcW w:w="1134" w:type="dxa"/>
            <w:tcBorders>
              <w:top w:val="nil"/>
              <w:bottom w:val="single" w:sz="2" w:space="0" w:color="auto"/>
            </w:tcBorders>
          </w:tcPr>
          <w:p w14:paraId="078425CE"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73AB0123" w14:textId="77777777" w:rsidR="00083860" w:rsidRDefault="00083860" w:rsidP="007B0EA2">
            <w:pPr>
              <w:rPr>
                <w:lang w:val="en-US"/>
              </w:rPr>
            </w:pPr>
            <w:r>
              <w:rPr>
                <w:lang w:val="en-US"/>
              </w:rPr>
              <w:t>0,0040</w:t>
            </w:r>
          </w:p>
        </w:tc>
      </w:tr>
      <w:tr w:rsidR="00083860" w14:paraId="546D4DA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34237EE" w14:textId="77777777" w:rsidR="00083860" w:rsidRDefault="00083860" w:rsidP="007B0EA2">
            <w:pPr>
              <w:rPr>
                <w:lang w:val="en-US"/>
              </w:rPr>
            </w:pPr>
          </w:p>
        </w:tc>
        <w:tc>
          <w:tcPr>
            <w:tcW w:w="1701" w:type="dxa"/>
            <w:tcBorders>
              <w:top w:val="nil"/>
              <w:bottom w:val="single" w:sz="2" w:space="0" w:color="auto"/>
            </w:tcBorders>
            <w:vAlign w:val="center"/>
          </w:tcPr>
          <w:p w14:paraId="4E689628" w14:textId="77777777" w:rsidR="00083860" w:rsidRDefault="00083860"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1D554E48" w14:textId="77777777" w:rsidR="00083860" w:rsidRDefault="00083860" w:rsidP="007B0EA2">
            <w:pPr>
              <w:rPr>
                <w:lang w:val="en-US"/>
              </w:rPr>
            </w:pPr>
            <w:r>
              <w:rPr>
                <w:lang w:val="en-US"/>
              </w:rPr>
              <w:t>Banda "К226"</w:t>
            </w:r>
          </w:p>
        </w:tc>
        <w:tc>
          <w:tcPr>
            <w:tcW w:w="1134" w:type="dxa"/>
            <w:tcBorders>
              <w:top w:val="nil"/>
              <w:bottom w:val="single" w:sz="2" w:space="0" w:color="auto"/>
            </w:tcBorders>
          </w:tcPr>
          <w:p w14:paraId="6CA8DA26" w14:textId="77777777" w:rsidR="00083860" w:rsidRDefault="00083860" w:rsidP="007B0EA2">
            <w:pPr>
              <w:rPr>
                <w:lang w:val="en-US"/>
              </w:rPr>
            </w:pPr>
            <w:r>
              <w:rPr>
                <w:lang w:val="en-US"/>
              </w:rPr>
              <w:t>100 m</w:t>
            </w:r>
          </w:p>
        </w:tc>
        <w:tc>
          <w:tcPr>
            <w:tcW w:w="1134" w:type="dxa"/>
            <w:tcBorders>
              <w:top w:val="nil"/>
              <w:bottom w:val="single" w:sz="2" w:space="0" w:color="auto"/>
            </w:tcBorders>
          </w:tcPr>
          <w:p w14:paraId="24C5D446" w14:textId="77777777" w:rsidR="00083860" w:rsidRDefault="00083860" w:rsidP="007B0EA2">
            <w:pPr>
              <w:rPr>
                <w:lang w:val="en-US"/>
              </w:rPr>
            </w:pPr>
            <w:r>
              <w:rPr>
                <w:lang w:val="en-US"/>
              </w:rPr>
              <w:t>0,0010</w:t>
            </w:r>
          </w:p>
        </w:tc>
      </w:tr>
      <w:tr w:rsidR="00083860" w14:paraId="5F90D0E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0480F48" w14:textId="77777777" w:rsidR="00083860" w:rsidRDefault="00083860" w:rsidP="007B0EA2">
            <w:pPr>
              <w:rPr>
                <w:lang w:val="en-US"/>
              </w:rPr>
            </w:pPr>
          </w:p>
        </w:tc>
        <w:tc>
          <w:tcPr>
            <w:tcW w:w="1701" w:type="dxa"/>
            <w:tcBorders>
              <w:top w:val="nil"/>
              <w:bottom w:val="single" w:sz="2" w:space="0" w:color="auto"/>
            </w:tcBorders>
            <w:vAlign w:val="center"/>
          </w:tcPr>
          <w:p w14:paraId="677EDEF2" w14:textId="77777777" w:rsidR="00083860" w:rsidRDefault="00083860"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093BE70D" w14:textId="77777777" w:rsidR="00083860" w:rsidRPr="006624FE" w:rsidRDefault="00083860" w:rsidP="007B0EA2">
            <w:pPr>
              <w:rPr>
                <w:lang w:val="fr-FR"/>
              </w:rPr>
            </w:pPr>
            <w:r w:rsidRPr="006624FE">
              <w:rPr>
                <w:lang w:val="fr-FR"/>
              </w:rPr>
              <w:t>Aliaje de staniu-plumb fara stibiu, marca "</w:t>
            </w:r>
            <w:r>
              <w:rPr>
                <w:lang w:val="en-US"/>
              </w:rPr>
              <w:t>ПОС</w:t>
            </w:r>
            <w:r w:rsidRPr="006624FE">
              <w:rPr>
                <w:lang w:val="fr-FR"/>
              </w:rPr>
              <w:t>30"</w:t>
            </w:r>
          </w:p>
        </w:tc>
        <w:tc>
          <w:tcPr>
            <w:tcW w:w="1134" w:type="dxa"/>
            <w:tcBorders>
              <w:top w:val="nil"/>
              <w:bottom w:val="single" w:sz="2" w:space="0" w:color="auto"/>
            </w:tcBorders>
          </w:tcPr>
          <w:p w14:paraId="5A1B8642" w14:textId="77777777" w:rsidR="00083860" w:rsidRDefault="00083860" w:rsidP="007B0EA2">
            <w:pPr>
              <w:rPr>
                <w:lang w:val="en-US"/>
              </w:rPr>
            </w:pPr>
            <w:r>
              <w:rPr>
                <w:lang w:val="en-US"/>
              </w:rPr>
              <w:t>kg</w:t>
            </w:r>
          </w:p>
        </w:tc>
        <w:tc>
          <w:tcPr>
            <w:tcW w:w="1134" w:type="dxa"/>
            <w:tcBorders>
              <w:top w:val="nil"/>
              <w:bottom w:val="single" w:sz="2" w:space="0" w:color="auto"/>
            </w:tcBorders>
          </w:tcPr>
          <w:p w14:paraId="6CFA7614" w14:textId="77777777" w:rsidR="00083860" w:rsidRDefault="00083860" w:rsidP="007B0EA2">
            <w:pPr>
              <w:rPr>
                <w:lang w:val="en-US"/>
              </w:rPr>
            </w:pPr>
            <w:r>
              <w:rPr>
                <w:lang w:val="en-US"/>
              </w:rPr>
              <w:t>0,0104</w:t>
            </w:r>
          </w:p>
        </w:tc>
      </w:tr>
      <w:tr w:rsidR="00083860" w14:paraId="670A51E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1AA2C11" w14:textId="77777777" w:rsidR="00083860" w:rsidRDefault="00083860" w:rsidP="007B0EA2">
            <w:pPr>
              <w:rPr>
                <w:lang w:val="en-US"/>
              </w:rPr>
            </w:pPr>
          </w:p>
        </w:tc>
        <w:tc>
          <w:tcPr>
            <w:tcW w:w="1701" w:type="dxa"/>
            <w:tcBorders>
              <w:top w:val="nil"/>
              <w:bottom w:val="single" w:sz="2" w:space="0" w:color="auto"/>
            </w:tcBorders>
            <w:vAlign w:val="center"/>
          </w:tcPr>
          <w:p w14:paraId="08696A56"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4F2116C5" w14:textId="77777777" w:rsidR="00083860" w:rsidRPr="006624FE" w:rsidRDefault="00083860"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43735FE1" w14:textId="77777777" w:rsidR="00083860" w:rsidRDefault="00083860" w:rsidP="007B0EA2">
            <w:pPr>
              <w:rPr>
                <w:lang w:val="en-US"/>
              </w:rPr>
            </w:pPr>
            <w:r>
              <w:rPr>
                <w:lang w:val="en-US"/>
              </w:rPr>
              <w:t>h-ut</w:t>
            </w:r>
          </w:p>
        </w:tc>
        <w:tc>
          <w:tcPr>
            <w:tcW w:w="1134" w:type="dxa"/>
            <w:tcBorders>
              <w:top w:val="nil"/>
              <w:bottom w:val="single" w:sz="2" w:space="0" w:color="auto"/>
            </w:tcBorders>
          </w:tcPr>
          <w:p w14:paraId="3C320C30" w14:textId="77777777" w:rsidR="00083860" w:rsidRDefault="00083860" w:rsidP="007B0EA2">
            <w:pPr>
              <w:rPr>
                <w:lang w:val="en-US"/>
              </w:rPr>
            </w:pPr>
            <w:r>
              <w:rPr>
                <w:lang w:val="en-US"/>
              </w:rPr>
              <w:t>0,0084</w:t>
            </w:r>
          </w:p>
        </w:tc>
      </w:tr>
      <w:tr w:rsidR="00083860" w14:paraId="6589E22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1F5A553" w14:textId="77777777" w:rsidR="00083860" w:rsidRDefault="00083860" w:rsidP="007B0EA2">
            <w:pPr>
              <w:rPr>
                <w:lang w:val="en-US"/>
              </w:rPr>
            </w:pPr>
          </w:p>
        </w:tc>
        <w:tc>
          <w:tcPr>
            <w:tcW w:w="1701" w:type="dxa"/>
            <w:tcBorders>
              <w:top w:val="nil"/>
              <w:bottom w:val="single" w:sz="2" w:space="0" w:color="auto"/>
            </w:tcBorders>
            <w:vAlign w:val="center"/>
          </w:tcPr>
          <w:p w14:paraId="17D42BC9" w14:textId="77777777" w:rsidR="00083860" w:rsidRDefault="00083860"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41A06E33" w14:textId="77777777" w:rsidR="00083860" w:rsidRPr="006624FE" w:rsidRDefault="00083860" w:rsidP="007B0EA2">
            <w:pPr>
              <w:rPr>
                <w:lang w:val="fr-FR"/>
              </w:rPr>
            </w:pPr>
            <w:r w:rsidRPr="006624FE">
              <w:rPr>
                <w:lang w:val="fr-FR"/>
              </w:rPr>
              <w:t>Cricuri hidraulice, capacitate de ridicare 63 t</w:t>
            </w:r>
          </w:p>
        </w:tc>
        <w:tc>
          <w:tcPr>
            <w:tcW w:w="1134" w:type="dxa"/>
            <w:tcBorders>
              <w:top w:val="nil"/>
              <w:bottom w:val="single" w:sz="2" w:space="0" w:color="auto"/>
            </w:tcBorders>
          </w:tcPr>
          <w:p w14:paraId="42B06C80"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53F3967" w14:textId="77777777" w:rsidR="00083860" w:rsidRDefault="00083860" w:rsidP="007B0EA2">
            <w:pPr>
              <w:rPr>
                <w:lang w:val="en-US"/>
              </w:rPr>
            </w:pPr>
            <w:r>
              <w:rPr>
                <w:lang w:val="en-US"/>
              </w:rPr>
              <w:t>0,1100</w:t>
            </w:r>
          </w:p>
        </w:tc>
      </w:tr>
      <w:tr w:rsidR="00083860" w14:paraId="206562F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5B60C25" w14:textId="77777777" w:rsidR="00083860" w:rsidRDefault="00083860" w:rsidP="007B0EA2">
            <w:pPr>
              <w:rPr>
                <w:lang w:val="en-US"/>
              </w:rPr>
            </w:pPr>
          </w:p>
        </w:tc>
        <w:tc>
          <w:tcPr>
            <w:tcW w:w="1701" w:type="dxa"/>
            <w:tcBorders>
              <w:top w:val="nil"/>
              <w:bottom w:val="single" w:sz="2" w:space="0" w:color="auto"/>
            </w:tcBorders>
            <w:vAlign w:val="center"/>
          </w:tcPr>
          <w:p w14:paraId="63FCCBB2" w14:textId="77777777" w:rsidR="00083860" w:rsidRDefault="00083860"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741F4700" w14:textId="77777777" w:rsidR="00083860" w:rsidRPr="006624FE" w:rsidRDefault="00083860" w:rsidP="007B0EA2">
            <w:pPr>
              <w:rPr>
                <w:lang w:val="fr-FR"/>
              </w:rPr>
            </w:pPr>
            <w:r w:rsidRPr="006624FE">
              <w:rPr>
                <w:lang w:val="fr-FR"/>
              </w:rPr>
              <w:t>Cabestane electrice, forta de tractiune 156,96 (16) kN (t)</w:t>
            </w:r>
          </w:p>
        </w:tc>
        <w:tc>
          <w:tcPr>
            <w:tcW w:w="1134" w:type="dxa"/>
            <w:tcBorders>
              <w:top w:val="nil"/>
              <w:bottom w:val="single" w:sz="2" w:space="0" w:color="auto"/>
            </w:tcBorders>
          </w:tcPr>
          <w:p w14:paraId="6EF3B4F2"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671A220" w14:textId="77777777" w:rsidR="00083860" w:rsidRDefault="00083860" w:rsidP="007B0EA2">
            <w:pPr>
              <w:rPr>
                <w:lang w:val="en-US"/>
              </w:rPr>
            </w:pPr>
            <w:r>
              <w:rPr>
                <w:lang w:val="en-US"/>
              </w:rPr>
              <w:t>0,1100</w:t>
            </w:r>
          </w:p>
        </w:tc>
      </w:tr>
      <w:tr w:rsidR="00083860" w14:paraId="18E5B5B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C937B0B" w14:textId="77777777" w:rsidR="00083860" w:rsidRDefault="00083860" w:rsidP="007B0EA2">
            <w:pPr>
              <w:rPr>
                <w:lang w:val="en-US"/>
              </w:rPr>
            </w:pPr>
          </w:p>
        </w:tc>
        <w:tc>
          <w:tcPr>
            <w:tcW w:w="1701" w:type="dxa"/>
            <w:tcBorders>
              <w:top w:val="nil"/>
              <w:bottom w:val="single" w:sz="2" w:space="0" w:color="auto"/>
            </w:tcBorders>
            <w:vAlign w:val="center"/>
          </w:tcPr>
          <w:p w14:paraId="70E44DDA"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018BA3F4" w14:textId="77777777" w:rsidR="00083860" w:rsidRPr="006624FE" w:rsidRDefault="00083860" w:rsidP="007B0EA2">
            <w:pPr>
              <w:rPr>
                <w:lang w:val="fr-FR"/>
              </w:rPr>
            </w:pPr>
            <w:r w:rsidRPr="006624FE">
              <w:rPr>
                <w:lang w:val="fr-FR"/>
              </w:rPr>
              <w:t>Automobile cu bord, tonaj pina la 8 t</w:t>
            </w:r>
          </w:p>
        </w:tc>
        <w:tc>
          <w:tcPr>
            <w:tcW w:w="1134" w:type="dxa"/>
            <w:tcBorders>
              <w:top w:val="nil"/>
              <w:bottom w:val="single" w:sz="2" w:space="0" w:color="auto"/>
            </w:tcBorders>
          </w:tcPr>
          <w:p w14:paraId="651D6F93" w14:textId="77777777" w:rsidR="00083860" w:rsidRDefault="00083860" w:rsidP="007B0EA2">
            <w:pPr>
              <w:rPr>
                <w:lang w:val="en-US"/>
              </w:rPr>
            </w:pPr>
            <w:r>
              <w:rPr>
                <w:lang w:val="en-US"/>
              </w:rPr>
              <w:t>h-ut</w:t>
            </w:r>
          </w:p>
        </w:tc>
        <w:tc>
          <w:tcPr>
            <w:tcW w:w="1134" w:type="dxa"/>
            <w:tcBorders>
              <w:top w:val="nil"/>
              <w:bottom w:val="single" w:sz="2" w:space="0" w:color="auto"/>
            </w:tcBorders>
          </w:tcPr>
          <w:p w14:paraId="354E537D" w14:textId="77777777" w:rsidR="00083860" w:rsidRDefault="00083860" w:rsidP="007B0EA2">
            <w:pPr>
              <w:rPr>
                <w:lang w:val="en-US"/>
              </w:rPr>
            </w:pPr>
            <w:r>
              <w:rPr>
                <w:lang w:val="en-US"/>
              </w:rPr>
              <w:t>0,0084</w:t>
            </w:r>
          </w:p>
        </w:tc>
      </w:tr>
      <w:tr w:rsidR="00083860" w14:paraId="580A1043"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3F79A02C" w14:textId="77777777" w:rsidR="00083860" w:rsidRDefault="00083860" w:rsidP="007B0EA2">
            <w:pPr>
              <w:rPr>
                <w:lang w:val="en-US"/>
              </w:rPr>
            </w:pPr>
            <w:r>
              <w:rPr>
                <w:lang w:val="en-US"/>
              </w:rPr>
              <w:t>16</w:t>
            </w:r>
          </w:p>
        </w:tc>
        <w:tc>
          <w:tcPr>
            <w:tcW w:w="1701" w:type="dxa"/>
            <w:tcBorders>
              <w:top w:val="single" w:sz="4" w:space="0" w:color="auto"/>
              <w:bottom w:val="single" w:sz="4" w:space="0" w:color="auto"/>
            </w:tcBorders>
          </w:tcPr>
          <w:p w14:paraId="38029EA3" w14:textId="77777777" w:rsidR="00083860" w:rsidRDefault="00083860" w:rsidP="007B0EA2">
            <w:pPr>
              <w:rPr>
                <w:lang w:val="en-US"/>
              </w:rPr>
            </w:pPr>
          </w:p>
          <w:p w14:paraId="578CA735" w14:textId="77777777" w:rsidR="00083860" w:rsidRDefault="00083860" w:rsidP="007B0EA2">
            <w:pPr>
              <w:rPr>
                <w:lang w:val="en-US"/>
              </w:rPr>
            </w:pPr>
          </w:p>
        </w:tc>
        <w:tc>
          <w:tcPr>
            <w:tcW w:w="5669" w:type="dxa"/>
            <w:tcBorders>
              <w:top w:val="single" w:sz="4" w:space="0" w:color="auto"/>
              <w:bottom w:val="single" w:sz="4" w:space="0" w:color="auto"/>
            </w:tcBorders>
          </w:tcPr>
          <w:p w14:paraId="49F78DD8" w14:textId="77777777" w:rsidR="00083860" w:rsidRDefault="00083860"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39097F65"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3C691D0F" w14:textId="77777777" w:rsidR="00083860" w:rsidRDefault="00083860"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278C9A59" w14:textId="77777777" w:rsidR="00083860" w:rsidRDefault="00083860" w:rsidP="007B0EA2">
            <w:pPr>
              <w:jc w:val="center"/>
              <w:rPr>
                <w:lang w:val="en-US"/>
              </w:rPr>
            </w:pPr>
            <w:r>
              <w:rPr>
                <w:lang w:val="en-US"/>
              </w:rPr>
              <w:t>3,0000</w:t>
            </w:r>
          </w:p>
        </w:tc>
      </w:tr>
      <w:tr w:rsidR="00083860" w14:paraId="6910B9A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51EC291" w14:textId="77777777" w:rsidR="00083860" w:rsidRDefault="00083860" w:rsidP="007B0EA2">
            <w:pPr>
              <w:rPr>
                <w:lang w:val="en-US"/>
              </w:rPr>
            </w:pPr>
          </w:p>
        </w:tc>
        <w:tc>
          <w:tcPr>
            <w:tcW w:w="1701" w:type="dxa"/>
            <w:tcBorders>
              <w:top w:val="nil"/>
              <w:bottom w:val="single" w:sz="2" w:space="0" w:color="auto"/>
            </w:tcBorders>
            <w:vAlign w:val="center"/>
          </w:tcPr>
          <w:p w14:paraId="581B018D" w14:textId="77777777" w:rsidR="00083860" w:rsidRDefault="00083860"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1F176600" w14:textId="77777777" w:rsidR="00083860" w:rsidRDefault="00083860" w:rsidP="007B0EA2">
            <w:pPr>
              <w:rPr>
                <w:lang w:val="en-US"/>
              </w:rPr>
            </w:pPr>
            <w:r>
              <w:rPr>
                <w:lang w:val="en-US"/>
              </w:rPr>
              <w:t>Cablu electric АВВГнг-LS 5x10,0mm2</w:t>
            </w:r>
          </w:p>
        </w:tc>
        <w:tc>
          <w:tcPr>
            <w:tcW w:w="1134" w:type="dxa"/>
            <w:tcBorders>
              <w:top w:val="nil"/>
              <w:bottom w:val="single" w:sz="2" w:space="0" w:color="auto"/>
            </w:tcBorders>
          </w:tcPr>
          <w:p w14:paraId="5FB0D76E" w14:textId="77777777" w:rsidR="00083860" w:rsidRDefault="00083860" w:rsidP="007B0EA2">
            <w:pPr>
              <w:rPr>
                <w:lang w:val="en-US"/>
              </w:rPr>
            </w:pPr>
            <w:r>
              <w:rPr>
                <w:lang w:val="en-US"/>
              </w:rPr>
              <w:t>m</w:t>
            </w:r>
          </w:p>
        </w:tc>
        <w:tc>
          <w:tcPr>
            <w:tcW w:w="1134" w:type="dxa"/>
            <w:tcBorders>
              <w:top w:val="nil"/>
              <w:bottom w:val="single" w:sz="2" w:space="0" w:color="auto"/>
            </w:tcBorders>
          </w:tcPr>
          <w:p w14:paraId="1E45711A" w14:textId="77777777" w:rsidR="00083860" w:rsidRDefault="00083860" w:rsidP="007B0EA2">
            <w:pPr>
              <w:rPr>
                <w:lang w:val="en-US"/>
              </w:rPr>
            </w:pPr>
            <w:r>
              <w:rPr>
                <w:lang w:val="en-US"/>
              </w:rPr>
              <w:t>3,0000</w:t>
            </w:r>
          </w:p>
        </w:tc>
      </w:tr>
      <w:tr w:rsidR="00083860" w14:paraId="57FE52A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41AE1E65" w14:textId="77777777" w:rsidR="00083860" w:rsidRDefault="00083860" w:rsidP="007B0EA2">
            <w:pPr>
              <w:rPr>
                <w:lang w:val="en-US"/>
              </w:rPr>
            </w:pPr>
            <w:r>
              <w:rPr>
                <w:lang w:val="en-US"/>
              </w:rPr>
              <w:t>17</w:t>
            </w:r>
          </w:p>
        </w:tc>
        <w:tc>
          <w:tcPr>
            <w:tcW w:w="1701" w:type="dxa"/>
            <w:tcBorders>
              <w:top w:val="single" w:sz="4" w:space="0" w:color="auto"/>
              <w:bottom w:val="single" w:sz="4" w:space="0" w:color="auto"/>
            </w:tcBorders>
          </w:tcPr>
          <w:p w14:paraId="4FD0D86A" w14:textId="77777777" w:rsidR="00083860" w:rsidRDefault="00083860" w:rsidP="007B0EA2">
            <w:pPr>
              <w:rPr>
                <w:lang w:val="en-US"/>
              </w:rPr>
            </w:pPr>
          </w:p>
          <w:p w14:paraId="1A0B3E8A" w14:textId="77777777" w:rsidR="00083860" w:rsidRDefault="00083860" w:rsidP="007B0EA2">
            <w:pPr>
              <w:rPr>
                <w:lang w:val="en-US"/>
              </w:rPr>
            </w:pPr>
          </w:p>
        </w:tc>
        <w:tc>
          <w:tcPr>
            <w:tcW w:w="5669" w:type="dxa"/>
            <w:tcBorders>
              <w:top w:val="single" w:sz="4" w:space="0" w:color="auto"/>
              <w:bottom w:val="single" w:sz="4" w:space="0" w:color="auto"/>
            </w:tcBorders>
          </w:tcPr>
          <w:p w14:paraId="3C6AFA6B" w14:textId="77777777" w:rsidR="00083860" w:rsidRDefault="00083860" w:rsidP="007B0EA2">
            <w:pPr>
              <w:adjustRightInd w:val="0"/>
              <w:rPr>
                <w:rFonts w:ascii="Times New Roman CYR" w:hAnsi="Times New Roman CYR" w:cs="Times New Roman CYR"/>
                <w:sz w:val="16"/>
                <w:szCs w:val="16"/>
                <w:lang w:val="en-US"/>
              </w:rPr>
            </w:pPr>
            <w:r>
              <w:rPr>
                <w:lang w:val="en-US"/>
              </w:rPr>
              <w:t>Cablu ВВГнг-LS 3x6mm2</w:t>
            </w:r>
            <w:r>
              <w:rPr>
                <w:rFonts w:ascii="Times New Roman CYR" w:hAnsi="Times New Roman CYR" w:cs="Times New Roman CYR"/>
                <w:sz w:val="16"/>
                <w:szCs w:val="16"/>
                <w:lang w:val="en-US"/>
              </w:rPr>
              <w:t xml:space="preserve"> </w:t>
            </w:r>
          </w:p>
          <w:p w14:paraId="6F159CE1"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2B3064EB" w14:textId="77777777" w:rsidR="00083860" w:rsidRDefault="00083860"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7A9C448A" w14:textId="77777777" w:rsidR="00083860" w:rsidRDefault="00083860" w:rsidP="007B0EA2">
            <w:pPr>
              <w:jc w:val="center"/>
              <w:rPr>
                <w:lang w:val="en-US"/>
              </w:rPr>
            </w:pPr>
            <w:r>
              <w:rPr>
                <w:lang w:val="en-US"/>
              </w:rPr>
              <w:t>1,0000</w:t>
            </w:r>
          </w:p>
        </w:tc>
      </w:tr>
      <w:tr w:rsidR="00083860" w14:paraId="271A284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2B68A18" w14:textId="77777777" w:rsidR="00083860" w:rsidRDefault="00083860" w:rsidP="007B0EA2">
            <w:pPr>
              <w:rPr>
                <w:lang w:val="en-US"/>
              </w:rPr>
            </w:pPr>
          </w:p>
        </w:tc>
        <w:tc>
          <w:tcPr>
            <w:tcW w:w="1701" w:type="dxa"/>
            <w:tcBorders>
              <w:top w:val="nil"/>
              <w:bottom w:val="single" w:sz="2" w:space="0" w:color="auto"/>
            </w:tcBorders>
            <w:vAlign w:val="center"/>
          </w:tcPr>
          <w:p w14:paraId="3FDC8CFE" w14:textId="77777777" w:rsidR="00083860" w:rsidRDefault="00083860" w:rsidP="007B0EA2">
            <w:pPr>
              <w:jc w:val="center"/>
              <w:rPr>
                <w:sz w:val="16"/>
                <w:szCs w:val="16"/>
                <w:lang w:val="en-US"/>
              </w:rPr>
            </w:pPr>
            <w:r>
              <w:rPr>
                <w:sz w:val="16"/>
                <w:szCs w:val="16"/>
                <w:lang w:val="en-US"/>
              </w:rPr>
              <w:t>3130134817404-3</w:t>
            </w:r>
          </w:p>
        </w:tc>
        <w:tc>
          <w:tcPr>
            <w:tcW w:w="5669" w:type="dxa"/>
            <w:tcBorders>
              <w:top w:val="nil"/>
              <w:bottom w:val="single" w:sz="2" w:space="0" w:color="auto"/>
            </w:tcBorders>
          </w:tcPr>
          <w:p w14:paraId="0B19B0B0" w14:textId="77777777" w:rsidR="00083860" w:rsidRDefault="00083860" w:rsidP="007B0EA2">
            <w:pPr>
              <w:rPr>
                <w:lang w:val="en-US"/>
              </w:rPr>
            </w:pPr>
            <w:r>
              <w:rPr>
                <w:lang w:val="en-US"/>
              </w:rPr>
              <w:t>Cablu ВВГнг-LS 3x6mm2</w:t>
            </w:r>
          </w:p>
        </w:tc>
        <w:tc>
          <w:tcPr>
            <w:tcW w:w="1134" w:type="dxa"/>
            <w:tcBorders>
              <w:top w:val="nil"/>
              <w:bottom w:val="single" w:sz="2" w:space="0" w:color="auto"/>
            </w:tcBorders>
          </w:tcPr>
          <w:p w14:paraId="739BFD31" w14:textId="77777777" w:rsidR="00083860" w:rsidRDefault="00083860" w:rsidP="007B0EA2">
            <w:pPr>
              <w:rPr>
                <w:lang w:val="en-US"/>
              </w:rPr>
            </w:pPr>
            <w:r>
              <w:rPr>
                <w:lang w:val="en-US"/>
              </w:rPr>
              <w:t>m</w:t>
            </w:r>
          </w:p>
        </w:tc>
        <w:tc>
          <w:tcPr>
            <w:tcW w:w="1134" w:type="dxa"/>
            <w:tcBorders>
              <w:top w:val="nil"/>
              <w:bottom w:val="single" w:sz="2" w:space="0" w:color="auto"/>
            </w:tcBorders>
          </w:tcPr>
          <w:p w14:paraId="424D35EA" w14:textId="77777777" w:rsidR="00083860" w:rsidRDefault="00083860" w:rsidP="007B0EA2">
            <w:pPr>
              <w:rPr>
                <w:lang w:val="en-US"/>
              </w:rPr>
            </w:pPr>
            <w:r>
              <w:rPr>
                <w:lang w:val="en-US"/>
              </w:rPr>
              <w:t>1,0000</w:t>
            </w:r>
          </w:p>
        </w:tc>
      </w:tr>
      <w:tr w:rsidR="00083860" w14:paraId="0E85599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3186FBB6" w14:textId="77777777" w:rsidR="00083860" w:rsidRDefault="00083860" w:rsidP="007B0EA2">
            <w:pPr>
              <w:rPr>
                <w:lang w:val="en-US"/>
              </w:rPr>
            </w:pPr>
            <w:r>
              <w:rPr>
                <w:lang w:val="en-US"/>
              </w:rPr>
              <w:t>18</w:t>
            </w:r>
          </w:p>
        </w:tc>
        <w:tc>
          <w:tcPr>
            <w:tcW w:w="1701" w:type="dxa"/>
            <w:tcBorders>
              <w:top w:val="single" w:sz="4" w:space="0" w:color="auto"/>
              <w:bottom w:val="single" w:sz="4" w:space="0" w:color="auto"/>
            </w:tcBorders>
          </w:tcPr>
          <w:p w14:paraId="22735481" w14:textId="77777777" w:rsidR="00083860" w:rsidRDefault="00083860" w:rsidP="007B0EA2">
            <w:pPr>
              <w:rPr>
                <w:lang w:val="en-US"/>
              </w:rPr>
            </w:pPr>
            <w:r>
              <w:rPr>
                <w:lang w:val="en-US"/>
              </w:rPr>
              <w:t>08-02-146-1</w:t>
            </w:r>
          </w:p>
          <w:p w14:paraId="3D7D951B" w14:textId="77777777" w:rsidR="00083860" w:rsidRDefault="00083860" w:rsidP="007B0EA2">
            <w:pPr>
              <w:rPr>
                <w:lang w:val="en-US"/>
              </w:rPr>
            </w:pPr>
          </w:p>
        </w:tc>
        <w:tc>
          <w:tcPr>
            <w:tcW w:w="5669" w:type="dxa"/>
            <w:tcBorders>
              <w:top w:val="single" w:sz="4" w:space="0" w:color="auto"/>
              <w:bottom w:val="single" w:sz="4" w:space="0" w:color="auto"/>
            </w:tcBorders>
          </w:tcPr>
          <w:p w14:paraId="15CE0826"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Cablu pina la 35 kV, fixare cu cleme aplicate, masa 1 m pina la: 0,5 kg</w:t>
            </w:r>
            <w:r w:rsidRPr="006624FE">
              <w:rPr>
                <w:rFonts w:ascii="Times New Roman CYR" w:hAnsi="Times New Roman CYR" w:cs="Times New Roman CYR"/>
                <w:sz w:val="16"/>
                <w:szCs w:val="16"/>
                <w:lang w:val="fr-FR"/>
              </w:rPr>
              <w:t xml:space="preserve"> </w:t>
            </w:r>
          </w:p>
          <w:p w14:paraId="1C1B5D64"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60DA9905" w14:textId="77777777" w:rsidR="00083860" w:rsidRDefault="00083860"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3D2D50E6" w14:textId="77777777" w:rsidR="00083860" w:rsidRDefault="00083860" w:rsidP="007B0EA2">
            <w:pPr>
              <w:jc w:val="center"/>
              <w:rPr>
                <w:lang w:val="en-US"/>
              </w:rPr>
            </w:pPr>
            <w:r>
              <w:rPr>
                <w:lang w:val="en-US"/>
              </w:rPr>
              <w:t>1,0000</w:t>
            </w:r>
          </w:p>
        </w:tc>
      </w:tr>
      <w:tr w:rsidR="00083860" w14:paraId="0B096AE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2CCB3ED1" w14:textId="77777777" w:rsidR="00083860" w:rsidRDefault="00083860" w:rsidP="007B0EA2">
            <w:pPr>
              <w:rPr>
                <w:lang w:val="en-US"/>
              </w:rPr>
            </w:pPr>
          </w:p>
        </w:tc>
        <w:tc>
          <w:tcPr>
            <w:tcW w:w="1701" w:type="dxa"/>
            <w:tcBorders>
              <w:top w:val="nil"/>
              <w:bottom w:val="single" w:sz="2" w:space="0" w:color="auto"/>
            </w:tcBorders>
            <w:vAlign w:val="center"/>
          </w:tcPr>
          <w:p w14:paraId="0C35918D"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7E1D757B"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4B30F6C7" w14:textId="77777777" w:rsidR="00083860" w:rsidRDefault="00083860" w:rsidP="007B0EA2">
            <w:pPr>
              <w:rPr>
                <w:lang w:val="en-US"/>
              </w:rPr>
            </w:pPr>
            <w:r>
              <w:rPr>
                <w:lang w:val="en-US"/>
              </w:rPr>
              <w:t>h-om</w:t>
            </w:r>
          </w:p>
        </w:tc>
        <w:tc>
          <w:tcPr>
            <w:tcW w:w="1134" w:type="dxa"/>
            <w:tcBorders>
              <w:top w:val="nil"/>
              <w:bottom w:val="single" w:sz="2" w:space="0" w:color="auto"/>
            </w:tcBorders>
          </w:tcPr>
          <w:p w14:paraId="30781D51" w14:textId="77777777" w:rsidR="00083860" w:rsidRDefault="00083860" w:rsidP="007B0EA2">
            <w:pPr>
              <w:rPr>
                <w:lang w:val="en-US"/>
              </w:rPr>
            </w:pPr>
            <w:r>
              <w:rPr>
                <w:lang w:val="en-US"/>
              </w:rPr>
              <w:t>14,7000</w:t>
            </w:r>
          </w:p>
        </w:tc>
      </w:tr>
      <w:tr w:rsidR="00083860" w14:paraId="71966C8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3577F95" w14:textId="77777777" w:rsidR="00083860" w:rsidRDefault="00083860" w:rsidP="007B0EA2">
            <w:pPr>
              <w:rPr>
                <w:lang w:val="en-US"/>
              </w:rPr>
            </w:pPr>
          </w:p>
        </w:tc>
        <w:tc>
          <w:tcPr>
            <w:tcW w:w="1701" w:type="dxa"/>
            <w:tcBorders>
              <w:top w:val="nil"/>
              <w:bottom w:val="single" w:sz="2" w:space="0" w:color="auto"/>
            </w:tcBorders>
            <w:vAlign w:val="center"/>
          </w:tcPr>
          <w:p w14:paraId="4EC6322C" w14:textId="77777777" w:rsidR="00083860" w:rsidRDefault="00083860"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247FA0EC" w14:textId="77777777" w:rsidR="00083860" w:rsidRDefault="00083860" w:rsidP="007B0EA2">
            <w:pPr>
              <w:rPr>
                <w:lang w:val="en-US"/>
              </w:rPr>
            </w:pPr>
            <w:r>
              <w:rPr>
                <w:lang w:val="en-US"/>
              </w:rPr>
              <w:t>Cartus pentru impuscat</w:t>
            </w:r>
          </w:p>
        </w:tc>
        <w:tc>
          <w:tcPr>
            <w:tcW w:w="1134" w:type="dxa"/>
            <w:tcBorders>
              <w:top w:val="nil"/>
              <w:bottom w:val="single" w:sz="2" w:space="0" w:color="auto"/>
            </w:tcBorders>
          </w:tcPr>
          <w:p w14:paraId="4F4D3688"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6031CD1B" w14:textId="77777777" w:rsidR="00083860" w:rsidRDefault="00083860" w:rsidP="007B0EA2">
            <w:pPr>
              <w:rPr>
                <w:lang w:val="en-US"/>
              </w:rPr>
            </w:pPr>
            <w:r>
              <w:rPr>
                <w:lang w:val="en-US"/>
              </w:rPr>
              <w:t>24,8000</w:t>
            </w:r>
          </w:p>
        </w:tc>
      </w:tr>
      <w:tr w:rsidR="00083860" w14:paraId="5D46DA6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2CDA00D" w14:textId="77777777" w:rsidR="00083860" w:rsidRDefault="00083860" w:rsidP="007B0EA2">
            <w:pPr>
              <w:rPr>
                <w:lang w:val="en-US"/>
              </w:rPr>
            </w:pPr>
          </w:p>
        </w:tc>
        <w:tc>
          <w:tcPr>
            <w:tcW w:w="1701" w:type="dxa"/>
            <w:tcBorders>
              <w:top w:val="nil"/>
              <w:bottom w:val="single" w:sz="2" w:space="0" w:color="auto"/>
            </w:tcBorders>
            <w:vAlign w:val="center"/>
          </w:tcPr>
          <w:p w14:paraId="1581F10F" w14:textId="77777777" w:rsidR="00083860" w:rsidRDefault="00083860"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35099A3A" w14:textId="77777777" w:rsidR="00083860" w:rsidRDefault="00083860" w:rsidP="007B0EA2">
            <w:pPr>
              <w:rPr>
                <w:lang w:val="en-US"/>
              </w:rPr>
            </w:pPr>
            <w:r>
              <w:rPr>
                <w:lang w:val="en-US"/>
              </w:rPr>
              <w:t>Dibluri pentru conexiune</w:t>
            </w:r>
          </w:p>
        </w:tc>
        <w:tc>
          <w:tcPr>
            <w:tcW w:w="1134" w:type="dxa"/>
            <w:tcBorders>
              <w:top w:val="nil"/>
              <w:bottom w:val="single" w:sz="2" w:space="0" w:color="auto"/>
            </w:tcBorders>
          </w:tcPr>
          <w:p w14:paraId="4C6E6B60"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431A2694" w14:textId="77777777" w:rsidR="00083860" w:rsidRDefault="00083860" w:rsidP="007B0EA2">
            <w:pPr>
              <w:rPr>
                <w:lang w:val="en-US"/>
              </w:rPr>
            </w:pPr>
            <w:r>
              <w:rPr>
                <w:lang w:val="en-US"/>
              </w:rPr>
              <w:t>24,8000</w:t>
            </w:r>
          </w:p>
        </w:tc>
      </w:tr>
      <w:tr w:rsidR="00083860" w14:paraId="5673DAC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23564B5" w14:textId="77777777" w:rsidR="00083860" w:rsidRDefault="00083860" w:rsidP="007B0EA2">
            <w:pPr>
              <w:rPr>
                <w:lang w:val="en-US"/>
              </w:rPr>
            </w:pPr>
          </w:p>
        </w:tc>
        <w:tc>
          <w:tcPr>
            <w:tcW w:w="1701" w:type="dxa"/>
            <w:tcBorders>
              <w:top w:val="nil"/>
              <w:bottom w:val="single" w:sz="2" w:space="0" w:color="auto"/>
            </w:tcBorders>
            <w:vAlign w:val="center"/>
          </w:tcPr>
          <w:p w14:paraId="55652B93" w14:textId="77777777" w:rsidR="00083860" w:rsidRDefault="00083860" w:rsidP="007B0EA2">
            <w:pPr>
              <w:jc w:val="center"/>
              <w:rPr>
                <w:sz w:val="16"/>
                <w:szCs w:val="16"/>
                <w:lang w:val="en-US"/>
              </w:rPr>
            </w:pPr>
            <w:r>
              <w:rPr>
                <w:sz w:val="16"/>
                <w:szCs w:val="16"/>
                <w:lang w:val="en-US"/>
              </w:rPr>
              <w:t>5009039</w:t>
            </w:r>
          </w:p>
        </w:tc>
        <w:tc>
          <w:tcPr>
            <w:tcW w:w="5669" w:type="dxa"/>
            <w:tcBorders>
              <w:top w:val="nil"/>
              <w:bottom w:val="single" w:sz="2" w:space="0" w:color="auto"/>
            </w:tcBorders>
          </w:tcPr>
          <w:p w14:paraId="25458C9C" w14:textId="77777777" w:rsidR="00083860" w:rsidRPr="006624FE" w:rsidRDefault="00083860" w:rsidP="007B0EA2">
            <w:pPr>
              <w:rPr>
                <w:lang w:val="fr-FR"/>
              </w:rPr>
            </w:pPr>
            <w:r w:rsidRPr="006624FE">
              <w:rPr>
                <w:lang w:val="fr-FR"/>
              </w:rPr>
              <w:t xml:space="preserve">Scoabe si garnituri pentru fixarea cablului </w:t>
            </w:r>
          </w:p>
        </w:tc>
        <w:tc>
          <w:tcPr>
            <w:tcW w:w="1134" w:type="dxa"/>
            <w:tcBorders>
              <w:top w:val="nil"/>
              <w:bottom w:val="single" w:sz="2" w:space="0" w:color="auto"/>
            </w:tcBorders>
          </w:tcPr>
          <w:p w14:paraId="782FFDDB"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642ABBCF" w14:textId="77777777" w:rsidR="00083860" w:rsidRDefault="00083860" w:rsidP="007B0EA2">
            <w:pPr>
              <w:rPr>
                <w:lang w:val="en-US"/>
              </w:rPr>
            </w:pPr>
            <w:r>
              <w:rPr>
                <w:lang w:val="en-US"/>
              </w:rPr>
              <w:t>10,2000</w:t>
            </w:r>
          </w:p>
        </w:tc>
      </w:tr>
      <w:tr w:rsidR="00083860" w14:paraId="7386C15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59CD152" w14:textId="77777777" w:rsidR="00083860" w:rsidRDefault="00083860" w:rsidP="007B0EA2">
            <w:pPr>
              <w:rPr>
                <w:lang w:val="en-US"/>
              </w:rPr>
            </w:pPr>
          </w:p>
        </w:tc>
        <w:tc>
          <w:tcPr>
            <w:tcW w:w="1701" w:type="dxa"/>
            <w:tcBorders>
              <w:top w:val="nil"/>
              <w:bottom w:val="single" w:sz="2" w:space="0" w:color="auto"/>
            </w:tcBorders>
            <w:vAlign w:val="center"/>
          </w:tcPr>
          <w:p w14:paraId="5C170623" w14:textId="77777777" w:rsidR="00083860" w:rsidRDefault="00083860"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7A535443" w14:textId="77777777" w:rsidR="00083860" w:rsidRDefault="00083860" w:rsidP="007B0EA2">
            <w:pPr>
              <w:rPr>
                <w:lang w:val="en-US"/>
              </w:rPr>
            </w:pPr>
            <w:r>
              <w:rPr>
                <w:lang w:val="en-US"/>
              </w:rPr>
              <w:t>Butoane de montaj</w:t>
            </w:r>
          </w:p>
        </w:tc>
        <w:tc>
          <w:tcPr>
            <w:tcW w:w="1134" w:type="dxa"/>
            <w:tcBorders>
              <w:top w:val="nil"/>
              <w:bottom w:val="single" w:sz="2" w:space="0" w:color="auto"/>
            </w:tcBorders>
          </w:tcPr>
          <w:p w14:paraId="69D48F97" w14:textId="77777777" w:rsidR="00083860" w:rsidRDefault="00083860" w:rsidP="007B0EA2">
            <w:pPr>
              <w:rPr>
                <w:lang w:val="en-US"/>
              </w:rPr>
            </w:pPr>
            <w:r>
              <w:rPr>
                <w:lang w:val="en-US"/>
              </w:rPr>
              <w:t>1000 buc</w:t>
            </w:r>
          </w:p>
        </w:tc>
        <w:tc>
          <w:tcPr>
            <w:tcW w:w="1134" w:type="dxa"/>
            <w:tcBorders>
              <w:top w:val="nil"/>
              <w:bottom w:val="single" w:sz="2" w:space="0" w:color="auto"/>
            </w:tcBorders>
          </w:tcPr>
          <w:p w14:paraId="1A957A6F" w14:textId="77777777" w:rsidR="00083860" w:rsidRDefault="00083860" w:rsidP="007B0EA2">
            <w:pPr>
              <w:rPr>
                <w:lang w:val="en-US"/>
              </w:rPr>
            </w:pPr>
            <w:r>
              <w:rPr>
                <w:lang w:val="en-US"/>
              </w:rPr>
              <w:t>0,0208</w:t>
            </w:r>
          </w:p>
        </w:tc>
      </w:tr>
      <w:tr w:rsidR="00083860" w14:paraId="5F15C7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3B4690C" w14:textId="77777777" w:rsidR="00083860" w:rsidRDefault="00083860" w:rsidP="007B0EA2">
            <w:pPr>
              <w:rPr>
                <w:lang w:val="en-US"/>
              </w:rPr>
            </w:pPr>
          </w:p>
        </w:tc>
        <w:tc>
          <w:tcPr>
            <w:tcW w:w="1701" w:type="dxa"/>
            <w:tcBorders>
              <w:top w:val="nil"/>
              <w:bottom w:val="single" w:sz="2" w:space="0" w:color="auto"/>
            </w:tcBorders>
            <w:vAlign w:val="center"/>
          </w:tcPr>
          <w:p w14:paraId="0B2EB2A0" w14:textId="77777777" w:rsidR="00083860" w:rsidRDefault="00083860"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19875F9F" w14:textId="77777777" w:rsidR="00083860" w:rsidRDefault="00083860" w:rsidP="007B0EA2">
            <w:pPr>
              <w:rPr>
                <w:lang w:val="en-US"/>
              </w:rPr>
            </w:pPr>
            <w:r>
              <w:rPr>
                <w:lang w:val="en-US"/>
              </w:rPr>
              <w:t>Fise de marcare</w:t>
            </w:r>
          </w:p>
        </w:tc>
        <w:tc>
          <w:tcPr>
            <w:tcW w:w="1134" w:type="dxa"/>
            <w:tcBorders>
              <w:top w:val="nil"/>
              <w:bottom w:val="single" w:sz="2" w:space="0" w:color="auto"/>
            </w:tcBorders>
          </w:tcPr>
          <w:p w14:paraId="796C12C7"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42194917" w14:textId="77777777" w:rsidR="00083860" w:rsidRDefault="00083860" w:rsidP="007B0EA2">
            <w:pPr>
              <w:rPr>
                <w:lang w:val="en-US"/>
              </w:rPr>
            </w:pPr>
            <w:r>
              <w:rPr>
                <w:lang w:val="en-US"/>
              </w:rPr>
              <w:t>0,0010</w:t>
            </w:r>
          </w:p>
        </w:tc>
      </w:tr>
      <w:tr w:rsidR="00083860" w14:paraId="3F3401B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18BCDE8" w14:textId="77777777" w:rsidR="00083860" w:rsidRDefault="00083860" w:rsidP="007B0EA2">
            <w:pPr>
              <w:rPr>
                <w:lang w:val="en-US"/>
              </w:rPr>
            </w:pPr>
          </w:p>
        </w:tc>
        <w:tc>
          <w:tcPr>
            <w:tcW w:w="1701" w:type="dxa"/>
            <w:tcBorders>
              <w:top w:val="nil"/>
              <w:bottom w:val="single" w:sz="2" w:space="0" w:color="auto"/>
            </w:tcBorders>
            <w:vAlign w:val="center"/>
          </w:tcPr>
          <w:p w14:paraId="4B671D90" w14:textId="77777777" w:rsidR="00083860" w:rsidRDefault="00083860"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4DE606D0" w14:textId="77777777" w:rsidR="00083860" w:rsidRDefault="00083860" w:rsidP="007B0EA2">
            <w:pPr>
              <w:rPr>
                <w:lang w:val="en-US"/>
              </w:rPr>
            </w:pPr>
            <w:r>
              <w:rPr>
                <w:lang w:val="en-US"/>
              </w:rPr>
              <w:t>Banda "К226"</w:t>
            </w:r>
          </w:p>
        </w:tc>
        <w:tc>
          <w:tcPr>
            <w:tcW w:w="1134" w:type="dxa"/>
            <w:tcBorders>
              <w:top w:val="nil"/>
              <w:bottom w:val="single" w:sz="2" w:space="0" w:color="auto"/>
            </w:tcBorders>
          </w:tcPr>
          <w:p w14:paraId="0CA029D0" w14:textId="77777777" w:rsidR="00083860" w:rsidRDefault="00083860" w:rsidP="007B0EA2">
            <w:pPr>
              <w:rPr>
                <w:lang w:val="en-US"/>
              </w:rPr>
            </w:pPr>
            <w:r>
              <w:rPr>
                <w:lang w:val="en-US"/>
              </w:rPr>
              <w:t>100 m</w:t>
            </w:r>
          </w:p>
        </w:tc>
        <w:tc>
          <w:tcPr>
            <w:tcW w:w="1134" w:type="dxa"/>
            <w:tcBorders>
              <w:top w:val="nil"/>
              <w:bottom w:val="single" w:sz="2" w:space="0" w:color="auto"/>
            </w:tcBorders>
          </w:tcPr>
          <w:p w14:paraId="7770D8A4" w14:textId="77777777" w:rsidR="00083860" w:rsidRDefault="00083860" w:rsidP="007B0EA2">
            <w:pPr>
              <w:rPr>
                <w:lang w:val="en-US"/>
              </w:rPr>
            </w:pPr>
            <w:r>
              <w:rPr>
                <w:lang w:val="en-US"/>
              </w:rPr>
              <w:t>0,0245</w:t>
            </w:r>
          </w:p>
        </w:tc>
      </w:tr>
      <w:tr w:rsidR="00083860" w14:paraId="7BEC5CF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9339ABC" w14:textId="77777777" w:rsidR="00083860" w:rsidRDefault="00083860" w:rsidP="007B0EA2">
            <w:pPr>
              <w:rPr>
                <w:lang w:val="en-US"/>
              </w:rPr>
            </w:pPr>
          </w:p>
        </w:tc>
        <w:tc>
          <w:tcPr>
            <w:tcW w:w="1701" w:type="dxa"/>
            <w:tcBorders>
              <w:top w:val="nil"/>
              <w:bottom w:val="single" w:sz="2" w:space="0" w:color="auto"/>
            </w:tcBorders>
            <w:vAlign w:val="center"/>
          </w:tcPr>
          <w:p w14:paraId="5BC3E76D" w14:textId="77777777" w:rsidR="00083860" w:rsidRDefault="00083860"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0592253B" w14:textId="77777777" w:rsidR="00083860" w:rsidRPr="006624FE" w:rsidRDefault="00083860" w:rsidP="007B0EA2">
            <w:pPr>
              <w:rPr>
                <w:lang w:val="fr-FR"/>
              </w:rPr>
            </w:pPr>
            <w:r w:rsidRPr="006624FE">
              <w:rPr>
                <w:lang w:val="fr-FR"/>
              </w:rPr>
              <w:t>Aliaje de staniu-plumb fara stibiu, marca "</w:t>
            </w:r>
            <w:r>
              <w:rPr>
                <w:lang w:val="en-US"/>
              </w:rPr>
              <w:t>ПОС</w:t>
            </w:r>
            <w:r w:rsidRPr="006624FE">
              <w:rPr>
                <w:lang w:val="fr-FR"/>
              </w:rPr>
              <w:t>30"</w:t>
            </w:r>
          </w:p>
        </w:tc>
        <w:tc>
          <w:tcPr>
            <w:tcW w:w="1134" w:type="dxa"/>
            <w:tcBorders>
              <w:top w:val="nil"/>
              <w:bottom w:val="single" w:sz="2" w:space="0" w:color="auto"/>
            </w:tcBorders>
          </w:tcPr>
          <w:p w14:paraId="52AAF9BC" w14:textId="77777777" w:rsidR="00083860" w:rsidRDefault="00083860" w:rsidP="007B0EA2">
            <w:pPr>
              <w:rPr>
                <w:lang w:val="en-US"/>
              </w:rPr>
            </w:pPr>
            <w:r>
              <w:rPr>
                <w:lang w:val="en-US"/>
              </w:rPr>
              <w:t>kg</w:t>
            </w:r>
          </w:p>
        </w:tc>
        <w:tc>
          <w:tcPr>
            <w:tcW w:w="1134" w:type="dxa"/>
            <w:tcBorders>
              <w:top w:val="nil"/>
              <w:bottom w:val="single" w:sz="2" w:space="0" w:color="auto"/>
            </w:tcBorders>
          </w:tcPr>
          <w:p w14:paraId="043B8F12" w14:textId="77777777" w:rsidR="00083860" w:rsidRDefault="00083860" w:rsidP="007B0EA2">
            <w:pPr>
              <w:rPr>
                <w:lang w:val="en-US"/>
              </w:rPr>
            </w:pPr>
            <w:r>
              <w:rPr>
                <w:lang w:val="en-US"/>
              </w:rPr>
              <w:t>0,5000</w:t>
            </w:r>
          </w:p>
        </w:tc>
      </w:tr>
      <w:tr w:rsidR="00083860" w14:paraId="1BC86CF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5B81946" w14:textId="77777777" w:rsidR="00083860" w:rsidRDefault="00083860" w:rsidP="007B0EA2">
            <w:pPr>
              <w:rPr>
                <w:lang w:val="en-US"/>
              </w:rPr>
            </w:pPr>
          </w:p>
        </w:tc>
        <w:tc>
          <w:tcPr>
            <w:tcW w:w="1701" w:type="dxa"/>
            <w:tcBorders>
              <w:top w:val="nil"/>
              <w:bottom w:val="single" w:sz="2" w:space="0" w:color="auto"/>
            </w:tcBorders>
            <w:vAlign w:val="center"/>
          </w:tcPr>
          <w:p w14:paraId="72AE514B"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471934C" w14:textId="77777777" w:rsidR="00083860" w:rsidRPr="006624FE" w:rsidRDefault="00083860" w:rsidP="007B0EA2">
            <w:pPr>
              <w:rPr>
                <w:lang w:val="fr-FR"/>
              </w:rPr>
            </w:pPr>
            <w:r w:rsidRPr="006624FE">
              <w:rPr>
                <w:lang w:val="fr-FR"/>
              </w:rPr>
              <w:t>Macarale pe sasiu auto pentru montarea utilajului tehnologic (in afara conductei principale), 10 t</w:t>
            </w:r>
          </w:p>
        </w:tc>
        <w:tc>
          <w:tcPr>
            <w:tcW w:w="1134" w:type="dxa"/>
            <w:tcBorders>
              <w:top w:val="nil"/>
              <w:bottom w:val="single" w:sz="2" w:space="0" w:color="auto"/>
            </w:tcBorders>
          </w:tcPr>
          <w:p w14:paraId="342C9790"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DBF37B2" w14:textId="77777777" w:rsidR="00083860" w:rsidRDefault="00083860" w:rsidP="007B0EA2">
            <w:pPr>
              <w:rPr>
                <w:lang w:val="en-US"/>
              </w:rPr>
            </w:pPr>
            <w:r>
              <w:rPr>
                <w:lang w:val="en-US"/>
              </w:rPr>
              <w:t>0,2400</w:t>
            </w:r>
          </w:p>
        </w:tc>
      </w:tr>
      <w:tr w:rsidR="00083860" w14:paraId="26BC23C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30966F8" w14:textId="77777777" w:rsidR="00083860" w:rsidRDefault="00083860" w:rsidP="007B0EA2">
            <w:pPr>
              <w:rPr>
                <w:lang w:val="en-US"/>
              </w:rPr>
            </w:pPr>
          </w:p>
        </w:tc>
        <w:tc>
          <w:tcPr>
            <w:tcW w:w="1701" w:type="dxa"/>
            <w:tcBorders>
              <w:top w:val="nil"/>
              <w:bottom w:val="single" w:sz="2" w:space="0" w:color="auto"/>
            </w:tcBorders>
            <w:vAlign w:val="center"/>
          </w:tcPr>
          <w:p w14:paraId="4AC0221E" w14:textId="77777777" w:rsidR="00083860" w:rsidRDefault="00083860"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47E9B3A3" w14:textId="77777777" w:rsidR="00083860" w:rsidRPr="006624FE" w:rsidRDefault="00083860" w:rsidP="007B0EA2">
            <w:pPr>
              <w:rPr>
                <w:lang w:val="fr-FR"/>
              </w:rPr>
            </w:pPr>
            <w:r w:rsidRPr="006624FE">
              <w:rPr>
                <w:lang w:val="fr-FR"/>
              </w:rPr>
              <w:t>Cricuri hidraulice, capacitate de ridicare 63 t</w:t>
            </w:r>
          </w:p>
        </w:tc>
        <w:tc>
          <w:tcPr>
            <w:tcW w:w="1134" w:type="dxa"/>
            <w:tcBorders>
              <w:top w:val="nil"/>
              <w:bottom w:val="single" w:sz="2" w:space="0" w:color="auto"/>
            </w:tcBorders>
          </w:tcPr>
          <w:p w14:paraId="6B9D4CC7"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C9762F6" w14:textId="77777777" w:rsidR="00083860" w:rsidRDefault="00083860" w:rsidP="007B0EA2">
            <w:pPr>
              <w:rPr>
                <w:lang w:val="en-US"/>
              </w:rPr>
            </w:pPr>
            <w:r>
              <w:rPr>
                <w:lang w:val="en-US"/>
              </w:rPr>
              <w:t>3,4800</w:t>
            </w:r>
          </w:p>
        </w:tc>
      </w:tr>
      <w:tr w:rsidR="00083860" w14:paraId="079C28D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AB63E4D" w14:textId="77777777" w:rsidR="00083860" w:rsidRDefault="00083860" w:rsidP="007B0EA2">
            <w:pPr>
              <w:rPr>
                <w:lang w:val="en-US"/>
              </w:rPr>
            </w:pPr>
          </w:p>
        </w:tc>
        <w:tc>
          <w:tcPr>
            <w:tcW w:w="1701" w:type="dxa"/>
            <w:tcBorders>
              <w:top w:val="nil"/>
              <w:bottom w:val="single" w:sz="2" w:space="0" w:color="auto"/>
            </w:tcBorders>
            <w:vAlign w:val="center"/>
          </w:tcPr>
          <w:p w14:paraId="5C80C6BE" w14:textId="77777777" w:rsidR="00083860" w:rsidRDefault="00083860"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53555EC2" w14:textId="77777777" w:rsidR="00083860" w:rsidRPr="006624FE" w:rsidRDefault="00083860" w:rsidP="007B0EA2">
            <w:pPr>
              <w:rPr>
                <w:lang w:val="fr-FR"/>
              </w:rPr>
            </w:pPr>
            <w:r w:rsidRPr="006624FE">
              <w:rPr>
                <w:lang w:val="fr-FR"/>
              </w:rPr>
              <w:t>Cabestane electrice, forta de tractiune 156,96 (16) kN (t)</w:t>
            </w:r>
          </w:p>
        </w:tc>
        <w:tc>
          <w:tcPr>
            <w:tcW w:w="1134" w:type="dxa"/>
            <w:tcBorders>
              <w:top w:val="nil"/>
              <w:bottom w:val="single" w:sz="2" w:space="0" w:color="auto"/>
            </w:tcBorders>
          </w:tcPr>
          <w:p w14:paraId="0D211C5C" w14:textId="77777777" w:rsidR="00083860" w:rsidRDefault="00083860" w:rsidP="007B0EA2">
            <w:pPr>
              <w:rPr>
                <w:lang w:val="en-US"/>
              </w:rPr>
            </w:pPr>
            <w:r>
              <w:rPr>
                <w:lang w:val="en-US"/>
              </w:rPr>
              <w:t>h-ut</w:t>
            </w:r>
          </w:p>
        </w:tc>
        <w:tc>
          <w:tcPr>
            <w:tcW w:w="1134" w:type="dxa"/>
            <w:tcBorders>
              <w:top w:val="nil"/>
              <w:bottom w:val="single" w:sz="2" w:space="0" w:color="auto"/>
            </w:tcBorders>
          </w:tcPr>
          <w:p w14:paraId="4A49ADC5" w14:textId="77777777" w:rsidR="00083860" w:rsidRDefault="00083860" w:rsidP="007B0EA2">
            <w:pPr>
              <w:rPr>
                <w:lang w:val="en-US"/>
              </w:rPr>
            </w:pPr>
            <w:r>
              <w:rPr>
                <w:lang w:val="en-US"/>
              </w:rPr>
              <w:t>3,4800</w:t>
            </w:r>
          </w:p>
        </w:tc>
      </w:tr>
      <w:tr w:rsidR="00083860" w14:paraId="0514EA4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CD6DA5B" w14:textId="77777777" w:rsidR="00083860" w:rsidRDefault="00083860" w:rsidP="007B0EA2">
            <w:pPr>
              <w:rPr>
                <w:lang w:val="en-US"/>
              </w:rPr>
            </w:pPr>
          </w:p>
        </w:tc>
        <w:tc>
          <w:tcPr>
            <w:tcW w:w="1701" w:type="dxa"/>
            <w:tcBorders>
              <w:top w:val="nil"/>
              <w:bottom w:val="single" w:sz="2" w:space="0" w:color="auto"/>
            </w:tcBorders>
            <w:vAlign w:val="center"/>
          </w:tcPr>
          <w:p w14:paraId="29839546" w14:textId="77777777" w:rsidR="00083860" w:rsidRDefault="00083860"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38026B75" w14:textId="77777777" w:rsidR="00083860" w:rsidRDefault="00083860" w:rsidP="007B0EA2">
            <w:pPr>
              <w:rPr>
                <w:lang w:val="en-US"/>
              </w:rPr>
            </w:pPr>
            <w:r>
              <w:rPr>
                <w:lang w:val="en-US"/>
              </w:rPr>
              <w:t>Turle telescopice, 25 m</w:t>
            </w:r>
          </w:p>
        </w:tc>
        <w:tc>
          <w:tcPr>
            <w:tcW w:w="1134" w:type="dxa"/>
            <w:tcBorders>
              <w:top w:val="nil"/>
              <w:bottom w:val="single" w:sz="2" w:space="0" w:color="auto"/>
            </w:tcBorders>
          </w:tcPr>
          <w:p w14:paraId="4FE136DA"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E0230C0" w14:textId="77777777" w:rsidR="00083860" w:rsidRDefault="00083860" w:rsidP="007B0EA2">
            <w:pPr>
              <w:rPr>
                <w:lang w:val="en-US"/>
              </w:rPr>
            </w:pPr>
            <w:r>
              <w:rPr>
                <w:lang w:val="en-US"/>
              </w:rPr>
              <w:t>4,6400</w:t>
            </w:r>
          </w:p>
        </w:tc>
      </w:tr>
      <w:tr w:rsidR="00083860" w14:paraId="232E44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E6C65EF" w14:textId="77777777" w:rsidR="00083860" w:rsidRDefault="00083860" w:rsidP="007B0EA2">
            <w:pPr>
              <w:rPr>
                <w:lang w:val="en-US"/>
              </w:rPr>
            </w:pPr>
          </w:p>
        </w:tc>
        <w:tc>
          <w:tcPr>
            <w:tcW w:w="1701" w:type="dxa"/>
            <w:tcBorders>
              <w:top w:val="nil"/>
              <w:bottom w:val="single" w:sz="2" w:space="0" w:color="auto"/>
            </w:tcBorders>
            <w:vAlign w:val="center"/>
          </w:tcPr>
          <w:p w14:paraId="6F8F47E1"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66C57C92" w14:textId="77777777" w:rsidR="00083860" w:rsidRPr="006624FE" w:rsidRDefault="00083860" w:rsidP="007B0EA2">
            <w:pPr>
              <w:rPr>
                <w:lang w:val="fr-FR"/>
              </w:rPr>
            </w:pPr>
            <w:r w:rsidRPr="006624FE">
              <w:rPr>
                <w:lang w:val="fr-FR"/>
              </w:rPr>
              <w:t>Automobile cu bord, tonaj pina la 8 t</w:t>
            </w:r>
          </w:p>
        </w:tc>
        <w:tc>
          <w:tcPr>
            <w:tcW w:w="1134" w:type="dxa"/>
            <w:tcBorders>
              <w:top w:val="nil"/>
              <w:bottom w:val="single" w:sz="2" w:space="0" w:color="auto"/>
            </w:tcBorders>
          </w:tcPr>
          <w:p w14:paraId="4148D45E"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207E022" w14:textId="77777777" w:rsidR="00083860" w:rsidRDefault="00083860" w:rsidP="007B0EA2">
            <w:pPr>
              <w:rPr>
                <w:lang w:val="en-US"/>
              </w:rPr>
            </w:pPr>
            <w:r>
              <w:rPr>
                <w:lang w:val="en-US"/>
              </w:rPr>
              <w:t>0,2400</w:t>
            </w:r>
          </w:p>
        </w:tc>
      </w:tr>
      <w:tr w:rsidR="00083860" w14:paraId="3843556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41144A7E" w14:textId="77777777" w:rsidR="00083860" w:rsidRDefault="00083860" w:rsidP="007B0EA2">
            <w:pPr>
              <w:rPr>
                <w:lang w:val="en-US"/>
              </w:rPr>
            </w:pPr>
            <w:r>
              <w:rPr>
                <w:lang w:val="en-US"/>
              </w:rPr>
              <w:t>19</w:t>
            </w:r>
          </w:p>
        </w:tc>
        <w:tc>
          <w:tcPr>
            <w:tcW w:w="1701" w:type="dxa"/>
            <w:tcBorders>
              <w:top w:val="single" w:sz="4" w:space="0" w:color="auto"/>
              <w:bottom w:val="single" w:sz="4" w:space="0" w:color="auto"/>
            </w:tcBorders>
          </w:tcPr>
          <w:p w14:paraId="427AA1CF" w14:textId="77777777" w:rsidR="00083860" w:rsidRDefault="00083860" w:rsidP="007B0EA2">
            <w:pPr>
              <w:rPr>
                <w:lang w:val="en-US"/>
              </w:rPr>
            </w:pPr>
          </w:p>
          <w:p w14:paraId="759E5A76" w14:textId="77777777" w:rsidR="00083860" w:rsidRDefault="00083860" w:rsidP="007B0EA2">
            <w:pPr>
              <w:rPr>
                <w:lang w:val="en-US"/>
              </w:rPr>
            </w:pPr>
          </w:p>
        </w:tc>
        <w:tc>
          <w:tcPr>
            <w:tcW w:w="5669" w:type="dxa"/>
            <w:tcBorders>
              <w:top w:val="single" w:sz="4" w:space="0" w:color="auto"/>
              <w:bottom w:val="single" w:sz="4" w:space="0" w:color="auto"/>
            </w:tcBorders>
          </w:tcPr>
          <w:p w14:paraId="57016005"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Cablu solar H1Z2Z2-K2 (1x6,0mm2) sau analog</w:t>
            </w:r>
            <w:r w:rsidRPr="006624FE">
              <w:rPr>
                <w:rFonts w:ascii="Times New Roman CYR" w:hAnsi="Times New Roman CYR" w:cs="Times New Roman CYR"/>
                <w:sz w:val="16"/>
                <w:szCs w:val="16"/>
                <w:lang w:val="fr-FR"/>
              </w:rPr>
              <w:t xml:space="preserve"> </w:t>
            </w:r>
          </w:p>
          <w:p w14:paraId="6ACD8318"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692B2368" w14:textId="77777777" w:rsidR="00083860" w:rsidRDefault="00083860"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36FA3801" w14:textId="77777777" w:rsidR="00083860" w:rsidRDefault="00083860" w:rsidP="007B0EA2">
            <w:pPr>
              <w:jc w:val="center"/>
              <w:rPr>
                <w:lang w:val="en-US"/>
              </w:rPr>
            </w:pPr>
            <w:r>
              <w:rPr>
                <w:lang w:val="en-US"/>
              </w:rPr>
              <w:t>100,0000</w:t>
            </w:r>
          </w:p>
        </w:tc>
      </w:tr>
      <w:tr w:rsidR="00083860" w14:paraId="5B151F9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A31395A" w14:textId="77777777" w:rsidR="00083860" w:rsidRDefault="00083860" w:rsidP="007B0EA2">
            <w:pPr>
              <w:rPr>
                <w:lang w:val="en-US"/>
              </w:rPr>
            </w:pPr>
          </w:p>
        </w:tc>
        <w:tc>
          <w:tcPr>
            <w:tcW w:w="1701" w:type="dxa"/>
            <w:tcBorders>
              <w:top w:val="nil"/>
              <w:bottom w:val="single" w:sz="2" w:space="0" w:color="auto"/>
            </w:tcBorders>
            <w:vAlign w:val="center"/>
          </w:tcPr>
          <w:p w14:paraId="1D71E3C0" w14:textId="77777777" w:rsidR="00083860" w:rsidRDefault="00083860" w:rsidP="007B0EA2">
            <w:pPr>
              <w:jc w:val="center"/>
              <w:rPr>
                <w:sz w:val="16"/>
                <w:szCs w:val="16"/>
                <w:lang w:val="en-US"/>
              </w:rPr>
            </w:pPr>
            <w:r>
              <w:rPr>
                <w:sz w:val="16"/>
                <w:szCs w:val="16"/>
                <w:lang w:val="en-US"/>
              </w:rPr>
              <w:t>3130134817404-4</w:t>
            </w:r>
          </w:p>
        </w:tc>
        <w:tc>
          <w:tcPr>
            <w:tcW w:w="5669" w:type="dxa"/>
            <w:tcBorders>
              <w:top w:val="nil"/>
              <w:bottom w:val="single" w:sz="2" w:space="0" w:color="auto"/>
            </w:tcBorders>
          </w:tcPr>
          <w:p w14:paraId="353AFD1D" w14:textId="77777777" w:rsidR="00083860" w:rsidRPr="006624FE" w:rsidRDefault="00083860" w:rsidP="007B0EA2">
            <w:pPr>
              <w:rPr>
                <w:lang w:val="fr-FR"/>
              </w:rPr>
            </w:pPr>
            <w:r w:rsidRPr="006624FE">
              <w:rPr>
                <w:lang w:val="fr-FR"/>
              </w:rPr>
              <w:t>Cablu solar H1Z2Z2-K2 (1x6,0mm2)</w:t>
            </w:r>
          </w:p>
        </w:tc>
        <w:tc>
          <w:tcPr>
            <w:tcW w:w="1134" w:type="dxa"/>
            <w:tcBorders>
              <w:top w:val="nil"/>
              <w:bottom w:val="single" w:sz="2" w:space="0" w:color="auto"/>
            </w:tcBorders>
          </w:tcPr>
          <w:p w14:paraId="330D1C80" w14:textId="77777777" w:rsidR="00083860" w:rsidRDefault="00083860" w:rsidP="007B0EA2">
            <w:pPr>
              <w:rPr>
                <w:lang w:val="en-US"/>
              </w:rPr>
            </w:pPr>
            <w:r>
              <w:rPr>
                <w:lang w:val="en-US"/>
              </w:rPr>
              <w:t>m</w:t>
            </w:r>
          </w:p>
        </w:tc>
        <w:tc>
          <w:tcPr>
            <w:tcW w:w="1134" w:type="dxa"/>
            <w:tcBorders>
              <w:top w:val="nil"/>
              <w:bottom w:val="single" w:sz="2" w:space="0" w:color="auto"/>
            </w:tcBorders>
          </w:tcPr>
          <w:p w14:paraId="190B219C" w14:textId="77777777" w:rsidR="00083860" w:rsidRDefault="00083860" w:rsidP="007B0EA2">
            <w:pPr>
              <w:rPr>
                <w:lang w:val="en-US"/>
              </w:rPr>
            </w:pPr>
            <w:r>
              <w:rPr>
                <w:lang w:val="en-US"/>
              </w:rPr>
              <w:t>100,0000</w:t>
            </w:r>
          </w:p>
        </w:tc>
      </w:tr>
      <w:tr w:rsidR="00083860" w14:paraId="416D6BF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546A7784" w14:textId="77777777" w:rsidR="00083860" w:rsidRDefault="00083860" w:rsidP="007B0EA2">
            <w:pPr>
              <w:rPr>
                <w:lang w:val="en-US"/>
              </w:rPr>
            </w:pPr>
            <w:r>
              <w:rPr>
                <w:lang w:val="en-US"/>
              </w:rPr>
              <w:t>20</w:t>
            </w:r>
          </w:p>
        </w:tc>
        <w:tc>
          <w:tcPr>
            <w:tcW w:w="1701" w:type="dxa"/>
            <w:tcBorders>
              <w:top w:val="single" w:sz="4" w:space="0" w:color="auto"/>
              <w:bottom w:val="single" w:sz="4" w:space="0" w:color="auto"/>
            </w:tcBorders>
          </w:tcPr>
          <w:p w14:paraId="1377E69C" w14:textId="77777777" w:rsidR="00083860" w:rsidRDefault="00083860" w:rsidP="007B0EA2">
            <w:pPr>
              <w:rPr>
                <w:lang w:val="en-US"/>
              </w:rPr>
            </w:pPr>
            <w:r>
              <w:rPr>
                <w:lang w:val="en-US"/>
              </w:rPr>
              <w:t>RpEB05B</w:t>
            </w:r>
          </w:p>
          <w:p w14:paraId="79D6B879" w14:textId="77777777" w:rsidR="00083860" w:rsidRDefault="00083860" w:rsidP="007B0EA2">
            <w:pPr>
              <w:rPr>
                <w:lang w:val="en-US"/>
              </w:rPr>
            </w:pPr>
          </w:p>
        </w:tc>
        <w:tc>
          <w:tcPr>
            <w:tcW w:w="5669" w:type="dxa"/>
            <w:tcBorders>
              <w:top w:val="single" w:sz="4" w:space="0" w:color="auto"/>
              <w:bottom w:val="single" w:sz="4" w:space="0" w:color="auto"/>
            </w:tcBorders>
          </w:tcPr>
          <w:p w14:paraId="3D6FF6F0"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Impamintare cu conductor de otel pentru legare la pamint sau la nul a receptoarelor sau aparatelor electrice existente sau noi, montat ingropat pina la 60 cm, inclusiv sapatura si umplutura in sant, din otel beton OB 37 cu d=8-16 mm</w:t>
            </w:r>
            <w:r w:rsidRPr="006624FE">
              <w:rPr>
                <w:rFonts w:ascii="Times New Roman CYR" w:hAnsi="Times New Roman CYR" w:cs="Times New Roman CYR"/>
                <w:sz w:val="16"/>
                <w:szCs w:val="16"/>
                <w:lang w:val="fr-FR"/>
              </w:rPr>
              <w:t xml:space="preserve"> </w:t>
            </w:r>
          </w:p>
          <w:p w14:paraId="0B612E22" w14:textId="77777777" w:rsidR="00083860" w:rsidRDefault="00083860"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(electrozi, aliaj, asfalt-lac etc) din valoarea materialelor explicitate=1,0500</w:t>
            </w:r>
          </w:p>
          <w:p w14:paraId="2A3372C5"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12C6ADAF" w14:textId="77777777" w:rsidR="00083860" w:rsidRDefault="00083860"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6B01DC4D" w14:textId="77777777" w:rsidR="00083860" w:rsidRDefault="00083860" w:rsidP="007B0EA2">
            <w:pPr>
              <w:jc w:val="center"/>
              <w:rPr>
                <w:lang w:val="en-US"/>
              </w:rPr>
            </w:pPr>
            <w:r>
              <w:rPr>
                <w:lang w:val="en-US"/>
              </w:rPr>
              <w:t>36,0000</w:t>
            </w:r>
          </w:p>
        </w:tc>
      </w:tr>
      <w:tr w:rsidR="00083860" w14:paraId="148FBA6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DD47FAF" w14:textId="77777777" w:rsidR="00083860" w:rsidRDefault="00083860" w:rsidP="007B0EA2">
            <w:pPr>
              <w:rPr>
                <w:lang w:val="en-US"/>
              </w:rPr>
            </w:pPr>
          </w:p>
        </w:tc>
        <w:tc>
          <w:tcPr>
            <w:tcW w:w="1701" w:type="dxa"/>
            <w:tcBorders>
              <w:top w:val="nil"/>
              <w:bottom w:val="single" w:sz="2" w:space="0" w:color="auto"/>
            </w:tcBorders>
            <w:vAlign w:val="center"/>
          </w:tcPr>
          <w:p w14:paraId="7C332DF1" w14:textId="77777777" w:rsidR="00083860" w:rsidRDefault="00083860" w:rsidP="007B0EA2">
            <w:pPr>
              <w:jc w:val="center"/>
              <w:rPr>
                <w:sz w:val="16"/>
                <w:szCs w:val="16"/>
                <w:lang w:val="en-US"/>
              </w:rPr>
            </w:pPr>
            <w:r>
              <w:rPr>
                <w:sz w:val="16"/>
                <w:szCs w:val="16"/>
                <w:lang w:val="en-US"/>
              </w:rPr>
              <w:t>7137010011520</w:t>
            </w:r>
          </w:p>
        </w:tc>
        <w:tc>
          <w:tcPr>
            <w:tcW w:w="5669" w:type="dxa"/>
            <w:tcBorders>
              <w:top w:val="nil"/>
              <w:bottom w:val="single" w:sz="2" w:space="0" w:color="auto"/>
            </w:tcBorders>
          </w:tcPr>
          <w:p w14:paraId="527680CB" w14:textId="77777777" w:rsidR="00083860" w:rsidRDefault="00083860" w:rsidP="007B0EA2">
            <w:pPr>
              <w:rPr>
                <w:lang w:val="en-US"/>
              </w:rPr>
            </w:pPr>
            <w:r>
              <w:rPr>
                <w:lang w:val="en-US"/>
              </w:rPr>
              <w:t>Electrician in constructii</w:t>
            </w:r>
          </w:p>
        </w:tc>
        <w:tc>
          <w:tcPr>
            <w:tcW w:w="1134" w:type="dxa"/>
            <w:tcBorders>
              <w:top w:val="nil"/>
              <w:bottom w:val="single" w:sz="2" w:space="0" w:color="auto"/>
            </w:tcBorders>
          </w:tcPr>
          <w:p w14:paraId="2737CA88" w14:textId="77777777" w:rsidR="00083860" w:rsidRDefault="00083860" w:rsidP="007B0EA2">
            <w:pPr>
              <w:rPr>
                <w:lang w:val="en-US"/>
              </w:rPr>
            </w:pPr>
            <w:r>
              <w:rPr>
                <w:lang w:val="en-US"/>
              </w:rPr>
              <w:t>h-om</w:t>
            </w:r>
          </w:p>
        </w:tc>
        <w:tc>
          <w:tcPr>
            <w:tcW w:w="1134" w:type="dxa"/>
            <w:tcBorders>
              <w:top w:val="nil"/>
              <w:bottom w:val="single" w:sz="2" w:space="0" w:color="auto"/>
            </w:tcBorders>
          </w:tcPr>
          <w:p w14:paraId="226194A1" w14:textId="77777777" w:rsidR="00083860" w:rsidRDefault="00083860" w:rsidP="007B0EA2">
            <w:pPr>
              <w:rPr>
                <w:lang w:val="en-US"/>
              </w:rPr>
            </w:pPr>
            <w:r>
              <w:rPr>
                <w:lang w:val="en-US"/>
              </w:rPr>
              <w:t>126,0000</w:t>
            </w:r>
          </w:p>
        </w:tc>
      </w:tr>
      <w:tr w:rsidR="00083860" w14:paraId="49EDD66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8EFF4E9" w14:textId="77777777" w:rsidR="00083860" w:rsidRDefault="00083860" w:rsidP="007B0EA2">
            <w:pPr>
              <w:rPr>
                <w:lang w:val="en-US"/>
              </w:rPr>
            </w:pPr>
          </w:p>
        </w:tc>
        <w:tc>
          <w:tcPr>
            <w:tcW w:w="1701" w:type="dxa"/>
            <w:tcBorders>
              <w:top w:val="nil"/>
              <w:bottom w:val="single" w:sz="2" w:space="0" w:color="auto"/>
            </w:tcBorders>
            <w:vAlign w:val="center"/>
          </w:tcPr>
          <w:p w14:paraId="58937E83" w14:textId="77777777" w:rsidR="00083860" w:rsidRDefault="00083860" w:rsidP="007B0EA2">
            <w:pPr>
              <w:jc w:val="center"/>
              <w:rPr>
                <w:sz w:val="16"/>
                <w:szCs w:val="16"/>
                <w:lang w:val="en-US"/>
              </w:rPr>
            </w:pPr>
            <w:r>
              <w:rPr>
                <w:sz w:val="16"/>
                <w:szCs w:val="16"/>
                <w:lang w:val="en-US"/>
              </w:rPr>
              <w:t>2722103107003</w:t>
            </w:r>
          </w:p>
        </w:tc>
        <w:tc>
          <w:tcPr>
            <w:tcW w:w="5669" w:type="dxa"/>
            <w:tcBorders>
              <w:top w:val="nil"/>
              <w:bottom w:val="single" w:sz="2" w:space="0" w:color="auto"/>
            </w:tcBorders>
          </w:tcPr>
          <w:p w14:paraId="2D6948B3" w14:textId="77777777" w:rsidR="00083860" w:rsidRDefault="00083860" w:rsidP="007B0EA2">
            <w:pPr>
              <w:rPr>
                <w:lang w:val="en-US"/>
              </w:rPr>
            </w:pPr>
            <w:r>
              <w:rPr>
                <w:lang w:val="en-US"/>
              </w:rPr>
              <w:t>Conductor de otel zincat</w:t>
            </w:r>
          </w:p>
        </w:tc>
        <w:tc>
          <w:tcPr>
            <w:tcW w:w="1134" w:type="dxa"/>
            <w:tcBorders>
              <w:top w:val="nil"/>
              <w:bottom w:val="single" w:sz="2" w:space="0" w:color="auto"/>
            </w:tcBorders>
          </w:tcPr>
          <w:p w14:paraId="3B16BE17" w14:textId="77777777" w:rsidR="00083860" w:rsidRDefault="00083860" w:rsidP="007B0EA2">
            <w:pPr>
              <w:rPr>
                <w:lang w:val="en-US"/>
              </w:rPr>
            </w:pPr>
            <w:r>
              <w:rPr>
                <w:lang w:val="en-US"/>
              </w:rPr>
              <w:t>m</w:t>
            </w:r>
          </w:p>
        </w:tc>
        <w:tc>
          <w:tcPr>
            <w:tcW w:w="1134" w:type="dxa"/>
            <w:tcBorders>
              <w:top w:val="nil"/>
              <w:bottom w:val="single" w:sz="2" w:space="0" w:color="auto"/>
            </w:tcBorders>
          </w:tcPr>
          <w:p w14:paraId="728741A2" w14:textId="77777777" w:rsidR="00083860" w:rsidRDefault="00083860" w:rsidP="007B0EA2">
            <w:pPr>
              <w:rPr>
                <w:lang w:val="en-US"/>
              </w:rPr>
            </w:pPr>
            <w:r>
              <w:rPr>
                <w:lang w:val="en-US"/>
              </w:rPr>
              <w:t>38,1780</w:t>
            </w:r>
          </w:p>
        </w:tc>
      </w:tr>
      <w:tr w:rsidR="00083860" w14:paraId="1845546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4447965F" w14:textId="77777777" w:rsidR="00083860" w:rsidRDefault="00083860" w:rsidP="007B0EA2">
            <w:pPr>
              <w:rPr>
                <w:lang w:val="en-US"/>
              </w:rPr>
            </w:pPr>
          </w:p>
        </w:tc>
        <w:tc>
          <w:tcPr>
            <w:tcW w:w="1701" w:type="dxa"/>
            <w:tcBorders>
              <w:top w:val="nil"/>
              <w:bottom w:val="single" w:sz="2" w:space="0" w:color="auto"/>
            </w:tcBorders>
            <w:vAlign w:val="center"/>
          </w:tcPr>
          <w:p w14:paraId="096089A4" w14:textId="77777777" w:rsidR="00083860" w:rsidRDefault="00083860" w:rsidP="007B0EA2">
            <w:pPr>
              <w:jc w:val="center"/>
              <w:rPr>
                <w:sz w:val="16"/>
                <w:szCs w:val="16"/>
                <w:lang w:val="en-US"/>
              </w:rPr>
            </w:pPr>
            <w:r>
              <w:rPr>
                <w:sz w:val="16"/>
                <w:szCs w:val="16"/>
                <w:lang w:val="en-US"/>
              </w:rPr>
              <w:t>2875276313072</w:t>
            </w:r>
          </w:p>
        </w:tc>
        <w:tc>
          <w:tcPr>
            <w:tcW w:w="5669" w:type="dxa"/>
            <w:tcBorders>
              <w:top w:val="nil"/>
              <w:bottom w:val="single" w:sz="2" w:space="0" w:color="auto"/>
            </w:tcBorders>
          </w:tcPr>
          <w:p w14:paraId="578D04DC" w14:textId="77777777" w:rsidR="00083860" w:rsidRDefault="00083860" w:rsidP="007B0EA2">
            <w:pPr>
              <w:rPr>
                <w:lang w:val="en-US"/>
              </w:rPr>
            </w:pPr>
            <w:r>
              <w:rPr>
                <w:lang w:val="en-US"/>
              </w:rPr>
              <w:t>Suport centura legare la pamint 40x4 simbol S-47B zincat</w:t>
            </w:r>
          </w:p>
        </w:tc>
        <w:tc>
          <w:tcPr>
            <w:tcW w:w="1134" w:type="dxa"/>
            <w:tcBorders>
              <w:top w:val="nil"/>
              <w:bottom w:val="single" w:sz="2" w:space="0" w:color="auto"/>
            </w:tcBorders>
          </w:tcPr>
          <w:p w14:paraId="5800532C" w14:textId="77777777" w:rsidR="00083860" w:rsidRDefault="00083860" w:rsidP="007B0EA2">
            <w:pPr>
              <w:rPr>
                <w:lang w:val="en-US"/>
              </w:rPr>
            </w:pPr>
            <w:r>
              <w:rPr>
                <w:lang w:val="en-US"/>
              </w:rPr>
              <w:t>buc</w:t>
            </w:r>
          </w:p>
        </w:tc>
        <w:tc>
          <w:tcPr>
            <w:tcW w:w="1134" w:type="dxa"/>
            <w:tcBorders>
              <w:top w:val="nil"/>
              <w:bottom w:val="single" w:sz="2" w:space="0" w:color="auto"/>
            </w:tcBorders>
          </w:tcPr>
          <w:p w14:paraId="1F83A45D" w14:textId="77777777" w:rsidR="00083860" w:rsidRDefault="00083860" w:rsidP="007B0EA2">
            <w:pPr>
              <w:rPr>
                <w:lang w:val="en-US"/>
              </w:rPr>
            </w:pPr>
            <w:r>
              <w:rPr>
                <w:lang w:val="en-US"/>
              </w:rPr>
              <w:t>26,4600</w:t>
            </w:r>
          </w:p>
        </w:tc>
      </w:tr>
      <w:tr w:rsidR="00083860" w14:paraId="67D2D9D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36C404B4" w14:textId="77777777" w:rsidR="00083860" w:rsidRDefault="00083860" w:rsidP="007B0EA2">
            <w:pPr>
              <w:rPr>
                <w:lang w:val="en-US"/>
              </w:rPr>
            </w:pPr>
          </w:p>
        </w:tc>
        <w:tc>
          <w:tcPr>
            <w:tcW w:w="1701" w:type="dxa"/>
            <w:tcBorders>
              <w:top w:val="nil"/>
              <w:bottom w:val="single" w:sz="2" w:space="0" w:color="auto"/>
            </w:tcBorders>
            <w:vAlign w:val="center"/>
          </w:tcPr>
          <w:p w14:paraId="18F54EF3" w14:textId="77777777" w:rsidR="00083860" w:rsidRDefault="00083860" w:rsidP="007B0EA2">
            <w:pPr>
              <w:jc w:val="center"/>
              <w:rPr>
                <w:sz w:val="16"/>
                <w:szCs w:val="16"/>
                <w:lang w:val="en-US"/>
              </w:rPr>
            </w:pPr>
            <w:r>
              <w:rPr>
                <w:sz w:val="16"/>
                <w:szCs w:val="16"/>
                <w:lang w:val="en-US"/>
              </w:rPr>
              <w:t>2710403700443</w:t>
            </w:r>
          </w:p>
        </w:tc>
        <w:tc>
          <w:tcPr>
            <w:tcW w:w="5669" w:type="dxa"/>
            <w:tcBorders>
              <w:top w:val="nil"/>
              <w:bottom w:val="single" w:sz="2" w:space="0" w:color="auto"/>
            </w:tcBorders>
          </w:tcPr>
          <w:p w14:paraId="15E286CA" w14:textId="77777777" w:rsidR="00083860" w:rsidRPr="006624FE" w:rsidRDefault="00083860" w:rsidP="007B0EA2">
            <w:pPr>
              <w:rPr>
                <w:lang w:val="fr-FR"/>
              </w:rPr>
            </w:pPr>
            <w:r w:rsidRPr="006624FE">
              <w:rPr>
                <w:lang w:val="fr-FR"/>
              </w:rPr>
              <w:t>Banda din otel laminata la cald 3 x 35 mm</w:t>
            </w:r>
          </w:p>
        </w:tc>
        <w:tc>
          <w:tcPr>
            <w:tcW w:w="1134" w:type="dxa"/>
            <w:tcBorders>
              <w:top w:val="nil"/>
              <w:bottom w:val="single" w:sz="2" w:space="0" w:color="auto"/>
            </w:tcBorders>
          </w:tcPr>
          <w:p w14:paraId="2E59A3F0" w14:textId="77777777" w:rsidR="00083860" w:rsidRDefault="00083860" w:rsidP="007B0EA2">
            <w:pPr>
              <w:rPr>
                <w:lang w:val="en-US"/>
              </w:rPr>
            </w:pPr>
            <w:r>
              <w:rPr>
                <w:lang w:val="en-US"/>
              </w:rPr>
              <w:t>kg</w:t>
            </w:r>
          </w:p>
        </w:tc>
        <w:tc>
          <w:tcPr>
            <w:tcW w:w="1134" w:type="dxa"/>
            <w:tcBorders>
              <w:top w:val="nil"/>
              <w:bottom w:val="single" w:sz="2" w:space="0" w:color="auto"/>
            </w:tcBorders>
          </w:tcPr>
          <w:p w14:paraId="3FF2FCA3" w14:textId="77777777" w:rsidR="00083860" w:rsidRDefault="00083860" w:rsidP="007B0EA2">
            <w:pPr>
              <w:rPr>
                <w:lang w:val="en-US"/>
              </w:rPr>
            </w:pPr>
            <w:r>
              <w:rPr>
                <w:lang w:val="en-US"/>
              </w:rPr>
              <w:t>30,2400</w:t>
            </w:r>
          </w:p>
        </w:tc>
      </w:tr>
      <w:tr w:rsidR="00083860" w14:paraId="17D1BC9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EFD25FE" w14:textId="77777777" w:rsidR="00083860" w:rsidRDefault="00083860" w:rsidP="007B0EA2">
            <w:pPr>
              <w:rPr>
                <w:lang w:val="en-US"/>
              </w:rPr>
            </w:pPr>
          </w:p>
        </w:tc>
        <w:tc>
          <w:tcPr>
            <w:tcW w:w="1701" w:type="dxa"/>
            <w:tcBorders>
              <w:top w:val="nil"/>
              <w:bottom w:val="single" w:sz="2" w:space="0" w:color="auto"/>
            </w:tcBorders>
            <w:vAlign w:val="center"/>
          </w:tcPr>
          <w:p w14:paraId="70A73CEA" w14:textId="77777777" w:rsidR="00083860" w:rsidRDefault="00083860" w:rsidP="007B0EA2">
            <w:pPr>
              <w:jc w:val="center"/>
              <w:rPr>
                <w:sz w:val="16"/>
                <w:szCs w:val="16"/>
                <w:lang w:val="en-US"/>
              </w:rPr>
            </w:pPr>
            <w:r>
              <w:rPr>
                <w:sz w:val="16"/>
                <w:szCs w:val="16"/>
                <w:lang w:val="en-US"/>
              </w:rPr>
              <w:t>2710403700406</w:t>
            </w:r>
          </w:p>
        </w:tc>
        <w:tc>
          <w:tcPr>
            <w:tcW w:w="5669" w:type="dxa"/>
            <w:tcBorders>
              <w:top w:val="nil"/>
              <w:bottom w:val="single" w:sz="2" w:space="0" w:color="auto"/>
            </w:tcBorders>
          </w:tcPr>
          <w:p w14:paraId="5AD8CD53" w14:textId="77777777" w:rsidR="00083860" w:rsidRPr="006624FE" w:rsidRDefault="00083860" w:rsidP="007B0EA2">
            <w:pPr>
              <w:rPr>
                <w:lang w:val="fr-FR"/>
              </w:rPr>
            </w:pPr>
            <w:r w:rsidRPr="006624FE">
              <w:rPr>
                <w:lang w:val="fr-FR"/>
              </w:rPr>
              <w:t>Banda din otel laminata la cald 3 x 45 mm</w:t>
            </w:r>
          </w:p>
        </w:tc>
        <w:tc>
          <w:tcPr>
            <w:tcW w:w="1134" w:type="dxa"/>
            <w:tcBorders>
              <w:top w:val="nil"/>
              <w:bottom w:val="single" w:sz="2" w:space="0" w:color="auto"/>
            </w:tcBorders>
          </w:tcPr>
          <w:p w14:paraId="4A49CDC8" w14:textId="77777777" w:rsidR="00083860" w:rsidRDefault="00083860" w:rsidP="007B0EA2">
            <w:pPr>
              <w:rPr>
                <w:lang w:val="en-US"/>
              </w:rPr>
            </w:pPr>
            <w:r>
              <w:rPr>
                <w:lang w:val="en-US"/>
              </w:rPr>
              <w:t>kg</w:t>
            </w:r>
          </w:p>
        </w:tc>
        <w:tc>
          <w:tcPr>
            <w:tcW w:w="1134" w:type="dxa"/>
            <w:tcBorders>
              <w:top w:val="nil"/>
              <w:bottom w:val="single" w:sz="2" w:space="0" w:color="auto"/>
            </w:tcBorders>
          </w:tcPr>
          <w:p w14:paraId="0C684953" w14:textId="77777777" w:rsidR="00083860" w:rsidRDefault="00083860" w:rsidP="007B0EA2">
            <w:pPr>
              <w:rPr>
                <w:lang w:val="en-US"/>
              </w:rPr>
            </w:pPr>
            <w:r>
              <w:rPr>
                <w:lang w:val="en-US"/>
              </w:rPr>
              <w:t>22,6800</w:t>
            </w:r>
          </w:p>
        </w:tc>
      </w:tr>
      <w:tr w:rsidR="00083860" w14:paraId="2383F90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43B97C2" w14:textId="77777777" w:rsidR="00083860" w:rsidRDefault="00083860" w:rsidP="007B0EA2">
            <w:pPr>
              <w:rPr>
                <w:lang w:val="en-US"/>
              </w:rPr>
            </w:pPr>
          </w:p>
        </w:tc>
        <w:tc>
          <w:tcPr>
            <w:tcW w:w="1701" w:type="dxa"/>
            <w:tcBorders>
              <w:top w:val="nil"/>
              <w:bottom w:val="single" w:sz="2" w:space="0" w:color="auto"/>
            </w:tcBorders>
            <w:vAlign w:val="center"/>
          </w:tcPr>
          <w:p w14:paraId="5D39D733" w14:textId="77777777" w:rsidR="00083860" w:rsidRDefault="00083860" w:rsidP="007B0EA2">
            <w:pPr>
              <w:jc w:val="center"/>
              <w:rPr>
                <w:sz w:val="16"/>
                <w:szCs w:val="16"/>
                <w:lang w:val="en-US"/>
              </w:rPr>
            </w:pPr>
            <w:r>
              <w:rPr>
                <w:sz w:val="16"/>
                <w:szCs w:val="16"/>
                <w:lang w:val="en-US"/>
              </w:rPr>
              <w:t>2811236309901</w:t>
            </w:r>
          </w:p>
        </w:tc>
        <w:tc>
          <w:tcPr>
            <w:tcW w:w="5669" w:type="dxa"/>
            <w:tcBorders>
              <w:top w:val="nil"/>
              <w:bottom w:val="single" w:sz="2" w:space="0" w:color="auto"/>
            </w:tcBorders>
          </w:tcPr>
          <w:p w14:paraId="0F01A4AF" w14:textId="77777777" w:rsidR="00083860" w:rsidRDefault="00083860" w:rsidP="007B0EA2">
            <w:pPr>
              <w:rPr>
                <w:lang w:val="en-US"/>
              </w:rPr>
            </w:pPr>
            <w:r>
              <w:rPr>
                <w:lang w:val="en-US"/>
              </w:rPr>
              <w:t>Confectii metalice de linii</w:t>
            </w:r>
          </w:p>
        </w:tc>
        <w:tc>
          <w:tcPr>
            <w:tcW w:w="1134" w:type="dxa"/>
            <w:tcBorders>
              <w:top w:val="nil"/>
              <w:bottom w:val="single" w:sz="2" w:space="0" w:color="auto"/>
            </w:tcBorders>
          </w:tcPr>
          <w:p w14:paraId="4D17894B" w14:textId="77777777" w:rsidR="00083860" w:rsidRDefault="00083860" w:rsidP="007B0EA2">
            <w:pPr>
              <w:rPr>
                <w:lang w:val="en-US"/>
              </w:rPr>
            </w:pPr>
            <w:r>
              <w:rPr>
                <w:lang w:val="en-US"/>
              </w:rPr>
              <w:t>kg</w:t>
            </w:r>
          </w:p>
        </w:tc>
        <w:tc>
          <w:tcPr>
            <w:tcW w:w="1134" w:type="dxa"/>
            <w:tcBorders>
              <w:top w:val="nil"/>
              <w:bottom w:val="single" w:sz="2" w:space="0" w:color="auto"/>
            </w:tcBorders>
          </w:tcPr>
          <w:p w14:paraId="1AFAD32C" w14:textId="77777777" w:rsidR="00083860" w:rsidRDefault="00083860" w:rsidP="007B0EA2">
            <w:pPr>
              <w:rPr>
                <w:lang w:val="en-US"/>
              </w:rPr>
            </w:pPr>
            <w:r>
              <w:rPr>
                <w:lang w:val="en-US"/>
              </w:rPr>
              <w:t>37,9890</w:t>
            </w:r>
          </w:p>
        </w:tc>
      </w:tr>
      <w:tr w:rsidR="00083860" w14:paraId="2725A35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8F65F29" w14:textId="77777777" w:rsidR="00083860" w:rsidRDefault="00083860" w:rsidP="007B0EA2">
            <w:pPr>
              <w:rPr>
                <w:lang w:val="en-US"/>
              </w:rPr>
            </w:pPr>
          </w:p>
        </w:tc>
        <w:tc>
          <w:tcPr>
            <w:tcW w:w="1701" w:type="dxa"/>
            <w:tcBorders>
              <w:top w:val="nil"/>
              <w:bottom w:val="single" w:sz="2" w:space="0" w:color="auto"/>
            </w:tcBorders>
            <w:vAlign w:val="center"/>
          </w:tcPr>
          <w:p w14:paraId="3EAD6FE7" w14:textId="77777777" w:rsidR="00083860" w:rsidRDefault="00083860" w:rsidP="007B0EA2">
            <w:pPr>
              <w:jc w:val="center"/>
              <w:rPr>
                <w:sz w:val="16"/>
                <w:szCs w:val="16"/>
                <w:lang w:val="en-US"/>
              </w:rPr>
            </w:pPr>
            <w:r>
              <w:rPr>
                <w:sz w:val="16"/>
                <w:szCs w:val="16"/>
                <w:lang w:val="en-US"/>
              </w:rPr>
              <w:t>3110500002401</w:t>
            </w:r>
          </w:p>
        </w:tc>
        <w:tc>
          <w:tcPr>
            <w:tcW w:w="5669" w:type="dxa"/>
            <w:tcBorders>
              <w:top w:val="nil"/>
              <w:bottom w:val="single" w:sz="2" w:space="0" w:color="auto"/>
            </w:tcBorders>
          </w:tcPr>
          <w:p w14:paraId="1EAAB9C0" w14:textId="77777777" w:rsidR="00083860" w:rsidRDefault="00083860" w:rsidP="007B0EA2">
            <w:pPr>
              <w:rPr>
                <w:lang w:val="en-US"/>
              </w:rPr>
            </w:pPr>
            <w:r>
              <w:rPr>
                <w:lang w:val="en-US"/>
              </w:rPr>
              <w:t>Aparat de sudura 28-35 Kw</w:t>
            </w:r>
          </w:p>
        </w:tc>
        <w:tc>
          <w:tcPr>
            <w:tcW w:w="1134" w:type="dxa"/>
            <w:tcBorders>
              <w:top w:val="nil"/>
              <w:bottom w:val="single" w:sz="2" w:space="0" w:color="auto"/>
            </w:tcBorders>
          </w:tcPr>
          <w:p w14:paraId="16A4C382" w14:textId="77777777" w:rsidR="00083860" w:rsidRDefault="00083860" w:rsidP="007B0EA2">
            <w:pPr>
              <w:rPr>
                <w:lang w:val="en-US"/>
              </w:rPr>
            </w:pPr>
            <w:r>
              <w:rPr>
                <w:lang w:val="en-US"/>
              </w:rPr>
              <w:t>h-ut</w:t>
            </w:r>
          </w:p>
        </w:tc>
        <w:tc>
          <w:tcPr>
            <w:tcW w:w="1134" w:type="dxa"/>
            <w:tcBorders>
              <w:top w:val="nil"/>
              <w:bottom w:val="single" w:sz="2" w:space="0" w:color="auto"/>
            </w:tcBorders>
          </w:tcPr>
          <w:p w14:paraId="49ED1403" w14:textId="77777777" w:rsidR="00083860" w:rsidRDefault="00083860" w:rsidP="007B0EA2">
            <w:pPr>
              <w:rPr>
                <w:lang w:val="en-US"/>
              </w:rPr>
            </w:pPr>
            <w:r>
              <w:rPr>
                <w:lang w:val="en-US"/>
              </w:rPr>
              <w:t>1,8000</w:t>
            </w:r>
          </w:p>
        </w:tc>
      </w:tr>
      <w:tr w:rsidR="00083860" w14:paraId="5DCEAE03" w14:textId="77777777" w:rsidTr="007B0EA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9F8EC51" w14:textId="77777777" w:rsidR="00083860" w:rsidRDefault="00083860" w:rsidP="007B0EA2">
            <w:pPr>
              <w:rPr>
                <w:lang w:val="en-US"/>
              </w:rPr>
            </w:pPr>
          </w:p>
        </w:tc>
        <w:tc>
          <w:tcPr>
            <w:tcW w:w="1701" w:type="dxa"/>
            <w:tcBorders>
              <w:top w:val="single" w:sz="4" w:space="0" w:color="auto"/>
              <w:left w:val="nil"/>
              <w:bottom w:val="single" w:sz="4" w:space="0" w:color="auto"/>
              <w:right w:val="nil"/>
            </w:tcBorders>
          </w:tcPr>
          <w:p w14:paraId="0D8ECED9" w14:textId="77777777" w:rsidR="00083860" w:rsidRDefault="00083860" w:rsidP="007B0EA2">
            <w:pPr>
              <w:rPr>
                <w:lang w:val="en-US"/>
              </w:rPr>
            </w:pPr>
          </w:p>
        </w:tc>
        <w:tc>
          <w:tcPr>
            <w:tcW w:w="5669" w:type="dxa"/>
            <w:tcBorders>
              <w:top w:val="single" w:sz="4" w:space="0" w:color="auto"/>
              <w:left w:val="nil"/>
              <w:bottom w:val="single" w:sz="4" w:space="0" w:color="auto"/>
              <w:right w:val="nil"/>
            </w:tcBorders>
          </w:tcPr>
          <w:p w14:paraId="3AA21221" w14:textId="77777777" w:rsidR="00083860" w:rsidRDefault="00083860" w:rsidP="007B0EA2">
            <w:pPr>
              <w:rPr>
                <w:lang w:val="en-US"/>
              </w:rPr>
            </w:pPr>
          </w:p>
        </w:tc>
        <w:tc>
          <w:tcPr>
            <w:tcW w:w="2693" w:type="dxa"/>
            <w:gridSpan w:val="3"/>
            <w:tcBorders>
              <w:top w:val="single" w:sz="4" w:space="0" w:color="auto"/>
              <w:left w:val="nil"/>
              <w:bottom w:val="single" w:sz="4" w:space="0" w:color="auto"/>
              <w:right w:val="nil"/>
            </w:tcBorders>
          </w:tcPr>
          <w:p w14:paraId="769E57C6" w14:textId="77777777" w:rsidR="00083860" w:rsidRDefault="00083860" w:rsidP="007B0EA2">
            <w:pPr>
              <w:rPr>
                <w:sz w:val="8"/>
                <w:szCs w:val="8"/>
                <w:lang w:val="en-US"/>
              </w:rPr>
            </w:pPr>
            <w:r>
              <w:rPr>
                <w:b/>
                <w:bCs/>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339A3453" w14:textId="77777777" w:rsidR="00083860" w:rsidRDefault="00083860" w:rsidP="007B0EA2">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DD6357C" w14:textId="77777777" w:rsidR="00083860" w:rsidRDefault="00083860" w:rsidP="007B0EA2">
            <w:pPr>
              <w:rPr>
                <w:lang w:val="en-US"/>
              </w:rPr>
            </w:pPr>
          </w:p>
        </w:tc>
      </w:tr>
      <w:tr w:rsidR="00083860" w14:paraId="3DB95EEA" w14:textId="77777777" w:rsidTr="007B0EA2">
        <w:trPr>
          <w:gridAfter w:val="3"/>
          <w:wAfter w:w="2693" w:type="dxa"/>
        </w:trPr>
        <w:tc>
          <w:tcPr>
            <w:tcW w:w="709" w:type="dxa"/>
            <w:tcBorders>
              <w:top w:val="nil"/>
              <w:left w:val="single" w:sz="6" w:space="0" w:color="auto"/>
              <w:bottom w:val="nil"/>
              <w:right w:val="nil"/>
            </w:tcBorders>
          </w:tcPr>
          <w:p w14:paraId="5CF68C5E" w14:textId="77777777" w:rsidR="00083860" w:rsidRDefault="00083860"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7973E5D6" w14:textId="77777777" w:rsidR="00083860" w:rsidRDefault="00083860" w:rsidP="007B0EA2">
            <w:pPr>
              <w:rPr>
                <w:lang w:val="en-US"/>
              </w:rPr>
            </w:pPr>
          </w:p>
        </w:tc>
        <w:tc>
          <w:tcPr>
            <w:tcW w:w="5669" w:type="dxa"/>
            <w:tcBorders>
              <w:top w:val="nil"/>
              <w:left w:val="single" w:sz="6" w:space="0" w:color="auto"/>
              <w:bottom w:val="nil"/>
              <w:right w:val="single" w:sz="6" w:space="0" w:color="auto"/>
            </w:tcBorders>
          </w:tcPr>
          <w:p w14:paraId="6E452DF6" w14:textId="77777777" w:rsidR="00083860" w:rsidRPr="007F2714" w:rsidRDefault="00083860" w:rsidP="007B0EA2">
            <w:pPr>
              <w:rPr>
                <w:b/>
                <w:bCs/>
                <w:sz w:val="22"/>
                <w:szCs w:val="22"/>
                <w:lang w:val="en-US"/>
              </w:rPr>
            </w:pPr>
            <w:r w:rsidRPr="00B40365">
              <w:rPr>
                <w:b/>
                <w:bCs/>
                <w:sz w:val="22"/>
                <w:szCs w:val="22"/>
                <w:lang w:val="en-US"/>
              </w:rPr>
              <w:t>3. Utilaj</w:t>
            </w:r>
          </w:p>
          <w:p w14:paraId="6F0133DF" w14:textId="77777777" w:rsidR="00083860" w:rsidRPr="00B40365" w:rsidRDefault="00083860" w:rsidP="007B0EA2">
            <w:pPr>
              <w:rPr>
                <w:lang w:val="en-US"/>
              </w:rPr>
            </w:pPr>
          </w:p>
        </w:tc>
        <w:tc>
          <w:tcPr>
            <w:tcW w:w="1134" w:type="dxa"/>
            <w:tcBorders>
              <w:top w:val="nil"/>
              <w:left w:val="single" w:sz="6" w:space="0" w:color="auto"/>
              <w:bottom w:val="nil"/>
              <w:right w:val="nil"/>
            </w:tcBorders>
          </w:tcPr>
          <w:p w14:paraId="1C2FD572" w14:textId="77777777" w:rsidR="00083860" w:rsidRDefault="00083860" w:rsidP="007B0EA2">
            <w:pPr>
              <w:rPr>
                <w:b/>
                <w:bCs/>
                <w:sz w:val="22"/>
                <w:szCs w:val="22"/>
                <w:lang w:val="en-US"/>
              </w:rPr>
            </w:pPr>
          </w:p>
        </w:tc>
        <w:tc>
          <w:tcPr>
            <w:tcW w:w="1134" w:type="dxa"/>
            <w:tcBorders>
              <w:top w:val="nil"/>
              <w:left w:val="single" w:sz="6" w:space="0" w:color="auto"/>
              <w:bottom w:val="nil"/>
              <w:right w:val="nil"/>
            </w:tcBorders>
          </w:tcPr>
          <w:p w14:paraId="721C2B63" w14:textId="77777777" w:rsidR="00083860" w:rsidRDefault="00083860" w:rsidP="007B0EA2">
            <w:pPr>
              <w:rPr>
                <w:lang w:val="en-US"/>
              </w:rPr>
            </w:pPr>
          </w:p>
        </w:tc>
      </w:tr>
      <w:tr w:rsidR="00083860" w14:paraId="7DD57C5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0B7B0ADB" w14:textId="77777777" w:rsidR="00083860" w:rsidRDefault="00083860" w:rsidP="007B0EA2">
            <w:pPr>
              <w:rPr>
                <w:lang w:val="en-US"/>
              </w:rPr>
            </w:pPr>
            <w:r>
              <w:rPr>
                <w:lang w:val="en-US"/>
              </w:rPr>
              <w:t>21</w:t>
            </w:r>
          </w:p>
        </w:tc>
        <w:tc>
          <w:tcPr>
            <w:tcW w:w="1701" w:type="dxa"/>
            <w:tcBorders>
              <w:top w:val="single" w:sz="4" w:space="0" w:color="auto"/>
              <w:bottom w:val="single" w:sz="4" w:space="0" w:color="auto"/>
            </w:tcBorders>
          </w:tcPr>
          <w:p w14:paraId="0A5C30DB" w14:textId="77777777" w:rsidR="00083860" w:rsidRDefault="00083860" w:rsidP="007B0EA2">
            <w:pPr>
              <w:rPr>
                <w:lang w:val="en-US"/>
              </w:rPr>
            </w:pPr>
          </w:p>
          <w:p w14:paraId="0DCAE501" w14:textId="77777777" w:rsidR="00083860" w:rsidRDefault="00083860" w:rsidP="007B0EA2">
            <w:pPr>
              <w:rPr>
                <w:lang w:val="en-US"/>
              </w:rPr>
            </w:pPr>
          </w:p>
        </w:tc>
        <w:tc>
          <w:tcPr>
            <w:tcW w:w="5669" w:type="dxa"/>
            <w:tcBorders>
              <w:top w:val="single" w:sz="4" w:space="0" w:color="auto"/>
              <w:bottom w:val="single" w:sz="4" w:space="0" w:color="auto"/>
            </w:tcBorders>
          </w:tcPr>
          <w:p w14:paraId="3BC0079E" w14:textId="77777777" w:rsidR="00083860" w:rsidRDefault="00083860" w:rsidP="007B0EA2">
            <w:pPr>
              <w:adjustRightInd w:val="0"/>
              <w:rPr>
                <w:rFonts w:ascii="Times New Roman CYR" w:hAnsi="Times New Roman CYR" w:cs="Times New Roman CYR"/>
                <w:sz w:val="16"/>
                <w:szCs w:val="16"/>
                <w:lang w:val="en-US"/>
              </w:rPr>
            </w:pPr>
            <w:r>
              <w:rPr>
                <w:lang w:val="en-US"/>
              </w:rPr>
              <w:t>Contor electronic LUN23 bidirectional 380/220V 5...100А sau analog</w:t>
            </w:r>
            <w:r>
              <w:rPr>
                <w:rFonts w:ascii="Times New Roman CYR" w:hAnsi="Times New Roman CYR" w:cs="Times New Roman CYR"/>
                <w:sz w:val="16"/>
                <w:szCs w:val="16"/>
                <w:lang w:val="en-US"/>
              </w:rPr>
              <w:t xml:space="preserve"> </w:t>
            </w:r>
          </w:p>
          <w:p w14:paraId="50F11156"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4B330162"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EC8F114" w14:textId="77777777" w:rsidR="00083860" w:rsidRDefault="00083860" w:rsidP="007B0EA2">
            <w:pPr>
              <w:jc w:val="center"/>
              <w:rPr>
                <w:lang w:val="en-US"/>
              </w:rPr>
            </w:pPr>
            <w:r>
              <w:rPr>
                <w:lang w:val="en-US"/>
              </w:rPr>
              <w:t>1,0000</w:t>
            </w:r>
          </w:p>
        </w:tc>
      </w:tr>
      <w:tr w:rsidR="00083860" w14:paraId="78CBB28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210A513" w14:textId="77777777" w:rsidR="00083860" w:rsidRDefault="00083860" w:rsidP="007B0EA2">
            <w:pPr>
              <w:rPr>
                <w:lang w:val="en-US"/>
              </w:rPr>
            </w:pPr>
          </w:p>
        </w:tc>
        <w:tc>
          <w:tcPr>
            <w:tcW w:w="1701" w:type="dxa"/>
            <w:tcBorders>
              <w:top w:val="nil"/>
              <w:bottom w:val="single" w:sz="2" w:space="0" w:color="auto"/>
            </w:tcBorders>
            <w:vAlign w:val="center"/>
          </w:tcPr>
          <w:p w14:paraId="539980AD" w14:textId="77777777" w:rsidR="00083860" w:rsidRDefault="00083860" w:rsidP="007B0EA2">
            <w:pPr>
              <w:jc w:val="center"/>
              <w:rPr>
                <w:sz w:val="16"/>
                <w:szCs w:val="16"/>
                <w:lang w:val="en-US"/>
              </w:rPr>
            </w:pPr>
            <w:r>
              <w:rPr>
                <w:sz w:val="16"/>
                <w:szCs w:val="16"/>
                <w:lang w:val="en-US"/>
              </w:rPr>
              <w:t>233145563423121</w:t>
            </w:r>
          </w:p>
        </w:tc>
        <w:tc>
          <w:tcPr>
            <w:tcW w:w="5669" w:type="dxa"/>
            <w:tcBorders>
              <w:top w:val="nil"/>
              <w:bottom w:val="single" w:sz="2" w:space="0" w:color="auto"/>
            </w:tcBorders>
          </w:tcPr>
          <w:p w14:paraId="42EA3E39" w14:textId="77777777" w:rsidR="00083860" w:rsidRDefault="00083860" w:rsidP="007B0EA2">
            <w:pPr>
              <w:rPr>
                <w:lang w:val="en-US"/>
              </w:rPr>
            </w:pPr>
            <w:r>
              <w:rPr>
                <w:lang w:val="en-US"/>
              </w:rPr>
              <w:t>Contor electronic LUN23 bidirectional 380/220V 5...100А</w:t>
            </w:r>
          </w:p>
        </w:tc>
        <w:tc>
          <w:tcPr>
            <w:tcW w:w="1134" w:type="dxa"/>
            <w:tcBorders>
              <w:top w:val="nil"/>
              <w:bottom w:val="single" w:sz="2" w:space="0" w:color="auto"/>
            </w:tcBorders>
          </w:tcPr>
          <w:p w14:paraId="2F61E53A" w14:textId="77777777" w:rsidR="00083860" w:rsidRDefault="00083860" w:rsidP="007B0EA2">
            <w:pPr>
              <w:rPr>
                <w:lang w:val="en-US"/>
              </w:rPr>
            </w:pPr>
            <w:r>
              <w:rPr>
                <w:lang w:val="en-US"/>
              </w:rPr>
              <w:t>buc</w:t>
            </w:r>
          </w:p>
        </w:tc>
        <w:tc>
          <w:tcPr>
            <w:tcW w:w="1134" w:type="dxa"/>
            <w:tcBorders>
              <w:top w:val="nil"/>
              <w:bottom w:val="single" w:sz="2" w:space="0" w:color="auto"/>
            </w:tcBorders>
          </w:tcPr>
          <w:p w14:paraId="59A3B7B6" w14:textId="77777777" w:rsidR="00083860" w:rsidRDefault="00083860" w:rsidP="007B0EA2">
            <w:pPr>
              <w:rPr>
                <w:lang w:val="en-US"/>
              </w:rPr>
            </w:pPr>
            <w:r>
              <w:rPr>
                <w:lang w:val="en-US"/>
              </w:rPr>
              <w:t>1,0000</w:t>
            </w:r>
          </w:p>
        </w:tc>
      </w:tr>
      <w:tr w:rsidR="00083860" w14:paraId="306672F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398DF1F0" w14:textId="77777777" w:rsidR="00083860" w:rsidRDefault="00083860" w:rsidP="007B0EA2">
            <w:pPr>
              <w:rPr>
                <w:lang w:val="en-US"/>
              </w:rPr>
            </w:pPr>
            <w:r>
              <w:rPr>
                <w:lang w:val="en-US"/>
              </w:rPr>
              <w:t>22</w:t>
            </w:r>
          </w:p>
        </w:tc>
        <w:tc>
          <w:tcPr>
            <w:tcW w:w="1701" w:type="dxa"/>
            <w:tcBorders>
              <w:top w:val="single" w:sz="4" w:space="0" w:color="auto"/>
              <w:bottom w:val="single" w:sz="4" w:space="0" w:color="auto"/>
            </w:tcBorders>
          </w:tcPr>
          <w:p w14:paraId="158763E0" w14:textId="77777777" w:rsidR="00083860" w:rsidRDefault="00083860" w:rsidP="007B0EA2">
            <w:pPr>
              <w:rPr>
                <w:lang w:val="en-US"/>
              </w:rPr>
            </w:pPr>
          </w:p>
          <w:p w14:paraId="060F3A22" w14:textId="77777777" w:rsidR="00083860" w:rsidRDefault="00083860" w:rsidP="007B0EA2">
            <w:pPr>
              <w:rPr>
                <w:lang w:val="en-US"/>
              </w:rPr>
            </w:pPr>
          </w:p>
        </w:tc>
        <w:tc>
          <w:tcPr>
            <w:tcW w:w="5669" w:type="dxa"/>
            <w:tcBorders>
              <w:top w:val="single" w:sz="4" w:space="0" w:color="auto"/>
              <w:bottom w:val="single" w:sz="4" w:space="0" w:color="auto"/>
            </w:tcBorders>
          </w:tcPr>
          <w:p w14:paraId="1135CED8" w14:textId="77777777" w:rsidR="00083860" w:rsidRDefault="00083860" w:rsidP="007B0EA2">
            <w:pPr>
              <w:adjustRightInd w:val="0"/>
              <w:rPr>
                <w:rFonts w:ascii="Times New Roman CYR" w:hAnsi="Times New Roman CYR" w:cs="Times New Roman CYR"/>
                <w:sz w:val="16"/>
                <w:szCs w:val="16"/>
                <w:lang w:val="en-US"/>
              </w:rPr>
            </w:pPr>
            <w:r>
              <w:rPr>
                <w:lang w:val="en-US"/>
              </w:rPr>
              <w:t>Invertor trifazat SolarEdge SE 10K sau analog</w:t>
            </w:r>
            <w:r>
              <w:rPr>
                <w:rFonts w:ascii="Times New Roman CYR" w:hAnsi="Times New Roman CYR" w:cs="Times New Roman CYR"/>
                <w:sz w:val="16"/>
                <w:szCs w:val="16"/>
                <w:lang w:val="en-US"/>
              </w:rPr>
              <w:t xml:space="preserve"> </w:t>
            </w:r>
          </w:p>
          <w:p w14:paraId="584CF98D"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1C0E8232"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3A5882F" w14:textId="77777777" w:rsidR="00083860" w:rsidRDefault="00083860" w:rsidP="007B0EA2">
            <w:pPr>
              <w:jc w:val="center"/>
              <w:rPr>
                <w:lang w:val="en-US"/>
              </w:rPr>
            </w:pPr>
            <w:r>
              <w:rPr>
                <w:lang w:val="en-US"/>
              </w:rPr>
              <w:t>1,0000</w:t>
            </w:r>
          </w:p>
        </w:tc>
      </w:tr>
      <w:tr w:rsidR="00083860" w14:paraId="77743C8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555BD0E" w14:textId="77777777" w:rsidR="00083860" w:rsidRDefault="00083860" w:rsidP="007B0EA2">
            <w:pPr>
              <w:rPr>
                <w:lang w:val="en-US"/>
              </w:rPr>
            </w:pPr>
          </w:p>
        </w:tc>
        <w:tc>
          <w:tcPr>
            <w:tcW w:w="1701" w:type="dxa"/>
            <w:tcBorders>
              <w:top w:val="nil"/>
              <w:bottom w:val="single" w:sz="2" w:space="0" w:color="auto"/>
            </w:tcBorders>
            <w:vAlign w:val="center"/>
          </w:tcPr>
          <w:p w14:paraId="2542B2EE" w14:textId="77777777" w:rsidR="00083860" w:rsidRDefault="00083860" w:rsidP="007B0EA2">
            <w:pPr>
              <w:jc w:val="center"/>
              <w:rPr>
                <w:sz w:val="16"/>
                <w:szCs w:val="16"/>
                <w:lang w:val="en-US"/>
              </w:rPr>
            </w:pPr>
            <w:r>
              <w:rPr>
                <w:sz w:val="16"/>
                <w:szCs w:val="16"/>
                <w:lang w:val="en-US"/>
              </w:rPr>
              <w:t>233145563423122</w:t>
            </w:r>
          </w:p>
        </w:tc>
        <w:tc>
          <w:tcPr>
            <w:tcW w:w="5669" w:type="dxa"/>
            <w:tcBorders>
              <w:top w:val="nil"/>
              <w:bottom w:val="single" w:sz="2" w:space="0" w:color="auto"/>
            </w:tcBorders>
          </w:tcPr>
          <w:p w14:paraId="0AD71D12" w14:textId="77777777" w:rsidR="00083860" w:rsidRDefault="00083860" w:rsidP="007B0EA2">
            <w:pPr>
              <w:rPr>
                <w:lang w:val="en-US"/>
              </w:rPr>
            </w:pPr>
            <w:r>
              <w:rPr>
                <w:lang w:val="en-US"/>
              </w:rPr>
              <w:t>Invertor trifazat SolarEdge SE 10K</w:t>
            </w:r>
          </w:p>
        </w:tc>
        <w:tc>
          <w:tcPr>
            <w:tcW w:w="1134" w:type="dxa"/>
            <w:tcBorders>
              <w:top w:val="nil"/>
              <w:bottom w:val="single" w:sz="2" w:space="0" w:color="auto"/>
            </w:tcBorders>
          </w:tcPr>
          <w:p w14:paraId="7982EF63" w14:textId="77777777" w:rsidR="00083860" w:rsidRDefault="00083860" w:rsidP="007B0EA2">
            <w:pPr>
              <w:rPr>
                <w:lang w:val="en-US"/>
              </w:rPr>
            </w:pPr>
            <w:r>
              <w:rPr>
                <w:lang w:val="en-US"/>
              </w:rPr>
              <w:t>buc</w:t>
            </w:r>
          </w:p>
        </w:tc>
        <w:tc>
          <w:tcPr>
            <w:tcW w:w="1134" w:type="dxa"/>
            <w:tcBorders>
              <w:top w:val="nil"/>
              <w:bottom w:val="single" w:sz="2" w:space="0" w:color="auto"/>
            </w:tcBorders>
          </w:tcPr>
          <w:p w14:paraId="2F269D7B" w14:textId="77777777" w:rsidR="00083860" w:rsidRDefault="00083860" w:rsidP="007B0EA2">
            <w:pPr>
              <w:rPr>
                <w:lang w:val="en-US"/>
              </w:rPr>
            </w:pPr>
            <w:r>
              <w:rPr>
                <w:lang w:val="en-US"/>
              </w:rPr>
              <w:t>1,0000</w:t>
            </w:r>
          </w:p>
        </w:tc>
      </w:tr>
      <w:tr w:rsidR="00083860" w14:paraId="151F429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41437790" w14:textId="77777777" w:rsidR="00083860" w:rsidRDefault="00083860" w:rsidP="007B0EA2">
            <w:pPr>
              <w:rPr>
                <w:lang w:val="en-US"/>
              </w:rPr>
            </w:pPr>
            <w:r>
              <w:rPr>
                <w:lang w:val="en-US"/>
              </w:rPr>
              <w:t>23</w:t>
            </w:r>
          </w:p>
        </w:tc>
        <w:tc>
          <w:tcPr>
            <w:tcW w:w="1701" w:type="dxa"/>
            <w:tcBorders>
              <w:top w:val="single" w:sz="4" w:space="0" w:color="auto"/>
              <w:bottom w:val="single" w:sz="4" w:space="0" w:color="auto"/>
            </w:tcBorders>
          </w:tcPr>
          <w:p w14:paraId="544EABD9" w14:textId="77777777" w:rsidR="00083860" w:rsidRDefault="00083860" w:rsidP="007B0EA2">
            <w:pPr>
              <w:rPr>
                <w:lang w:val="en-US"/>
              </w:rPr>
            </w:pPr>
          </w:p>
          <w:p w14:paraId="69238A2F" w14:textId="77777777" w:rsidR="00083860" w:rsidRDefault="00083860" w:rsidP="007B0EA2">
            <w:pPr>
              <w:rPr>
                <w:lang w:val="en-US"/>
              </w:rPr>
            </w:pPr>
          </w:p>
        </w:tc>
        <w:tc>
          <w:tcPr>
            <w:tcW w:w="5669" w:type="dxa"/>
            <w:tcBorders>
              <w:top w:val="single" w:sz="4" w:space="0" w:color="auto"/>
              <w:bottom w:val="single" w:sz="4" w:space="0" w:color="auto"/>
            </w:tcBorders>
          </w:tcPr>
          <w:p w14:paraId="13790B90" w14:textId="77777777" w:rsidR="00083860" w:rsidRDefault="00083860" w:rsidP="007B0EA2">
            <w:pPr>
              <w:adjustRightInd w:val="0"/>
              <w:rPr>
                <w:rFonts w:ascii="Times New Roman CYR" w:hAnsi="Times New Roman CYR" w:cs="Times New Roman CYR"/>
                <w:sz w:val="16"/>
                <w:szCs w:val="16"/>
                <w:lang w:val="en-US"/>
              </w:rPr>
            </w:pPr>
            <w:r>
              <w:rPr>
                <w:lang w:val="en-US"/>
              </w:rPr>
              <w:t>Panou fotovoltaic monocristalin Jinko JKM-615N-66HL4M-BDV sau analog</w:t>
            </w:r>
            <w:r>
              <w:rPr>
                <w:rFonts w:ascii="Times New Roman CYR" w:hAnsi="Times New Roman CYR" w:cs="Times New Roman CYR"/>
                <w:sz w:val="16"/>
                <w:szCs w:val="16"/>
                <w:lang w:val="en-US"/>
              </w:rPr>
              <w:t xml:space="preserve"> </w:t>
            </w:r>
          </w:p>
          <w:p w14:paraId="25BD48AA"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699961D2"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C4A9ABE" w14:textId="77777777" w:rsidR="00083860" w:rsidRDefault="00083860" w:rsidP="007B0EA2">
            <w:pPr>
              <w:jc w:val="center"/>
              <w:rPr>
                <w:lang w:val="en-US"/>
              </w:rPr>
            </w:pPr>
            <w:r>
              <w:rPr>
                <w:lang w:val="en-US"/>
              </w:rPr>
              <w:t>18,0000</w:t>
            </w:r>
          </w:p>
        </w:tc>
      </w:tr>
      <w:tr w:rsidR="00083860" w14:paraId="1D831D7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B4B67D6" w14:textId="77777777" w:rsidR="00083860" w:rsidRDefault="00083860" w:rsidP="007B0EA2">
            <w:pPr>
              <w:rPr>
                <w:lang w:val="en-US"/>
              </w:rPr>
            </w:pPr>
          </w:p>
        </w:tc>
        <w:tc>
          <w:tcPr>
            <w:tcW w:w="1701" w:type="dxa"/>
            <w:tcBorders>
              <w:top w:val="nil"/>
              <w:bottom w:val="single" w:sz="2" w:space="0" w:color="auto"/>
            </w:tcBorders>
            <w:vAlign w:val="center"/>
          </w:tcPr>
          <w:p w14:paraId="46DB5EAC" w14:textId="77777777" w:rsidR="00083860" w:rsidRDefault="00083860" w:rsidP="007B0EA2">
            <w:pPr>
              <w:jc w:val="center"/>
              <w:rPr>
                <w:sz w:val="16"/>
                <w:szCs w:val="16"/>
                <w:lang w:val="en-US"/>
              </w:rPr>
            </w:pPr>
            <w:r>
              <w:rPr>
                <w:sz w:val="16"/>
                <w:szCs w:val="16"/>
                <w:lang w:val="en-US"/>
              </w:rPr>
              <w:t>233145563423123</w:t>
            </w:r>
          </w:p>
        </w:tc>
        <w:tc>
          <w:tcPr>
            <w:tcW w:w="5669" w:type="dxa"/>
            <w:tcBorders>
              <w:top w:val="nil"/>
              <w:bottom w:val="single" w:sz="2" w:space="0" w:color="auto"/>
            </w:tcBorders>
          </w:tcPr>
          <w:p w14:paraId="68CBD5E8" w14:textId="77777777" w:rsidR="00083860" w:rsidRDefault="00083860" w:rsidP="007B0EA2">
            <w:pPr>
              <w:rPr>
                <w:lang w:val="en-US"/>
              </w:rPr>
            </w:pPr>
            <w:r>
              <w:rPr>
                <w:lang w:val="en-US"/>
              </w:rPr>
              <w:t>Panou fotovoltaic monocristalin Jinko JKM-615N-66HL4M-BDV</w:t>
            </w:r>
          </w:p>
        </w:tc>
        <w:tc>
          <w:tcPr>
            <w:tcW w:w="1134" w:type="dxa"/>
            <w:tcBorders>
              <w:top w:val="nil"/>
              <w:bottom w:val="single" w:sz="2" w:space="0" w:color="auto"/>
            </w:tcBorders>
          </w:tcPr>
          <w:p w14:paraId="6EDA14EC" w14:textId="77777777" w:rsidR="00083860" w:rsidRDefault="00083860" w:rsidP="007B0EA2">
            <w:pPr>
              <w:rPr>
                <w:lang w:val="en-US"/>
              </w:rPr>
            </w:pPr>
            <w:r>
              <w:rPr>
                <w:lang w:val="en-US"/>
              </w:rPr>
              <w:t>buc</w:t>
            </w:r>
          </w:p>
        </w:tc>
        <w:tc>
          <w:tcPr>
            <w:tcW w:w="1134" w:type="dxa"/>
            <w:tcBorders>
              <w:top w:val="nil"/>
              <w:bottom w:val="single" w:sz="2" w:space="0" w:color="auto"/>
            </w:tcBorders>
          </w:tcPr>
          <w:p w14:paraId="3F61944D" w14:textId="77777777" w:rsidR="00083860" w:rsidRDefault="00083860" w:rsidP="007B0EA2">
            <w:pPr>
              <w:rPr>
                <w:lang w:val="en-US"/>
              </w:rPr>
            </w:pPr>
            <w:r>
              <w:rPr>
                <w:lang w:val="en-US"/>
              </w:rPr>
              <w:t>18,0000</w:t>
            </w:r>
          </w:p>
        </w:tc>
      </w:tr>
      <w:tr w:rsidR="00083860" w14:paraId="0C5A6E2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4A0E7A15" w14:textId="77777777" w:rsidR="00083860" w:rsidRDefault="00083860" w:rsidP="007B0EA2">
            <w:pPr>
              <w:rPr>
                <w:lang w:val="en-US"/>
              </w:rPr>
            </w:pPr>
            <w:r>
              <w:rPr>
                <w:lang w:val="en-US"/>
              </w:rPr>
              <w:t>24</w:t>
            </w:r>
          </w:p>
        </w:tc>
        <w:tc>
          <w:tcPr>
            <w:tcW w:w="1701" w:type="dxa"/>
            <w:tcBorders>
              <w:top w:val="single" w:sz="4" w:space="0" w:color="auto"/>
              <w:bottom w:val="single" w:sz="4" w:space="0" w:color="auto"/>
            </w:tcBorders>
          </w:tcPr>
          <w:p w14:paraId="286E4A47" w14:textId="77777777" w:rsidR="00083860" w:rsidRDefault="00083860" w:rsidP="007B0EA2">
            <w:pPr>
              <w:rPr>
                <w:lang w:val="en-US"/>
              </w:rPr>
            </w:pPr>
          </w:p>
          <w:p w14:paraId="2A2446AF" w14:textId="77777777" w:rsidR="00083860" w:rsidRDefault="00083860" w:rsidP="007B0EA2">
            <w:pPr>
              <w:rPr>
                <w:lang w:val="en-US"/>
              </w:rPr>
            </w:pPr>
          </w:p>
        </w:tc>
        <w:tc>
          <w:tcPr>
            <w:tcW w:w="5669" w:type="dxa"/>
            <w:tcBorders>
              <w:top w:val="single" w:sz="4" w:space="0" w:color="auto"/>
              <w:bottom w:val="single" w:sz="4" w:space="0" w:color="auto"/>
            </w:tcBorders>
          </w:tcPr>
          <w:p w14:paraId="4CB86697" w14:textId="77777777" w:rsidR="00083860" w:rsidRDefault="00083860" w:rsidP="007B0EA2">
            <w:pPr>
              <w:adjustRightInd w:val="0"/>
              <w:rPr>
                <w:rFonts w:ascii="Times New Roman CYR" w:hAnsi="Times New Roman CYR" w:cs="Times New Roman CYR"/>
                <w:sz w:val="16"/>
                <w:szCs w:val="16"/>
                <w:lang w:val="en-US"/>
              </w:rPr>
            </w:pPr>
            <w:r>
              <w:rPr>
                <w:lang w:val="en-US"/>
              </w:rPr>
              <w:t>Panou de evidenta BZUM-TF-01-63-09 sau analog</w:t>
            </w:r>
            <w:r>
              <w:rPr>
                <w:rFonts w:ascii="Times New Roman CYR" w:hAnsi="Times New Roman CYR" w:cs="Times New Roman CYR"/>
                <w:sz w:val="16"/>
                <w:szCs w:val="16"/>
                <w:lang w:val="en-US"/>
              </w:rPr>
              <w:t xml:space="preserve"> </w:t>
            </w:r>
          </w:p>
          <w:p w14:paraId="59447F7A"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33DB563E"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0886A16" w14:textId="77777777" w:rsidR="00083860" w:rsidRDefault="00083860" w:rsidP="007B0EA2">
            <w:pPr>
              <w:jc w:val="center"/>
              <w:rPr>
                <w:lang w:val="en-US"/>
              </w:rPr>
            </w:pPr>
            <w:r>
              <w:rPr>
                <w:lang w:val="en-US"/>
              </w:rPr>
              <w:t>1,0000</w:t>
            </w:r>
          </w:p>
        </w:tc>
      </w:tr>
      <w:tr w:rsidR="00083860" w14:paraId="3BBC183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4400BA3" w14:textId="77777777" w:rsidR="00083860" w:rsidRDefault="00083860" w:rsidP="007B0EA2">
            <w:pPr>
              <w:rPr>
                <w:lang w:val="en-US"/>
              </w:rPr>
            </w:pPr>
          </w:p>
        </w:tc>
        <w:tc>
          <w:tcPr>
            <w:tcW w:w="1701" w:type="dxa"/>
            <w:tcBorders>
              <w:top w:val="nil"/>
              <w:bottom w:val="single" w:sz="2" w:space="0" w:color="auto"/>
            </w:tcBorders>
            <w:vAlign w:val="center"/>
          </w:tcPr>
          <w:p w14:paraId="280B1FCE" w14:textId="77777777" w:rsidR="00083860" w:rsidRDefault="00083860" w:rsidP="007B0EA2">
            <w:pPr>
              <w:jc w:val="center"/>
              <w:rPr>
                <w:sz w:val="16"/>
                <w:szCs w:val="16"/>
                <w:lang w:val="en-US"/>
              </w:rPr>
            </w:pPr>
            <w:r>
              <w:rPr>
                <w:sz w:val="16"/>
                <w:szCs w:val="16"/>
                <w:lang w:val="en-US"/>
              </w:rPr>
              <w:t>11110001006-1</w:t>
            </w:r>
          </w:p>
        </w:tc>
        <w:tc>
          <w:tcPr>
            <w:tcW w:w="5669" w:type="dxa"/>
            <w:tcBorders>
              <w:top w:val="nil"/>
              <w:bottom w:val="single" w:sz="2" w:space="0" w:color="auto"/>
            </w:tcBorders>
          </w:tcPr>
          <w:p w14:paraId="4DCFEAC7" w14:textId="77777777" w:rsidR="00083860" w:rsidRDefault="00083860" w:rsidP="007B0EA2">
            <w:pPr>
              <w:rPr>
                <w:lang w:val="en-US"/>
              </w:rPr>
            </w:pPr>
            <w:r>
              <w:rPr>
                <w:lang w:val="en-US"/>
              </w:rPr>
              <w:t>Panou de evidenta BZUM-TF-01-63-09</w:t>
            </w:r>
          </w:p>
        </w:tc>
        <w:tc>
          <w:tcPr>
            <w:tcW w:w="1134" w:type="dxa"/>
            <w:tcBorders>
              <w:top w:val="nil"/>
              <w:bottom w:val="single" w:sz="2" w:space="0" w:color="auto"/>
            </w:tcBorders>
          </w:tcPr>
          <w:p w14:paraId="3C6EBAAF" w14:textId="77777777" w:rsidR="00083860" w:rsidRDefault="00083860" w:rsidP="007B0EA2">
            <w:pPr>
              <w:rPr>
                <w:lang w:val="en-US"/>
              </w:rPr>
            </w:pPr>
            <w:r>
              <w:rPr>
                <w:lang w:val="en-US"/>
              </w:rPr>
              <w:t>buc</w:t>
            </w:r>
          </w:p>
        </w:tc>
        <w:tc>
          <w:tcPr>
            <w:tcW w:w="1134" w:type="dxa"/>
            <w:tcBorders>
              <w:top w:val="nil"/>
              <w:bottom w:val="single" w:sz="2" w:space="0" w:color="auto"/>
            </w:tcBorders>
          </w:tcPr>
          <w:p w14:paraId="7EFC9A65" w14:textId="77777777" w:rsidR="00083860" w:rsidRDefault="00083860" w:rsidP="007B0EA2">
            <w:pPr>
              <w:rPr>
                <w:lang w:val="en-US"/>
              </w:rPr>
            </w:pPr>
            <w:r>
              <w:rPr>
                <w:lang w:val="en-US"/>
              </w:rPr>
              <w:t>1,0000</w:t>
            </w:r>
          </w:p>
        </w:tc>
      </w:tr>
      <w:tr w:rsidR="00083860" w14:paraId="2A994C7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39F8E140" w14:textId="77777777" w:rsidR="00083860" w:rsidRDefault="00083860" w:rsidP="007B0EA2">
            <w:pPr>
              <w:rPr>
                <w:lang w:val="en-US"/>
              </w:rPr>
            </w:pPr>
            <w:r>
              <w:rPr>
                <w:lang w:val="en-US"/>
              </w:rPr>
              <w:t>25</w:t>
            </w:r>
          </w:p>
        </w:tc>
        <w:tc>
          <w:tcPr>
            <w:tcW w:w="1701" w:type="dxa"/>
            <w:tcBorders>
              <w:top w:val="single" w:sz="4" w:space="0" w:color="auto"/>
              <w:bottom w:val="single" w:sz="4" w:space="0" w:color="auto"/>
            </w:tcBorders>
          </w:tcPr>
          <w:p w14:paraId="1BE618BD" w14:textId="77777777" w:rsidR="00083860" w:rsidRDefault="00083860" w:rsidP="007B0EA2">
            <w:pPr>
              <w:rPr>
                <w:lang w:val="en-US"/>
              </w:rPr>
            </w:pPr>
          </w:p>
          <w:p w14:paraId="654FBEE2" w14:textId="77777777" w:rsidR="00083860" w:rsidRDefault="00083860" w:rsidP="007B0EA2">
            <w:pPr>
              <w:rPr>
                <w:lang w:val="en-US"/>
              </w:rPr>
            </w:pPr>
          </w:p>
        </w:tc>
        <w:tc>
          <w:tcPr>
            <w:tcW w:w="5669" w:type="dxa"/>
            <w:tcBorders>
              <w:top w:val="single" w:sz="4" w:space="0" w:color="auto"/>
              <w:bottom w:val="single" w:sz="4" w:space="0" w:color="auto"/>
            </w:tcBorders>
          </w:tcPr>
          <w:p w14:paraId="3F5AD518"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Panou de distributie TGD-2 sau analog</w:t>
            </w:r>
            <w:r w:rsidRPr="006624FE">
              <w:rPr>
                <w:rFonts w:ascii="Times New Roman CYR" w:hAnsi="Times New Roman CYR" w:cs="Times New Roman CYR"/>
                <w:sz w:val="16"/>
                <w:szCs w:val="16"/>
                <w:lang w:val="fr-FR"/>
              </w:rPr>
              <w:t xml:space="preserve"> </w:t>
            </w:r>
          </w:p>
          <w:p w14:paraId="1AADD043"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191B6C50"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C1707F6" w14:textId="77777777" w:rsidR="00083860" w:rsidRDefault="00083860" w:rsidP="007B0EA2">
            <w:pPr>
              <w:jc w:val="center"/>
              <w:rPr>
                <w:lang w:val="en-US"/>
              </w:rPr>
            </w:pPr>
            <w:r>
              <w:rPr>
                <w:lang w:val="en-US"/>
              </w:rPr>
              <w:t>1,0000</w:t>
            </w:r>
          </w:p>
        </w:tc>
      </w:tr>
      <w:tr w:rsidR="00083860" w14:paraId="5A3964A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56178B35" w14:textId="77777777" w:rsidR="00083860" w:rsidRDefault="00083860" w:rsidP="007B0EA2">
            <w:pPr>
              <w:rPr>
                <w:lang w:val="en-US"/>
              </w:rPr>
            </w:pPr>
          </w:p>
        </w:tc>
        <w:tc>
          <w:tcPr>
            <w:tcW w:w="1701" w:type="dxa"/>
            <w:tcBorders>
              <w:top w:val="nil"/>
              <w:bottom w:val="single" w:sz="2" w:space="0" w:color="auto"/>
            </w:tcBorders>
            <w:vAlign w:val="center"/>
          </w:tcPr>
          <w:p w14:paraId="60445482" w14:textId="77777777" w:rsidR="00083860" w:rsidRDefault="00083860" w:rsidP="007B0EA2">
            <w:pPr>
              <w:jc w:val="center"/>
              <w:rPr>
                <w:sz w:val="16"/>
                <w:szCs w:val="16"/>
                <w:lang w:val="en-US"/>
              </w:rPr>
            </w:pPr>
            <w:r>
              <w:rPr>
                <w:sz w:val="16"/>
                <w:szCs w:val="16"/>
                <w:lang w:val="en-US"/>
              </w:rPr>
              <w:t>11110001006-2</w:t>
            </w:r>
          </w:p>
        </w:tc>
        <w:tc>
          <w:tcPr>
            <w:tcW w:w="5669" w:type="dxa"/>
            <w:tcBorders>
              <w:top w:val="nil"/>
              <w:bottom w:val="single" w:sz="2" w:space="0" w:color="auto"/>
            </w:tcBorders>
          </w:tcPr>
          <w:p w14:paraId="386ADA6A" w14:textId="77777777" w:rsidR="00083860" w:rsidRDefault="00083860" w:rsidP="007B0EA2">
            <w:pPr>
              <w:rPr>
                <w:lang w:val="en-US"/>
              </w:rPr>
            </w:pPr>
            <w:r>
              <w:rPr>
                <w:lang w:val="en-US"/>
              </w:rPr>
              <w:t>Panou de distributie TGD-2</w:t>
            </w:r>
          </w:p>
        </w:tc>
        <w:tc>
          <w:tcPr>
            <w:tcW w:w="1134" w:type="dxa"/>
            <w:tcBorders>
              <w:top w:val="nil"/>
              <w:bottom w:val="single" w:sz="2" w:space="0" w:color="auto"/>
            </w:tcBorders>
          </w:tcPr>
          <w:p w14:paraId="7649F084" w14:textId="77777777" w:rsidR="00083860" w:rsidRDefault="00083860" w:rsidP="007B0EA2">
            <w:pPr>
              <w:rPr>
                <w:lang w:val="en-US"/>
              </w:rPr>
            </w:pPr>
            <w:r>
              <w:rPr>
                <w:lang w:val="en-US"/>
              </w:rPr>
              <w:t>buc</w:t>
            </w:r>
          </w:p>
        </w:tc>
        <w:tc>
          <w:tcPr>
            <w:tcW w:w="1134" w:type="dxa"/>
            <w:tcBorders>
              <w:top w:val="nil"/>
              <w:bottom w:val="single" w:sz="2" w:space="0" w:color="auto"/>
            </w:tcBorders>
          </w:tcPr>
          <w:p w14:paraId="0D9CFA42" w14:textId="77777777" w:rsidR="00083860" w:rsidRDefault="00083860" w:rsidP="007B0EA2">
            <w:pPr>
              <w:rPr>
                <w:lang w:val="en-US"/>
              </w:rPr>
            </w:pPr>
            <w:r>
              <w:rPr>
                <w:lang w:val="en-US"/>
              </w:rPr>
              <w:t>1,0000</w:t>
            </w:r>
          </w:p>
        </w:tc>
      </w:tr>
      <w:tr w:rsidR="00083860" w14:paraId="41F94BD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66D76116" w14:textId="77777777" w:rsidR="00083860" w:rsidRDefault="00083860" w:rsidP="007B0EA2">
            <w:pPr>
              <w:rPr>
                <w:lang w:val="en-US"/>
              </w:rPr>
            </w:pPr>
            <w:r>
              <w:rPr>
                <w:lang w:val="en-US"/>
              </w:rPr>
              <w:t>26</w:t>
            </w:r>
          </w:p>
        </w:tc>
        <w:tc>
          <w:tcPr>
            <w:tcW w:w="1701" w:type="dxa"/>
            <w:tcBorders>
              <w:top w:val="single" w:sz="4" w:space="0" w:color="auto"/>
              <w:bottom w:val="single" w:sz="4" w:space="0" w:color="auto"/>
            </w:tcBorders>
          </w:tcPr>
          <w:p w14:paraId="6FB483F2" w14:textId="77777777" w:rsidR="00083860" w:rsidRDefault="00083860" w:rsidP="007B0EA2">
            <w:pPr>
              <w:rPr>
                <w:lang w:val="en-US"/>
              </w:rPr>
            </w:pPr>
          </w:p>
          <w:p w14:paraId="7B36DDE3" w14:textId="77777777" w:rsidR="00083860" w:rsidRDefault="00083860" w:rsidP="007B0EA2">
            <w:pPr>
              <w:rPr>
                <w:lang w:val="en-US"/>
              </w:rPr>
            </w:pPr>
          </w:p>
        </w:tc>
        <w:tc>
          <w:tcPr>
            <w:tcW w:w="5669" w:type="dxa"/>
            <w:tcBorders>
              <w:top w:val="single" w:sz="4" w:space="0" w:color="auto"/>
              <w:bottom w:val="single" w:sz="4" w:space="0" w:color="auto"/>
            </w:tcBorders>
          </w:tcPr>
          <w:p w14:paraId="02EB3ACA"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Panou de distributie PDC-1 sau analog</w:t>
            </w:r>
            <w:r w:rsidRPr="006624FE">
              <w:rPr>
                <w:rFonts w:ascii="Times New Roman CYR" w:hAnsi="Times New Roman CYR" w:cs="Times New Roman CYR"/>
                <w:sz w:val="16"/>
                <w:szCs w:val="16"/>
                <w:lang w:val="fr-FR"/>
              </w:rPr>
              <w:t xml:space="preserve"> </w:t>
            </w:r>
          </w:p>
          <w:p w14:paraId="153B0B76"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15336A90"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08BE5BC" w14:textId="77777777" w:rsidR="00083860" w:rsidRDefault="00083860" w:rsidP="007B0EA2">
            <w:pPr>
              <w:jc w:val="center"/>
              <w:rPr>
                <w:lang w:val="en-US"/>
              </w:rPr>
            </w:pPr>
            <w:r>
              <w:rPr>
                <w:lang w:val="en-US"/>
              </w:rPr>
              <w:t>1,0000</w:t>
            </w:r>
          </w:p>
        </w:tc>
      </w:tr>
      <w:tr w:rsidR="00083860" w14:paraId="1DEA483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3DE67C5" w14:textId="77777777" w:rsidR="00083860" w:rsidRDefault="00083860" w:rsidP="007B0EA2">
            <w:pPr>
              <w:rPr>
                <w:lang w:val="en-US"/>
              </w:rPr>
            </w:pPr>
          </w:p>
        </w:tc>
        <w:tc>
          <w:tcPr>
            <w:tcW w:w="1701" w:type="dxa"/>
            <w:tcBorders>
              <w:top w:val="nil"/>
              <w:bottom w:val="single" w:sz="2" w:space="0" w:color="auto"/>
            </w:tcBorders>
            <w:vAlign w:val="center"/>
          </w:tcPr>
          <w:p w14:paraId="563FB80C" w14:textId="77777777" w:rsidR="00083860" w:rsidRDefault="00083860" w:rsidP="007B0EA2">
            <w:pPr>
              <w:jc w:val="center"/>
              <w:rPr>
                <w:sz w:val="16"/>
                <w:szCs w:val="16"/>
                <w:lang w:val="en-US"/>
              </w:rPr>
            </w:pPr>
            <w:r>
              <w:rPr>
                <w:sz w:val="16"/>
                <w:szCs w:val="16"/>
                <w:lang w:val="en-US"/>
              </w:rPr>
              <w:t>11110001006-3</w:t>
            </w:r>
          </w:p>
        </w:tc>
        <w:tc>
          <w:tcPr>
            <w:tcW w:w="5669" w:type="dxa"/>
            <w:tcBorders>
              <w:top w:val="nil"/>
              <w:bottom w:val="single" w:sz="2" w:space="0" w:color="auto"/>
            </w:tcBorders>
          </w:tcPr>
          <w:p w14:paraId="65848923" w14:textId="77777777" w:rsidR="00083860" w:rsidRDefault="00083860" w:rsidP="007B0EA2">
            <w:pPr>
              <w:rPr>
                <w:lang w:val="en-US"/>
              </w:rPr>
            </w:pPr>
            <w:r>
              <w:rPr>
                <w:lang w:val="en-US"/>
              </w:rPr>
              <w:t>Panou de distributie PDC-1</w:t>
            </w:r>
          </w:p>
        </w:tc>
        <w:tc>
          <w:tcPr>
            <w:tcW w:w="1134" w:type="dxa"/>
            <w:tcBorders>
              <w:top w:val="nil"/>
              <w:bottom w:val="single" w:sz="2" w:space="0" w:color="auto"/>
            </w:tcBorders>
          </w:tcPr>
          <w:p w14:paraId="288DE952" w14:textId="77777777" w:rsidR="00083860" w:rsidRDefault="00083860" w:rsidP="007B0EA2">
            <w:pPr>
              <w:rPr>
                <w:lang w:val="en-US"/>
              </w:rPr>
            </w:pPr>
            <w:r>
              <w:rPr>
                <w:lang w:val="en-US"/>
              </w:rPr>
              <w:t>buc</w:t>
            </w:r>
          </w:p>
        </w:tc>
        <w:tc>
          <w:tcPr>
            <w:tcW w:w="1134" w:type="dxa"/>
            <w:tcBorders>
              <w:top w:val="nil"/>
              <w:bottom w:val="single" w:sz="2" w:space="0" w:color="auto"/>
            </w:tcBorders>
          </w:tcPr>
          <w:p w14:paraId="673CADF4" w14:textId="77777777" w:rsidR="00083860" w:rsidRDefault="00083860" w:rsidP="007B0EA2">
            <w:pPr>
              <w:rPr>
                <w:lang w:val="en-US"/>
              </w:rPr>
            </w:pPr>
            <w:r>
              <w:rPr>
                <w:lang w:val="en-US"/>
              </w:rPr>
              <w:t>1,0000</w:t>
            </w:r>
          </w:p>
        </w:tc>
      </w:tr>
      <w:tr w:rsidR="00083860" w14:paraId="40EEA10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3FE0AF35" w14:textId="77777777" w:rsidR="00083860" w:rsidRDefault="00083860" w:rsidP="007B0EA2">
            <w:pPr>
              <w:rPr>
                <w:lang w:val="en-US"/>
              </w:rPr>
            </w:pPr>
            <w:r>
              <w:rPr>
                <w:lang w:val="en-US"/>
              </w:rPr>
              <w:t>27</w:t>
            </w:r>
          </w:p>
        </w:tc>
        <w:tc>
          <w:tcPr>
            <w:tcW w:w="1701" w:type="dxa"/>
            <w:tcBorders>
              <w:top w:val="single" w:sz="4" w:space="0" w:color="auto"/>
              <w:bottom w:val="single" w:sz="4" w:space="0" w:color="auto"/>
            </w:tcBorders>
          </w:tcPr>
          <w:p w14:paraId="29AE6690" w14:textId="77777777" w:rsidR="00083860" w:rsidRDefault="00083860" w:rsidP="007B0EA2">
            <w:pPr>
              <w:rPr>
                <w:lang w:val="en-US"/>
              </w:rPr>
            </w:pPr>
          </w:p>
          <w:p w14:paraId="22A161C7" w14:textId="77777777" w:rsidR="00083860" w:rsidRDefault="00083860" w:rsidP="007B0EA2">
            <w:pPr>
              <w:rPr>
                <w:lang w:val="en-US"/>
              </w:rPr>
            </w:pPr>
          </w:p>
        </w:tc>
        <w:tc>
          <w:tcPr>
            <w:tcW w:w="5669" w:type="dxa"/>
            <w:tcBorders>
              <w:top w:val="single" w:sz="4" w:space="0" w:color="auto"/>
              <w:bottom w:val="single" w:sz="4" w:space="0" w:color="auto"/>
            </w:tcBorders>
          </w:tcPr>
          <w:p w14:paraId="2430E35D" w14:textId="77777777" w:rsidR="00083860" w:rsidRPr="00942577" w:rsidRDefault="00083860" w:rsidP="007B0EA2">
            <w:pPr>
              <w:adjustRightInd w:val="0"/>
              <w:rPr>
                <w:rFonts w:ascii="Times New Roman CYR" w:hAnsi="Times New Roman CYR" w:cs="Times New Roman CYR"/>
                <w:sz w:val="16"/>
                <w:szCs w:val="16"/>
              </w:rPr>
            </w:pPr>
            <w:r w:rsidRPr="00942577">
              <w:t xml:space="preserve">Выключатель автоматический </w:t>
            </w:r>
            <w:r>
              <w:rPr>
                <w:lang w:val="en-US"/>
              </w:rPr>
              <w:t>IEK</w:t>
            </w:r>
            <w:r w:rsidRPr="00942577">
              <w:t xml:space="preserve"> ВА47-29 3Р/</w:t>
            </w:r>
            <w:r>
              <w:rPr>
                <w:lang w:val="en-US"/>
              </w:rPr>
              <w:t>C</w:t>
            </w:r>
            <w:r w:rsidRPr="00942577">
              <w:t xml:space="preserve">-20А </w:t>
            </w:r>
            <w:r>
              <w:rPr>
                <w:lang w:val="en-US"/>
              </w:rPr>
              <w:t>sau</w:t>
            </w:r>
            <w:r w:rsidRPr="00942577">
              <w:t xml:space="preserve"> </w:t>
            </w:r>
            <w:r>
              <w:rPr>
                <w:lang w:val="en-US"/>
              </w:rPr>
              <w:t>analog</w:t>
            </w:r>
            <w:r w:rsidRPr="00942577">
              <w:rPr>
                <w:rFonts w:ascii="Times New Roman CYR" w:hAnsi="Times New Roman CYR" w:cs="Times New Roman CYR"/>
                <w:sz w:val="16"/>
                <w:szCs w:val="16"/>
              </w:rPr>
              <w:t xml:space="preserve"> </w:t>
            </w:r>
          </w:p>
          <w:p w14:paraId="028F38FC" w14:textId="77777777" w:rsidR="00083860" w:rsidRPr="00942577" w:rsidRDefault="00083860" w:rsidP="007B0EA2"/>
        </w:tc>
        <w:tc>
          <w:tcPr>
            <w:tcW w:w="1134" w:type="dxa"/>
            <w:tcBorders>
              <w:top w:val="single" w:sz="4" w:space="0" w:color="auto"/>
              <w:bottom w:val="single" w:sz="4" w:space="0" w:color="auto"/>
            </w:tcBorders>
            <w:vAlign w:val="center"/>
          </w:tcPr>
          <w:p w14:paraId="4B89D8FD"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25639A8" w14:textId="77777777" w:rsidR="00083860" w:rsidRDefault="00083860" w:rsidP="007B0EA2">
            <w:pPr>
              <w:jc w:val="center"/>
              <w:rPr>
                <w:lang w:val="en-US"/>
              </w:rPr>
            </w:pPr>
            <w:r>
              <w:rPr>
                <w:lang w:val="en-US"/>
              </w:rPr>
              <w:t>1,0000</w:t>
            </w:r>
          </w:p>
        </w:tc>
      </w:tr>
      <w:tr w:rsidR="00083860" w14:paraId="1E81201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DA519FD" w14:textId="77777777" w:rsidR="00083860" w:rsidRDefault="00083860" w:rsidP="007B0EA2">
            <w:pPr>
              <w:rPr>
                <w:lang w:val="en-US"/>
              </w:rPr>
            </w:pPr>
          </w:p>
        </w:tc>
        <w:tc>
          <w:tcPr>
            <w:tcW w:w="1701" w:type="dxa"/>
            <w:tcBorders>
              <w:top w:val="nil"/>
              <w:bottom w:val="single" w:sz="2" w:space="0" w:color="auto"/>
            </w:tcBorders>
            <w:vAlign w:val="center"/>
          </w:tcPr>
          <w:p w14:paraId="61E2B41C" w14:textId="77777777" w:rsidR="00083860" w:rsidRDefault="00083860" w:rsidP="007B0EA2">
            <w:pPr>
              <w:jc w:val="center"/>
              <w:rPr>
                <w:sz w:val="16"/>
                <w:szCs w:val="16"/>
                <w:lang w:val="en-US"/>
              </w:rPr>
            </w:pPr>
            <w:r>
              <w:rPr>
                <w:sz w:val="16"/>
                <w:szCs w:val="16"/>
                <w:lang w:val="en-US"/>
              </w:rPr>
              <w:t>1111000100023-1</w:t>
            </w:r>
          </w:p>
        </w:tc>
        <w:tc>
          <w:tcPr>
            <w:tcW w:w="5669" w:type="dxa"/>
            <w:tcBorders>
              <w:top w:val="nil"/>
              <w:bottom w:val="single" w:sz="2" w:space="0" w:color="auto"/>
            </w:tcBorders>
          </w:tcPr>
          <w:p w14:paraId="51246EA9" w14:textId="77777777" w:rsidR="00083860" w:rsidRPr="00942577" w:rsidRDefault="00083860" w:rsidP="007B0EA2">
            <w:r w:rsidRPr="00942577">
              <w:t xml:space="preserve">Выключатель автоматический </w:t>
            </w:r>
            <w:r>
              <w:rPr>
                <w:lang w:val="en-US"/>
              </w:rPr>
              <w:t>IEK</w:t>
            </w:r>
            <w:r w:rsidRPr="00942577">
              <w:t xml:space="preserve"> ВА47-29 3Р/</w:t>
            </w:r>
            <w:r>
              <w:rPr>
                <w:lang w:val="en-US"/>
              </w:rPr>
              <w:t>C</w:t>
            </w:r>
            <w:r w:rsidRPr="00942577">
              <w:t>-20А</w:t>
            </w:r>
          </w:p>
        </w:tc>
        <w:tc>
          <w:tcPr>
            <w:tcW w:w="1134" w:type="dxa"/>
            <w:tcBorders>
              <w:top w:val="nil"/>
              <w:bottom w:val="single" w:sz="2" w:space="0" w:color="auto"/>
            </w:tcBorders>
          </w:tcPr>
          <w:p w14:paraId="7DB63716" w14:textId="77777777" w:rsidR="00083860" w:rsidRDefault="00083860" w:rsidP="007B0EA2">
            <w:pPr>
              <w:rPr>
                <w:lang w:val="en-US"/>
              </w:rPr>
            </w:pPr>
            <w:r>
              <w:rPr>
                <w:lang w:val="en-US"/>
              </w:rPr>
              <w:t>buc</w:t>
            </w:r>
          </w:p>
        </w:tc>
        <w:tc>
          <w:tcPr>
            <w:tcW w:w="1134" w:type="dxa"/>
            <w:tcBorders>
              <w:top w:val="nil"/>
              <w:bottom w:val="single" w:sz="2" w:space="0" w:color="auto"/>
            </w:tcBorders>
          </w:tcPr>
          <w:p w14:paraId="526C4432" w14:textId="77777777" w:rsidR="00083860" w:rsidRDefault="00083860" w:rsidP="007B0EA2">
            <w:pPr>
              <w:rPr>
                <w:lang w:val="en-US"/>
              </w:rPr>
            </w:pPr>
            <w:r>
              <w:rPr>
                <w:lang w:val="en-US"/>
              </w:rPr>
              <w:t>1,0000</w:t>
            </w:r>
          </w:p>
        </w:tc>
      </w:tr>
      <w:tr w:rsidR="00083860" w14:paraId="287A8EA8"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5AB8B160" w14:textId="77777777" w:rsidR="00083860" w:rsidRDefault="00083860" w:rsidP="007B0EA2">
            <w:pPr>
              <w:rPr>
                <w:lang w:val="en-US"/>
              </w:rPr>
            </w:pPr>
            <w:r>
              <w:rPr>
                <w:lang w:val="en-US"/>
              </w:rPr>
              <w:t>28</w:t>
            </w:r>
          </w:p>
        </w:tc>
        <w:tc>
          <w:tcPr>
            <w:tcW w:w="1701" w:type="dxa"/>
            <w:tcBorders>
              <w:top w:val="single" w:sz="4" w:space="0" w:color="auto"/>
              <w:bottom w:val="single" w:sz="4" w:space="0" w:color="auto"/>
            </w:tcBorders>
          </w:tcPr>
          <w:p w14:paraId="7A79915A" w14:textId="77777777" w:rsidR="00083860" w:rsidRDefault="00083860" w:rsidP="007B0EA2">
            <w:pPr>
              <w:rPr>
                <w:lang w:val="en-US"/>
              </w:rPr>
            </w:pPr>
          </w:p>
          <w:p w14:paraId="24CA35F7" w14:textId="77777777" w:rsidR="00083860" w:rsidRDefault="00083860" w:rsidP="007B0EA2">
            <w:pPr>
              <w:rPr>
                <w:lang w:val="en-US"/>
              </w:rPr>
            </w:pPr>
          </w:p>
        </w:tc>
        <w:tc>
          <w:tcPr>
            <w:tcW w:w="5669" w:type="dxa"/>
            <w:tcBorders>
              <w:top w:val="single" w:sz="4" w:space="0" w:color="auto"/>
              <w:bottom w:val="single" w:sz="4" w:space="0" w:color="auto"/>
            </w:tcBorders>
          </w:tcPr>
          <w:p w14:paraId="7C84F967"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Intrerupator de sarcina IEK BH-32 3P 63 A 400 V sau analog</w:t>
            </w:r>
            <w:r w:rsidRPr="006624FE">
              <w:rPr>
                <w:rFonts w:ascii="Times New Roman CYR" w:hAnsi="Times New Roman CYR" w:cs="Times New Roman CYR"/>
                <w:sz w:val="16"/>
                <w:szCs w:val="16"/>
                <w:lang w:val="fr-FR"/>
              </w:rPr>
              <w:t xml:space="preserve"> </w:t>
            </w:r>
          </w:p>
          <w:p w14:paraId="1460D8DC"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626C2DE3"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B293F9E" w14:textId="77777777" w:rsidR="00083860" w:rsidRDefault="00083860" w:rsidP="007B0EA2">
            <w:pPr>
              <w:jc w:val="center"/>
              <w:rPr>
                <w:lang w:val="en-US"/>
              </w:rPr>
            </w:pPr>
            <w:r>
              <w:rPr>
                <w:lang w:val="en-US"/>
              </w:rPr>
              <w:t>2,0000</w:t>
            </w:r>
          </w:p>
        </w:tc>
      </w:tr>
      <w:tr w:rsidR="00083860" w14:paraId="3DAA4F7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00BF790F" w14:textId="77777777" w:rsidR="00083860" w:rsidRDefault="00083860" w:rsidP="007B0EA2">
            <w:pPr>
              <w:rPr>
                <w:lang w:val="en-US"/>
              </w:rPr>
            </w:pPr>
          </w:p>
        </w:tc>
        <w:tc>
          <w:tcPr>
            <w:tcW w:w="1701" w:type="dxa"/>
            <w:tcBorders>
              <w:top w:val="nil"/>
              <w:bottom w:val="single" w:sz="2" w:space="0" w:color="auto"/>
            </w:tcBorders>
            <w:vAlign w:val="center"/>
          </w:tcPr>
          <w:p w14:paraId="4C93E680" w14:textId="77777777" w:rsidR="00083860" w:rsidRDefault="00083860" w:rsidP="007B0EA2">
            <w:pPr>
              <w:jc w:val="center"/>
              <w:rPr>
                <w:sz w:val="16"/>
                <w:szCs w:val="16"/>
                <w:lang w:val="en-US"/>
              </w:rPr>
            </w:pPr>
            <w:r>
              <w:rPr>
                <w:sz w:val="16"/>
                <w:szCs w:val="16"/>
                <w:lang w:val="en-US"/>
              </w:rPr>
              <w:t>1111000100023-2</w:t>
            </w:r>
          </w:p>
        </w:tc>
        <w:tc>
          <w:tcPr>
            <w:tcW w:w="5669" w:type="dxa"/>
            <w:tcBorders>
              <w:top w:val="nil"/>
              <w:bottom w:val="single" w:sz="2" w:space="0" w:color="auto"/>
            </w:tcBorders>
          </w:tcPr>
          <w:p w14:paraId="60FEA33A" w14:textId="77777777" w:rsidR="00083860" w:rsidRDefault="00083860" w:rsidP="007B0EA2">
            <w:pPr>
              <w:rPr>
                <w:lang w:val="en-US"/>
              </w:rPr>
            </w:pPr>
            <w:r>
              <w:rPr>
                <w:lang w:val="en-US"/>
              </w:rPr>
              <w:t>Intrerupator de sarcina IEK BH-32 3P 63 A 400 V</w:t>
            </w:r>
          </w:p>
        </w:tc>
        <w:tc>
          <w:tcPr>
            <w:tcW w:w="1134" w:type="dxa"/>
            <w:tcBorders>
              <w:top w:val="nil"/>
              <w:bottom w:val="single" w:sz="2" w:space="0" w:color="auto"/>
            </w:tcBorders>
          </w:tcPr>
          <w:p w14:paraId="23C8CE80" w14:textId="77777777" w:rsidR="00083860" w:rsidRDefault="00083860" w:rsidP="007B0EA2">
            <w:pPr>
              <w:rPr>
                <w:lang w:val="en-US"/>
              </w:rPr>
            </w:pPr>
            <w:r>
              <w:rPr>
                <w:lang w:val="en-US"/>
              </w:rPr>
              <w:t>buc</w:t>
            </w:r>
          </w:p>
        </w:tc>
        <w:tc>
          <w:tcPr>
            <w:tcW w:w="1134" w:type="dxa"/>
            <w:tcBorders>
              <w:top w:val="nil"/>
              <w:bottom w:val="single" w:sz="2" w:space="0" w:color="auto"/>
            </w:tcBorders>
          </w:tcPr>
          <w:p w14:paraId="69A6C396" w14:textId="77777777" w:rsidR="00083860" w:rsidRDefault="00083860" w:rsidP="007B0EA2">
            <w:pPr>
              <w:rPr>
                <w:lang w:val="en-US"/>
              </w:rPr>
            </w:pPr>
            <w:r>
              <w:rPr>
                <w:lang w:val="en-US"/>
              </w:rPr>
              <w:t>2,0000</w:t>
            </w:r>
          </w:p>
        </w:tc>
      </w:tr>
      <w:tr w:rsidR="00083860" w14:paraId="6BF7C05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49B6AF37" w14:textId="77777777" w:rsidR="00083860" w:rsidRDefault="00083860" w:rsidP="007B0EA2">
            <w:pPr>
              <w:rPr>
                <w:lang w:val="en-US"/>
              </w:rPr>
            </w:pPr>
            <w:r>
              <w:rPr>
                <w:lang w:val="en-US"/>
              </w:rPr>
              <w:t>29</w:t>
            </w:r>
          </w:p>
        </w:tc>
        <w:tc>
          <w:tcPr>
            <w:tcW w:w="1701" w:type="dxa"/>
            <w:tcBorders>
              <w:top w:val="single" w:sz="4" w:space="0" w:color="auto"/>
              <w:bottom w:val="single" w:sz="4" w:space="0" w:color="auto"/>
            </w:tcBorders>
          </w:tcPr>
          <w:p w14:paraId="006CB2EA" w14:textId="77777777" w:rsidR="00083860" w:rsidRDefault="00083860" w:rsidP="007B0EA2">
            <w:pPr>
              <w:rPr>
                <w:lang w:val="en-US"/>
              </w:rPr>
            </w:pPr>
          </w:p>
          <w:p w14:paraId="65187DFE" w14:textId="77777777" w:rsidR="00083860" w:rsidRDefault="00083860" w:rsidP="007B0EA2">
            <w:pPr>
              <w:rPr>
                <w:lang w:val="en-US"/>
              </w:rPr>
            </w:pPr>
          </w:p>
        </w:tc>
        <w:tc>
          <w:tcPr>
            <w:tcW w:w="5669" w:type="dxa"/>
            <w:tcBorders>
              <w:top w:val="single" w:sz="4" w:space="0" w:color="auto"/>
              <w:bottom w:val="single" w:sz="4" w:space="0" w:color="auto"/>
            </w:tcBorders>
          </w:tcPr>
          <w:p w14:paraId="77A661F2" w14:textId="77777777" w:rsidR="00083860" w:rsidRDefault="00083860" w:rsidP="007B0EA2">
            <w:pPr>
              <w:adjustRightInd w:val="0"/>
              <w:rPr>
                <w:rFonts w:ascii="Times New Roman CYR" w:hAnsi="Times New Roman CYR" w:cs="Times New Roman CYR"/>
                <w:sz w:val="16"/>
                <w:szCs w:val="16"/>
                <w:lang w:val="en-US"/>
              </w:rPr>
            </w:pPr>
            <w:r>
              <w:rPr>
                <w:lang w:val="en-US"/>
              </w:rPr>
              <w:t>Separator pentru sigurante fuzibile 2P/25A/1000V/DC sau analog</w:t>
            </w:r>
            <w:r>
              <w:rPr>
                <w:rFonts w:ascii="Times New Roman CYR" w:hAnsi="Times New Roman CYR" w:cs="Times New Roman CYR"/>
                <w:sz w:val="16"/>
                <w:szCs w:val="16"/>
                <w:lang w:val="en-US"/>
              </w:rPr>
              <w:t xml:space="preserve"> </w:t>
            </w:r>
          </w:p>
          <w:p w14:paraId="45088311"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7298EA48"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F60B474" w14:textId="77777777" w:rsidR="00083860" w:rsidRDefault="00083860" w:rsidP="007B0EA2">
            <w:pPr>
              <w:jc w:val="center"/>
              <w:rPr>
                <w:lang w:val="en-US"/>
              </w:rPr>
            </w:pPr>
            <w:r>
              <w:rPr>
                <w:lang w:val="en-US"/>
              </w:rPr>
              <w:t>2,0000</w:t>
            </w:r>
          </w:p>
        </w:tc>
      </w:tr>
      <w:tr w:rsidR="00083860" w14:paraId="0C6FF4C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1A9AFA10" w14:textId="77777777" w:rsidR="00083860" w:rsidRDefault="00083860" w:rsidP="007B0EA2">
            <w:pPr>
              <w:rPr>
                <w:lang w:val="en-US"/>
              </w:rPr>
            </w:pPr>
          </w:p>
        </w:tc>
        <w:tc>
          <w:tcPr>
            <w:tcW w:w="1701" w:type="dxa"/>
            <w:tcBorders>
              <w:top w:val="nil"/>
              <w:bottom w:val="single" w:sz="2" w:space="0" w:color="auto"/>
            </w:tcBorders>
            <w:vAlign w:val="center"/>
          </w:tcPr>
          <w:p w14:paraId="467808A9" w14:textId="77777777" w:rsidR="00083860" w:rsidRDefault="00083860" w:rsidP="007B0EA2">
            <w:pPr>
              <w:jc w:val="center"/>
              <w:rPr>
                <w:sz w:val="16"/>
                <w:szCs w:val="16"/>
                <w:lang w:val="en-US"/>
              </w:rPr>
            </w:pPr>
            <w:r>
              <w:rPr>
                <w:sz w:val="16"/>
                <w:szCs w:val="16"/>
                <w:lang w:val="en-US"/>
              </w:rPr>
              <w:t>1111000100023-3</w:t>
            </w:r>
          </w:p>
        </w:tc>
        <w:tc>
          <w:tcPr>
            <w:tcW w:w="5669" w:type="dxa"/>
            <w:tcBorders>
              <w:top w:val="nil"/>
              <w:bottom w:val="single" w:sz="2" w:space="0" w:color="auto"/>
            </w:tcBorders>
          </w:tcPr>
          <w:p w14:paraId="05F114DD" w14:textId="77777777" w:rsidR="00083860" w:rsidRDefault="00083860" w:rsidP="007B0EA2">
            <w:pPr>
              <w:rPr>
                <w:lang w:val="en-US"/>
              </w:rPr>
            </w:pPr>
            <w:r>
              <w:rPr>
                <w:lang w:val="en-US"/>
              </w:rPr>
              <w:t>Separator pentru sigurante fuzibile 2P/25A/1000V/DC</w:t>
            </w:r>
          </w:p>
        </w:tc>
        <w:tc>
          <w:tcPr>
            <w:tcW w:w="1134" w:type="dxa"/>
            <w:tcBorders>
              <w:top w:val="nil"/>
              <w:bottom w:val="single" w:sz="2" w:space="0" w:color="auto"/>
            </w:tcBorders>
          </w:tcPr>
          <w:p w14:paraId="0CBA111E" w14:textId="77777777" w:rsidR="00083860" w:rsidRDefault="00083860" w:rsidP="007B0EA2">
            <w:pPr>
              <w:rPr>
                <w:lang w:val="en-US"/>
              </w:rPr>
            </w:pPr>
            <w:r>
              <w:rPr>
                <w:lang w:val="en-US"/>
              </w:rPr>
              <w:t>buc</w:t>
            </w:r>
          </w:p>
        </w:tc>
        <w:tc>
          <w:tcPr>
            <w:tcW w:w="1134" w:type="dxa"/>
            <w:tcBorders>
              <w:top w:val="nil"/>
              <w:bottom w:val="single" w:sz="2" w:space="0" w:color="auto"/>
            </w:tcBorders>
          </w:tcPr>
          <w:p w14:paraId="592F7387" w14:textId="77777777" w:rsidR="00083860" w:rsidRDefault="00083860" w:rsidP="007B0EA2">
            <w:pPr>
              <w:rPr>
                <w:lang w:val="en-US"/>
              </w:rPr>
            </w:pPr>
            <w:r>
              <w:rPr>
                <w:lang w:val="en-US"/>
              </w:rPr>
              <w:t>2,0000</w:t>
            </w:r>
          </w:p>
        </w:tc>
      </w:tr>
      <w:tr w:rsidR="00083860" w14:paraId="6683963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3E0D93D6" w14:textId="77777777" w:rsidR="00083860" w:rsidRDefault="00083860" w:rsidP="007B0EA2">
            <w:pPr>
              <w:rPr>
                <w:lang w:val="en-US"/>
              </w:rPr>
            </w:pPr>
            <w:r>
              <w:rPr>
                <w:lang w:val="en-US"/>
              </w:rPr>
              <w:t>30</w:t>
            </w:r>
          </w:p>
        </w:tc>
        <w:tc>
          <w:tcPr>
            <w:tcW w:w="1701" w:type="dxa"/>
            <w:tcBorders>
              <w:top w:val="single" w:sz="4" w:space="0" w:color="auto"/>
              <w:bottom w:val="single" w:sz="4" w:space="0" w:color="auto"/>
            </w:tcBorders>
          </w:tcPr>
          <w:p w14:paraId="29ED5F05" w14:textId="77777777" w:rsidR="00083860" w:rsidRDefault="00083860" w:rsidP="007B0EA2">
            <w:pPr>
              <w:rPr>
                <w:lang w:val="en-US"/>
              </w:rPr>
            </w:pPr>
          </w:p>
          <w:p w14:paraId="12631A56" w14:textId="77777777" w:rsidR="00083860" w:rsidRDefault="00083860" w:rsidP="007B0EA2">
            <w:pPr>
              <w:rPr>
                <w:lang w:val="en-US"/>
              </w:rPr>
            </w:pPr>
          </w:p>
        </w:tc>
        <w:tc>
          <w:tcPr>
            <w:tcW w:w="5669" w:type="dxa"/>
            <w:tcBorders>
              <w:top w:val="single" w:sz="4" w:space="0" w:color="auto"/>
              <w:bottom w:val="single" w:sz="4" w:space="0" w:color="auto"/>
            </w:tcBorders>
          </w:tcPr>
          <w:p w14:paraId="7EF60EB5" w14:textId="77777777" w:rsidR="00083860" w:rsidRDefault="00083860" w:rsidP="007B0EA2">
            <w:pPr>
              <w:adjustRightInd w:val="0"/>
              <w:rPr>
                <w:rFonts w:ascii="Times New Roman CYR" w:hAnsi="Times New Roman CYR" w:cs="Times New Roman CYR"/>
                <w:sz w:val="16"/>
                <w:szCs w:val="16"/>
                <w:lang w:val="en-US"/>
              </w:rPr>
            </w:pPr>
            <w:r>
              <w:rPr>
                <w:lang w:val="en-US"/>
              </w:rPr>
              <w:t>Siguranta fuzibila 2P/10x38/16A/1000V sau analog</w:t>
            </w:r>
            <w:r>
              <w:rPr>
                <w:rFonts w:ascii="Times New Roman CYR" w:hAnsi="Times New Roman CYR" w:cs="Times New Roman CYR"/>
                <w:sz w:val="16"/>
                <w:szCs w:val="16"/>
                <w:lang w:val="en-US"/>
              </w:rPr>
              <w:t xml:space="preserve"> </w:t>
            </w:r>
          </w:p>
          <w:p w14:paraId="409F422B"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38BA54BF"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F51F728" w14:textId="77777777" w:rsidR="00083860" w:rsidRDefault="00083860" w:rsidP="007B0EA2">
            <w:pPr>
              <w:jc w:val="center"/>
              <w:rPr>
                <w:lang w:val="en-US"/>
              </w:rPr>
            </w:pPr>
            <w:r>
              <w:rPr>
                <w:lang w:val="en-US"/>
              </w:rPr>
              <w:t>2,0000</w:t>
            </w:r>
          </w:p>
        </w:tc>
      </w:tr>
      <w:tr w:rsidR="00083860" w14:paraId="1FD9226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6126B044" w14:textId="77777777" w:rsidR="00083860" w:rsidRDefault="00083860" w:rsidP="007B0EA2">
            <w:pPr>
              <w:rPr>
                <w:lang w:val="en-US"/>
              </w:rPr>
            </w:pPr>
          </w:p>
        </w:tc>
        <w:tc>
          <w:tcPr>
            <w:tcW w:w="1701" w:type="dxa"/>
            <w:tcBorders>
              <w:top w:val="nil"/>
              <w:bottom w:val="single" w:sz="2" w:space="0" w:color="auto"/>
            </w:tcBorders>
            <w:vAlign w:val="center"/>
          </w:tcPr>
          <w:p w14:paraId="24451D50" w14:textId="77777777" w:rsidR="00083860" w:rsidRDefault="00083860" w:rsidP="007B0EA2">
            <w:pPr>
              <w:jc w:val="center"/>
              <w:rPr>
                <w:sz w:val="16"/>
                <w:szCs w:val="16"/>
                <w:lang w:val="en-US"/>
              </w:rPr>
            </w:pPr>
            <w:r>
              <w:rPr>
                <w:sz w:val="16"/>
                <w:szCs w:val="16"/>
                <w:lang w:val="en-US"/>
              </w:rPr>
              <w:t>1111000100023-4</w:t>
            </w:r>
          </w:p>
        </w:tc>
        <w:tc>
          <w:tcPr>
            <w:tcW w:w="5669" w:type="dxa"/>
            <w:tcBorders>
              <w:top w:val="nil"/>
              <w:bottom w:val="single" w:sz="2" w:space="0" w:color="auto"/>
            </w:tcBorders>
          </w:tcPr>
          <w:p w14:paraId="0A823C2A" w14:textId="77777777" w:rsidR="00083860" w:rsidRDefault="00083860" w:rsidP="007B0EA2">
            <w:pPr>
              <w:rPr>
                <w:lang w:val="en-US"/>
              </w:rPr>
            </w:pPr>
            <w:r>
              <w:rPr>
                <w:lang w:val="en-US"/>
              </w:rPr>
              <w:t>Siguranta fuzibila 2P/10x38/16A/1000V</w:t>
            </w:r>
          </w:p>
        </w:tc>
        <w:tc>
          <w:tcPr>
            <w:tcW w:w="1134" w:type="dxa"/>
            <w:tcBorders>
              <w:top w:val="nil"/>
              <w:bottom w:val="single" w:sz="2" w:space="0" w:color="auto"/>
            </w:tcBorders>
          </w:tcPr>
          <w:p w14:paraId="414AD047" w14:textId="77777777" w:rsidR="00083860" w:rsidRDefault="00083860" w:rsidP="007B0EA2">
            <w:pPr>
              <w:rPr>
                <w:lang w:val="en-US"/>
              </w:rPr>
            </w:pPr>
            <w:r>
              <w:rPr>
                <w:lang w:val="en-US"/>
              </w:rPr>
              <w:t>buc</w:t>
            </w:r>
          </w:p>
        </w:tc>
        <w:tc>
          <w:tcPr>
            <w:tcW w:w="1134" w:type="dxa"/>
            <w:tcBorders>
              <w:top w:val="nil"/>
              <w:bottom w:val="single" w:sz="2" w:space="0" w:color="auto"/>
            </w:tcBorders>
          </w:tcPr>
          <w:p w14:paraId="6E251665" w14:textId="77777777" w:rsidR="00083860" w:rsidRDefault="00083860" w:rsidP="007B0EA2">
            <w:pPr>
              <w:rPr>
                <w:lang w:val="en-US"/>
              </w:rPr>
            </w:pPr>
            <w:r>
              <w:rPr>
                <w:lang w:val="en-US"/>
              </w:rPr>
              <w:t>2,0000</w:t>
            </w:r>
          </w:p>
        </w:tc>
      </w:tr>
      <w:tr w:rsidR="00083860" w14:paraId="064E0D1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3"/>
          <w:wAfter w:w="2693" w:type="dxa"/>
        </w:trPr>
        <w:tc>
          <w:tcPr>
            <w:tcW w:w="709" w:type="dxa"/>
            <w:tcBorders>
              <w:top w:val="single" w:sz="4" w:space="0" w:color="auto"/>
              <w:bottom w:val="single" w:sz="4" w:space="0" w:color="auto"/>
            </w:tcBorders>
          </w:tcPr>
          <w:p w14:paraId="68094059" w14:textId="77777777" w:rsidR="00083860" w:rsidRDefault="00083860" w:rsidP="007B0EA2">
            <w:pPr>
              <w:rPr>
                <w:lang w:val="en-US"/>
              </w:rPr>
            </w:pPr>
            <w:r>
              <w:rPr>
                <w:lang w:val="en-US"/>
              </w:rPr>
              <w:t>31</w:t>
            </w:r>
          </w:p>
        </w:tc>
        <w:tc>
          <w:tcPr>
            <w:tcW w:w="1701" w:type="dxa"/>
            <w:tcBorders>
              <w:top w:val="single" w:sz="4" w:space="0" w:color="auto"/>
              <w:bottom w:val="single" w:sz="4" w:space="0" w:color="auto"/>
            </w:tcBorders>
          </w:tcPr>
          <w:p w14:paraId="45F6975C" w14:textId="77777777" w:rsidR="00083860" w:rsidRDefault="00083860" w:rsidP="007B0EA2">
            <w:pPr>
              <w:rPr>
                <w:lang w:val="en-US"/>
              </w:rPr>
            </w:pPr>
          </w:p>
          <w:p w14:paraId="20197605" w14:textId="77777777" w:rsidR="00083860" w:rsidRDefault="00083860" w:rsidP="007B0EA2">
            <w:pPr>
              <w:rPr>
                <w:lang w:val="en-US"/>
              </w:rPr>
            </w:pPr>
          </w:p>
        </w:tc>
        <w:tc>
          <w:tcPr>
            <w:tcW w:w="5669" w:type="dxa"/>
            <w:tcBorders>
              <w:top w:val="single" w:sz="4" w:space="0" w:color="auto"/>
              <w:bottom w:val="single" w:sz="4" w:space="0" w:color="auto"/>
            </w:tcBorders>
          </w:tcPr>
          <w:p w14:paraId="0BD1703E" w14:textId="77777777" w:rsidR="00083860" w:rsidRPr="006624FE" w:rsidRDefault="00083860" w:rsidP="007B0EA2">
            <w:pPr>
              <w:adjustRightInd w:val="0"/>
              <w:rPr>
                <w:rFonts w:ascii="Times New Roman CYR" w:hAnsi="Times New Roman CYR" w:cs="Times New Roman CYR"/>
                <w:sz w:val="16"/>
                <w:szCs w:val="16"/>
                <w:lang w:val="fr-FR"/>
              </w:rPr>
            </w:pPr>
            <w:r w:rsidRPr="006624FE">
              <w:rPr>
                <w:lang w:val="fr-FR"/>
              </w:rPr>
              <w:t>Limitatoare supratensiune iPRD-DC 40r 800PV sau analog</w:t>
            </w:r>
            <w:r w:rsidRPr="006624FE">
              <w:rPr>
                <w:rFonts w:ascii="Times New Roman CYR" w:hAnsi="Times New Roman CYR" w:cs="Times New Roman CYR"/>
                <w:sz w:val="16"/>
                <w:szCs w:val="16"/>
                <w:lang w:val="fr-FR"/>
              </w:rPr>
              <w:t xml:space="preserve"> </w:t>
            </w:r>
          </w:p>
          <w:p w14:paraId="7CCBA681" w14:textId="77777777" w:rsidR="00083860" w:rsidRPr="006624FE" w:rsidRDefault="00083860" w:rsidP="007B0EA2">
            <w:pPr>
              <w:rPr>
                <w:lang w:val="fr-FR"/>
              </w:rPr>
            </w:pPr>
          </w:p>
        </w:tc>
        <w:tc>
          <w:tcPr>
            <w:tcW w:w="1134" w:type="dxa"/>
            <w:tcBorders>
              <w:top w:val="single" w:sz="4" w:space="0" w:color="auto"/>
              <w:bottom w:val="single" w:sz="4" w:space="0" w:color="auto"/>
            </w:tcBorders>
            <w:vAlign w:val="center"/>
          </w:tcPr>
          <w:p w14:paraId="2BBF949B"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FB4CDF4" w14:textId="77777777" w:rsidR="00083860" w:rsidRDefault="00083860" w:rsidP="007B0EA2">
            <w:pPr>
              <w:jc w:val="center"/>
              <w:rPr>
                <w:lang w:val="en-US"/>
              </w:rPr>
            </w:pPr>
            <w:r>
              <w:rPr>
                <w:lang w:val="en-US"/>
              </w:rPr>
              <w:t>4,0000</w:t>
            </w:r>
          </w:p>
        </w:tc>
      </w:tr>
      <w:tr w:rsidR="00083860" w14:paraId="20D1551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rPr>
          <w:gridAfter w:val="3"/>
          <w:wAfter w:w="2693" w:type="dxa"/>
        </w:trPr>
        <w:tc>
          <w:tcPr>
            <w:tcW w:w="709" w:type="dxa"/>
            <w:tcBorders>
              <w:top w:val="nil"/>
              <w:bottom w:val="single" w:sz="2" w:space="0" w:color="auto"/>
            </w:tcBorders>
          </w:tcPr>
          <w:p w14:paraId="7B580FBA" w14:textId="77777777" w:rsidR="00083860" w:rsidRDefault="00083860" w:rsidP="007B0EA2">
            <w:pPr>
              <w:rPr>
                <w:lang w:val="en-US"/>
              </w:rPr>
            </w:pPr>
          </w:p>
        </w:tc>
        <w:tc>
          <w:tcPr>
            <w:tcW w:w="1701" w:type="dxa"/>
            <w:tcBorders>
              <w:top w:val="nil"/>
              <w:bottom w:val="single" w:sz="2" w:space="0" w:color="auto"/>
            </w:tcBorders>
            <w:vAlign w:val="center"/>
          </w:tcPr>
          <w:p w14:paraId="7C604881" w14:textId="77777777" w:rsidR="00083860" w:rsidRDefault="00083860" w:rsidP="007B0EA2">
            <w:pPr>
              <w:jc w:val="center"/>
              <w:rPr>
                <w:sz w:val="16"/>
                <w:szCs w:val="16"/>
                <w:lang w:val="en-US"/>
              </w:rPr>
            </w:pPr>
            <w:r>
              <w:rPr>
                <w:sz w:val="16"/>
                <w:szCs w:val="16"/>
                <w:lang w:val="en-US"/>
              </w:rPr>
              <w:t>1111000100023-5</w:t>
            </w:r>
          </w:p>
        </w:tc>
        <w:tc>
          <w:tcPr>
            <w:tcW w:w="5669" w:type="dxa"/>
            <w:tcBorders>
              <w:top w:val="nil"/>
              <w:bottom w:val="single" w:sz="2" w:space="0" w:color="auto"/>
            </w:tcBorders>
          </w:tcPr>
          <w:p w14:paraId="14CA7979" w14:textId="77777777" w:rsidR="00083860" w:rsidRDefault="00083860" w:rsidP="007B0EA2">
            <w:pPr>
              <w:rPr>
                <w:lang w:val="en-US"/>
              </w:rPr>
            </w:pPr>
            <w:r>
              <w:rPr>
                <w:lang w:val="en-US"/>
              </w:rPr>
              <w:t>Limitatoare supratensiune iPRD-DC 40r 800PV</w:t>
            </w:r>
          </w:p>
        </w:tc>
        <w:tc>
          <w:tcPr>
            <w:tcW w:w="1134" w:type="dxa"/>
            <w:tcBorders>
              <w:top w:val="nil"/>
              <w:bottom w:val="single" w:sz="2" w:space="0" w:color="auto"/>
            </w:tcBorders>
          </w:tcPr>
          <w:p w14:paraId="36A2CD22" w14:textId="77777777" w:rsidR="00083860" w:rsidRDefault="00083860" w:rsidP="007B0EA2">
            <w:pPr>
              <w:rPr>
                <w:lang w:val="en-US"/>
              </w:rPr>
            </w:pPr>
            <w:r>
              <w:rPr>
                <w:lang w:val="en-US"/>
              </w:rPr>
              <w:t>buc</w:t>
            </w:r>
          </w:p>
        </w:tc>
        <w:tc>
          <w:tcPr>
            <w:tcW w:w="1134" w:type="dxa"/>
            <w:tcBorders>
              <w:top w:val="nil"/>
              <w:bottom w:val="single" w:sz="2" w:space="0" w:color="auto"/>
            </w:tcBorders>
          </w:tcPr>
          <w:p w14:paraId="1EA45158" w14:textId="77777777" w:rsidR="00083860" w:rsidRDefault="00083860" w:rsidP="007B0EA2">
            <w:pPr>
              <w:rPr>
                <w:lang w:val="en-US"/>
              </w:rPr>
            </w:pPr>
            <w:r>
              <w:rPr>
                <w:lang w:val="en-US"/>
              </w:rPr>
              <w:t>4,0000</w:t>
            </w:r>
          </w:p>
        </w:tc>
      </w:tr>
    </w:tbl>
    <w:p w14:paraId="19BA2F12" w14:textId="77777777" w:rsidR="00083860" w:rsidRDefault="00083860" w:rsidP="00083860">
      <w:pPr>
        <w:rPr>
          <w:sz w:val="4"/>
          <w:szCs w:val="4"/>
        </w:rPr>
      </w:pPr>
    </w:p>
    <w:p w14:paraId="562571EE" w14:textId="759091AC" w:rsidR="00E0633C" w:rsidRPr="00754E3B" w:rsidRDefault="00E0633C" w:rsidP="007A5954">
      <w:pPr>
        <w:shd w:val="clear" w:color="auto" w:fill="FFFFFF" w:themeFill="background1"/>
        <w:tabs>
          <w:tab w:val="left" w:pos="284"/>
          <w:tab w:val="right" w:pos="426"/>
        </w:tabs>
        <w:jc w:val="both"/>
        <w:rPr>
          <w:b/>
          <w:i/>
          <w:noProof w:val="0"/>
          <w:lang w:val="it-IT" w:eastAsia="ru-RU"/>
        </w:rPr>
      </w:pPr>
    </w:p>
    <w:tbl>
      <w:tblPr>
        <w:tblStyle w:val="Tabelgril"/>
        <w:tblW w:w="0" w:type="auto"/>
        <w:tblLook w:val="04A0" w:firstRow="1" w:lastRow="0" w:firstColumn="1" w:lastColumn="0" w:noHBand="0" w:noVBand="1"/>
      </w:tblPr>
      <w:tblGrid>
        <w:gridCol w:w="9771"/>
      </w:tblGrid>
      <w:tr w:rsidR="00E0633C" w:rsidRPr="00754E3B" w14:paraId="4D22F4FD" w14:textId="77777777" w:rsidTr="00E0633C">
        <w:tc>
          <w:tcPr>
            <w:tcW w:w="9771" w:type="dxa"/>
            <w:vAlign w:val="center"/>
          </w:tcPr>
          <w:p w14:paraId="47801D1B" w14:textId="77777777" w:rsidR="00B405BF" w:rsidRDefault="00B405BF" w:rsidP="00787ED9">
            <w:pPr>
              <w:shd w:val="clear" w:color="auto" w:fill="FFFFFF" w:themeFill="background1"/>
              <w:ind w:hanging="19"/>
              <w:jc w:val="center"/>
              <w:rPr>
                <w:b/>
                <w:i/>
                <w:lang w:eastAsia="ru-RU"/>
              </w:rPr>
            </w:pPr>
          </w:p>
          <w:p w14:paraId="4B9179C1" w14:textId="497C7ACE" w:rsidR="00787ED9" w:rsidRPr="00C40578" w:rsidRDefault="00787ED9" w:rsidP="00787ED9">
            <w:pPr>
              <w:shd w:val="clear" w:color="auto" w:fill="FFFFFF" w:themeFill="background1"/>
              <w:ind w:hanging="19"/>
              <w:jc w:val="center"/>
              <w:rPr>
                <w:b/>
                <w:i/>
                <w:lang w:eastAsia="ru-RU"/>
              </w:rPr>
            </w:pPr>
            <w:r w:rsidRPr="00C40578">
              <w:rPr>
                <w:b/>
                <w:i/>
                <w:lang w:eastAsia="ru-RU"/>
              </w:rPr>
              <w:t>LUCRARI SPECIFICE INCLUSE</w:t>
            </w:r>
          </w:p>
          <w:p w14:paraId="1869A4D5" w14:textId="5CCF629A" w:rsidR="00E0633C" w:rsidRPr="000456C6" w:rsidRDefault="00E0633C" w:rsidP="00E0633C">
            <w:pPr>
              <w:shd w:val="clear" w:color="auto" w:fill="FFFFFF" w:themeFill="background1"/>
              <w:ind w:hanging="19"/>
              <w:rPr>
                <w:b/>
                <w:i/>
                <w:lang w:val="it-IT" w:eastAsia="ru-RU"/>
              </w:rPr>
            </w:pPr>
            <w:r w:rsidRPr="00C40578">
              <w:rPr>
                <w:b/>
                <w:i/>
                <w:lang w:eastAsia="ru-RU"/>
              </w:rPr>
              <w:t xml:space="preserve">Prețul ofertei va include toate costurile necesare furnizarea, instalarea și punerea în funcțiune a celor </w:t>
            </w:r>
            <w:r w:rsidR="006624FE">
              <w:rPr>
                <w:b/>
                <w:i/>
                <w:lang w:eastAsia="ru-RU"/>
              </w:rPr>
              <w:t>patru</w:t>
            </w:r>
            <w:r w:rsidRPr="00C40578">
              <w:rPr>
                <w:b/>
                <w:i/>
                <w:lang w:eastAsia="ru-RU"/>
              </w:rPr>
              <w:t xml:space="preserve"> stații, inclusiv, cel puțin, următoarele:</w:t>
            </w:r>
            <w:r w:rsidRPr="000456C6">
              <w:rPr>
                <w:b/>
                <w:i/>
                <w:lang w:val="it-IT" w:eastAsia="ru-RU"/>
              </w:rPr>
              <w:t xml:space="preserve"> </w:t>
            </w:r>
          </w:p>
          <w:p w14:paraId="686130CB" w14:textId="77777777" w:rsidR="00E0633C" w:rsidRPr="000456C6" w:rsidRDefault="00E0633C" w:rsidP="00E0633C">
            <w:pPr>
              <w:shd w:val="clear" w:color="auto" w:fill="FFFFFF" w:themeFill="background1"/>
              <w:ind w:hanging="19"/>
              <w:rPr>
                <w:i/>
                <w:lang w:eastAsia="ru-RU"/>
              </w:rPr>
            </w:pPr>
            <w:r w:rsidRPr="000456C6">
              <w:rPr>
                <w:i/>
                <w:lang w:eastAsia="ru-RU"/>
              </w:rPr>
              <w:t>-Confecționarea cadrului din metal,</w:t>
            </w:r>
          </w:p>
          <w:p w14:paraId="7399BB34" w14:textId="77777777" w:rsidR="00E0633C" w:rsidRPr="000456C6" w:rsidRDefault="00E0633C" w:rsidP="00E0633C">
            <w:pPr>
              <w:shd w:val="clear" w:color="auto" w:fill="FFFFFF" w:themeFill="background1"/>
              <w:ind w:hanging="19"/>
              <w:rPr>
                <w:i/>
                <w:lang w:eastAsia="ru-RU"/>
              </w:rPr>
            </w:pPr>
            <w:r w:rsidRPr="000456C6">
              <w:rPr>
                <w:i/>
                <w:lang w:eastAsia="ru-RU"/>
              </w:rPr>
              <w:t>- Furnizarea, Instalarea și testarea  stației și construcției,</w:t>
            </w:r>
          </w:p>
          <w:p w14:paraId="6BAFA376" w14:textId="4C58861A" w:rsidR="00E0633C" w:rsidRPr="000456C6" w:rsidRDefault="00E0633C" w:rsidP="00E0633C">
            <w:pPr>
              <w:shd w:val="clear" w:color="auto" w:fill="FFFFFF" w:themeFill="background1"/>
              <w:ind w:hanging="19"/>
              <w:rPr>
                <w:i/>
                <w:lang w:eastAsia="ru-RU"/>
              </w:rPr>
            </w:pPr>
            <w:r w:rsidRPr="000456C6">
              <w:rPr>
                <w:i/>
                <w:lang w:eastAsia="ru-RU"/>
              </w:rPr>
              <w:t>-</w:t>
            </w:r>
            <w:r w:rsidR="00B0593D">
              <w:rPr>
                <w:i/>
                <w:lang w:eastAsia="ru-RU"/>
              </w:rPr>
              <w:t xml:space="preserve"> </w:t>
            </w:r>
            <w:r w:rsidRPr="000456C6">
              <w:rPr>
                <w:i/>
                <w:lang w:eastAsia="ru-RU"/>
              </w:rPr>
              <w:t>Darea in exploatarea, inclusiv finalizarea toate documentele, contractele, necesar pentru exploatarea stației construite</w:t>
            </w:r>
          </w:p>
          <w:p w14:paraId="4C1EE386" w14:textId="7B1D67F6" w:rsidR="00E0633C" w:rsidRPr="000456C6" w:rsidRDefault="00E0633C" w:rsidP="00E0633C">
            <w:pPr>
              <w:shd w:val="clear" w:color="auto" w:fill="FFFFFF" w:themeFill="background1"/>
              <w:ind w:hanging="19"/>
              <w:rPr>
                <w:i/>
                <w:lang w:eastAsia="ru-RU"/>
              </w:rPr>
            </w:pPr>
            <w:r w:rsidRPr="000456C6">
              <w:rPr>
                <w:i/>
                <w:lang w:eastAsia="ru-RU"/>
              </w:rPr>
              <w:t>-</w:t>
            </w:r>
            <w:r w:rsidR="00B0593D">
              <w:rPr>
                <w:i/>
                <w:lang w:eastAsia="ru-RU"/>
              </w:rPr>
              <w:t xml:space="preserve"> </w:t>
            </w:r>
            <w:r w:rsidRPr="000456C6">
              <w:rPr>
                <w:i/>
                <w:lang w:eastAsia="ru-RU"/>
              </w:rPr>
              <w:t>Conectarea la rețea, inclusiv panou de distribuție, contor bidirecțional</w:t>
            </w:r>
            <w:r w:rsidR="009B51E4">
              <w:rPr>
                <w:i/>
                <w:lang w:eastAsia="ru-RU"/>
              </w:rPr>
              <w:t xml:space="preserve"> cu  registratrea orar si transmiterea datelor (conform cerintelor ANRE pentru persoanei juridice)</w:t>
            </w:r>
            <w:r w:rsidR="00AA7E84">
              <w:rPr>
                <w:i/>
                <w:lang w:eastAsia="ru-RU"/>
              </w:rPr>
              <w:t xml:space="preserve"> </w:t>
            </w:r>
            <w:r w:rsidRPr="000456C6">
              <w:rPr>
                <w:i/>
                <w:lang w:eastAsia="ru-RU"/>
              </w:rPr>
              <w:t>, etc conform normelor și proiect</w:t>
            </w:r>
          </w:p>
          <w:p w14:paraId="580B56AF" w14:textId="322A4460" w:rsidR="00E0633C" w:rsidRPr="000456C6" w:rsidRDefault="00E0633C" w:rsidP="00E0633C">
            <w:pPr>
              <w:shd w:val="clear" w:color="auto" w:fill="FFFFFF" w:themeFill="background1"/>
              <w:ind w:hanging="19"/>
              <w:rPr>
                <w:i/>
                <w:lang w:eastAsia="ru-RU"/>
              </w:rPr>
            </w:pPr>
            <w:r w:rsidRPr="000456C6">
              <w:rPr>
                <w:i/>
                <w:lang w:eastAsia="ru-RU"/>
              </w:rPr>
              <w:t>-</w:t>
            </w:r>
            <w:r w:rsidR="00B0593D">
              <w:rPr>
                <w:i/>
                <w:lang w:eastAsia="ru-RU"/>
              </w:rPr>
              <w:t xml:space="preserve"> </w:t>
            </w:r>
            <w:r w:rsidRPr="000456C6">
              <w:rPr>
                <w:i/>
                <w:lang w:eastAsia="ru-RU"/>
              </w:rPr>
              <w:t>Perfectarea documentației tehnice</w:t>
            </w:r>
          </w:p>
          <w:p w14:paraId="562D01DA" w14:textId="77777777" w:rsidR="00AA7E84" w:rsidRDefault="00754E3B" w:rsidP="00E0633C">
            <w:pPr>
              <w:shd w:val="clear" w:color="auto" w:fill="FFFFFF" w:themeFill="background1"/>
              <w:ind w:hanging="19"/>
              <w:rPr>
                <w:i/>
                <w:lang w:eastAsia="ru-RU"/>
              </w:rPr>
            </w:pPr>
            <w:r w:rsidRPr="00AA7E84">
              <w:rPr>
                <w:b/>
                <w:bCs/>
                <w:i/>
                <w:lang w:eastAsia="ru-RU"/>
              </w:rPr>
              <w:t>Pentru fiecare stație</w:t>
            </w:r>
            <w:r w:rsidRPr="000456C6">
              <w:rPr>
                <w:i/>
                <w:lang w:eastAsia="ru-RU"/>
              </w:rPr>
              <w:t>, antreprenorul va include în prețul ofertei lucrările și materialele legate de</w:t>
            </w:r>
            <w:r w:rsidR="00AA7E84">
              <w:rPr>
                <w:i/>
                <w:lang w:eastAsia="ru-RU"/>
              </w:rPr>
              <w:t>:</w:t>
            </w:r>
          </w:p>
          <w:p w14:paraId="69BA07A8" w14:textId="2B9DA15E" w:rsidR="00AA7E84" w:rsidRDefault="00AA7E84" w:rsidP="00C40578">
            <w:pPr>
              <w:shd w:val="clear" w:color="auto" w:fill="FFFFFF" w:themeFill="background1"/>
              <w:ind w:hanging="19"/>
              <w:rPr>
                <w:i/>
                <w:lang w:eastAsia="ru-RU"/>
              </w:rPr>
            </w:pPr>
            <w:r>
              <w:rPr>
                <w:i/>
                <w:lang w:eastAsia="ru-RU"/>
              </w:rPr>
              <w:t>-</w:t>
            </w:r>
            <w:r w:rsidR="00754E3B" w:rsidRPr="000456C6">
              <w:rPr>
                <w:i/>
                <w:lang w:eastAsia="ru-RU"/>
              </w:rPr>
              <w:t xml:space="preserve"> împrejmuirea zonei stației,  </w:t>
            </w:r>
          </w:p>
          <w:p w14:paraId="2D3F9AD2" w14:textId="77777777" w:rsidR="00AA7E84" w:rsidRDefault="00754E3B" w:rsidP="00E0633C">
            <w:pPr>
              <w:shd w:val="clear" w:color="auto" w:fill="FFFFFF" w:themeFill="background1"/>
              <w:ind w:hanging="19"/>
              <w:rPr>
                <w:i/>
                <w:lang w:eastAsia="ru-RU"/>
              </w:rPr>
            </w:pPr>
            <w:r w:rsidRPr="00AA7E84">
              <w:rPr>
                <w:b/>
                <w:bCs/>
                <w:i/>
                <w:lang w:eastAsia="ru-RU"/>
              </w:rPr>
              <w:t>Este sarcina contractantului să determine</w:t>
            </w:r>
            <w:r w:rsidRPr="000456C6">
              <w:rPr>
                <w:i/>
                <w:lang w:eastAsia="ru-RU"/>
              </w:rPr>
              <w:t xml:space="preserve"> dimensiunile și împrejmuirea și cantitatea de materiale necesare. </w:t>
            </w:r>
          </w:p>
          <w:p w14:paraId="346CB806" w14:textId="5C93F500" w:rsidR="00AA7E84" w:rsidRDefault="00754E3B" w:rsidP="00E0633C">
            <w:pPr>
              <w:shd w:val="clear" w:color="auto" w:fill="FFFFFF" w:themeFill="background1"/>
              <w:ind w:hanging="19"/>
              <w:rPr>
                <w:i/>
                <w:lang w:eastAsia="ru-RU"/>
              </w:rPr>
            </w:pPr>
            <w:r w:rsidRPr="000456C6">
              <w:rPr>
                <w:i/>
                <w:lang w:eastAsia="ru-RU"/>
              </w:rPr>
              <w:t xml:space="preserve">Gardul trebuie să aibă o înălțime de cel puțin 150 cm </w:t>
            </w:r>
          </w:p>
          <w:p w14:paraId="31E685B2" w14:textId="20C4AEA5" w:rsidR="00754E3B" w:rsidRPr="000456C6" w:rsidRDefault="00754E3B" w:rsidP="00E0633C">
            <w:pPr>
              <w:shd w:val="clear" w:color="auto" w:fill="FFFFFF" w:themeFill="background1"/>
              <w:ind w:hanging="19"/>
              <w:rPr>
                <w:i/>
                <w:lang w:eastAsia="ru-RU"/>
              </w:rPr>
            </w:pPr>
            <w:r w:rsidRPr="000456C6">
              <w:rPr>
                <w:i/>
                <w:lang w:eastAsia="ru-RU"/>
              </w:rPr>
              <w:t>Gardul trebuie să includă o poartă de intrare, o portita și încuietori de securitate.</w:t>
            </w:r>
          </w:p>
          <w:p w14:paraId="514F170D" w14:textId="77777777" w:rsidR="00E0633C" w:rsidRPr="000456C6" w:rsidRDefault="00E0633C" w:rsidP="00E0633C">
            <w:pPr>
              <w:shd w:val="clear" w:color="auto" w:fill="FFFFFF" w:themeFill="background1"/>
              <w:ind w:hanging="19"/>
              <w:rPr>
                <w:i/>
                <w:lang w:eastAsia="ru-RU"/>
              </w:rPr>
            </w:pPr>
            <w:r w:rsidRPr="000456C6">
              <w:rPr>
                <w:b/>
                <w:i/>
                <w:lang w:eastAsia="ru-RU"/>
              </w:rPr>
              <w:t>Garanția.</w:t>
            </w:r>
          </w:p>
          <w:p w14:paraId="3FD4BAC8" w14:textId="56B5717A" w:rsidR="00574104" w:rsidRPr="00574104" w:rsidRDefault="00E0633C" w:rsidP="00574104">
            <w:pPr>
              <w:shd w:val="clear" w:color="auto" w:fill="FFFFFF" w:themeFill="background1"/>
              <w:ind w:hanging="19"/>
              <w:rPr>
                <w:i/>
                <w:lang w:eastAsia="ru-RU"/>
              </w:rPr>
            </w:pPr>
            <w:r w:rsidRPr="000456C6">
              <w:rPr>
                <w:b/>
                <w:i/>
                <w:lang w:eastAsia="ru-RU"/>
              </w:rPr>
              <w:t>Garanția:</w:t>
            </w:r>
            <w:r w:rsidRPr="000456C6">
              <w:rPr>
                <w:i/>
                <w:lang w:eastAsia="ru-RU"/>
              </w:rPr>
              <w:t xml:space="preserve"> </w:t>
            </w:r>
            <w:r w:rsidR="00574104" w:rsidRPr="006624FE">
              <w:rPr>
                <w:i/>
                <w:lang w:val="fr-FR" w:eastAsia="ru-RU"/>
              </w:rPr>
              <w:t>g</w:t>
            </w:r>
            <w:r w:rsidR="00574104" w:rsidRPr="00574104">
              <w:rPr>
                <w:i/>
                <w:lang w:eastAsia="ru-RU"/>
              </w:rPr>
              <w:t xml:space="preserve">aranția trebuie să fie cel puțin urmatoare:12 ani pentru panouri fotovoltaice. Durată de viață nu mai puțin de 30 de ani. După </w:t>
            </w:r>
            <w:r w:rsidR="00C6460F">
              <w:rPr>
                <w:i/>
                <w:lang w:eastAsia="ru-RU"/>
              </w:rPr>
              <w:t>12</w:t>
            </w:r>
            <w:r w:rsidR="00574104" w:rsidRPr="00574104">
              <w:rPr>
                <w:i/>
                <w:lang w:eastAsia="ru-RU"/>
              </w:rPr>
              <w:t xml:space="preserve"> ani de funcționar</w:t>
            </w:r>
            <w:r w:rsidR="00C6460F">
              <w:rPr>
                <w:i/>
                <w:lang w:eastAsia="ru-RU"/>
              </w:rPr>
              <w:t xml:space="preserve">e, panourile rețin cel puțin </w:t>
            </w:r>
            <w:r w:rsidR="00AE6184">
              <w:rPr>
                <w:i/>
                <w:lang w:eastAsia="ru-RU"/>
              </w:rPr>
              <w:t>91</w:t>
            </w:r>
            <w:r w:rsidR="00C6460F">
              <w:rPr>
                <w:i/>
                <w:lang w:eastAsia="ru-RU"/>
              </w:rPr>
              <w:t>.</w:t>
            </w:r>
            <w:r w:rsidR="00574104" w:rsidRPr="00574104">
              <w:rPr>
                <w:i/>
                <w:lang w:eastAsia="ru-RU"/>
              </w:rPr>
              <w:t xml:space="preserve">5% din puterea nominală. După 30 de ani de funcționare, panourile păstrează cel puțin </w:t>
            </w:r>
            <w:r w:rsidR="00C6460F">
              <w:rPr>
                <w:i/>
                <w:lang w:eastAsia="ru-RU"/>
              </w:rPr>
              <w:t>87.4</w:t>
            </w:r>
            <w:r w:rsidR="00574104" w:rsidRPr="00574104">
              <w:rPr>
                <w:i/>
                <w:lang w:eastAsia="ru-RU"/>
              </w:rPr>
              <w:t>% din puterea nominală.</w:t>
            </w:r>
          </w:p>
          <w:p w14:paraId="5F0E550F" w14:textId="77777777" w:rsidR="00574104" w:rsidRPr="00574104" w:rsidRDefault="00574104" w:rsidP="00574104">
            <w:pPr>
              <w:shd w:val="clear" w:color="auto" w:fill="FFFFFF" w:themeFill="background1"/>
              <w:ind w:hanging="19"/>
              <w:rPr>
                <w:i/>
                <w:lang w:eastAsia="ru-RU"/>
              </w:rPr>
            </w:pPr>
            <w:r w:rsidRPr="00574104">
              <w:rPr>
                <w:i/>
                <w:lang w:eastAsia="ru-RU"/>
              </w:rPr>
              <w:t>Garantie pentru invertor - 10 ani.</w:t>
            </w:r>
          </w:p>
          <w:p w14:paraId="113CE050" w14:textId="77777777" w:rsidR="00574104" w:rsidRDefault="00574104" w:rsidP="00574104">
            <w:pPr>
              <w:shd w:val="clear" w:color="auto" w:fill="FFFFFF" w:themeFill="background1"/>
              <w:ind w:hanging="19"/>
              <w:rPr>
                <w:i/>
                <w:lang w:eastAsia="ru-RU"/>
              </w:rPr>
            </w:pPr>
            <w:r w:rsidRPr="00574104">
              <w:rPr>
                <w:i/>
                <w:lang w:eastAsia="ru-RU"/>
              </w:rPr>
              <w:t>Garanția lucrărior executate - 5 ani.</w:t>
            </w:r>
          </w:p>
          <w:p w14:paraId="6C05376E" w14:textId="516B021C" w:rsidR="00E0633C" w:rsidRPr="000456C6" w:rsidRDefault="00E0633C" w:rsidP="00574104">
            <w:pPr>
              <w:shd w:val="clear" w:color="auto" w:fill="FFFFFF" w:themeFill="background1"/>
              <w:ind w:hanging="19"/>
              <w:rPr>
                <w:i/>
                <w:lang w:eastAsia="ru-RU"/>
              </w:rPr>
            </w:pPr>
            <w:r w:rsidRPr="000456C6">
              <w:rPr>
                <w:i/>
                <w:lang w:eastAsia="ru-RU"/>
              </w:rPr>
              <w:t>Structura folosită pentru montarea panourilor este de fabrică, astfel concepută și testată pentru a rezista la sarcini posibile.</w:t>
            </w:r>
          </w:p>
          <w:p w14:paraId="0682C7D7" w14:textId="77777777" w:rsidR="00E0633C" w:rsidRPr="000456C6" w:rsidRDefault="00E0633C" w:rsidP="00E0633C">
            <w:pPr>
              <w:shd w:val="clear" w:color="auto" w:fill="FFFFFF" w:themeFill="background1"/>
              <w:ind w:hanging="19"/>
              <w:rPr>
                <w:i/>
                <w:lang w:eastAsia="ru-RU"/>
              </w:rPr>
            </w:pPr>
            <w:r w:rsidRPr="000456C6">
              <w:rPr>
                <w:b/>
                <w:i/>
                <w:lang w:eastAsia="ru-RU"/>
              </w:rPr>
              <w:t xml:space="preserve">Termen de construcție </w:t>
            </w:r>
            <w:r w:rsidRPr="000456C6">
              <w:rPr>
                <w:i/>
                <w:lang w:eastAsia="ru-RU"/>
              </w:rPr>
              <w:t>– 30 de zile din data semnarii contractului</w:t>
            </w:r>
          </w:p>
          <w:p w14:paraId="71E72FD5" w14:textId="62393E4C" w:rsidR="00E0633C" w:rsidRPr="00754E3B" w:rsidRDefault="00E0633C" w:rsidP="00E0633C">
            <w:pPr>
              <w:tabs>
                <w:tab w:val="left" w:pos="284"/>
                <w:tab w:val="right" w:pos="426"/>
              </w:tabs>
              <w:jc w:val="both"/>
              <w:rPr>
                <w:b/>
                <w:i/>
                <w:noProof w:val="0"/>
                <w:lang w:val="it-IT" w:eastAsia="ru-RU"/>
              </w:rPr>
            </w:pPr>
            <w:r w:rsidRPr="000456C6">
              <w:rPr>
                <w:b/>
                <w:i/>
                <w:lang w:eastAsia="ru-RU"/>
              </w:rPr>
              <w:t>Termen de dare in exploatare</w:t>
            </w:r>
            <w:r w:rsidRPr="000456C6">
              <w:rPr>
                <w:i/>
                <w:lang w:eastAsia="ru-RU"/>
              </w:rPr>
              <w:t xml:space="preserve"> -  este 60 de zile din data semnarii contractului</w:t>
            </w:r>
          </w:p>
        </w:tc>
      </w:tr>
    </w:tbl>
    <w:p w14:paraId="027BAAFE" w14:textId="7A6B4512" w:rsidR="00E0633C" w:rsidRDefault="00E0633C" w:rsidP="007A5954">
      <w:pPr>
        <w:shd w:val="clear" w:color="auto" w:fill="FFFFFF" w:themeFill="background1"/>
        <w:tabs>
          <w:tab w:val="left" w:pos="284"/>
          <w:tab w:val="right" w:pos="426"/>
        </w:tabs>
        <w:jc w:val="both"/>
        <w:rPr>
          <w:b/>
          <w:i/>
          <w:noProof w:val="0"/>
          <w:lang w:val="it-IT" w:eastAsia="ru-RU"/>
        </w:rPr>
      </w:pPr>
    </w:p>
    <w:p w14:paraId="0045CAA4" w14:textId="107B95E0" w:rsidR="00E3746E" w:rsidRDefault="00E3746E" w:rsidP="007A5954">
      <w:pPr>
        <w:shd w:val="clear" w:color="auto" w:fill="FFFFFF" w:themeFill="background1"/>
        <w:tabs>
          <w:tab w:val="left" w:pos="284"/>
          <w:tab w:val="right" w:pos="426"/>
        </w:tabs>
        <w:jc w:val="both"/>
        <w:rPr>
          <w:b/>
          <w:i/>
          <w:noProof w:val="0"/>
          <w:lang w:val="it-IT" w:eastAsia="ru-RU"/>
        </w:rPr>
      </w:pPr>
    </w:p>
    <w:p w14:paraId="304B2E8A" w14:textId="77777777" w:rsidR="00083860" w:rsidRDefault="00E3746E" w:rsidP="00083860">
      <w:pPr>
        <w:ind w:right="254"/>
        <w:jc w:val="both"/>
        <w:rPr>
          <w:noProof w:val="0"/>
          <w:sz w:val="28"/>
          <w:szCs w:val="28"/>
        </w:rPr>
      </w:pPr>
      <w:r>
        <w:rPr>
          <w:b/>
          <w:i/>
          <w:noProof w:val="0"/>
          <w:lang w:val="it-IT" w:eastAsia="ru-RU"/>
        </w:rPr>
        <w:t xml:space="preserve">  </w:t>
      </w:r>
      <w:r w:rsidR="00083860" w:rsidRPr="006624FE">
        <w:rPr>
          <w:sz w:val="28"/>
          <w:szCs w:val="28"/>
          <w:lang w:val="fr-FR"/>
        </w:rPr>
        <w:t>Not</w:t>
      </w:r>
      <w:r w:rsidR="00083860">
        <w:rPr>
          <w:sz w:val="28"/>
          <w:szCs w:val="28"/>
        </w:rPr>
        <w:t>ă: Denumirile/mărcile comerciale indicate în caietul de sarcini sunt facultative.</w:t>
      </w:r>
    </w:p>
    <w:p w14:paraId="4F452552" w14:textId="77777777" w:rsidR="00083860" w:rsidRDefault="00083860" w:rsidP="00083860">
      <w:pPr>
        <w:ind w:right="254"/>
        <w:jc w:val="both"/>
        <w:rPr>
          <w:sz w:val="28"/>
          <w:szCs w:val="28"/>
        </w:rPr>
      </w:pPr>
      <w:r>
        <w:rPr>
          <w:sz w:val="28"/>
          <w:szCs w:val="28"/>
        </w:rPr>
        <w:t>Operatorul economic poate utiliza și alte mărci comerciale, cu corespunderea cerințelor tehnice stabilite de proiectant.</w:t>
      </w:r>
    </w:p>
    <w:p w14:paraId="37A0A327" w14:textId="2AB595AE" w:rsidR="00E3746E" w:rsidRPr="00083860" w:rsidRDefault="00E3746E" w:rsidP="00B405BF">
      <w:pPr>
        <w:shd w:val="clear" w:color="auto" w:fill="FFFFFF" w:themeFill="background1"/>
        <w:tabs>
          <w:tab w:val="left" w:pos="284"/>
          <w:tab w:val="right" w:pos="426"/>
        </w:tabs>
        <w:jc w:val="both"/>
        <w:rPr>
          <w:b/>
          <w:i/>
          <w:noProof w:val="0"/>
          <w:lang w:eastAsia="ru-RU"/>
        </w:rPr>
      </w:pPr>
    </w:p>
    <w:sectPr w:rsidR="00E3746E" w:rsidRPr="00083860" w:rsidSect="00F21907">
      <w:footerReference w:type="default" r:id="rId8"/>
      <w:pgSz w:w="11906" w:h="16838" w:code="9"/>
      <w:pgMar w:top="993" w:right="849" w:bottom="851" w:left="1276" w:header="720" w:footer="12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84700" w14:textId="77777777" w:rsidR="000C5074" w:rsidRDefault="000C5074" w:rsidP="00A20ACF">
      <w:r>
        <w:separator/>
      </w:r>
    </w:p>
  </w:endnote>
  <w:endnote w:type="continuationSeparator" w:id="0">
    <w:p w14:paraId="179C31D8" w14:textId="77777777" w:rsidR="000C5074" w:rsidRDefault="000C50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162389114"/>
      <w:docPartObj>
        <w:docPartGallery w:val="Page Numbers (Bottom of Page)"/>
        <w:docPartUnique/>
      </w:docPartObj>
    </w:sdtPr>
    <w:sdtEndPr/>
    <w:sdtContent>
      <w:p w14:paraId="07A5DF35" w14:textId="7D7E9D8A" w:rsidR="00285424" w:rsidRPr="00F21907" w:rsidRDefault="00285424">
        <w:pPr>
          <w:pStyle w:val="Subsol"/>
          <w:jc w:val="right"/>
          <w:rPr>
            <w:sz w:val="20"/>
          </w:rPr>
        </w:pPr>
        <w:r w:rsidRPr="00F21907">
          <w:rPr>
            <w:sz w:val="20"/>
          </w:rPr>
          <w:fldChar w:fldCharType="begin"/>
        </w:r>
        <w:r w:rsidRPr="00F21907">
          <w:rPr>
            <w:sz w:val="20"/>
          </w:rPr>
          <w:instrText xml:space="preserve"> PAGE   \* MERGEFORMAT </w:instrText>
        </w:r>
        <w:r w:rsidRPr="00F21907">
          <w:rPr>
            <w:sz w:val="20"/>
          </w:rPr>
          <w:fldChar w:fldCharType="separate"/>
        </w:r>
        <w:r w:rsidR="008A0B48">
          <w:rPr>
            <w:sz w:val="20"/>
          </w:rPr>
          <w:t>1</w:t>
        </w:r>
        <w:r w:rsidRPr="00F21907">
          <w:rPr>
            <w:sz w:val="20"/>
          </w:rPr>
          <w:fldChar w:fldCharType="end"/>
        </w:r>
      </w:p>
    </w:sdtContent>
  </w:sdt>
  <w:p w14:paraId="01709B12" w14:textId="77777777" w:rsidR="00285424" w:rsidRDefault="0028542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E6080" w14:textId="77777777" w:rsidR="000C5074" w:rsidRDefault="000C5074" w:rsidP="00A20ACF">
      <w:r>
        <w:separator/>
      </w:r>
    </w:p>
  </w:footnote>
  <w:footnote w:type="continuationSeparator" w:id="0">
    <w:p w14:paraId="19B9F181" w14:textId="77777777" w:rsidR="000C5074" w:rsidRDefault="000C507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B110FD5"/>
    <w:multiLevelType w:val="hybridMultilevel"/>
    <w:tmpl w:val="21D43300"/>
    <w:lvl w:ilvl="0" w:tplc="5D4A3E08">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DE0E6E"/>
    <w:multiLevelType w:val="hybridMultilevel"/>
    <w:tmpl w:val="F80C90A8"/>
    <w:lvl w:ilvl="0" w:tplc="C46602CE">
      <w:start w:val="36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7200D9E2"/>
    <w:lvl w:ilvl="0" w:tplc="6646E50A">
      <w:start w:val="1"/>
      <w:numFmt w:val="decimal"/>
      <w:lvlText w:val="%1."/>
      <w:lvlJc w:val="left"/>
      <w:pPr>
        <w:ind w:left="360" w:hanging="360"/>
      </w:pPr>
      <w:rPr>
        <w:rFonts w:ascii="Times New Roman" w:hAnsi="Times New Roman" w:cs="Times New Roman"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711E03"/>
    <w:multiLevelType w:val="hybridMultilevel"/>
    <w:tmpl w:val="19B473DC"/>
    <w:lvl w:ilvl="0" w:tplc="589026BA">
      <w:start w:val="1"/>
      <w:numFmt w:val="decimal"/>
      <w:lvlText w:val="%1."/>
      <w:lvlJc w:val="left"/>
      <w:pPr>
        <w:ind w:left="720" w:hanging="360"/>
      </w:pPr>
      <w:rPr>
        <w:rFonts w:hint="default"/>
        <w:i/>
        <w:sz w:val="28"/>
        <w:u w:val="singl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DFC6F03"/>
    <w:multiLevelType w:val="hybridMultilevel"/>
    <w:tmpl w:val="F0404CDE"/>
    <w:lvl w:ilvl="0" w:tplc="E5AC7AD0">
      <w:start w:val="36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8"/>
  </w:num>
  <w:num w:numId="4">
    <w:abstractNumId w:val="6"/>
  </w:num>
  <w:num w:numId="5">
    <w:abstractNumId w:val="11"/>
  </w:num>
  <w:num w:numId="6">
    <w:abstractNumId w:val="12"/>
  </w:num>
  <w:num w:numId="7">
    <w:abstractNumId w:val="7"/>
  </w:num>
  <w:num w:numId="8">
    <w:abstractNumId w:val="5"/>
  </w:num>
  <w:num w:numId="9">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defaultTabStop w:val="720"/>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6DAC"/>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3A03"/>
    <w:rsid w:val="000345E0"/>
    <w:rsid w:val="000347CA"/>
    <w:rsid w:val="00034B21"/>
    <w:rsid w:val="00034C2A"/>
    <w:rsid w:val="0003591A"/>
    <w:rsid w:val="00040E78"/>
    <w:rsid w:val="00040EA0"/>
    <w:rsid w:val="000456C6"/>
    <w:rsid w:val="0004670D"/>
    <w:rsid w:val="00046CEA"/>
    <w:rsid w:val="0004747D"/>
    <w:rsid w:val="00050E70"/>
    <w:rsid w:val="0005316F"/>
    <w:rsid w:val="00054AD8"/>
    <w:rsid w:val="00057F3A"/>
    <w:rsid w:val="000643EB"/>
    <w:rsid w:val="00064810"/>
    <w:rsid w:val="00065C50"/>
    <w:rsid w:val="000673B5"/>
    <w:rsid w:val="00070491"/>
    <w:rsid w:val="0007146B"/>
    <w:rsid w:val="00071859"/>
    <w:rsid w:val="00072088"/>
    <w:rsid w:val="000728C9"/>
    <w:rsid w:val="00072940"/>
    <w:rsid w:val="00073EB7"/>
    <w:rsid w:val="00073FF9"/>
    <w:rsid w:val="00074305"/>
    <w:rsid w:val="00080063"/>
    <w:rsid w:val="0008191D"/>
    <w:rsid w:val="000822FA"/>
    <w:rsid w:val="00083860"/>
    <w:rsid w:val="00084215"/>
    <w:rsid w:val="000849A8"/>
    <w:rsid w:val="00085EF4"/>
    <w:rsid w:val="00087114"/>
    <w:rsid w:val="00087859"/>
    <w:rsid w:val="00090A0D"/>
    <w:rsid w:val="00090D4D"/>
    <w:rsid w:val="000924C3"/>
    <w:rsid w:val="000928D3"/>
    <w:rsid w:val="00092953"/>
    <w:rsid w:val="00092E5F"/>
    <w:rsid w:val="00092E6C"/>
    <w:rsid w:val="00093056"/>
    <w:rsid w:val="000930AB"/>
    <w:rsid w:val="00093AE5"/>
    <w:rsid w:val="000943CB"/>
    <w:rsid w:val="00096009"/>
    <w:rsid w:val="000960C1"/>
    <w:rsid w:val="00097617"/>
    <w:rsid w:val="000A123F"/>
    <w:rsid w:val="000A18F0"/>
    <w:rsid w:val="000A63ED"/>
    <w:rsid w:val="000A7988"/>
    <w:rsid w:val="000A7A90"/>
    <w:rsid w:val="000B0D2A"/>
    <w:rsid w:val="000B174C"/>
    <w:rsid w:val="000B2369"/>
    <w:rsid w:val="000B485C"/>
    <w:rsid w:val="000B5D92"/>
    <w:rsid w:val="000B70AD"/>
    <w:rsid w:val="000B73EB"/>
    <w:rsid w:val="000C00CF"/>
    <w:rsid w:val="000C04E6"/>
    <w:rsid w:val="000C0CF5"/>
    <w:rsid w:val="000C13CA"/>
    <w:rsid w:val="000C1F66"/>
    <w:rsid w:val="000C3C74"/>
    <w:rsid w:val="000C470A"/>
    <w:rsid w:val="000C5074"/>
    <w:rsid w:val="000C5DFB"/>
    <w:rsid w:val="000C6960"/>
    <w:rsid w:val="000C6A93"/>
    <w:rsid w:val="000D1900"/>
    <w:rsid w:val="000D1C50"/>
    <w:rsid w:val="000D20B9"/>
    <w:rsid w:val="000D26B9"/>
    <w:rsid w:val="000D4488"/>
    <w:rsid w:val="000D4587"/>
    <w:rsid w:val="000D4758"/>
    <w:rsid w:val="000D49B3"/>
    <w:rsid w:val="000D4D01"/>
    <w:rsid w:val="000D5968"/>
    <w:rsid w:val="000D6DCD"/>
    <w:rsid w:val="000E14D4"/>
    <w:rsid w:val="000E1F86"/>
    <w:rsid w:val="000E3E29"/>
    <w:rsid w:val="000E4AEA"/>
    <w:rsid w:val="000E4D7D"/>
    <w:rsid w:val="000E518B"/>
    <w:rsid w:val="000E53CE"/>
    <w:rsid w:val="000E7F95"/>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6A1"/>
    <w:rsid w:val="0013462B"/>
    <w:rsid w:val="00135A02"/>
    <w:rsid w:val="00136841"/>
    <w:rsid w:val="0013795E"/>
    <w:rsid w:val="001401CD"/>
    <w:rsid w:val="00140BB8"/>
    <w:rsid w:val="001420F0"/>
    <w:rsid w:val="0014385D"/>
    <w:rsid w:val="00143ABB"/>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3BC"/>
    <w:rsid w:val="001668EA"/>
    <w:rsid w:val="001701DE"/>
    <w:rsid w:val="001704FB"/>
    <w:rsid w:val="001710E7"/>
    <w:rsid w:val="001718AE"/>
    <w:rsid w:val="00174C61"/>
    <w:rsid w:val="00174D30"/>
    <w:rsid w:val="00174E5F"/>
    <w:rsid w:val="001763CD"/>
    <w:rsid w:val="0017664F"/>
    <w:rsid w:val="00177A21"/>
    <w:rsid w:val="00183358"/>
    <w:rsid w:val="00183D79"/>
    <w:rsid w:val="0018401B"/>
    <w:rsid w:val="0018415A"/>
    <w:rsid w:val="00185148"/>
    <w:rsid w:val="001856BA"/>
    <w:rsid w:val="001866CB"/>
    <w:rsid w:val="001873A6"/>
    <w:rsid w:val="0019071C"/>
    <w:rsid w:val="00195966"/>
    <w:rsid w:val="0019642D"/>
    <w:rsid w:val="00196AB4"/>
    <w:rsid w:val="001A0F99"/>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92F"/>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BAE"/>
    <w:rsid w:val="00236F50"/>
    <w:rsid w:val="00240751"/>
    <w:rsid w:val="002439D3"/>
    <w:rsid w:val="00244A30"/>
    <w:rsid w:val="0024699C"/>
    <w:rsid w:val="002477E2"/>
    <w:rsid w:val="00247A37"/>
    <w:rsid w:val="002514C3"/>
    <w:rsid w:val="00251B8A"/>
    <w:rsid w:val="00252D6E"/>
    <w:rsid w:val="002570D5"/>
    <w:rsid w:val="002611DC"/>
    <w:rsid w:val="002614DE"/>
    <w:rsid w:val="00262F04"/>
    <w:rsid w:val="00264637"/>
    <w:rsid w:val="00265611"/>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24"/>
    <w:rsid w:val="002854C7"/>
    <w:rsid w:val="00285948"/>
    <w:rsid w:val="00285D55"/>
    <w:rsid w:val="00286387"/>
    <w:rsid w:val="0028702D"/>
    <w:rsid w:val="002870C3"/>
    <w:rsid w:val="0028756E"/>
    <w:rsid w:val="002909B7"/>
    <w:rsid w:val="00290D06"/>
    <w:rsid w:val="00290D28"/>
    <w:rsid w:val="002911C9"/>
    <w:rsid w:val="00292152"/>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286"/>
    <w:rsid w:val="002B5DEF"/>
    <w:rsid w:val="002B624D"/>
    <w:rsid w:val="002B7A36"/>
    <w:rsid w:val="002C07A2"/>
    <w:rsid w:val="002C11FA"/>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3C9"/>
    <w:rsid w:val="003100DE"/>
    <w:rsid w:val="00311239"/>
    <w:rsid w:val="0031215E"/>
    <w:rsid w:val="003129A3"/>
    <w:rsid w:val="00313025"/>
    <w:rsid w:val="0031323A"/>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A23"/>
    <w:rsid w:val="00350122"/>
    <w:rsid w:val="003506C9"/>
    <w:rsid w:val="0035258F"/>
    <w:rsid w:val="00352B05"/>
    <w:rsid w:val="003534BD"/>
    <w:rsid w:val="00354C00"/>
    <w:rsid w:val="00355106"/>
    <w:rsid w:val="00355211"/>
    <w:rsid w:val="00356E1C"/>
    <w:rsid w:val="00357B7D"/>
    <w:rsid w:val="0036022B"/>
    <w:rsid w:val="00360232"/>
    <w:rsid w:val="00361092"/>
    <w:rsid w:val="00361D56"/>
    <w:rsid w:val="00361E76"/>
    <w:rsid w:val="0036564A"/>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9E4"/>
    <w:rsid w:val="00397B00"/>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57"/>
    <w:rsid w:val="003C1106"/>
    <w:rsid w:val="003C1A1F"/>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7B03"/>
    <w:rsid w:val="003F06E8"/>
    <w:rsid w:val="003F0C88"/>
    <w:rsid w:val="003F2E01"/>
    <w:rsid w:val="003F63A0"/>
    <w:rsid w:val="003F6B9C"/>
    <w:rsid w:val="003F6EE2"/>
    <w:rsid w:val="003F73D4"/>
    <w:rsid w:val="004001DE"/>
    <w:rsid w:val="00401517"/>
    <w:rsid w:val="00401E86"/>
    <w:rsid w:val="00401E90"/>
    <w:rsid w:val="00402CD8"/>
    <w:rsid w:val="00402F2D"/>
    <w:rsid w:val="004031FD"/>
    <w:rsid w:val="00403D19"/>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736"/>
    <w:rsid w:val="00426FF4"/>
    <w:rsid w:val="0042741C"/>
    <w:rsid w:val="00427553"/>
    <w:rsid w:val="004331E5"/>
    <w:rsid w:val="004334FF"/>
    <w:rsid w:val="004344C6"/>
    <w:rsid w:val="00435B76"/>
    <w:rsid w:val="0044048B"/>
    <w:rsid w:val="004409EB"/>
    <w:rsid w:val="00442351"/>
    <w:rsid w:val="00442D67"/>
    <w:rsid w:val="00443325"/>
    <w:rsid w:val="00443BED"/>
    <w:rsid w:val="00444038"/>
    <w:rsid w:val="00445F29"/>
    <w:rsid w:val="0044783C"/>
    <w:rsid w:val="00450A12"/>
    <w:rsid w:val="00451A22"/>
    <w:rsid w:val="00453E2A"/>
    <w:rsid w:val="00453E79"/>
    <w:rsid w:val="00455A94"/>
    <w:rsid w:val="004576E2"/>
    <w:rsid w:val="00460653"/>
    <w:rsid w:val="00461DAC"/>
    <w:rsid w:val="00464994"/>
    <w:rsid w:val="00464A19"/>
    <w:rsid w:val="004656C6"/>
    <w:rsid w:val="00467A64"/>
    <w:rsid w:val="004702B5"/>
    <w:rsid w:val="004724E2"/>
    <w:rsid w:val="0047776F"/>
    <w:rsid w:val="00477FD2"/>
    <w:rsid w:val="00482E77"/>
    <w:rsid w:val="00483C4C"/>
    <w:rsid w:val="00484113"/>
    <w:rsid w:val="00484152"/>
    <w:rsid w:val="004856C0"/>
    <w:rsid w:val="00491A8B"/>
    <w:rsid w:val="004967CB"/>
    <w:rsid w:val="00496AFA"/>
    <w:rsid w:val="004A1C90"/>
    <w:rsid w:val="004A2479"/>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52C6"/>
    <w:rsid w:val="004C12F5"/>
    <w:rsid w:val="004C1B1C"/>
    <w:rsid w:val="004C23A8"/>
    <w:rsid w:val="004C30A2"/>
    <w:rsid w:val="004C499F"/>
    <w:rsid w:val="004C59A0"/>
    <w:rsid w:val="004C7DFB"/>
    <w:rsid w:val="004D0627"/>
    <w:rsid w:val="004D0DD1"/>
    <w:rsid w:val="004D1365"/>
    <w:rsid w:val="004D2738"/>
    <w:rsid w:val="004D2941"/>
    <w:rsid w:val="004D3522"/>
    <w:rsid w:val="004D3D43"/>
    <w:rsid w:val="004D4433"/>
    <w:rsid w:val="004D4673"/>
    <w:rsid w:val="004D49FA"/>
    <w:rsid w:val="004D511B"/>
    <w:rsid w:val="004D6702"/>
    <w:rsid w:val="004D6DBE"/>
    <w:rsid w:val="004D7107"/>
    <w:rsid w:val="004D7C86"/>
    <w:rsid w:val="004E1B4E"/>
    <w:rsid w:val="004E25FB"/>
    <w:rsid w:val="004E494E"/>
    <w:rsid w:val="004E4A66"/>
    <w:rsid w:val="004E5EBB"/>
    <w:rsid w:val="004E625D"/>
    <w:rsid w:val="004E78B6"/>
    <w:rsid w:val="004F0C98"/>
    <w:rsid w:val="004F77F1"/>
    <w:rsid w:val="004F7F09"/>
    <w:rsid w:val="004F7FF9"/>
    <w:rsid w:val="005005A8"/>
    <w:rsid w:val="00502EFF"/>
    <w:rsid w:val="0050553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9BA"/>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A0"/>
    <w:rsid w:val="00567156"/>
    <w:rsid w:val="00570670"/>
    <w:rsid w:val="0057329B"/>
    <w:rsid w:val="00573CCD"/>
    <w:rsid w:val="00574104"/>
    <w:rsid w:val="005805E6"/>
    <w:rsid w:val="00580D91"/>
    <w:rsid w:val="005827D9"/>
    <w:rsid w:val="00582ECA"/>
    <w:rsid w:val="00584ACB"/>
    <w:rsid w:val="00585937"/>
    <w:rsid w:val="00590C16"/>
    <w:rsid w:val="00590EDE"/>
    <w:rsid w:val="00590F43"/>
    <w:rsid w:val="00592775"/>
    <w:rsid w:val="00593D34"/>
    <w:rsid w:val="00595F66"/>
    <w:rsid w:val="005970D4"/>
    <w:rsid w:val="00597903"/>
    <w:rsid w:val="005A112B"/>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4B65"/>
    <w:rsid w:val="005B666D"/>
    <w:rsid w:val="005B7743"/>
    <w:rsid w:val="005C0219"/>
    <w:rsid w:val="005C2167"/>
    <w:rsid w:val="005C2F44"/>
    <w:rsid w:val="005C3D95"/>
    <w:rsid w:val="005C6BF4"/>
    <w:rsid w:val="005C7076"/>
    <w:rsid w:val="005C7A97"/>
    <w:rsid w:val="005D0C3F"/>
    <w:rsid w:val="005D322C"/>
    <w:rsid w:val="005D3D45"/>
    <w:rsid w:val="005D44CE"/>
    <w:rsid w:val="005D4B79"/>
    <w:rsid w:val="005D5589"/>
    <w:rsid w:val="005D5702"/>
    <w:rsid w:val="005D5FE4"/>
    <w:rsid w:val="005D672E"/>
    <w:rsid w:val="005D708F"/>
    <w:rsid w:val="005E1BB7"/>
    <w:rsid w:val="005E2E7C"/>
    <w:rsid w:val="005E3285"/>
    <w:rsid w:val="005E3355"/>
    <w:rsid w:val="005E5325"/>
    <w:rsid w:val="005E57E4"/>
    <w:rsid w:val="005E58E6"/>
    <w:rsid w:val="005E5A05"/>
    <w:rsid w:val="005E6B4A"/>
    <w:rsid w:val="005E7C99"/>
    <w:rsid w:val="005E7CBF"/>
    <w:rsid w:val="005E7DEA"/>
    <w:rsid w:val="005F0C11"/>
    <w:rsid w:val="005F0DE9"/>
    <w:rsid w:val="005F1533"/>
    <w:rsid w:val="005F6807"/>
    <w:rsid w:val="005F74FE"/>
    <w:rsid w:val="0060057B"/>
    <w:rsid w:val="00600941"/>
    <w:rsid w:val="006009B2"/>
    <w:rsid w:val="006015DB"/>
    <w:rsid w:val="0060188C"/>
    <w:rsid w:val="00601B8F"/>
    <w:rsid w:val="00601EBA"/>
    <w:rsid w:val="006021CD"/>
    <w:rsid w:val="00602562"/>
    <w:rsid w:val="00602F2C"/>
    <w:rsid w:val="00603207"/>
    <w:rsid w:val="00603AB4"/>
    <w:rsid w:val="0060472D"/>
    <w:rsid w:val="0060606F"/>
    <w:rsid w:val="006104BA"/>
    <w:rsid w:val="00610A69"/>
    <w:rsid w:val="00610AED"/>
    <w:rsid w:val="00612081"/>
    <w:rsid w:val="00612F38"/>
    <w:rsid w:val="006155E4"/>
    <w:rsid w:val="00615E49"/>
    <w:rsid w:val="00616B71"/>
    <w:rsid w:val="00616BC3"/>
    <w:rsid w:val="00621CDF"/>
    <w:rsid w:val="00621D5A"/>
    <w:rsid w:val="0062254A"/>
    <w:rsid w:val="006234C1"/>
    <w:rsid w:val="006238AB"/>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1EE0"/>
    <w:rsid w:val="0064384B"/>
    <w:rsid w:val="00643A6E"/>
    <w:rsid w:val="006442C1"/>
    <w:rsid w:val="006459CD"/>
    <w:rsid w:val="00647E26"/>
    <w:rsid w:val="0065033C"/>
    <w:rsid w:val="006504AB"/>
    <w:rsid w:val="00650958"/>
    <w:rsid w:val="00650E1C"/>
    <w:rsid w:val="006514A0"/>
    <w:rsid w:val="00651EB9"/>
    <w:rsid w:val="006526E7"/>
    <w:rsid w:val="006537B3"/>
    <w:rsid w:val="00653E70"/>
    <w:rsid w:val="00655BED"/>
    <w:rsid w:val="00657833"/>
    <w:rsid w:val="006620F8"/>
    <w:rsid w:val="006624FE"/>
    <w:rsid w:val="006636C7"/>
    <w:rsid w:val="006638BF"/>
    <w:rsid w:val="00666A9B"/>
    <w:rsid w:val="00667B1F"/>
    <w:rsid w:val="00667C91"/>
    <w:rsid w:val="00673164"/>
    <w:rsid w:val="0067392B"/>
    <w:rsid w:val="00674E63"/>
    <w:rsid w:val="006755A1"/>
    <w:rsid w:val="00676A45"/>
    <w:rsid w:val="0067769C"/>
    <w:rsid w:val="00680AC9"/>
    <w:rsid w:val="006819B2"/>
    <w:rsid w:val="0068226E"/>
    <w:rsid w:val="00684B1D"/>
    <w:rsid w:val="00684D44"/>
    <w:rsid w:val="0068767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08"/>
    <w:rsid w:val="006B38DA"/>
    <w:rsid w:val="006B4A20"/>
    <w:rsid w:val="006B515C"/>
    <w:rsid w:val="006B6003"/>
    <w:rsid w:val="006B6217"/>
    <w:rsid w:val="006B6292"/>
    <w:rsid w:val="006B79CE"/>
    <w:rsid w:val="006C018D"/>
    <w:rsid w:val="006C23EA"/>
    <w:rsid w:val="006C2551"/>
    <w:rsid w:val="006C2676"/>
    <w:rsid w:val="006C34D7"/>
    <w:rsid w:val="006C36CF"/>
    <w:rsid w:val="006C3DC3"/>
    <w:rsid w:val="006C4407"/>
    <w:rsid w:val="006C492E"/>
    <w:rsid w:val="006C4A4E"/>
    <w:rsid w:val="006C4C0E"/>
    <w:rsid w:val="006C60AD"/>
    <w:rsid w:val="006C7008"/>
    <w:rsid w:val="006C7F79"/>
    <w:rsid w:val="006D10BA"/>
    <w:rsid w:val="006D18BA"/>
    <w:rsid w:val="006D20F4"/>
    <w:rsid w:val="006D2A20"/>
    <w:rsid w:val="006D4EE2"/>
    <w:rsid w:val="006D4F02"/>
    <w:rsid w:val="006D63A4"/>
    <w:rsid w:val="006D6D11"/>
    <w:rsid w:val="006D77DC"/>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9CF"/>
    <w:rsid w:val="007001BE"/>
    <w:rsid w:val="00700318"/>
    <w:rsid w:val="00702D98"/>
    <w:rsid w:val="007041C8"/>
    <w:rsid w:val="00706AD6"/>
    <w:rsid w:val="00707585"/>
    <w:rsid w:val="007075E8"/>
    <w:rsid w:val="00710976"/>
    <w:rsid w:val="00711A07"/>
    <w:rsid w:val="00712E40"/>
    <w:rsid w:val="00713B23"/>
    <w:rsid w:val="00714590"/>
    <w:rsid w:val="0071586A"/>
    <w:rsid w:val="00715C8A"/>
    <w:rsid w:val="00715DCE"/>
    <w:rsid w:val="007167E4"/>
    <w:rsid w:val="00716AC6"/>
    <w:rsid w:val="00717B6E"/>
    <w:rsid w:val="007208DC"/>
    <w:rsid w:val="00720E8D"/>
    <w:rsid w:val="00721653"/>
    <w:rsid w:val="00721A9A"/>
    <w:rsid w:val="00721BB5"/>
    <w:rsid w:val="007230BF"/>
    <w:rsid w:val="00723613"/>
    <w:rsid w:val="007252D3"/>
    <w:rsid w:val="0072565E"/>
    <w:rsid w:val="00725AFF"/>
    <w:rsid w:val="007316BD"/>
    <w:rsid w:val="007323B6"/>
    <w:rsid w:val="00734AAD"/>
    <w:rsid w:val="00736134"/>
    <w:rsid w:val="00736B8F"/>
    <w:rsid w:val="00737322"/>
    <w:rsid w:val="00740BE4"/>
    <w:rsid w:val="00744C5B"/>
    <w:rsid w:val="0074736A"/>
    <w:rsid w:val="00753015"/>
    <w:rsid w:val="0075322C"/>
    <w:rsid w:val="00753976"/>
    <w:rsid w:val="00754E3B"/>
    <w:rsid w:val="0075524C"/>
    <w:rsid w:val="007554AE"/>
    <w:rsid w:val="0075550B"/>
    <w:rsid w:val="00755D56"/>
    <w:rsid w:val="0075783C"/>
    <w:rsid w:val="00760F7F"/>
    <w:rsid w:val="00761938"/>
    <w:rsid w:val="00761F11"/>
    <w:rsid w:val="00761F51"/>
    <w:rsid w:val="00762C15"/>
    <w:rsid w:val="00762C66"/>
    <w:rsid w:val="00764172"/>
    <w:rsid w:val="00765423"/>
    <w:rsid w:val="00765605"/>
    <w:rsid w:val="0077078E"/>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7ED9"/>
    <w:rsid w:val="00792182"/>
    <w:rsid w:val="0079357E"/>
    <w:rsid w:val="007939DD"/>
    <w:rsid w:val="0079540A"/>
    <w:rsid w:val="0079597E"/>
    <w:rsid w:val="007959BF"/>
    <w:rsid w:val="007A1DFA"/>
    <w:rsid w:val="007A2F41"/>
    <w:rsid w:val="007A3336"/>
    <w:rsid w:val="007A3B63"/>
    <w:rsid w:val="007A3EAB"/>
    <w:rsid w:val="007A410B"/>
    <w:rsid w:val="007A5954"/>
    <w:rsid w:val="007A6D74"/>
    <w:rsid w:val="007A75D0"/>
    <w:rsid w:val="007B1E26"/>
    <w:rsid w:val="007B392A"/>
    <w:rsid w:val="007B3F19"/>
    <w:rsid w:val="007B53EA"/>
    <w:rsid w:val="007B66A1"/>
    <w:rsid w:val="007C003F"/>
    <w:rsid w:val="007C193B"/>
    <w:rsid w:val="007C752D"/>
    <w:rsid w:val="007D0A24"/>
    <w:rsid w:val="007D2250"/>
    <w:rsid w:val="007D2982"/>
    <w:rsid w:val="007D5C2B"/>
    <w:rsid w:val="007D6899"/>
    <w:rsid w:val="007E146B"/>
    <w:rsid w:val="007E1C9E"/>
    <w:rsid w:val="007E20A2"/>
    <w:rsid w:val="007E229F"/>
    <w:rsid w:val="007E3AC8"/>
    <w:rsid w:val="007E3D0D"/>
    <w:rsid w:val="007E45A2"/>
    <w:rsid w:val="007E463D"/>
    <w:rsid w:val="007E4D12"/>
    <w:rsid w:val="007E533B"/>
    <w:rsid w:val="007E6990"/>
    <w:rsid w:val="007E709D"/>
    <w:rsid w:val="007E71C4"/>
    <w:rsid w:val="007E79C1"/>
    <w:rsid w:val="007F137E"/>
    <w:rsid w:val="007F38A0"/>
    <w:rsid w:val="007F3964"/>
    <w:rsid w:val="007F6835"/>
    <w:rsid w:val="007F6980"/>
    <w:rsid w:val="007F739F"/>
    <w:rsid w:val="007F7AF9"/>
    <w:rsid w:val="0080011C"/>
    <w:rsid w:val="00800140"/>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9F1"/>
    <w:rsid w:val="00817E55"/>
    <w:rsid w:val="008202F4"/>
    <w:rsid w:val="00821779"/>
    <w:rsid w:val="00825CF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7FE"/>
    <w:rsid w:val="00855A2F"/>
    <w:rsid w:val="008612A7"/>
    <w:rsid w:val="008613DE"/>
    <w:rsid w:val="00862010"/>
    <w:rsid w:val="00863AAB"/>
    <w:rsid w:val="00864A45"/>
    <w:rsid w:val="00864B75"/>
    <w:rsid w:val="0086547A"/>
    <w:rsid w:val="00866BAF"/>
    <w:rsid w:val="00867DA9"/>
    <w:rsid w:val="008726D2"/>
    <w:rsid w:val="00873EA6"/>
    <w:rsid w:val="00873EEA"/>
    <w:rsid w:val="00875CFC"/>
    <w:rsid w:val="00877B36"/>
    <w:rsid w:val="00881C9F"/>
    <w:rsid w:val="00881E18"/>
    <w:rsid w:val="00881F14"/>
    <w:rsid w:val="00883577"/>
    <w:rsid w:val="00892692"/>
    <w:rsid w:val="00892A6D"/>
    <w:rsid w:val="00893327"/>
    <w:rsid w:val="0089355B"/>
    <w:rsid w:val="0089442B"/>
    <w:rsid w:val="008944D9"/>
    <w:rsid w:val="0089513B"/>
    <w:rsid w:val="00895A89"/>
    <w:rsid w:val="00896119"/>
    <w:rsid w:val="008967F0"/>
    <w:rsid w:val="008A0B48"/>
    <w:rsid w:val="008A1F83"/>
    <w:rsid w:val="008A2F19"/>
    <w:rsid w:val="008A3177"/>
    <w:rsid w:val="008A31D0"/>
    <w:rsid w:val="008A4122"/>
    <w:rsid w:val="008A42E8"/>
    <w:rsid w:val="008A54A7"/>
    <w:rsid w:val="008A613D"/>
    <w:rsid w:val="008A6462"/>
    <w:rsid w:val="008A652C"/>
    <w:rsid w:val="008A6911"/>
    <w:rsid w:val="008A6AE8"/>
    <w:rsid w:val="008A6D49"/>
    <w:rsid w:val="008A6FF2"/>
    <w:rsid w:val="008A718B"/>
    <w:rsid w:val="008B1484"/>
    <w:rsid w:val="008B330F"/>
    <w:rsid w:val="008B3387"/>
    <w:rsid w:val="008B5DA7"/>
    <w:rsid w:val="008B7CBD"/>
    <w:rsid w:val="008C0290"/>
    <w:rsid w:val="008C182E"/>
    <w:rsid w:val="008C1AE2"/>
    <w:rsid w:val="008C32C0"/>
    <w:rsid w:val="008C54F6"/>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4FA"/>
    <w:rsid w:val="008F2FC3"/>
    <w:rsid w:val="008F30CF"/>
    <w:rsid w:val="008F42C5"/>
    <w:rsid w:val="008F467E"/>
    <w:rsid w:val="008F57D7"/>
    <w:rsid w:val="008F5C61"/>
    <w:rsid w:val="008F5E7D"/>
    <w:rsid w:val="00900A76"/>
    <w:rsid w:val="00904A4A"/>
    <w:rsid w:val="00905255"/>
    <w:rsid w:val="00905325"/>
    <w:rsid w:val="009056E5"/>
    <w:rsid w:val="00905A43"/>
    <w:rsid w:val="00905E0C"/>
    <w:rsid w:val="00907166"/>
    <w:rsid w:val="0091097A"/>
    <w:rsid w:val="00911AC8"/>
    <w:rsid w:val="00911BC4"/>
    <w:rsid w:val="009157BF"/>
    <w:rsid w:val="00916065"/>
    <w:rsid w:val="009174E1"/>
    <w:rsid w:val="00920A78"/>
    <w:rsid w:val="00922793"/>
    <w:rsid w:val="00922F8A"/>
    <w:rsid w:val="00925DF7"/>
    <w:rsid w:val="00926CDF"/>
    <w:rsid w:val="009274D2"/>
    <w:rsid w:val="00927F7D"/>
    <w:rsid w:val="00931029"/>
    <w:rsid w:val="009324DC"/>
    <w:rsid w:val="009337E1"/>
    <w:rsid w:val="009357DB"/>
    <w:rsid w:val="0093664D"/>
    <w:rsid w:val="0094008C"/>
    <w:rsid w:val="00940CEC"/>
    <w:rsid w:val="0094296A"/>
    <w:rsid w:val="009429D7"/>
    <w:rsid w:val="00944AC5"/>
    <w:rsid w:val="00944E16"/>
    <w:rsid w:val="009451E2"/>
    <w:rsid w:val="009453D7"/>
    <w:rsid w:val="00945428"/>
    <w:rsid w:val="00945952"/>
    <w:rsid w:val="00946421"/>
    <w:rsid w:val="0094687F"/>
    <w:rsid w:val="00946C34"/>
    <w:rsid w:val="0094716B"/>
    <w:rsid w:val="0094737E"/>
    <w:rsid w:val="0094758C"/>
    <w:rsid w:val="00950D18"/>
    <w:rsid w:val="00950EA4"/>
    <w:rsid w:val="009515DE"/>
    <w:rsid w:val="00952061"/>
    <w:rsid w:val="009530EF"/>
    <w:rsid w:val="009549F9"/>
    <w:rsid w:val="00955F6F"/>
    <w:rsid w:val="009561E1"/>
    <w:rsid w:val="00960B07"/>
    <w:rsid w:val="0096256E"/>
    <w:rsid w:val="009626BA"/>
    <w:rsid w:val="00962A3C"/>
    <w:rsid w:val="00962C56"/>
    <w:rsid w:val="00963C7F"/>
    <w:rsid w:val="00964783"/>
    <w:rsid w:val="00964B0B"/>
    <w:rsid w:val="009666F7"/>
    <w:rsid w:val="00966FD0"/>
    <w:rsid w:val="009700A7"/>
    <w:rsid w:val="0097083F"/>
    <w:rsid w:val="0097477A"/>
    <w:rsid w:val="009747EF"/>
    <w:rsid w:val="00974888"/>
    <w:rsid w:val="00974C17"/>
    <w:rsid w:val="00976EB9"/>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854"/>
    <w:rsid w:val="009A4744"/>
    <w:rsid w:val="009A4BCA"/>
    <w:rsid w:val="009A5F8A"/>
    <w:rsid w:val="009A66E3"/>
    <w:rsid w:val="009A6869"/>
    <w:rsid w:val="009A6B71"/>
    <w:rsid w:val="009A6EF9"/>
    <w:rsid w:val="009A7A2D"/>
    <w:rsid w:val="009A7C84"/>
    <w:rsid w:val="009B12EE"/>
    <w:rsid w:val="009B17F8"/>
    <w:rsid w:val="009B36B8"/>
    <w:rsid w:val="009B3F29"/>
    <w:rsid w:val="009B51E4"/>
    <w:rsid w:val="009B5D91"/>
    <w:rsid w:val="009C0964"/>
    <w:rsid w:val="009C11B3"/>
    <w:rsid w:val="009C1485"/>
    <w:rsid w:val="009C148D"/>
    <w:rsid w:val="009C1502"/>
    <w:rsid w:val="009C2598"/>
    <w:rsid w:val="009C3007"/>
    <w:rsid w:val="009C3734"/>
    <w:rsid w:val="009C59B3"/>
    <w:rsid w:val="009C749C"/>
    <w:rsid w:val="009C7514"/>
    <w:rsid w:val="009C7694"/>
    <w:rsid w:val="009D032C"/>
    <w:rsid w:val="009D14A7"/>
    <w:rsid w:val="009D1522"/>
    <w:rsid w:val="009D2EDE"/>
    <w:rsid w:val="009D3792"/>
    <w:rsid w:val="009D5213"/>
    <w:rsid w:val="009D5E99"/>
    <w:rsid w:val="009D62FF"/>
    <w:rsid w:val="009D665E"/>
    <w:rsid w:val="009E05C3"/>
    <w:rsid w:val="009E0F3F"/>
    <w:rsid w:val="009E2657"/>
    <w:rsid w:val="009E3C56"/>
    <w:rsid w:val="009E3D35"/>
    <w:rsid w:val="009E3E3B"/>
    <w:rsid w:val="009E3F79"/>
    <w:rsid w:val="009E4204"/>
    <w:rsid w:val="009E719D"/>
    <w:rsid w:val="009E7663"/>
    <w:rsid w:val="009F0FE8"/>
    <w:rsid w:val="009F1716"/>
    <w:rsid w:val="009F1E2C"/>
    <w:rsid w:val="009F3CEA"/>
    <w:rsid w:val="009F521F"/>
    <w:rsid w:val="009F5BE7"/>
    <w:rsid w:val="009F6B02"/>
    <w:rsid w:val="009F6CFB"/>
    <w:rsid w:val="009F7ECD"/>
    <w:rsid w:val="00A01179"/>
    <w:rsid w:val="00A01A87"/>
    <w:rsid w:val="00A02FE5"/>
    <w:rsid w:val="00A05835"/>
    <w:rsid w:val="00A05E07"/>
    <w:rsid w:val="00A07B23"/>
    <w:rsid w:val="00A101F6"/>
    <w:rsid w:val="00A109E6"/>
    <w:rsid w:val="00A1178E"/>
    <w:rsid w:val="00A13EAE"/>
    <w:rsid w:val="00A14A10"/>
    <w:rsid w:val="00A14C96"/>
    <w:rsid w:val="00A154B9"/>
    <w:rsid w:val="00A156C0"/>
    <w:rsid w:val="00A16110"/>
    <w:rsid w:val="00A1657E"/>
    <w:rsid w:val="00A2070E"/>
    <w:rsid w:val="00A20ACF"/>
    <w:rsid w:val="00A20F20"/>
    <w:rsid w:val="00A21061"/>
    <w:rsid w:val="00A211F8"/>
    <w:rsid w:val="00A2140D"/>
    <w:rsid w:val="00A2269D"/>
    <w:rsid w:val="00A227F2"/>
    <w:rsid w:val="00A22FD3"/>
    <w:rsid w:val="00A252B1"/>
    <w:rsid w:val="00A25697"/>
    <w:rsid w:val="00A25985"/>
    <w:rsid w:val="00A26B23"/>
    <w:rsid w:val="00A30B00"/>
    <w:rsid w:val="00A3296C"/>
    <w:rsid w:val="00A33F25"/>
    <w:rsid w:val="00A3497D"/>
    <w:rsid w:val="00A366B8"/>
    <w:rsid w:val="00A3681E"/>
    <w:rsid w:val="00A42299"/>
    <w:rsid w:val="00A441E3"/>
    <w:rsid w:val="00A4474E"/>
    <w:rsid w:val="00A45123"/>
    <w:rsid w:val="00A50D0A"/>
    <w:rsid w:val="00A52736"/>
    <w:rsid w:val="00A527D3"/>
    <w:rsid w:val="00A53EBF"/>
    <w:rsid w:val="00A54239"/>
    <w:rsid w:val="00A554BC"/>
    <w:rsid w:val="00A55E28"/>
    <w:rsid w:val="00A56DD7"/>
    <w:rsid w:val="00A56E57"/>
    <w:rsid w:val="00A57290"/>
    <w:rsid w:val="00A60292"/>
    <w:rsid w:val="00A605FC"/>
    <w:rsid w:val="00A60BDD"/>
    <w:rsid w:val="00A61C31"/>
    <w:rsid w:val="00A66664"/>
    <w:rsid w:val="00A6700A"/>
    <w:rsid w:val="00A67C9F"/>
    <w:rsid w:val="00A67EEF"/>
    <w:rsid w:val="00A7541E"/>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597"/>
    <w:rsid w:val="00AA1251"/>
    <w:rsid w:val="00AA1372"/>
    <w:rsid w:val="00AA3E12"/>
    <w:rsid w:val="00AA4C46"/>
    <w:rsid w:val="00AA633F"/>
    <w:rsid w:val="00AA698F"/>
    <w:rsid w:val="00AA712F"/>
    <w:rsid w:val="00AA7E84"/>
    <w:rsid w:val="00AA7E9A"/>
    <w:rsid w:val="00AB0A08"/>
    <w:rsid w:val="00AB1EC3"/>
    <w:rsid w:val="00AB6768"/>
    <w:rsid w:val="00AB7AE2"/>
    <w:rsid w:val="00AC090F"/>
    <w:rsid w:val="00AC1F5C"/>
    <w:rsid w:val="00AC4562"/>
    <w:rsid w:val="00AC4778"/>
    <w:rsid w:val="00AC7246"/>
    <w:rsid w:val="00AC78C9"/>
    <w:rsid w:val="00AC7CA8"/>
    <w:rsid w:val="00AC7DAC"/>
    <w:rsid w:val="00AD17E8"/>
    <w:rsid w:val="00AD32DD"/>
    <w:rsid w:val="00AD4407"/>
    <w:rsid w:val="00AD4A65"/>
    <w:rsid w:val="00AD62DE"/>
    <w:rsid w:val="00AD6DA1"/>
    <w:rsid w:val="00AD6DF5"/>
    <w:rsid w:val="00AE0F32"/>
    <w:rsid w:val="00AE1523"/>
    <w:rsid w:val="00AE27C8"/>
    <w:rsid w:val="00AE3DA3"/>
    <w:rsid w:val="00AE6163"/>
    <w:rsid w:val="00AE6184"/>
    <w:rsid w:val="00AE7286"/>
    <w:rsid w:val="00AF036F"/>
    <w:rsid w:val="00AF0B8C"/>
    <w:rsid w:val="00AF1272"/>
    <w:rsid w:val="00AF3627"/>
    <w:rsid w:val="00AF3952"/>
    <w:rsid w:val="00AF4FDB"/>
    <w:rsid w:val="00AF5A68"/>
    <w:rsid w:val="00AF76C0"/>
    <w:rsid w:val="00B00190"/>
    <w:rsid w:val="00B00C2A"/>
    <w:rsid w:val="00B0183E"/>
    <w:rsid w:val="00B02118"/>
    <w:rsid w:val="00B021CF"/>
    <w:rsid w:val="00B03165"/>
    <w:rsid w:val="00B0487F"/>
    <w:rsid w:val="00B04EB6"/>
    <w:rsid w:val="00B0593D"/>
    <w:rsid w:val="00B05985"/>
    <w:rsid w:val="00B060D4"/>
    <w:rsid w:val="00B06D9F"/>
    <w:rsid w:val="00B12C26"/>
    <w:rsid w:val="00B14173"/>
    <w:rsid w:val="00B14DF1"/>
    <w:rsid w:val="00B16044"/>
    <w:rsid w:val="00B167AC"/>
    <w:rsid w:val="00B16D7C"/>
    <w:rsid w:val="00B16FE4"/>
    <w:rsid w:val="00B20484"/>
    <w:rsid w:val="00B204B0"/>
    <w:rsid w:val="00B228FC"/>
    <w:rsid w:val="00B22C9B"/>
    <w:rsid w:val="00B25D85"/>
    <w:rsid w:val="00B262BA"/>
    <w:rsid w:val="00B2679B"/>
    <w:rsid w:val="00B26A94"/>
    <w:rsid w:val="00B27C25"/>
    <w:rsid w:val="00B27D8B"/>
    <w:rsid w:val="00B3029E"/>
    <w:rsid w:val="00B322B4"/>
    <w:rsid w:val="00B325A8"/>
    <w:rsid w:val="00B32A8E"/>
    <w:rsid w:val="00B332E9"/>
    <w:rsid w:val="00B34875"/>
    <w:rsid w:val="00B34B97"/>
    <w:rsid w:val="00B351D4"/>
    <w:rsid w:val="00B355C4"/>
    <w:rsid w:val="00B35F55"/>
    <w:rsid w:val="00B405BF"/>
    <w:rsid w:val="00B40C4B"/>
    <w:rsid w:val="00B43C8E"/>
    <w:rsid w:val="00B447CA"/>
    <w:rsid w:val="00B45370"/>
    <w:rsid w:val="00B453B6"/>
    <w:rsid w:val="00B45BBE"/>
    <w:rsid w:val="00B45D77"/>
    <w:rsid w:val="00B46C39"/>
    <w:rsid w:val="00B46D92"/>
    <w:rsid w:val="00B47003"/>
    <w:rsid w:val="00B501CC"/>
    <w:rsid w:val="00B501F9"/>
    <w:rsid w:val="00B51B6E"/>
    <w:rsid w:val="00B51DAA"/>
    <w:rsid w:val="00B5234C"/>
    <w:rsid w:val="00B541A3"/>
    <w:rsid w:val="00B54EFC"/>
    <w:rsid w:val="00B555F2"/>
    <w:rsid w:val="00B618C5"/>
    <w:rsid w:val="00B65AF8"/>
    <w:rsid w:val="00B65C93"/>
    <w:rsid w:val="00B663FE"/>
    <w:rsid w:val="00B67953"/>
    <w:rsid w:val="00B720FE"/>
    <w:rsid w:val="00B73406"/>
    <w:rsid w:val="00B735E0"/>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C24"/>
    <w:rsid w:val="00BA1561"/>
    <w:rsid w:val="00BA1A8F"/>
    <w:rsid w:val="00BA1B0C"/>
    <w:rsid w:val="00BA30B3"/>
    <w:rsid w:val="00BA4791"/>
    <w:rsid w:val="00BA63BB"/>
    <w:rsid w:val="00BA6F95"/>
    <w:rsid w:val="00BA7076"/>
    <w:rsid w:val="00BA7C99"/>
    <w:rsid w:val="00BA7FF4"/>
    <w:rsid w:val="00BB04C2"/>
    <w:rsid w:val="00BB0773"/>
    <w:rsid w:val="00BB0C40"/>
    <w:rsid w:val="00BB1EC7"/>
    <w:rsid w:val="00BB2106"/>
    <w:rsid w:val="00BB27F9"/>
    <w:rsid w:val="00BB2CB2"/>
    <w:rsid w:val="00BB2CEC"/>
    <w:rsid w:val="00BB2DB6"/>
    <w:rsid w:val="00BB37CD"/>
    <w:rsid w:val="00BB4E4B"/>
    <w:rsid w:val="00BB51B6"/>
    <w:rsid w:val="00BB66D3"/>
    <w:rsid w:val="00BB6AE9"/>
    <w:rsid w:val="00BB7754"/>
    <w:rsid w:val="00BC0212"/>
    <w:rsid w:val="00BC189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7CC"/>
    <w:rsid w:val="00BE5A1E"/>
    <w:rsid w:val="00BE73CA"/>
    <w:rsid w:val="00BF1FB8"/>
    <w:rsid w:val="00BF2BE1"/>
    <w:rsid w:val="00BF3EBE"/>
    <w:rsid w:val="00BF4972"/>
    <w:rsid w:val="00BF4F93"/>
    <w:rsid w:val="00BF5BF3"/>
    <w:rsid w:val="00C00316"/>
    <w:rsid w:val="00C02E10"/>
    <w:rsid w:val="00C055EE"/>
    <w:rsid w:val="00C06A3D"/>
    <w:rsid w:val="00C10538"/>
    <w:rsid w:val="00C10B7C"/>
    <w:rsid w:val="00C121F1"/>
    <w:rsid w:val="00C157CB"/>
    <w:rsid w:val="00C15EB7"/>
    <w:rsid w:val="00C16E1E"/>
    <w:rsid w:val="00C17D27"/>
    <w:rsid w:val="00C20A0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017"/>
    <w:rsid w:val="00C376EF"/>
    <w:rsid w:val="00C37FC7"/>
    <w:rsid w:val="00C40578"/>
    <w:rsid w:val="00C415AE"/>
    <w:rsid w:val="00C41D86"/>
    <w:rsid w:val="00C44B96"/>
    <w:rsid w:val="00C45975"/>
    <w:rsid w:val="00C459CA"/>
    <w:rsid w:val="00C47818"/>
    <w:rsid w:val="00C50A6A"/>
    <w:rsid w:val="00C5220B"/>
    <w:rsid w:val="00C5446F"/>
    <w:rsid w:val="00C545CD"/>
    <w:rsid w:val="00C546BD"/>
    <w:rsid w:val="00C54D89"/>
    <w:rsid w:val="00C55FC5"/>
    <w:rsid w:val="00C562C2"/>
    <w:rsid w:val="00C57430"/>
    <w:rsid w:val="00C60F8F"/>
    <w:rsid w:val="00C6170E"/>
    <w:rsid w:val="00C617B0"/>
    <w:rsid w:val="00C6460F"/>
    <w:rsid w:val="00C6589F"/>
    <w:rsid w:val="00C663DF"/>
    <w:rsid w:val="00C6699A"/>
    <w:rsid w:val="00C66C71"/>
    <w:rsid w:val="00C670F2"/>
    <w:rsid w:val="00C67D95"/>
    <w:rsid w:val="00C706DD"/>
    <w:rsid w:val="00C71179"/>
    <w:rsid w:val="00C711A2"/>
    <w:rsid w:val="00C73C1C"/>
    <w:rsid w:val="00C73F9E"/>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2DAB"/>
    <w:rsid w:val="00CB392C"/>
    <w:rsid w:val="00CB4A20"/>
    <w:rsid w:val="00CB5DEC"/>
    <w:rsid w:val="00CB70B8"/>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40A7"/>
    <w:rsid w:val="00CF5083"/>
    <w:rsid w:val="00CF55CA"/>
    <w:rsid w:val="00CF584F"/>
    <w:rsid w:val="00CF698D"/>
    <w:rsid w:val="00CF7F40"/>
    <w:rsid w:val="00D012A2"/>
    <w:rsid w:val="00D01642"/>
    <w:rsid w:val="00D02623"/>
    <w:rsid w:val="00D03BCF"/>
    <w:rsid w:val="00D04182"/>
    <w:rsid w:val="00D052DC"/>
    <w:rsid w:val="00D0567E"/>
    <w:rsid w:val="00D05A94"/>
    <w:rsid w:val="00D10AC2"/>
    <w:rsid w:val="00D11588"/>
    <w:rsid w:val="00D12FD7"/>
    <w:rsid w:val="00D14071"/>
    <w:rsid w:val="00D1419B"/>
    <w:rsid w:val="00D15B26"/>
    <w:rsid w:val="00D15EF5"/>
    <w:rsid w:val="00D17066"/>
    <w:rsid w:val="00D208D2"/>
    <w:rsid w:val="00D209BA"/>
    <w:rsid w:val="00D20E0E"/>
    <w:rsid w:val="00D20E19"/>
    <w:rsid w:val="00D21DB2"/>
    <w:rsid w:val="00D21F85"/>
    <w:rsid w:val="00D225CC"/>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4016"/>
    <w:rsid w:val="00D553E7"/>
    <w:rsid w:val="00D55CC9"/>
    <w:rsid w:val="00D56452"/>
    <w:rsid w:val="00D6283B"/>
    <w:rsid w:val="00D63592"/>
    <w:rsid w:val="00D64B6C"/>
    <w:rsid w:val="00D66812"/>
    <w:rsid w:val="00D67335"/>
    <w:rsid w:val="00D71613"/>
    <w:rsid w:val="00D71A68"/>
    <w:rsid w:val="00D72606"/>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454"/>
    <w:rsid w:val="00DA1062"/>
    <w:rsid w:val="00DA1153"/>
    <w:rsid w:val="00DA2348"/>
    <w:rsid w:val="00DA331F"/>
    <w:rsid w:val="00DA3C87"/>
    <w:rsid w:val="00DA5198"/>
    <w:rsid w:val="00DA6115"/>
    <w:rsid w:val="00DA661D"/>
    <w:rsid w:val="00DB0EE7"/>
    <w:rsid w:val="00DB1B74"/>
    <w:rsid w:val="00DB2B83"/>
    <w:rsid w:val="00DB45B1"/>
    <w:rsid w:val="00DB5DCF"/>
    <w:rsid w:val="00DC1205"/>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A5F"/>
    <w:rsid w:val="00DF3C70"/>
    <w:rsid w:val="00DF4668"/>
    <w:rsid w:val="00DF4A99"/>
    <w:rsid w:val="00DF4DCF"/>
    <w:rsid w:val="00DF66AC"/>
    <w:rsid w:val="00DF68CD"/>
    <w:rsid w:val="00E000AD"/>
    <w:rsid w:val="00E00D84"/>
    <w:rsid w:val="00E01964"/>
    <w:rsid w:val="00E03760"/>
    <w:rsid w:val="00E0398A"/>
    <w:rsid w:val="00E05138"/>
    <w:rsid w:val="00E05E0E"/>
    <w:rsid w:val="00E061A1"/>
    <w:rsid w:val="00E0633C"/>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46E"/>
    <w:rsid w:val="00E3793E"/>
    <w:rsid w:val="00E40CB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01F"/>
    <w:rsid w:val="00E7180A"/>
    <w:rsid w:val="00E71F7B"/>
    <w:rsid w:val="00E73079"/>
    <w:rsid w:val="00E75DEA"/>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9CD"/>
    <w:rsid w:val="00E95E11"/>
    <w:rsid w:val="00EA3452"/>
    <w:rsid w:val="00EA3C96"/>
    <w:rsid w:val="00EA50A9"/>
    <w:rsid w:val="00EA64B0"/>
    <w:rsid w:val="00EA73CF"/>
    <w:rsid w:val="00EB080B"/>
    <w:rsid w:val="00EB1FF8"/>
    <w:rsid w:val="00EB3636"/>
    <w:rsid w:val="00EB3CCC"/>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46E"/>
    <w:rsid w:val="00EE7487"/>
    <w:rsid w:val="00EF08C9"/>
    <w:rsid w:val="00EF143F"/>
    <w:rsid w:val="00EF168E"/>
    <w:rsid w:val="00EF3B66"/>
    <w:rsid w:val="00EF40D6"/>
    <w:rsid w:val="00EF4276"/>
    <w:rsid w:val="00EF4D0E"/>
    <w:rsid w:val="00EF6AC5"/>
    <w:rsid w:val="00EF6B39"/>
    <w:rsid w:val="00F0107F"/>
    <w:rsid w:val="00F023B2"/>
    <w:rsid w:val="00F02902"/>
    <w:rsid w:val="00F029BB"/>
    <w:rsid w:val="00F0331D"/>
    <w:rsid w:val="00F059B8"/>
    <w:rsid w:val="00F064AE"/>
    <w:rsid w:val="00F07EDA"/>
    <w:rsid w:val="00F10743"/>
    <w:rsid w:val="00F11676"/>
    <w:rsid w:val="00F12593"/>
    <w:rsid w:val="00F133B2"/>
    <w:rsid w:val="00F1442D"/>
    <w:rsid w:val="00F144A6"/>
    <w:rsid w:val="00F146ED"/>
    <w:rsid w:val="00F15AC8"/>
    <w:rsid w:val="00F168DC"/>
    <w:rsid w:val="00F21907"/>
    <w:rsid w:val="00F23E62"/>
    <w:rsid w:val="00F24A96"/>
    <w:rsid w:val="00F25493"/>
    <w:rsid w:val="00F26535"/>
    <w:rsid w:val="00F265BA"/>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9DF"/>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1D0"/>
    <w:rsid w:val="00FA3E26"/>
    <w:rsid w:val="00FA4A7C"/>
    <w:rsid w:val="00FA66D8"/>
    <w:rsid w:val="00FA6B1F"/>
    <w:rsid w:val="00FA7E03"/>
    <w:rsid w:val="00FB1667"/>
    <w:rsid w:val="00FB21E6"/>
    <w:rsid w:val="00FB2F32"/>
    <w:rsid w:val="00FB2FFC"/>
    <w:rsid w:val="00FB4DDC"/>
    <w:rsid w:val="00FB6D29"/>
    <w:rsid w:val="00FC07E1"/>
    <w:rsid w:val="00FC1922"/>
    <w:rsid w:val="00FC26A6"/>
    <w:rsid w:val="00FC360A"/>
    <w:rsid w:val="00FC5A05"/>
    <w:rsid w:val="00FC5B6D"/>
    <w:rsid w:val="00FC5F63"/>
    <w:rsid w:val="00FC60DC"/>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3C02"/>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31A39"/>
  <w15:docId w15:val="{7EAB4FE0-28A4-4623-8EB4-F405222E5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AE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Grid">
    <w:name w:val="TableGrid"/>
    <w:rsid w:val="00E0633C"/>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ezkurwreuab5ozgtqnkl">
    <w:name w:val="ezkurwreuab5ozgtqnkl"/>
    <w:basedOn w:val="Fontdeparagrafimplicit"/>
    <w:rsid w:val="000B0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93465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9613C-D88C-43BB-8006-2AC5FF871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8171</Words>
  <Characters>47397</Characters>
  <Application>Microsoft Office Word</Application>
  <DocSecurity>0</DocSecurity>
  <Lines>394</Lines>
  <Paragraphs>110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cp:lastModifiedBy>
  <cp:revision>6</cp:revision>
  <cp:lastPrinted>2023-07-20T12:04:00Z</cp:lastPrinted>
  <dcterms:created xsi:type="dcterms:W3CDTF">2026-07-16T06:38:00Z</dcterms:created>
  <dcterms:modified xsi:type="dcterms:W3CDTF">2026-07-16T07:02:00Z</dcterms:modified>
</cp:coreProperties>
</file>