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C94" w:rsidRPr="00970C94" w:rsidRDefault="00970C94" w:rsidP="00970C94">
      <w:pPr>
        <w:pStyle w:val="a4"/>
        <w:shd w:val="clear" w:color="auto" w:fill="FFFFFF"/>
        <w:spacing w:before="0" w:beforeAutospacing="0" w:after="0" w:afterAutospacing="0"/>
        <w:ind w:firstLine="709"/>
        <w:jc w:val="right"/>
        <w:rPr>
          <w:color w:val="333333"/>
          <w:lang w:val="en-US"/>
        </w:rPr>
      </w:pPr>
      <w:bookmarkStart w:id="0" w:name="_GoBack"/>
      <w:bookmarkEnd w:id="0"/>
      <w:r w:rsidRPr="00970C94">
        <w:rPr>
          <w:color w:val="333333"/>
          <w:lang w:val="en-US"/>
        </w:rPr>
        <w:t>APROBATĂ</w:t>
      </w:r>
    </w:p>
    <w:p w:rsidR="00970C94" w:rsidRPr="00970C94" w:rsidRDefault="00970C94" w:rsidP="00970C94">
      <w:pPr>
        <w:pStyle w:val="a4"/>
        <w:shd w:val="clear" w:color="auto" w:fill="FFFFFF"/>
        <w:spacing w:before="0" w:beforeAutospacing="0" w:after="0" w:afterAutospacing="0"/>
        <w:ind w:firstLine="709"/>
        <w:jc w:val="right"/>
        <w:rPr>
          <w:color w:val="333333"/>
          <w:lang w:val="en-US"/>
        </w:rPr>
      </w:pPr>
      <w:r w:rsidRPr="00970C94">
        <w:rPr>
          <w:color w:val="333333"/>
          <w:lang w:val="en-US"/>
        </w:rPr>
        <w:t>prin Ordinul nr. 69 din 7 mai 2021</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DOCUMENTAŢIA STANDARD</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pentru realizarea achizițiilor publice de lucrări</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1</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Dispoziții generale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w:t>
      </w:r>
      <w:r w:rsidRPr="00970C94">
        <w:rPr>
          <w:color w:val="333333"/>
          <w:lang w:val="en-US"/>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w:t>
      </w:r>
      <w:r w:rsidRPr="00970C94">
        <w:rPr>
          <w:color w:val="333333"/>
          <w:lang w:val="en-US"/>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Anunț de intenție (anexa nr.1);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Anunț de participare, inclusiv pentru procedurile de preselecție/procedurile negociate (anexa nr. 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Invitație de participare la etapele de preselecție/la procedurile negociate (anexa nr. 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Proces-verbal cu privire la rezultatele preselecției candidaților (anexa nr. 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Anunț de atribuire (anexa nr. 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Anunț privind modificarea contractului de achiziții publice/acordului-cadru (anexa nr.6);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Cerere de participare (anexa nr. 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Declaraţie privind valabilitatea ofertei (anexa nr. 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9) Scrisoare de garanţie bancară (anexa nr. 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10) Grafic de executare a lucrărilor (anexa nr. 10.);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11) Grafic de executare a documentației de proiect (anexa nr. 11);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12) Declarație privind experienţa similară (anexa nr. 12);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13) Declarație privind lista principalelor lucrări executate în ultimul an de activitate (anexa nr. 13);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14) Declaraţie privind dotările specifice, utilajul şi echipamentul necesar pentru îndeplinirea corespunzătoare a contractului (anexa nr. 14);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15) Declaraţie privind personalul de specialitate propus pentru implementarea contractului (anexa nr. 15);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16) Lista subcontractanților şi partea/părţile din contract care sunt îndeplinite de aceştia (anexa nr. 16);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17) Informaţii privind asocierea (anexa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18) Angajament terţ susţinător financiar (anexa nr. 18);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19) Angajament privind susţinerea tehnică și profesională a ofertantului/grupului de operatori economici (anexa nr. 19);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20) Declaraţie terţ susţinător tehnic (anexa nr. 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21) Declaraţie terţ susţinător profesional (anexa nr. 21);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22) Aviz pentru participare la licitațiile publice de lucrări din domeniul construcțiilor și instalațiilor (anexa nr. 22);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23) Caiet de sarcini. Formularul de deviz nr.1 – lista cu cantitățile de lucrări (anexa nr. 23);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24) Caiet de sarcini. Servicii de proiectare (anexa nr. 24);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25) Contract de antrepriză (anexa nr. 25);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26) Contract de achiziţionare a serviciilor de proiectare (anexa nr. 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27) Acord adițional (anexa nr. 27);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28) Acord-cadru (anexa nr. 28).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w:t>
      </w:r>
      <w:r w:rsidRPr="00970C94">
        <w:rPr>
          <w:color w:val="333333"/>
          <w:lang w:val="en-US"/>
        </w:rPr>
        <w:t>. Autoritatea contractantă emite Documentația de atribuire în vederea achiziționării lucrărilor sau serviciilor de proiectare și de lucrări, după cum este specificat în documentația standard.</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w:t>
      </w:r>
      <w:r w:rsidRPr="00970C94">
        <w:rPr>
          <w:color w:val="333333"/>
          <w:lang w:val="en-US"/>
        </w:rPr>
        <w:t xml:space="preserve">. Detaliile din document desenate și scrise prin care sunt determinate soluţii urbanistice și de amenajare a teritoriului, arhitecturale, constructive, tehnologice, rezultatele calculelor și </w:t>
      </w:r>
      <w:r w:rsidRPr="00970C94">
        <w:rPr>
          <w:color w:val="333333"/>
          <w:lang w:val="en-US"/>
        </w:rPr>
        <w:lastRenderedPageBreak/>
        <w:t>argumentării soluţiilor adoptate, volumele de lucrări, caracteristicile tehnice și alcătuirea elementelor constructive, precum și alte soluţii tehnice se prezintă în caietul de sarcini (anexa nr.23 și anexa nr. 24).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w:t>
      </w:r>
      <w:r w:rsidRPr="00970C94">
        <w:rPr>
          <w:color w:val="333333"/>
          <w:lang w:val="en-US"/>
        </w:rPr>
        <w:t>. Autoritatea contractantă urmează să se asigure că la momentul inițierii procedurii de achiziție publică, mijloacele financiare sunt alocate sau există o garanție a alocării lor și sunt destinate exclusiv achiziției în cauză.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w:t>
      </w:r>
      <w:r w:rsidRPr="00970C94">
        <w:rPr>
          <w:color w:val="333333"/>
          <w:lang w:val="en-US"/>
        </w:rPr>
        <w:t>. Atribuirea contractului de achiziție publică de lucrări sau de servicii de proiectare și de lucrări se realizează în conformitate cu prevederile: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Hotărârii Guvernului nr. 638/2020 pentru aprobarea Regulamentului privind achizițiile publice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w:t>
      </w:r>
      <w:r w:rsidRPr="00970C94">
        <w:rPr>
          <w:color w:val="333333"/>
          <w:lang w:val="en-US"/>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w:t>
      </w:r>
      <w:r w:rsidRPr="00970C94">
        <w:rPr>
          <w:color w:val="333333"/>
          <w:lang w:val="en-US"/>
        </w:rPr>
        <w:t>. În cazul în care autoritatea contractantă inițiază procedura de negociere, procedura se desfășoară conform Regulamentului cu privire la achizițiile publice folosind procedura de negociere, aprobat prin Hotărârea Guvernului nr. 599/2020.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w:t>
      </w:r>
      <w:r w:rsidRPr="00970C94">
        <w:rPr>
          <w:color w:val="333333"/>
          <w:lang w:val="en-US"/>
        </w:rPr>
        <w:t>. În cazul în care autoritatea contractantă inițiază proceduri cu preselecție se utilizează anexele ce țin de procedurile date: anexele nr.1, nr. 3 - 6, nr. 25 și nr. 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w:t>
      </w:r>
      <w:r w:rsidRPr="00970C94">
        <w:rPr>
          <w:color w:val="333333"/>
          <w:lang w:val="en-US"/>
        </w:rPr>
        <w:t>. Ofertantul suportă toate costurile asociate elaborării și prezentării ofertei sale, precum și documentelor care o însoțesc.</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11</w:t>
      </w:r>
      <w:r w:rsidRPr="00970C94">
        <w:rPr>
          <w:color w:val="333333"/>
          <w:lang w:val="en-US"/>
        </w:rPr>
        <w:t>. Cererea de participare (anexa nr. 7), Oferta, Documentul Unic de Achiziții European (în continuare - </w:t>
      </w:r>
      <w:r w:rsidRPr="00970C94">
        <w:rPr>
          <w:rStyle w:val="a6"/>
          <w:color w:val="333333"/>
          <w:lang w:val="en-US"/>
        </w:rPr>
        <w:t>DUAE</w:t>
      </w:r>
      <w:r w:rsidRPr="00970C94">
        <w:rPr>
          <w:color w:val="333333"/>
          <w:lang w:val="en-US"/>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12</w:t>
      </w:r>
      <w:r w:rsidRPr="00970C94">
        <w:rPr>
          <w:color w:val="333333"/>
          <w:lang w:val="en-US"/>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13</w:t>
      </w:r>
      <w:r w:rsidRPr="00970C94">
        <w:rPr>
          <w:color w:val="333333"/>
          <w:lang w:val="en-US"/>
        </w:rPr>
        <w:t>. În cazul achizițiilor de servicii de proiectare, proiectanţii de construcţii sunt obligaţi să exercite supravegherea de autor pe tot parcursul execuției lucrărilor.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14</w:t>
      </w:r>
      <w:r w:rsidRPr="00970C94">
        <w:rPr>
          <w:color w:val="333333"/>
          <w:lang w:val="en-US"/>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15</w:t>
      </w:r>
      <w:r w:rsidRPr="00970C94">
        <w:rPr>
          <w:color w:val="333333"/>
          <w:lang w:val="en-US"/>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16</w:t>
      </w:r>
      <w:r w:rsidRPr="00970C94">
        <w:rPr>
          <w:color w:val="333333"/>
          <w:lang w:val="en-US"/>
        </w:rPr>
        <w:t>. În cazul în care autoritatea contractantă a depistat că ofertantul a fost implicat în practicile descrise la pct. 28 și pct. 29 în cadrul procedurii de atribuire pentru contractul de achiziție publică aceasta: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întreprinde orice alte măsuri prevăzute în art.42 al Legii nr. 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17</w:t>
      </w:r>
      <w:r w:rsidRPr="00970C94">
        <w:rPr>
          <w:color w:val="333333"/>
          <w:lang w:val="en-US"/>
        </w:rPr>
        <w:t>. Sunt interzise următoarele acţiuni în cadrul procedurii de achiziție: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1) promisiunea sau oferirea unei persoane cu funcție de răspundere, personal sau prin mijlocitor, de bunuri sau servicii, sau privilegii, sau avantaje sub orice formă, pentru a influența acțiunile unei alte părți;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înţelegerea interzisă de lege, între două sau mai multe părţi, realizată în scopul coordonării comportamentului lor la procedurile de achiziţii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prejudicierea, direct sau indirect, a oricărei părţi sau a proprietăţii acestei părţi, pentru a influenţa în mod necorespunzător acţiunile acesteia;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2-a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Calificarea candidaților/ofertanților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18</w:t>
      </w:r>
      <w:r w:rsidRPr="00970C94">
        <w:rPr>
          <w:color w:val="333333"/>
          <w:lang w:val="en-US"/>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19</w:t>
      </w:r>
      <w:r w:rsidRPr="00970C94">
        <w:rPr>
          <w:color w:val="333333"/>
          <w:lang w:val="en-US"/>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20</w:t>
      </w:r>
      <w:r w:rsidRPr="00970C94">
        <w:rPr>
          <w:color w:val="333333"/>
          <w:lang w:val="en-US"/>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21</w:t>
      </w:r>
      <w:r w:rsidRPr="00970C94">
        <w:rPr>
          <w:color w:val="333333"/>
          <w:lang w:val="en-US"/>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22</w:t>
      </w:r>
      <w:r w:rsidRPr="00970C94">
        <w:rPr>
          <w:color w:val="333333"/>
          <w:lang w:val="en-US"/>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23</w:t>
      </w:r>
      <w:r w:rsidRPr="00970C94">
        <w:rPr>
          <w:color w:val="333333"/>
          <w:lang w:val="en-US"/>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24</w:t>
      </w:r>
      <w:r w:rsidRPr="00970C94">
        <w:rPr>
          <w:color w:val="333333"/>
          <w:lang w:val="en-US"/>
        </w:rPr>
        <w:t>. Prezentarea oricărui alt formular DUAE este temei de descalificare de la procedura de achiziție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25</w:t>
      </w:r>
      <w:r w:rsidRPr="00970C94">
        <w:rPr>
          <w:color w:val="333333"/>
          <w:lang w:val="en-US"/>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26</w:t>
      </w:r>
      <w:r w:rsidRPr="00970C94">
        <w:rPr>
          <w:color w:val="333333"/>
          <w:lang w:val="en-US"/>
        </w:rPr>
        <w:t>. Autoritatea contractantă aplică criterii și cerințe de calificare numai referitoare la: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eligibilitatea ofertantului sau candidatului;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capacitatea de exercitare a activității profesionale;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capacitatea economică şi 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capacitatea tehnică;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standarde de asigurare a calității;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standarde de protecție 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27</w:t>
      </w:r>
      <w:r w:rsidRPr="00970C94">
        <w:rPr>
          <w:color w:val="333333"/>
          <w:lang w:val="en-US"/>
        </w:rPr>
        <w:t xml:space="preserve">. Pentru constatarea datelor de calificare în cadrul procedurilor de achiziții publice, operatorul economic prezintă la momentul evaluării documentele solicitate de către autoritatea </w:t>
      </w:r>
      <w:r w:rsidRPr="00970C94">
        <w:rPr>
          <w:color w:val="333333"/>
          <w:lang w:val="en-US"/>
        </w:rPr>
        <w:lastRenderedPageBreak/>
        <w:t>contractantă în cadrul procedurilor de achiziții publice. Documentele se prezintă în format electronic, utilizînd Sistemul informaţional automatizat „Registrul de stat al achiziţiilor publice” (în continuare - </w:t>
      </w:r>
      <w:r w:rsidRPr="00970C94">
        <w:rPr>
          <w:rStyle w:val="a6"/>
          <w:color w:val="333333"/>
          <w:lang w:val="en-US"/>
        </w:rPr>
        <w:t>SIA RSAP</w:t>
      </w:r>
      <w:r w:rsidRPr="00970C94">
        <w:rPr>
          <w:color w:val="333333"/>
          <w:lang w:val="en-US"/>
        </w:rPr>
        <w:t>), cu excepția cazurilor prevăzute la art.33 alin.(7) și alin.(11)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28</w:t>
      </w:r>
      <w:r w:rsidRPr="00970C94">
        <w:rPr>
          <w:color w:val="333333"/>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29</w:t>
      </w:r>
      <w:r w:rsidRPr="00970C94">
        <w:rPr>
          <w:color w:val="333333"/>
          <w:lang w:val="en-US"/>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30</w:t>
      </w:r>
      <w:r w:rsidRPr="00970C94">
        <w:rPr>
          <w:color w:val="333333"/>
          <w:lang w:val="en-US"/>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31</w:t>
      </w:r>
      <w:r w:rsidRPr="00970C94">
        <w:rPr>
          <w:color w:val="333333"/>
          <w:lang w:val="en-US"/>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32</w:t>
      </w:r>
      <w:r w:rsidRPr="00970C94">
        <w:rPr>
          <w:color w:val="333333"/>
          <w:lang w:val="en-US"/>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33</w:t>
      </w:r>
      <w:r w:rsidRPr="00970C94">
        <w:rPr>
          <w:color w:val="333333"/>
          <w:lang w:val="en-US"/>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34</w:t>
      </w:r>
      <w:r w:rsidRPr="00970C94">
        <w:rPr>
          <w:color w:val="333333"/>
          <w:lang w:val="en-US"/>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35</w:t>
      </w:r>
      <w:r w:rsidRPr="00970C94">
        <w:rPr>
          <w:color w:val="333333"/>
          <w:lang w:val="en-US"/>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36</w:t>
      </w:r>
      <w:r w:rsidRPr="00970C94">
        <w:rPr>
          <w:color w:val="333333"/>
          <w:lang w:val="en-US"/>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lichiditate generală (active circulante/datorii curente) și nivelul minim de lichiditate (nu mai puțin de 100%);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declarații bancare corespunzătoare sau, după caz, dovezi privind asigurarea riscului profesional;</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4) situația financiară pentru perioada de gestiune anterioară, avizat şi înregistrat de organele competente, și orice alte documente legale edificatoare prin care ofertantul își poate dovedi capacitatea economico-financiară.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37</w:t>
      </w:r>
      <w:r w:rsidRPr="00970C94">
        <w:rPr>
          <w:color w:val="333333"/>
          <w:lang w:val="en-US"/>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38</w:t>
      </w:r>
      <w:r w:rsidRPr="00970C94">
        <w:rPr>
          <w:color w:val="333333"/>
          <w:lang w:val="en-US"/>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o declaraţie referitoare la efectivele medii anuale al personalului angajat şi ale cadrelor de conducere în ultimii 3 ani;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dacă este cazul, informaţii privind măsurile de protecţie a mediului pe care operatorul economic le poate aplica în timpul îndeplinirii contractului de lucrări sau servicii de proiectare și de lucrări, în corespundere cu pct. 44;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o declaraţie referitoare la utilajele, instalaţiile, echipamentele tehnice de care poate dispune operatorul economic pentru îndeplinirea corespunzătoare a contractului de lucrări sau servicii de proiectare și de lucrări, conform anexei nr. 14;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[Pct.38 subpct.8) introdus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39</w:t>
      </w:r>
      <w:r w:rsidRPr="00970C94">
        <w:rPr>
          <w:color w:val="333333"/>
          <w:lang w:val="en-US"/>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40</w:t>
      </w:r>
      <w:r w:rsidRPr="00970C94">
        <w:rPr>
          <w:color w:val="333333"/>
          <w:lang w:val="en-US"/>
        </w:rPr>
        <w:t>. Ofertantul urmează să dispună de un nivel minim de experienţă pentru a se califica conform cerinţelor de îndeplinire a contractului: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41</w:t>
      </w:r>
      <w:r w:rsidRPr="00970C94">
        <w:rPr>
          <w:color w:val="333333"/>
          <w:lang w:val="en-US"/>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42</w:t>
      </w:r>
      <w:r w:rsidRPr="00970C94">
        <w:rPr>
          <w:color w:val="333333"/>
          <w:lang w:val="en-US"/>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43</w:t>
      </w:r>
      <w:r w:rsidRPr="00970C94">
        <w:rPr>
          <w:color w:val="333333"/>
          <w:lang w:val="en-US"/>
        </w:rPr>
        <w:t>. Operatorul economic prezintă documente, certificate, emise de organisme independente, prin care se atestă faptul că respectă anumite standarde de protecţie a mediului, aceasta trebuie să se raporteze: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la Sistemul Comunitar de Management de Mediu şi Audit (EMAS),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la standarde de gestiune ecologică bazate pe seriile de standarde europene sau internaţionale în domeniu, certificate de organisme conforme cu legislaţia comunitară ori cu standardele europene sau internaţionale privind certificarea.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44</w:t>
      </w:r>
      <w:r w:rsidRPr="00970C94">
        <w:rPr>
          <w:color w:val="333333"/>
          <w:lang w:val="en-US"/>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45</w:t>
      </w:r>
      <w:r w:rsidRPr="00970C94">
        <w:rPr>
          <w:color w:val="333333"/>
          <w:lang w:val="en-US"/>
        </w:rPr>
        <w:t>. Autoritățile contractante pot utiliza o serie de criterii generale privind durabilitatea pentru executarea lucrărilor sau serviciilor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materiale de construcție și aprovizionare durabilă;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depozitarea deșeurilor reciclabile și sistemul de gestionare a deșeurilor;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gestionarea deșeurilor din demolări;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instalarea și punerea în funcțiune a sistemelor energetice și surse de energie cu emisii de carbon reduse sau de nivel zero;</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contractul de performanță energetică;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conținut reciclat în beton și zidărie;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reducerea emisiilor de CO2e/tonă pentru transportul de agregate de utilizat în elementele de construcție specificate;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sisteme de încălzire, inclusiv producerea combinată de energie electrică și energie termică (CHP);</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9) controlul și managementul consumului de energie;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10) clauze de executare a contractului (CEC) – contractantul va pune în aplicare un plan de gestionare a deșeurilor pe șantier, monitorizînd și raportînd aplicarea pe durata desfășurării lucrărilor pe șantier;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11) aprovizionarea cu produse certificate ca fiind durabile (Patru etichete ecologice ale UE pentru componente);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12) vopsele și lacuri de interior și de exterior;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13) îmbrăcăminți rezistente;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14) pardoseli din lemn;</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15) încălzitoare de apă;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16) construcțiile eficiente din punctul de vedere al resurselor;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17) reutilizare maximă, la fața locului, a materialelor și a solurilor excavate și pentru utilizarea materialelor de construcții cu conținut reciclat ridicat sau reutilizat;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18) creșterea durabilității materialelor și reducerea necesităților de întreținere, emisiile fonice mai reduse în etapa de construcție, utilizare și întreținere;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19) durabilitatea straturilor de uzură ale îmbrăcăminților rutiere. Optimizarea strategiei de întreținere pentru garantarea performanței dorite pentru rezistența la rulare, durabilitate și reducerea zgomotelor;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20) stabilirea caietului de sarcini, achiziționarea și utilizarea de materiale de construcție cu impact redus asupra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21) utilizarea de materiale de construcții cu un nivel ridicat de conținut reciclat și reutilizat și de subproduse de acest gen la construcția și întreținerea drumurilor;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22) creșterea durabilității îmbrăcăminților, a capacității portante și a rezistenței la uzură;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23) dezvoltarea și executarea planurilor de monitorizare și întreținere în situației concrete;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24) evaluarea durabilității asupra materialelor de construcții;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25) identificarea și evaluarea riscurilor deșeurilor periculoase;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26) generarea de deșeuri în timpul pregătirii terenului, al construirii, utilizării și demolării clădirii.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46</w:t>
      </w:r>
      <w:r w:rsidRPr="00970C94">
        <w:rPr>
          <w:color w:val="333333"/>
          <w:lang w:val="en-US"/>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47</w:t>
      </w:r>
      <w:r w:rsidRPr="00970C94">
        <w:rPr>
          <w:color w:val="333333"/>
          <w:lang w:val="en-US"/>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48</w:t>
      </w:r>
      <w:r w:rsidRPr="00970C94">
        <w:rPr>
          <w:color w:val="333333"/>
          <w:lang w:val="en-US"/>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49</w:t>
      </w:r>
      <w:r w:rsidRPr="00970C94">
        <w:rPr>
          <w:color w:val="333333"/>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50</w:t>
      </w:r>
      <w:r w:rsidRPr="00970C94">
        <w:rPr>
          <w:color w:val="333333"/>
          <w:lang w:val="en-US"/>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3-a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Pregătirea/Elaborarea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51</w:t>
      </w:r>
      <w:r w:rsidRPr="00970C94">
        <w:rPr>
          <w:color w:val="333333"/>
          <w:lang w:val="en-US"/>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52</w:t>
      </w:r>
      <w:r w:rsidRPr="00970C94">
        <w:rPr>
          <w:color w:val="333333"/>
          <w:lang w:val="en-US"/>
        </w:rPr>
        <w:t>. Oferta cuprinde următoarele formulare: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Propunerea tehnică;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Propunerea 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DUAE;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Garanția pentru ofertă, după caz (anexa nr. 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53</w:t>
      </w:r>
      <w:r w:rsidRPr="00970C94">
        <w:rPr>
          <w:color w:val="333333"/>
          <w:lang w:val="en-US"/>
        </w:rPr>
        <w:t>. Toate documentele menţionate la pct. 52 se completează fără nici o modificare sau o abatere de la formulare, spaţiile goale fiind completate cu informaţia solicitată. Completarea defectuoasă a formularelor atrage respingerea ofertei.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lastRenderedPageBreak/>
        <w:t>54</w:t>
      </w:r>
      <w:r w:rsidRPr="00970C94">
        <w:rPr>
          <w:color w:val="333333"/>
          <w:lang w:val="en-US"/>
        </w:rPr>
        <w:t>. Oferta elaborată de ofertant trebuie să cuprindă: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a) graficul de executare a lucrării (anexa nr. 10);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[Pct.54 subpct.1), lit.b) modificată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55</w:t>
      </w:r>
      <w:r w:rsidRPr="00970C94">
        <w:rPr>
          <w:color w:val="333333"/>
          <w:lang w:val="en-US"/>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56</w:t>
      </w:r>
      <w:r w:rsidRPr="00970C94">
        <w:rPr>
          <w:color w:val="333333"/>
          <w:lang w:val="en-US"/>
        </w:rPr>
        <w:t>. Ofertantul depune garanția pentru ofertă conform Regulamentului privind achizițiile publice de lucrări, aprobat prin Hotărârea Guvernului nr. 638/2020.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57</w:t>
      </w:r>
      <w:r w:rsidRPr="00970C94">
        <w:rPr>
          <w:color w:val="333333"/>
          <w:lang w:val="en-US"/>
        </w:rPr>
        <w:t>. În cazul unei asocieri, garanția pentru ofertă se depune de antreprenorul general (liderul asociației).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58</w:t>
      </w:r>
      <w:r w:rsidRPr="00970C94">
        <w:rPr>
          <w:color w:val="333333"/>
          <w:lang w:val="en-US"/>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59</w:t>
      </w:r>
      <w:r w:rsidRPr="00970C94">
        <w:rPr>
          <w:color w:val="333333"/>
          <w:lang w:val="en-US"/>
        </w:rPr>
        <w:t>. În cazul extinderii perioadei de valabilitate a ofertei, perioada de valabilitate a garanției pentru ofertă se prelungește în mod corespunzător.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60</w:t>
      </w:r>
      <w:r w:rsidRPr="00970C94">
        <w:rPr>
          <w:color w:val="333333"/>
          <w:lang w:val="en-US"/>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61</w:t>
      </w:r>
      <w:r w:rsidRPr="00970C94">
        <w:rPr>
          <w:color w:val="333333"/>
          <w:lang w:val="en-US"/>
        </w:rPr>
        <w:t>. Ofertele care conţin o perioadă de garanţie mai mică decât perioada de valabilitate a ofertelor prevăzută în anexa nr. 2 se resping de către grupul de lucru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62</w:t>
      </w:r>
      <w:r w:rsidRPr="00970C94">
        <w:rPr>
          <w:color w:val="333333"/>
          <w:lang w:val="en-US"/>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63</w:t>
      </w:r>
      <w:r w:rsidRPr="00970C94">
        <w:rPr>
          <w:color w:val="333333"/>
          <w:lang w:val="en-US"/>
        </w:rPr>
        <w:t>. Preţurile indicate în documentația de deviz (Formularele 3, 5 și 7) solicitate se indică în lei moldoveneşti, cu două cifre după virgulă, cu excepţia cazurilor în care anexa nr. 2 prevede altfel.</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4-a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Depunerea și deschiderea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64</w:t>
      </w:r>
      <w:r w:rsidRPr="00970C94">
        <w:rPr>
          <w:color w:val="333333"/>
          <w:lang w:val="en-US"/>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65</w:t>
      </w:r>
      <w:r w:rsidRPr="00970C94">
        <w:rPr>
          <w:color w:val="333333"/>
          <w:lang w:val="en-US"/>
        </w:rPr>
        <w:t xml:space="preserve">.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w:t>
      </w:r>
      <w:r w:rsidRPr="00970C94">
        <w:rPr>
          <w:color w:val="333333"/>
          <w:lang w:val="en-US"/>
        </w:rPr>
        <w:lastRenderedPageBreak/>
        <w:t>autoritatea contractantă eliberează operatorului economic, în mod obligatoriu, o recipisă în care indică data și ora recepționării ofertei.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66</w:t>
      </w:r>
      <w:r w:rsidRPr="00970C94">
        <w:rPr>
          <w:color w:val="333333"/>
          <w:lang w:val="en-US"/>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67</w:t>
      </w:r>
      <w:r w:rsidRPr="00970C94">
        <w:rPr>
          <w:color w:val="333333"/>
          <w:lang w:val="en-US"/>
        </w:rPr>
        <w:t>. SIA RSAP nu acceptă ofertele transmise după expirarea termenului limită de depunere 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68</w:t>
      </w:r>
      <w:r w:rsidRPr="00970C94">
        <w:rPr>
          <w:color w:val="333333"/>
          <w:lang w:val="en-US"/>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69</w:t>
      </w:r>
      <w:r w:rsidRPr="00970C94">
        <w:rPr>
          <w:color w:val="333333"/>
          <w:lang w:val="en-US"/>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70</w:t>
      </w:r>
      <w:r w:rsidRPr="00970C94">
        <w:rPr>
          <w:color w:val="333333"/>
          <w:lang w:val="en-US"/>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71</w:t>
      </w:r>
      <w:r w:rsidRPr="00970C94">
        <w:rPr>
          <w:color w:val="333333"/>
          <w:lang w:val="en-US"/>
        </w:rPr>
        <w:t>. Persoanele juridice nominalizate ca subcontractanţi în cadrul uneia sau mai multor oferte nu au dreptul de a depune oferta în nume propriu sau în asociere.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72</w:t>
      </w:r>
      <w:r w:rsidRPr="00970C94">
        <w:rPr>
          <w:color w:val="333333"/>
          <w:lang w:val="en-US"/>
        </w:rPr>
        <w:t>. Ofertantul are dreptul să modifice sau să retragă oferta înainte de expirarea termenului de depunere a ofertelor, fără a pierde dreptul de retragere a garanţiei pentru ofertă.</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5-a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Evaluarea și compararea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73</w:t>
      </w:r>
      <w:r w:rsidRPr="00970C94">
        <w:rPr>
          <w:color w:val="333333"/>
          <w:lang w:val="en-US"/>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74</w:t>
      </w:r>
      <w:r w:rsidRPr="00970C94">
        <w:rPr>
          <w:color w:val="333333"/>
          <w:lang w:val="en-US"/>
        </w:rPr>
        <w:t>. Examinarea documentelor de către autoritatea contractantă se efectuează în baza informațiilor prezentate de către operatorii economici în DUAE, și conform cerințelor stipulate în anunțul de participare prin care menționează 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este eligibil să participe la procedurile de achiziții publice și nu există motive de excludere din cadrul procedurilor de achiziții publice pentru atribuirea contractului de achiziție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îndeplinește criteriile referitoare la situația economică și financiară și/sau capacitatea tehnică și profesională stabilite de autoritatea contractantă în anunțul de participare sau în documentația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se obligă să asigure și să respecte standardele de asigurare a calităţii și standardele de protecţie 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75</w:t>
      </w:r>
      <w:r w:rsidRPr="00970C94">
        <w:rPr>
          <w:color w:val="333333"/>
          <w:lang w:val="en-US"/>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76</w:t>
      </w:r>
      <w:r w:rsidRPr="00970C94">
        <w:rPr>
          <w:color w:val="333333"/>
          <w:lang w:val="en-US"/>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77</w:t>
      </w:r>
      <w:r w:rsidRPr="00970C94">
        <w:rPr>
          <w:color w:val="333333"/>
          <w:lang w:val="en-US"/>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78</w:t>
      </w:r>
      <w:r w:rsidRPr="00970C94">
        <w:rPr>
          <w:color w:val="333333"/>
          <w:lang w:val="en-US"/>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79</w:t>
      </w:r>
      <w:r w:rsidRPr="00970C94">
        <w:rPr>
          <w:color w:val="333333"/>
          <w:lang w:val="en-US"/>
        </w:rPr>
        <w:t>. Ofertele se examinează de către grupul de lucru creat de autoritatea contractantă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80</w:t>
      </w:r>
      <w:r w:rsidRPr="00970C94">
        <w:rPr>
          <w:color w:val="333333"/>
          <w:lang w:val="en-US"/>
        </w:rPr>
        <w:t>. Grupul de lucru sau, după caz, specialistul certificat în domeniul achizițiilor publice are obligaţia de a stabili care sunt clarificările necesare pentru evaluarea fiecărei oferte, precum şi perioada acordată pentru transmiterea clarificărilor.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81</w:t>
      </w:r>
      <w:r w:rsidRPr="00970C94">
        <w:rPr>
          <w:color w:val="333333"/>
          <w:lang w:val="en-U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82</w:t>
      </w:r>
      <w:r w:rsidRPr="00970C94">
        <w:rPr>
          <w:color w:val="333333"/>
          <w:lang w:val="en-US"/>
        </w:rPr>
        <w:t>. Grupul de lucru sau, după caz, specialistul certificat în domeniul achizițiilor publice respinge oferta în oricare dintre următoarele cazuri: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ofertantul nu îndeplinește cerințele de calificare și de selecție;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oferta nu respectă cerinţele prevăzute în documentația de atribuire pentru elaborarea şi prezentarea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ofertantul nu transmite în perioada stabilită clarificările solicitate;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oferta financiară nu are un preț fixat;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ofertantul modifică, prin clarificările pe care le prezintă, conţinutul propunerii tehnice şi/sau a propunerii financiare, cu excepţia situaţiei în care modificarea este determinată de corectarea erorilor aritmetice sau abaterilor neînsemnate;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oferta este anormal de scăzută potrivit art. 70 al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s-a constatat comiterea unor acte de corupţie, acte conexe actelor de corupţie sau fapte coruptibile confirmate prin hotărâre definitivă a instanţei de judecată.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83</w:t>
      </w:r>
      <w:r w:rsidRPr="00970C94">
        <w:rPr>
          <w:color w:val="333333"/>
          <w:lang w:val="en-US"/>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84</w:t>
      </w:r>
      <w:r w:rsidRPr="00970C94">
        <w:rPr>
          <w:color w:val="333333"/>
          <w:lang w:val="en-US"/>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85</w:t>
      </w:r>
      <w:r w:rsidRPr="00970C94">
        <w:rPr>
          <w:color w:val="333333"/>
          <w:lang w:val="en-US"/>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86</w:t>
      </w:r>
      <w:r w:rsidRPr="00970C94">
        <w:rPr>
          <w:color w:val="333333"/>
          <w:lang w:val="en-US"/>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87</w:t>
      </w:r>
      <w:r w:rsidRPr="00970C94">
        <w:rPr>
          <w:color w:val="333333"/>
          <w:lang w:val="en-US"/>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88</w:t>
      </w:r>
      <w:r w:rsidRPr="00970C94">
        <w:rPr>
          <w:color w:val="333333"/>
          <w:lang w:val="en-US"/>
        </w:rPr>
        <w:t>. Oferta care corespunde tuturor termenilor, condiţiilor şi specificaţiilor din documentele de atribuire, fără abateri esenţiale sau cu abateri neînsemnate, erori sau omiteri ce pot fi înlăturate fără a afecta esenţa ei, se consideră conformă.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89</w:t>
      </w:r>
      <w:r w:rsidRPr="00970C94">
        <w:rPr>
          <w:color w:val="333333"/>
          <w:lang w:val="en-US"/>
        </w:rPr>
        <w:t>. O abatere neînsemnată se consideră abatere minoră din propunerea tehnică/financiară ce întrunește condițiile stipulate în Regulamentul privind achizițiile publice de lucrări, aprobat prin Hotărârea Guvernului nr. 638/2020.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90</w:t>
      </w:r>
      <w:r w:rsidRPr="00970C94">
        <w:rPr>
          <w:color w:val="333333"/>
          <w:lang w:val="en-US"/>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91</w:t>
      </w:r>
      <w:r w:rsidRPr="00970C94">
        <w:rPr>
          <w:color w:val="333333"/>
          <w:lang w:val="en-US"/>
        </w:rPr>
        <w:t>. Autoritatea contractantă solicită ofertanţilor să demonstreze împuternicirea de a încheia contractele de achiziţii publice şi componenţa fondatorilor, asociațiilor, acționarilor, administratorilor și a beneficiarilor efectivi.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92</w:t>
      </w:r>
      <w:r w:rsidRPr="00970C94">
        <w:rPr>
          <w:color w:val="333333"/>
          <w:lang w:val="en-US"/>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6-a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Atribuirea contractului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93</w:t>
      </w:r>
      <w:r w:rsidRPr="00970C94">
        <w:rPr>
          <w:color w:val="333333"/>
          <w:lang w:val="en-US"/>
        </w:rPr>
        <w:t>. Autoritatea contractantă anulează procedura de atribuire a contractului de achiziţie publică conform art. 71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94</w:t>
      </w:r>
      <w:r w:rsidRPr="00970C94">
        <w:rPr>
          <w:color w:val="333333"/>
          <w:lang w:val="en-US"/>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95</w:t>
      </w:r>
      <w:r w:rsidRPr="00970C94">
        <w:rPr>
          <w:color w:val="333333"/>
          <w:lang w:val="en-US"/>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96</w:t>
      </w:r>
      <w:r w:rsidRPr="00970C94">
        <w:rPr>
          <w:color w:val="333333"/>
          <w:lang w:val="en-US"/>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97</w:t>
      </w:r>
      <w:r w:rsidRPr="00970C94">
        <w:rPr>
          <w:color w:val="333333"/>
          <w:lang w:val="en-US"/>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[Pct.97 modificat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98</w:t>
      </w:r>
      <w:r w:rsidRPr="00970C94">
        <w:rPr>
          <w:color w:val="333333"/>
          <w:lang w:val="en-US"/>
        </w:rPr>
        <w:t>. Garanția de bună execuție a contractului, dacă părțile agreează, se constituie din:</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rețineri succesive directe din plata cuvenită pentru facturile fiscale înaintate;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transfer pe contul autorității contractante.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99</w:t>
      </w:r>
      <w:r w:rsidRPr="00970C94">
        <w:rPr>
          <w:color w:val="333333"/>
          <w:lang w:val="en-US"/>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100</w:t>
      </w:r>
      <w:r w:rsidRPr="00970C94">
        <w:rPr>
          <w:color w:val="333333"/>
          <w:lang w:val="en-US"/>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101</w:t>
      </w:r>
      <w:r w:rsidRPr="00970C94">
        <w:rPr>
          <w:color w:val="333333"/>
          <w:lang w:val="en-US"/>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102</w:t>
      </w:r>
      <w:r w:rsidRPr="00970C94">
        <w:rPr>
          <w:color w:val="333333"/>
          <w:lang w:val="en-US"/>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103</w:t>
      </w:r>
      <w:r w:rsidRPr="00970C94">
        <w:rPr>
          <w:color w:val="333333"/>
          <w:lang w:val="en-US"/>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104</w:t>
      </w:r>
      <w:r w:rsidRPr="00970C94">
        <w:rPr>
          <w:color w:val="333333"/>
          <w:lang w:val="en-US"/>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105</w:t>
      </w:r>
      <w:r w:rsidRPr="00970C94">
        <w:rPr>
          <w:color w:val="333333"/>
          <w:lang w:val="en-US"/>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106</w:t>
      </w:r>
      <w:r w:rsidRPr="00970C94">
        <w:rPr>
          <w:color w:val="333333"/>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107</w:t>
      </w:r>
      <w:r w:rsidRPr="00970C94">
        <w:rPr>
          <w:color w:val="333333"/>
          <w:lang w:val="en-US"/>
        </w:rPr>
        <w:t>.Contestaţiile se depun direct la Agenția Națională pentru Soluționare a Contestațiilor. Toate contestaţiile se depun, se examinează şi se soluţionează în modul stabilit de Legea nr.131/2015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108</w:t>
      </w:r>
      <w:r w:rsidRPr="00970C94">
        <w:rPr>
          <w:color w:val="333333"/>
          <w:lang w:val="en-US"/>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109</w:t>
      </w:r>
      <w:r w:rsidRPr="00970C94">
        <w:rPr>
          <w:color w:val="333333"/>
          <w:lang w:val="en-US"/>
        </w:rPr>
        <w:t>. Contestaţiile privind anunțurile de participare la licitaţie şi documentaţia de atribuire se depun în termenele indicate la pct. 108, însă nu mai târziu de deschiderea de către autoritatea contractantă 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110</w:t>
      </w:r>
      <w:r w:rsidRPr="00970C94">
        <w:rPr>
          <w:color w:val="333333"/>
          <w:lang w:val="en-US"/>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ANUNȚ DE INTENȚIE</w:t>
      </w:r>
    </w:p>
    <w:p w:rsidR="00970C94" w:rsidRPr="00970C94" w:rsidRDefault="00970C94" w:rsidP="00970C94">
      <w:pPr>
        <w:spacing w:after="160"/>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 xml:space="preserve">Nr. ______din____________ </w:t>
      </w:r>
    </w:p>
    <w:p w:rsidR="00970C94" w:rsidRPr="00970C94" w:rsidRDefault="00970C94" w:rsidP="00970C94">
      <w:pPr>
        <w:numPr>
          <w:ilvl w:val="0"/>
          <w:numId w:val="1"/>
        </w:numPr>
        <w:spacing w:before="240" w:after="160"/>
        <w:ind w:left="1077"/>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IDNO</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Numărul de telefon/fax</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 de e-mail 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Pagina web oficială 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Persoana de contact, numărul de telefon/e-mail</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 de e-mail sau pagina web oficială de la care se va putea obține accesul liber, direct, total și gratuit la documentația de atribuire</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Tipul autorității contractante și obiectul principal de activitate</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(Dacă este cazul, mențiunea că autoritatea contractantă este o autoritate centrală de achiziție sau că achiziția implică ori ar putea implica o altă formă de achiziție comună)</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bl>
    <w:p w:rsidR="00970C94" w:rsidRPr="00970C94" w:rsidRDefault="00970C94" w:rsidP="00970C94">
      <w:pPr>
        <w:numPr>
          <w:ilvl w:val="0"/>
          <w:numId w:val="1"/>
        </w:numPr>
        <w:spacing w:before="240" w:after="160"/>
        <w:contextualSpacing/>
        <w:jc w:val="both"/>
        <w:rPr>
          <w:rFonts w:ascii="Times New Roman" w:eastAsia="Calibri" w:hAnsi="Times New Roman" w:cs="Times New Roman"/>
          <w:sz w:val="24"/>
          <w:szCs w:val="24"/>
        </w:rPr>
      </w:pPr>
      <w:r w:rsidRPr="00970C94">
        <w:rPr>
          <w:rFonts w:ascii="Times New Roman" w:eastAsia="Calibri" w:hAnsi="Times New Roman" w:cs="Times New Roman"/>
          <w:b/>
          <w:sz w:val="24"/>
          <w:szCs w:val="24"/>
        </w:rPr>
        <w:t>Informații despre obiectul achiziției</w:t>
      </w:r>
      <w:r w:rsidRPr="00970C94">
        <w:rPr>
          <w:rFonts w:ascii="Times New Roman" w:eastAsia="Calibri" w:hAnsi="Times New Roman" w:cs="Times New Roman"/>
          <w:sz w:val="24"/>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70C94" w:rsidRPr="004E2DAF" w:rsidTr="00381E1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70C94" w:rsidRPr="00970C94" w:rsidRDefault="00970C94" w:rsidP="00381E1D">
            <w:pPr>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Valoarea estimată,</w:t>
            </w:r>
            <w:r w:rsidRPr="00970C94">
              <w:rPr>
                <w:rFonts w:ascii="Times New Roman" w:eastAsia="Calibri" w:hAnsi="Times New Roman" w:cs="Times New Roman"/>
                <w:sz w:val="24"/>
                <w:szCs w:val="24"/>
                <w:lang w:val="en-US"/>
              </w:rPr>
              <w:br/>
              <w:t>fără TVA</w:t>
            </w:r>
            <w:r w:rsidRPr="00970C94">
              <w:rPr>
                <w:rFonts w:ascii="Times New Roman" w:eastAsia="Calibri" w:hAnsi="Times New Roman" w:cs="Times New Roman"/>
                <w:i/>
                <w:sz w:val="24"/>
                <w:szCs w:val="24"/>
                <w:lang w:val="en-US"/>
              </w:rPr>
              <w:t>(pentru fiecare lot în parte)</w:t>
            </w:r>
          </w:p>
        </w:tc>
      </w:tr>
      <w:tr w:rsidR="00970C94" w:rsidRPr="00970C94" w:rsidTr="00381E1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jc w:val="center"/>
              <w:rPr>
                <w:rFonts w:ascii="Times New Roman" w:eastAsia="Calibri" w:hAnsi="Times New Roman" w:cs="Times New Roman"/>
                <w:sz w:val="24"/>
                <w:szCs w:val="24"/>
              </w:rPr>
            </w:pPr>
          </w:p>
        </w:tc>
      </w:tr>
      <w:tr w:rsidR="00970C94" w:rsidRPr="00970C94" w:rsidTr="00381E1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jc w:val="center"/>
              <w:rPr>
                <w:rFonts w:ascii="Times New Roman" w:eastAsia="Calibri" w:hAnsi="Times New Roman" w:cs="Times New Roman"/>
                <w:sz w:val="24"/>
                <w:szCs w:val="24"/>
              </w:rPr>
            </w:pPr>
          </w:p>
        </w:tc>
      </w:tr>
    </w:tbl>
    <w:p w:rsidR="00970C94" w:rsidRPr="00970C94" w:rsidRDefault="00970C94" w:rsidP="00970C94">
      <w:pPr>
        <w:numPr>
          <w:ilvl w:val="0"/>
          <w:numId w:val="1"/>
        </w:numPr>
        <w:spacing w:before="240" w:after="160"/>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 xml:space="preserve">Condiții de participare </w:t>
      </w:r>
      <w:r w:rsidRPr="00970C94">
        <w:rPr>
          <w:rFonts w:ascii="Times New Roman" w:eastAsia="Calibri" w:hAnsi="Times New Roman" w:cs="Times New Roman"/>
          <w:i/>
          <w:sz w:val="24"/>
          <w:szCs w:val="24"/>
          <w:lang w:val="en-US"/>
        </w:rPr>
        <w:t>(în măsura în care sunt deja cunoscute)</w:t>
      </w:r>
      <w:r w:rsidRPr="00970C94">
        <w:rPr>
          <w:rFonts w:ascii="Times New Roman" w:eastAsia="Calibri" w:hAnsi="Times New Roman" w:cs="Times New Roman"/>
          <w:b/>
          <w:sz w:val="24"/>
          <w:szCs w:val="24"/>
          <w:lang w:val="en-US"/>
        </w:rPr>
        <w:t>:</w:t>
      </w:r>
    </w:p>
    <w:tbl>
      <w:tblPr>
        <w:tblStyle w:val="Grigliatabella1"/>
        <w:tblW w:w="9923" w:type="dxa"/>
        <w:tblInd w:w="-5" w:type="dxa"/>
        <w:tblLook w:val="04A0" w:firstRow="1" w:lastRow="0" w:firstColumn="1" w:lastColumn="0" w:noHBand="0" w:noVBand="1"/>
      </w:tblPr>
      <w:tblGrid>
        <w:gridCol w:w="5954"/>
        <w:gridCol w:w="3969"/>
      </w:tblGrid>
      <w:tr w:rsidR="00970C94" w:rsidRPr="00970C94"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970C94"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Prestarea serviciului este rezervată unei anumite profesii în temeiul unor legisau al unor acte administrative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4E2DAF"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Scurtă descriere a criteriilor de selecție</w:t>
            </w:r>
          </w:p>
        </w:tc>
        <w:tc>
          <w:tcPr>
            <w:tcW w:w="3969"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p>
          <w:p w:rsidR="00970C94" w:rsidRPr="00970C94" w:rsidRDefault="00970C94" w:rsidP="00381E1D">
            <w:pPr>
              <w:spacing w:line="276" w:lineRule="auto"/>
              <w:contextualSpacing/>
              <w:jc w:val="both"/>
              <w:rPr>
                <w:rFonts w:ascii="Times New Roman" w:eastAsia="Calibri" w:hAnsi="Times New Roman" w:cs="Times New Roman"/>
                <w:sz w:val="24"/>
                <w:szCs w:val="24"/>
              </w:rPr>
            </w:pPr>
          </w:p>
          <w:p w:rsidR="00970C94" w:rsidRPr="00970C94" w:rsidRDefault="00970C94" w:rsidP="00381E1D">
            <w:pPr>
              <w:spacing w:line="276" w:lineRule="auto"/>
              <w:contextualSpacing/>
              <w:jc w:val="both"/>
              <w:rPr>
                <w:rFonts w:ascii="Times New Roman" w:eastAsia="Calibri" w:hAnsi="Times New Roman" w:cs="Times New Roman"/>
                <w:sz w:val="24"/>
                <w:szCs w:val="24"/>
              </w:rPr>
            </w:pPr>
          </w:p>
        </w:tc>
      </w:tr>
    </w:tbl>
    <w:p w:rsidR="00970C94" w:rsidRPr="00970C94" w:rsidRDefault="00970C94" w:rsidP="00970C94">
      <w:pPr>
        <w:spacing w:before="240" w:after="160"/>
        <w:ind w:left="1080"/>
        <w:jc w:val="both"/>
        <w:rPr>
          <w:rFonts w:ascii="Times New Roman" w:eastAsia="Calibri" w:hAnsi="Times New Roman" w:cs="Times New Roman"/>
          <w:b/>
          <w:sz w:val="24"/>
          <w:szCs w:val="24"/>
          <w:lang w:val="en-US"/>
        </w:rPr>
      </w:pPr>
    </w:p>
    <w:p w:rsidR="00970C94" w:rsidRPr="00970C94" w:rsidRDefault="00970C94" w:rsidP="00970C94">
      <w:pPr>
        <w:numPr>
          <w:ilvl w:val="0"/>
          <w:numId w:val="1"/>
        </w:numPr>
        <w:spacing w:before="240" w:after="160"/>
        <w:jc w:val="both"/>
        <w:rPr>
          <w:rFonts w:ascii="Times New Roman" w:eastAsia="Calibri" w:hAnsi="Times New Roman" w:cs="Times New Roman"/>
          <w:b/>
          <w:sz w:val="24"/>
          <w:szCs w:val="24"/>
        </w:rPr>
      </w:pPr>
      <w:r w:rsidRPr="00970C94">
        <w:rPr>
          <w:rFonts w:ascii="Times New Roman" w:eastAsia="Calibri" w:hAnsi="Times New Roman" w:cs="Times New Roman"/>
          <w:b/>
          <w:sz w:val="24"/>
          <w:szCs w:val="24"/>
        </w:rPr>
        <w:t>Alte informații:</w:t>
      </w:r>
    </w:p>
    <w:tbl>
      <w:tblPr>
        <w:tblStyle w:val="Grigliatabella1"/>
        <w:tblW w:w="9923" w:type="dxa"/>
        <w:tblInd w:w="-5" w:type="dxa"/>
        <w:tblLook w:val="04A0" w:firstRow="1" w:lastRow="0" w:firstColumn="1" w:lastColumn="0" w:noHBand="0" w:noVBand="1"/>
      </w:tblPr>
      <w:tblGrid>
        <w:gridCol w:w="5812"/>
        <w:gridCol w:w="4111"/>
      </w:tblGrid>
      <w:tr w:rsidR="00970C94" w:rsidRPr="004E2DAF" w:rsidTr="00381E1D">
        <w:tc>
          <w:tcPr>
            <w:tcW w:w="5812"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Data estimată pentru publicarea anunțului de participare pentru contractul/contractele la care se referă anunțul de intenție</w:t>
            </w:r>
          </w:p>
        </w:tc>
        <w:tc>
          <w:tcPr>
            <w:tcW w:w="4111"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p>
        </w:tc>
      </w:tr>
      <w:tr w:rsidR="00970C94" w:rsidRPr="004E2DAF" w:rsidTr="00381E1D">
        <w:tc>
          <w:tcPr>
            <w:tcW w:w="5812"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Tehnici și instrumente specifice de atribuire utilizate</w:t>
            </w:r>
          </w:p>
        </w:tc>
        <w:tc>
          <w:tcPr>
            <w:tcW w:w="4111"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Acord-cadru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Sistem dinamic de achiziție □</w:t>
            </w:r>
          </w:p>
        </w:tc>
      </w:tr>
      <w:tr w:rsidR="00970C94" w:rsidRPr="00970C94" w:rsidTr="00381E1D">
        <w:tc>
          <w:tcPr>
            <w:tcW w:w="5812" w:type="dxa"/>
            <w:shd w:val="clear" w:color="auto" w:fill="F2F2F2"/>
          </w:tcPr>
          <w:p w:rsidR="00970C94" w:rsidRPr="00970C94" w:rsidRDefault="00970C94" w:rsidP="00381E1D">
            <w:pPr>
              <w:spacing w:line="276" w:lineRule="auto"/>
              <w:contextualSpacing/>
              <w:jc w:val="both"/>
              <w:rPr>
                <w:rFonts w:ascii="Times New Roman" w:hAnsi="Times New Roman" w:cs="Times New Roman"/>
                <w:sz w:val="24"/>
                <w:szCs w:val="24"/>
                <w:lang w:eastAsia="zh-CN"/>
              </w:rPr>
            </w:pPr>
            <w:r w:rsidRPr="00970C94">
              <w:rPr>
                <w:rFonts w:ascii="Times New Roman" w:hAnsi="Times New Roman" w:cs="Times New Roman"/>
                <w:sz w:val="24"/>
                <w:szCs w:val="24"/>
                <w:lang w:eastAsia="zh-CN"/>
              </w:rPr>
              <w:t>Contractul intră sub incidența Acordului privind achizițiile guvernamentale al Organizației Mondiale a Comerțului</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hAnsi="Times New Roman" w:cs="Times New Roman"/>
                <w:i/>
                <w:sz w:val="24"/>
                <w:szCs w:val="24"/>
                <w:lang w:eastAsia="zh-CN"/>
              </w:rPr>
              <w:t>(Numai în cazul anunțurilor transmise spre publicare în Jurnalul Oficial al Uniunii Europene)</w:t>
            </w: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4E2DAF" w:rsidTr="00381E1D">
        <w:tc>
          <w:tcPr>
            <w:tcW w:w="5812"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Agenția Națională pentru Soluționarea Contestațiilor</w:t>
            </w:r>
          </w:p>
          <w:p w:rsidR="00970C94" w:rsidRPr="00970C94" w:rsidRDefault="00970C94" w:rsidP="00381E1D">
            <w:pPr>
              <w:spacing w:line="276" w:lineRule="auto"/>
              <w:contextualSpacing/>
              <w:jc w:val="both"/>
              <w:rPr>
                <w:rFonts w:ascii="Times New Roman" w:hAnsi="Times New Roman" w:cs="Times New Roman"/>
                <w:sz w:val="24"/>
                <w:szCs w:val="24"/>
                <w:lang w:eastAsia="zh-CN"/>
              </w:rPr>
            </w:pP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mun. Chișinău, bd. Ștefan cel Mare și Sfânt, 124, MD-2001;</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tel/fax: (022) 820 652, 820-651 </w:t>
            </w:r>
          </w:p>
          <w:p w:rsidR="00970C94" w:rsidRPr="00970C94" w:rsidRDefault="00970C94" w:rsidP="00381E1D">
            <w:pPr>
              <w:spacing w:line="276" w:lineRule="auto"/>
              <w:jc w:val="both"/>
              <w:rPr>
                <w:rFonts w:ascii="Times New Roman" w:eastAsia="Calibri" w:hAnsi="Times New Roman" w:cs="Times New Roman"/>
                <w:color w:val="0563C1"/>
                <w:sz w:val="24"/>
                <w:szCs w:val="24"/>
                <w:u w:val="single"/>
              </w:rPr>
            </w:pPr>
            <w:r w:rsidRPr="00970C94">
              <w:rPr>
                <w:rFonts w:ascii="Times New Roman" w:eastAsia="Calibri" w:hAnsi="Times New Roman" w:cs="Times New Roman"/>
                <w:sz w:val="24"/>
                <w:szCs w:val="24"/>
              </w:rPr>
              <w:t xml:space="preserve">e-mail: </w:t>
            </w:r>
            <w:hyperlink r:id="rId8" w:history="1">
              <w:r w:rsidRPr="00970C94">
                <w:rPr>
                  <w:rFonts w:ascii="Times New Roman" w:eastAsia="Calibri" w:hAnsi="Times New Roman" w:cs="Times New Roman"/>
                  <w:color w:val="0563C1"/>
                  <w:sz w:val="24"/>
                  <w:szCs w:val="24"/>
                  <w:u w:val="single"/>
                </w:rPr>
                <w:t>contestatii@ansc.md</w:t>
              </w:r>
            </w:hyperlink>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pagina web: </w:t>
            </w:r>
            <w:r w:rsidRPr="00970C94">
              <w:rPr>
                <w:rFonts w:ascii="Times New Roman" w:eastAsia="Calibri" w:hAnsi="Times New Roman" w:cs="Times New Roman"/>
                <w:color w:val="0563C1"/>
                <w:sz w:val="24"/>
                <w:szCs w:val="24"/>
                <w:u w:val="single"/>
              </w:rPr>
              <w:t>www.ansc.md</w:t>
            </w:r>
          </w:p>
        </w:tc>
      </w:tr>
      <w:tr w:rsidR="00970C94" w:rsidRPr="00970C94" w:rsidTr="00381E1D">
        <w:tc>
          <w:tcPr>
            <w:tcW w:w="5812" w:type="dxa"/>
            <w:shd w:val="clear" w:color="auto" w:fill="F2F2F2"/>
          </w:tcPr>
          <w:p w:rsidR="00970C94" w:rsidRPr="00970C94" w:rsidRDefault="00970C94" w:rsidP="00381E1D">
            <w:pPr>
              <w:spacing w:line="276" w:lineRule="auto"/>
              <w:contextualSpacing/>
              <w:jc w:val="both"/>
              <w:rPr>
                <w:rFonts w:ascii="Times New Roman" w:hAnsi="Times New Roman" w:cs="Times New Roman"/>
                <w:sz w:val="24"/>
                <w:szCs w:val="24"/>
                <w:lang w:eastAsia="zh-CN"/>
              </w:rPr>
            </w:pPr>
            <w:r w:rsidRPr="00970C94">
              <w:rPr>
                <w:rFonts w:ascii="Times New Roman" w:hAnsi="Times New Roman" w:cs="Times New Roman"/>
                <w:sz w:val="24"/>
                <w:szCs w:val="24"/>
                <w:lang w:eastAsia="zh-CN"/>
              </w:rPr>
              <w:t>Alte informații relevante</w:t>
            </w: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p>
          <w:p w:rsidR="00970C94" w:rsidRPr="00970C94" w:rsidRDefault="00970C94" w:rsidP="00381E1D">
            <w:pPr>
              <w:spacing w:line="276" w:lineRule="auto"/>
              <w:jc w:val="both"/>
              <w:rPr>
                <w:rFonts w:ascii="Times New Roman" w:eastAsia="Calibri" w:hAnsi="Times New Roman" w:cs="Times New Roman"/>
                <w:sz w:val="24"/>
                <w:szCs w:val="24"/>
              </w:rPr>
            </w:pPr>
          </w:p>
        </w:tc>
      </w:tr>
    </w:tbl>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before="120" w:after="120"/>
        <w:ind w:firstLine="567"/>
        <w:rPr>
          <w:rFonts w:ascii="Times New Roman" w:eastAsia="Calibri" w:hAnsi="Times New Roman" w:cs="Times New Roman"/>
          <w:b/>
          <w:sz w:val="24"/>
          <w:szCs w:val="24"/>
        </w:rPr>
      </w:pPr>
      <w:r w:rsidRPr="00970C94">
        <w:rPr>
          <w:rFonts w:ascii="Times New Roman" w:eastAsia="Calibri" w:hAnsi="Times New Roman" w:cs="Times New Roman"/>
          <w:b/>
          <w:sz w:val="24"/>
          <w:szCs w:val="24"/>
        </w:rPr>
        <w:t xml:space="preserve">Conducătorul grupului de lucru:  ___________________________                </w:t>
      </w:r>
    </w:p>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after="160"/>
        <w:jc w:val="both"/>
        <w:rPr>
          <w:rFonts w:ascii="Times New Roman" w:eastAsia="Calibri" w:hAnsi="Times New Roman" w:cs="Times New Roman"/>
          <w:i/>
          <w:sz w:val="24"/>
          <w:szCs w:val="24"/>
          <w:lang w:val="en-US"/>
        </w:rPr>
      </w:pPr>
      <w:r w:rsidRPr="00970C94">
        <w:rPr>
          <w:rFonts w:ascii="Times New Roman" w:eastAsia="Calibri" w:hAnsi="Times New Roman" w:cs="Times New Roman"/>
          <w:b/>
          <w:i/>
          <w:color w:val="FF0000"/>
          <w:sz w:val="24"/>
          <w:szCs w:val="24"/>
          <w:lang w:val="en-US"/>
        </w:rPr>
        <w:t xml:space="preserve">Notă: </w:t>
      </w:r>
      <w:r w:rsidRPr="00970C94">
        <w:rPr>
          <w:rFonts w:ascii="Times New Roman" w:eastAsia="Calibri" w:hAnsi="Times New Roman" w:cs="Times New Roman"/>
          <w:i/>
          <w:sz w:val="24"/>
          <w:szCs w:val="24"/>
          <w:lang w:val="en-US"/>
        </w:rPr>
        <w:t>A</w:t>
      </w:r>
      <w:r w:rsidRPr="00970C94">
        <w:rPr>
          <w:rFonts w:ascii="Times New Roman" w:eastAsia="Calibri" w:hAnsi="Times New Roman" w:cs="Times New Roman"/>
          <w:i/>
          <w:color w:val="000000"/>
          <w:sz w:val="24"/>
          <w:szCs w:val="24"/>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2</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spacing w:before="120"/>
        <w:jc w:val="center"/>
        <w:outlineLvl w:val="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ANUNȚ DE PARTICIPARE, INCLUSIV PENTRU PROCEDURILE DE PRESELECȚIE/PROCEDURILE NEGOCIATE</w:t>
      </w:r>
    </w:p>
    <w:p w:rsidR="00970C94" w:rsidRPr="00970C94" w:rsidRDefault="00970C94" w:rsidP="00970C94">
      <w:pPr>
        <w:rPr>
          <w:rFonts w:ascii="Times New Roman" w:hAnsi="Times New Roman" w:cs="Times New Roman"/>
          <w:sz w:val="24"/>
          <w:szCs w:val="24"/>
          <w:lang w:val="en-US" w:eastAsia="ru-RU"/>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shd w:val="clear" w:color="auto" w:fill="FFFFFF" w:themeFill="background1"/>
        <w:spacing w:before="120"/>
        <w:outlineLvl w:val="0"/>
        <w:rPr>
          <w:rFonts w:ascii="Times New Roman" w:hAnsi="Times New Roman" w:cs="Times New Roman"/>
          <w:b/>
          <w:sz w:val="24"/>
          <w:szCs w:val="24"/>
          <w:lang w:val="en-US" w:eastAsia="ru-RU"/>
        </w:rPr>
      </w:pP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Denumirea autorității contractante: 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IDNO: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Adresa: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Numărul de telefon/fax: </w:t>
      </w:r>
      <w:r w:rsidRPr="00970C94">
        <w:rPr>
          <w:rFonts w:ascii="Times New Roman" w:hAnsi="Times New Roman" w:cs="Times New Roman"/>
          <w:b/>
          <w:sz w:val="24"/>
          <w:szCs w:val="24"/>
          <w:shd w:val="clear" w:color="auto" w:fill="FFFFFF" w:themeFill="background1"/>
          <w:lang w:eastAsia="ru-RU"/>
        </w:rPr>
        <w:t>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și pagina web oficială a autorității contractante: </w:t>
      </w:r>
      <w:r w:rsidRPr="00970C94">
        <w:rPr>
          <w:rFonts w:ascii="Times New Roman" w:hAnsi="Times New Roman" w:cs="Times New Roman"/>
          <w:b/>
          <w:sz w:val="24"/>
          <w:szCs w:val="24"/>
          <w:shd w:val="clear" w:color="auto" w:fill="FFFFFF" w:themeFill="background1"/>
          <w:lang w:val="en-US" w:eastAsia="ru-RU"/>
        </w:rPr>
        <w:t>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sau pagina web oficială de la care se va putea obține accesul la documentația de atribuire: </w:t>
      </w:r>
      <w:r w:rsidRPr="00970C94">
        <w:rPr>
          <w:rFonts w:ascii="Times New Roman" w:hAnsi="Times New Roman" w:cs="Times New Roman"/>
          <w:b/>
          <w:i/>
          <w:sz w:val="24"/>
          <w:szCs w:val="24"/>
          <w:lang w:val="en-US" w:eastAsia="ru-RU"/>
        </w:rPr>
        <w:t>documentația de atribuire este anexată în cadrul procedurii în SIA RSAP</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176" w:type="dxa"/>
        <w:tblLayout w:type="fixed"/>
        <w:tblLook w:val="04A0" w:firstRow="1" w:lastRow="0" w:firstColumn="1" w:lastColumn="0" w:noHBand="0" w:noVBand="1"/>
      </w:tblPr>
      <w:tblGrid>
        <w:gridCol w:w="537"/>
        <w:gridCol w:w="1025"/>
        <w:gridCol w:w="2393"/>
        <w:gridCol w:w="990"/>
        <w:gridCol w:w="1170"/>
        <w:gridCol w:w="1980"/>
        <w:gridCol w:w="1980"/>
      </w:tblGrid>
      <w:tr w:rsidR="00970C94" w:rsidRPr="004E2DAF" w:rsidTr="00905F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Valoarea estimată</w:t>
            </w:r>
            <w:r w:rsidRPr="00970C94">
              <w:rPr>
                <w:rFonts w:ascii="Times New Roman" w:hAnsi="Times New Roman" w:cs="Times New Roman"/>
                <w:b/>
                <w:sz w:val="24"/>
                <w:szCs w:val="24"/>
                <w:lang w:val="en-US" w:eastAsia="ru-RU"/>
              </w:rPr>
              <w:br/>
              <w:t>(se va indica pentru fiecare lot în parte)</w:t>
            </w: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i/>
                <w:sz w:val="24"/>
                <w:szCs w:val="24"/>
                <w:lang w:eastAsia="ru-RU"/>
              </w:rPr>
            </w:pPr>
            <w:r w:rsidRPr="00970C94">
              <w:rPr>
                <w:rFonts w:ascii="Times New Roman" w:hAnsi="Times New Roman" w:cs="Times New Roman"/>
                <w:i/>
                <w:sz w:val="24"/>
                <w:szCs w:val="24"/>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i/>
                <w:sz w:val="24"/>
                <w:szCs w:val="24"/>
                <w:lang w:eastAsia="ru-RU"/>
              </w:rPr>
            </w:pPr>
            <w:r w:rsidRPr="00970C94">
              <w:rPr>
                <w:rFonts w:ascii="Times New Roman" w:hAnsi="Times New Roman" w:cs="Times New Roman"/>
                <w:i/>
                <w:sz w:val="24"/>
                <w:szCs w:val="24"/>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cazul procedurilor de preselecție se indică numărul minim al candidaţilor şi, dacă este cazul, numărul maxim al acestora._________________________________________</w:t>
      </w:r>
    </w:p>
    <w:p w:rsidR="00970C94" w:rsidRPr="00970C94" w:rsidRDefault="00970C94" w:rsidP="00B3786A">
      <w:pPr>
        <w:numPr>
          <w:ilvl w:val="0"/>
          <w:numId w:val="14"/>
        </w:numPr>
        <w:shd w:val="clear" w:color="auto" w:fill="FFFFFF" w:themeFill="background1"/>
        <w:tabs>
          <w:tab w:val="right" w:pos="426"/>
        </w:tabs>
        <w:spacing w:after="0" w:line="240" w:lineRule="auto"/>
        <w:ind w:left="357"/>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În cazul în care contractul este împărțit pe loturi, un operator economic poate depune </w:t>
      </w:r>
    </w:p>
    <w:p w:rsidR="00970C94" w:rsidRPr="00970C94" w:rsidRDefault="00970C94" w:rsidP="00970C94">
      <w:pPr>
        <w:shd w:val="clear" w:color="auto" w:fill="FFFFFF" w:themeFill="background1"/>
        <w:tabs>
          <w:tab w:val="right" w:pos="426"/>
        </w:tabs>
        <w:ind w:left="357"/>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oferta (se va selecta):</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un singur lot;</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mai multe loturi;</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toate loturile;</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Alte limitări privind numărul de loturi care pot fi atribuite aceluiași ofertant___________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Admiterea sau interzicerea ofertelor alternative: ________________________________</w:t>
      </w:r>
    </w:p>
    <w:p w:rsidR="00970C94" w:rsidRPr="00970C94" w:rsidRDefault="00970C94" w:rsidP="00970C94">
      <w:pPr>
        <w:shd w:val="clear" w:color="auto" w:fill="FFFFFF" w:themeFill="background1"/>
        <w:tabs>
          <w:tab w:val="right" w:pos="426"/>
        </w:tabs>
        <w:ind w:left="6206"/>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(indicați se admite sau nu se admite)</w:t>
      </w:r>
    </w:p>
    <w:p w:rsidR="00970C94" w:rsidRPr="00970C94" w:rsidRDefault="00970C94" w:rsidP="00B3786A">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Termenii și condițiile de prestare/executare solicitați: ___________________________________________________________________________</w:t>
      </w:r>
    </w:p>
    <w:p w:rsidR="00970C94" w:rsidRPr="00970C94" w:rsidRDefault="00970C94" w:rsidP="00B3786A">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contractului:________________________________________</w:t>
      </w:r>
    </w:p>
    <w:p w:rsidR="00970C94" w:rsidRPr="00970C94" w:rsidRDefault="00970C94" w:rsidP="00B3786A">
      <w:pPr>
        <w:numPr>
          <w:ilvl w:val="0"/>
          <w:numId w:val="14"/>
        </w:numPr>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Contract de achiziție rezervat atelierelor protejate sau că acesta poate fi executat numai în cadrul unor programe de angajare protejată (după caz): ________________________</w:t>
      </w:r>
    </w:p>
    <w:p w:rsidR="00970C94" w:rsidRPr="00970C94" w:rsidRDefault="00970C94" w:rsidP="00970C94">
      <w:pPr>
        <w:shd w:val="clear" w:color="auto" w:fill="FFFFFF" w:themeFill="background1"/>
        <w:tabs>
          <w:tab w:val="right" w:pos="426"/>
        </w:tabs>
        <w:ind w:left="7560" w:hanging="630"/>
        <w:contextualSpacing/>
        <w:rPr>
          <w:rFonts w:ascii="Times New Roman" w:hAnsi="Times New Roman" w:cs="Times New Roman"/>
          <w:sz w:val="24"/>
          <w:szCs w:val="24"/>
          <w:lang w:eastAsia="ru-RU"/>
        </w:rPr>
      </w:pPr>
      <w:r w:rsidRPr="00970C94">
        <w:rPr>
          <w:rFonts w:ascii="Times New Roman" w:hAnsi="Times New Roman" w:cs="Times New Roman"/>
          <w:sz w:val="24"/>
          <w:szCs w:val="24"/>
          <w:lang w:eastAsia="ru-RU"/>
        </w:rPr>
        <w:t>(indicați da sau nu)</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Prestarea serviciului este rezervată unei anumite profesii în temeiul unor legisau al unor acte administrative (după caz): __________________________________________________________________________</w:t>
      </w:r>
    </w:p>
    <w:p w:rsidR="00970C94" w:rsidRPr="00970C94" w:rsidRDefault="00970C94" w:rsidP="00970C94">
      <w:pPr>
        <w:shd w:val="clear" w:color="auto" w:fill="FFFFFF" w:themeFill="background1"/>
        <w:tabs>
          <w:tab w:val="right" w:pos="426"/>
        </w:tabs>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menționează respectivele legi și acte administrative)</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750"/>
      </w:tblGrid>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Descrierea criteriului/cerinței</w:t>
            </w: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Mod de demonstrare a îndeplinirii criteriului/cerinței:</w:t>
            </w: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Nivelul minim/</w:t>
            </w:r>
            <w:r w:rsidRPr="00970C94">
              <w:rPr>
                <w:rFonts w:ascii="Times New Roman" w:hAnsi="Times New Roman" w:cs="Times New Roman"/>
                <w:b/>
                <w:iCs/>
                <w:sz w:val="24"/>
                <w:szCs w:val="24"/>
                <w:lang w:eastAsia="ru-RU"/>
              </w:rPr>
              <w:br/>
              <w:t>Obligativitatea</w:t>
            </w:r>
          </w:p>
        </w:tc>
      </w:tr>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pentru ofertă, după caz ________________</w:t>
      </w:r>
      <w:r w:rsidRPr="00970C94">
        <w:rPr>
          <w:rFonts w:ascii="Times New Roman" w:hAnsi="Times New Roman" w:cs="Times New Roman"/>
          <w:sz w:val="24"/>
          <w:szCs w:val="24"/>
          <w:lang w:val="en-US"/>
        </w:rPr>
        <w:t xml:space="preserve">, </w:t>
      </w:r>
      <w:r w:rsidRPr="00970C94">
        <w:rPr>
          <w:rFonts w:ascii="Times New Roman" w:hAnsi="Times New Roman" w:cs="Times New Roman"/>
          <w:b/>
          <w:sz w:val="24"/>
          <w:szCs w:val="24"/>
          <w:lang w:val="en-US" w:eastAsia="ru-RU"/>
        </w:rPr>
        <w:t>cuantumul___________________.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garanție a lucrărilorsau serviciilor de proiectare și de lucrări__________.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de bună execuție a contractului, după caz______________, cuantumul______.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Condiții speciale de care depinde îndeplinirea contractului (</w:t>
      </w:r>
      <w:r w:rsidRPr="00970C94">
        <w:rPr>
          <w:rFonts w:ascii="Times New Roman" w:hAnsi="Times New Roman" w:cs="Times New Roman"/>
          <w:sz w:val="24"/>
          <w:szCs w:val="24"/>
          <w:lang w:val="en-US" w:eastAsia="ru-RU"/>
        </w:rPr>
        <w:t>indicați după caz</w:t>
      </w:r>
      <w:r w:rsidRPr="00970C94">
        <w:rPr>
          <w:rFonts w:ascii="Times New Roman" w:hAnsi="Times New Roman" w:cs="Times New Roman"/>
          <w:b/>
          <w:sz w:val="24"/>
          <w:szCs w:val="24"/>
          <w:lang w:val="en-US" w:eastAsia="ru-RU"/>
        </w:rPr>
        <w:t>): _____________________________________________________________________________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bookmarkStart w:id="1" w:name="_Hlk71621175"/>
      <w:r w:rsidRPr="00970C94">
        <w:rPr>
          <w:rFonts w:ascii="Times New Roman" w:hAnsi="Times New Roman" w:cs="Times New Roman"/>
          <w:b/>
          <w:sz w:val="24"/>
          <w:szCs w:val="24"/>
          <w:lang w:val="en-US" w:eastAsia="ru-RU"/>
        </w:rPr>
        <w:t>Ofertele se prezintă în valuta________________</w:t>
      </w:r>
      <w:bookmarkEnd w:id="1"/>
      <w:r w:rsidRPr="00970C94">
        <w:rPr>
          <w:rFonts w:ascii="Times New Roman" w:hAnsi="Times New Roman" w:cs="Times New Roman"/>
          <w:b/>
          <w:sz w:val="24"/>
          <w:szCs w:val="24"/>
          <w:lang w:val="en-US" w:eastAsia="ru-RU"/>
        </w:rPr>
        <w:t>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Criteriul de evaluare aplicat pentru atribuirea contractului:_______________________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Denumirea factorului de evaluare</w:t>
            </w: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Ponderea%</w:t>
            </w:r>
          </w:p>
        </w:tc>
      </w:tr>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limită de depunere/deschidere a ofertelor:</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conform SIA RSAP /până la: </w:t>
      </w:r>
      <w:r w:rsidRPr="00970C94">
        <w:rPr>
          <w:rFonts w:ascii="Times New Roman" w:hAnsi="Times New Roman" w:cs="Times New Roman"/>
          <w:b/>
          <w:i/>
          <w:sz w:val="24"/>
          <w:szCs w:val="24"/>
          <w:lang w:val="en-US" w:eastAsia="ru-RU"/>
        </w:rPr>
        <w:t>[ora exactă]</w:t>
      </w:r>
      <w:r w:rsidRPr="00970C94">
        <w:rPr>
          <w:rFonts w:ascii="Times New Roman" w:hAnsi="Times New Roman" w:cs="Times New Roman"/>
          <w:b/>
          <w:sz w:val="24"/>
          <w:szCs w:val="24"/>
          <w:lang w:val="en-US" w:eastAsia="ru-RU"/>
        </w:rPr>
        <w:t>____________________________________</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pe: </w:t>
      </w:r>
      <w:r w:rsidRPr="00970C94">
        <w:rPr>
          <w:rFonts w:ascii="Times New Roman" w:hAnsi="Times New Roman" w:cs="Times New Roman"/>
          <w:b/>
          <w:i/>
          <w:sz w:val="24"/>
          <w:szCs w:val="24"/>
          <w:lang w:eastAsia="ru-RU"/>
        </w:rPr>
        <w:t>[data]</w:t>
      </w:r>
      <w:r w:rsidRPr="00970C94">
        <w:rPr>
          <w:rFonts w:ascii="Times New Roman" w:hAnsi="Times New Roman" w:cs="Times New Roman"/>
          <w:b/>
          <w:sz w:val="24"/>
          <w:szCs w:val="24"/>
          <w:lang w:eastAsia="ru-RU"/>
        </w:rPr>
        <w:t>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la care trebuie transmise ofertele sau cererile de participare: </w:t>
      </w:r>
    </w:p>
    <w:p w:rsidR="00970C94" w:rsidRPr="00970C94" w:rsidRDefault="00970C94" w:rsidP="00970C94">
      <w:pPr>
        <w:shd w:val="clear" w:color="auto" w:fill="FFFFFF" w:themeFill="background1"/>
        <w:tabs>
          <w:tab w:val="right" w:pos="426"/>
        </w:tabs>
        <w:spacing w:before="120"/>
        <w:ind w:left="450"/>
        <w:rPr>
          <w:rFonts w:ascii="Times New Roman" w:hAnsi="Times New Roman" w:cs="Times New Roman"/>
          <w:b/>
          <w:sz w:val="24"/>
          <w:szCs w:val="24"/>
          <w:lang w:val="en-US" w:eastAsia="ru-RU"/>
        </w:rPr>
      </w:pPr>
      <w:r w:rsidRPr="00970C94">
        <w:rPr>
          <w:rFonts w:ascii="Times New Roman" w:hAnsi="Times New Roman" w:cs="Times New Roman"/>
          <w:b/>
          <w:i/>
          <w:sz w:val="24"/>
          <w:szCs w:val="24"/>
          <w:lang w:val="en-US" w:eastAsia="ru-RU"/>
        </w:rPr>
        <w:t>Ofertele sau cererile de participare vor fi depuse electronic prin intermediul SIA RSAP</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ofertelor: __________________________________________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Locul deschiderii ofertelor: __________________________________________________</w:t>
      </w:r>
    </w:p>
    <w:p w:rsidR="00970C94" w:rsidRPr="00970C94" w:rsidRDefault="00970C94" w:rsidP="00970C94">
      <w:pPr>
        <w:shd w:val="clear" w:color="auto" w:fill="FFFFFF" w:themeFill="background1"/>
        <w:tabs>
          <w:tab w:val="right" w:pos="426"/>
        </w:tabs>
        <w:ind w:left="324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(SIA RSAP sau adresa deschiderii)</w:t>
      </w:r>
    </w:p>
    <w:p w:rsidR="00970C94" w:rsidRPr="00970C94" w:rsidRDefault="00970C94" w:rsidP="00970C94">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 xml:space="preserve">Ofertele întârziate vor fi respinse. </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Persoanele autorizate să asiste la deschiderea ofertelor: </w:t>
      </w:r>
      <w:r w:rsidRPr="00970C94">
        <w:rPr>
          <w:rFonts w:ascii="Times New Roman" w:hAnsi="Times New Roman" w:cs="Times New Roman"/>
          <w:b/>
          <w:sz w:val="24"/>
          <w:szCs w:val="24"/>
          <w:lang w:val="en-US" w:eastAsia="ru-RU"/>
        </w:rPr>
        <w:br/>
      </w:r>
      <w:r w:rsidRPr="00970C94">
        <w:rPr>
          <w:rFonts w:ascii="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970C94">
        <w:rPr>
          <w:rFonts w:ascii="Times New Roman" w:hAnsi="Times New Roman" w:cs="Times New Roman"/>
          <w:b/>
          <w:sz w:val="24"/>
          <w:szCs w:val="24"/>
          <w:lang w:val="en-US" w:eastAsia="ru-RU"/>
        </w:rPr>
        <w:t>.</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Limba sau limbile în care trebuie redactate ofertele sau cererile de participare: __________________________________________________________________________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970C94" w:rsidRPr="00970C94" w:rsidRDefault="00970C94" w:rsidP="00970C94">
      <w:pPr>
        <w:shd w:val="clear" w:color="auto" w:fill="FFFFFF" w:themeFill="background1"/>
        <w:tabs>
          <w:tab w:val="right" w:pos="426"/>
        </w:tabs>
        <w:ind w:left="198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denumireaproiectului și/sau programului)</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Denumirea și adresa organismului competent de soluționare a contestațiilor: </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Agenția Națională pentru Soluționarea Contestațiilor</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Adresa: mun. Chișinău, bd. Ștefan cel Mare și Sfânt nr.124 (et.4), MD 2001;</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Tel/Fax/email: 022-820 652, 022 820-651, contestatii@ansc.md</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cazul achizițiilor periodice, calendarul estimat pentru publicarea anunțurilor viitoare</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Data publicării anunțului de intenție sau, după caz, precizarea că nu a fost publicat un astfel de </w:t>
      </w:r>
      <w:r w:rsidRPr="00970C94">
        <w:rPr>
          <w:rFonts w:ascii="Times New Roman" w:hAnsi="Times New Roman" w:cs="Times New Roman"/>
          <w:b/>
          <w:sz w:val="24"/>
          <w:szCs w:val="24"/>
          <w:shd w:val="clear" w:color="auto" w:fill="FFFFFF" w:themeFill="background1"/>
          <w:lang w:val="en-US" w:eastAsia="ru-RU"/>
        </w:rPr>
        <w:t>anunţ:_____________________________________________________________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transmiterii spre publicare a anunțului de participar</w:t>
      </w:r>
      <w:r w:rsidRPr="00970C94">
        <w:rPr>
          <w:rFonts w:ascii="Times New Roman" w:hAnsi="Times New Roman" w:cs="Times New Roman"/>
          <w:b/>
          <w:sz w:val="24"/>
          <w:szCs w:val="24"/>
          <w:shd w:val="clear" w:color="auto" w:fill="FFFFFF" w:themeFill="background1"/>
          <w:lang w:val="en-US" w:eastAsia="ru-RU"/>
        </w:rPr>
        <w:t>e:_______________________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70C94" w:rsidRPr="004E2DAF"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Denumirea instrumentului electronic</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Se va utiliza/accepta sau nu</w:t>
            </w:r>
          </w:p>
        </w:tc>
      </w:tr>
      <w:tr w:rsidR="00970C94" w:rsidRPr="004E2DAF"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depunerea electronică a ofertelor sau a cererilor de participare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sistemul de comenzi electronice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facturarea electronică</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rPr>
          <w:trHeight w:val="77"/>
        </w:trPr>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plățile electronice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w:t>
      </w:r>
    </w:p>
    <w:p w:rsidR="00970C94" w:rsidRPr="00970C94" w:rsidRDefault="00970C94" w:rsidP="00970C94">
      <w:pPr>
        <w:shd w:val="clear" w:color="auto" w:fill="FFFFFF" w:themeFill="background1"/>
        <w:tabs>
          <w:tab w:val="right" w:pos="426"/>
        </w:tabs>
        <w:ind w:left="396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da sau nu)</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Alte informații relevante: </w:t>
      </w:r>
      <w:r w:rsidRPr="00970C94">
        <w:rPr>
          <w:rFonts w:ascii="Times New Roman" w:hAnsi="Times New Roman" w:cs="Times New Roman"/>
          <w:b/>
          <w:sz w:val="24"/>
          <w:szCs w:val="24"/>
          <w:shd w:val="clear" w:color="auto" w:fill="FFFFFF" w:themeFill="background1"/>
          <w:lang w:eastAsia="ru-RU"/>
        </w:rPr>
        <w:t>____________________________________________________</w:t>
      </w: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05F10" w:rsidRDefault="00970C94" w:rsidP="00905F10">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en-US"/>
        </w:rPr>
      </w:pPr>
      <w:r w:rsidRPr="00970C94">
        <w:rPr>
          <w:rFonts w:ascii="Times New Roman" w:hAnsi="Times New Roman" w:cs="Times New Roman"/>
          <w:b/>
          <w:sz w:val="24"/>
          <w:szCs w:val="24"/>
          <w:lang w:eastAsia="ru-RU"/>
        </w:rPr>
        <w:t xml:space="preserve">Conducătorul grupului de lucru:  </w:t>
      </w:r>
      <w:r w:rsidRPr="00970C94">
        <w:rPr>
          <w:rFonts w:ascii="Times New Roman" w:hAnsi="Times New Roman" w:cs="Times New Roman"/>
          <w:b/>
          <w:sz w:val="24"/>
          <w:szCs w:val="24"/>
          <w:shd w:val="clear" w:color="auto" w:fill="FFFFFF" w:themeFill="background1"/>
          <w:lang w:eastAsia="ru-RU"/>
        </w:rPr>
        <w:t xml:space="preserve">______________________________  </w:t>
      </w:r>
      <w:r w:rsidRPr="00970C94">
        <w:rPr>
          <w:rFonts w:ascii="Times New Roman" w:hAnsi="Times New Roman" w:cs="Times New Roman"/>
          <w:b/>
          <w:sz w:val="24"/>
          <w:szCs w:val="24"/>
        </w:rPr>
        <w:t>.</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Anexa nr. 3</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right"/>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spacing w:before="240" w:after="160"/>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INVITAȚIE DE PARTICIPARE LA ETAPELE DE PRESELECȚIE/LA PROCEDURILE NEGOCIATE</w:t>
      </w: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shd w:val="clear" w:color="auto" w:fill="FFFFFF" w:themeFill="background1"/>
        <w:rPr>
          <w:rFonts w:ascii="Times New Roman" w:hAnsi="Times New Roman" w:cs="Times New Roman"/>
          <w:sz w:val="24"/>
          <w:szCs w:val="24"/>
          <w:lang w:val="en-US" w:eastAsia="ru-RU"/>
        </w:rPr>
      </w:pPr>
    </w:p>
    <w:p w:rsidR="00970C94" w:rsidRPr="00970C94" w:rsidRDefault="00970C94" w:rsidP="00B3786A">
      <w:pPr>
        <w:pStyle w:val="a"/>
        <w:numPr>
          <w:ilvl w:val="0"/>
          <w:numId w:val="19"/>
        </w:numPr>
        <w:shd w:val="clear" w:color="auto" w:fill="FFFFFF" w:themeFill="background1"/>
        <w:tabs>
          <w:tab w:val="clear" w:pos="1134"/>
          <w:tab w:val="left" w:pos="142"/>
          <w:tab w:val="left" w:pos="284"/>
          <w:tab w:val="right" w:pos="9531"/>
        </w:tabs>
        <w:spacing w:before="120"/>
        <w:ind w:left="0" w:firstLine="0"/>
        <w:rPr>
          <w:b/>
          <w:lang w:eastAsia="ru-RU"/>
        </w:rPr>
      </w:pPr>
      <w:r w:rsidRPr="00970C94">
        <w:rPr>
          <w:b/>
          <w:lang w:eastAsia="ru-RU"/>
        </w:rPr>
        <w:t>Denumirea autorității contractante: 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IDNO: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Adresa: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Numărul de telefon/fax: </w:t>
      </w:r>
      <w:r w:rsidRPr="00970C94">
        <w:rPr>
          <w:rFonts w:ascii="Times New Roman" w:hAnsi="Times New Roman" w:cs="Times New Roman"/>
          <w:b/>
          <w:sz w:val="24"/>
          <w:szCs w:val="24"/>
          <w:shd w:val="clear" w:color="auto" w:fill="FFFFFF" w:themeFill="background1"/>
          <w:lang w:eastAsia="ru-RU"/>
        </w:rPr>
        <w:t>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și pagina web oficială a autorității contractante: </w:t>
      </w:r>
      <w:r w:rsidRPr="00970C94">
        <w:rPr>
          <w:rFonts w:ascii="Times New Roman" w:hAnsi="Times New Roman" w:cs="Times New Roman"/>
          <w:b/>
          <w:sz w:val="24"/>
          <w:szCs w:val="24"/>
          <w:shd w:val="clear" w:color="auto" w:fill="FFFFFF" w:themeFill="background1"/>
          <w:lang w:val="en-US" w:eastAsia="ru-RU"/>
        </w:rPr>
        <w:t>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sau pagina web oficială de la care se va putea obține accesul la documentația de atribuire: </w:t>
      </w:r>
      <w:r w:rsidRPr="00970C94">
        <w:rPr>
          <w:rFonts w:ascii="Times New Roman" w:hAnsi="Times New Roman" w:cs="Times New Roman"/>
          <w:b/>
          <w:i/>
          <w:sz w:val="24"/>
          <w:szCs w:val="24"/>
          <w:lang w:val="en-US" w:eastAsia="ru-RU"/>
        </w:rPr>
        <w:t>documentația de atribuire este anexată în cadrul procedurii în SIA RSAP(după caz)</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o-RO"/>
        </w:rPr>
        <w:t>Anunțul de participare: Nr._________, Data publicării____________, Link___________</w:t>
      </w:r>
    </w:p>
    <w:p w:rsidR="00970C94" w:rsidRPr="00970C94" w:rsidRDefault="00970C94" w:rsidP="00B3786A">
      <w:pPr>
        <w:numPr>
          <w:ilvl w:val="0"/>
          <w:numId w:val="19"/>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Cumpărătorul invită candidațiiselectați ________________, să participe la procedura de achiziție privind prestarea/executarea următoarelor servicii de proiectare/lucrări:</w:t>
      </w:r>
    </w:p>
    <w:p w:rsidR="00970C94" w:rsidRPr="00970C94" w:rsidRDefault="00970C94" w:rsidP="00B3786A">
      <w:pPr>
        <w:numPr>
          <w:ilvl w:val="0"/>
          <w:numId w:val="19"/>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Denumirea documentului</w:t>
            </w: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Mod de prezentare a documentului:</w:t>
            </w:r>
          </w:p>
        </w:tc>
      </w:tr>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pentru ofertă, după caz ________________</w:t>
      </w:r>
      <w:r w:rsidRPr="00970C94">
        <w:rPr>
          <w:rFonts w:ascii="Times New Roman" w:hAnsi="Times New Roman" w:cs="Times New Roman"/>
          <w:sz w:val="24"/>
          <w:szCs w:val="24"/>
          <w:lang w:val="en-US"/>
        </w:rPr>
        <w:t xml:space="preserve">, </w:t>
      </w:r>
      <w:r w:rsidRPr="00970C94">
        <w:rPr>
          <w:rFonts w:ascii="Times New Roman" w:hAnsi="Times New Roman" w:cs="Times New Roman"/>
          <w:b/>
          <w:sz w:val="24"/>
          <w:szCs w:val="24"/>
          <w:lang w:val="en-US" w:eastAsia="ru-RU"/>
        </w:rPr>
        <w:t>cuantumul________________.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garanție a lucrărilor sau a serviciilor de proiectare și de lucrări ______.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de bună execuție a contractului, după caz______________,  cuantumul__.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Ofertele se prezintă în valuta_____________________________________________.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limită de depunere/deschidere a ofertelor:</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până la: </w:t>
      </w:r>
      <w:r w:rsidRPr="00970C94">
        <w:rPr>
          <w:rFonts w:ascii="Times New Roman" w:hAnsi="Times New Roman" w:cs="Times New Roman"/>
          <w:b/>
          <w:i/>
          <w:sz w:val="24"/>
          <w:szCs w:val="24"/>
          <w:lang w:eastAsia="ru-RU"/>
        </w:rPr>
        <w:t>[ora exactă]</w:t>
      </w:r>
      <w:r w:rsidRPr="00970C94">
        <w:rPr>
          <w:rFonts w:ascii="Times New Roman" w:hAnsi="Times New Roman" w:cs="Times New Roman"/>
          <w:b/>
          <w:sz w:val="24"/>
          <w:szCs w:val="24"/>
          <w:lang w:eastAsia="ru-RU"/>
        </w:rPr>
        <w:t>______________________________________________________</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pe: </w:t>
      </w:r>
      <w:r w:rsidRPr="00970C94">
        <w:rPr>
          <w:rFonts w:ascii="Times New Roman" w:hAnsi="Times New Roman" w:cs="Times New Roman"/>
          <w:b/>
          <w:i/>
          <w:sz w:val="24"/>
          <w:szCs w:val="24"/>
          <w:lang w:eastAsia="ru-RU"/>
        </w:rPr>
        <w:t>[data]</w:t>
      </w:r>
      <w:r w:rsidRPr="00970C94">
        <w:rPr>
          <w:rFonts w:ascii="Times New Roman" w:hAnsi="Times New Roman" w:cs="Times New Roman"/>
          <w:b/>
          <w:sz w:val="24"/>
          <w:szCs w:val="24"/>
          <w:lang w:eastAsia="ru-RU"/>
        </w:rPr>
        <w:t>_______________________________________________________________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la care trebuie transmise ofertele: </w:t>
      </w:r>
    </w:p>
    <w:p w:rsidR="00970C94" w:rsidRPr="00970C94" w:rsidRDefault="00970C94" w:rsidP="00970C94">
      <w:pPr>
        <w:shd w:val="clear" w:color="auto" w:fill="FFFFFF" w:themeFill="background1"/>
        <w:tabs>
          <w:tab w:val="right" w:pos="426"/>
        </w:tabs>
        <w:spacing w:before="120"/>
        <w:ind w:left="450"/>
        <w:rPr>
          <w:rFonts w:ascii="Times New Roman" w:hAnsi="Times New Roman" w:cs="Times New Roman"/>
          <w:b/>
          <w:sz w:val="24"/>
          <w:szCs w:val="24"/>
          <w:lang w:val="en-US" w:eastAsia="ru-RU"/>
        </w:rPr>
      </w:pPr>
      <w:r w:rsidRPr="00970C94">
        <w:rPr>
          <w:rFonts w:ascii="Times New Roman" w:hAnsi="Times New Roman" w:cs="Times New Roman"/>
          <w:b/>
          <w:i/>
          <w:sz w:val="24"/>
          <w:szCs w:val="24"/>
          <w:lang w:val="en-US" w:eastAsia="ru-RU"/>
        </w:rPr>
        <w:t>Ofertele vor fi depuse electronic prin intermediul SIA RSAP(după caz)</w:t>
      </w:r>
    </w:p>
    <w:p w:rsidR="00970C94" w:rsidRPr="00970C94" w:rsidRDefault="00970C94" w:rsidP="00B3786A">
      <w:pPr>
        <w:numPr>
          <w:ilvl w:val="0"/>
          <w:numId w:val="19"/>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ofertelor: __________________________________________</w:t>
      </w:r>
    </w:p>
    <w:p w:rsidR="00970C94" w:rsidRPr="00970C94" w:rsidRDefault="00970C94" w:rsidP="00B3786A">
      <w:pPr>
        <w:numPr>
          <w:ilvl w:val="0"/>
          <w:numId w:val="19"/>
        </w:numPr>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Locul deschiderii ofertelor: __________________________________________________</w:t>
      </w:r>
    </w:p>
    <w:p w:rsidR="00970C94" w:rsidRPr="00970C94" w:rsidRDefault="00970C94" w:rsidP="00970C94">
      <w:pPr>
        <w:shd w:val="clear" w:color="auto" w:fill="FFFFFF" w:themeFill="background1"/>
        <w:tabs>
          <w:tab w:val="right" w:pos="426"/>
        </w:tabs>
        <w:ind w:left="324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(SIA RSAP sau adresa deschiderii)</w:t>
      </w:r>
    </w:p>
    <w:p w:rsidR="00970C94" w:rsidRPr="00970C94" w:rsidRDefault="00970C94" w:rsidP="00970C94">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 xml:space="preserve">Ofertele întârziate vor fi respinse. </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Persoanele autorizate să asiste la deschiderea ofertelor: </w:t>
      </w:r>
      <w:r w:rsidRPr="00970C94">
        <w:rPr>
          <w:rFonts w:ascii="Times New Roman" w:hAnsi="Times New Roman" w:cs="Times New Roman"/>
          <w:b/>
          <w:sz w:val="24"/>
          <w:szCs w:val="24"/>
          <w:lang w:val="en-US" w:eastAsia="ru-RU"/>
        </w:rPr>
        <w:br/>
      </w:r>
      <w:r w:rsidRPr="00970C94">
        <w:rPr>
          <w:rFonts w:ascii="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970C94">
        <w:rPr>
          <w:rFonts w:ascii="Times New Roman" w:hAnsi="Times New Roman" w:cs="Times New Roman"/>
          <w:b/>
          <w:sz w:val="24"/>
          <w:szCs w:val="24"/>
          <w:lang w:val="en-US" w:eastAsia="ru-RU"/>
        </w:rPr>
        <w:t>.</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Limba sau limbile în care trebuie redactate ofertele: __________________________________________________________________________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970C94" w:rsidRPr="00970C94" w:rsidRDefault="00970C94" w:rsidP="00970C94">
      <w:pPr>
        <w:shd w:val="clear" w:color="auto" w:fill="FFFFFF" w:themeFill="background1"/>
        <w:tabs>
          <w:tab w:val="right" w:pos="426"/>
        </w:tabs>
        <w:ind w:left="198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denumirea proiectului și/sau programului)</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Alte informații relevante: </w:t>
      </w:r>
      <w:r w:rsidRPr="00970C94">
        <w:rPr>
          <w:rFonts w:ascii="Times New Roman" w:hAnsi="Times New Roman" w:cs="Times New Roman"/>
          <w:b/>
          <w:sz w:val="24"/>
          <w:szCs w:val="24"/>
          <w:shd w:val="clear" w:color="auto" w:fill="FFFFFF" w:themeFill="background1"/>
          <w:lang w:eastAsia="ru-RU"/>
        </w:rPr>
        <w:t>____________________________________________________</w:t>
      </w: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05F10" w:rsidRDefault="00970C94" w:rsidP="00905F10">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en-US"/>
        </w:rPr>
      </w:pPr>
      <w:r w:rsidRPr="00970C94">
        <w:rPr>
          <w:rFonts w:ascii="Times New Roman" w:hAnsi="Times New Roman" w:cs="Times New Roman"/>
          <w:b/>
          <w:sz w:val="24"/>
          <w:szCs w:val="24"/>
          <w:lang w:eastAsia="ru-RU"/>
        </w:rPr>
        <w:t xml:space="preserve">Conducătorul grupului de lucru:  </w:t>
      </w:r>
      <w:r w:rsidRPr="00970C94">
        <w:rPr>
          <w:rFonts w:ascii="Times New Roman" w:hAnsi="Times New Roman" w:cs="Times New Roman"/>
          <w:b/>
          <w:sz w:val="24"/>
          <w:szCs w:val="24"/>
          <w:shd w:val="clear" w:color="auto" w:fill="FFFFFF" w:themeFill="background1"/>
          <w:lang w:eastAsia="ru-RU"/>
        </w:rPr>
        <w:t xml:space="preserve">______________________________  </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Anexa nr. 4</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r w:rsidRPr="00970C94">
        <w:rPr>
          <w:rFonts w:eastAsia="PMingLiU"/>
          <w:lang w:eastAsia="zh-CN"/>
        </w:rPr>
        <w:t>PROCES-VERBAL CU PRIVIRE LA REZULTATELE PRESELECȚIEI CANDIDAȚILOR</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r w:rsidRPr="00970C94">
        <w:rPr>
          <w:b w:val="0"/>
          <w:color w:val="000000"/>
        </w:rPr>
        <w:t>Nr. ____________ , aprobat la ___________</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Autoritatea contractantă:________________________________________________________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ind w:right="129"/>
              <w:rPr>
                <w:rFonts w:ascii="Times New Roman" w:hAnsi="Times New Roman" w:cs="Times New Roman"/>
                <w:b/>
                <w:bCs/>
                <w:sz w:val="24"/>
                <w:szCs w:val="24"/>
              </w:rPr>
            </w:pPr>
            <w:r w:rsidRPr="00970C94">
              <w:rPr>
                <w:rFonts w:ascii="Times New Roman" w:hAnsi="Times New Roman" w:cs="Times New Roman"/>
                <w:b/>
                <w:bCs/>
                <w:sz w:val="24"/>
                <w:szCs w:val="24"/>
              </w:rPr>
              <w:t>IDNO:________________________________________________________________________</w:t>
            </w:r>
          </w:p>
        </w:tc>
      </w:tr>
      <w:tr w:rsidR="00970C94" w:rsidRPr="00970C94" w:rsidTr="00381E1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Procedura de achiziţie publică:___________________________________________________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Nr.:__________________________________________________________________________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publicată în ___________link:___________________________________________________</w:t>
            </w:r>
          </w:p>
        </w:tc>
      </w:tr>
      <w:tr w:rsidR="00970C94" w:rsidRPr="00970C94" w:rsidTr="00381E1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Tipul obiectului de achiziţie:_____________________________________________________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ind w:right="129"/>
              <w:rPr>
                <w:rFonts w:ascii="Times New Roman" w:hAnsi="Times New Roman" w:cs="Times New Roman"/>
                <w:b/>
                <w:bCs/>
                <w:sz w:val="24"/>
                <w:szCs w:val="24"/>
              </w:rPr>
            </w:pPr>
            <w:r w:rsidRPr="00970C94">
              <w:rPr>
                <w:rFonts w:ascii="Times New Roman" w:hAnsi="Times New Roman" w:cs="Times New Roman"/>
                <w:b/>
                <w:bCs/>
                <w:sz w:val="24"/>
                <w:szCs w:val="24"/>
              </w:rPr>
              <w:t>Obiectul achiziţiei:_____________________________________________________________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Cod CPV:____________________________________________________________________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bl>
    <w:p w:rsidR="00970C94" w:rsidRPr="00970C94" w:rsidRDefault="00970C94" w:rsidP="00970C94">
      <w:pPr>
        <w:pStyle w:val="Style3"/>
        <w:tabs>
          <w:tab w:val="left" w:pos="567"/>
        </w:tabs>
        <w:spacing w:before="0" w:beforeAutospacing="0" w:after="0"/>
        <w:ind w:left="0" w:firstLine="0"/>
        <w:rPr>
          <w:rFonts w:eastAsia="PMingLiU"/>
          <w:b w:val="0"/>
          <w:lang w:eastAsia="zh-CN"/>
        </w:rPr>
      </w:pPr>
    </w:p>
    <w:p w:rsidR="00970C94" w:rsidRPr="00970C94" w:rsidRDefault="00970C94" w:rsidP="00970C94">
      <w:pPr>
        <w:pStyle w:val="Style3"/>
        <w:tabs>
          <w:tab w:val="left" w:pos="567"/>
        </w:tabs>
        <w:ind w:left="0" w:firstLine="0"/>
        <w:rPr>
          <w:rFonts w:eastAsia="PMingLiU"/>
          <w:b w:val="0"/>
          <w:lang w:eastAsia="zh-CN"/>
        </w:rPr>
      </w:pPr>
      <w:r w:rsidRPr="00970C94">
        <w:rPr>
          <w:rFonts w:eastAsia="PMingLiU"/>
          <w:b w:val="0"/>
          <w:lang w:eastAsia="zh-CN"/>
        </w:rPr>
        <w:t xml:space="preserve">Grupul de lucru numit prin </w:t>
      </w:r>
      <w:r w:rsidRPr="00970C94">
        <w:rPr>
          <w:rFonts w:eastAsia="PMingLiU"/>
          <w:lang w:eastAsia="zh-CN"/>
        </w:rPr>
        <w:t>Ordinul (Decizia)</w:t>
      </w:r>
      <w:r w:rsidRPr="00970C94">
        <w:rPr>
          <w:rFonts w:eastAsia="PMingLiU"/>
          <w:b w:val="0"/>
          <w:lang w:eastAsia="zh-CN"/>
        </w:rPr>
        <w:t xml:space="preserve">   nr.______ din__________________________a __________________________________________________având următoarea componenţă:</w:t>
      </w:r>
    </w:p>
    <w:p w:rsidR="00970C94" w:rsidRPr="00970C94" w:rsidRDefault="00970C94" w:rsidP="00970C94">
      <w:pPr>
        <w:pStyle w:val="Style3"/>
        <w:tabs>
          <w:tab w:val="clear" w:pos="360"/>
          <w:tab w:val="left" w:pos="0"/>
        </w:tabs>
        <w:ind w:left="0" w:firstLine="0"/>
        <w:rPr>
          <w:rFonts w:eastAsia="PMingLiU"/>
          <w:b w:val="0"/>
          <w:lang w:eastAsia="zh-CN"/>
        </w:rPr>
      </w:pP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1._________________________ preşedinte 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2. _________________________membru</w:t>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t xml:space="preserve"> 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3._________________________ membru______________________________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4._________________________ membru______________________________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 xml:space="preserve">5._________________________ membru______________________________                   </w:t>
      </w:r>
    </w:p>
    <w:p w:rsidR="00970C94" w:rsidRPr="00970C94" w:rsidRDefault="00970C94" w:rsidP="00970C94">
      <w:pPr>
        <w:pStyle w:val="Style3"/>
        <w:tabs>
          <w:tab w:val="left" w:pos="0"/>
          <w:tab w:val="left" w:pos="567"/>
        </w:tabs>
        <w:spacing w:before="0" w:beforeAutospacing="0" w:after="0"/>
        <w:ind w:left="0" w:firstLine="0"/>
        <w:rPr>
          <w:rFonts w:eastAsia="PMingLiU"/>
          <w:b w:val="0"/>
          <w:lang w:eastAsia="zh-CN"/>
        </w:rPr>
      </w:pPr>
      <w:r w:rsidRPr="00970C94">
        <w:rPr>
          <w:rFonts w:eastAsia="PMingLiU"/>
          <w:b w:val="0"/>
          <w:lang w:eastAsia="zh-CN"/>
        </w:rPr>
        <w:t>etc.</w:t>
      </w:r>
    </w:p>
    <w:p w:rsidR="00970C94" w:rsidRPr="00970C94" w:rsidRDefault="00970C94" w:rsidP="00970C94">
      <w:pPr>
        <w:pStyle w:val="Style3"/>
        <w:tabs>
          <w:tab w:val="left" w:pos="567"/>
        </w:tabs>
        <w:ind w:left="0" w:firstLine="0"/>
        <w:rPr>
          <w:rFonts w:eastAsia="PMingLiU"/>
          <w:b w:val="0"/>
          <w:lang w:eastAsia="zh-CN"/>
        </w:rPr>
      </w:pPr>
      <w:r w:rsidRPr="00970C94">
        <w:rPr>
          <w:rFonts w:eastAsia="PMingLiU"/>
          <w:b w:val="0"/>
          <w:lang w:eastAsia="zh-CN"/>
        </w:rPr>
        <w:t>Până la data limită de depunere a ofertelor s-au depus la sediul organizatorului concursului/SIA RSAP oferte, după cum urmează:</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1._________________________________________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2._________________________________________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3._________________________________________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4._________________________________________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etc.</w:t>
      </w:r>
    </w:p>
    <w:p w:rsidR="00970C94" w:rsidRPr="00970C94" w:rsidRDefault="00970C94" w:rsidP="00970C94">
      <w:pPr>
        <w:pStyle w:val="Style3"/>
        <w:tabs>
          <w:tab w:val="left" w:pos="567"/>
        </w:tabs>
        <w:spacing w:before="0" w:beforeAutospacing="0" w:after="0"/>
        <w:ind w:left="0" w:firstLine="0"/>
        <w:rPr>
          <w:rFonts w:eastAsia="PMingLiU"/>
          <w:b w:val="0"/>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70C94" w:rsidRPr="00970C94" w:rsidTr="00381E1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r w:rsidRPr="00970C94">
              <w:rPr>
                <w:rFonts w:ascii="Times New Roman" w:hAnsi="Times New Roman" w:cs="Times New Roman"/>
                <w:bCs/>
                <w:color w:val="000000" w:themeColor="text1"/>
                <w:sz w:val="24"/>
                <w:szCs w:val="24"/>
              </w:rPr>
              <w:t>CANDIDAT</w:t>
            </w: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lang w:val="en-US"/>
              </w:rPr>
            </w:pPr>
            <w:r w:rsidRPr="00970C94">
              <w:rPr>
                <w:rFonts w:ascii="Times New Roman" w:hAnsi="Times New Roman" w:cs="Times New Roman"/>
                <w:bCs/>
                <w:color w:val="000000" w:themeColor="text1"/>
                <w:sz w:val="24"/>
                <w:szCs w:val="24"/>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r w:rsidRPr="00970C94">
              <w:rPr>
                <w:rFonts w:ascii="Times New Roman" w:hAnsi="Times New Roman" w:cs="Times New Roman"/>
                <w:bCs/>
                <w:color w:val="000000" w:themeColor="text1"/>
                <w:sz w:val="24"/>
                <w:szCs w:val="24"/>
              </w:rPr>
              <w:t xml:space="preserve">Corespundere                                  </w:t>
            </w: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bl>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Constatări/Comentarii privind documentele de calificare:</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 respinși/descalificaţi: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Candidații respinși din cauza neprezentării/necorespunderii documentelor de calificare și de selecție:</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Rezultatele preselecției: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ind w:left="0" w:firstLine="0"/>
        <w:jc w:val="both"/>
        <w:rPr>
          <w:rFonts w:eastAsia="PMingLiU"/>
          <w:b w:val="0"/>
          <w:lang w:eastAsia="zh-CN"/>
        </w:rPr>
      </w:pPr>
      <w:r w:rsidRPr="00970C94">
        <w:rPr>
          <w:rFonts w:eastAsia="PMingLiU"/>
          <w:b w:val="0"/>
          <w:lang w:eastAsia="zh-CN"/>
        </w:rPr>
        <w:t>De asemenea, autoritatea contractantă va informa ceilalți candidați neselectați despre rezultatele preselecției.</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Candidații preselectați:</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1.</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2.</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3.</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etc.</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jc w:val="both"/>
        <w:rPr>
          <w:rFonts w:eastAsia="PMingLiU"/>
          <w:lang w:eastAsia="zh-CN"/>
        </w:rPr>
      </w:pPr>
      <w:r w:rsidRPr="00970C94">
        <w:rPr>
          <w:rFonts w:eastAsia="PMingLiU"/>
          <w:lang w:eastAsia="zh-CN"/>
        </w:rPr>
        <w:t>Organizatorul procedurii de preselecție de achiziţie publică va anunţa şi va invita în scris/prin mijloace electronice candidații selectați: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jc w:val="both"/>
        <w:rPr>
          <w:rFonts w:eastAsia="PMingLiU"/>
          <w:b w:val="0"/>
          <w:i/>
          <w:lang w:eastAsia="zh-CN"/>
        </w:rPr>
      </w:pPr>
    </w:p>
    <w:p w:rsidR="00970C94" w:rsidRPr="00970C94" w:rsidRDefault="00970C94" w:rsidP="00970C94">
      <w:pPr>
        <w:pStyle w:val="Style3"/>
        <w:tabs>
          <w:tab w:val="left" w:pos="567"/>
        </w:tabs>
        <w:spacing w:before="0" w:beforeAutospacing="0" w:after="0"/>
        <w:ind w:left="0" w:firstLine="0"/>
        <w:jc w:val="both"/>
        <w:rPr>
          <w:rFonts w:eastAsia="PMingLiU"/>
          <w:b w:val="0"/>
          <w:lang w:eastAsia="zh-CN"/>
        </w:rPr>
      </w:pPr>
      <w:r w:rsidRPr="00970C94">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70C94">
        <w:rPr>
          <w:rFonts w:eastAsia="PMingLiU"/>
          <w:b w:val="0"/>
          <w:lang w:eastAsia="zh-CN"/>
        </w:rPr>
        <w:t>:</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jc w:val="both"/>
        <w:rPr>
          <w:rFonts w:eastAsia="PMingLiU"/>
          <w:b w:val="0"/>
          <w:lang w:eastAsia="zh-CN"/>
        </w:rPr>
      </w:pPr>
    </w:p>
    <w:p w:rsidR="00970C94" w:rsidRPr="00970C94" w:rsidRDefault="00970C94" w:rsidP="00970C94">
      <w:pPr>
        <w:pStyle w:val="Style3"/>
        <w:tabs>
          <w:tab w:val="left" w:pos="567"/>
        </w:tabs>
        <w:ind w:hanging="1338"/>
        <w:jc w:val="both"/>
        <w:rPr>
          <w:rFonts w:eastAsia="PMingLiU"/>
          <w:lang w:eastAsia="zh-CN"/>
        </w:rPr>
      </w:pPr>
      <w:r w:rsidRPr="00970C94">
        <w:rPr>
          <w:rFonts w:eastAsia="PMingLiU"/>
          <w:lang w:eastAsia="zh-CN"/>
        </w:rPr>
        <w:t>Semnăturile membrilor grupului de lucru:</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1.</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2.</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jc w:val="both"/>
        <w:rPr>
          <w:rFonts w:eastAsia="PMingLiU"/>
          <w:lang w:eastAsia="zh-CN"/>
        </w:rPr>
      </w:pPr>
      <w:r w:rsidRPr="00970C94">
        <w:rPr>
          <w:rFonts w:eastAsia="PMingLiU"/>
          <w:lang w:eastAsia="zh-CN"/>
        </w:rPr>
        <w:t>3.</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4.</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5.</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r w:rsidRPr="00970C94">
        <w:rPr>
          <w:rFonts w:eastAsia="PMingLiU"/>
          <w:lang w:eastAsia="zh-CN"/>
        </w:rPr>
        <w:tab/>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etc.</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5</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4E2DAF">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spacing w:before="240" w:after="160"/>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ANUNȚ DE ATRIBUIRE</w:t>
      </w:r>
    </w:p>
    <w:p w:rsidR="00970C94" w:rsidRPr="00970C94" w:rsidRDefault="00970C94" w:rsidP="00970C94">
      <w:pPr>
        <w:spacing w:after="160"/>
        <w:jc w:val="center"/>
        <w:rPr>
          <w:rFonts w:ascii="Times New Roman" w:eastAsia="Calibri" w:hAnsi="Times New Roman" w:cs="Times New Roman"/>
          <w:sz w:val="24"/>
          <w:szCs w:val="24"/>
          <w:u w:val="single"/>
          <w:lang w:val="en-US"/>
        </w:rPr>
      </w:pPr>
      <w:r w:rsidRPr="00970C94">
        <w:rPr>
          <w:rFonts w:ascii="Times New Roman" w:eastAsia="Cambria" w:hAnsi="Times New Roman" w:cs="Times New Roman"/>
          <w:sz w:val="24"/>
          <w:szCs w:val="24"/>
          <w:lang w:val="en-US"/>
        </w:rPr>
        <w:t>Nr.din___________</w:t>
      </w:r>
    </w:p>
    <w:p w:rsidR="00970C94" w:rsidRPr="00970C94" w:rsidRDefault="00970C94" w:rsidP="00B3786A">
      <w:pPr>
        <w:numPr>
          <w:ilvl w:val="0"/>
          <w:numId w:val="17"/>
        </w:numPr>
        <w:spacing w:after="160" w:line="259" w:lineRule="auto"/>
        <w:contextualSpacing/>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mbria" w:hAnsi="Times New Roman" w:cs="Times New Roman"/>
                <w:sz w:val="24"/>
                <w:szCs w:val="24"/>
              </w:rPr>
            </w:pPr>
            <w:r w:rsidRPr="00970C94">
              <w:rPr>
                <w:rFonts w:ascii="Times New Roman" w:eastAsia="Calibri" w:hAnsi="Times New Roman" w:cs="Times New Roman"/>
                <w:sz w:val="24"/>
                <w:szCs w:val="24"/>
              </w:rPr>
              <w:t>Denumirea autorității contractante</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mbria" w:hAnsi="Times New Roman" w:cs="Times New Roman"/>
                <w:sz w:val="24"/>
                <w:szCs w:val="24"/>
              </w:rPr>
              <w:t>Localitate</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mbria" w:hAnsi="Times New Roman" w:cs="Times New Roman"/>
                <w:sz w:val="24"/>
                <w:szCs w:val="24"/>
              </w:rPr>
            </w:pPr>
            <w:r w:rsidRPr="00970C94">
              <w:rPr>
                <w:rFonts w:ascii="Times New Roman" w:eastAsia="Calibri" w:hAnsi="Times New Roman" w:cs="Times New Roman"/>
                <w:sz w:val="24"/>
                <w:szCs w:val="24"/>
              </w:rPr>
              <w:t>IDNO</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Număr de telefon/fax</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E-mail</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Pagina web oficială</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Persoana de contact</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4E2DAF"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Tipul autorității contractante și obiectul principal de activitate </w:t>
            </w:r>
          </w:p>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(dacă este cazul, mențiunea că autoritatea contractantă este o autoritate centrală de achiziție sau că achiziția implică o altă formă de achiziție comună)</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bl>
    <w:p w:rsidR="00970C94" w:rsidRPr="00970C94" w:rsidRDefault="00970C94" w:rsidP="00B3786A">
      <w:pPr>
        <w:numPr>
          <w:ilvl w:val="0"/>
          <w:numId w:val="17"/>
        </w:numPr>
        <w:spacing w:before="240" w:after="160" w:line="259" w:lineRule="auto"/>
        <w:contextualSpacing/>
        <w:jc w:val="both"/>
        <w:rPr>
          <w:rFonts w:ascii="Times New Roman" w:eastAsia="Calibri" w:hAnsi="Times New Roman" w:cs="Times New Roman"/>
          <w:sz w:val="24"/>
          <w:szCs w:val="24"/>
          <w:lang w:val="en-US"/>
        </w:rPr>
      </w:pPr>
      <w:r w:rsidRPr="00970C94">
        <w:rPr>
          <w:rFonts w:ascii="Times New Roman" w:eastAsia="Calibri" w:hAnsi="Times New Roman" w:cs="Times New Roman"/>
          <w:b/>
          <w:sz w:val="24"/>
          <w:szCs w:val="24"/>
          <w:lang w:val="en-US"/>
        </w:rPr>
        <w:t>Date cu privire la procedura de atribuire</w:t>
      </w:r>
    </w:p>
    <w:tbl>
      <w:tblPr>
        <w:tblStyle w:val="TableGrid2"/>
        <w:tblW w:w="9818" w:type="dxa"/>
        <w:tblLook w:val="04A0" w:firstRow="1" w:lastRow="0" w:firstColumn="1" w:lastColumn="0" w:noHBand="0" w:noVBand="1"/>
      </w:tblPr>
      <w:tblGrid>
        <w:gridCol w:w="4248"/>
        <w:gridCol w:w="5570"/>
      </w:tblGrid>
      <w:tr w:rsidR="00970C94" w:rsidRPr="004E2DAF"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Tipul procedurii de atribuire aplicate</w:t>
            </w:r>
          </w:p>
        </w:tc>
        <w:tc>
          <w:tcPr>
            <w:tcW w:w="5570" w:type="dxa"/>
          </w:tcPr>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r>
      <w:tr w:rsidR="00970C94" w:rsidRPr="004E2DAF"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Justificarea alegerii procedurii de atribuire </w:t>
            </w:r>
          </w:p>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(în cazul procedurii de negociere fără publicarea prealabilă a unui anunț de participare)</w:t>
            </w:r>
          </w:p>
        </w:tc>
        <w:tc>
          <w:tcPr>
            <w:tcW w:w="5570" w:type="dxa"/>
          </w:tcPr>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r>
      <w:tr w:rsidR="00970C94" w:rsidRPr="00970C94"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Tipul obiectului contractului de achiziție/acordului-cadru</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Servicii de proiectare □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Lucrări □</w:t>
            </w:r>
          </w:p>
        </w:tc>
      </w:tr>
      <w:tr w:rsidR="00970C94" w:rsidRPr="00970C94"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Obiectul de achiziție</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r>
      <w:tr w:rsidR="00970C94" w:rsidRPr="00970C94" w:rsidTr="00381E1D">
        <w:trPr>
          <w:trHeight w:val="255"/>
        </w:trPr>
        <w:tc>
          <w:tcPr>
            <w:tcW w:w="4248" w:type="dxa"/>
            <w:vMerge w:val="restart"/>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Anunțul de participare</w:t>
            </w:r>
          </w:p>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Nr.:</w:t>
            </w:r>
          </w:p>
        </w:tc>
      </w:tr>
      <w:tr w:rsidR="00970C94" w:rsidRPr="00970C94" w:rsidTr="00381E1D">
        <w:trPr>
          <w:trHeight w:val="255"/>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Data publicării:</w:t>
            </w:r>
          </w:p>
        </w:tc>
      </w:tr>
      <w:tr w:rsidR="00970C94" w:rsidRPr="00970C94" w:rsidTr="00381E1D">
        <w:trPr>
          <w:trHeight w:val="255"/>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Link:</w:t>
            </w:r>
          </w:p>
        </w:tc>
      </w:tr>
      <w:tr w:rsidR="00970C94" w:rsidRPr="004E2DAF" w:rsidTr="00381E1D">
        <w:trPr>
          <w:trHeight w:val="281"/>
        </w:trPr>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Criteriul de atribuire utilizat</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Prețul cel mai scăzut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Costul cel mai scăzut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Cel mai bun raport calitate-preț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Cel mai bun raport calitate-cost □</w:t>
            </w:r>
          </w:p>
        </w:tc>
      </w:tr>
      <w:tr w:rsidR="00970C94" w:rsidRPr="00970C94" w:rsidTr="00381E1D">
        <w:trPr>
          <w:trHeight w:val="281"/>
        </w:trPr>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Tehnici și instrumente specifice de atribuire utilizate</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Acord-cadru □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 xml:space="preserve">Sistem dinamic de achiziții </w:t>
            </w:r>
            <w:r w:rsidRPr="00970C94">
              <w:rPr>
                <w:rFonts w:ascii="Times New Roman" w:hAnsi="Times New Roman" w:cs="Times New Roman"/>
                <w:sz w:val="24"/>
                <w:szCs w:val="24"/>
                <w:lang w:eastAsia="ro-RO"/>
              </w:rPr>
              <w:t xml:space="preserve">□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Licitație electronică □ </w:t>
            </w:r>
          </w:p>
        </w:tc>
      </w:tr>
      <w:tr w:rsidR="00970C94" w:rsidRPr="00970C94" w:rsidTr="00381E1D">
        <w:trPr>
          <w:trHeight w:val="281"/>
        </w:trPr>
        <w:tc>
          <w:tcPr>
            <w:tcW w:w="4248" w:type="dxa"/>
            <w:vMerge w:val="restart"/>
            <w:shd w:val="clear" w:color="auto" w:fill="FFFFFF" w:themeFill="background1"/>
          </w:tcPr>
          <w:p w:rsidR="00970C94" w:rsidRPr="00970C94" w:rsidRDefault="00970C94" w:rsidP="00381E1D">
            <w:pPr>
              <w:tabs>
                <w:tab w:val="left" w:pos="1134"/>
                <w:tab w:val="left" w:pos="2694"/>
              </w:tabs>
              <w:spacing w:after="160" w:line="259"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Nr. oferte primite</w:t>
            </w:r>
          </w:p>
        </w:tc>
        <w:tc>
          <w:tcPr>
            <w:tcW w:w="5570" w:type="dxa"/>
          </w:tcPr>
          <w:p w:rsidR="00970C94" w:rsidRPr="00970C94" w:rsidRDefault="00970C94" w:rsidP="00381E1D">
            <w:pPr>
              <w:tabs>
                <w:tab w:val="left" w:pos="1134"/>
                <w:tab w:val="left" w:pos="2694"/>
              </w:tabs>
              <w:spacing w:after="160" w:line="259"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Total:</w:t>
            </w:r>
          </w:p>
        </w:tc>
      </w:tr>
      <w:tr w:rsidR="00970C94" w:rsidRPr="004E2DAF"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De la operatori economici care sunt întreprinderi mici și mijlocii:</w:t>
            </w:r>
          </w:p>
        </w:tc>
      </w:tr>
      <w:tr w:rsidR="00970C94" w:rsidRPr="004E2DAF"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De la operatori economici dintr-un alt stat:</w:t>
            </w:r>
          </w:p>
        </w:tc>
      </w:tr>
      <w:tr w:rsidR="00970C94" w:rsidRPr="00970C94"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Pe cale electronică:</w:t>
            </w:r>
          </w:p>
        </w:tc>
      </w:tr>
    </w:tbl>
    <w:p w:rsidR="00970C94" w:rsidRPr="00970C94" w:rsidRDefault="00970C94" w:rsidP="00B3786A">
      <w:pPr>
        <w:numPr>
          <w:ilvl w:val="0"/>
          <w:numId w:val="17"/>
        </w:numPr>
        <w:tabs>
          <w:tab w:val="left" w:pos="1134"/>
          <w:tab w:val="left" w:pos="2694"/>
        </w:tabs>
        <w:spacing w:before="240" w:after="160" w:line="259" w:lineRule="auto"/>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Date cu privire la atribuirea contractelor de achiziție/acordului-cadru:</w:t>
      </w:r>
    </w:p>
    <w:p w:rsidR="00970C94" w:rsidRPr="00970C94" w:rsidRDefault="00970C94" w:rsidP="00970C94">
      <w:pPr>
        <w:tabs>
          <w:tab w:val="left" w:pos="1134"/>
          <w:tab w:val="left" w:pos="2694"/>
        </w:tabs>
        <w:spacing w:before="240" w:after="160"/>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IDNO</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4E2DAF"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Date de contact </w:t>
            </w:r>
          </w:p>
          <w:p w:rsidR="00970C94" w:rsidRPr="00970C94" w:rsidRDefault="00970C94" w:rsidP="00381E1D">
            <w:pPr>
              <w:tabs>
                <w:tab w:val="left" w:pos="1134"/>
                <w:tab w:val="left" w:pos="2694"/>
              </w:tabs>
              <w:jc w:val="both"/>
              <w:rPr>
                <w:rFonts w:ascii="Times New Roman" w:eastAsia="Calibri" w:hAnsi="Times New Roman" w:cs="Times New Roman"/>
                <w:b/>
                <w:i/>
                <w:sz w:val="24"/>
                <w:szCs w:val="24"/>
              </w:rPr>
            </w:pPr>
            <w:r w:rsidRPr="00970C94">
              <w:rPr>
                <w:rFonts w:ascii="Times New Roman" w:eastAsia="Calibri" w:hAnsi="Times New Roman" w:cs="Times New Roman"/>
                <w:i/>
                <w:sz w:val="24"/>
                <w:szCs w:val="24"/>
              </w:rPr>
              <w:t>(adresa/telefon/fax/e-mail/ pagina web)</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269"/>
        </w:trPr>
        <w:tc>
          <w:tcPr>
            <w:tcW w:w="4253"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hAnsi="Times New Roman" w:cs="Times New Roman"/>
                <w:sz w:val="24"/>
                <w:szCs w:val="24"/>
                <w:lang w:eastAsia="ro-RO"/>
              </w:rPr>
              <w:t xml:space="preserve">Întreprindere mică sau mijlocie </w:t>
            </w:r>
          </w:p>
        </w:tc>
        <w:tc>
          <w:tcPr>
            <w:tcW w:w="5528"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tc>
      </w:tr>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 xml:space="preserve">Asociație de operatori economici </w:t>
            </w:r>
          </w:p>
          <w:p w:rsidR="00970C94" w:rsidRPr="00970C94" w:rsidRDefault="00970C94" w:rsidP="00381E1D">
            <w:pPr>
              <w:tabs>
                <w:tab w:val="left" w:pos="1134"/>
                <w:tab w:val="left" w:pos="2694"/>
              </w:tabs>
              <w:contextualSpacing/>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 xml:space="preserve">(societate mixtă, consorțiu sau altele) </w:t>
            </w:r>
          </w:p>
        </w:tc>
        <w:tc>
          <w:tcPr>
            <w:tcW w:w="5528" w:type="dxa"/>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604"/>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Subcontractanți</w:t>
            </w:r>
          </w:p>
          <w:p w:rsidR="00970C94" w:rsidRPr="00970C94" w:rsidRDefault="00970C94" w:rsidP="00381E1D">
            <w:pPr>
              <w:tabs>
                <w:tab w:val="left" w:pos="1134"/>
                <w:tab w:val="left" w:pos="2694"/>
              </w:tabs>
              <w:jc w:val="both"/>
              <w:rPr>
                <w:rFonts w:ascii="Times New Roman" w:eastAsia="Calibri" w:hAnsi="Times New Roman" w:cs="Times New Roman"/>
                <w:i/>
                <w:sz w:val="24"/>
                <w:szCs w:val="24"/>
              </w:rPr>
            </w:pPr>
            <w:r w:rsidRPr="00970C94">
              <w:rPr>
                <w:rFonts w:ascii="Times New Roman" w:eastAsia="Calibri" w:hAnsi="Times New Roman" w:cs="Times New Roman"/>
                <w:i/>
                <w:sz w:val="24"/>
                <w:szCs w:val="24"/>
              </w:rPr>
              <w:t>(denumirea, valoarea și procentul din contract)</w:t>
            </w:r>
          </w:p>
        </w:tc>
        <w:tc>
          <w:tcPr>
            <w:tcW w:w="5528" w:type="dxa"/>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p>
        </w:tc>
      </w:tr>
    </w:tbl>
    <w:p w:rsidR="00970C94" w:rsidRPr="00970C94" w:rsidRDefault="00970C94" w:rsidP="00970C94">
      <w:pPr>
        <w:tabs>
          <w:tab w:val="left" w:pos="1134"/>
          <w:tab w:val="left" w:pos="2694"/>
        </w:tabs>
        <w:spacing w:before="240" w:after="16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70C94" w:rsidRPr="00970C94" w:rsidTr="00381E1D">
        <w:tc>
          <w:tcPr>
            <w:tcW w:w="562"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crt.</w:t>
            </w:r>
          </w:p>
        </w:tc>
        <w:tc>
          <w:tcPr>
            <w:tcW w:w="3402"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Denumirea serviciilor de proiectare sau lucrărilor</w:t>
            </w:r>
          </w:p>
        </w:tc>
        <w:tc>
          <w:tcPr>
            <w:tcW w:w="1418"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Cod CPV</w:t>
            </w:r>
          </w:p>
        </w:tc>
        <w:tc>
          <w:tcPr>
            <w:tcW w:w="1417"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Cantitate/ Unitate de măsură</w:t>
            </w:r>
          </w:p>
        </w:tc>
        <w:tc>
          <w:tcPr>
            <w:tcW w:w="1560"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și data contractului</w:t>
            </w:r>
          </w:p>
        </w:tc>
        <w:tc>
          <w:tcPr>
            <w:tcW w:w="1417"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Suma, inclusiv TVA</w:t>
            </w:r>
          </w:p>
        </w:tc>
      </w:tr>
      <w:tr w:rsidR="00970C94" w:rsidRPr="00970C94" w:rsidTr="00381E1D">
        <w:tc>
          <w:tcPr>
            <w:tcW w:w="562"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1</w:t>
            </w:r>
          </w:p>
        </w:tc>
        <w:tc>
          <w:tcPr>
            <w:tcW w:w="3402" w:type="dxa"/>
          </w:tcPr>
          <w:p w:rsidR="00970C94" w:rsidRPr="00970C94" w:rsidRDefault="00970C94" w:rsidP="00381E1D">
            <w:pPr>
              <w:tabs>
                <w:tab w:val="left" w:pos="1134"/>
                <w:tab w:val="left" w:pos="2694"/>
              </w:tabs>
              <w:spacing w:before="24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 nr. 1</w:t>
            </w:r>
          </w:p>
        </w:tc>
        <w:tc>
          <w:tcPr>
            <w:tcW w:w="1418"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560"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r>
      <w:tr w:rsidR="00970C94" w:rsidRPr="00970C94" w:rsidTr="00381E1D">
        <w:tc>
          <w:tcPr>
            <w:tcW w:w="562"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w:t>
            </w:r>
          </w:p>
        </w:tc>
        <w:tc>
          <w:tcPr>
            <w:tcW w:w="3402" w:type="dxa"/>
          </w:tcPr>
          <w:p w:rsidR="00970C94" w:rsidRPr="00970C94" w:rsidRDefault="00970C94" w:rsidP="00381E1D">
            <w:pPr>
              <w:tabs>
                <w:tab w:val="left" w:pos="1134"/>
                <w:tab w:val="left" w:pos="2694"/>
              </w:tabs>
              <w:spacing w:before="24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 nr. n</w:t>
            </w:r>
          </w:p>
        </w:tc>
        <w:tc>
          <w:tcPr>
            <w:tcW w:w="1418"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560"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r>
    </w:tbl>
    <w:p w:rsidR="00970C94" w:rsidRPr="00970C94" w:rsidRDefault="00970C94" w:rsidP="00970C94">
      <w:pPr>
        <w:tabs>
          <w:tab w:val="left" w:pos="1134"/>
          <w:tab w:val="left" w:pos="2694"/>
        </w:tabs>
        <w:spacing w:before="240" w:after="160"/>
        <w:jc w:val="both"/>
        <w:rPr>
          <w:rFonts w:ascii="Times New Roman" w:eastAsia="Calibri" w:hAnsi="Times New Roman" w:cs="Times New Roman"/>
          <w:i/>
          <w:sz w:val="24"/>
          <w:szCs w:val="24"/>
          <w:lang w:val="en-US"/>
        </w:rPr>
      </w:pPr>
      <w:r w:rsidRPr="00970C94">
        <w:rPr>
          <w:rFonts w:ascii="Times New Roman" w:eastAsia="Calibri" w:hAnsi="Times New Roman" w:cs="Times New Roman"/>
          <w:b/>
          <w:i/>
          <w:color w:val="FF0000"/>
          <w:sz w:val="24"/>
          <w:szCs w:val="24"/>
          <w:lang w:val="en-US"/>
        </w:rPr>
        <w:t>Notă:</w:t>
      </w:r>
      <w:r w:rsidRPr="00970C94">
        <w:rPr>
          <w:rFonts w:ascii="Times New Roman" w:eastAsia="Calibri" w:hAnsi="Times New Roman" w:cs="Times New Roman"/>
          <w:i/>
          <w:sz w:val="24"/>
          <w:szCs w:val="24"/>
          <w:lang w:val="en-US"/>
        </w:rPr>
        <w:t xml:space="preserve"> Informațiile respective urmează a fi indicate pentru fiecare atribuire în parte.</w:t>
      </w:r>
    </w:p>
    <w:p w:rsidR="00970C94" w:rsidRPr="00970C94" w:rsidRDefault="00970C94" w:rsidP="00B3786A">
      <w:pPr>
        <w:numPr>
          <w:ilvl w:val="0"/>
          <w:numId w:val="17"/>
        </w:numPr>
        <w:spacing w:before="240" w:after="160" w:line="259" w:lineRule="auto"/>
        <w:jc w:val="both"/>
        <w:rPr>
          <w:rFonts w:ascii="Times New Roman" w:eastAsia="Calibri" w:hAnsi="Times New Roman" w:cs="Times New Roman"/>
          <w:b/>
          <w:sz w:val="24"/>
          <w:szCs w:val="24"/>
        </w:rPr>
      </w:pPr>
      <w:r w:rsidRPr="00970C94">
        <w:rPr>
          <w:rFonts w:ascii="Times New Roman" w:eastAsia="Calibri" w:hAnsi="Times New Roman" w:cs="Times New Roman"/>
          <w:b/>
          <w:sz w:val="24"/>
          <w:szCs w:val="24"/>
        </w:rPr>
        <w:t>Alte informații:</w:t>
      </w:r>
    </w:p>
    <w:tbl>
      <w:tblPr>
        <w:tblStyle w:val="Grigliatabella3"/>
        <w:tblW w:w="9918" w:type="dxa"/>
        <w:tblLook w:val="04A0" w:firstRow="1" w:lastRow="0" w:firstColumn="1" w:lastColumn="0" w:noHBand="0" w:noVBand="1"/>
      </w:tblPr>
      <w:tblGrid>
        <w:gridCol w:w="5524"/>
        <w:gridCol w:w="4394"/>
      </w:tblGrid>
      <w:tr w:rsidR="00970C94" w:rsidRPr="00970C94" w:rsidTr="00381E1D">
        <w:tc>
          <w:tcPr>
            <w:tcW w:w="5524" w:type="dxa"/>
            <w:shd w:val="clear" w:color="auto" w:fill="FFFFFF" w:themeFill="background1"/>
          </w:tcPr>
          <w:p w:rsidR="00970C94" w:rsidRPr="00970C94" w:rsidRDefault="00970C94" w:rsidP="00381E1D">
            <w:pPr>
              <w:tabs>
                <w:tab w:val="left" w:pos="1134"/>
                <w:tab w:val="left" w:pos="2694"/>
              </w:tabs>
              <w:contextualSpacing/>
              <w:jc w:val="both"/>
              <w:rPr>
                <w:rFonts w:ascii="Times New Roman" w:eastAsia="Calibri" w:hAnsi="Times New Roman" w:cs="Times New Roman"/>
                <w:bCs/>
                <w:sz w:val="24"/>
                <w:szCs w:val="24"/>
              </w:rPr>
            </w:pPr>
            <w:r w:rsidRPr="00970C94">
              <w:rPr>
                <w:rFonts w:ascii="Times New Roman" w:eastAsia="Calibri" w:hAnsi="Times New Roman" w:cs="Times New Roman"/>
                <w:sz w:val="24"/>
                <w:szCs w:val="24"/>
              </w:rPr>
              <w:t>Contractul (contractele) atribuit (atribuite) se referă la un proiect și/sau un program finanțat din fonduri ale UE</w:t>
            </w:r>
          </w:p>
        </w:tc>
        <w:tc>
          <w:tcPr>
            <w:tcW w:w="4394"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Nu □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w:t>
            </w:r>
          </w:p>
        </w:tc>
      </w:tr>
      <w:tr w:rsidR="00970C94" w:rsidRPr="00970C94" w:rsidTr="00381E1D">
        <w:tc>
          <w:tcPr>
            <w:tcW w:w="5524" w:type="dxa"/>
            <w:vMerge w:val="restart"/>
            <w:shd w:val="clear" w:color="auto" w:fill="FFFFFF" w:themeFill="background1"/>
          </w:tcPr>
          <w:p w:rsidR="00970C94" w:rsidRPr="00970C94" w:rsidRDefault="00970C94" w:rsidP="00381E1D">
            <w:pPr>
              <w:ind w:right="-1"/>
              <w:jc w:val="both"/>
              <w:rPr>
                <w:rFonts w:ascii="Times New Roman" w:hAnsi="Times New Roman" w:cs="Times New Roman"/>
                <w:sz w:val="24"/>
                <w:szCs w:val="24"/>
                <w:highlight w:val="yellow"/>
                <w:lang w:eastAsia="ro-RO"/>
              </w:rPr>
            </w:pPr>
            <w:r w:rsidRPr="00970C94">
              <w:rPr>
                <w:rFonts w:ascii="Times New Roman" w:hAnsi="Times New Roman" w:cs="Times New Roman"/>
                <w:sz w:val="24"/>
                <w:szCs w:val="24"/>
                <w:lang w:eastAsia="ro-RO"/>
              </w:rPr>
              <w:t xml:space="preserve">Publicarea anterioară în </w:t>
            </w:r>
            <w:r w:rsidRPr="00970C94">
              <w:rPr>
                <w:rFonts w:ascii="Times New Roman" w:hAnsi="Times New Roman" w:cs="Times New Roman"/>
                <w:i/>
                <w:sz w:val="24"/>
                <w:szCs w:val="24"/>
                <w:lang w:eastAsia="zh-CN"/>
              </w:rPr>
              <w:t xml:space="preserve">Jurnalul Oficial al Uniunii Europene </w:t>
            </w:r>
            <w:r w:rsidRPr="00970C94">
              <w:rPr>
                <w:rFonts w:ascii="Times New Roman" w:hAnsi="Times New Roman" w:cs="Times New Roman"/>
                <w:sz w:val="24"/>
                <w:szCs w:val="24"/>
                <w:lang w:eastAsia="ro-RO"/>
              </w:rPr>
              <w:t xml:space="preserve"> privind contractul (contractele) la care se referă anunțul respectiv</w:t>
            </w:r>
          </w:p>
        </w:tc>
        <w:tc>
          <w:tcPr>
            <w:tcW w:w="4394"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Nu □        </w:t>
            </w:r>
          </w:p>
        </w:tc>
      </w:tr>
      <w:tr w:rsidR="00970C94" w:rsidRPr="004E2DAF" w:rsidTr="00381E1D">
        <w:tc>
          <w:tcPr>
            <w:tcW w:w="5524" w:type="dxa"/>
            <w:vMerge/>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p>
        </w:tc>
        <w:tc>
          <w:tcPr>
            <w:tcW w:w="4394" w:type="dxa"/>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hAnsi="Times New Roman" w:cs="Times New Roman"/>
                <w:sz w:val="24"/>
                <w:szCs w:val="24"/>
                <w:lang w:eastAsia="ro-RO"/>
              </w:rPr>
              <w:t>Data (datele) și referința (referințele) publicărilor:</w:t>
            </w:r>
          </w:p>
        </w:tc>
      </w:tr>
      <w:tr w:rsidR="00970C94" w:rsidRPr="004E2DAF" w:rsidTr="00381E1D">
        <w:tc>
          <w:tcPr>
            <w:tcW w:w="5524" w:type="dxa"/>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Agenția Națională pentru Soluționarea Contestațiilor</w:t>
            </w:r>
          </w:p>
          <w:p w:rsidR="00970C94" w:rsidRPr="00970C94" w:rsidRDefault="00970C94" w:rsidP="00381E1D">
            <w:pPr>
              <w:contextualSpacing/>
              <w:jc w:val="both"/>
              <w:rPr>
                <w:rFonts w:ascii="Times New Roman" w:hAnsi="Times New Roman" w:cs="Times New Roman"/>
                <w:sz w:val="24"/>
                <w:szCs w:val="24"/>
                <w:lang w:eastAsia="zh-CN"/>
              </w:rPr>
            </w:pPr>
          </w:p>
        </w:tc>
        <w:tc>
          <w:tcPr>
            <w:tcW w:w="4394" w:type="dxa"/>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mun. Chișinău, bd. Ștefan cel Mare și Sfânt, 124, MD-2001;</w:t>
            </w:r>
          </w:p>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tel/fax: (022) 820 652, 820-651 </w:t>
            </w:r>
          </w:p>
          <w:p w:rsidR="00970C94" w:rsidRPr="00970C94" w:rsidRDefault="00970C94" w:rsidP="00381E1D">
            <w:pPr>
              <w:jc w:val="both"/>
              <w:rPr>
                <w:rFonts w:ascii="Times New Roman" w:eastAsia="Calibri" w:hAnsi="Times New Roman" w:cs="Times New Roman"/>
                <w:color w:val="0563C1"/>
                <w:sz w:val="24"/>
                <w:szCs w:val="24"/>
                <w:u w:val="single"/>
              </w:rPr>
            </w:pPr>
            <w:r w:rsidRPr="00970C94">
              <w:rPr>
                <w:rFonts w:ascii="Times New Roman" w:eastAsia="Calibri" w:hAnsi="Times New Roman" w:cs="Times New Roman"/>
                <w:sz w:val="24"/>
                <w:szCs w:val="24"/>
              </w:rPr>
              <w:t xml:space="preserve">e-mail: </w:t>
            </w:r>
            <w:hyperlink r:id="rId9" w:history="1">
              <w:r w:rsidRPr="00970C94">
                <w:rPr>
                  <w:rFonts w:ascii="Times New Roman" w:eastAsia="Calibri" w:hAnsi="Times New Roman" w:cs="Times New Roman"/>
                  <w:color w:val="0563C1"/>
                  <w:sz w:val="24"/>
                  <w:szCs w:val="24"/>
                  <w:u w:val="single"/>
                </w:rPr>
                <w:t>contestatii@ansc.md</w:t>
              </w:r>
            </w:hyperlink>
          </w:p>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pagina web: </w:t>
            </w:r>
            <w:r w:rsidRPr="00970C94">
              <w:rPr>
                <w:rFonts w:ascii="Times New Roman" w:eastAsia="Calibri" w:hAnsi="Times New Roman" w:cs="Times New Roman"/>
                <w:color w:val="0563C1"/>
                <w:sz w:val="24"/>
                <w:szCs w:val="24"/>
                <w:u w:val="single"/>
              </w:rPr>
              <w:t>www.ansc.md</w:t>
            </w:r>
          </w:p>
        </w:tc>
      </w:tr>
      <w:tr w:rsidR="00970C94" w:rsidRPr="00970C94" w:rsidTr="00381E1D">
        <w:tc>
          <w:tcPr>
            <w:tcW w:w="5524" w:type="dxa"/>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Alte informații relevante</w:t>
            </w:r>
          </w:p>
        </w:tc>
        <w:tc>
          <w:tcPr>
            <w:tcW w:w="4394" w:type="dxa"/>
          </w:tcPr>
          <w:p w:rsidR="00970C94" w:rsidRPr="00970C94" w:rsidRDefault="00970C94" w:rsidP="00381E1D">
            <w:pPr>
              <w:jc w:val="both"/>
              <w:rPr>
                <w:rFonts w:ascii="Times New Roman" w:eastAsia="Calibri" w:hAnsi="Times New Roman" w:cs="Times New Roman"/>
                <w:sz w:val="24"/>
                <w:szCs w:val="24"/>
              </w:rPr>
            </w:pPr>
          </w:p>
        </w:tc>
      </w:tr>
    </w:tbl>
    <w:p w:rsidR="00970C94" w:rsidRPr="00970C94" w:rsidRDefault="00970C94" w:rsidP="00970C94">
      <w:pPr>
        <w:jc w:val="both"/>
        <w:rPr>
          <w:rFonts w:ascii="Times New Roman" w:eastAsia="Calibri" w:hAnsi="Times New Roman" w:cs="Times New Roman"/>
          <w:sz w:val="24"/>
          <w:szCs w:val="24"/>
        </w:rPr>
      </w:pPr>
    </w:p>
    <w:p w:rsidR="00970C94" w:rsidRPr="00970C94" w:rsidRDefault="00970C94" w:rsidP="00970C94">
      <w:pPr>
        <w:spacing w:before="120"/>
        <w:ind w:firstLine="567"/>
        <w:rPr>
          <w:rFonts w:ascii="Times New Roman" w:eastAsia="Calibri" w:hAnsi="Times New Roman" w:cs="Times New Roman"/>
          <w:b/>
          <w:sz w:val="24"/>
          <w:szCs w:val="24"/>
        </w:rPr>
      </w:pPr>
      <w:r w:rsidRPr="00970C94">
        <w:rPr>
          <w:rFonts w:ascii="Times New Roman" w:eastAsia="Calibri" w:hAnsi="Times New Roman" w:cs="Times New Roman"/>
          <w:b/>
          <w:sz w:val="24"/>
          <w:szCs w:val="24"/>
        </w:rPr>
        <w:t xml:space="preserve">Conducătorul grupului de lucru:  ___________________________                </w:t>
      </w:r>
    </w:p>
    <w:p w:rsidR="00970C94" w:rsidRPr="00970C94" w:rsidRDefault="00970C94" w:rsidP="00970C94">
      <w:pPr>
        <w:jc w:val="both"/>
        <w:rPr>
          <w:rFonts w:ascii="Times New Roman" w:eastAsia="Calibri" w:hAnsi="Times New Roman" w:cs="Times New Roman"/>
          <w:sz w:val="24"/>
          <w:szCs w:val="24"/>
        </w:rPr>
      </w:pPr>
    </w:p>
    <w:p w:rsidR="00905F10" w:rsidRPr="004E2DAF" w:rsidRDefault="00970C94" w:rsidP="004E2DAF">
      <w:pPr>
        <w:jc w:val="both"/>
        <w:rPr>
          <w:rFonts w:ascii="Times New Roman" w:eastAsia="Calibri" w:hAnsi="Times New Roman" w:cs="Times New Roman"/>
          <w:sz w:val="24"/>
          <w:szCs w:val="24"/>
          <w:lang w:val="en-US"/>
        </w:rPr>
      </w:pPr>
      <w:r w:rsidRPr="00970C94">
        <w:rPr>
          <w:rFonts w:ascii="Times New Roman" w:eastAsia="Calibri" w:hAnsi="Times New Roman" w:cs="Times New Roman"/>
          <w:b/>
          <w:i/>
          <w:color w:val="FF0000"/>
          <w:sz w:val="24"/>
          <w:szCs w:val="24"/>
          <w:lang w:val="en-US"/>
        </w:rPr>
        <w:t xml:space="preserve">Notă: </w:t>
      </w:r>
      <w:r w:rsidRPr="00970C94">
        <w:rPr>
          <w:rFonts w:ascii="Times New Roman" w:eastAsia="Calibri" w:hAnsi="Times New Roman" w:cs="Times New Roman"/>
          <w:i/>
          <w:sz w:val="24"/>
          <w:szCs w:val="24"/>
          <w:lang w:val="en-US"/>
        </w:rPr>
        <w:t>A</w:t>
      </w:r>
      <w:r w:rsidRPr="00970C94">
        <w:rPr>
          <w:rFonts w:ascii="Times New Roman" w:eastAsia="Calibri" w:hAnsi="Times New Roman" w:cs="Times New Roman"/>
          <w:i/>
          <w:sz w:val="24"/>
          <w:szCs w:val="24"/>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970C94">
        <w:rPr>
          <w:rFonts w:ascii="Times New Roman" w:hAnsi="Times New Roman" w:cs="Times New Roman"/>
          <w:i/>
          <w:sz w:val="24"/>
          <w:szCs w:val="24"/>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70C94">
        <w:rPr>
          <w:rFonts w:ascii="Times New Roman" w:eastAsia="Calibri" w:hAnsi="Times New Roman" w:cs="Times New Roman"/>
          <w:i/>
          <w:sz w:val="24"/>
          <w:szCs w:val="24"/>
          <w:bdr w:val="none" w:sz="0" w:space="0" w:color="auto" w:frame="1"/>
          <w:shd w:val="clear" w:color="auto" w:fill="FFFFFF"/>
          <w:lang w:val="en-US"/>
        </w:rPr>
        <w:t xml:space="preserve"> (art. 30 al Legii nr. 131/2015 privind achizițiile publice).</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6</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i/>
          <w:sz w:val="24"/>
          <w:szCs w:val="24"/>
          <w:lang w:val="en-US"/>
        </w:rPr>
      </w:pPr>
    </w:p>
    <w:p w:rsidR="00970C94" w:rsidRPr="00970C94" w:rsidRDefault="00970C94" w:rsidP="00970C94">
      <w:pPr>
        <w:ind w:right="-1"/>
        <w:jc w:val="center"/>
        <w:rPr>
          <w:rFonts w:ascii="Times New Roman" w:hAnsi="Times New Roman" w:cs="Times New Roman"/>
          <w:b/>
          <w:bCs/>
          <w:color w:val="000000"/>
          <w:sz w:val="24"/>
          <w:szCs w:val="24"/>
          <w:lang w:val="en-US"/>
        </w:rPr>
      </w:pPr>
    </w:p>
    <w:p w:rsidR="00970C94" w:rsidRPr="00970C94" w:rsidRDefault="00970C94" w:rsidP="00970C94">
      <w:pPr>
        <w:ind w:right="-1"/>
        <w:jc w:val="center"/>
        <w:rPr>
          <w:rFonts w:ascii="Times New Roman" w:hAnsi="Times New Roman" w:cs="Times New Roman"/>
          <w:b/>
          <w:bCs/>
          <w:color w:val="000000"/>
          <w:sz w:val="24"/>
          <w:szCs w:val="24"/>
          <w:lang w:val="en-US"/>
        </w:rPr>
      </w:pPr>
      <w:r w:rsidRPr="00970C94">
        <w:rPr>
          <w:rFonts w:ascii="Times New Roman" w:hAnsi="Times New Roman" w:cs="Times New Roman"/>
          <w:b/>
          <w:bCs/>
          <w:color w:val="000000"/>
          <w:sz w:val="24"/>
          <w:szCs w:val="24"/>
          <w:lang w:val="en-US"/>
        </w:rPr>
        <w:t>ANUNȚ</w:t>
      </w:r>
    </w:p>
    <w:p w:rsidR="00970C94" w:rsidRPr="00970C94" w:rsidRDefault="00970C94" w:rsidP="00970C94">
      <w:pPr>
        <w:ind w:right="-1"/>
        <w:jc w:val="center"/>
        <w:rPr>
          <w:rFonts w:ascii="Times New Roman" w:hAnsi="Times New Roman" w:cs="Times New Roman"/>
          <w:b/>
          <w:bCs/>
          <w:color w:val="000000"/>
          <w:sz w:val="24"/>
          <w:szCs w:val="24"/>
          <w:lang w:val="en-US"/>
        </w:rPr>
      </w:pPr>
      <w:r w:rsidRPr="00970C94">
        <w:rPr>
          <w:rFonts w:ascii="Times New Roman" w:hAnsi="Times New Roman" w:cs="Times New Roman"/>
          <w:b/>
          <w:bCs/>
          <w:color w:val="000000"/>
          <w:sz w:val="24"/>
          <w:szCs w:val="24"/>
          <w:lang w:val="en-US"/>
        </w:rPr>
        <w:t xml:space="preserve"> privind modificarea contractului </w:t>
      </w:r>
      <w:r w:rsidRPr="00970C94">
        <w:rPr>
          <w:rFonts w:ascii="Times New Roman" w:hAnsi="Times New Roman" w:cs="Times New Roman"/>
          <w:b/>
          <w:bCs/>
          <w:color w:val="000000"/>
          <w:sz w:val="24"/>
          <w:szCs w:val="24"/>
          <w:lang w:val="en-US"/>
        </w:rPr>
        <w:br/>
        <w:t>de achiziții publice/acordului-cadru</w:t>
      </w:r>
    </w:p>
    <w:p w:rsidR="00970C94" w:rsidRPr="00970C94" w:rsidRDefault="00970C94" w:rsidP="00970C94">
      <w:pPr>
        <w:spacing w:before="240" w:after="240"/>
        <w:ind w:right="-1"/>
        <w:jc w:val="center"/>
        <w:rPr>
          <w:rFonts w:ascii="Times New Roman" w:eastAsia="Cambria" w:hAnsi="Times New Roman" w:cs="Times New Roman"/>
          <w:sz w:val="24"/>
          <w:szCs w:val="24"/>
        </w:rPr>
      </w:pPr>
      <w:r w:rsidRPr="00970C94">
        <w:rPr>
          <w:rFonts w:ascii="Times New Roman" w:eastAsia="Cambria" w:hAnsi="Times New Roman" w:cs="Times New Roman"/>
          <w:sz w:val="24"/>
          <w:szCs w:val="24"/>
        </w:rPr>
        <w:t>Nr. ___________ din _____________</w:t>
      </w:r>
    </w:p>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970C94" w:rsidRPr="00970C94" w:rsidTr="00381E1D">
        <w:tc>
          <w:tcPr>
            <w:tcW w:w="5353" w:type="dxa"/>
            <w:shd w:val="clear" w:color="auto" w:fill="FFFFFF" w:themeFill="background1"/>
          </w:tcPr>
          <w:p w:rsidR="00970C94" w:rsidRPr="00970C94" w:rsidRDefault="00970C94" w:rsidP="00381E1D">
            <w:pPr>
              <w:jc w:val="both"/>
              <w:rPr>
                <w:rFonts w:ascii="Times New Roman" w:eastAsia="Cambria" w:hAnsi="Times New Roman" w:cs="Times New Roman"/>
                <w:b/>
                <w:sz w:val="24"/>
                <w:szCs w:val="24"/>
              </w:rPr>
            </w:pPr>
            <w:r w:rsidRPr="00970C94">
              <w:rPr>
                <w:rFonts w:ascii="Times New Roman" w:hAnsi="Times New Roman" w:cs="Times New Roman"/>
                <w:b/>
                <w:sz w:val="24"/>
                <w:szCs w:val="24"/>
              </w:rPr>
              <w:t>Denumirea autorității contractante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eastAsia="Cambria" w:hAnsi="Times New Roman" w:cs="Times New Roman"/>
                <w:b/>
                <w:sz w:val="24"/>
                <w:szCs w:val="24"/>
              </w:rPr>
              <w:t>Localitate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eastAsia="Cambria" w:hAnsi="Times New Roman" w:cs="Times New Roman"/>
                <w:b/>
                <w:sz w:val="24"/>
                <w:szCs w:val="24"/>
              </w:rPr>
            </w:pPr>
            <w:r w:rsidRPr="00970C94">
              <w:rPr>
                <w:rFonts w:ascii="Times New Roman" w:hAnsi="Times New Roman" w:cs="Times New Roman"/>
                <w:b/>
                <w:sz w:val="24"/>
                <w:szCs w:val="24"/>
              </w:rPr>
              <w:t>IDNO</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Adresa</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Număr de telefon</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Număr de fax</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 xml:space="preserve">E-mail </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Pagina web oficială</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 xml:space="preserve">Persoana de contact </w:t>
            </w:r>
          </w:p>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i/>
                <w:sz w:val="24"/>
                <w:szCs w:val="24"/>
              </w:rPr>
              <w:t>(nume, prenume, telefon, e-mail)</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Tipul procedurii de achiziție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Cererea ofertelor de prețuri □  </w:t>
            </w:r>
          </w:p>
          <w:p w:rsidR="00970C94" w:rsidRPr="00970C94" w:rsidRDefault="00970C94" w:rsidP="00381E1D">
            <w:pPr>
              <w:jc w:val="both"/>
              <w:rPr>
                <w:rFonts w:ascii="Times New Roman" w:hAnsi="Times New Roman" w:cs="Times New Roman"/>
                <w:i/>
                <w:sz w:val="24"/>
                <w:szCs w:val="24"/>
                <w:lang w:eastAsia="ro-RO"/>
              </w:rPr>
            </w:pPr>
            <w:r w:rsidRPr="00970C94">
              <w:rPr>
                <w:rFonts w:ascii="Times New Roman" w:hAnsi="Times New Roman" w:cs="Times New Roman"/>
                <w:sz w:val="24"/>
                <w:szCs w:val="24"/>
                <w:lang w:eastAsia="ro-RO"/>
              </w:rPr>
              <w:t xml:space="preserve">Licitație deschisă □  Altele: </w:t>
            </w:r>
            <w:r w:rsidRPr="00970C94">
              <w:rPr>
                <w:rFonts w:ascii="Times New Roman" w:hAnsi="Times New Roman" w:cs="Times New Roman"/>
                <w:i/>
                <w:sz w:val="24"/>
                <w:szCs w:val="24"/>
                <w:lang w:eastAsia="ro-RO"/>
              </w:rPr>
              <w:t>[Indicați]</w:t>
            </w: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Obiectul achiziției</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Cod CPV</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Valoarea estimată a achiziției </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Nr. și link-ul procedurii </w:t>
            </w:r>
            <w:r w:rsidRPr="00970C94">
              <w:rPr>
                <w:rFonts w:ascii="Times New Roman" w:hAnsi="Times New Roman" w:cs="Times New Roman"/>
                <w:i/>
                <w:sz w:val="24"/>
                <w:szCs w:val="24"/>
                <w:lang w:eastAsia="ro-RO"/>
              </w:rPr>
              <w:t xml:space="preserve">(se va indica din cadrul portalului guvernamental </w:t>
            </w:r>
            <w:hyperlink r:id="rId10" w:history="1">
              <w:r w:rsidRPr="00970C94">
                <w:rPr>
                  <w:rFonts w:ascii="Times New Roman" w:hAnsi="Times New Roman" w:cs="Times New Roman"/>
                  <w:i/>
                  <w:color w:val="0000FF"/>
                  <w:sz w:val="24"/>
                  <w:szCs w:val="24"/>
                  <w:u w:val="single"/>
                  <w:lang w:eastAsia="ro-RO"/>
                </w:rPr>
                <w:t>www.mtender.gov.md</w:t>
              </w:r>
            </w:hyperlink>
            <w:r w:rsidRPr="00970C94">
              <w:rPr>
                <w:rFonts w:ascii="Times New Roman" w:hAnsi="Times New Roman" w:cs="Times New Roman"/>
                <w:i/>
                <w:sz w:val="24"/>
                <w:szCs w:val="24"/>
                <w:lang w:eastAsia="ro-RO"/>
              </w:rPr>
              <w:t>)</w:t>
            </w:r>
          </w:p>
        </w:tc>
        <w:tc>
          <w:tcPr>
            <w:tcW w:w="4218" w:type="dxa"/>
          </w:tcPr>
          <w:p w:rsidR="00970C94" w:rsidRPr="00970C94" w:rsidRDefault="00970C94" w:rsidP="00381E1D">
            <w:pPr>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Nr:</w:t>
            </w:r>
          </w:p>
        </w:tc>
      </w:tr>
      <w:tr w:rsidR="00970C94" w:rsidRPr="00970C94" w:rsidTr="00381E1D">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Link:</w:t>
            </w:r>
          </w:p>
        </w:tc>
      </w:tr>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lang w:eastAsia="ro-RO"/>
              </w:rPr>
              <w:t>Data publicării anunțului de participare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4E2DAF" w:rsidTr="00381E1D">
        <w:trPr>
          <w:trHeight w:val="104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color w:val="000000"/>
                <w:sz w:val="24"/>
                <w:szCs w:val="24"/>
              </w:rPr>
              <w:t xml:space="preserve">Data (datele) și referința (referințele) publicărilor anterioare în Jurnalul Oficial al Uniunii Europene privind proiectul (proiectele) la care se referă anunțul respectiv </w:t>
            </w:r>
            <w:r w:rsidRPr="00970C94">
              <w:rPr>
                <w:rFonts w:ascii="Times New Roman" w:hAnsi="Times New Roman" w:cs="Times New Roman"/>
                <w:i/>
                <w:color w:val="000000"/>
                <w:sz w:val="24"/>
                <w:szCs w:val="24"/>
              </w:rPr>
              <w:t>(după caz)</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970C94" w:rsidRPr="00970C94" w:rsidTr="00381E1D">
        <w:trPr>
          <w:trHeight w:val="304"/>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Tipul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 Servicii de proiectare □      Lucrări □</w:t>
            </w:r>
          </w:p>
        </w:tc>
      </w:tr>
      <w:tr w:rsidR="00970C94" w:rsidRPr="00970C94" w:rsidTr="00381E1D">
        <w:trPr>
          <w:trHeight w:val="31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color w:val="000000"/>
                <w:sz w:val="24"/>
                <w:szCs w:val="24"/>
              </w:rPr>
              <w:t>Contractul de achiziție/acordul-cadru se referă la un proiect și/sau program finanțat din fonduri ale Uniunii Europene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Nu □    Da □</w:t>
            </w:r>
          </w:p>
        </w:tc>
      </w:tr>
      <w:tr w:rsidR="00970C94" w:rsidRPr="00970C94" w:rsidTr="00381E1D">
        <w:trPr>
          <w:trHeight w:val="52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Sursa de finanțare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Bugetul de stat □     FAOAM □ </w:t>
            </w:r>
          </w:p>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BASS □     Surse externe □ </w:t>
            </w:r>
          </w:p>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Alte surse: </w:t>
            </w:r>
            <w:r w:rsidRPr="00970C94">
              <w:rPr>
                <w:rFonts w:ascii="Times New Roman" w:hAnsi="Times New Roman" w:cs="Times New Roman"/>
                <w:i/>
                <w:sz w:val="24"/>
                <w:szCs w:val="24"/>
                <w:lang w:eastAsia="ro-RO"/>
              </w:rPr>
              <w:t>[Indicați]</w:t>
            </w:r>
          </w:p>
        </w:tc>
      </w:tr>
      <w:tr w:rsidR="00970C94" w:rsidRPr="004E2DAF" w:rsidTr="00381E1D">
        <w:trPr>
          <w:trHeight w:val="353"/>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Data deciziei de atribuire a contractului de achiziție/ 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rPr>
          <w:trHeight w:val="14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Denumirea operatorului economic</w:t>
            </w:r>
          </w:p>
        </w:tc>
        <w:tc>
          <w:tcPr>
            <w:tcW w:w="4218" w:type="dxa"/>
          </w:tcPr>
          <w:p w:rsidR="00970C94" w:rsidRPr="00970C94" w:rsidRDefault="00970C94" w:rsidP="00381E1D">
            <w:pPr>
              <w:jc w:val="both"/>
              <w:rPr>
                <w:rFonts w:ascii="Times New Roman" w:hAnsi="Times New Roman" w:cs="Times New Roman"/>
                <w:i/>
                <w:sz w:val="24"/>
                <w:szCs w:val="24"/>
                <w:lang w:eastAsia="ro-RO"/>
              </w:rPr>
            </w:pPr>
          </w:p>
        </w:tc>
      </w:tr>
      <w:tr w:rsidR="00970C94" w:rsidRPr="00970C94" w:rsidTr="00381E1D">
        <w:trPr>
          <w:trHeight w:val="188"/>
        </w:trPr>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Nr. și data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Nr:</w:t>
            </w:r>
          </w:p>
        </w:tc>
      </w:tr>
      <w:tr w:rsidR="00970C94" w:rsidRPr="00970C94" w:rsidTr="00381E1D">
        <w:trPr>
          <w:trHeight w:val="219"/>
        </w:trPr>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Data:</w:t>
            </w:r>
          </w:p>
        </w:tc>
      </w:tr>
      <w:tr w:rsidR="00970C94" w:rsidRPr="00970C94" w:rsidTr="00381E1D">
        <w:trPr>
          <w:trHeight w:val="207"/>
        </w:trPr>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Valoarea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Fără TVA:</w:t>
            </w:r>
          </w:p>
        </w:tc>
      </w:tr>
      <w:tr w:rsidR="00970C94" w:rsidRPr="00970C94" w:rsidTr="00381E1D">
        <w:trPr>
          <w:trHeight w:val="207"/>
        </w:trPr>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Inclusiv TVA:</w:t>
            </w:r>
          </w:p>
        </w:tc>
      </w:tr>
      <w:tr w:rsidR="00970C94" w:rsidRPr="00970C94" w:rsidTr="00381E1D">
        <w:trPr>
          <w:trHeight w:val="11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Termen de valabilitate</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rPr>
          <w:trHeight w:val="7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Termen de execuție</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970C94" w:rsidRPr="00970C94"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Tipul modificărilor </w:t>
            </w:r>
          </w:p>
        </w:tc>
        <w:tc>
          <w:tcPr>
            <w:tcW w:w="4786" w:type="dxa"/>
          </w:tcPr>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Micşorarea valorii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Majorarea valorii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rPr>
                <w:rFonts w:ascii="Times New Roman" w:hAnsi="Times New Roman" w:cs="Times New Roman"/>
                <w:sz w:val="24"/>
                <w:szCs w:val="24"/>
              </w:rPr>
            </w:pPr>
            <w:r w:rsidRPr="00970C94">
              <w:rPr>
                <w:rFonts w:ascii="Times New Roman" w:hAnsi="Times New Roman" w:cs="Times New Roman"/>
                <w:sz w:val="24"/>
                <w:szCs w:val="24"/>
              </w:rPr>
              <w:t xml:space="preserve">Modificarea termenului de executare/ prestare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Modificarea termenului de valabilitate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 xml:space="preserve">Rezoluțiunea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Altele:  </w:t>
            </w:r>
            <w:r w:rsidRPr="00970C94">
              <w:rPr>
                <w:rFonts w:ascii="Times New Roman" w:hAnsi="Times New Roman" w:cs="Times New Roman"/>
                <w:i/>
                <w:sz w:val="24"/>
                <w:szCs w:val="24"/>
                <w:lang w:eastAsia="ro-RO"/>
              </w:rPr>
              <w:t>[Indicați]</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Temeiul juridic</w:t>
            </w:r>
          </w:p>
        </w:tc>
        <w:tc>
          <w:tcPr>
            <w:tcW w:w="4786" w:type="dxa"/>
          </w:tcPr>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i/>
                <w:sz w:val="24"/>
                <w:szCs w:val="24"/>
                <w:lang w:eastAsia="ro-RO"/>
              </w:rPr>
              <w:t>[Indicați actul normativ, articol, alineat]</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Creșterea </w:t>
            </w:r>
            <w:r w:rsidRPr="00970C94">
              <w:rPr>
                <w:rFonts w:ascii="Times New Roman" w:hAnsi="Times New Roman" w:cs="Times New Roman"/>
                <w:b/>
                <w:color w:val="000000"/>
                <w:sz w:val="24"/>
                <w:szCs w:val="24"/>
              </w:rPr>
              <w:t xml:space="preserve">prețului în urma modificării </w:t>
            </w:r>
            <w:r w:rsidRPr="00970C94">
              <w:rPr>
                <w:rFonts w:ascii="Times New Roman" w:hAnsi="Times New Roman" w:cs="Times New Roman"/>
                <w:i/>
                <w:sz w:val="24"/>
                <w:szCs w:val="24"/>
                <w:lang w:eastAsia="ro-RO"/>
              </w:rPr>
              <w:t>(după caz)</w:t>
            </w:r>
          </w:p>
        </w:tc>
        <w:tc>
          <w:tcPr>
            <w:tcW w:w="4786" w:type="dxa"/>
          </w:tcPr>
          <w:p w:rsidR="00970C94" w:rsidRPr="00970C94" w:rsidRDefault="00970C94" w:rsidP="00381E1D">
            <w:pPr>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w:t>
            </w:r>
            <w:r w:rsidRPr="00970C94">
              <w:rPr>
                <w:rFonts w:ascii="Times New Roman" w:hAnsi="Times New Roman" w:cs="Times New Roman"/>
                <w:i/>
                <w:color w:val="000000"/>
                <w:sz w:val="24"/>
                <w:szCs w:val="24"/>
              </w:rPr>
              <w:t>Se va indica dacă se utilizează preţul actualizat al contractului de achiziţii publice/acordului-cadru</w:t>
            </w:r>
            <w:r w:rsidRPr="00970C94">
              <w:rPr>
                <w:rFonts w:ascii="Times New Roman" w:hAnsi="Times New Roman" w:cs="Times New Roman"/>
                <w:i/>
                <w:sz w:val="24"/>
                <w:szCs w:val="24"/>
                <w:lang w:eastAsia="ro-RO"/>
              </w:rPr>
              <w:t>]</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Modificarea anterioară a contractului de achiziții publice/acordului-cadru </w:t>
            </w:r>
            <w:r w:rsidRPr="00970C94">
              <w:rPr>
                <w:rFonts w:ascii="Times New Roman" w:hAnsi="Times New Roman" w:cs="Times New Roman"/>
                <w:i/>
                <w:sz w:val="24"/>
                <w:szCs w:val="24"/>
                <w:lang w:eastAsia="ro-RO"/>
              </w:rPr>
              <w:t>(după caz)</w:t>
            </w:r>
          </w:p>
        </w:tc>
        <w:tc>
          <w:tcPr>
            <w:tcW w:w="4786" w:type="dxa"/>
          </w:tcPr>
          <w:p w:rsidR="00970C94" w:rsidRPr="00970C94" w:rsidRDefault="00970C94" w:rsidP="00381E1D">
            <w:pPr>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[Se vor indica toate modificările operate anterior și valoarea acestora]</w:t>
            </w:r>
          </w:p>
        </w:tc>
      </w:tr>
      <w:tr w:rsidR="00970C94" w:rsidRPr="00970C94"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Alte informații relevante</w:t>
            </w:r>
          </w:p>
        </w:tc>
        <w:tc>
          <w:tcPr>
            <w:tcW w:w="4786" w:type="dxa"/>
          </w:tcPr>
          <w:p w:rsidR="00970C94" w:rsidRPr="00970C94" w:rsidRDefault="00970C94" w:rsidP="00381E1D">
            <w:pPr>
              <w:ind w:right="-1"/>
              <w:jc w:val="both"/>
              <w:rPr>
                <w:rFonts w:ascii="Times New Roman" w:hAnsi="Times New Roman" w:cs="Times New Roman"/>
                <w:sz w:val="24"/>
                <w:szCs w:val="24"/>
                <w:lang w:eastAsia="ro-RO"/>
              </w:rPr>
            </w:pPr>
          </w:p>
        </w:tc>
      </w:tr>
    </w:tbl>
    <w:p w:rsidR="00970C94" w:rsidRPr="00970C94" w:rsidRDefault="00970C94" w:rsidP="00B3786A">
      <w:pPr>
        <w:numPr>
          <w:ilvl w:val="0"/>
          <w:numId w:val="18"/>
        </w:numPr>
        <w:tabs>
          <w:tab w:val="left" w:pos="1134"/>
          <w:tab w:val="left" w:pos="2694"/>
        </w:tabs>
        <w:spacing w:before="240" w:after="0" w:line="240" w:lineRule="auto"/>
        <w:ind w:right="-1"/>
        <w:jc w:val="both"/>
        <w:rPr>
          <w:rFonts w:ascii="Times New Roman" w:hAnsi="Times New Roman" w:cs="Times New Roman"/>
          <w:b/>
          <w:color w:val="000000"/>
          <w:sz w:val="24"/>
          <w:szCs w:val="24"/>
          <w:lang w:val="en-US" w:eastAsia="zh-CN"/>
        </w:rPr>
      </w:pPr>
      <w:r w:rsidRPr="00970C94">
        <w:rPr>
          <w:rFonts w:ascii="Times New Roman" w:hAnsi="Times New Roman" w:cs="Times New Roman"/>
          <w:b/>
          <w:color w:val="000000"/>
          <w:sz w:val="24"/>
          <w:szCs w:val="24"/>
          <w:lang w:val="en-US" w:eastAsia="zh-CN"/>
        </w:rPr>
        <w:t>Descrierea achiziției înainte și după modificare:</w:t>
      </w:r>
    </w:p>
    <w:p w:rsidR="00970C94" w:rsidRPr="00970C94" w:rsidRDefault="00970C94" w:rsidP="00970C94">
      <w:pPr>
        <w:ind w:right="-1"/>
        <w:jc w:val="both"/>
        <w:rPr>
          <w:rFonts w:ascii="Times New Roman" w:hAnsi="Times New Roman" w:cs="Times New Roman"/>
          <w:i/>
          <w:color w:val="000000"/>
          <w:sz w:val="24"/>
          <w:szCs w:val="24"/>
          <w:lang w:val="en-US"/>
        </w:rPr>
      </w:pPr>
      <w:r w:rsidRPr="00970C94">
        <w:rPr>
          <w:rFonts w:ascii="Times New Roman" w:hAnsi="Times New Roman" w:cs="Times New Roman"/>
          <w:i/>
          <w:color w:val="000000"/>
          <w:sz w:val="24"/>
          <w:szCs w:val="24"/>
          <w:lang w:val="en-US"/>
        </w:rPr>
        <w:t>(Se vor indica natura și amploarea lucrărilor, natura și amploarea serviciilor de proiectare)</w:t>
      </w:r>
    </w:p>
    <w:p w:rsidR="00970C94" w:rsidRPr="00970C94" w:rsidRDefault="00970C94" w:rsidP="00970C94">
      <w:pPr>
        <w:ind w:right="-1"/>
        <w:jc w:val="both"/>
        <w:rPr>
          <w:rFonts w:ascii="Times New Roman" w:hAnsi="Times New Roman" w:cs="Times New Roman"/>
          <w:color w:val="000000"/>
          <w:sz w:val="24"/>
          <w:szCs w:val="24"/>
        </w:rPr>
      </w:pPr>
      <w:r w:rsidRPr="00970C94">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0C94" w:rsidRPr="00970C94" w:rsidRDefault="00970C94" w:rsidP="00B3786A">
      <w:pPr>
        <w:numPr>
          <w:ilvl w:val="0"/>
          <w:numId w:val="18"/>
        </w:numPr>
        <w:tabs>
          <w:tab w:val="left" w:pos="1134"/>
          <w:tab w:val="left" w:pos="2694"/>
        </w:tabs>
        <w:spacing w:before="240" w:after="0" w:line="240" w:lineRule="auto"/>
        <w:ind w:right="-1"/>
        <w:jc w:val="both"/>
        <w:rPr>
          <w:rFonts w:ascii="Times New Roman" w:hAnsi="Times New Roman" w:cs="Times New Roman"/>
          <w:b/>
          <w:color w:val="000000"/>
          <w:sz w:val="24"/>
          <w:szCs w:val="24"/>
          <w:lang w:val="en-US" w:eastAsia="zh-CN"/>
        </w:rPr>
      </w:pPr>
      <w:r w:rsidRPr="00970C94">
        <w:rPr>
          <w:rFonts w:ascii="Times New Roman" w:hAnsi="Times New Roman" w:cs="Times New Roman"/>
          <w:b/>
          <w:color w:val="000000"/>
          <w:sz w:val="24"/>
          <w:szCs w:val="24"/>
          <w:lang w:val="en-US" w:eastAsia="zh-CN"/>
        </w:rPr>
        <w:t>Descrierea circumstanțelor care au făcut necesară modificarea:</w:t>
      </w:r>
    </w:p>
    <w:p w:rsidR="00970C94" w:rsidRPr="00970C94" w:rsidRDefault="00970C94" w:rsidP="00970C94">
      <w:pPr>
        <w:ind w:right="-1"/>
        <w:jc w:val="both"/>
        <w:rPr>
          <w:rFonts w:ascii="Times New Roman" w:hAnsi="Times New Roman" w:cs="Times New Roman"/>
          <w:color w:val="000000"/>
          <w:sz w:val="24"/>
          <w:szCs w:val="24"/>
          <w:lang w:val="en-US"/>
        </w:rPr>
      </w:pPr>
      <w:r w:rsidRPr="00970C94">
        <w:rPr>
          <w:rFonts w:ascii="Times New Roman" w:hAnsi="Times New Roman" w:cs="Times New Roman"/>
          <w:i/>
          <w:color w:val="000000"/>
          <w:sz w:val="24"/>
          <w:szCs w:val="24"/>
          <w:lang w:val="en-US"/>
        </w:rPr>
        <w:t>(Se vor indica motivele/argumentele modificării contractului de achiziție/acordului-cadru)</w:t>
      </w:r>
    </w:p>
    <w:p w:rsidR="00970C94" w:rsidRPr="00970C94" w:rsidRDefault="00970C94" w:rsidP="00970C94">
      <w:pPr>
        <w:ind w:right="-1"/>
        <w:jc w:val="both"/>
        <w:rPr>
          <w:rFonts w:ascii="Times New Roman" w:hAnsi="Times New Roman" w:cs="Times New Roman"/>
          <w:color w:val="000000"/>
          <w:sz w:val="24"/>
          <w:szCs w:val="24"/>
        </w:rPr>
      </w:pPr>
      <w:r w:rsidRPr="00970C94">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hAnsi="Times New Roman" w:cs="Times New Roman"/>
          <w:b/>
          <w:sz w:val="24"/>
          <w:szCs w:val="24"/>
          <w:lang w:eastAsia="zh-CN"/>
        </w:rPr>
      </w:pPr>
      <w:r w:rsidRPr="00970C94">
        <w:rPr>
          <w:rFonts w:ascii="Times New Roman" w:hAnsi="Times New Roman" w:cs="Times New Roman"/>
          <w:b/>
          <w:sz w:val="24"/>
          <w:szCs w:val="24"/>
          <w:lang w:eastAsia="zh-CN"/>
        </w:rPr>
        <w:t>Rezultatele examinării:</w:t>
      </w:r>
    </w:p>
    <w:p w:rsidR="00970C94" w:rsidRPr="00970C94" w:rsidRDefault="00970C94" w:rsidP="00970C94">
      <w:pPr>
        <w:spacing w:after="240"/>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970C94" w:rsidRPr="00970C94" w:rsidTr="00381E1D">
        <w:tc>
          <w:tcPr>
            <w:tcW w:w="2093" w:type="dxa"/>
            <w:vMerge w:val="restart"/>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Denumire operator economic</w:t>
            </w:r>
          </w:p>
        </w:tc>
        <w:tc>
          <w:tcPr>
            <w:tcW w:w="3402" w:type="dxa"/>
            <w:gridSpan w:val="2"/>
            <w:vMerge w:val="restart"/>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Nr. și data acordului adițional</w:t>
            </w:r>
          </w:p>
        </w:tc>
        <w:tc>
          <w:tcPr>
            <w:tcW w:w="4076" w:type="dxa"/>
            <w:gridSpan w:val="2"/>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 xml:space="preserve">Valoarea modificărilor </w:t>
            </w:r>
            <w:r w:rsidRPr="00970C94">
              <w:rPr>
                <w:rFonts w:ascii="Times New Roman" w:hAnsi="Times New Roman" w:cs="Times New Roman"/>
                <w:sz w:val="24"/>
                <w:szCs w:val="24"/>
              </w:rPr>
              <w:t>(după caz)</w:t>
            </w:r>
          </w:p>
        </w:tc>
      </w:tr>
      <w:tr w:rsidR="00970C94" w:rsidRPr="00970C94" w:rsidTr="00381E1D">
        <w:tc>
          <w:tcPr>
            <w:tcW w:w="2093" w:type="dxa"/>
            <w:vMerge/>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p>
        </w:tc>
        <w:tc>
          <w:tcPr>
            <w:tcW w:w="3402" w:type="dxa"/>
            <w:gridSpan w:val="2"/>
            <w:vMerge/>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p>
        </w:tc>
        <w:tc>
          <w:tcPr>
            <w:tcW w:w="2161" w:type="dxa"/>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Fără TVA</w:t>
            </w:r>
          </w:p>
        </w:tc>
        <w:tc>
          <w:tcPr>
            <w:tcW w:w="1915" w:type="dxa"/>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Inclusiv TVA</w:t>
            </w:r>
          </w:p>
        </w:tc>
      </w:tr>
      <w:tr w:rsidR="00970C94" w:rsidRPr="00970C94" w:rsidTr="00381E1D">
        <w:tc>
          <w:tcPr>
            <w:tcW w:w="2093" w:type="dxa"/>
          </w:tcPr>
          <w:p w:rsidR="00970C94" w:rsidRPr="00970C94" w:rsidRDefault="00970C94" w:rsidP="00381E1D">
            <w:pPr>
              <w:jc w:val="both"/>
              <w:rPr>
                <w:rFonts w:ascii="Times New Roman" w:hAnsi="Times New Roman" w:cs="Times New Roman"/>
                <w:sz w:val="24"/>
                <w:szCs w:val="24"/>
              </w:rPr>
            </w:pPr>
          </w:p>
        </w:tc>
        <w:tc>
          <w:tcPr>
            <w:tcW w:w="1735" w:type="dxa"/>
          </w:tcPr>
          <w:p w:rsidR="00970C94" w:rsidRPr="00970C94" w:rsidRDefault="00970C94" w:rsidP="00381E1D">
            <w:pPr>
              <w:jc w:val="both"/>
              <w:rPr>
                <w:rFonts w:ascii="Times New Roman" w:hAnsi="Times New Roman" w:cs="Times New Roman"/>
                <w:sz w:val="24"/>
                <w:szCs w:val="24"/>
              </w:rPr>
            </w:pPr>
          </w:p>
        </w:tc>
        <w:tc>
          <w:tcPr>
            <w:tcW w:w="1667" w:type="dxa"/>
          </w:tcPr>
          <w:p w:rsidR="00970C94" w:rsidRPr="00970C94" w:rsidRDefault="00970C94" w:rsidP="00381E1D">
            <w:pPr>
              <w:jc w:val="both"/>
              <w:rPr>
                <w:rFonts w:ascii="Times New Roman" w:hAnsi="Times New Roman" w:cs="Times New Roman"/>
                <w:sz w:val="24"/>
                <w:szCs w:val="24"/>
              </w:rPr>
            </w:pPr>
          </w:p>
        </w:tc>
        <w:tc>
          <w:tcPr>
            <w:tcW w:w="2161" w:type="dxa"/>
          </w:tcPr>
          <w:p w:rsidR="00970C94" w:rsidRPr="00970C94" w:rsidRDefault="00970C94" w:rsidP="00381E1D">
            <w:pPr>
              <w:jc w:val="both"/>
              <w:rPr>
                <w:rFonts w:ascii="Times New Roman" w:hAnsi="Times New Roman" w:cs="Times New Roman"/>
                <w:sz w:val="24"/>
                <w:szCs w:val="24"/>
              </w:rPr>
            </w:pPr>
          </w:p>
        </w:tc>
        <w:tc>
          <w:tcPr>
            <w:tcW w:w="1915" w:type="dxa"/>
          </w:tcPr>
          <w:p w:rsidR="00970C94" w:rsidRPr="00970C94" w:rsidRDefault="00970C94" w:rsidP="00381E1D">
            <w:pPr>
              <w:jc w:val="both"/>
              <w:rPr>
                <w:rFonts w:ascii="Times New Roman" w:hAnsi="Times New Roman" w:cs="Times New Roman"/>
                <w:sz w:val="24"/>
                <w:szCs w:val="24"/>
              </w:rPr>
            </w:pPr>
          </w:p>
        </w:tc>
      </w:tr>
    </w:tbl>
    <w:p w:rsidR="00970C94" w:rsidRPr="00970C94" w:rsidRDefault="00970C94" w:rsidP="00970C94">
      <w:pPr>
        <w:spacing w:before="240"/>
        <w:ind w:right="-1"/>
        <w:jc w:val="both"/>
        <w:rPr>
          <w:rFonts w:ascii="Times New Roman" w:hAnsi="Times New Roman" w:cs="Times New Roman"/>
          <w:b/>
          <w:sz w:val="24"/>
          <w:szCs w:val="24"/>
        </w:rPr>
      </w:pPr>
      <w:r w:rsidRPr="00970C94">
        <w:rPr>
          <w:rFonts w:ascii="Times New Roman" w:hAnsi="Times New Roman" w:cs="Times New Roman"/>
          <w:b/>
          <w:sz w:val="24"/>
          <w:szCs w:val="24"/>
        </w:rPr>
        <w:t>Conducătorul grupului de lucru:</w:t>
      </w:r>
    </w:p>
    <w:p w:rsidR="00970C94" w:rsidRPr="00970C94" w:rsidRDefault="00970C94" w:rsidP="00970C94">
      <w:pPr>
        <w:tabs>
          <w:tab w:val="left" w:pos="567"/>
        </w:tabs>
        <w:spacing w:before="240"/>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______________________________________                               </w:t>
      </w:r>
      <w:r w:rsidRPr="00970C94">
        <w:rPr>
          <w:rFonts w:ascii="Times New Roman" w:hAnsi="Times New Roman" w:cs="Times New Roman"/>
          <w:sz w:val="24"/>
          <w:szCs w:val="24"/>
        </w:rPr>
        <w:tab/>
        <w:t>____________________</w:t>
      </w:r>
    </w:p>
    <w:p w:rsidR="00970C94" w:rsidRPr="004E2DAF" w:rsidRDefault="00970C94" w:rsidP="00905F10">
      <w:pPr>
        <w:jc w:val="both"/>
        <w:rPr>
          <w:rFonts w:ascii="Times New Roman" w:hAnsi="Times New Roman" w:cs="Times New Roman"/>
          <w:i/>
          <w:sz w:val="24"/>
          <w:szCs w:val="24"/>
          <w:lang w:val="en-US"/>
        </w:rPr>
      </w:pPr>
      <w:r w:rsidRPr="00970C94">
        <w:rPr>
          <w:rFonts w:ascii="Times New Roman" w:hAnsi="Times New Roman" w:cs="Times New Roman"/>
          <w:i/>
          <w:sz w:val="24"/>
          <w:szCs w:val="24"/>
        </w:rPr>
        <w:t xml:space="preserve">                              (Nume, Prenume)</w:t>
      </w:r>
      <w:r w:rsidRPr="00970C94">
        <w:rPr>
          <w:rFonts w:ascii="Times New Roman" w:hAnsi="Times New Roman" w:cs="Times New Roman"/>
          <w:i/>
          <w:sz w:val="24"/>
          <w:szCs w:val="24"/>
        </w:rPr>
        <w:tab/>
      </w:r>
      <w:r w:rsidRPr="00970C94">
        <w:rPr>
          <w:rFonts w:ascii="Times New Roman" w:hAnsi="Times New Roman" w:cs="Times New Roman"/>
          <w:i/>
          <w:sz w:val="24"/>
          <w:szCs w:val="24"/>
        </w:rPr>
        <w:tab/>
      </w:r>
      <w:r w:rsidRPr="00970C94">
        <w:rPr>
          <w:rFonts w:ascii="Times New Roman" w:hAnsi="Times New Roman" w:cs="Times New Roman"/>
          <w:i/>
          <w:sz w:val="24"/>
          <w:szCs w:val="24"/>
        </w:rPr>
        <w:tab/>
      </w:r>
      <w:r w:rsidRPr="00970C94">
        <w:rPr>
          <w:rFonts w:ascii="Times New Roman" w:hAnsi="Times New Roman" w:cs="Times New Roman"/>
          <w:i/>
          <w:sz w:val="24"/>
          <w:szCs w:val="24"/>
        </w:rPr>
        <w:tab/>
        <w:t xml:space="preserve">                                               (Semnătura)</w:t>
      </w:r>
    </w:p>
    <w:p w:rsidR="00970C94" w:rsidRPr="00970C94" w:rsidRDefault="00970C94" w:rsidP="00970C94">
      <w:pPr>
        <w:jc w:val="right"/>
        <w:rPr>
          <w:rFonts w:ascii="Times New Roman" w:hAnsi="Times New Roman" w:cs="Times New Roman"/>
          <w:sz w:val="24"/>
          <w:szCs w:val="24"/>
        </w:rPr>
      </w:pPr>
      <w:bookmarkStart w:id="2" w:name="_Toc449692095"/>
      <w:r w:rsidRPr="00970C94">
        <w:rPr>
          <w:rFonts w:ascii="Times New Roman" w:hAnsi="Times New Roman" w:cs="Times New Roman"/>
          <w:sz w:val="24"/>
          <w:szCs w:val="24"/>
        </w:rPr>
        <w:t>Anexa nr. 7</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la Documentația standard nr._____</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din “____” ________ 20___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ab"/>
        <w:tabs>
          <w:tab w:val="left" w:pos="567"/>
        </w:tabs>
        <w:rPr>
          <w:rFonts w:ascii="Times New Roman" w:hAnsi="Times New Roman"/>
          <w:b/>
          <w:szCs w:val="24"/>
        </w:rPr>
      </w:pPr>
      <w:bookmarkStart w:id="3" w:name="_Toc449692096"/>
      <w:bookmarkEnd w:id="2"/>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b/>
          <w:szCs w:val="24"/>
        </w:rPr>
        <w:t>CERERE DE PARTICIPARE</w:t>
      </w:r>
    </w:p>
    <w:p w:rsidR="00970C94" w:rsidRPr="00970C94" w:rsidRDefault="00970C94" w:rsidP="00970C94">
      <w:pPr>
        <w:pStyle w:val="ab"/>
        <w:tabs>
          <w:tab w:val="left" w:pos="-142"/>
        </w:tabs>
        <w:spacing w:before="240"/>
        <w:jc w:val="center"/>
        <w:rPr>
          <w:rFonts w:ascii="Times New Roman" w:hAnsi="Times New Roman"/>
          <w:szCs w:val="24"/>
        </w:rPr>
      </w:pPr>
    </w:p>
    <w:p w:rsidR="00970C94" w:rsidRPr="00970C94" w:rsidRDefault="00970C94" w:rsidP="00970C94">
      <w:pPr>
        <w:pStyle w:val="ab"/>
        <w:tabs>
          <w:tab w:val="left" w:pos="-142"/>
        </w:tabs>
        <w:spacing w:before="240"/>
        <w:jc w:val="center"/>
        <w:rPr>
          <w:rFonts w:ascii="Times New Roman" w:hAnsi="Times New Roman"/>
          <w:szCs w:val="24"/>
        </w:rPr>
      </w:pPr>
      <w:r w:rsidRPr="00970C94">
        <w:rPr>
          <w:rFonts w:ascii="Times New Roman" w:hAnsi="Times New Roman"/>
          <w:szCs w:val="24"/>
        </w:rPr>
        <w:t>Către_________________________________________________________________________</w:t>
      </w:r>
      <w:r w:rsidRPr="00970C94">
        <w:rPr>
          <w:rFonts w:ascii="Times New Roman" w:hAnsi="Times New Roman"/>
          <w:szCs w:val="24"/>
        </w:rPr>
        <w:softHyphen/>
      </w:r>
      <w:r w:rsidRPr="00970C94">
        <w:rPr>
          <w:rFonts w:ascii="Times New Roman" w:hAnsi="Times New Roman"/>
          <w:szCs w:val="24"/>
        </w:rPr>
        <w:softHyphen/>
      </w:r>
      <w:r w:rsidRPr="00970C94">
        <w:rPr>
          <w:rFonts w:ascii="Times New Roman" w:hAnsi="Times New Roman"/>
          <w:szCs w:val="24"/>
        </w:rPr>
        <w:softHyphen/>
        <w:t xml:space="preserve">                                                      (denumirea autorităţii contractante şi adresa completă)</w:t>
      </w: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b/>
          <w:szCs w:val="24"/>
        </w:rPr>
        <w:t>Stimaţi domni</w:t>
      </w:r>
      <w:r w:rsidRPr="00970C94">
        <w:rPr>
          <w:rFonts w:ascii="Times New Roman" w:hAnsi="Times New Roman"/>
          <w:szCs w:val="24"/>
        </w:rPr>
        <w:t>,</w:t>
      </w: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r w:rsidRPr="00970C94">
        <w:rPr>
          <w:rFonts w:ascii="Times New Roman" w:hAnsi="Times New Roman"/>
          <w:szCs w:val="24"/>
        </w:rPr>
        <w:t>Data completării . . . . . . . . . . . . .</w:t>
      </w:r>
      <w:r w:rsidRPr="00970C94">
        <w:rPr>
          <w:rFonts w:ascii="Times New Roman" w:hAnsi="Times New Roman"/>
          <w:szCs w:val="24"/>
        </w:rPr>
        <w:tab/>
        <w:t>Cu stimă,</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Ofertant/candidat</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 . . . . . . . . . . . . . . . . . . . . . . .</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(semnătura autorizată)</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8</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2"/>
        <w:tabs>
          <w:tab w:val="left" w:pos="567"/>
        </w:tabs>
        <w:spacing w:before="0"/>
        <w:jc w:val="center"/>
        <w:rPr>
          <w:rFonts w:ascii="Times New Roman" w:hAnsi="Times New Roman" w:cs="Times New Roman"/>
          <w:color w:val="auto"/>
          <w:sz w:val="24"/>
          <w:szCs w:val="24"/>
        </w:rPr>
      </w:pPr>
      <w:r w:rsidRPr="00970C94">
        <w:rPr>
          <w:rFonts w:ascii="Times New Roman" w:hAnsi="Times New Roman" w:cs="Times New Roman"/>
          <w:color w:val="auto"/>
          <w:sz w:val="24"/>
          <w:szCs w:val="24"/>
        </w:rPr>
        <w:t>DECLARAŢIE</w:t>
      </w:r>
    </w:p>
    <w:p w:rsidR="00970C94" w:rsidRPr="00970C94" w:rsidRDefault="00970C94" w:rsidP="00970C94">
      <w:pPr>
        <w:pStyle w:val="ab"/>
        <w:tabs>
          <w:tab w:val="left" w:pos="567"/>
        </w:tabs>
        <w:spacing w:line="360" w:lineRule="auto"/>
        <w:jc w:val="center"/>
        <w:rPr>
          <w:rFonts w:ascii="Times New Roman" w:hAnsi="Times New Roman"/>
          <w:b/>
          <w:szCs w:val="24"/>
        </w:rPr>
      </w:pPr>
      <w:r w:rsidRPr="00970C94">
        <w:rPr>
          <w:rFonts w:ascii="Times New Roman" w:hAnsi="Times New Roman"/>
          <w:b/>
          <w:szCs w:val="24"/>
        </w:rPr>
        <w:t>privind valabilitatea ofertei</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142"/>
        </w:tabs>
        <w:spacing w:before="240"/>
        <w:jc w:val="center"/>
        <w:rPr>
          <w:rFonts w:ascii="Times New Roman" w:hAnsi="Times New Roman"/>
          <w:szCs w:val="24"/>
        </w:rPr>
      </w:pPr>
      <w:r w:rsidRPr="00970C94">
        <w:rPr>
          <w:rFonts w:ascii="Times New Roman" w:hAnsi="Times New Roman"/>
          <w:szCs w:val="24"/>
        </w:rPr>
        <w:t>Către_________________________________________________________________________</w:t>
      </w:r>
      <w:r w:rsidRPr="00970C94">
        <w:rPr>
          <w:rFonts w:ascii="Times New Roman" w:hAnsi="Times New Roman"/>
          <w:szCs w:val="24"/>
        </w:rPr>
        <w:softHyphen/>
      </w:r>
      <w:r w:rsidRPr="00970C94">
        <w:rPr>
          <w:rFonts w:ascii="Times New Roman" w:hAnsi="Times New Roman"/>
          <w:szCs w:val="24"/>
        </w:rPr>
        <w:softHyphen/>
      </w:r>
      <w:r w:rsidRPr="00970C94">
        <w:rPr>
          <w:rFonts w:ascii="Times New Roman" w:hAnsi="Times New Roman"/>
          <w:szCs w:val="24"/>
        </w:rPr>
        <w:softHyphen/>
        <w:t>(</w:t>
      </w:r>
      <w:r w:rsidRPr="00970C94">
        <w:rPr>
          <w:rFonts w:ascii="Times New Roman" w:hAnsi="Times New Roman"/>
          <w:i/>
          <w:szCs w:val="24"/>
        </w:rPr>
        <w:t>denumirea autorităţii contractante şi adresa completă</w:t>
      </w:r>
      <w:r w:rsidRPr="00970C94">
        <w:rPr>
          <w:rFonts w:ascii="Times New Roman" w:hAnsi="Times New Roman"/>
          <w:szCs w:val="24"/>
        </w:rPr>
        <w:t>)</w:t>
      </w: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b/>
          <w:szCs w:val="24"/>
        </w:rPr>
        <w:t>Stimaţi domni</w:t>
      </w:r>
      <w:r w:rsidRPr="00970C94">
        <w:rPr>
          <w:rFonts w:ascii="Times New Roman" w:hAnsi="Times New Roman"/>
          <w:szCs w:val="24"/>
        </w:rPr>
        <w:t>,</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eastAsia="Calibri" w:hAnsi="Times New Roman" w:cs="Times New Roman"/>
          <w:sz w:val="24"/>
          <w:szCs w:val="24"/>
          <w:lang w:val="en-US"/>
        </w:rPr>
        <w:t xml:space="preserve">    Ne angajăm să menținem oferta valabilă, </w:t>
      </w: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autoSpaceDN w:val="0"/>
        <w:adjustRightInd w:val="0"/>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r w:rsidRPr="00970C94">
        <w:rPr>
          <w:rFonts w:ascii="Times New Roman" w:hAnsi="Times New Roman"/>
          <w:szCs w:val="24"/>
        </w:rPr>
        <w:t>Data completării . . . . . . . . . . . . .</w:t>
      </w:r>
      <w:r w:rsidRPr="00970C94">
        <w:rPr>
          <w:rFonts w:ascii="Times New Roman" w:hAnsi="Times New Roman"/>
          <w:szCs w:val="24"/>
        </w:rPr>
        <w:tab/>
        <w:t>Cu stimă,</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Ofertant/candidat</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 . . . . . . . . . . . . . . . . . . . . . . .</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(semnătura autorizată)</w:t>
      </w:r>
    </w:p>
    <w:p w:rsidR="00970C94" w:rsidRPr="00970C94" w:rsidRDefault="00970C94" w:rsidP="00970C94">
      <w:pPr>
        <w:pStyle w:val="ab"/>
        <w:tabs>
          <w:tab w:val="left" w:pos="567"/>
        </w:tabs>
        <w:spacing w:line="360" w:lineRule="auto"/>
        <w:rPr>
          <w:rFonts w:ascii="Times New Roman" w:hAnsi="Times New Roman"/>
          <w:szCs w:val="24"/>
        </w:rPr>
      </w:pPr>
    </w:p>
    <w:p w:rsidR="00970C94" w:rsidRDefault="00970C94" w:rsidP="00970C94">
      <w:pPr>
        <w:pStyle w:val="ab"/>
        <w:tabs>
          <w:tab w:val="left" w:pos="567"/>
        </w:tabs>
        <w:spacing w:line="360" w:lineRule="auto"/>
        <w:rPr>
          <w:rFonts w:ascii="Times New Roman" w:hAnsi="Times New Roman"/>
          <w:szCs w:val="24"/>
        </w:rPr>
      </w:pPr>
    </w:p>
    <w:p w:rsidR="00905F10" w:rsidRPr="00970C94" w:rsidRDefault="00905F10"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9</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ab"/>
        <w:tabs>
          <w:tab w:val="left" w:pos="567"/>
        </w:tabs>
        <w:spacing w:line="360" w:lineRule="auto"/>
        <w:rPr>
          <w:rFonts w:ascii="Times New Roman" w:hAnsi="Times New Roman"/>
          <w:szCs w:val="24"/>
        </w:rPr>
      </w:pPr>
    </w:p>
    <w:bookmarkEnd w:id="3"/>
    <w:p w:rsidR="00970C94" w:rsidRPr="00970C94" w:rsidRDefault="00970C94" w:rsidP="00970C94">
      <w:pPr>
        <w:pStyle w:val="ab"/>
        <w:tabs>
          <w:tab w:val="left" w:pos="567"/>
        </w:tabs>
        <w:rPr>
          <w:rFonts w:ascii="Times New Roman" w:hAnsi="Times New Roman"/>
          <w:b/>
          <w:szCs w:val="24"/>
        </w:rPr>
      </w:pPr>
    </w:p>
    <w:p w:rsidR="00970C94" w:rsidRPr="00970C94" w:rsidRDefault="00970C94" w:rsidP="00970C94">
      <w:pPr>
        <w:pStyle w:val="ab"/>
        <w:tabs>
          <w:tab w:val="left" w:pos="567"/>
        </w:tabs>
        <w:rPr>
          <w:rFonts w:ascii="Times New Roman" w:hAnsi="Times New Roman"/>
          <w:b/>
          <w:szCs w:val="24"/>
        </w:rPr>
      </w:pPr>
      <w:r w:rsidRPr="00970C94">
        <w:rPr>
          <w:rFonts w:ascii="Times New Roman" w:hAnsi="Times New Roman"/>
          <w:b/>
          <w:szCs w:val="24"/>
        </w:rPr>
        <w:tab/>
      </w:r>
      <w:r w:rsidRPr="00970C94">
        <w:rPr>
          <w:rFonts w:ascii="Times New Roman" w:hAnsi="Times New Roman"/>
          <w:b/>
          <w:szCs w:val="24"/>
        </w:rPr>
        <w:tab/>
      </w:r>
      <w:r w:rsidRPr="00970C94">
        <w:rPr>
          <w:rFonts w:ascii="Times New Roman" w:hAnsi="Times New Roman"/>
          <w:b/>
          <w:szCs w:val="24"/>
        </w:rPr>
        <w:tab/>
        <w:t>BANCA</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w:t>
      </w:r>
    </w:p>
    <w:p w:rsidR="00970C94" w:rsidRPr="00970C94" w:rsidRDefault="00970C94" w:rsidP="00970C94">
      <w:pPr>
        <w:pStyle w:val="ab"/>
        <w:tabs>
          <w:tab w:val="left" w:pos="567"/>
        </w:tabs>
        <w:rPr>
          <w:rFonts w:ascii="Times New Roman" w:hAnsi="Times New Roman"/>
          <w:b/>
          <w:szCs w:val="24"/>
        </w:rPr>
      </w:pP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b/>
          <w:szCs w:val="24"/>
        </w:rPr>
        <w:t>SCRISOARE  DE  GARANŢIE  BANCARĂ</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pentru participare cu ofertă la procedura de atribuire a contractului de achiziţie publică</w:t>
      </w:r>
    </w:p>
    <w:p w:rsidR="00970C94" w:rsidRPr="00970C94" w:rsidRDefault="00970C94" w:rsidP="00970C94">
      <w:pPr>
        <w:pStyle w:val="ab"/>
        <w:tabs>
          <w:tab w:val="left" w:pos="567"/>
        </w:tabs>
        <w:rPr>
          <w:rFonts w:ascii="Times New Roman" w:hAnsi="Times New Roman"/>
          <w:szCs w:val="24"/>
        </w:rPr>
      </w:pPr>
    </w:p>
    <w:p w:rsidR="00970C94" w:rsidRPr="00970C94" w:rsidRDefault="00970C94" w:rsidP="00970C94">
      <w:pPr>
        <w:pStyle w:val="ab"/>
        <w:tabs>
          <w:tab w:val="left" w:pos="567"/>
        </w:tabs>
        <w:rPr>
          <w:rFonts w:ascii="Times New Roman" w:hAnsi="Times New Roman"/>
          <w:szCs w:val="24"/>
        </w:rPr>
      </w:pP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Către_________________________________________________________________________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t xml:space="preserve">                        (denumirea autorităţii contractante şi adresa completă)</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cu privire la procedura de atribuire a contractului 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t xml:space="preserve">             (denumirea contractului de achiziţie publică)</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 xml:space="preserve">subsemnaţii___________________________________________________________________, </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 xml:space="preserve"> (denumirea băncii)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înregistrat la__________________________________________________________________,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(adresa băncii)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ne  obligăm faţă de ___________________________________________________________ să </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 autorităţii contractante)</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plătim suma de__________________________________________, la prima sa cerere scrisă şi                                                                                    (suma în litere şi în cifre)</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70C94" w:rsidRPr="00970C94" w:rsidRDefault="00970C94" w:rsidP="00B3786A">
      <w:pPr>
        <w:pStyle w:val="ab"/>
        <w:numPr>
          <w:ilvl w:val="0"/>
          <w:numId w:val="7"/>
        </w:numPr>
        <w:tabs>
          <w:tab w:val="left" w:pos="1069"/>
        </w:tabs>
        <w:ind w:left="0" w:hanging="502"/>
        <w:jc w:val="both"/>
        <w:rPr>
          <w:rFonts w:ascii="Times New Roman" w:hAnsi="Times New Roman"/>
          <w:szCs w:val="24"/>
        </w:rPr>
      </w:pPr>
      <w:r w:rsidRPr="00970C94">
        <w:rPr>
          <w:rFonts w:ascii="Times New Roman" w:hAnsi="Times New Roman"/>
          <w:szCs w:val="24"/>
        </w:rPr>
        <w:t>Ofertantul ____________________________________________________________________</w:t>
      </w:r>
    </w:p>
    <w:p w:rsidR="00970C94" w:rsidRPr="00970C94" w:rsidRDefault="00970C94" w:rsidP="00970C94">
      <w:pPr>
        <w:pStyle w:val="ab"/>
        <w:tabs>
          <w:tab w:val="left" w:pos="1069"/>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t xml:space="preserve">(denumirea ofertantului)                                </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îşi  retrage sau modifică oferta în perioada de  valabilitate a acesteia;</w:t>
      </w:r>
    </w:p>
    <w:p w:rsidR="00970C94" w:rsidRPr="00970C94" w:rsidRDefault="00970C94" w:rsidP="00970C94">
      <w:pPr>
        <w:pStyle w:val="ab"/>
        <w:tabs>
          <w:tab w:val="left" w:pos="567"/>
        </w:tabs>
        <w:ind w:left="-284"/>
        <w:jc w:val="both"/>
        <w:rPr>
          <w:rFonts w:ascii="Times New Roman" w:hAnsi="Times New Roman"/>
          <w:szCs w:val="24"/>
        </w:rPr>
      </w:pPr>
      <w:r w:rsidRPr="00970C94">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70C94" w:rsidRPr="00970C94" w:rsidRDefault="00970C94" w:rsidP="00B3786A">
      <w:pPr>
        <w:pStyle w:val="ab"/>
        <w:numPr>
          <w:ilvl w:val="0"/>
          <w:numId w:val="7"/>
        </w:numPr>
        <w:tabs>
          <w:tab w:val="left" w:pos="567"/>
        </w:tabs>
        <w:ind w:left="0" w:hanging="349"/>
        <w:jc w:val="both"/>
        <w:rPr>
          <w:rFonts w:ascii="Times New Roman" w:hAnsi="Times New Roman"/>
          <w:szCs w:val="24"/>
        </w:rPr>
      </w:pPr>
      <w:r w:rsidRPr="00970C94">
        <w:rPr>
          <w:rFonts w:ascii="Times New Roman" w:hAnsi="Times New Roman"/>
          <w:szCs w:val="24"/>
        </w:rPr>
        <w:t>Oferta sa fiind stabilită câştigătoare, ofertantul 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 ofertantului)</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nu a constituit garanţia de bună execuție;</w:t>
      </w:r>
    </w:p>
    <w:p w:rsidR="00970C94" w:rsidRPr="00970C94" w:rsidRDefault="00970C94" w:rsidP="00B3786A">
      <w:pPr>
        <w:pStyle w:val="ab"/>
        <w:numPr>
          <w:ilvl w:val="0"/>
          <w:numId w:val="7"/>
        </w:numPr>
        <w:tabs>
          <w:tab w:val="left" w:pos="567"/>
        </w:tabs>
        <w:ind w:left="0" w:hanging="349"/>
        <w:jc w:val="both"/>
        <w:rPr>
          <w:rFonts w:ascii="Times New Roman" w:hAnsi="Times New Roman"/>
          <w:szCs w:val="24"/>
        </w:rPr>
      </w:pPr>
      <w:r w:rsidRPr="00970C94">
        <w:rPr>
          <w:rFonts w:ascii="Times New Roman" w:hAnsi="Times New Roman"/>
          <w:szCs w:val="24"/>
        </w:rPr>
        <w:t>Oferta sa fiind stabilită câştigătoare, ofertantul _______________________________________</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t xml:space="preserve">                                                                              (denumirea ofertantului) </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 xml:space="preserve">      a refuzat să semneze contractul de achiziţie publică de lucrări;</w:t>
      </w:r>
    </w:p>
    <w:p w:rsidR="00970C94" w:rsidRPr="00970C94" w:rsidRDefault="00970C94" w:rsidP="00970C94">
      <w:pPr>
        <w:pStyle w:val="ab"/>
        <w:tabs>
          <w:tab w:val="left" w:pos="567"/>
        </w:tabs>
        <w:ind w:hanging="502"/>
        <w:rPr>
          <w:rFonts w:ascii="Times New Roman" w:hAnsi="Times New Roman"/>
          <w:szCs w:val="24"/>
        </w:rPr>
      </w:pP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Nu se execută vreo condiţie, specificată în documenația de atribuire înainte de semnarea contractului de achiziţie publică de lucrări.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Prezenta garanţie este valabilă până la data de 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Parafată de Banca___________________________________ în ziua___luna____anul_______  </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(semnătura autorizată)</w:t>
      </w:r>
    </w:p>
    <w:p w:rsidR="00970C94" w:rsidRPr="00970C94" w:rsidRDefault="00970C94" w:rsidP="00970C94">
      <w:pPr>
        <w:jc w:val="center"/>
        <w:rPr>
          <w:rFonts w:ascii="Times New Roman" w:hAnsi="Times New Roman" w:cs="Times New Roman"/>
          <w:sz w:val="24"/>
          <w:szCs w:val="24"/>
          <w:lang w:val="en-US" w:eastAsia="zh-CN"/>
        </w:rPr>
      </w:pPr>
      <w:bookmarkStart w:id="4" w:name="_Toc449692097"/>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10</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rPr>
          <w:rFonts w:ascii="Times New Roman" w:hAnsi="Times New Roman" w:cs="Times New Roman"/>
          <w:sz w:val="24"/>
          <w:szCs w:val="24"/>
          <w:lang w:val="en-US" w:eastAsia="zh-CN"/>
        </w:rPr>
      </w:pPr>
    </w:p>
    <w:bookmarkEnd w:id="4"/>
    <w:p w:rsidR="00970C94" w:rsidRPr="00970C94" w:rsidRDefault="00970C94" w:rsidP="00970C94">
      <w:pPr>
        <w:jc w:val="center"/>
        <w:rPr>
          <w:rFonts w:ascii="Times New Roman" w:hAnsi="Times New Roman" w:cs="Times New Roman"/>
          <w:b/>
          <w:sz w:val="24"/>
          <w:szCs w:val="24"/>
          <w:lang w:val="en-US"/>
        </w:rPr>
      </w:pP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GRAFIC DE  EXECUTARE A LUCRĂRILOR</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(denumirea lucrărilor)</w:t>
      </w:r>
    </w:p>
    <w:p w:rsidR="00970C94" w:rsidRPr="00970C94" w:rsidRDefault="00970C94" w:rsidP="00970C94">
      <w:pPr>
        <w:pStyle w:val="ab"/>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70C94" w:rsidRPr="00970C94" w:rsidTr="00381E1D">
        <w:trPr>
          <w:cantSplit/>
          <w:trHeight w:val="300"/>
        </w:trPr>
        <w:tc>
          <w:tcPr>
            <w:tcW w:w="709"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Nr.</w:t>
            </w:r>
          </w:p>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d/o</w:t>
            </w:r>
          </w:p>
        </w:tc>
        <w:tc>
          <w:tcPr>
            <w:tcW w:w="2825"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Grupa de obiecte/denumirea obiectului</w:t>
            </w:r>
          </w:p>
        </w:tc>
        <w:tc>
          <w:tcPr>
            <w:tcW w:w="3126" w:type="dxa"/>
            <w:gridSpan w:val="3"/>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1</w:t>
            </w:r>
          </w:p>
        </w:tc>
        <w:tc>
          <w:tcPr>
            <w:tcW w:w="1044"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32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(n)</w:t>
            </w:r>
          </w:p>
        </w:tc>
      </w:tr>
      <w:tr w:rsidR="00970C94" w:rsidRPr="00970C94" w:rsidTr="00381E1D">
        <w:trPr>
          <w:cantSplit/>
          <w:trHeight w:val="24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5490" w:type="dxa"/>
            <w:gridSpan w:val="7"/>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Luna</w:t>
            </w:r>
          </w:p>
        </w:tc>
      </w:tr>
      <w:tr w:rsidR="00970C94" w:rsidRPr="00970C94" w:rsidTr="00381E1D">
        <w:trPr>
          <w:cantSplit/>
          <w:trHeight w:val="12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103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1</w:t>
            </w:r>
          </w:p>
        </w:tc>
        <w:tc>
          <w:tcPr>
            <w:tcW w:w="121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2</w:t>
            </w:r>
          </w:p>
        </w:tc>
        <w:tc>
          <w:tcPr>
            <w:tcW w:w="1005"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3</w:t>
            </w:r>
          </w:p>
        </w:tc>
        <w:tc>
          <w:tcPr>
            <w:tcW w:w="99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24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w:t>
            </w:r>
          </w:p>
        </w:tc>
      </w:tr>
      <w:tr w:rsidR="00970C94" w:rsidRPr="00970C94" w:rsidTr="00381E1D">
        <w:trPr>
          <w:cantSplit/>
          <w:trHeight w:val="180"/>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1.</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Organizare de şantier</w:t>
            </w: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37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 xml:space="preserve">2. </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01</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41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3.</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02</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593"/>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n …</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bl>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Denumirea întreprinderii: _____________________________</w:t>
      </w:r>
      <w:bookmarkStart w:id="5" w:name="_Toc449692098"/>
      <w:r w:rsidRPr="00970C94">
        <w:rPr>
          <w:rFonts w:ascii="Times New Roman" w:eastAsia="PMingLiU" w:hAnsi="Times New Roman" w:cs="Times New Roman"/>
          <w:sz w:val="24"/>
          <w:szCs w:val="24"/>
          <w:lang w:eastAsia="zh-CN"/>
        </w:rPr>
        <w:t>____</w:t>
      </w: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05F10"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Anexa nr. 11</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la Documentația standard nr._____</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din “____” ________ 20___</w:t>
      </w: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center"/>
        <w:rPr>
          <w:rFonts w:ascii="Times New Roman" w:eastAsia="PMingLiU" w:hAnsi="Times New Roman" w:cs="Times New Roman"/>
          <w:sz w:val="24"/>
          <w:szCs w:val="24"/>
          <w:lang w:eastAsia="zh-CN"/>
        </w:rPr>
      </w:pP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GRAFIC DE  EXECUTARE A DOCUMENTAȚIEI DE PROIECT</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(denumirea serviciilor)</w:t>
      </w:r>
    </w:p>
    <w:p w:rsidR="00970C94" w:rsidRPr="00970C94" w:rsidRDefault="00970C94" w:rsidP="00970C94">
      <w:pPr>
        <w:pStyle w:val="ab"/>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70C94" w:rsidRPr="00970C94" w:rsidTr="00381E1D">
        <w:trPr>
          <w:cantSplit/>
          <w:trHeight w:val="300"/>
        </w:trPr>
        <w:tc>
          <w:tcPr>
            <w:tcW w:w="709"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Nr.</w:t>
            </w:r>
          </w:p>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d/o</w:t>
            </w:r>
          </w:p>
        </w:tc>
        <w:tc>
          <w:tcPr>
            <w:tcW w:w="2825"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Grupa de obiecte/denumirea obiectului</w:t>
            </w:r>
          </w:p>
        </w:tc>
        <w:tc>
          <w:tcPr>
            <w:tcW w:w="3126" w:type="dxa"/>
            <w:gridSpan w:val="3"/>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1</w:t>
            </w:r>
          </w:p>
        </w:tc>
        <w:tc>
          <w:tcPr>
            <w:tcW w:w="1044"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32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(n)</w:t>
            </w:r>
          </w:p>
        </w:tc>
      </w:tr>
      <w:tr w:rsidR="00970C94" w:rsidRPr="00970C94" w:rsidTr="00381E1D">
        <w:trPr>
          <w:cantSplit/>
          <w:trHeight w:val="24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5490" w:type="dxa"/>
            <w:gridSpan w:val="7"/>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Luna</w:t>
            </w:r>
          </w:p>
        </w:tc>
      </w:tr>
      <w:tr w:rsidR="00970C94" w:rsidRPr="00970C94" w:rsidTr="00381E1D">
        <w:trPr>
          <w:cantSplit/>
          <w:trHeight w:val="12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103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1</w:t>
            </w:r>
          </w:p>
        </w:tc>
        <w:tc>
          <w:tcPr>
            <w:tcW w:w="121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2</w:t>
            </w:r>
          </w:p>
        </w:tc>
        <w:tc>
          <w:tcPr>
            <w:tcW w:w="1005"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3</w:t>
            </w:r>
          </w:p>
        </w:tc>
        <w:tc>
          <w:tcPr>
            <w:tcW w:w="99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24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w:t>
            </w:r>
          </w:p>
        </w:tc>
      </w:tr>
      <w:tr w:rsidR="00970C94" w:rsidRPr="004E2DAF" w:rsidTr="00381E1D">
        <w:trPr>
          <w:cantSplit/>
          <w:trHeight w:val="180"/>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1.</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1</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Studii, foto fixarea, releveu, investigații inginerești etc.</w:t>
            </w: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37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 xml:space="preserve">2. </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2</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Schiță de proiect 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41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3.</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3</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Proiect de execuție (desene și deviz):</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593"/>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n</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________________________________</w:t>
      </w:r>
    </w:p>
    <w:p w:rsidR="00905F10" w:rsidRDefault="00905F10" w:rsidP="00905F10">
      <w:pPr>
        <w:jc w:val="both"/>
        <w:rPr>
          <w:rFonts w:ascii="Times New Roman" w:eastAsia="PMingLiU" w:hAnsi="Times New Roman" w:cs="Times New Roman"/>
          <w:sz w:val="24"/>
          <w:szCs w:val="24"/>
          <w:lang w:val="en-US" w:eastAsia="zh-CN"/>
        </w:rPr>
      </w:pPr>
    </w:p>
    <w:p w:rsidR="00905F10" w:rsidRPr="00905F10" w:rsidRDefault="00905F10" w:rsidP="00905F10">
      <w:pPr>
        <w:jc w:val="both"/>
        <w:rPr>
          <w:rFonts w:ascii="Times New Roman" w:eastAsia="PMingLiU" w:hAnsi="Times New Roman" w:cs="Times New Roman"/>
          <w:sz w:val="24"/>
          <w:szCs w:val="24"/>
          <w:lang w:val="en-US" w:eastAsia="zh-CN"/>
        </w:rPr>
      </w:pP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Anexa nr. 12</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bookmarkEnd w:id="5"/>
    <w:p w:rsidR="00970C94" w:rsidRPr="00905F10" w:rsidRDefault="00970C94" w:rsidP="00970C94">
      <w:pP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r w:rsidRPr="00905F10">
        <w:rPr>
          <w:rFonts w:ascii="Times New Roman" w:eastAsia="PMingLiU" w:hAnsi="Times New Roman" w:cs="Times New Roman"/>
          <w:b/>
          <w:sz w:val="24"/>
          <w:szCs w:val="24"/>
          <w:lang w:val="en-US" w:eastAsia="zh-CN"/>
        </w:rPr>
        <w:t>DECLARAȚIE</w:t>
      </w: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privind experienţa similară</w:t>
      </w:r>
    </w:p>
    <w:p w:rsidR="00970C94" w:rsidRPr="00970C94" w:rsidRDefault="00970C94" w:rsidP="00970C94">
      <w:pPr>
        <w:pStyle w:val="ab"/>
        <w:tabs>
          <w:tab w:val="left" w:pos="567"/>
        </w:tabs>
        <w:jc w:val="center"/>
        <w:rPr>
          <w:rFonts w:ascii="Times New Roman" w:hAnsi="Times New Roman"/>
          <w:b/>
          <w:szCs w:val="24"/>
        </w:rPr>
      </w:pP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1. Denumirea şi obiectul contractului______________________________________________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2. Numărul şi data contractului___________________________________________________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3. Denumirea/numele beneficiarului_______________________________________________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4. Adresa beneficiarului_________________________________________________________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5. Ţara______________________________________________________________________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6. Calitatea în care a participat la îndeplinirea contractului______________________________</w:t>
      </w:r>
    </w:p>
    <w:p w:rsidR="00970C94" w:rsidRPr="00970C94" w:rsidRDefault="00970C94" w:rsidP="00970C94">
      <w:pPr>
        <w:pStyle w:val="ab"/>
        <w:tabs>
          <w:tab w:val="left" w:pos="567"/>
        </w:tabs>
        <w:jc w:val="right"/>
        <w:rPr>
          <w:rFonts w:ascii="Times New Roman" w:hAnsi="Times New Roman"/>
          <w:szCs w:val="24"/>
        </w:rPr>
      </w:pPr>
      <w:r w:rsidRPr="00970C94">
        <w:rPr>
          <w:rFonts w:ascii="Times New Roman" w:hAnsi="Times New Roman"/>
          <w:szCs w:val="24"/>
        </w:rPr>
        <w:t>(se notează opţiunea corespunzătoare)</w:t>
      </w:r>
    </w:p>
    <w:p w:rsidR="00970C94" w:rsidRPr="00970C94" w:rsidRDefault="00970C94" w:rsidP="00B3786A">
      <w:pPr>
        <w:pStyle w:val="ab"/>
        <w:numPr>
          <w:ilvl w:val="0"/>
          <w:numId w:val="8"/>
        </w:numPr>
        <w:tabs>
          <w:tab w:val="left" w:pos="567"/>
        </w:tabs>
        <w:ind w:hanging="1429"/>
        <w:jc w:val="both"/>
        <w:rPr>
          <w:rFonts w:ascii="Times New Roman" w:hAnsi="Times New Roman"/>
          <w:szCs w:val="24"/>
        </w:rPr>
      </w:pPr>
      <w:r w:rsidRPr="00970C94">
        <w:rPr>
          <w:rFonts w:ascii="Times New Roman" w:hAnsi="Times New Roman"/>
          <w:szCs w:val="24"/>
        </w:rPr>
        <w:t>antreprenorul sau antreprenorul general (lider de asociaţie)</w:t>
      </w:r>
    </w:p>
    <w:p w:rsidR="00970C94" w:rsidRPr="00970C94" w:rsidRDefault="00970C94" w:rsidP="00B3786A">
      <w:pPr>
        <w:pStyle w:val="ab"/>
        <w:numPr>
          <w:ilvl w:val="0"/>
          <w:numId w:val="8"/>
        </w:numPr>
        <w:tabs>
          <w:tab w:val="left" w:pos="567"/>
        </w:tabs>
        <w:ind w:left="0" w:firstLine="0"/>
        <w:jc w:val="both"/>
        <w:rPr>
          <w:rFonts w:ascii="Times New Roman" w:hAnsi="Times New Roman"/>
          <w:szCs w:val="24"/>
        </w:rPr>
      </w:pPr>
      <w:r w:rsidRPr="00970C94">
        <w:rPr>
          <w:rFonts w:ascii="Times New Roman" w:hAnsi="Times New Roman"/>
          <w:szCs w:val="24"/>
        </w:rPr>
        <w:t>antreprenor asociat</w:t>
      </w:r>
    </w:p>
    <w:p w:rsidR="00970C94" w:rsidRPr="00970C94" w:rsidRDefault="00970C94" w:rsidP="00B3786A">
      <w:pPr>
        <w:pStyle w:val="ab"/>
        <w:numPr>
          <w:ilvl w:val="0"/>
          <w:numId w:val="8"/>
        </w:numPr>
        <w:tabs>
          <w:tab w:val="left" w:pos="567"/>
        </w:tabs>
        <w:ind w:left="0" w:firstLine="0"/>
        <w:jc w:val="both"/>
        <w:rPr>
          <w:rFonts w:ascii="Times New Roman" w:hAnsi="Times New Roman"/>
          <w:szCs w:val="24"/>
        </w:rPr>
      </w:pPr>
      <w:r w:rsidRPr="00970C94">
        <w:rPr>
          <w:rFonts w:ascii="Times New Roman" w:hAnsi="Times New Roman"/>
          <w:szCs w:val="24"/>
        </w:rPr>
        <w:t>subantreprenor</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7.  Valoarea contractului</w:t>
      </w:r>
      <w:r w:rsidRPr="00970C94">
        <w:rPr>
          <w:rFonts w:ascii="Times New Roman" w:hAnsi="Times New Roman"/>
          <w:szCs w:val="24"/>
        </w:rPr>
        <w:tab/>
      </w:r>
      <w:r w:rsidRPr="00970C94">
        <w:rPr>
          <w:rFonts w:ascii="Times New Roman" w:hAnsi="Times New Roman"/>
          <w:szCs w:val="24"/>
        </w:rPr>
        <w:tab/>
        <w:t xml:space="preserve">exprimată în moneda      </w:t>
      </w:r>
      <w:r w:rsidRPr="00970C94">
        <w:rPr>
          <w:rFonts w:ascii="Times New Roman" w:hAnsi="Times New Roman"/>
          <w:szCs w:val="24"/>
        </w:rPr>
        <w:tab/>
        <w:t xml:space="preserve">     exprimată</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în care s-a                       </w:t>
      </w:r>
      <w:r w:rsidRPr="00970C94">
        <w:rPr>
          <w:rFonts w:ascii="Times New Roman" w:hAnsi="Times New Roman"/>
          <w:szCs w:val="24"/>
        </w:rPr>
        <w:tab/>
        <w:t xml:space="preserve">     în echivalent</w:t>
      </w:r>
    </w:p>
    <w:p w:rsidR="00970C94" w:rsidRPr="00970C94" w:rsidRDefault="00970C94" w:rsidP="00970C94">
      <w:pPr>
        <w:pStyle w:val="ab"/>
        <w:tabs>
          <w:tab w:val="left" w:pos="567"/>
          <w:tab w:val="left" w:pos="5670"/>
        </w:tabs>
        <w:jc w:val="center"/>
        <w:rPr>
          <w:rFonts w:ascii="Times New Roman" w:hAnsi="Times New Roman"/>
          <w:szCs w:val="24"/>
        </w:rPr>
      </w:pPr>
      <w:r w:rsidRPr="00970C94">
        <w:rPr>
          <w:rFonts w:ascii="Times New Roman" w:hAnsi="Times New Roman"/>
          <w:szCs w:val="24"/>
        </w:rPr>
        <w:t xml:space="preserve">încheiat contractul     </w:t>
      </w:r>
      <w:r w:rsidRPr="00970C94">
        <w:rPr>
          <w:rFonts w:ascii="Times New Roman" w:hAnsi="Times New Roman"/>
          <w:szCs w:val="24"/>
        </w:rPr>
        <w:tab/>
        <w:t>dolari SUA</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a) iniţială (la data semnării contractului )    _________________ </w:t>
      </w:r>
      <w:r w:rsidRPr="00970C94">
        <w:rPr>
          <w:rFonts w:ascii="Times New Roman" w:hAnsi="Times New Roman"/>
          <w:szCs w:val="24"/>
        </w:rPr>
        <w:tab/>
        <w:t xml:space="preserve">        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b) finală (la data  finalizării contractului) __________________</w:t>
      </w:r>
      <w:r w:rsidRPr="00970C94">
        <w:rPr>
          <w:rFonts w:ascii="Times New Roman" w:hAnsi="Times New Roman"/>
          <w:szCs w:val="24"/>
        </w:rPr>
        <w:tab/>
        <w:t xml:space="preserve">    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8. Dacă au fost litigii privind îndeplinirea contractului, natura acestora şi modul lor de soluţionare:___________________________________________________________________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9. Perioada de executare a lucrării (luni)</w:t>
      </w:r>
    </w:p>
    <w:p w:rsidR="00970C94" w:rsidRPr="00970C94" w:rsidRDefault="00970C94" w:rsidP="00B3786A">
      <w:pPr>
        <w:pStyle w:val="ab"/>
        <w:numPr>
          <w:ilvl w:val="0"/>
          <w:numId w:val="4"/>
        </w:numPr>
        <w:tabs>
          <w:tab w:val="clear" w:pos="360"/>
          <w:tab w:val="left" w:pos="567"/>
          <w:tab w:val="left" w:pos="1080"/>
          <w:tab w:val="num" w:pos="5889"/>
        </w:tabs>
        <w:ind w:left="0" w:firstLine="0"/>
        <w:jc w:val="both"/>
        <w:rPr>
          <w:rFonts w:ascii="Times New Roman" w:hAnsi="Times New Roman"/>
          <w:szCs w:val="24"/>
        </w:rPr>
      </w:pPr>
      <w:r w:rsidRPr="00970C94">
        <w:rPr>
          <w:rFonts w:ascii="Times New Roman" w:hAnsi="Times New Roman"/>
          <w:szCs w:val="24"/>
        </w:rPr>
        <w:t>contractată_______________________________________________________________</w:t>
      </w:r>
    </w:p>
    <w:p w:rsidR="00970C94" w:rsidRPr="00970C94" w:rsidRDefault="00970C94" w:rsidP="00970C94">
      <w:pPr>
        <w:pStyle w:val="ab"/>
        <w:tabs>
          <w:tab w:val="left" w:pos="567"/>
          <w:tab w:val="left" w:pos="1080"/>
        </w:tabs>
        <w:jc w:val="both"/>
        <w:rPr>
          <w:rFonts w:ascii="Times New Roman" w:hAnsi="Times New Roman"/>
          <w:szCs w:val="24"/>
        </w:rPr>
      </w:pPr>
      <w:r w:rsidRPr="00970C94">
        <w:rPr>
          <w:rFonts w:ascii="Times New Roman" w:hAnsi="Times New Roman"/>
          <w:szCs w:val="24"/>
        </w:rPr>
        <w:t>b) efectiv realizată ____________________________________________________________</w:t>
      </w:r>
    </w:p>
    <w:p w:rsidR="00970C94" w:rsidRPr="00970C94" w:rsidRDefault="00970C94" w:rsidP="00970C94">
      <w:pPr>
        <w:pStyle w:val="ab"/>
        <w:tabs>
          <w:tab w:val="left" w:pos="567"/>
          <w:tab w:val="left" w:pos="1080"/>
        </w:tabs>
        <w:rPr>
          <w:rFonts w:ascii="Times New Roman" w:hAnsi="Times New Roman"/>
          <w:szCs w:val="24"/>
        </w:rPr>
      </w:pPr>
      <w:r w:rsidRPr="00970C94">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10. Numărul şi data procesului-verbal de recepţie la terminarea lucrărilor 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11. Principalele remedieri şi completări înscrise în procesul-verbal de recepţie_____________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970C94" w:rsidRPr="00970C94" w:rsidRDefault="00970C94" w:rsidP="00970C94">
      <w:pPr>
        <w:rPr>
          <w:rFonts w:ascii="Times New Roman" w:eastAsia="MS Mincho" w:hAnsi="Times New Roman" w:cs="Times New Roman"/>
          <w:sz w:val="24"/>
          <w:szCs w:val="24"/>
          <w:lang w:val="en-US" w:eastAsia="zh-CN"/>
        </w:rPr>
      </w:pPr>
    </w:p>
    <w:p w:rsidR="00970C94" w:rsidRPr="00970C94" w:rsidRDefault="00970C94" w:rsidP="00970C94">
      <w:pPr>
        <w:rPr>
          <w:rFonts w:ascii="Times New Roman" w:eastAsia="MS Mincho" w:hAnsi="Times New Roman" w:cs="Times New Roman"/>
          <w:sz w:val="24"/>
          <w:szCs w:val="24"/>
          <w:lang w:val="en-US" w:eastAsia="zh-CN"/>
        </w:rPr>
      </w:pPr>
      <w:r w:rsidRPr="00970C94">
        <w:rPr>
          <w:rFonts w:ascii="Times New Roman" w:eastAsia="MS Mincho" w:hAnsi="Times New Roman" w:cs="Times New Roman"/>
          <w:sz w:val="24"/>
          <w:szCs w:val="24"/>
          <w:lang w:val="en-US" w:eastAsia="zh-CN"/>
        </w:rPr>
        <w:t>Data completării:______________________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b/>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w:t>
      </w:r>
    </w:p>
    <w:p w:rsidR="00970C94" w:rsidRPr="00970C94" w:rsidRDefault="00970C94" w:rsidP="00970C94">
      <w:pPr>
        <w:rPr>
          <w:rFonts w:ascii="Times New Roman" w:eastAsia="PMingLiU" w:hAnsi="Times New Roman" w:cs="Times New Roman"/>
          <w:sz w:val="24"/>
          <w:szCs w:val="24"/>
          <w:lang w:val="en-US" w:eastAsia="zh-CN"/>
        </w:rPr>
      </w:pPr>
      <w:bookmarkStart w:id="6" w:name="_Toc449692109"/>
    </w:p>
    <w:p w:rsidR="00970C94" w:rsidRDefault="00970C94" w:rsidP="00970C94">
      <w:pPr>
        <w:jc w:val="center"/>
        <w:rPr>
          <w:rFonts w:ascii="Times New Roman" w:eastAsia="PMingLiU" w:hAnsi="Times New Roman" w:cs="Times New Roman"/>
          <w:b/>
          <w:sz w:val="24"/>
          <w:szCs w:val="24"/>
          <w:lang w:val="en-US" w:eastAsia="zh-CN"/>
        </w:rPr>
      </w:pPr>
    </w:p>
    <w:p w:rsidR="00905F10" w:rsidRPr="00970C94" w:rsidRDefault="00905F10"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13</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6"/>
    <w:p w:rsidR="00970C94" w:rsidRPr="00970C94" w:rsidRDefault="00970C94" w:rsidP="00970C94">
      <w:pPr>
        <w:jc w:val="center"/>
        <w:rPr>
          <w:rFonts w:ascii="Times New Roman" w:hAnsi="Times New Roman" w:cs="Times New Roman"/>
          <w:b/>
          <w:sz w:val="24"/>
          <w:szCs w:val="24"/>
          <w:lang w:val="en-US"/>
        </w:rPr>
      </w:pPr>
    </w:p>
    <w:p w:rsidR="00970C94" w:rsidRPr="00970C94" w:rsidRDefault="00970C94" w:rsidP="00970C94">
      <w:pPr>
        <w:pStyle w:val="ab"/>
        <w:tabs>
          <w:tab w:val="left" w:pos="567"/>
        </w:tabs>
        <w:jc w:val="center"/>
        <w:rPr>
          <w:rFonts w:ascii="Times New Roman" w:eastAsia="PMingLiU" w:hAnsi="Times New Roman"/>
          <w:b/>
          <w:szCs w:val="24"/>
          <w:lang w:eastAsia="zh-CN"/>
        </w:rPr>
      </w:pPr>
      <w:r w:rsidRPr="00970C94">
        <w:rPr>
          <w:rFonts w:ascii="Times New Roman" w:eastAsia="PMingLiU" w:hAnsi="Times New Roman"/>
          <w:b/>
          <w:szCs w:val="24"/>
          <w:lang w:eastAsia="zh-CN"/>
        </w:rPr>
        <w:t xml:space="preserve">DECLARAȚIE </w:t>
      </w: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eastAsia="PMingLiU" w:hAnsi="Times New Roman"/>
          <w:b/>
          <w:szCs w:val="24"/>
          <w:lang w:eastAsia="zh-CN"/>
        </w:rPr>
        <w:t xml:space="preserve">privind </w:t>
      </w:r>
      <w:r w:rsidRPr="00970C94">
        <w:rPr>
          <w:rFonts w:ascii="Times New Roman" w:hAnsi="Times New Roman"/>
          <w:b/>
          <w:szCs w:val="24"/>
        </w:rPr>
        <w:t>lista principalelor lucrări executate în ultimul an de activitate</w:t>
      </w:r>
    </w:p>
    <w:p w:rsidR="00970C94" w:rsidRPr="00970C94" w:rsidRDefault="00970C94" w:rsidP="00970C94">
      <w:pPr>
        <w:pStyle w:val="ab"/>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970C94" w:rsidRPr="004E2DAF" w:rsidTr="00381E1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Nr</w:t>
            </w:r>
          </w:p>
          <w:p w:rsidR="00970C94" w:rsidRPr="00970C94" w:rsidRDefault="00970C94" w:rsidP="00381E1D">
            <w:pPr>
              <w:jc w:val="center"/>
              <w:rPr>
                <w:rFonts w:ascii="Times New Roman" w:hAnsi="Times New Roman" w:cs="Times New Roman"/>
                <w:b/>
                <w:bCs/>
                <w:sz w:val="24"/>
                <w:szCs w:val="24"/>
                <w:lang w:eastAsia="zh-CN"/>
              </w:rPr>
            </w:pPr>
            <w:r w:rsidRPr="00970C94">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Calitatea antreprenorului</w:t>
            </w:r>
            <w:r w:rsidRPr="00970C94">
              <w:rPr>
                <w:rFonts w:ascii="Times New Roman" w:hAnsi="Times New Roman" w:cs="Times New Roman"/>
                <w:b/>
                <w:bCs/>
                <w:sz w:val="24"/>
                <w:szCs w:val="24"/>
                <w:vertAlign w:val="superscript"/>
              </w:rPr>
              <w:t>*)</w:t>
            </w:r>
          </w:p>
        </w:tc>
        <w:tc>
          <w:tcPr>
            <w:tcW w:w="1276"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şi data procesului-verbal de recepţie la terminarea lucrărilor</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bl>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hAnsi="Times New Roman" w:cs="Times New Roman"/>
          <w:sz w:val="24"/>
          <w:szCs w:val="24"/>
          <w:lang w:val="en-US"/>
        </w:rPr>
      </w:pPr>
      <w:r w:rsidRPr="00970C94">
        <w:rPr>
          <w:rStyle w:val="af9"/>
          <w:rFonts w:ascii="Times New Roman" w:hAnsi="Times New Roman" w:cs="Times New Roman"/>
          <w:sz w:val="24"/>
          <w:szCs w:val="24"/>
          <w:lang w:val="en-US"/>
        </w:rPr>
        <w:t>*</w:t>
      </w:r>
      <w:r w:rsidRPr="00970C94">
        <w:rPr>
          <w:rFonts w:ascii="Times New Roman" w:hAnsi="Times New Roman" w:cs="Times New Roman"/>
          <w:sz w:val="24"/>
          <w:szCs w:val="24"/>
          <w:lang w:val="en-US"/>
        </w:rPr>
        <w:t xml:space="preserve"> Se precizează calitatea în care a participat la îndeplinirea contractului, care poate fi de: contractant unic sau lider de asociaţie; contractant asociat; subcontractant.</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________________________________</w:t>
      </w:r>
    </w:p>
    <w:p w:rsidR="00970C94" w:rsidRPr="00970C94" w:rsidRDefault="00970C94" w:rsidP="00970C94">
      <w:pPr>
        <w:rPr>
          <w:rFonts w:ascii="Times New Roman" w:eastAsia="PMingLiU" w:hAnsi="Times New Roman" w:cs="Times New Roman"/>
          <w:sz w:val="24"/>
          <w:szCs w:val="24"/>
          <w:lang w:val="en-US" w:eastAsia="zh-CN"/>
        </w:rPr>
      </w:pPr>
      <w:bookmarkStart w:id="7" w:name="_Toc449692110"/>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14</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7"/>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keepNext/>
        <w:ind w:firstLine="1"/>
        <w:jc w:val="center"/>
        <w:outlineLvl w:val="1"/>
        <w:rPr>
          <w:rFonts w:ascii="Times New Roman" w:eastAsia="PMingLiU" w:hAnsi="Times New Roman" w:cs="Times New Roman"/>
          <w:b/>
          <w:bCs/>
          <w:iCs/>
          <w:sz w:val="24"/>
          <w:szCs w:val="24"/>
          <w:lang w:val="en-US" w:eastAsia="zh-CN"/>
        </w:rPr>
      </w:pPr>
      <w:bookmarkStart w:id="8" w:name="_Toc449632664"/>
      <w:bookmarkStart w:id="9" w:name="_Toc449633156"/>
      <w:bookmarkStart w:id="10" w:name="_Toc449692111"/>
      <w:r w:rsidRPr="00970C94">
        <w:rPr>
          <w:rFonts w:ascii="Times New Roman" w:eastAsia="PMingLiU" w:hAnsi="Times New Roman" w:cs="Times New Roman"/>
          <w:b/>
          <w:bCs/>
          <w:iCs/>
          <w:sz w:val="24"/>
          <w:szCs w:val="24"/>
          <w:lang w:val="en-US" w:eastAsia="zh-CN"/>
        </w:rPr>
        <w:t>DECLARAŢIE</w:t>
      </w:r>
      <w:bookmarkEnd w:id="8"/>
      <w:bookmarkEnd w:id="9"/>
      <w:bookmarkEnd w:id="10"/>
    </w:p>
    <w:p w:rsidR="00970C94" w:rsidRPr="00970C94" w:rsidRDefault="00970C94" w:rsidP="00970C94">
      <w:pPr>
        <w:tabs>
          <w:tab w:val="left" w:pos="720"/>
        </w:tabs>
        <w:jc w:val="center"/>
        <w:outlineLvl w:val="1"/>
        <w:rPr>
          <w:rFonts w:ascii="Times New Roman" w:eastAsia="PMingLiU" w:hAnsi="Times New Roman" w:cs="Times New Roman"/>
          <w:b/>
          <w:sz w:val="24"/>
          <w:szCs w:val="24"/>
          <w:lang w:val="en-US" w:eastAsia="zh-CN"/>
        </w:rPr>
      </w:pPr>
      <w:bookmarkStart w:id="11" w:name="_Toc449632665"/>
      <w:bookmarkStart w:id="12" w:name="_Toc449633157"/>
      <w:bookmarkStart w:id="13" w:name="_Toc449692112"/>
      <w:r w:rsidRPr="00970C94">
        <w:rPr>
          <w:rFonts w:ascii="Times New Roman" w:eastAsia="PMingLiU" w:hAnsi="Times New Roman" w:cs="Times New Roman"/>
          <w:b/>
          <w:sz w:val="24"/>
          <w:szCs w:val="24"/>
          <w:lang w:val="en-US"/>
        </w:rPr>
        <w:t xml:space="preserve">privind dotările specifice, utilajul şi echipamentul necesar </w:t>
      </w:r>
      <w:r w:rsidRPr="00970C94">
        <w:rPr>
          <w:rFonts w:ascii="Times New Roman" w:eastAsia="PMingLiU" w:hAnsi="Times New Roman" w:cs="Times New Roman"/>
          <w:b/>
          <w:bCs/>
          <w:spacing w:val="-2"/>
          <w:sz w:val="24"/>
          <w:szCs w:val="24"/>
          <w:lang w:val="en-US" w:eastAsia="zh-CN"/>
        </w:rPr>
        <w:t xml:space="preserve">pentru </w:t>
      </w:r>
      <w:r w:rsidRPr="00970C94">
        <w:rPr>
          <w:rFonts w:ascii="Times New Roman" w:eastAsia="PMingLiU" w:hAnsi="Times New Roman" w:cs="Times New Roman"/>
          <w:b/>
          <w:sz w:val="24"/>
          <w:szCs w:val="24"/>
          <w:lang w:val="en-US" w:eastAsia="zh-CN"/>
        </w:rPr>
        <w:t>îndeplinirea corespunzătoare a contractului</w:t>
      </w:r>
      <w:bookmarkEnd w:id="11"/>
      <w:bookmarkEnd w:id="12"/>
      <w:bookmarkEnd w:id="13"/>
    </w:p>
    <w:p w:rsidR="00970C94" w:rsidRPr="00970C94" w:rsidRDefault="00970C94" w:rsidP="00970C94">
      <w:pPr>
        <w:tabs>
          <w:tab w:val="left" w:pos="567"/>
        </w:tabs>
        <w:jc w:val="both"/>
        <w:rPr>
          <w:rFonts w:ascii="Times New Roman" w:hAnsi="Times New Roman" w:cs="Times New Roman"/>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70C94" w:rsidRPr="004E2DAF" w:rsidTr="00381E1D">
        <w:trPr>
          <w:trHeight w:val="700"/>
        </w:trPr>
        <w:tc>
          <w:tcPr>
            <w:tcW w:w="720" w:type="dxa"/>
          </w:tcPr>
          <w:p w:rsidR="00970C94" w:rsidRPr="00970C94" w:rsidRDefault="00970C94" w:rsidP="00381E1D">
            <w:pPr>
              <w:tabs>
                <w:tab w:val="left" w:pos="567"/>
                <w:tab w:val="left" w:pos="1134"/>
              </w:tabs>
              <w:ind w:left="360"/>
              <w:jc w:val="both"/>
              <w:outlineLvl w:val="0"/>
              <w:rPr>
                <w:rFonts w:ascii="Times New Roman" w:hAnsi="Times New Roman" w:cs="Times New Roman"/>
                <w:b/>
                <w:sz w:val="24"/>
                <w:szCs w:val="24"/>
                <w:lang w:val="en-US"/>
              </w:rPr>
            </w:pPr>
          </w:p>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Nr.</w:t>
            </w:r>
          </w:p>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d/o</w:t>
            </w:r>
          </w:p>
        </w:tc>
        <w:tc>
          <w:tcPr>
            <w:tcW w:w="4680" w:type="dxa"/>
            <w:vAlign w:val="center"/>
          </w:tcPr>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Unitatea de măsură</w:t>
            </w: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(bucăţi şi seturi)</w:t>
            </w:r>
          </w:p>
        </w:tc>
        <w:tc>
          <w:tcPr>
            <w:tcW w:w="1289"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rPr>
            </w:pPr>
            <w:r w:rsidRPr="00970C94">
              <w:rPr>
                <w:rFonts w:ascii="Times New Roman" w:hAnsi="Times New Roman" w:cs="Times New Roman"/>
                <w:b/>
                <w:sz w:val="24"/>
                <w:szCs w:val="24"/>
              </w:rPr>
              <w:t>Asigurate din dotare</w:t>
            </w:r>
          </w:p>
        </w:tc>
        <w:tc>
          <w:tcPr>
            <w:tcW w:w="1544"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Asigurate de la terţi sau din alte surse</w:t>
            </w: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0</w:t>
            </w:r>
          </w:p>
        </w:tc>
        <w:tc>
          <w:tcPr>
            <w:tcW w:w="468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 xml:space="preserve">                             1</w:t>
            </w:r>
          </w:p>
        </w:tc>
        <w:tc>
          <w:tcPr>
            <w:tcW w:w="126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2</w:t>
            </w:r>
          </w:p>
        </w:tc>
        <w:tc>
          <w:tcPr>
            <w:tcW w:w="1289"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3</w:t>
            </w:r>
          </w:p>
        </w:tc>
        <w:tc>
          <w:tcPr>
            <w:tcW w:w="1544"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4</w:t>
            </w: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1.</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2.</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3.</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n</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05F10"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w:t>
      </w:r>
      <w:bookmarkStart w:id="14" w:name="_Toc449692113"/>
      <w:r w:rsidR="00905F10">
        <w:rPr>
          <w:rFonts w:ascii="Times New Roman" w:eastAsia="PMingLiU" w:hAnsi="Times New Roman" w:cs="Times New Roman"/>
          <w:sz w:val="24"/>
          <w:szCs w:val="24"/>
          <w:lang w:eastAsia="zh-CN"/>
        </w:rPr>
        <w:t>_______________________________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Anexa nr. 15</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p w:rsidR="00970C94" w:rsidRPr="00905F10" w:rsidRDefault="00970C94" w:rsidP="00970C94">
      <w:pPr>
        <w:jc w:val="center"/>
        <w:rPr>
          <w:rFonts w:ascii="Times New Roman" w:eastAsia="PMingLiU" w:hAnsi="Times New Roman" w:cs="Times New Roman"/>
          <w:b/>
          <w:sz w:val="24"/>
          <w:szCs w:val="24"/>
          <w:lang w:val="en-US" w:eastAsia="zh-CN"/>
        </w:rPr>
      </w:pPr>
    </w:p>
    <w:bookmarkEnd w:id="14"/>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ind w:firstLine="709"/>
        <w:jc w:val="center"/>
        <w:rPr>
          <w:rFonts w:ascii="Times New Roman" w:eastAsia="PMingLiU" w:hAnsi="Times New Roman" w:cs="Times New Roman"/>
          <w:b/>
          <w:sz w:val="24"/>
          <w:szCs w:val="24"/>
          <w:lang w:val="en-US" w:eastAsia="zh-CN"/>
        </w:rPr>
      </w:pPr>
      <w:r w:rsidRPr="00905F10">
        <w:rPr>
          <w:rFonts w:ascii="Times New Roman" w:eastAsia="PMingLiU" w:hAnsi="Times New Roman" w:cs="Times New Roman"/>
          <w:b/>
          <w:sz w:val="24"/>
          <w:szCs w:val="24"/>
          <w:lang w:val="en-US" w:eastAsia="zh-CN"/>
        </w:rPr>
        <w:t>DECLARAŢIE</w:t>
      </w:r>
    </w:p>
    <w:p w:rsidR="00970C94" w:rsidRPr="00970C94" w:rsidRDefault="00970C94" w:rsidP="00970C94">
      <w:pPr>
        <w:ind w:firstLine="709"/>
        <w:jc w:val="center"/>
        <w:rPr>
          <w:rFonts w:ascii="Times New Roman" w:eastAsia="PMingLiU" w:hAnsi="Times New Roman" w:cs="Times New Roman"/>
          <w:b/>
          <w:sz w:val="24"/>
          <w:szCs w:val="24"/>
          <w:lang w:val="en-US" w:eastAsia="zh-CN"/>
        </w:rPr>
      </w:pPr>
      <w:r w:rsidRPr="00970C94">
        <w:rPr>
          <w:rFonts w:ascii="Times New Roman" w:eastAsia="PMingLiU" w:hAnsi="Times New Roman" w:cs="Times New Roman"/>
          <w:b/>
          <w:sz w:val="24"/>
          <w:szCs w:val="24"/>
          <w:lang w:val="en-US" w:eastAsia="zh-CN"/>
        </w:rPr>
        <w:t>privind personalul de specialitate propus pentru implementarea contractului</w:t>
      </w:r>
    </w:p>
    <w:p w:rsidR="00970C94" w:rsidRPr="00970C94" w:rsidRDefault="00970C94" w:rsidP="00970C94">
      <w:pPr>
        <w:tabs>
          <w:tab w:val="left" w:pos="567"/>
        </w:tabs>
        <w:jc w:val="both"/>
        <w:rPr>
          <w:rFonts w:ascii="Times New Roman" w:hAnsi="Times New Roman" w:cs="Times New Roman"/>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970C94" w:rsidRPr="004E2DAF" w:rsidTr="00381E1D">
        <w:trPr>
          <w:cantSplit/>
          <w:trHeight w:val="1942"/>
        </w:trPr>
        <w:tc>
          <w:tcPr>
            <w:tcW w:w="273"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Nr.</w:t>
            </w: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d/o</w:t>
            </w:r>
          </w:p>
        </w:tc>
        <w:tc>
          <w:tcPr>
            <w:tcW w:w="727" w:type="pct"/>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Funcţia</w:t>
            </w:r>
          </w:p>
        </w:tc>
        <w:tc>
          <w:tcPr>
            <w:tcW w:w="1000" w:type="pct"/>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Studii de specialitate</w:t>
            </w:r>
          </w:p>
        </w:tc>
        <w:tc>
          <w:tcPr>
            <w:tcW w:w="1036"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Vechimea în  munca de specialitate (ani)</w:t>
            </w:r>
          </w:p>
        </w:tc>
        <w:tc>
          <w:tcPr>
            <w:tcW w:w="1056"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şi denumirea lucrărilor similare executate în calitate de conducător</w:t>
            </w:r>
          </w:p>
        </w:tc>
        <w:tc>
          <w:tcPr>
            <w:tcW w:w="908"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certificatului de atestare</w:t>
            </w:r>
          </w:p>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și data eliberării</w:t>
            </w:r>
          </w:p>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lang w:val="en-US"/>
              </w:rPr>
            </w:pPr>
          </w:p>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lang w:val="en-US"/>
              </w:rPr>
            </w:pPr>
          </w:p>
        </w:tc>
      </w:tr>
      <w:tr w:rsidR="00970C94" w:rsidRPr="00970C94" w:rsidTr="00381E1D">
        <w:trPr>
          <w:cantSplit/>
          <w:trHeight w:val="320"/>
        </w:trPr>
        <w:tc>
          <w:tcPr>
            <w:tcW w:w="273" w:type="pct"/>
          </w:tcPr>
          <w:p w:rsidR="00970C94" w:rsidRPr="00970C94" w:rsidRDefault="00970C94" w:rsidP="00381E1D">
            <w:pPr>
              <w:tabs>
                <w:tab w:val="left" w:pos="567"/>
                <w:tab w:val="left" w:pos="1134"/>
              </w:tabs>
              <w:ind w:left="360"/>
              <w:jc w:val="both"/>
              <w:outlineLvl w:val="0"/>
              <w:rPr>
                <w:rFonts w:ascii="Times New Roman" w:hAnsi="Times New Roman" w:cs="Times New Roman"/>
                <w:b/>
                <w:bCs/>
                <w:sz w:val="24"/>
                <w:szCs w:val="24"/>
                <w:lang w:val="en-US"/>
              </w:rPr>
            </w:pPr>
          </w:p>
        </w:tc>
        <w:tc>
          <w:tcPr>
            <w:tcW w:w="727"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1</w:t>
            </w:r>
          </w:p>
        </w:tc>
        <w:tc>
          <w:tcPr>
            <w:tcW w:w="1000"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2</w:t>
            </w:r>
          </w:p>
        </w:tc>
        <w:tc>
          <w:tcPr>
            <w:tcW w:w="1036"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3</w:t>
            </w:r>
          </w:p>
        </w:tc>
        <w:tc>
          <w:tcPr>
            <w:tcW w:w="1056"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4</w:t>
            </w:r>
          </w:p>
        </w:tc>
        <w:tc>
          <w:tcPr>
            <w:tcW w:w="908"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5</w:t>
            </w: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Arhitect-șef</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Inginer-șef</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Diriginţi de şantier</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Maiştri</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27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Specialişti</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05F10"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_________________________________</w:t>
      </w:r>
      <w:bookmarkStart w:id="15" w:name="_Toc449692114"/>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Anexa nr. 16</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bookmarkEnd w:id="15"/>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SimSun" w:hAnsi="Times New Roman" w:cs="Times New Roman"/>
          <w:b/>
          <w:bCs/>
          <w:iCs/>
          <w:sz w:val="24"/>
          <w:szCs w:val="24"/>
          <w:lang w:val="en-US" w:eastAsia="zh-CN"/>
        </w:rPr>
      </w:pPr>
      <w:r w:rsidRPr="00905F10">
        <w:rPr>
          <w:rFonts w:ascii="Times New Roman" w:eastAsia="SimSun" w:hAnsi="Times New Roman" w:cs="Times New Roman"/>
          <w:b/>
          <w:bCs/>
          <w:iCs/>
          <w:sz w:val="24"/>
          <w:szCs w:val="24"/>
          <w:lang w:val="en-US" w:eastAsia="zh-CN"/>
        </w:rPr>
        <w:t>LISTA SUBCONTRACTANȚILOR</w:t>
      </w:r>
    </w:p>
    <w:p w:rsidR="00970C94" w:rsidRPr="00970C94" w:rsidRDefault="00970C94" w:rsidP="00970C94">
      <w:pPr>
        <w:jc w:val="center"/>
        <w:rPr>
          <w:rFonts w:ascii="Times New Roman" w:eastAsia="SimSun" w:hAnsi="Times New Roman" w:cs="Times New Roman"/>
          <w:b/>
          <w:bCs/>
          <w:iCs/>
          <w:sz w:val="24"/>
          <w:szCs w:val="24"/>
          <w:lang w:val="en-US" w:eastAsia="zh-CN"/>
        </w:rPr>
      </w:pPr>
      <w:r w:rsidRPr="00970C94">
        <w:rPr>
          <w:rFonts w:ascii="Times New Roman" w:eastAsia="SimSun" w:hAnsi="Times New Roman" w:cs="Times New Roman"/>
          <w:b/>
          <w:bCs/>
          <w:iCs/>
          <w:sz w:val="24"/>
          <w:szCs w:val="24"/>
          <w:lang w:val="en-US" w:eastAsia="zh-CN"/>
        </w:rPr>
        <w:t>ŞI PARTEA/PĂRŢILE DIN CONTRACT CARE SUNT</w:t>
      </w:r>
    </w:p>
    <w:p w:rsidR="00970C94" w:rsidRPr="00970C94" w:rsidRDefault="00970C94" w:rsidP="00970C94">
      <w:pPr>
        <w:jc w:val="center"/>
        <w:rPr>
          <w:rFonts w:ascii="Times New Roman" w:eastAsia="SimSun" w:hAnsi="Times New Roman" w:cs="Times New Roman"/>
          <w:b/>
          <w:bCs/>
          <w:iCs/>
          <w:sz w:val="24"/>
          <w:szCs w:val="24"/>
          <w:lang w:eastAsia="zh-CN"/>
        </w:rPr>
      </w:pPr>
      <w:r w:rsidRPr="00970C94">
        <w:rPr>
          <w:rFonts w:ascii="Times New Roman" w:eastAsia="SimSun" w:hAnsi="Times New Roman" w:cs="Times New Roman"/>
          <w:b/>
          <w:bCs/>
          <w:iCs/>
          <w:sz w:val="24"/>
          <w:szCs w:val="24"/>
          <w:lang w:eastAsia="zh-CN"/>
        </w:rPr>
        <w:t>ÎNDEPLINITE DE ACEŞTIA</w:t>
      </w:r>
    </w:p>
    <w:p w:rsidR="00970C94" w:rsidRPr="00970C94" w:rsidRDefault="00970C94" w:rsidP="00970C94">
      <w:pPr>
        <w:jc w:val="center"/>
        <w:rPr>
          <w:rFonts w:ascii="Times New Roman" w:eastAsia="SimSu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970C94" w:rsidRPr="00970C94" w:rsidTr="00381E1D">
        <w:trPr>
          <w:cantSplit/>
          <w:trHeight w:val="920"/>
        </w:trPr>
        <w:tc>
          <w:tcPr>
            <w:tcW w:w="0" w:type="auto"/>
            <w:vAlign w:val="center"/>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Nr. d/o</w:t>
            </w:r>
          </w:p>
        </w:tc>
        <w:tc>
          <w:tcPr>
            <w:tcW w:w="3126" w:type="dxa"/>
            <w:vAlign w:val="center"/>
          </w:tcPr>
          <w:p w:rsidR="00970C94" w:rsidRPr="00970C94" w:rsidRDefault="00970C94" w:rsidP="00381E1D">
            <w:pPr>
              <w:jc w:val="center"/>
              <w:rPr>
                <w:rFonts w:ascii="Times New Roman" w:hAnsi="Times New Roman" w:cs="Times New Roman"/>
                <w:b/>
                <w:sz w:val="24"/>
                <w:szCs w:val="24"/>
              </w:rPr>
            </w:pPr>
            <w:r w:rsidRPr="00970C94">
              <w:rPr>
                <w:rFonts w:ascii="Times New Roman" w:hAnsi="Times New Roman" w:cs="Times New Roman"/>
                <w:b/>
                <w:sz w:val="24"/>
                <w:szCs w:val="24"/>
              </w:rPr>
              <w:t>Numele şi adresa subantreprenorilor</w:t>
            </w:r>
          </w:p>
        </w:tc>
        <w:tc>
          <w:tcPr>
            <w:tcW w:w="1984" w:type="dxa"/>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Activităţi din contract</w:t>
            </w:r>
          </w:p>
        </w:tc>
        <w:tc>
          <w:tcPr>
            <w:tcW w:w="1443" w:type="dxa"/>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Valoarea aproximativă</w:t>
            </w:r>
          </w:p>
        </w:tc>
        <w:tc>
          <w:tcPr>
            <w:tcW w:w="0" w:type="auto"/>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 din valoarea contractului</w:t>
            </w:r>
          </w:p>
        </w:tc>
      </w:tr>
      <w:tr w:rsidR="00970C94" w:rsidRPr="00970C94" w:rsidTr="00381E1D">
        <w:trPr>
          <w:trHeight w:val="175"/>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1.</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337"/>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2.</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3.</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4.</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Denumirea întreprinderii: ______________________________</w:t>
      </w:r>
    </w:p>
    <w:p w:rsidR="00970C94" w:rsidRPr="00970C94" w:rsidRDefault="00970C94" w:rsidP="00970C94">
      <w:pPr>
        <w:rPr>
          <w:rFonts w:ascii="Times New Roman" w:eastAsia="PMingLiU" w:hAnsi="Times New Roman" w:cs="Times New Roman"/>
          <w:sz w:val="24"/>
          <w:szCs w:val="24"/>
          <w:lang w:eastAsia="zh-CN"/>
        </w:rPr>
      </w:pPr>
    </w:p>
    <w:p w:rsidR="00970C94" w:rsidRPr="00970C94" w:rsidRDefault="00970C94" w:rsidP="00970C94">
      <w:pPr>
        <w:jc w:val="center"/>
        <w:rPr>
          <w:rFonts w:ascii="Times New Roman" w:eastAsia="PMingLiU" w:hAnsi="Times New Roman" w:cs="Times New Roman"/>
          <w:sz w:val="24"/>
          <w:szCs w:val="24"/>
          <w:lang w:eastAsia="zh-CN"/>
        </w:rPr>
      </w:pPr>
      <w:bookmarkStart w:id="16" w:name="_Toc449692115"/>
    </w:p>
    <w:p w:rsidR="00970C94" w:rsidRPr="00970C94" w:rsidRDefault="00970C94" w:rsidP="00970C94">
      <w:pPr>
        <w:jc w:val="center"/>
        <w:rPr>
          <w:rFonts w:ascii="Times New Roman" w:eastAsia="PMingLiU" w:hAnsi="Times New Roman" w:cs="Times New Roman"/>
          <w:b/>
          <w:sz w:val="24"/>
          <w:szCs w:val="24"/>
          <w:lang w:eastAsia="zh-CN"/>
        </w:rPr>
      </w:pPr>
    </w:p>
    <w:p w:rsidR="00970C94" w:rsidRPr="00970C94" w:rsidRDefault="00970C94" w:rsidP="00970C94">
      <w:pPr>
        <w:jc w:val="center"/>
        <w:rPr>
          <w:rFonts w:ascii="Times New Roman" w:eastAsia="PMingLiU" w:hAnsi="Times New Roman" w:cs="Times New Roman"/>
          <w:b/>
          <w:sz w:val="24"/>
          <w:szCs w:val="24"/>
          <w:lang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17</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16"/>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INFORMAŢII PRIVIND ASOCIEREA</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în vederea participării la procedura de atribuirea executării obiectivului de investiție</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w:t>
      </w:r>
    </w:p>
    <w:p w:rsidR="00970C94" w:rsidRPr="00970C94" w:rsidRDefault="00970C94" w:rsidP="00970C94">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(denumirea)</w:t>
      </w:r>
    </w:p>
    <w:p w:rsidR="00970C94" w:rsidRPr="00970C94" w:rsidRDefault="00970C94" w:rsidP="00970C94">
      <w:pPr>
        <w:tabs>
          <w:tab w:val="left" w:pos="567"/>
        </w:tabs>
        <w:jc w:val="both"/>
        <w:rPr>
          <w:rFonts w:ascii="Times New Roman" w:hAnsi="Times New Roman" w:cs="Times New Roman"/>
          <w:sz w:val="24"/>
          <w:szCs w:val="24"/>
          <w:u w:val="single"/>
          <w:lang w:val="en-US"/>
        </w:rPr>
      </w:pPr>
      <w:r w:rsidRPr="00970C94">
        <w:rPr>
          <w:rFonts w:ascii="Times New Roman" w:hAnsi="Times New Roman" w:cs="Times New Roman"/>
          <w:b/>
          <w:sz w:val="24"/>
          <w:szCs w:val="24"/>
          <w:lang w:val="en-US"/>
        </w:rPr>
        <w:t>1.Părţi contractante</w:t>
      </w:r>
      <w:r w:rsidRPr="00970C94">
        <w:rPr>
          <w:rFonts w:ascii="Times New Roman" w:hAnsi="Times New Roman" w:cs="Times New Roman"/>
          <w:sz w:val="24"/>
          <w:szCs w:val="24"/>
          <w:lang w:val="en-US"/>
        </w:rPr>
        <w:t xml:space="preserve"> ( agenţi economici)</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b/>
          <w:sz w:val="24"/>
          <w:szCs w:val="24"/>
          <w:lang w:val="en-US"/>
        </w:rPr>
        <w:t xml:space="preserve">2. Adrese, telefon, fax </w:t>
      </w:r>
      <w:r w:rsidRPr="00970C94">
        <w:rPr>
          <w:rFonts w:ascii="Times New Roman" w:hAnsi="Times New Roman" w:cs="Times New Roman"/>
          <w:sz w:val="24"/>
          <w:szCs w:val="24"/>
          <w:lang w:val="en-US"/>
        </w:rPr>
        <w:t xml:space="preserve"> ale partenerilor (părţi contractante):</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b/>
          <w:sz w:val="24"/>
          <w:szCs w:val="24"/>
          <w:lang w:val="en-US"/>
        </w:rPr>
        <w:t>3. Informaţii privind modul de asociere:</w:t>
      </w: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a) Data încheierii contractului de asociere 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b) Locul şi data înregistrării asociaţiei______________________________________________</w:t>
      </w:r>
    </w:p>
    <w:p w:rsidR="00970C94" w:rsidRPr="00970C94" w:rsidRDefault="00970C94" w:rsidP="00970C94">
      <w:pPr>
        <w:pStyle w:val="a8"/>
        <w:tabs>
          <w:tab w:val="left" w:pos="567"/>
        </w:tabs>
        <w:jc w:val="both"/>
      </w:pPr>
      <w:r w:rsidRPr="00970C94">
        <w:t>c) Activităţi economice ce se vor realiza în comun 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_____________________________________________________________________________</w:t>
      </w:r>
    </w:p>
    <w:p w:rsidR="00970C94" w:rsidRPr="00970C94" w:rsidRDefault="00970C94" w:rsidP="00970C94">
      <w:pPr>
        <w:tabs>
          <w:tab w:val="left" w:pos="284"/>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d) Contribuţia fiecărei părţi la realizarea activităţilor economice comune convenite __________________________________________________________________________________________________________________________________________________________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e) Valoarea  și cota procentuală a lucrărilor executate de fiecare asociat 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f) Condiţii de administrare a asociaţiei______________________________________________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g) Modalitatea de împărţire a rezultatelor activităţii economice comune desfăşurate 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h) Cauze de încetare a asociaţiei şi modul de împărţire a rezultatelor   lichidării_____________________________________________________________________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i) Repartizarea fizică, valorică şi procentuală între fiecare asociat pentru executarea obiectivului supus licitaţiei________________________________________________________________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j) Alte cauze__________________________________________________________________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 xml:space="preserve">Data completării __________________________________                           </w:t>
      </w:r>
      <w:r w:rsidRPr="00970C94">
        <w:rPr>
          <w:rFonts w:ascii="Times New Roman" w:eastAsia="PMingLiU" w:hAnsi="Times New Roman" w:cs="Times New Roman"/>
          <w:sz w:val="24"/>
          <w:szCs w:val="24"/>
          <w:lang w:val="en-US" w:eastAsia="zh-CN"/>
        </w:rPr>
        <w:tab/>
      </w:r>
      <w:r w:rsidRPr="00970C94">
        <w:rPr>
          <w:rFonts w:ascii="Times New Roman" w:eastAsia="PMingLiU" w:hAnsi="Times New Roman" w:cs="Times New Roman"/>
          <w:sz w:val="24"/>
          <w:szCs w:val="24"/>
          <w:lang w:val="en-US" w:eastAsia="zh-CN"/>
        </w:rPr>
        <w:tab/>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Liderul Asociației: 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Asociatul secund: 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4E2DAF" w:rsidRDefault="00970C94" w:rsidP="00970C94">
      <w:pPr>
        <w:tabs>
          <w:tab w:val="left" w:pos="567"/>
        </w:tabs>
        <w:jc w:val="both"/>
        <w:rPr>
          <w:rFonts w:ascii="Times New Roman" w:eastAsia="PMingLiU" w:hAnsi="Times New Roman" w:cs="Times New Roman"/>
          <w:sz w:val="24"/>
          <w:szCs w:val="24"/>
          <w:lang w:val="en-US" w:eastAsia="zh-CN"/>
        </w:rPr>
      </w:pPr>
      <w:r w:rsidRPr="004E2DAF">
        <w:rPr>
          <w:rFonts w:ascii="Times New Roman" w:eastAsia="PMingLiU" w:hAnsi="Times New Roman" w:cs="Times New Roman"/>
          <w:sz w:val="24"/>
          <w:szCs w:val="24"/>
          <w:lang w:val="en-US" w:eastAsia="zh-CN"/>
        </w:rPr>
        <w:t xml:space="preserve">Denumirea întreprinderii: _________________________________  </w:t>
      </w:r>
    </w:p>
    <w:p w:rsidR="00970C94" w:rsidRPr="00905F10"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18</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pStyle w:val="1"/>
        <w:numPr>
          <w:ilvl w:val="0"/>
          <w:numId w:val="0"/>
        </w:numPr>
        <w:ind w:left="720"/>
      </w:pPr>
      <w:r w:rsidRPr="00970C94">
        <w:t>ANGAJAMENT TERŢ SUSŢINĂTOR FINANCIAR</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shd w:val="clear" w:color="auto" w:fill="FFFFFF"/>
        <w:jc w:val="both"/>
        <w:rPr>
          <w:rFonts w:ascii="Times New Roman" w:hAnsi="Times New Roman" w:cs="Times New Roman"/>
          <w:b/>
          <w:spacing w:val="-2"/>
          <w:sz w:val="24"/>
          <w:szCs w:val="24"/>
          <w:lang w:val="en-US"/>
        </w:rPr>
      </w:pPr>
      <w:r w:rsidRPr="00970C94">
        <w:rPr>
          <w:rFonts w:ascii="Times New Roman" w:hAnsi="Times New Roman" w:cs="Times New Roman"/>
          <w:b/>
          <w:spacing w:val="-2"/>
          <w:sz w:val="24"/>
          <w:szCs w:val="24"/>
          <w:lang w:val="en-US"/>
        </w:rPr>
        <w:t>Terţ susţinător financiar</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b/>
          <w:spacing w:val="-2"/>
          <w:sz w:val="24"/>
          <w:szCs w:val="24"/>
          <w:lang w:val="en-US"/>
        </w:rPr>
        <w:t>..........................</w:t>
      </w:r>
      <w:r w:rsidRPr="00970C94">
        <w:rPr>
          <w:rFonts w:ascii="Times New Roman" w:hAnsi="Times New Roman" w:cs="Times New Roman"/>
          <w:sz w:val="24"/>
          <w:szCs w:val="24"/>
          <w:lang w:val="en-US"/>
        </w:rPr>
        <w:t xml:space="preserve">(denumirea)  </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ANGAJAMENT</w:t>
      </w:r>
    </w:p>
    <w:p w:rsidR="00970C94" w:rsidRPr="00970C94" w:rsidRDefault="00970C94" w:rsidP="00970C94">
      <w:pPr>
        <w:shd w:val="clear" w:color="auto" w:fill="FFFFFF"/>
        <w:jc w:val="center"/>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privind susţinerea financiară </w:t>
      </w:r>
      <w:r w:rsidRPr="00970C94">
        <w:rPr>
          <w:rFonts w:ascii="Times New Roman" w:hAnsi="Times New Roman" w:cs="Times New Roman"/>
          <w:spacing w:val="-1"/>
          <w:sz w:val="24"/>
          <w:szCs w:val="24"/>
          <w:lang w:val="en-US"/>
        </w:rPr>
        <w:t>a ofertantului/candidatului\</w:t>
      </w:r>
    </w:p>
    <w:p w:rsidR="00970C94" w:rsidRPr="00970C94" w:rsidRDefault="00970C94" w:rsidP="00970C94">
      <w:pPr>
        <w:shd w:val="clear" w:color="auto" w:fill="FFFFFF"/>
        <w:spacing w:before="504"/>
        <w:jc w:val="both"/>
        <w:rPr>
          <w:rFonts w:ascii="Times New Roman" w:hAnsi="Times New Roman" w:cs="Times New Roman"/>
          <w:spacing w:val="-3"/>
          <w:sz w:val="24"/>
          <w:szCs w:val="24"/>
          <w:lang w:val="en-US"/>
        </w:rPr>
      </w:pPr>
      <w:r w:rsidRPr="00970C94">
        <w:rPr>
          <w:rFonts w:ascii="Times New Roman" w:hAnsi="Times New Roman" w:cs="Times New Roman"/>
          <w:spacing w:val="-3"/>
          <w:sz w:val="24"/>
          <w:szCs w:val="24"/>
          <w:lang w:val="en-US"/>
        </w:rPr>
        <w:t>Către, ................................................................................................................................................</w:t>
      </w:r>
    </w:p>
    <w:p w:rsidR="00970C94" w:rsidRPr="00970C94" w:rsidRDefault="00970C94" w:rsidP="00970C94">
      <w:pPr>
        <w:shd w:val="clear" w:color="auto" w:fill="FFFFFF"/>
        <w:jc w:val="both"/>
        <w:rPr>
          <w:rFonts w:ascii="Times New Roman" w:hAnsi="Times New Roman" w:cs="Times New Roman"/>
          <w:i/>
          <w:sz w:val="24"/>
          <w:szCs w:val="24"/>
          <w:lang w:val="en-US"/>
        </w:rPr>
      </w:pPr>
      <w:r w:rsidRPr="00970C94">
        <w:rPr>
          <w:rFonts w:ascii="Times New Roman" w:hAnsi="Times New Roman" w:cs="Times New Roman"/>
          <w:i/>
          <w:sz w:val="24"/>
          <w:szCs w:val="24"/>
          <w:lang w:val="en-US"/>
        </w:rPr>
        <w:t xml:space="preserve">                            (denumirea autorităţii contractante şi adresa completă)</w:t>
      </w:r>
    </w:p>
    <w:p w:rsidR="00970C94" w:rsidRPr="00970C94" w:rsidRDefault="00970C94" w:rsidP="00970C94">
      <w:pPr>
        <w:shd w:val="clear" w:color="auto" w:fill="FFFFFF"/>
        <w:tabs>
          <w:tab w:val="left" w:leader="dot" w:pos="7166"/>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Cu privire la procedura pentru atribuirea contractului ......................................................................</w:t>
      </w:r>
    </w:p>
    <w:p w:rsidR="00970C94" w:rsidRPr="00970C94" w:rsidRDefault="00970C94" w:rsidP="00970C94">
      <w:pPr>
        <w:shd w:val="clear" w:color="auto" w:fill="FFFFFF"/>
        <w:tabs>
          <w:tab w:val="left" w:leader="dot" w:pos="7166"/>
        </w:tabs>
        <w:jc w:val="both"/>
        <w:rPr>
          <w:rFonts w:ascii="Times New Roman" w:hAnsi="Times New Roman" w:cs="Times New Roman"/>
          <w:sz w:val="24"/>
          <w:szCs w:val="24"/>
          <w:lang w:val="en-US"/>
        </w:rPr>
      </w:pPr>
      <w:r w:rsidRPr="00970C94">
        <w:rPr>
          <w:rFonts w:ascii="Times New Roman" w:hAnsi="Times New Roman" w:cs="Times New Roman"/>
          <w:i/>
          <w:sz w:val="24"/>
          <w:szCs w:val="24"/>
          <w:lang w:val="en-US"/>
        </w:rPr>
        <w:t>(denumirea contractului de achiziţie publică),</w:t>
      </w:r>
      <w:r w:rsidRPr="00970C94">
        <w:rPr>
          <w:rFonts w:ascii="Times New Roman" w:hAnsi="Times New Roman" w:cs="Times New Roman"/>
          <w:sz w:val="24"/>
          <w:szCs w:val="24"/>
          <w:lang w:val="en-US"/>
        </w:rPr>
        <w:t xml:space="preserve"> noi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xml:space="preserve">, având sediul înregistrat </w:t>
      </w:r>
      <w:r w:rsidRPr="00970C94">
        <w:rPr>
          <w:rFonts w:ascii="Times New Roman" w:hAnsi="Times New Roman" w:cs="Times New Roman"/>
          <w:spacing w:val="-7"/>
          <w:sz w:val="24"/>
          <w:szCs w:val="24"/>
          <w:lang w:val="en-US"/>
        </w:rPr>
        <w:t xml:space="preserve">la .................. </w:t>
      </w:r>
      <w:r w:rsidRPr="00970C94">
        <w:rPr>
          <w:rFonts w:ascii="Times New Roman" w:hAnsi="Times New Roman" w:cs="Times New Roman"/>
          <w:sz w:val="24"/>
          <w:szCs w:val="24"/>
          <w:lang w:val="en-US"/>
        </w:rPr>
        <w:t>(</w:t>
      </w:r>
      <w:r w:rsidRPr="00970C94">
        <w:rPr>
          <w:rFonts w:ascii="Times New Roman" w:hAnsi="Times New Roman" w:cs="Times New Roman"/>
          <w:i/>
          <w:sz w:val="24"/>
          <w:szCs w:val="24"/>
          <w:lang w:val="en-US"/>
        </w:rPr>
        <w:t>adresa terţului susţinător financiar)</w:t>
      </w:r>
      <w:r w:rsidRPr="00970C94">
        <w:rPr>
          <w:rFonts w:ascii="Times New Roman" w:hAnsi="Times New Roman" w:cs="Times New Roman"/>
          <w:sz w:val="24"/>
          <w:szCs w:val="24"/>
          <w:lang w:val="en-US"/>
        </w:rPr>
        <w:t>, ne obligăm, în mod ferm, necondiţionat şi irevocabil, să punem la dispoziţia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Acordarea susţinerii financiare nu implică alte costuri pentru achizitor, cu excepţia celor care au fost incluse în propunerea financiară.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acest sens, ne obligăm în mod ferm, necondiţionat şi irevocabil, să punem la dispoziţia .......... (</w:t>
      </w:r>
      <w:r w:rsidRPr="00970C94">
        <w:rPr>
          <w:rFonts w:ascii="Times New Roman" w:hAnsi="Times New Roman" w:cs="Times New Roman"/>
          <w:i/>
          <w:sz w:val="24"/>
          <w:szCs w:val="24"/>
          <w:lang w:val="en-US"/>
        </w:rPr>
        <w:t xml:space="preserve">denumirea ofertantului/candidatului) </w:t>
      </w:r>
      <w:r w:rsidRPr="00970C94">
        <w:rPr>
          <w:rFonts w:ascii="Times New Roman" w:hAnsi="Times New Roman" w:cs="Times New Roman"/>
          <w:sz w:val="24"/>
          <w:szCs w:val="24"/>
          <w:lang w:val="en-US"/>
        </w:rPr>
        <w:t>suma de .................................................................. (valoarea totală/parţială din propunerea financiară), necesară pentru îndeplinirea integrală, reglementară şi la termen a contractului de achiziţie publică.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Noi, ............................................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xml:space="preserve"> declarăm că înţelegem să răspundem faţă de autoritatea contractantă pentru neexecutarea oricărei obligaţii asumate de ..... (</w:t>
      </w:r>
      <w:r w:rsidRPr="00970C94">
        <w:rPr>
          <w:rFonts w:ascii="Times New Roman" w:hAnsi="Times New Roman" w:cs="Times New Roman"/>
          <w:i/>
          <w:sz w:val="24"/>
          <w:szCs w:val="24"/>
          <w:lang w:val="en-US"/>
        </w:rPr>
        <w:t>denumirea ofertantului)</w:t>
      </w:r>
      <w:r w:rsidRPr="00970C94">
        <w:rPr>
          <w:rFonts w:ascii="Times New Roman" w:hAnsi="Times New Roman" w:cs="Times New Roman"/>
          <w:sz w:val="24"/>
          <w:szCs w:val="24"/>
          <w:lang w:val="en-US"/>
        </w:rPr>
        <w:t>, în baza contractului de achiziţie publică şi pentru care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a primit susţinerea financiară conform prezentului angajament, renunţând în acest sens, definitiv şi irevocabil, la invocarea beneficiului de diviziune. </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Noi, .....................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declarăm că înţelegem să renunţam definitiv şi irevocabil la dreptul de a invoca orice excepţie de neexecutare, atât faţă de autoritatea contractantă, cât şi faţă de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Noi,..................................</w:t>
      </w:r>
      <w:r w:rsidRPr="00970C94">
        <w:rPr>
          <w:rFonts w:ascii="Times New Roman" w:hAnsi="Times New Roman" w:cs="Times New Roman"/>
          <w:i/>
          <w:sz w:val="24"/>
          <w:szCs w:val="24"/>
          <w:lang w:val="en-US"/>
        </w:rPr>
        <w:t xml:space="preserve"> (denumirea terţului susţinător financiar),</w:t>
      </w:r>
      <w:r w:rsidRPr="00970C94">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70C94">
        <w:rPr>
          <w:rFonts w:ascii="Times New Roman" w:hAnsi="Times New Roman" w:cs="Times New Roman"/>
          <w:sz w:val="24"/>
          <w:szCs w:val="24"/>
          <w:lang w:val="en-US"/>
        </w:rPr>
        <w:t xml:space="preserve"> (</w:t>
      </w:r>
      <w:r w:rsidRPr="00970C94">
        <w:rPr>
          <w:rFonts w:ascii="Times New Roman" w:hAnsi="Times New Roman" w:cs="Times New Roman"/>
          <w:i/>
          <w:sz w:val="24"/>
          <w:szCs w:val="24"/>
          <w:lang w:val="en-US"/>
        </w:rPr>
        <w:t>denumirea ofertantului/candidatului).</w:t>
      </w: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right"/>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Data completării,</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 xml:space="preserve">                                        Terţ susţinător,</w:t>
      </w:r>
      <w:r w:rsidRPr="00970C94">
        <w:rPr>
          <w:rFonts w:ascii="Times New Roman" w:hAnsi="Times New Roman" w:cs="Times New Roman"/>
          <w:i/>
          <w:spacing w:val="-1"/>
          <w:sz w:val="24"/>
          <w:szCs w:val="24"/>
          <w:lang w:val="en-US"/>
        </w:rPr>
        <w:t xml:space="preserve">  (semnătură autorizată)</w:t>
      </w: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Default="00970C94"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4E2DAF" w:rsidRPr="00970C94"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19</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pStyle w:val="1"/>
        <w:numPr>
          <w:ilvl w:val="0"/>
          <w:numId w:val="0"/>
        </w:numPr>
        <w:ind w:left="720"/>
      </w:pPr>
    </w:p>
    <w:p w:rsidR="00970C94" w:rsidRPr="00970C94" w:rsidRDefault="00970C94" w:rsidP="00970C94">
      <w:pPr>
        <w:pStyle w:val="1"/>
        <w:numPr>
          <w:ilvl w:val="0"/>
          <w:numId w:val="0"/>
        </w:numPr>
        <w:ind w:left="720"/>
      </w:pPr>
      <w:r w:rsidRPr="00970C94">
        <w:t>ANGAJAMENT PRIVIND SUSŢINEREA TEHNICĂ ȘI PROFESIONALĂ A OFERTANTULUI/GRUPULUI DE OPERATORI ECONOMICI</w:t>
      </w: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Pr="00970C94" w:rsidRDefault="00970C94" w:rsidP="00970C94">
      <w:pPr>
        <w:pStyle w:val="DefaultText"/>
        <w:rPr>
          <w:noProof w:val="0"/>
          <w:szCs w:val="24"/>
        </w:rPr>
      </w:pPr>
    </w:p>
    <w:p w:rsidR="00970C94" w:rsidRPr="00970C94" w:rsidRDefault="00970C94" w:rsidP="00970C94">
      <w:pPr>
        <w:shd w:val="clear" w:color="auto" w:fill="FFFFFF"/>
        <w:rPr>
          <w:rFonts w:ascii="Times New Roman" w:hAnsi="Times New Roman" w:cs="Times New Roman"/>
          <w:b/>
          <w:sz w:val="24"/>
          <w:szCs w:val="24"/>
          <w:lang w:val="en-US"/>
        </w:rPr>
      </w:pPr>
      <w:r w:rsidRPr="00970C94">
        <w:rPr>
          <w:rFonts w:ascii="Times New Roman" w:hAnsi="Times New Roman" w:cs="Times New Roman"/>
          <w:b/>
          <w:spacing w:val="-2"/>
          <w:sz w:val="24"/>
          <w:szCs w:val="24"/>
          <w:lang w:val="en-US"/>
        </w:rPr>
        <w:t>..........................</w:t>
      </w:r>
    </w:p>
    <w:p w:rsidR="00970C94" w:rsidRPr="00970C94" w:rsidRDefault="00970C94" w:rsidP="00970C94">
      <w:pPr>
        <w:shd w:val="clear" w:color="auto" w:fill="FFFFFF"/>
        <w:rPr>
          <w:rFonts w:ascii="Times New Roman" w:hAnsi="Times New Roman" w:cs="Times New Roman"/>
          <w:sz w:val="24"/>
          <w:szCs w:val="24"/>
          <w:lang w:val="en-US"/>
        </w:rPr>
      </w:pPr>
      <w:r w:rsidRPr="00970C94">
        <w:rPr>
          <w:rFonts w:ascii="Times New Roman" w:hAnsi="Times New Roman" w:cs="Times New Roman"/>
          <w:sz w:val="24"/>
          <w:szCs w:val="24"/>
          <w:lang w:val="en-US"/>
        </w:rPr>
        <w:t>(denumirea)</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ANGAJAMENT</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privind susţinerea tehnică și profesională</w:t>
      </w:r>
    </w:p>
    <w:p w:rsidR="00970C94" w:rsidRPr="004E2DAF" w:rsidRDefault="00970C94" w:rsidP="00970C94">
      <w:pPr>
        <w:shd w:val="clear" w:color="auto" w:fill="FFFFFF"/>
        <w:jc w:val="center"/>
        <w:rPr>
          <w:rFonts w:ascii="Times New Roman" w:hAnsi="Times New Roman" w:cs="Times New Roman"/>
          <w:b/>
          <w:sz w:val="24"/>
          <w:szCs w:val="24"/>
          <w:lang w:val="en-US"/>
        </w:rPr>
      </w:pPr>
      <w:r w:rsidRPr="004E2DAF">
        <w:rPr>
          <w:rFonts w:ascii="Times New Roman" w:hAnsi="Times New Roman" w:cs="Times New Roman"/>
          <w:b/>
          <w:sz w:val="24"/>
          <w:szCs w:val="24"/>
          <w:lang w:val="en-US"/>
        </w:rPr>
        <w:t>a ofertantului/candidatului</w:t>
      </w:r>
    </w:p>
    <w:p w:rsidR="00970C94" w:rsidRPr="004E2DAF" w:rsidRDefault="00970C94" w:rsidP="00970C94">
      <w:pPr>
        <w:shd w:val="clear" w:color="auto" w:fill="FFFFFF"/>
        <w:jc w:val="center"/>
        <w:rPr>
          <w:rFonts w:ascii="Times New Roman" w:hAnsi="Times New Roman" w:cs="Times New Roman"/>
          <w:sz w:val="24"/>
          <w:szCs w:val="24"/>
          <w:lang w:val="en-US"/>
        </w:rPr>
      </w:pPr>
    </w:p>
    <w:p w:rsidR="00970C94" w:rsidRPr="00970C94" w:rsidRDefault="00970C94" w:rsidP="00970C94">
      <w:pPr>
        <w:shd w:val="clear" w:color="auto" w:fill="FFFFFF"/>
        <w:rPr>
          <w:rFonts w:ascii="Times New Roman" w:hAnsi="Times New Roman" w:cs="Times New Roman"/>
          <w:sz w:val="24"/>
          <w:szCs w:val="24"/>
          <w:lang w:val="en-US"/>
        </w:rPr>
      </w:pPr>
      <w:r w:rsidRPr="00970C94">
        <w:rPr>
          <w:rFonts w:ascii="Times New Roman" w:hAnsi="Times New Roman" w:cs="Times New Roman"/>
          <w:spacing w:val="-2"/>
          <w:sz w:val="24"/>
          <w:szCs w:val="24"/>
          <w:lang w:val="en-US"/>
        </w:rPr>
        <w:t>Către</w:t>
      </w:r>
      <w:r w:rsidRPr="00970C94">
        <w:rPr>
          <w:rFonts w:ascii="Times New Roman" w:hAnsi="Times New Roman" w:cs="Times New Roman"/>
          <w:sz w:val="24"/>
          <w:szCs w:val="24"/>
          <w:lang w:val="en-US"/>
        </w:rPr>
        <w:t>, .................................................................................................................................................</w:t>
      </w:r>
    </w:p>
    <w:p w:rsidR="00970C94" w:rsidRPr="00970C94" w:rsidRDefault="00970C94" w:rsidP="00970C94">
      <w:pPr>
        <w:shd w:val="clear" w:color="auto" w:fill="FFFFFF"/>
        <w:spacing w:before="5"/>
        <w:rPr>
          <w:rFonts w:ascii="Times New Roman" w:hAnsi="Times New Roman" w:cs="Times New Roman"/>
          <w:i/>
          <w:sz w:val="24"/>
          <w:szCs w:val="24"/>
          <w:lang w:val="en-US"/>
        </w:rPr>
      </w:pPr>
      <w:r w:rsidRPr="00970C94">
        <w:rPr>
          <w:rFonts w:ascii="Times New Roman" w:hAnsi="Times New Roman" w:cs="Times New Roman"/>
          <w:i/>
          <w:sz w:val="24"/>
          <w:szCs w:val="24"/>
          <w:lang w:val="en-US"/>
        </w:rPr>
        <w:t xml:space="preserve">                                   (denumirea autorităţii contractante şi adresa completă)</w:t>
      </w:r>
    </w:p>
    <w:p w:rsidR="00970C94" w:rsidRPr="00970C94" w:rsidRDefault="00970C94" w:rsidP="00970C94">
      <w:pPr>
        <w:shd w:val="clear" w:color="auto" w:fill="FFFFFF"/>
        <w:tabs>
          <w:tab w:val="left" w:leader="dot" w:pos="7181"/>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Cu privire la procedura pentru atribuirea contractului ................</w:t>
      </w:r>
      <w:r w:rsidRPr="00970C94">
        <w:rPr>
          <w:rFonts w:ascii="Times New Roman" w:hAnsi="Times New Roman" w:cs="Times New Roman"/>
          <w:i/>
          <w:sz w:val="24"/>
          <w:szCs w:val="24"/>
          <w:lang w:val="en-US"/>
        </w:rPr>
        <w:t>...... (denumirea contractului de achiziţie publică)</w:t>
      </w:r>
      <w:r w:rsidRPr="00970C94">
        <w:rPr>
          <w:rFonts w:ascii="Times New Roman" w:hAnsi="Times New Roman" w:cs="Times New Roman"/>
          <w:sz w:val="24"/>
          <w:szCs w:val="24"/>
          <w:lang w:val="en-US"/>
        </w:rPr>
        <w:t xml:space="preserve">, noi ............. </w:t>
      </w:r>
      <w:r w:rsidRPr="00970C94">
        <w:rPr>
          <w:rFonts w:ascii="Times New Roman" w:hAnsi="Times New Roman" w:cs="Times New Roman"/>
          <w:i/>
          <w:sz w:val="24"/>
          <w:szCs w:val="24"/>
          <w:lang w:val="en-US"/>
        </w:rPr>
        <w:t>(denumirea terţului susţinător tehnic şi profesional</w:t>
      </w:r>
      <w:r w:rsidRPr="00970C94">
        <w:rPr>
          <w:rFonts w:ascii="Times New Roman" w:hAnsi="Times New Roman" w:cs="Times New Roman"/>
          <w:sz w:val="24"/>
          <w:szCs w:val="24"/>
          <w:lang w:val="en-US"/>
        </w:rPr>
        <w:t>), având sediul înregistrat la .......... .............</w:t>
      </w:r>
      <w:r w:rsidRPr="00970C94">
        <w:rPr>
          <w:rFonts w:ascii="Times New Roman" w:hAnsi="Times New Roman" w:cs="Times New Roman"/>
          <w:i/>
          <w:sz w:val="24"/>
          <w:szCs w:val="24"/>
          <w:lang w:val="en-US"/>
        </w:rPr>
        <w:t>(adresa terţului susţinător tehnic şi profesional)</w:t>
      </w:r>
      <w:r w:rsidRPr="00970C94">
        <w:rPr>
          <w:rFonts w:ascii="Times New Roman" w:hAnsi="Times New Roman" w:cs="Times New Roman"/>
          <w:sz w:val="24"/>
          <w:szCs w:val="24"/>
          <w:lang w:val="en-US"/>
        </w:rPr>
        <w:t>, ne obligăm, în mod ferm, necondiţionat şi irevocabil, să punem la dispoziţia.............. (</w:t>
      </w:r>
      <w:r w:rsidRPr="00970C94">
        <w:rPr>
          <w:rFonts w:ascii="Times New Roman" w:hAnsi="Times New Roman" w:cs="Times New Roman"/>
          <w:i/>
          <w:sz w:val="24"/>
          <w:szCs w:val="24"/>
          <w:lang w:val="en-US"/>
        </w:rPr>
        <w:t>denumirea ofertantului)</w:t>
      </w:r>
      <w:r w:rsidRPr="00970C94">
        <w:rPr>
          <w:rFonts w:ascii="Times New Roman" w:hAnsi="Times New Roman" w:cs="Times New Roman"/>
          <w:sz w:val="24"/>
          <w:szCs w:val="24"/>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70C94" w:rsidRPr="00970C94" w:rsidRDefault="00970C94" w:rsidP="00970C94">
      <w:pPr>
        <w:shd w:val="clear" w:color="auto" w:fill="FFFFFF"/>
        <w:tabs>
          <w:tab w:val="left" w:leader="dot" w:pos="7181"/>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Acordarea susţinerii tehnice şi profesionale nu implică alte costuri pentru achizitor, cu excepţia celor care au fost incluse în propunerea financiară.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acest sens, ne obligăm în mod ferm, necondiţionat şi irevocabil, să punem la dispoziţia .......... (</w:t>
      </w:r>
      <w:r w:rsidRPr="00970C94">
        <w:rPr>
          <w:rFonts w:ascii="Times New Roman" w:hAnsi="Times New Roman" w:cs="Times New Roman"/>
          <w:i/>
          <w:sz w:val="24"/>
          <w:szCs w:val="24"/>
          <w:lang w:val="en-US"/>
        </w:rPr>
        <w:t xml:space="preserve">denumirea ofertantului/candidatului) </w:t>
      </w:r>
      <w:r w:rsidRPr="00970C94">
        <w:rPr>
          <w:rFonts w:ascii="Times New Roman" w:hAnsi="Times New Roman" w:cs="Times New Roman"/>
          <w:sz w:val="24"/>
          <w:szCs w:val="24"/>
          <w:lang w:val="en-US"/>
        </w:rPr>
        <w:t>resursele tehnice şi/sau profesionale de .............................................................................................................necesare pentru îndeplinirea integrală, reglementară şi la termen a contractului de achiziţie publică.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Noi, ....................... </w:t>
      </w:r>
      <w:r w:rsidRPr="00970C94">
        <w:rPr>
          <w:rFonts w:ascii="Times New Roman" w:hAnsi="Times New Roman" w:cs="Times New Roman"/>
          <w:i/>
          <w:sz w:val="24"/>
          <w:szCs w:val="24"/>
          <w:lang w:val="en-US"/>
        </w:rPr>
        <w:t>(denumirea terţului susţinător tehnic şiprofesional),</w:t>
      </w:r>
      <w:r w:rsidRPr="00970C94">
        <w:rPr>
          <w:rFonts w:ascii="Times New Roman" w:hAnsi="Times New Roman" w:cs="Times New Roman"/>
          <w:sz w:val="24"/>
          <w:szCs w:val="24"/>
          <w:lang w:val="en-US"/>
        </w:rPr>
        <w:t xml:space="preserve"> declarăm că înţelegem să răspundem, în mod necondiţionat, faţă de autoritatea contractantă pentru neexecutarea oricărei obligaţii asumate de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în baza contractului de achiziţie publică, şi pentru care ................ </w:t>
      </w:r>
      <w:r w:rsidRPr="00970C94">
        <w:rPr>
          <w:rFonts w:ascii="Times New Roman" w:hAnsi="Times New Roman" w:cs="Times New Roman"/>
          <w:i/>
          <w:sz w:val="24"/>
          <w:szCs w:val="24"/>
          <w:lang w:val="en-US"/>
        </w:rPr>
        <w:t>(denumire operatorul/candidatului)</w:t>
      </w:r>
      <w:r w:rsidRPr="00970C94">
        <w:rPr>
          <w:rFonts w:ascii="Times New Roman" w:hAnsi="Times New Roman" w:cs="Times New Roman"/>
          <w:sz w:val="24"/>
          <w:szCs w:val="24"/>
          <w:lang w:val="en-US"/>
        </w:rPr>
        <w:t xml:space="preserve"> a primit susţinerea tehnică şi profesională conform prezentului angajament, renunţând în acest sens, definitiv şi irevocabil, la invocarea beneficiului de diviziune.</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Noi, .................. </w:t>
      </w:r>
      <w:r w:rsidRPr="00970C94">
        <w:rPr>
          <w:rFonts w:ascii="Times New Roman" w:hAnsi="Times New Roman" w:cs="Times New Roman"/>
          <w:i/>
          <w:sz w:val="24"/>
          <w:szCs w:val="24"/>
          <w:lang w:val="en-US"/>
        </w:rPr>
        <w:t>(denumirea terţului susţinător tehnic şi profesional),</w:t>
      </w:r>
      <w:r w:rsidRPr="00970C94">
        <w:rPr>
          <w:rFonts w:ascii="Times New Roman" w:hAnsi="Times New Roman" w:cs="Times New Roman"/>
          <w:sz w:val="24"/>
          <w:szCs w:val="24"/>
          <w:lang w:val="en-US"/>
        </w:rPr>
        <w:t xml:space="preserve"> declarăm că înţelegem să renunţăm definitiv şi irevocabil la dreptul de a invoca orice excepţie de neexecutare, atât faţă de autoritatea contractantă, cât şi faţă de ................. (</w:t>
      </w:r>
      <w:r w:rsidRPr="00970C94">
        <w:rPr>
          <w:rFonts w:ascii="Times New Roman" w:hAnsi="Times New Roman" w:cs="Times New Roman"/>
          <w:i/>
          <w:sz w:val="24"/>
          <w:szCs w:val="24"/>
          <w:lang w:val="en-US"/>
        </w:rPr>
        <w:t>denumire ofertant),</w:t>
      </w:r>
      <w:r w:rsidRPr="00970C94">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970C94" w:rsidRPr="004E2DAF" w:rsidRDefault="00970C94" w:rsidP="00970C94">
      <w:pPr>
        <w:shd w:val="clear" w:color="auto" w:fill="FFFFFF"/>
        <w:jc w:val="both"/>
        <w:rPr>
          <w:rFonts w:ascii="Times New Roman" w:hAnsi="Times New Roman" w:cs="Times New Roman"/>
          <w:spacing w:val="-1"/>
          <w:sz w:val="24"/>
          <w:szCs w:val="24"/>
          <w:lang w:val="en-US"/>
        </w:rPr>
      </w:pPr>
      <w:r w:rsidRPr="004E2DAF">
        <w:rPr>
          <w:rFonts w:ascii="Times New Roman" w:hAnsi="Times New Roman" w:cs="Times New Roman"/>
          <w:spacing w:val="-1"/>
          <w:sz w:val="24"/>
          <w:szCs w:val="24"/>
          <w:lang w:val="en-US"/>
        </w:rPr>
        <w:t>Noi,..................................</w:t>
      </w:r>
      <w:r w:rsidRPr="004E2DAF">
        <w:rPr>
          <w:rFonts w:ascii="Times New Roman" w:hAnsi="Times New Roman" w:cs="Times New Roman"/>
          <w:i/>
          <w:sz w:val="24"/>
          <w:szCs w:val="24"/>
          <w:lang w:val="en-US"/>
        </w:rPr>
        <w:t xml:space="preserve"> (denumirea terţului susţinător tehnic şi profesional),</w:t>
      </w:r>
      <w:r w:rsidRPr="004E2DAF">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970C94">
        <w:rPr>
          <w:rFonts w:ascii="Times New Roman" w:hAnsi="Times New Roman" w:cs="Times New Roman"/>
          <w:sz w:val="24"/>
          <w:szCs w:val="24"/>
          <w:lang w:val="en-US"/>
        </w:rPr>
        <w:t xml:space="preserve"> (</w:t>
      </w:r>
      <w:r w:rsidRPr="00970C94">
        <w:rPr>
          <w:rFonts w:ascii="Times New Roman" w:hAnsi="Times New Roman" w:cs="Times New Roman"/>
          <w:i/>
          <w:sz w:val="24"/>
          <w:szCs w:val="24"/>
          <w:lang w:val="en-US"/>
        </w:rPr>
        <w:t>denumirea ofertantului/candidatului).</w:t>
      </w:r>
    </w:p>
    <w:p w:rsidR="00970C94" w:rsidRPr="00970C94" w:rsidRDefault="00970C94" w:rsidP="00970C94">
      <w:pPr>
        <w:shd w:val="clear" w:color="auto" w:fill="FFFFFF"/>
        <w:rPr>
          <w:rFonts w:ascii="Times New Roman" w:hAnsi="Times New Roman" w:cs="Times New Roman"/>
          <w:spacing w:val="-1"/>
          <w:sz w:val="24"/>
          <w:szCs w:val="24"/>
          <w:lang w:val="en-US"/>
        </w:rPr>
      </w:pPr>
    </w:p>
    <w:p w:rsidR="00970C94" w:rsidRPr="00970C94" w:rsidRDefault="00970C94" w:rsidP="00970C94">
      <w:pPr>
        <w:shd w:val="clear" w:color="auto" w:fill="FFFFFF"/>
        <w:rPr>
          <w:rFonts w:ascii="Times New Roman" w:hAnsi="Times New Roman" w:cs="Times New Roman"/>
          <w:spacing w:val="-1"/>
          <w:sz w:val="24"/>
          <w:szCs w:val="24"/>
          <w:lang w:val="en-US"/>
        </w:rPr>
      </w:pPr>
    </w:p>
    <w:p w:rsidR="00970C94" w:rsidRPr="00970C94" w:rsidRDefault="00970C94" w:rsidP="00970C94">
      <w:pPr>
        <w:shd w:val="clear" w:color="auto" w:fill="FFFFFF"/>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Data completării,</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Terţ susţinător,</w:t>
      </w:r>
    </w:p>
    <w:p w:rsidR="00970C94" w:rsidRPr="00970C94" w:rsidRDefault="00970C94" w:rsidP="00970C94">
      <w:pPr>
        <w:shd w:val="clear" w:color="auto" w:fill="FFFFFF"/>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w:t>
      </w:r>
    </w:p>
    <w:p w:rsidR="00970C94" w:rsidRPr="00970C94" w:rsidRDefault="00970C94" w:rsidP="00970C94">
      <w:pPr>
        <w:shd w:val="clear" w:color="auto" w:fill="FFFFFF"/>
        <w:jc w:val="right"/>
        <w:rPr>
          <w:rFonts w:ascii="Times New Roman" w:hAnsi="Times New Roman" w:cs="Times New Roman"/>
          <w:i/>
          <w:spacing w:val="-1"/>
          <w:sz w:val="24"/>
          <w:szCs w:val="24"/>
          <w:lang w:val="en-US"/>
        </w:rPr>
      </w:pPr>
      <w:r w:rsidRPr="00970C94">
        <w:rPr>
          <w:rFonts w:ascii="Times New Roman" w:hAnsi="Times New Roman" w:cs="Times New Roman"/>
          <w:i/>
          <w:spacing w:val="-1"/>
          <w:sz w:val="24"/>
          <w:szCs w:val="24"/>
          <w:lang w:val="en-US"/>
        </w:rPr>
        <w:t>(semnătură autorizată)</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20</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4E2DAF">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4E2DAF" w:rsidRDefault="00970C94" w:rsidP="004E2DAF">
      <w:pPr>
        <w:keepNext/>
        <w:spacing w:before="240" w:after="60"/>
        <w:jc w:val="center"/>
        <w:outlineLvl w:val="0"/>
        <w:rPr>
          <w:rFonts w:ascii="Times New Roman" w:hAnsi="Times New Roman" w:cs="Times New Roman"/>
          <w:b/>
          <w:bCs/>
          <w:kern w:val="32"/>
          <w:sz w:val="24"/>
          <w:szCs w:val="24"/>
          <w:lang w:val="en-US"/>
        </w:rPr>
      </w:pPr>
      <w:r w:rsidRPr="00970C94">
        <w:rPr>
          <w:rFonts w:ascii="Times New Roman" w:hAnsi="Times New Roman" w:cs="Times New Roman"/>
          <w:b/>
          <w:bCs/>
          <w:kern w:val="32"/>
          <w:sz w:val="24"/>
          <w:szCs w:val="24"/>
          <w:lang w:val="en-US"/>
        </w:rPr>
        <w:t xml:space="preserve">DECLARAŢIE TERŢ SUSŢINĂTOR TEHNIC </w:t>
      </w:r>
    </w:p>
    <w:p w:rsidR="00970C94" w:rsidRPr="00970C94" w:rsidRDefault="00970C94" w:rsidP="00970C94">
      <w:pPr>
        <w:shd w:val="clear" w:color="auto" w:fill="FFFFFF"/>
        <w:rPr>
          <w:rFonts w:ascii="Times New Roman" w:eastAsia="Calibri" w:hAnsi="Times New Roman" w:cs="Times New Roman"/>
          <w:b/>
          <w:spacing w:val="-2"/>
          <w:sz w:val="24"/>
          <w:szCs w:val="24"/>
          <w:lang w:val="en-US"/>
        </w:rPr>
      </w:pPr>
      <w:r w:rsidRPr="00970C94">
        <w:rPr>
          <w:rFonts w:ascii="Times New Roman" w:eastAsia="Calibri" w:hAnsi="Times New Roman" w:cs="Times New Roman"/>
          <w:b/>
          <w:spacing w:val="-2"/>
          <w:sz w:val="24"/>
          <w:szCs w:val="24"/>
          <w:lang w:val="en-US"/>
        </w:rPr>
        <w:t xml:space="preserve">Terţ susţinător tehnic </w:t>
      </w:r>
    </w:p>
    <w:p w:rsidR="00970C94" w:rsidRPr="00970C94" w:rsidRDefault="00970C94" w:rsidP="00970C94">
      <w:pPr>
        <w:shd w:val="clear" w:color="auto" w:fill="FFFFFF"/>
        <w:rPr>
          <w:rFonts w:ascii="Times New Roman" w:eastAsia="Calibri" w:hAnsi="Times New Roman" w:cs="Times New Roman"/>
          <w:b/>
          <w:sz w:val="24"/>
          <w:szCs w:val="24"/>
          <w:lang w:val="en-US"/>
        </w:rPr>
      </w:pPr>
      <w:r w:rsidRPr="00970C94">
        <w:rPr>
          <w:rFonts w:ascii="Times New Roman" w:eastAsia="Calibri" w:hAnsi="Times New Roman" w:cs="Times New Roman"/>
          <w:b/>
          <w:spacing w:val="-2"/>
          <w:sz w:val="24"/>
          <w:szCs w:val="24"/>
          <w:lang w:val="en-US"/>
        </w:rPr>
        <w:t>..........................</w:t>
      </w:r>
    </w:p>
    <w:p w:rsidR="00970C94" w:rsidRPr="00970C94" w:rsidRDefault="00970C94" w:rsidP="00970C94">
      <w:pPr>
        <w:shd w:val="clear" w:color="auto" w:fill="FFFFFF"/>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w:t>
      </w: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Declaraţie</w:t>
      </w:r>
    </w:p>
    <w:p w:rsidR="00970C94" w:rsidRPr="00970C94" w:rsidRDefault="00970C94" w:rsidP="00970C94">
      <w:pPr>
        <w:shd w:val="clear" w:color="auto" w:fill="FFFFFF"/>
        <w:tabs>
          <w:tab w:val="left" w:leader="dot" w:pos="6648"/>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Subsemnatul, reprezentant împuternicit al .......................... (</w:t>
      </w:r>
      <w:r w:rsidRPr="00970C94">
        <w:rPr>
          <w:rFonts w:ascii="Times New Roman" w:eastAsia="Calibri" w:hAnsi="Times New Roman" w:cs="Times New Roman"/>
          <w:i/>
          <w:sz w:val="24"/>
          <w:szCs w:val="24"/>
          <w:lang w:val="en-US"/>
        </w:rPr>
        <w:t>denumirea terţului susţinător tehnic şi profesional),</w:t>
      </w:r>
      <w:r w:rsidRPr="00970C94">
        <w:rPr>
          <w:rFonts w:ascii="Times New Roman" w:eastAsia="Calibri" w:hAnsi="Times New Roman" w:cs="Times New Roman"/>
          <w:sz w:val="24"/>
          <w:szCs w:val="24"/>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70C94" w:rsidRPr="00970C94" w:rsidRDefault="00970C94" w:rsidP="004E2DAF">
      <w:pPr>
        <w:shd w:val="clear" w:color="auto" w:fill="FFFFFF"/>
        <w:tabs>
          <w:tab w:val="left" w:leader="dot" w:pos="6648"/>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 xml:space="preserve">Declar, de asemenea, că vom disponibiliza aceste resurse necondiţionat, în funcţie de necesităţile care vor apărea pe parcursul îndeplinirii contractului de achiziţie publică având ca obiect..........................................................( </w:t>
      </w:r>
      <w:r w:rsidRPr="00970C94">
        <w:rPr>
          <w:rFonts w:ascii="Times New Roman" w:eastAsia="Calibri" w:hAnsi="Times New Roman" w:cs="Times New Roman"/>
          <w:i/>
          <w:sz w:val="24"/>
          <w:szCs w:val="24"/>
          <w:lang w:val="en-US"/>
        </w:rPr>
        <w:t>obiectul contractului).</w:t>
      </w:r>
    </w:p>
    <w:p w:rsidR="00970C94" w:rsidRPr="00970C94" w:rsidRDefault="00970C94" w:rsidP="00970C94">
      <w:pPr>
        <w:shd w:val="clear" w:color="auto" w:fill="FFFFFF"/>
        <w:ind w:left="34"/>
        <w:jc w:val="center"/>
        <w:rPr>
          <w:rFonts w:ascii="Times New Roman" w:eastAsia="Calibri" w:hAnsi="Times New Roman" w:cs="Times New Roman"/>
          <w:b/>
          <w:sz w:val="24"/>
          <w:szCs w:val="24"/>
          <w:lang w:val="en-US"/>
        </w:rPr>
      </w:pPr>
      <w:r w:rsidRPr="00970C94">
        <w:rPr>
          <w:rFonts w:ascii="Times New Roman" w:eastAsia="Calibri" w:hAnsi="Times New Roman" w:cs="Times New Roman"/>
          <w:b/>
          <w:spacing w:val="-3"/>
          <w:sz w:val="24"/>
          <w:szCs w:val="24"/>
          <w:lang w:val="en-US"/>
        </w:rPr>
        <w:t>LISTA</w:t>
      </w:r>
    </w:p>
    <w:p w:rsidR="00970C94" w:rsidRPr="00970C94" w:rsidRDefault="00970C94" w:rsidP="00970C94">
      <w:pPr>
        <w:shd w:val="clear" w:color="auto" w:fill="FFFFFF"/>
        <w:ind w:left="29"/>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Nr. </w:t>
            </w:r>
          </w:p>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crt</w:t>
            </w: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Denumire </w:t>
            </w:r>
            <w:r w:rsidRPr="00970C94">
              <w:rPr>
                <w:rFonts w:ascii="Times New Roman" w:eastAsia="Calibri" w:hAnsi="Times New Roman" w:cs="Times New Roman"/>
                <w:spacing w:val="-1"/>
                <w:sz w:val="24"/>
                <w:szCs w:val="24"/>
                <w:lang w:eastAsia="ro-RO"/>
              </w:rPr>
              <w:t>utilaj/echipament/instalaţie</w:t>
            </w: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Cantitate U.M.</w:t>
            </w:r>
          </w:p>
        </w:tc>
        <w:tc>
          <w:tcPr>
            <w:tcW w:w="2931" w:type="dxa"/>
            <w:gridSpan w:val="2"/>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Forma de deţinere</w:t>
            </w: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Proprietate </w:t>
            </w: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În chirie</w:t>
            </w: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bl>
    <w:p w:rsidR="00970C94" w:rsidRPr="00970C94" w:rsidRDefault="00970C94" w:rsidP="00970C94">
      <w:pPr>
        <w:ind w:left="28"/>
        <w:rPr>
          <w:rFonts w:ascii="Times New Roman" w:eastAsia="Calibri" w:hAnsi="Times New Roman" w:cs="Times New Roman"/>
          <w:sz w:val="24"/>
          <w:szCs w:val="24"/>
        </w:rPr>
      </w:pPr>
    </w:p>
    <w:p w:rsidR="00970C94" w:rsidRPr="00970C94" w:rsidRDefault="00970C94" w:rsidP="00970C94">
      <w:pPr>
        <w:ind w:left="28"/>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b/>
        <w:t>Prezenta declaraţie este anexă la „Angajamentul ferm” privind susţinerea noastră tehnică şi profesională oferită .................................................................................................................</w:t>
      </w:r>
    </w:p>
    <w:p w:rsidR="00970C94" w:rsidRPr="004E2DAF" w:rsidRDefault="00970C94" w:rsidP="004E2DAF">
      <w:pPr>
        <w:ind w:left="28"/>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w:t>
      </w:r>
      <w:r w:rsidRPr="00970C94">
        <w:rPr>
          <w:rFonts w:ascii="Times New Roman" w:eastAsia="Calibri" w:hAnsi="Times New Roman" w:cs="Times New Roman"/>
          <w:i/>
          <w:sz w:val="24"/>
          <w:szCs w:val="24"/>
          <w:lang w:val="en-US"/>
        </w:rPr>
        <w:t>denumirea ofertantului/candidatului).</w:t>
      </w: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r w:rsidRPr="00970C94">
        <w:rPr>
          <w:rFonts w:ascii="Times New Roman" w:eastAsia="Calibri" w:hAnsi="Times New Roman" w:cs="Times New Roman"/>
          <w:spacing w:val="-1"/>
          <w:sz w:val="24"/>
          <w:szCs w:val="24"/>
          <w:lang w:val="en-US"/>
        </w:rPr>
        <w:t>Data completării,</w:t>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t>Terţ susţinător,</w:t>
      </w:r>
    </w:p>
    <w:p w:rsidR="00970C94" w:rsidRPr="004E2DAF" w:rsidRDefault="00970C94" w:rsidP="004E2DAF">
      <w:pPr>
        <w:shd w:val="clear" w:color="auto" w:fill="FFFFFF"/>
        <w:ind w:left="5760" w:firstLine="720"/>
        <w:rPr>
          <w:rFonts w:ascii="Times New Roman" w:eastAsia="Calibri" w:hAnsi="Times New Roman" w:cs="Times New Roman"/>
          <w:i/>
          <w:spacing w:val="-1"/>
          <w:sz w:val="24"/>
          <w:szCs w:val="24"/>
          <w:lang w:val="en-US"/>
        </w:rPr>
      </w:pPr>
      <w:r w:rsidRPr="00970C94">
        <w:rPr>
          <w:rFonts w:ascii="Times New Roman" w:eastAsia="Calibri" w:hAnsi="Times New Roman" w:cs="Times New Roman"/>
          <w:i/>
          <w:spacing w:val="-1"/>
          <w:sz w:val="24"/>
          <w:szCs w:val="24"/>
          <w:lang w:val="en-US"/>
        </w:rPr>
        <w:t>(semnătură autorizată)</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21</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keepNext/>
        <w:spacing w:before="240" w:after="60"/>
        <w:ind w:left="432" w:hanging="432"/>
        <w:jc w:val="center"/>
        <w:outlineLvl w:val="0"/>
        <w:rPr>
          <w:rFonts w:ascii="Times New Roman" w:hAnsi="Times New Roman" w:cs="Times New Roman"/>
          <w:b/>
          <w:bCs/>
          <w:kern w:val="32"/>
          <w:sz w:val="24"/>
          <w:szCs w:val="24"/>
          <w:lang w:val="en-US"/>
        </w:rPr>
      </w:pPr>
      <w:r w:rsidRPr="00970C94">
        <w:rPr>
          <w:rFonts w:ascii="Times New Roman" w:hAnsi="Times New Roman" w:cs="Times New Roman"/>
          <w:b/>
          <w:bCs/>
          <w:kern w:val="32"/>
          <w:sz w:val="24"/>
          <w:szCs w:val="24"/>
          <w:lang w:val="en-US"/>
        </w:rPr>
        <w:t>DECLARAŢIE TERŢ SUSŢINĂTOR PROFESIONAL</w:t>
      </w:r>
    </w:p>
    <w:p w:rsidR="00970C94" w:rsidRPr="00970C94" w:rsidRDefault="00970C94" w:rsidP="00970C94">
      <w:pPr>
        <w:rPr>
          <w:rFonts w:ascii="Times New Roman" w:eastAsia="Calibri" w:hAnsi="Times New Roman" w:cs="Times New Roman"/>
          <w:sz w:val="24"/>
          <w:szCs w:val="24"/>
          <w:lang w:val="en-US"/>
        </w:rPr>
      </w:pPr>
    </w:p>
    <w:p w:rsidR="00970C94" w:rsidRPr="00970C94" w:rsidRDefault="00970C94" w:rsidP="00970C94">
      <w:pPr>
        <w:shd w:val="clear" w:color="auto" w:fill="FFFFFF"/>
        <w:rPr>
          <w:rFonts w:ascii="Times New Roman" w:eastAsia="Calibri" w:hAnsi="Times New Roman" w:cs="Times New Roman"/>
          <w:b/>
          <w:spacing w:val="-2"/>
          <w:sz w:val="24"/>
          <w:szCs w:val="24"/>
          <w:lang w:val="en-US"/>
        </w:rPr>
      </w:pPr>
      <w:r w:rsidRPr="00970C94">
        <w:rPr>
          <w:rFonts w:ascii="Times New Roman" w:eastAsia="Calibri" w:hAnsi="Times New Roman" w:cs="Times New Roman"/>
          <w:b/>
          <w:spacing w:val="-2"/>
          <w:sz w:val="24"/>
          <w:szCs w:val="24"/>
          <w:lang w:val="en-US"/>
        </w:rPr>
        <w:t>Terţ susţinător profesional</w:t>
      </w:r>
    </w:p>
    <w:p w:rsidR="00970C94" w:rsidRPr="00970C94" w:rsidRDefault="00970C94" w:rsidP="00970C94">
      <w:pPr>
        <w:shd w:val="clear" w:color="auto" w:fill="FFFFFF"/>
        <w:rPr>
          <w:rFonts w:ascii="Times New Roman" w:eastAsia="Calibri" w:hAnsi="Times New Roman" w:cs="Times New Roman"/>
          <w:b/>
          <w:sz w:val="24"/>
          <w:szCs w:val="24"/>
          <w:lang w:val="en-US"/>
        </w:rPr>
      </w:pPr>
      <w:r w:rsidRPr="00970C94">
        <w:rPr>
          <w:rFonts w:ascii="Times New Roman" w:eastAsia="Calibri" w:hAnsi="Times New Roman" w:cs="Times New Roman"/>
          <w:b/>
          <w:spacing w:val="-2"/>
          <w:sz w:val="24"/>
          <w:szCs w:val="24"/>
          <w:lang w:val="en-US"/>
        </w:rPr>
        <w:t>..........................</w:t>
      </w:r>
    </w:p>
    <w:p w:rsidR="00970C94" w:rsidRPr="00970C94" w:rsidRDefault="00970C94" w:rsidP="00970C94">
      <w:pPr>
        <w:shd w:val="clear" w:color="auto" w:fill="FFFFFF"/>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w:t>
      </w:r>
    </w:p>
    <w:p w:rsidR="00970C94" w:rsidRPr="00970C94" w:rsidRDefault="00970C94" w:rsidP="00970C94">
      <w:pPr>
        <w:shd w:val="clear" w:color="auto" w:fill="FFFFFF"/>
        <w:rPr>
          <w:rFonts w:ascii="Times New Roman" w:eastAsia="Calibri" w:hAnsi="Times New Roman" w:cs="Times New Roman"/>
          <w:sz w:val="24"/>
          <w:szCs w:val="24"/>
          <w:lang w:val="en-US"/>
        </w:rPr>
      </w:pP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Declaraţie</w:t>
      </w:r>
    </w:p>
    <w:p w:rsidR="00970C94" w:rsidRPr="00970C94" w:rsidRDefault="00970C94" w:rsidP="00970C94">
      <w:pPr>
        <w:shd w:val="clear" w:color="auto" w:fill="FFFFFF"/>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70C94" w:rsidRPr="00970C94" w:rsidRDefault="00970C94" w:rsidP="00970C94">
      <w:pPr>
        <w:shd w:val="clear" w:color="auto" w:fill="FFFFFF"/>
        <w:ind w:right="6"/>
        <w:jc w:val="center"/>
        <w:rPr>
          <w:rFonts w:ascii="Times New Roman" w:eastAsia="Calibri" w:hAnsi="Times New Roman" w:cs="Times New Roman"/>
          <w:b/>
          <w:sz w:val="24"/>
          <w:szCs w:val="24"/>
          <w:lang w:val="en-US"/>
        </w:rPr>
      </w:pPr>
      <w:r w:rsidRPr="00970C94">
        <w:rPr>
          <w:rFonts w:ascii="Times New Roman" w:eastAsia="Calibri" w:hAnsi="Times New Roman" w:cs="Times New Roman"/>
          <w:b/>
          <w:spacing w:val="-3"/>
          <w:sz w:val="24"/>
          <w:szCs w:val="24"/>
          <w:lang w:val="en-US"/>
        </w:rPr>
        <w:t>LISTA</w:t>
      </w:r>
    </w:p>
    <w:p w:rsidR="00970C94" w:rsidRPr="00970C94" w:rsidRDefault="00970C94" w:rsidP="00970C94">
      <w:pPr>
        <w:shd w:val="clear" w:color="auto" w:fill="FFFFFF"/>
        <w:ind w:right="14"/>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privind personalului de specialitate angajat care urmează a fi efectiv</w:t>
      </w:r>
    </w:p>
    <w:p w:rsidR="00970C94" w:rsidRPr="00970C94" w:rsidRDefault="00970C94" w:rsidP="00970C94">
      <w:pPr>
        <w:shd w:val="clear" w:color="auto" w:fill="FFFFFF"/>
        <w:ind w:right="10"/>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alocat pentru îndeplinirea contractului de achiziţie publică</w:t>
      </w:r>
    </w:p>
    <w:p w:rsidR="00970C94" w:rsidRPr="00970C94" w:rsidRDefault="00970C94" w:rsidP="00970C94">
      <w:pPr>
        <w:shd w:val="clear" w:color="auto" w:fill="FFFFFF"/>
        <w:ind w:right="10"/>
        <w:jc w:val="center"/>
        <w:rPr>
          <w:rFonts w:ascii="Times New Roman" w:eastAsia="Calibri"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70C94" w:rsidRPr="00970C94" w:rsidTr="00381E1D">
        <w:trPr>
          <w:jc w:val="center"/>
        </w:trPr>
        <w:tc>
          <w:tcPr>
            <w:tcW w:w="3023" w:type="dxa"/>
            <w:shd w:val="clear" w:color="auto" w:fill="auto"/>
          </w:tcPr>
          <w:p w:rsidR="00970C94" w:rsidRPr="00970C94" w:rsidRDefault="00970C94" w:rsidP="00381E1D">
            <w:pPr>
              <w:rPr>
                <w:rFonts w:ascii="Times New Roman" w:eastAsia="Calibri" w:hAnsi="Times New Roman" w:cs="Times New Roman"/>
                <w:sz w:val="24"/>
                <w:szCs w:val="24"/>
                <w:lang w:val="en-US" w:eastAsia="ro-RO"/>
              </w:rPr>
            </w:pPr>
          </w:p>
        </w:tc>
        <w:tc>
          <w:tcPr>
            <w:tcW w:w="175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1</w:t>
            </w:r>
          </w:p>
        </w:tc>
        <w:tc>
          <w:tcPr>
            <w:tcW w:w="1845"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2</w:t>
            </w:r>
          </w:p>
        </w:tc>
        <w:tc>
          <w:tcPr>
            <w:tcW w:w="175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3</w:t>
            </w:r>
          </w:p>
        </w:tc>
      </w:tr>
      <w:tr w:rsidR="00970C94" w:rsidRPr="00970C94" w:rsidTr="00381E1D">
        <w:trPr>
          <w:jc w:val="center"/>
        </w:trPr>
        <w:tc>
          <w:tcPr>
            <w:tcW w:w="3023" w:type="dxa"/>
            <w:shd w:val="clear" w:color="auto" w:fill="auto"/>
          </w:tcPr>
          <w:p w:rsidR="00970C94" w:rsidRPr="00970C94" w:rsidRDefault="00970C94" w:rsidP="00381E1D">
            <w:pP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rPr>
              <w:t>Personalul de specialitate</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bl>
    <w:p w:rsidR="00970C94" w:rsidRPr="00970C94" w:rsidRDefault="00970C94" w:rsidP="00970C94">
      <w:pPr>
        <w:shd w:val="clear" w:color="auto" w:fill="FFFFFF"/>
        <w:ind w:firstLine="1080"/>
        <w:jc w:val="both"/>
        <w:rPr>
          <w:rFonts w:ascii="Times New Roman" w:eastAsia="Calibri" w:hAnsi="Times New Roman" w:cs="Times New Roman"/>
          <w:sz w:val="24"/>
          <w:szCs w:val="24"/>
        </w:rPr>
      </w:pPr>
    </w:p>
    <w:p w:rsidR="00970C94" w:rsidRPr="00970C94" w:rsidRDefault="00970C94" w:rsidP="00970C94">
      <w:pPr>
        <w:shd w:val="clear" w:color="auto" w:fill="FFFFFF"/>
        <w:tabs>
          <w:tab w:val="left" w:pos="284"/>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Anexez declaraţiei, CV-urile personalului de specialitate, precum şi ale personalului care va fi alocat efectiv pentru îndeplinirea contractului de achiziţie publică.</w:t>
      </w:r>
    </w:p>
    <w:p w:rsidR="00970C94" w:rsidRDefault="00970C94" w:rsidP="00970C94">
      <w:pPr>
        <w:shd w:val="clear" w:color="auto" w:fill="FFFFFF"/>
        <w:tabs>
          <w:tab w:val="left" w:pos="284"/>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Subsemnatul autorizez prin prezenta orice instituţie, societate comercială, bancă, alte persoane juridice să furnizeze informaţii reprezentanţilor autorizaţi ai ................................... (</w:t>
      </w:r>
      <w:r w:rsidRPr="00905F10">
        <w:rPr>
          <w:rFonts w:ascii="Times New Roman" w:eastAsia="Calibri" w:hAnsi="Times New Roman" w:cs="Times New Roman"/>
          <w:i/>
          <w:sz w:val="24"/>
          <w:szCs w:val="24"/>
          <w:lang w:val="en-US"/>
        </w:rPr>
        <w:t>denumirea şi adresa autorităţii contractante)</w:t>
      </w:r>
      <w:r w:rsidRPr="00905F10">
        <w:rPr>
          <w:rFonts w:ascii="Times New Roman" w:eastAsia="Calibri" w:hAnsi="Times New Roman" w:cs="Times New Roman"/>
          <w:sz w:val="24"/>
          <w:szCs w:val="24"/>
          <w:lang w:val="en-US"/>
        </w:rPr>
        <w:t xml:space="preserve"> cu privire la orice aspect tehnic şi financiar în legătură cu activitatea noastră.</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Prezenta declaraţie este anexă la „Angajamentul ferm” privind susţinerea noastră tehnică şi profesională oferită .............................................................................</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w:t>
      </w:r>
      <w:r w:rsidRPr="00905F10">
        <w:rPr>
          <w:rFonts w:ascii="Times New Roman" w:eastAsia="Calibri" w:hAnsi="Times New Roman" w:cs="Times New Roman"/>
          <w:i/>
          <w:sz w:val="24"/>
          <w:szCs w:val="24"/>
          <w:lang w:val="en-US"/>
        </w:rPr>
        <w:t>denumirea ofertantului/candidatului).</w:t>
      </w: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r w:rsidRPr="00905F10">
        <w:rPr>
          <w:rFonts w:ascii="Times New Roman" w:eastAsia="Calibri" w:hAnsi="Times New Roman" w:cs="Times New Roman"/>
          <w:spacing w:val="-1"/>
          <w:sz w:val="24"/>
          <w:szCs w:val="24"/>
          <w:lang w:val="en-US"/>
        </w:rPr>
        <w:t>Data completării,</w:t>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t>Terţ susţinător,</w:t>
      </w:r>
    </w:p>
    <w:p w:rsidR="00905F10" w:rsidRPr="00F82F94" w:rsidRDefault="00905F10" w:rsidP="00905F10">
      <w:pPr>
        <w:ind w:left="5040" w:firstLine="720"/>
        <w:jc w:val="both"/>
        <w:rPr>
          <w:rFonts w:ascii="Times New Roman" w:eastAsia="Calibri" w:hAnsi="Times New Roman" w:cs="Times New Roman"/>
          <w:i/>
          <w:spacing w:val="-1"/>
          <w:sz w:val="24"/>
          <w:szCs w:val="24"/>
          <w:lang w:val="en-US"/>
        </w:rPr>
      </w:pPr>
      <w:r w:rsidRPr="00F82F94">
        <w:rPr>
          <w:rFonts w:ascii="Times New Roman" w:eastAsia="Calibri" w:hAnsi="Times New Roman" w:cs="Times New Roman"/>
          <w:i/>
          <w:spacing w:val="-1"/>
          <w:sz w:val="24"/>
          <w:szCs w:val="24"/>
          <w:lang w:val="en-US"/>
        </w:rPr>
        <w:t>(semnătură autorizată)</w:t>
      </w:r>
    </w:p>
    <w:p w:rsidR="00905F10" w:rsidRPr="00970C94" w:rsidRDefault="00905F10" w:rsidP="00970C94">
      <w:pPr>
        <w:shd w:val="clear" w:color="auto" w:fill="FFFFFF"/>
        <w:tabs>
          <w:tab w:val="left" w:pos="284"/>
        </w:tabs>
        <w:jc w:val="both"/>
        <w:rPr>
          <w:rFonts w:ascii="Times New Roman" w:eastAsia="Calibri" w:hAnsi="Times New Roman" w:cs="Times New Roman"/>
          <w:sz w:val="24"/>
          <w:szCs w:val="24"/>
          <w:lang w:val="en-US"/>
        </w:rPr>
      </w:pP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Anexa nr. 22</w:t>
      </w: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la Documentația standard nr.69</w:t>
      </w: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din 7 mai 2021</w:t>
      </w:r>
    </w:p>
    <w:p w:rsidR="00F82F94" w:rsidRPr="00F82F94" w:rsidRDefault="00F82F94" w:rsidP="00F82F94">
      <w:pPr>
        <w:tabs>
          <w:tab w:val="left" w:pos="567"/>
        </w:tabs>
        <w:jc w:val="center"/>
        <w:rPr>
          <w:rFonts w:ascii="Times New Roman" w:hAnsi="Times New Roman" w:cs="Times New Roman"/>
          <w:b/>
          <w:color w:val="000000"/>
          <w:w w:val="90"/>
          <w:sz w:val="24"/>
          <w:szCs w:val="24"/>
          <w:lang w:val="en-US"/>
        </w:rPr>
      </w:pP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(Antetul instituției)</w:t>
      </w: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w:t>
      </w:r>
    </w:p>
    <w:p w:rsidR="00F82F94" w:rsidRPr="00F82F94" w:rsidRDefault="00F82F94" w:rsidP="00F82F94">
      <w:pPr>
        <w:spacing w:before="72" w:line="292" w:lineRule="auto"/>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„__” ________ _____</w:t>
      </w:r>
      <w:r w:rsidRPr="00F82F94">
        <w:rPr>
          <w:rFonts w:ascii="Times New Roman" w:hAnsi="Times New Roman" w:cs="Times New Roman"/>
          <w:sz w:val="24"/>
          <w:szCs w:val="24"/>
          <w:lang w:val="en-US"/>
        </w:rPr>
        <w:t>nr. __________</w:t>
      </w: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 xml:space="preserve">AVIZ </w:t>
      </w:r>
    </w:p>
    <w:p w:rsidR="00F82F94" w:rsidRPr="00F82F94" w:rsidRDefault="00F82F94" w:rsidP="00F82F94">
      <w:pPr>
        <w:tabs>
          <w:tab w:val="left" w:pos="0"/>
          <w:tab w:val="left" w:pos="567"/>
        </w:tabs>
        <w:spacing w:before="72" w:line="292" w:lineRule="auto"/>
        <w:jc w:val="center"/>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pentru participare la licitațiile publice de lucrări din domeniul construcțiilor și instalațiilor</w:t>
      </w:r>
    </w:p>
    <w:p w:rsidR="00F82F94" w:rsidRPr="00F82F94" w:rsidRDefault="00F82F94" w:rsidP="00F82F94">
      <w:pPr>
        <w:tabs>
          <w:tab w:val="left" w:leader="underscore" w:pos="5447"/>
          <w:tab w:val="right" w:leader="underscore" w:pos="9777"/>
        </w:tabs>
        <w:spacing w:before="252" w:line="268"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Eliberat întreprinderii </w:t>
      </w:r>
      <w:r w:rsidRPr="00F82F94">
        <w:rPr>
          <w:rFonts w:ascii="Times New Roman" w:eastAsia="PMingLiU" w:hAnsi="Times New Roman" w:cs="Times New Roman"/>
          <w:sz w:val="24"/>
          <w:szCs w:val="24"/>
          <w:lang w:val="en-US" w:eastAsia="zh-CN"/>
        </w:rPr>
        <w:tab/>
        <w:t xml:space="preserve"> IDNO </w:t>
      </w:r>
      <w:r w:rsidRPr="00F82F94">
        <w:rPr>
          <w:rFonts w:ascii="Times New Roman" w:eastAsia="PMingLiU" w:hAnsi="Times New Roman" w:cs="Times New Roman"/>
          <w:sz w:val="24"/>
          <w:szCs w:val="24"/>
          <w:lang w:val="en-US" w:eastAsia="zh-CN"/>
        </w:rPr>
        <w:tab/>
        <w:t xml:space="preserve"> conform</w:t>
      </w:r>
    </w:p>
    <w:p w:rsidR="00F82F94" w:rsidRPr="00F82F94" w:rsidRDefault="00F82F94" w:rsidP="00F82F94">
      <w:pPr>
        <w:tabs>
          <w:tab w:val="left" w:leader="underscore" w:pos="1656"/>
          <w:tab w:val="right" w:leader="underscore" w:pos="9777"/>
        </w:tabs>
        <w:spacing w:line="285"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cererii nr. </w:t>
      </w:r>
      <w:r w:rsidRPr="00F82F94">
        <w:rPr>
          <w:rFonts w:ascii="Times New Roman" w:eastAsia="PMingLiU" w:hAnsi="Times New Roman" w:cs="Times New Roman"/>
          <w:sz w:val="24"/>
          <w:szCs w:val="24"/>
          <w:lang w:val="en-US" w:eastAsia="zh-CN"/>
        </w:rPr>
        <w:tab/>
        <w:t xml:space="preserve"> din </w:t>
      </w:r>
      <w:r w:rsidRPr="00F82F94">
        <w:rPr>
          <w:rFonts w:ascii="Times New Roman" w:eastAsia="PMingLiU" w:hAnsi="Times New Roman" w:cs="Times New Roman"/>
          <w:sz w:val="24"/>
          <w:szCs w:val="24"/>
          <w:lang w:val="en-US" w:eastAsia="zh-CN"/>
        </w:rPr>
        <w:tab/>
        <w:t>. În urma verificării actelor prezentate și informației rezultate din</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actele de control în ultimii 3 (trei) ani, potrivit Ordinului nr. </w:t>
      </w:r>
      <w:r w:rsidRPr="00F82F94">
        <w:rPr>
          <w:rFonts w:ascii="Times New Roman" w:eastAsia="PMingLiU" w:hAnsi="Times New Roman" w:cs="Times New Roman"/>
          <w:sz w:val="24"/>
          <w:szCs w:val="24"/>
          <w:lang w:val="en-US" w:eastAsia="zh-CN"/>
        </w:rPr>
        <w:tab/>
        <w:t xml:space="preserve"> din</w:t>
      </w:r>
      <w:r w:rsidRPr="00F82F94">
        <w:rPr>
          <w:rFonts w:ascii="Times New Roman" w:eastAsia="PMingLiU" w:hAnsi="Times New Roman" w:cs="Times New Roman"/>
          <w:sz w:val="24"/>
          <w:szCs w:val="24"/>
          <w:lang w:val="en-US" w:eastAsia="zh-CN"/>
        </w:rPr>
        <w:tab/>
        <w:t>, Inspectoratul Național pentru Supraveghere Tehnică constată următoarele:</w:t>
      </w:r>
    </w:p>
    <w:tbl>
      <w:tblPr>
        <w:tblStyle w:val="a7"/>
        <w:tblW w:w="10559" w:type="dxa"/>
        <w:tblInd w:w="-176" w:type="dxa"/>
        <w:tblLook w:val="04A0" w:firstRow="1" w:lastRow="0" w:firstColumn="1" w:lastColumn="0" w:noHBand="0" w:noVBand="1"/>
      </w:tblPr>
      <w:tblGrid>
        <w:gridCol w:w="823"/>
        <w:gridCol w:w="3751"/>
        <w:gridCol w:w="4001"/>
        <w:gridCol w:w="575"/>
        <w:gridCol w:w="563"/>
        <w:gridCol w:w="846"/>
      </w:tblGrid>
      <w:tr w:rsidR="00F82F94" w:rsidRPr="00F82F94" w:rsidTr="00F82F94">
        <w:tc>
          <w:tcPr>
            <w:tcW w:w="82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Nr</w:t>
            </w:r>
          </w:p>
        </w:tc>
        <w:tc>
          <w:tcPr>
            <w:tcW w:w="3751" w:type="dxa"/>
          </w:tcPr>
          <w:p w:rsidR="00F82F94" w:rsidRPr="00F82F94" w:rsidRDefault="00F82F94" w:rsidP="00381E1D">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Informații</w:t>
            </w:r>
          </w:p>
        </w:tc>
        <w:tc>
          <w:tcPr>
            <w:tcW w:w="4001" w:type="dxa"/>
          </w:tcPr>
          <w:p w:rsidR="00F82F94" w:rsidRPr="00F82F94" w:rsidRDefault="00F82F94" w:rsidP="00381E1D">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Noțiuni</w:t>
            </w:r>
          </w:p>
        </w:tc>
        <w:tc>
          <w:tcPr>
            <w:tcW w:w="575"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DA</w:t>
            </w:r>
          </w:p>
        </w:tc>
        <w:tc>
          <w:tcPr>
            <w:tcW w:w="56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NU</w:t>
            </w:r>
          </w:p>
        </w:tc>
        <w:tc>
          <w:tcPr>
            <w:tcW w:w="846"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Nota</w:t>
            </w:r>
          </w:p>
        </w:tc>
      </w:tr>
      <w:tr w:rsidR="00F82F94" w:rsidRPr="004E2DAF" w:rsidTr="00F82F94">
        <w:trPr>
          <w:trHeight w:val="54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Încălcări constatate prin procese - verbale de control, emise în temeiul Legii nr.131/2012 privind controlul de stat asupra activității de întreprinzător</w:t>
            </w:r>
            <w:r w:rsidRPr="00F82F94">
              <w:rPr>
                <w:rFonts w:ascii="Times New Roman" w:hAnsi="Times New Roman" w:cs="Times New Roman"/>
                <w:sz w:val="24"/>
                <w:szCs w:val="24"/>
                <w:lang w:val="en-US"/>
              </w:rPr>
              <w:t>)</w:t>
            </w:r>
            <w:r w:rsidRPr="00F82F94">
              <w:rPr>
                <w:rFonts w:ascii="Times New Roman" w:eastAsia="PMingLiU" w:hAnsi="Times New Roman" w:cs="Times New Roman"/>
                <w:sz w:val="24"/>
                <w:szCs w:val="24"/>
                <w:lang w:val="en-US"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încalcări foarte grave</w:t>
            </w:r>
          </w:p>
          <w:p w:rsidR="00F82F94" w:rsidRPr="00F82F94" w:rsidRDefault="00F82F94" w:rsidP="00381E1D">
            <w:pPr>
              <w:tabs>
                <w:tab w:val="left" w:leader="underscore" w:pos="6465"/>
                <w:tab w:val="right" w:leader="underscore" w:pos="9777"/>
              </w:tabs>
              <w:spacing w:line="302" w:lineRule="auto"/>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(art. 5</w:t>
            </w:r>
            <w:r w:rsidRPr="00F82F94">
              <w:rPr>
                <w:rFonts w:ascii="Times New Roman" w:hAnsi="Times New Roman" w:cs="Times New Roman"/>
                <w:sz w:val="24"/>
                <w:szCs w:val="24"/>
                <w:vertAlign w:val="superscript"/>
                <w:lang w:val="en-US"/>
              </w:rPr>
              <w:t>1</w:t>
            </w:r>
            <w:r w:rsidRPr="00F82F94">
              <w:rPr>
                <w:rFonts w:ascii="Times New Roman" w:hAnsi="Times New Roman" w:cs="Times New Roman"/>
                <w:sz w:val="24"/>
                <w:szCs w:val="24"/>
                <w:lang w:val="en-US"/>
              </w:rPr>
              <w:t xml:space="preserve"> Legea nr.131/2012privind controlul de stat asupra activității de întreprinzător)</w:t>
            </w:r>
          </w:p>
        </w:tc>
        <w:tc>
          <w:tcPr>
            <w:tcW w:w="575"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56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846"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r>
      <w:tr w:rsidR="00F82F94" w:rsidRPr="004E2DAF" w:rsidTr="00F82F94">
        <w:trPr>
          <w:trHeight w:val="1380"/>
        </w:trPr>
        <w:tc>
          <w:tcPr>
            <w:tcW w:w="823" w:type="dxa"/>
            <w:vMerge/>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Sancțiuni economice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(cu exagerări ale costului mai mare de 15% din valoarea lucrărilor executate, inclusiv)</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F82F94" w:rsidTr="00F82F94">
        <w:trPr>
          <w:trHeight w:val="42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II</w:t>
            </w: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Au fost înregistrate cazuri de accidente:</w:t>
            </w: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Accidente tehnice grave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F82F94" w:rsidRPr="00F82F94" w:rsidTr="00F82F94">
        <w:trPr>
          <w:trHeight w:val="53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eastAsia="zh-CN"/>
              </w:rPr>
            </w:pP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F82F94" w:rsidRPr="004E2DAF" w:rsidTr="00F82F94">
        <w:trPr>
          <w:trHeight w:val="177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III</w:t>
            </w: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Întreprinderea dispune de necesarul de personal propriu calificat (specialiști și muncitori specializați</w:t>
            </w:r>
            <w:r w:rsidRPr="00F82F94">
              <w:rPr>
                <w:rFonts w:ascii="Times New Roman" w:hAnsi="Times New Roman" w:cs="Times New Roman"/>
                <w:sz w:val="24"/>
                <w:szCs w:val="24"/>
                <w:lang w:val="en-US"/>
              </w:rPr>
              <w:t>cu certificate de atestare tehnico-profesională</w:t>
            </w:r>
            <w:r w:rsidRPr="00F82F94">
              <w:rPr>
                <w:rFonts w:ascii="Times New Roman" w:eastAsia="PMingLiU" w:hAnsi="Times New Roman" w:cs="Times New Roman"/>
                <w:sz w:val="24"/>
                <w:szCs w:val="24"/>
                <w:lang w:val="en-US" w:eastAsia="zh-CN"/>
              </w:rPr>
              <w:t>),tehnică specializată (mecanisme, utilaje), încăperi separate corespunzătoare genului de activitate (sector de producere, depozit, oficiu) pentru executarea următoarelor tipuri de lucrări:</w:t>
            </w: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Construcții civile, industriale și agrozootehnice</w:t>
            </w:r>
          </w:p>
          <w:p w:rsidR="00F82F94" w:rsidRPr="00F82F94" w:rsidRDefault="00F82F94" w:rsidP="00381E1D">
            <w:pPr>
              <w:tabs>
                <w:tab w:val="left" w:pos="567"/>
              </w:tabs>
              <w:rPr>
                <w:rFonts w:ascii="Times New Roman" w:hAnsi="Times New Roman" w:cs="Times New Roman"/>
                <w:sz w:val="24"/>
                <w:szCs w:val="24"/>
                <w:lang w:val="en-US"/>
              </w:rPr>
            </w:pPr>
            <w:r w:rsidRPr="00F82F94">
              <w:rPr>
                <w:rFonts w:ascii="Times New Roman" w:hAnsi="Times New Roman" w:cs="Times New Roman"/>
                <w:sz w:val="24"/>
                <w:szCs w:val="24"/>
                <w:lang w:val="en-US"/>
              </w:rPr>
              <w:t>A.Terasamente, lucrări la structura clădirilor;</w:t>
            </w:r>
          </w:p>
          <w:p w:rsidR="00F82F94" w:rsidRPr="00F82F94" w:rsidRDefault="00F82F94" w:rsidP="00381E1D">
            <w:pPr>
              <w:tabs>
                <w:tab w:val="decimal" w:pos="216"/>
                <w:tab w:val="left" w:leader="underscore" w:pos="6465"/>
                <w:tab w:val="right" w:leader="underscore" w:pos="9777"/>
              </w:tabs>
              <w:ind w:left="360" w:hanging="360"/>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 structuri metalice; </w:t>
            </w:r>
          </w:p>
          <w:p w:rsidR="00F82F94" w:rsidRPr="00F82F94" w:rsidRDefault="00F82F94" w:rsidP="00381E1D">
            <w:pPr>
              <w:tabs>
                <w:tab w:val="decimal" w:pos="216"/>
                <w:tab w:val="left" w:leader="underscore" w:pos="6465"/>
                <w:tab w:val="right" w:leader="underscore" w:pos="9777"/>
              </w:tabs>
              <w:ind w:left="360" w:hanging="360"/>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C. finisare, amenajare, protecție.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1260"/>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 Construcții rutiere:</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A.drumuri și piste de aviație; </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B.poduri; </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C.căi ferate.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1260"/>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Construcții speciale: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 hidrotehnice și pentru îmbunătățiri funciare;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 fântâni arteziene; </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 porturi și debarcadere;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D. mine, cariere;     E. tuneluri.</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205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Instalații și rețele tehnico-edilitare: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A.de alimentare cu apă și canalizare;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B.de încălzire; </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 ventilație, climatizare; D. electrice;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E.de automatizare; F.telecomunicație; G.semnalizare;</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H.frigorifice,compresoare;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i/>
                <w:sz w:val="24"/>
                <w:szCs w:val="24"/>
                <w:lang w:val="en-US" w:eastAsia="zh-CN"/>
              </w:rPr>
            </w:pPr>
            <w:r w:rsidRPr="00F82F94">
              <w:rPr>
                <w:rFonts w:ascii="Times New Roman" w:hAnsi="Times New Roman" w:cs="Times New Roman"/>
                <w:sz w:val="24"/>
                <w:szCs w:val="24"/>
                <w:lang w:val="en-US"/>
              </w:rPr>
              <w:t>I. tehnologice.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94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Instalații industriale periculoase: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 sub presiune, mecanisme de ridicat, cazane;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B. chimico-tehnologice; C. gazoducte magistrale;</w:t>
            </w:r>
          </w:p>
          <w:p w:rsidR="00F82F94" w:rsidRPr="00F82F94" w:rsidRDefault="00F82F94" w:rsidP="00B3786A">
            <w:pPr>
              <w:pStyle w:val="a"/>
              <w:numPr>
                <w:ilvl w:val="0"/>
                <w:numId w:val="13"/>
              </w:numPr>
              <w:tabs>
                <w:tab w:val="decimal" w:pos="317"/>
              </w:tabs>
              <w:ind w:left="0" w:hanging="650"/>
              <w:rPr>
                <w:rFonts w:eastAsia="PMingLiU"/>
                <w:i/>
                <w:noProof/>
                <w:lang w:eastAsia="zh-CN"/>
              </w:rPr>
            </w:pPr>
            <w:r w:rsidRPr="00F82F94">
              <w:t>D. sisteme de alimentare cu gaze.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bl>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Prezentul Aviz este cu titlu informativ  și se eliberează la cererea solicitantului.</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Este valabil </w:t>
      </w:r>
      <w:r w:rsidRPr="00F82F94">
        <w:rPr>
          <w:rFonts w:ascii="Times New Roman" w:hAnsi="Times New Roman" w:cs="Times New Roman"/>
          <w:b/>
          <w:sz w:val="24"/>
          <w:szCs w:val="24"/>
          <w:u w:val="single"/>
          <w:lang w:val="en-US"/>
        </w:rPr>
        <w:t xml:space="preserve">12 luni  </w:t>
      </w:r>
      <w:r w:rsidRPr="00F82F94">
        <w:rPr>
          <w:rFonts w:ascii="Times New Roman" w:eastAsia="PMingLiU" w:hAnsi="Times New Roman" w:cs="Times New Roman"/>
          <w:sz w:val="24"/>
          <w:szCs w:val="24"/>
          <w:lang w:val="en-US" w:eastAsia="zh-CN"/>
        </w:rPr>
        <w:t>de la data eliberării.</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Director                                                      Semnătura           ________________________</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i/>
          <w:iCs/>
          <w:sz w:val="24"/>
          <w:szCs w:val="24"/>
          <w:lang w:val="en-US" w:eastAsia="zh-CN"/>
        </w:rPr>
      </w:pPr>
      <w:r w:rsidRPr="00F82F94">
        <w:rPr>
          <w:rFonts w:ascii="Times New Roman" w:eastAsia="PMingLiU" w:hAnsi="Times New Roman" w:cs="Times New Roman"/>
          <w:sz w:val="24"/>
          <w:szCs w:val="24"/>
          <w:lang w:val="en-US" w:eastAsia="zh-CN"/>
        </w:rPr>
        <w:t xml:space="preserve">                 </w:t>
      </w:r>
      <w:r w:rsidRPr="00F82F94">
        <w:rPr>
          <w:rFonts w:ascii="Times New Roman" w:eastAsia="PMingLiU" w:hAnsi="Times New Roman" w:cs="Times New Roman"/>
          <w:i/>
          <w:iCs/>
          <w:sz w:val="24"/>
          <w:szCs w:val="24"/>
          <w:lang w:val="en-US" w:eastAsia="zh-CN"/>
        </w:rPr>
        <w:t>(Prenume, Nume)</w:t>
      </w:r>
    </w:p>
    <w:p w:rsidR="00F82F94" w:rsidRPr="00B3786A"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Ex.  </w:t>
      </w:r>
      <w:r w:rsidRPr="00B3786A">
        <w:rPr>
          <w:rFonts w:ascii="Times New Roman" w:eastAsia="PMingLiU" w:hAnsi="Times New Roman" w:cs="Times New Roman"/>
          <w:sz w:val="24"/>
          <w:szCs w:val="24"/>
          <w:lang w:val="en-US" w:eastAsia="zh-CN"/>
        </w:rPr>
        <w:t>_____________________</w:t>
      </w:r>
    </w:p>
    <w:p w:rsidR="00F82F94" w:rsidRPr="00B3786A" w:rsidRDefault="00F82F94" w:rsidP="00F82F94">
      <w:pPr>
        <w:tabs>
          <w:tab w:val="left" w:leader="underscore" w:pos="6465"/>
          <w:tab w:val="right" w:leader="underscore" w:pos="9777"/>
        </w:tabs>
        <w:spacing w:line="302" w:lineRule="auto"/>
        <w:rPr>
          <w:rFonts w:ascii="Times New Roman" w:eastAsia="PMingLiU" w:hAnsi="Times New Roman" w:cs="Times New Roman"/>
          <w:i/>
          <w:sz w:val="24"/>
          <w:szCs w:val="24"/>
          <w:lang w:val="en-US" w:eastAsia="zh-CN"/>
        </w:rPr>
      </w:pPr>
      <w:r w:rsidRPr="00B3786A">
        <w:rPr>
          <w:rFonts w:ascii="Times New Roman" w:eastAsia="PMingLiU" w:hAnsi="Times New Roman" w:cs="Times New Roman"/>
          <w:i/>
          <w:sz w:val="24"/>
          <w:szCs w:val="24"/>
          <w:lang w:val="en-US" w:eastAsia="zh-CN"/>
        </w:rPr>
        <w:t xml:space="preserve">             (Prenume, Nume)</w:t>
      </w:r>
      <w:r w:rsidRPr="00B3786A">
        <w:rPr>
          <w:rFonts w:ascii="Times New Roman" w:eastAsia="PMingLiU" w:hAnsi="Times New Roman" w:cs="Times New Roman"/>
          <w:sz w:val="24"/>
          <w:szCs w:val="24"/>
          <w:lang w:val="en-US" w:eastAsia="zh-CN"/>
        </w:rPr>
        <w:t>Tel. _____________________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Anexa nr. 23</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la Documentația standard nr._____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din “____” ________ 20___</w:t>
      </w:r>
    </w:p>
    <w:p w:rsidR="00B3786A" w:rsidRPr="00B3786A" w:rsidRDefault="00B3786A" w:rsidP="00B3786A">
      <w:pPr>
        <w:pStyle w:val="2"/>
        <w:spacing w:before="0"/>
        <w:jc w:val="center"/>
        <w:rPr>
          <w:rFonts w:ascii="Times New Roman" w:hAnsi="Times New Roman" w:cs="Times New Roman"/>
          <w:bCs w:val="0"/>
          <w:color w:val="auto"/>
          <w:sz w:val="24"/>
          <w:szCs w:val="24"/>
        </w:rPr>
      </w:pPr>
      <w:bookmarkStart w:id="17" w:name="_Toc449692118"/>
      <w:bookmarkStart w:id="18" w:name="_Toc390252621"/>
      <w:r w:rsidRPr="00B3786A">
        <w:rPr>
          <w:rFonts w:ascii="Times New Roman" w:hAnsi="Times New Roman" w:cs="Times New Roman"/>
          <w:bCs w:val="0"/>
          <w:color w:val="auto"/>
          <w:sz w:val="24"/>
          <w:szCs w:val="24"/>
        </w:rPr>
        <w:t>CAIET DE SARCINI</w:t>
      </w:r>
      <w:bookmarkEnd w:id="17"/>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 xml:space="preserve"> </w:t>
      </w: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color w:val="auto"/>
          <w:sz w:val="24"/>
          <w:szCs w:val="24"/>
        </w:rPr>
        <w:t>FORMULARUL DE DEVIZ NR.1 – LISTA CU CANTITĂȚILE DE LUCRĂRI</w:t>
      </w:r>
      <w:bookmarkEnd w:id="18"/>
    </w:p>
    <w:p w:rsidR="00B3786A" w:rsidRPr="00B3786A" w:rsidRDefault="00B3786A" w:rsidP="00B3786A">
      <w:pPr>
        <w:pStyle w:val="2"/>
        <w:spacing w:before="0"/>
        <w:jc w:val="center"/>
        <w:rPr>
          <w:rFonts w:ascii="Times New Roman" w:hAnsi="Times New Roman" w:cs="Times New Roman"/>
          <w:bCs w:val="0"/>
          <w:i/>
          <w:color w:val="auto"/>
          <w:sz w:val="24"/>
          <w:szCs w:val="24"/>
        </w:rPr>
      </w:pP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LUCRĂRI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pStyle w:val="a"/>
        <w:numPr>
          <w:ilvl w:val="0"/>
          <w:numId w:val="0"/>
        </w:numPr>
      </w:pP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Obiectul_______________________________________________________________</w:t>
      </w:r>
    </w:p>
    <w:p w:rsidR="00B3786A" w:rsidRPr="00B3786A" w:rsidRDefault="00B3786A" w:rsidP="00B3786A">
      <w:pPr>
        <w:ind w:firstLine="709"/>
        <w:jc w:val="center"/>
        <w:rPr>
          <w:rFonts w:ascii="Times New Roman" w:hAnsi="Times New Roman" w:cs="Times New Roman"/>
          <w:sz w:val="24"/>
          <w:szCs w:val="24"/>
          <w:lang w:val="en-US"/>
        </w:rPr>
      </w:pPr>
      <w:r w:rsidRPr="00B3786A">
        <w:rPr>
          <w:rFonts w:ascii="Times New Roman" w:hAnsi="Times New Roman" w:cs="Times New Roman"/>
          <w:i/>
          <w:sz w:val="24"/>
          <w:szCs w:val="24"/>
          <w:lang w:val="en-US"/>
        </w:rPr>
        <w:t>(denumirea, adresa)</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Autoritatea contractantă__________________________________________________</w:t>
      </w:r>
    </w:p>
    <w:p w:rsidR="00B3786A" w:rsidRPr="00B3786A" w:rsidRDefault="00B3786A" w:rsidP="00B3786A">
      <w:pPr>
        <w:ind w:firstLine="709"/>
        <w:jc w:val="center"/>
        <w:rPr>
          <w:rFonts w:ascii="Times New Roman" w:hAnsi="Times New Roman" w:cs="Times New Roman"/>
          <w:i/>
          <w:sz w:val="24"/>
          <w:szCs w:val="24"/>
          <w:lang w:val="en-US"/>
        </w:rPr>
      </w:pPr>
      <w:r w:rsidRPr="00B3786A">
        <w:rPr>
          <w:rFonts w:ascii="Times New Roman" w:hAnsi="Times New Roman" w:cs="Times New Roman"/>
          <w:i/>
          <w:sz w:val="24"/>
          <w:szCs w:val="24"/>
          <w:lang w:val="en-US"/>
        </w:rPr>
        <w:t>(denumirea, adresa)</w:t>
      </w:r>
    </w:p>
    <w:p w:rsidR="00B3786A" w:rsidRPr="00B3786A" w:rsidRDefault="00B3786A" w:rsidP="00B3786A">
      <w:pPr>
        <w:pStyle w:val="cp"/>
        <w:ind w:firstLine="709"/>
        <w:jc w:val="both"/>
      </w:pPr>
      <w:r w:rsidRPr="00B3786A">
        <w:t>1 . Descriere generală</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adresa (şantierul) lucrărilor, descrierea generală a obiectelor lucrării, detalii specifice de amplasare etc.</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2. Informaţii şi proiectare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elementele constitutive şi conţinutul documentelor anexate la contract, modalitatea de elaborare a proiectului şi desenelor de execuţie, informaţiile despre antreprenor şi autoritatea contractantă.</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3. Materiale, compatibilităţi, reglementări tehnice şi standarde utilizate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4. Mostre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modul de prezentare a mostrelor la toate produsele utilizate.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5. Furnizarea, păstrarea, protecţia materialelor şi a lucrărilor. Securitatea construcţiilor şi a terenurilor aferente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transportarea, manipularea şi depozitarea produselor şi materialelor utilizate; protecţia lucrărilor în funcţie de condiţiile atmosferice; protecţia construcţiilor şi teritoriilor aferente.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Încercări, instrucţiuni, garanţii ale furnizorilor, desene şi scheme de execuţie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7. Remedierea viciilor ascunse şi a defectelor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modalitatea de constatare şi remediere a viciilor ascunse şi a defectelor, responsabilii de remediere.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8. Trasarea geodezică a lucrărilor, toleranţe de execuţie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modalităţile de trasare geodezică, bornele, reperele, picheţii, jaloanele, aliniamentele; toleranţele admise la executarea lucrărilor.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9. Parametrii de calcul ai elementelor constructive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sarcinile luate în calcul: seismicitatea, acţiunile, alţi parametri.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10. Criterii privind calculul sistemelor de încălzire, ventilare şi condiţionare a aerului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parametrii exteriori şi interiori ai aerului, temperaturile interioare. Pentru fiecare încăpere – rezistenţele la transfer termic a construcţiilor învelişului clădirii.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11. Nivelul admis al zgomotului şi al vibraţiilor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mărimea acestor niveluri pentru diferite spaţii; măsurile de reducere a zgomotului şi a vibraţiilor.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12. Cerinţe privind montarea utilajelor şi a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amplasarea tuturor instalaţiilor interioare; modul şi locul de fixare; protecţia anticorozivă; materialele şi produsele utilizate.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13. Lucrări de construcţii aferente montării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modalitatea şi tipurile lucrărilor de construcţii aferente montării instalaţiilor; tipurile de materiale; toleranţele admise; cerinţele privind executarea acestor lucrări.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14. Articole, produse şi piese necesare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furnizorul articolelor, produselor şi pieselor necesare instalaţiilor; tipurile şi cantitatea.</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15. Echipamentele, instalaţiile, utilajele, sculele, instrumentele, dispozitivele şi alte obiecte necesare pentru executarea lucrărilor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16. Definiţii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termenii şi definiţiile utilizate în caietul de sarcini şi unele caracteristici.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17. Cerinţe privind calculul costului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Se precizează modalitatea de calculare a costului ofertei, prin trimitere la actele normative în domeniu. </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18. Documente obligatorii la depunerea ofertei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19. Documente obligatorii la evaluarea ofertelor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i/>
          <w:iCs/>
          <w:sz w:val="24"/>
          <w:szCs w:val="24"/>
          <w:lang w:val="en-US"/>
        </w:rPr>
        <w:t>Notă: Prezentul model al caietului de sarcini este orientativ şi poate fi completat sau modificat, precizat de către autoritatea contractantă, în funcţie de tipul şi specificul lucrărilor.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bCs/>
          <w:sz w:val="24"/>
          <w:szCs w:val="24"/>
        </w:rPr>
        <w:t xml:space="preserve">Autoritatea contractantă </w:t>
      </w:r>
      <w:r w:rsidRPr="00B3786A">
        <w:rPr>
          <w:rFonts w:ascii="Times New Roman" w:hAnsi="Times New Roman" w:cs="Times New Roman"/>
          <w:sz w:val="24"/>
          <w:szCs w:val="24"/>
        </w:rPr>
        <w:t> ___________              </w:t>
      </w:r>
      <w:r w:rsidRPr="00B3786A">
        <w:rPr>
          <w:rFonts w:ascii="Times New Roman" w:hAnsi="Times New Roman" w:cs="Times New Roman"/>
          <w:bCs/>
          <w:sz w:val="24"/>
          <w:szCs w:val="24"/>
        </w:rPr>
        <w:t>Data</w:t>
      </w:r>
      <w:r w:rsidRPr="00B3786A">
        <w:rPr>
          <w:rFonts w:ascii="Times New Roman" w:hAnsi="Times New Roman" w:cs="Times New Roman"/>
          <w:sz w:val="24"/>
          <w:szCs w:val="24"/>
        </w:rPr>
        <w:t xml:space="preserve"> "____"__________________</w:t>
      </w:r>
    </w:p>
    <w:p w:rsidR="00B3786A" w:rsidRPr="00B3786A" w:rsidRDefault="00B3786A" w:rsidP="00B3786A">
      <w:pPr>
        <w:pStyle w:val="3"/>
        <w:keepNext w:val="0"/>
        <w:keepLines w:val="0"/>
        <w:numPr>
          <w:ilvl w:val="2"/>
          <w:numId w:val="3"/>
        </w:numPr>
        <w:tabs>
          <w:tab w:val="left" w:pos="360"/>
          <w:tab w:val="left" w:pos="1134"/>
        </w:tabs>
        <w:spacing w:before="0" w:after="120" w:line="240" w:lineRule="auto"/>
        <w:ind w:left="0"/>
        <w:jc w:val="center"/>
        <w:rPr>
          <w:rFonts w:ascii="Times New Roman" w:hAnsi="Times New Roman" w:cs="Times New Roman"/>
          <w:color w:val="auto"/>
          <w:sz w:val="24"/>
          <w:szCs w:val="24"/>
          <w:lang w:val="en-US"/>
        </w:rPr>
      </w:pPr>
      <w:r w:rsidRPr="00B3786A">
        <w:rPr>
          <w:rFonts w:ascii="Times New Roman" w:hAnsi="Times New Roman" w:cs="Times New Roman"/>
          <w:color w:val="auto"/>
          <w:sz w:val="24"/>
          <w:szCs w:val="24"/>
          <w:lang w:val="en-US"/>
        </w:rPr>
        <w:t>Formularul de deviz nr.1 – Lista cu cantitățile de lucrări</w:t>
      </w:r>
    </w:p>
    <w:p w:rsidR="00B3786A" w:rsidRPr="00B3786A" w:rsidRDefault="00B3786A" w:rsidP="00B3786A">
      <w:pPr>
        <w:ind w:firstLine="709"/>
        <w:jc w:val="both"/>
        <w:rPr>
          <w:rFonts w:ascii="Times New Roman" w:hAnsi="Times New Roman" w:cs="Times New Roman"/>
          <w:b/>
          <w:sz w:val="24"/>
          <w:szCs w:val="24"/>
          <w:lang w:val="en-US"/>
        </w:rPr>
      </w:pPr>
    </w:p>
    <w:p w:rsidR="00B3786A" w:rsidRPr="00B3786A" w:rsidRDefault="00B3786A" w:rsidP="00B3786A">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Obiectul____________________________________________________________________</w:t>
      </w:r>
    </w:p>
    <w:p w:rsidR="00B3786A" w:rsidRPr="00B3786A" w:rsidRDefault="00B3786A" w:rsidP="00B3786A">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Autoritatea contractantă________________________________________________________</w:t>
      </w:r>
    </w:p>
    <w:p w:rsidR="00B3786A" w:rsidRPr="00B3786A" w:rsidRDefault="00B3786A" w:rsidP="00B3786A">
      <w:pPr>
        <w:tabs>
          <w:tab w:val="left" w:pos="567"/>
        </w:tabs>
        <w:jc w:val="center"/>
        <w:rPr>
          <w:rFonts w:ascii="Times New Roman" w:hAnsi="Times New Roman" w:cs="Times New Roman"/>
          <w:i/>
          <w:sz w:val="24"/>
          <w:szCs w:val="24"/>
          <w:lang w:val="en-US"/>
        </w:rPr>
      </w:pPr>
      <w:r w:rsidRPr="00B3786A">
        <w:rPr>
          <w:rFonts w:ascii="Times New Roman" w:hAnsi="Times New Roman" w:cs="Times New Roman"/>
          <w:i/>
          <w:sz w:val="24"/>
          <w:szCs w:val="24"/>
          <w:lang w:val="en-US"/>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B3786A" w:rsidRPr="00B3786A" w:rsidTr="00381E1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Unitatea</w:t>
            </w:r>
          </w:p>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Cantitatea</w:t>
            </w: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360"/>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360"/>
              <w:jc w:val="center"/>
              <w:outlineLvl w:val="0"/>
              <w:rPr>
                <w:rFonts w:ascii="Times New Roman" w:eastAsia="PMingLiU" w:hAnsi="Times New Roman" w:cs="Times New Roman"/>
                <w:sz w:val="24"/>
                <w:szCs w:val="24"/>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Total</w:t>
            </w:r>
          </w:p>
        </w:tc>
      </w:tr>
    </w:tbl>
    <w:p w:rsidR="00B3786A" w:rsidRPr="00B3786A" w:rsidRDefault="00B3786A" w:rsidP="00B3786A">
      <w:pPr>
        <w:tabs>
          <w:tab w:val="left" w:pos="567"/>
        </w:tabs>
        <w:jc w:val="both"/>
        <w:rPr>
          <w:rFonts w:ascii="Times New Roman" w:hAnsi="Times New Roman" w:cs="Times New Roman"/>
          <w:sz w:val="24"/>
          <w:szCs w:val="24"/>
        </w:rPr>
      </w:pPr>
    </w:p>
    <w:p w:rsidR="00B3786A" w:rsidRPr="00B3786A" w:rsidRDefault="00B3786A" w:rsidP="00B3786A">
      <w:pPr>
        <w:tabs>
          <w:tab w:val="left" w:pos="567"/>
        </w:tabs>
        <w:jc w:val="both"/>
        <w:rPr>
          <w:rFonts w:ascii="Times New Roman" w:hAnsi="Times New Roman" w:cs="Times New Roman"/>
          <w:sz w:val="24"/>
          <w:szCs w:val="24"/>
        </w:rPr>
      </w:pPr>
      <w:r w:rsidRPr="00B3786A">
        <w:rPr>
          <w:rFonts w:ascii="Times New Roman" w:hAnsi="Times New Roman" w:cs="Times New Roman"/>
          <w:sz w:val="24"/>
          <w:szCs w:val="24"/>
        </w:rPr>
        <w:t>     </w:t>
      </w:r>
      <w:r w:rsidRPr="00B3786A">
        <w:rPr>
          <w:rFonts w:ascii="Times New Roman" w:hAnsi="Times New Roman" w:cs="Times New Roman"/>
          <w:bCs/>
          <w:sz w:val="24"/>
          <w:szCs w:val="24"/>
        </w:rPr>
        <w:t xml:space="preserve">Data </w:t>
      </w:r>
      <w:r w:rsidRPr="00B3786A">
        <w:rPr>
          <w:rFonts w:ascii="Times New Roman" w:hAnsi="Times New Roman" w:cs="Times New Roman"/>
          <w:sz w:val="24"/>
          <w:szCs w:val="24"/>
        </w:rPr>
        <w:t>„____"__________________</w:t>
      </w:r>
    </w:p>
    <w:p w:rsidR="00B3786A" w:rsidRPr="00B3786A" w:rsidRDefault="00B3786A" w:rsidP="00B3786A">
      <w:pPr>
        <w:pStyle w:val="ab"/>
        <w:tabs>
          <w:tab w:val="left" w:pos="567"/>
        </w:tabs>
        <w:jc w:val="right"/>
        <w:rPr>
          <w:rFonts w:ascii="Times New Roman" w:hAnsi="Times New Roman"/>
          <w:szCs w:val="24"/>
        </w:rPr>
      </w:pPr>
      <w:r w:rsidRPr="00B3786A">
        <w:rPr>
          <w:rFonts w:ascii="Times New Roman" w:hAnsi="Times New Roman"/>
          <w:szCs w:val="24"/>
        </w:rPr>
        <w:t xml:space="preserve">     ____________________________  </w:t>
      </w:r>
    </w:p>
    <w:p w:rsidR="00B3786A" w:rsidRPr="00B3786A" w:rsidRDefault="00B3786A" w:rsidP="00B3786A">
      <w:pPr>
        <w:pStyle w:val="ab"/>
        <w:tabs>
          <w:tab w:val="left" w:pos="567"/>
        </w:tabs>
        <w:jc w:val="right"/>
        <w:rPr>
          <w:rFonts w:ascii="Times New Roman" w:hAnsi="Times New Roman"/>
          <w:szCs w:val="24"/>
        </w:rPr>
      </w:pPr>
      <w:r w:rsidRPr="00B3786A">
        <w:rPr>
          <w:rFonts w:ascii="Times New Roman" w:hAnsi="Times New Roman"/>
          <w:szCs w:val="24"/>
        </w:rPr>
        <w:t>(semnătura autorizată)</w:t>
      </w:r>
    </w:p>
    <w:p w:rsidR="00B3786A" w:rsidRPr="00B3786A" w:rsidRDefault="00B3786A" w:rsidP="00B3786A">
      <w:pPr>
        <w:pStyle w:val="ab"/>
        <w:tabs>
          <w:tab w:val="left" w:pos="567"/>
        </w:tabs>
        <w:rPr>
          <w:rFonts w:ascii="Times New Roman" w:hAnsi="Times New Roman"/>
          <w:szCs w:val="24"/>
        </w:rPr>
      </w:pPr>
    </w:p>
    <w:p w:rsidR="00B3786A" w:rsidRPr="00B3786A" w:rsidRDefault="00B3786A" w:rsidP="00B3786A">
      <w:pPr>
        <w:pStyle w:val="ab"/>
        <w:tabs>
          <w:tab w:val="left" w:pos="567"/>
        </w:tabs>
        <w:rPr>
          <w:rFonts w:ascii="Times New Roman" w:hAnsi="Times New Roman"/>
          <w:szCs w:val="24"/>
        </w:rPr>
      </w:pPr>
    </w:p>
    <w:p w:rsidR="00B3786A" w:rsidRPr="00B3786A" w:rsidRDefault="00B3786A" w:rsidP="00B3786A">
      <w:pPr>
        <w:pStyle w:val="ab"/>
        <w:tabs>
          <w:tab w:val="left" w:pos="567"/>
        </w:tabs>
        <w:rPr>
          <w:rFonts w:ascii="Times New Roman" w:hAnsi="Times New Roman"/>
          <w:i/>
          <w:szCs w:val="24"/>
        </w:rPr>
      </w:pPr>
      <w:r w:rsidRPr="00B3786A">
        <w:rPr>
          <w:rFonts w:ascii="Times New Roman" w:hAnsi="Times New Roman"/>
          <w:i/>
          <w:szCs w:val="24"/>
        </w:rPr>
        <w:t>Notă: Autoritatea contractantă trebuie să atașeze la caietul de sarcini, Formularul de deviz nr. 1 – Lista cu cantitățile de lucrări, descifrat (publicarea descifrată a consumului de resurse aferent fiecărei norme de deviz).</w:t>
      </w:r>
    </w:p>
    <w:p w:rsidR="00B3786A" w:rsidRPr="00B3786A" w:rsidRDefault="00B3786A" w:rsidP="00B3786A">
      <w:pPr>
        <w:pStyle w:val="ab"/>
        <w:tabs>
          <w:tab w:val="left" w:pos="567"/>
        </w:tabs>
        <w:rPr>
          <w:rFonts w:ascii="Times New Roman" w:hAnsi="Times New Roman"/>
          <w:i/>
          <w:szCs w:val="24"/>
        </w:rPr>
        <w:sectPr w:rsidR="00B3786A" w:rsidRPr="00B3786A" w:rsidSect="00837D1C">
          <w:footerReference w:type="first" r:id="rId11"/>
          <w:pgSz w:w="11906" w:h="16838" w:code="9"/>
          <w:pgMar w:top="426" w:right="1134" w:bottom="851" w:left="1276" w:header="720" w:footer="510" w:gutter="0"/>
          <w:cols w:space="720"/>
          <w:titlePg/>
          <w:docGrid w:linePitch="326"/>
        </w:sectPr>
      </w:pP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Anexa nr. 24</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la Documentația standard nr._____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din “____” ________ 20___</w:t>
      </w:r>
    </w:p>
    <w:p w:rsidR="00B3786A" w:rsidRPr="00B3786A" w:rsidRDefault="00B3786A" w:rsidP="00B3786A">
      <w:pPr>
        <w:pStyle w:val="2"/>
        <w:spacing w:before="0"/>
        <w:jc w:val="center"/>
        <w:rPr>
          <w:rFonts w:ascii="Times New Roman" w:hAnsi="Times New Roman" w:cs="Times New Roman"/>
          <w:b w:val="0"/>
          <w:bCs w:val="0"/>
          <w:color w:val="auto"/>
          <w:sz w:val="24"/>
          <w:szCs w:val="24"/>
        </w:rPr>
      </w:pP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CAIET DE SARCINI</w:t>
      </w:r>
    </w:p>
    <w:p w:rsidR="00B3786A" w:rsidRPr="00B3786A" w:rsidRDefault="00B3786A" w:rsidP="00B3786A">
      <w:pPr>
        <w:rPr>
          <w:rFonts w:ascii="Times New Roman" w:hAnsi="Times New Roman" w:cs="Times New Roman"/>
          <w:sz w:val="24"/>
          <w:szCs w:val="24"/>
          <w:lang w:val="en-US"/>
        </w:rPr>
      </w:pP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SERVICII DE PROIECTARE</w:t>
      </w:r>
    </w:p>
    <w:p w:rsidR="00B3786A" w:rsidRPr="00B3786A" w:rsidRDefault="00B3786A" w:rsidP="00B3786A">
      <w:pPr>
        <w:pStyle w:val="a"/>
        <w:numPr>
          <w:ilvl w:val="0"/>
          <w:numId w:val="0"/>
        </w:numPr>
      </w:pPr>
    </w:p>
    <w:p w:rsidR="00B3786A" w:rsidRPr="00B3786A" w:rsidRDefault="00B3786A" w:rsidP="00B3786A">
      <w:pPr>
        <w:pStyle w:val="a"/>
        <w:numPr>
          <w:ilvl w:val="0"/>
          <w:numId w:val="11"/>
        </w:numPr>
        <w:ind w:left="0"/>
        <w:contextualSpacing/>
      </w:pPr>
      <w:r w:rsidRPr="00B3786A">
        <w:rPr>
          <w:b/>
        </w:rPr>
        <w:t>Denumirea obiectului</w:t>
      </w:r>
    </w:p>
    <w:p w:rsidR="00B3786A" w:rsidRPr="00B3786A" w:rsidRDefault="00B3786A" w:rsidP="00B3786A">
      <w:pPr>
        <w:pStyle w:val="a"/>
        <w:numPr>
          <w:ilvl w:val="0"/>
          <w:numId w:val="0"/>
        </w:numPr>
      </w:pPr>
      <w:r w:rsidRPr="00B3786A">
        <w:t>Se precizează descrierea generală a obiectului de proiectare.</w:t>
      </w:r>
    </w:p>
    <w:p w:rsidR="00B3786A" w:rsidRPr="00B3786A" w:rsidRDefault="00B3786A" w:rsidP="00B3786A">
      <w:pPr>
        <w:pStyle w:val="a"/>
        <w:numPr>
          <w:ilvl w:val="0"/>
          <w:numId w:val="11"/>
        </w:numPr>
        <w:tabs>
          <w:tab w:val="clear" w:pos="1134"/>
        </w:tabs>
        <w:ind w:left="0"/>
        <w:contextualSpacing/>
      </w:pPr>
      <w:r w:rsidRPr="00B3786A">
        <w:rPr>
          <w:b/>
        </w:rPr>
        <w:t xml:space="preserve">Amplasarea obiectului </w:t>
      </w:r>
    </w:p>
    <w:p w:rsidR="00B3786A" w:rsidRPr="00B3786A" w:rsidRDefault="00B3786A" w:rsidP="00B3786A">
      <w:pPr>
        <w:pStyle w:val="a"/>
        <w:numPr>
          <w:ilvl w:val="0"/>
          <w:numId w:val="0"/>
        </w:numPr>
      </w:pPr>
      <w:r w:rsidRPr="00B3786A">
        <w:t>Se precizează adresa.</w:t>
      </w:r>
    </w:p>
    <w:p w:rsidR="00B3786A" w:rsidRPr="00B3786A" w:rsidRDefault="00B3786A" w:rsidP="00B3786A">
      <w:pPr>
        <w:pStyle w:val="a"/>
        <w:numPr>
          <w:ilvl w:val="0"/>
          <w:numId w:val="11"/>
        </w:numPr>
        <w:tabs>
          <w:tab w:val="clear" w:pos="1134"/>
        </w:tabs>
        <w:ind w:left="0"/>
        <w:contextualSpacing/>
        <w:rPr>
          <w:rStyle w:val="shorttext"/>
        </w:rPr>
      </w:pPr>
      <w:r w:rsidRPr="00B3786A">
        <w:rPr>
          <w:b/>
        </w:rPr>
        <w:t>Beneficiar</w:t>
      </w:r>
      <w:r w:rsidRPr="00B3786A">
        <w:rPr>
          <w:rStyle w:val="shorttext"/>
        </w:rPr>
        <w:t xml:space="preserve">/investitor </w:t>
      </w:r>
    </w:p>
    <w:p w:rsidR="00B3786A" w:rsidRPr="00B3786A" w:rsidRDefault="00B3786A" w:rsidP="00B3786A">
      <w:pPr>
        <w:pStyle w:val="a"/>
        <w:numPr>
          <w:ilvl w:val="0"/>
          <w:numId w:val="0"/>
        </w:numPr>
      </w:pPr>
      <w:r w:rsidRPr="00B3786A">
        <w:t xml:space="preserve">Se precizează </w:t>
      </w:r>
      <w:r w:rsidRPr="00B3786A">
        <w:rPr>
          <w:rStyle w:val="shorttext"/>
        </w:rPr>
        <w:t>Autoritatea contractantă.</w:t>
      </w:r>
    </w:p>
    <w:p w:rsidR="00B3786A" w:rsidRPr="00B3786A" w:rsidRDefault="00B3786A" w:rsidP="00B3786A">
      <w:pPr>
        <w:pStyle w:val="a"/>
        <w:numPr>
          <w:ilvl w:val="0"/>
          <w:numId w:val="11"/>
        </w:numPr>
        <w:tabs>
          <w:tab w:val="clear" w:pos="1134"/>
        </w:tabs>
        <w:ind w:left="0"/>
        <w:contextualSpacing/>
      </w:pPr>
      <w:r w:rsidRPr="00B3786A">
        <w:rPr>
          <w:b/>
        </w:rPr>
        <w:t xml:space="preserve">Statutul de protecție  </w:t>
      </w:r>
    </w:p>
    <w:p w:rsidR="00B3786A" w:rsidRPr="00B3786A" w:rsidRDefault="00B3786A" w:rsidP="00B3786A">
      <w:pPr>
        <w:pStyle w:val="a"/>
        <w:numPr>
          <w:ilvl w:val="0"/>
          <w:numId w:val="0"/>
        </w:numPr>
      </w:pPr>
      <w:r w:rsidRPr="00B3786A">
        <w:t>Se precizează după caz.</w:t>
      </w:r>
    </w:p>
    <w:p w:rsidR="00B3786A" w:rsidRPr="00B3786A" w:rsidRDefault="00B3786A" w:rsidP="00B3786A">
      <w:pPr>
        <w:pStyle w:val="a"/>
        <w:numPr>
          <w:ilvl w:val="0"/>
          <w:numId w:val="11"/>
        </w:numPr>
        <w:tabs>
          <w:tab w:val="clear" w:pos="1134"/>
        </w:tabs>
        <w:ind w:left="0"/>
        <w:contextualSpacing/>
        <w:rPr>
          <w:b/>
        </w:rPr>
      </w:pPr>
      <w:r w:rsidRPr="00B3786A">
        <w:rPr>
          <w:b/>
        </w:rPr>
        <w:t>Temeiul proiectării</w:t>
      </w:r>
    </w:p>
    <w:p w:rsidR="00B3786A" w:rsidRPr="00B3786A" w:rsidRDefault="00B3786A" w:rsidP="00B3786A">
      <w:pPr>
        <w:pStyle w:val="a"/>
        <w:numPr>
          <w:ilvl w:val="0"/>
          <w:numId w:val="0"/>
        </w:numPr>
        <w:tabs>
          <w:tab w:val="clear" w:pos="1134"/>
        </w:tabs>
        <w:contextualSpacing/>
      </w:pPr>
      <w:r w:rsidRPr="00B3786A">
        <w:t xml:space="preserve">Se precizează temeiul elaborării documentației. </w:t>
      </w:r>
    </w:p>
    <w:p w:rsidR="00B3786A" w:rsidRPr="00B3786A" w:rsidRDefault="00B3786A" w:rsidP="00B3786A">
      <w:pPr>
        <w:pStyle w:val="a"/>
        <w:numPr>
          <w:ilvl w:val="0"/>
          <w:numId w:val="11"/>
        </w:numPr>
        <w:tabs>
          <w:tab w:val="clear" w:pos="1134"/>
        </w:tabs>
        <w:ind w:left="0"/>
        <w:contextualSpacing/>
      </w:pPr>
      <w:r w:rsidRPr="00B3786A">
        <w:rPr>
          <w:b/>
        </w:rPr>
        <w:t xml:space="preserve">Descrierea obiectului </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caracteristicile tehnice ale obiectului.</w:t>
      </w:r>
    </w:p>
    <w:p w:rsidR="00B3786A" w:rsidRPr="00B3786A" w:rsidRDefault="00B3786A" w:rsidP="00B3786A">
      <w:pPr>
        <w:pStyle w:val="a"/>
        <w:numPr>
          <w:ilvl w:val="0"/>
          <w:numId w:val="11"/>
        </w:numPr>
        <w:ind w:left="0"/>
        <w:contextualSpacing/>
      </w:pPr>
      <w:r w:rsidRPr="00B3786A">
        <w:rPr>
          <w:b/>
        </w:rPr>
        <w:t>Justificarea elaborării documentației de proiect</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necesitatea elaborării documentației.</w:t>
      </w:r>
    </w:p>
    <w:p w:rsidR="00B3786A" w:rsidRPr="00B3786A" w:rsidRDefault="00B3786A" w:rsidP="00B3786A">
      <w:pPr>
        <w:pStyle w:val="a"/>
        <w:numPr>
          <w:ilvl w:val="0"/>
          <w:numId w:val="11"/>
        </w:numPr>
        <w:tabs>
          <w:tab w:val="clear" w:pos="1134"/>
        </w:tabs>
        <w:ind w:left="0"/>
        <w:contextualSpacing/>
        <w:rPr>
          <w:b/>
        </w:rPr>
      </w:pPr>
      <w:r w:rsidRPr="00B3786A">
        <w:rPr>
          <w:b/>
        </w:rPr>
        <w:t>Cerințe referitor la lucrările planificate la obiect</w:t>
      </w:r>
    </w:p>
    <w:p w:rsidR="00B3786A" w:rsidRPr="00B3786A" w:rsidRDefault="00B3786A" w:rsidP="00B3786A">
      <w:pPr>
        <w:pStyle w:val="a"/>
        <w:numPr>
          <w:ilvl w:val="0"/>
          <w:numId w:val="0"/>
        </w:numPr>
        <w:rPr>
          <w:rStyle w:val="shorttext"/>
        </w:rPr>
      </w:pPr>
      <w:r w:rsidRPr="00B3786A">
        <w:t>Se precizează tipul lucrărilor pentru care este necesară elaborarea documentației de proiect.</w:t>
      </w:r>
    </w:p>
    <w:p w:rsidR="00B3786A" w:rsidRPr="00B3786A" w:rsidRDefault="00B3786A" w:rsidP="00B3786A">
      <w:pPr>
        <w:pStyle w:val="a"/>
        <w:numPr>
          <w:ilvl w:val="0"/>
          <w:numId w:val="11"/>
        </w:numPr>
        <w:tabs>
          <w:tab w:val="clear" w:pos="1134"/>
        </w:tabs>
        <w:ind w:left="0"/>
        <w:contextualSpacing/>
        <w:rPr>
          <w:b/>
        </w:rPr>
      </w:pPr>
      <w:r w:rsidRPr="00B3786A">
        <w:rPr>
          <w:b/>
        </w:rPr>
        <w:t>Cerințe referitor la succesiunea și componența documentației de proiect. Cerințe de bază privind soluțiile arhitectural-planimetrice</w:t>
      </w:r>
    </w:p>
    <w:p w:rsidR="00B3786A" w:rsidRPr="00B3786A" w:rsidRDefault="00B3786A" w:rsidP="00B3786A">
      <w:pPr>
        <w:tabs>
          <w:tab w:val="left" w:pos="99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etapele, cerințele privindexecuția documentației de proiect etc.</w:t>
      </w:r>
    </w:p>
    <w:p w:rsidR="00B3786A" w:rsidRPr="00B3786A" w:rsidRDefault="00B3786A" w:rsidP="00B3786A">
      <w:pPr>
        <w:tabs>
          <w:tab w:val="left" w:pos="990"/>
        </w:tabs>
        <w:ind w:left="-426"/>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10. Documente obligatorii la depunerea ofertei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3786A" w:rsidRPr="00B3786A" w:rsidRDefault="00B3786A" w:rsidP="00B3786A">
      <w:pPr>
        <w:ind w:hanging="426"/>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11. Documente obligatorii la evaluarea ofertelor.</w:t>
      </w:r>
    </w:p>
    <w:p w:rsidR="00B3786A" w:rsidRPr="00B3786A" w:rsidRDefault="00B3786A" w:rsidP="00B3786A">
      <w:pPr>
        <w:ind w:hanging="426"/>
        <w:jc w:val="both"/>
        <w:rPr>
          <w:rFonts w:ascii="Times New Roman" w:hAnsi="Times New Roman" w:cs="Times New Roman"/>
          <w:b/>
          <w:sz w:val="24"/>
          <w:szCs w:val="24"/>
          <w:lang w:val="en-US"/>
        </w:rPr>
      </w:pPr>
      <w:r w:rsidRPr="00B3786A">
        <w:rPr>
          <w:rFonts w:ascii="Times New Roman" w:hAnsi="Times New Roman" w:cs="Times New Roman"/>
          <w:sz w:val="24"/>
          <w:szCs w:val="24"/>
          <w:lang w:val="en-US"/>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3786A" w:rsidRPr="00B3786A" w:rsidRDefault="00B3786A" w:rsidP="00B3786A">
      <w:pPr>
        <w:pStyle w:val="a"/>
        <w:numPr>
          <w:ilvl w:val="0"/>
          <w:numId w:val="0"/>
        </w:numPr>
        <w:ind w:left="360" w:right="-1"/>
      </w:pPr>
    </w:p>
    <w:p w:rsidR="00B3786A" w:rsidRPr="00B3786A" w:rsidRDefault="00B3786A" w:rsidP="00B3786A">
      <w:pPr>
        <w:ind w:firstLine="142"/>
        <w:jc w:val="both"/>
        <w:rPr>
          <w:rFonts w:ascii="Times New Roman" w:hAnsi="Times New Roman" w:cs="Times New Roman"/>
          <w:b/>
          <w:bCs/>
          <w:sz w:val="24"/>
          <w:szCs w:val="24"/>
          <w:lang w:val="en-US"/>
        </w:rPr>
      </w:pPr>
    </w:p>
    <w:p w:rsidR="00B3786A" w:rsidRPr="00B3786A" w:rsidRDefault="00B3786A" w:rsidP="00B3786A">
      <w:pPr>
        <w:ind w:firstLine="142"/>
        <w:jc w:val="both"/>
        <w:rPr>
          <w:rFonts w:ascii="Times New Roman" w:hAnsi="Times New Roman" w:cs="Times New Roman"/>
          <w:b/>
          <w:sz w:val="24"/>
          <w:szCs w:val="24"/>
          <w:lang w:val="en-US"/>
        </w:rPr>
      </w:pPr>
      <w:r w:rsidRPr="00B3786A">
        <w:rPr>
          <w:rFonts w:ascii="Times New Roman" w:hAnsi="Times New Roman" w:cs="Times New Roman"/>
          <w:b/>
          <w:bCs/>
          <w:sz w:val="24"/>
          <w:szCs w:val="24"/>
          <w:lang w:val="en-US"/>
        </w:rPr>
        <w:t xml:space="preserve">Autoritatea contractantă </w:t>
      </w:r>
      <w:r w:rsidRPr="00B3786A">
        <w:rPr>
          <w:rFonts w:ascii="Times New Roman" w:hAnsi="Times New Roman" w:cs="Times New Roman"/>
          <w:sz w:val="24"/>
          <w:szCs w:val="24"/>
          <w:lang w:val="en-US"/>
        </w:rPr>
        <w:t> ___________              </w:t>
      </w:r>
      <w:r w:rsidRPr="00B3786A">
        <w:rPr>
          <w:rFonts w:ascii="Times New Roman" w:hAnsi="Times New Roman" w:cs="Times New Roman"/>
          <w:b/>
          <w:bCs/>
          <w:sz w:val="24"/>
          <w:szCs w:val="24"/>
          <w:lang w:val="en-US"/>
        </w:rPr>
        <w:t>Data</w:t>
      </w:r>
      <w:r w:rsidRPr="00B3786A">
        <w:rPr>
          <w:rFonts w:ascii="Times New Roman" w:hAnsi="Times New Roman" w:cs="Times New Roman"/>
          <w:sz w:val="24"/>
          <w:szCs w:val="24"/>
          <w:lang w:val="en-US"/>
        </w:rPr>
        <w:t>„____"__________________</w:t>
      </w:r>
    </w:p>
    <w:p w:rsidR="007000C7"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i/>
          <w:iCs/>
          <w:sz w:val="24"/>
          <w:szCs w:val="24"/>
          <w:lang w:val="en-US"/>
        </w:rPr>
        <w:t>Notă: Prezentul model al caietului de sarcini este orientativ şi poate fi completat sau modificat, precizat de către autoritatea contractantă, în funcţie de tipul şi specificul serviciilor de proiectare.</w:t>
      </w:r>
    </w:p>
    <w:p w:rsidR="00B3786A" w:rsidRPr="006369F2" w:rsidRDefault="00B3786A" w:rsidP="00B3786A">
      <w:pPr>
        <w:pStyle w:val="a"/>
        <w:numPr>
          <w:ilvl w:val="0"/>
          <w:numId w:val="0"/>
        </w:numPr>
        <w:tabs>
          <w:tab w:val="left" w:pos="1260"/>
        </w:tabs>
        <w:ind w:left="720"/>
        <w:jc w:val="right"/>
        <w:rPr>
          <w:b/>
          <w:sz w:val="28"/>
          <w:szCs w:val="28"/>
        </w:rPr>
      </w:pPr>
      <w:r w:rsidRPr="006369F2">
        <w:rPr>
          <w:sz w:val="28"/>
          <w:szCs w:val="28"/>
        </w:rPr>
        <w:t>Anexa nr. 25</w:t>
      </w:r>
    </w:p>
    <w:p w:rsidR="00B3786A" w:rsidRPr="006369F2" w:rsidRDefault="00B3786A" w:rsidP="00B3786A">
      <w:pPr>
        <w:pStyle w:val="a"/>
        <w:numPr>
          <w:ilvl w:val="0"/>
          <w:numId w:val="0"/>
        </w:numPr>
        <w:tabs>
          <w:tab w:val="left" w:pos="1260"/>
        </w:tabs>
        <w:ind w:left="720"/>
        <w:jc w:val="center"/>
        <w:rPr>
          <w:b/>
        </w:rPr>
      </w:pPr>
      <w:r w:rsidRPr="006369F2">
        <w:rPr>
          <w:b/>
        </w:rPr>
        <w:t>CONTRACT – MODEL</w:t>
      </w:r>
    </w:p>
    <w:p w:rsidR="00B3786A" w:rsidRPr="006369F2" w:rsidRDefault="00B3786A" w:rsidP="00B3786A">
      <w:pPr>
        <w:pStyle w:val="a"/>
        <w:numPr>
          <w:ilvl w:val="0"/>
          <w:numId w:val="0"/>
        </w:numPr>
        <w:tabs>
          <w:tab w:val="left" w:pos="1260"/>
        </w:tabs>
        <w:ind w:left="720"/>
        <w:jc w:val="center"/>
        <w:rPr>
          <w:b/>
          <w:caps/>
        </w:rPr>
      </w:pPr>
    </w:p>
    <w:p w:rsidR="00B3786A" w:rsidRPr="00B3786A" w:rsidRDefault="00B3786A" w:rsidP="00B3786A">
      <w:pPr>
        <w:pStyle w:val="a"/>
        <w:numPr>
          <w:ilvl w:val="0"/>
          <w:numId w:val="0"/>
        </w:numPr>
        <w:tabs>
          <w:tab w:val="left" w:pos="1260"/>
        </w:tabs>
        <w:ind w:left="720"/>
        <w:jc w:val="center"/>
        <w:rPr>
          <w:b/>
        </w:rPr>
      </w:pPr>
      <w:r w:rsidRPr="00B3786A">
        <w:rPr>
          <w:b/>
          <w:caps/>
        </w:rPr>
        <w:t>Contract</w:t>
      </w:r>
      <w:r w:rsidRPr="00B3786A">
        <w:rPr>
          <w:b/>
        </w:rPr>
        <w:t xml:space="preserve"> DE ANTREPRIZĂ nr.___________</w:t>
      </w:r>
    </w:p>
    <w:p w:rsidR="00B3786A" w:rsidRPr="00B3786A" w:rsidRDefault="00B3786A" w:rsidP="00B3786A">
      <w:pPr>
        <w:pStyle w:val="a"/>
        <w:numPr>
          <w:ilvl w:val="0"/>
          <w:numId w:val="0"/>
        </w:numPr>
        <w:tabs>
          <w:tab w:val="left" w:pos="1260"/>
        </w:tabs>
        <w:ind w:left="720"/>
        <w:rPr>
          <w:lang w:val="ro-RO"/>
        </w:rPr>
      </w:pPr>
    </w:p>
    <w:p w:rsidR="00B3786A" w:rsidRPr="00B3786A" w:rsidRDefault="00B3786A" w:rsidP="00B3786A">
      <w:pPr>
        <w:pStyle w:val="a"/>
        <w:numPr>
          <w:ilvl w:val="0"/>
          <w:numId w:val="23"/>
        </w:numPr>
        <w:tabs>
          <w:tab w:val="clear" w:pos="1134"/>
          <w:tab w:val="left" w:pos="540"/>
        </w:tabs>
        <w:ind w:left="0" w:firstLine="0"/>
        <w:contextualSpacing/>
        <w:jc w:val="center"/>
        <w:rPr>
          <w:b/>
          <w:lang w:val="ro-RO"/>
        </w:rPr>
      </w:pPr>
      <w:r w:rsidRPr="00B3786A">
        <w:rPr>
          <w:b/>
          <w:lang w:val="ro-RO"/>
        </w:rPr>
        <w:t>PARTEA GENERALĂ</w:t>
      </w:r>
    </w:p>
    <w:p w:rsidR="00B3786A" w:rsidRPr="00B3786A" w:rsidRDefault="00B3786A" w:rsidP="00B3786A">
      <w:pPr>
        <w:pStyle w:val="a"/>
        <w:numPr>
          <w:ilvl w:val="0"/>
          <w:numId w:val="0"/>
        </w:numPr>
        <w:tabs>
          <w:tab w:val="left" w:pos="540"/>
        </w:tabs>
        <w:jc w:val="center"/>
        <w:rPr>
          <w:i/>
          <w:lang w:val="ro-RO"/>
        </w:rPr>
      </w:pPr>
      <w:r w:rsidRPr="00B3786A">
        <w:rPr>
          <w:i/>
          <w:lang w:val="ro-RO"/>
        </w:rPr>
        <w:t>(OBLIGATORIE)</w:t>
      </w:r>
    </w:p>
    <w:p w:rsidR="00B3786A" w:rsidRPr="00B3786A" w:rsidRDefault="00B3786A" w:rsidP="00B3786A">
      <w:pPr>
        <w:pStyle w:val="a"/>
        <w:numPr>
          <w:ilvl w:val="0"/>
          <w:numId w:val="0"/>
        </w:numPr>
        <w:tabs>
          <w:tab w:val="left" w:pos="540"/>
        </w:tabs>
        <w:rPr>
          <w:i/>
          <w:lang w:val="ro-RO"/>
        </w:rPr>
      </w:pPr>
    </w:p>
    <w:p w:rsidR="00B3786A" w:rsidRPr="00B3786A" w:rsidRDefault="00B3786A" w:rsidP="00B3786A">
      <w:pPr>
        <w:pStyle w:val="a"/>
        <w:numPr>
          <w:ilvl w:val="0"/>
          <w:numId w:val="0"/>
        </w:numPr>
        <w:tabs>
          <w:tab w:val="left" w:pos="540"/>
        </w:tabs>
        <w:spacing w:after="120"/>
        <w:rPr>
          <w:b/>
          <w:lang w:val="ro-RO"/>
        </w:rPr>
      </w:pPr>
      <w:r w:rsidRPr="00B3786A">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1"/>
        <w:gridCol w:w="5378"/>
      </w:tblGrid>
      <w:tr w:rsidR="00B3786A" w:rsidRPr="00B3786A" w:rsidTr="00381E1D">
        <w:tc>
          <w:tcPr>
            <w:tcW w:w="2553" w:type="pct"/>
          </w:tcPr>
          <w:p w:rsidR="00B3786A" w:rsidRPr="00B3786A" w:rsidRDefault="00B3786A" w:rsidP="00381E1D">
            <w:pPr>
              <w:tabs>
                <w:tab w:val="left" w:pos="360"/>
              </w:tabs>
              <w:jc w:val="both"/>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2447" w:type="pct"/>
          </w:tcPr>
          <w:p w:rsidR="00B3786A" w:rsidRPr="00B3786A" w:rsidRDefault="00B3786A" w:rsidP="00381E1D">
            <w:pPr>
              <w:tabs>
                <w:tab w:val="left" w:pos="360"/>
              </w:tabs>
              <w:jc w:val="both"/>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4E2DAF" w:rsidTr="00381E1D">
        <w:tc>
          <w:tcPr>
            <w:tcW w:w="2553" w:type="pct"/>
          </w:tcPr>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w:t>
            </w:r>
            <w:r w:rsidRPr="00B3786A">
              <w:rPr>
                <w:rFonts w:ascii="Times New Roman" w:hAnsi="Times New Roman" w:cs="Times New Roman"/>
                <w:sz w:val="24"/>
                <w:szCs w:val="24"/>
                <w:lang w:val="ro-RO"/>
              </w:rPr>
              <w:t>în calitate</w:t>
            </w:r>
            <w:r w:rsidRPr="00B3786A">
              <w:rPr>
                <w:rFonts w:ascii="Times New Roman" w:hAnsi="Times New Roman" w:cs="Times New Roman"/>
                <w:sz w:val="24"/>
                <w:szCs w:val="24"/>
                <w:lang w:val="en-US"/>
              </w:rPr>
              <w:t xml:space="preserve"> de </w:t>
            </w:r>
            <w:r w:rsidRPr="00B3786A">
              <w:rPr>
                <w:rFonts w:ascii="Times New Roman" w:hAnsi="Times New Roman" w:cs="Times New Roman"/>
                <w:i/>
                <w:sz w:val="24"/>
                <w:szCs w:val="24"/>
                <w:lang w:val="en-US"/>
              </w:rPr>
              <w:t>Beneficiar</w:t>
            </w:r>
            <w:r w:rsidRPr="00B3786A">
              <w:rPr>
                <w:rFonts w:ascii="Times New Roman" w:hAnsi="Times New Roman" w:cs="Times New Roman"/>
                <w:sz w:val="24"/>
                <w:szCs w:val="24"/>
                <w:lang w:val="en-US"/>
              </w:rPr>
              <w:t>, 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o parte,</w:t>
            </w:r>
          </w:p>
        </w:tc>
        <w:tc>
          <w:tcPr>
            <w:tcW w:w="2447" w:type="pct"/>
          </w:tcPr>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în calitate de </w:t>
            </w:r>
            <w:r w:rsidRPr="00B3786A">
              <w:rPr>
                <w:rFonts w:ascii="Times New Roman" w:hAnsi="Times New Roman" w:cs="Times New Roman"/>
                <w:i/>
                <w:sz w:val="24"/>
                <w:szCs w:val="24"/>
                <w:lang w:val="en-US"/>
              </w:rPr>
              <w:t xml:space="preserve">Antreprenor, </w:t>
            </w:r>
            <w:r w:rsidRPr="00B3786A">
              <w:rPr>
                <w:rFonts w:ascii="Times New Roman" w:hAnsi="Times New Roman" w:cs="Times New Roman"/>
                <w:sz w:val="24"/>
                <w:szCs w:val="24"/>
                <w:lang w:val="en-US"/>
              </w:rPr>
              <w:t>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altă parte,</w:t>
            </w:r>
          </w:p>
        </w:tc>
      </w:tr>
    </w:tbl>
    <w:p w:rsidR="00B3786A" w:rsidRPr="00B3786A" w:rsidRDefault="00B3786A" w:rsidP="00B3786A">
      <w:pPr>
        <w:pStyle w:val="a"/>
        <w:numPr>
          <w:ilvl w:val="0"/>
          <w:numId w:val="0"/>
        </w:numPr>
        <w:tabs>
          <w:tab w:val="left" w:pos="1260"/>
        </w:tabs>
      </w:pPr>
      <w:r w:rsidRPr="00B3786A">
        <w:t xml:space="preserve">ambii (denumiţi în continuare </w:t>
      </w:r>
      <w:r w:rsidRPr="00B3786A">
        <w:rPr>
          <w:i/>
        </w:rPr>
        <w:t>Părţi</w:t>
      </w:r>
      <w:r w:rsidRPr="00B3786A">
        <w:t>), au încheiat prezentul contract referitor la următoarele:</w:t>
      </w:r>
    </w:p>
    <w:tbl>
      <w:tblPr>
        <w:tblW w:w="9540" w:type="dxa"/>
        <w:tblLayout w:type="fixed"/>
        <w:tblLook w:val="04A0" w:firstRow="1" w:lastRow="0" w:firstColumn="1" w:lastColumn="0" w:noHBand="0" w:noVBand="1"/>
      </w:tblPr>
      <w:tblGrid>
        <w:gridCol w:w="9540"/>
      </w:tblGrid>
      <w:tr w:rsidR="00B3786A" w:rsidRPr="00B3786A" w:rsidTr="00381E1D">
        <w:trPr>
          <w:trHeight w:val="697"/>
        </w:trPr>
        <w:tc>
          <w:tcPr>
            <w:tcW w:w="9540" w:type="dxa"/>
            <w:vAlign w:val="center"/>
          </w:tcPr>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 w:val="left" w:pos="1134"/>
                <w:tab w:val="left" w:pos="370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 OBIECTUL CONTRACTULUI</w:t>
            </w:r>
          </w:p>
          <w:p w:rsidR="00B3786A" w:rsidRPr="00B3786A" w:rsidRDefault="00B3786A" w:rsidP="00381E1D">
            <w:pPr>
              <w:tabs>
                <w:tab w:val="left" w:pos="360"/>
              </w:tabs>
              <w:ind w:left="-15" w:right="-15" w:firstLine="15"/>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Antreprenorul se obligă să execute </w:t>
            </w:r>
            <w:r w:rsidRPr="00B3786A">
              <w:rPr>
                <w:rFonts w:ascii="Times New Roman" w:hAnsi="Times New Roman" w:cs="Times New Roman"/>
                <w:b/>
                <w:sz w:val="24"/>
                <w:szCs w:val="24"/>
                <w:lang w:val="en-US"/>
              </w:rPr>
              <w:t xml:space="preserve">lucrările </w:t>
            </w:r>
            <w:r w:rsidRPr="00B3786A">
              <w:rPr>
                <w:rFonts w:ascii="Times New Roman" w:hAnsi="Times New Roman" w:cs="Times New Roman"/>
                <w:i/>
                <w:sz w:val="24"/>
                <w:szCs w:val="24"/>
                <w:lang w:val="en-US"/>
              </w:rPr>
              <w:t xml:space="preserve">______________________________________________ </w:t>
            </w:r>
            <w:r w:rsidRPr="00B3786A">
              <w:rPr>
                <w:rFonts w:ascii="Times New Roman" w:hAnsi="Times New Roman" w:cs="Times New Roman"/>
                <w:sz w:val="24"/>
                <w:szCs w:val="24"/>
                <w:lang w:val="en-US"/>
              </w:rPr>
              <w:t xml:space="preserve">în conformitate cu prevederile proiectului tehnic, cu detaliile de execuţie, precum şi cu normativele, standardele şi prescripţiile tehnice, achiziționate conform procedurii de achiziție publică                               nr.     </w:t>
            </w:r>
            <w:r w:rsidRPr="00B3786A">
              <w:rPr>
                <w:rFonts w:ascii="Times New Roman" w:hAnsi="Times New Roman" w:cs="Times New Roman"/>
                <w:b/>
                <w:sz w:val="24"/>
                <w:szCs w:val="24"/>
                <w:lang w:val="en-US"/>
              </w:rPr>
              <w:t xml:space="preserve">________________ </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r w:rsidRPr="00B3786A">
              <w:rPr>
                <w:rFonts w:ascii="Times New Roman" w:hAnsi="Times New Roman" w:cs="Times New Roman"/>
                <w:b/>
                <w:sz w:val="24"/>
                <w:szCs w:val="24"/>
                <w:lang w:val="en-US"/>
              </w:rPr>
              <w:t xml:space="preserve"> </w:t>
            </w:r>
            <w:r w:rsidRPr="00B3786A">
              <w:rPr>
                <w:rFonts w:ascii="Times New Roman" w:hAnsi="Times New Roman" w:cs="Times New Roman"/>
                <w:sz w:val="24"/>
                <w:szCs w:val="24"/>
                <w:lang w:val="en-US"/>
              </w:rPr>
              <w:t xml:space="preserve">în baza deciziei grupului de lucru al Beneficiarului nr. </w:t>
            </w:r>
            <w:r w:rsidRPr="00B3786A">
              <w:rPr>
                <w:rFonts w:ascii="Times New Roman" w:hAnsi="Times New Roman" w:cs="Times New Roman"/>
                <w:b/>
                <w:sz w:val="24"/>
                <w:szCs w:val="24"/>
                <w:lang w:val="en-US"/>
              </w:rPr>
              <w:t>_____________</w:t>
            </w:r>
            <w:r w:rsidRPr="00B3786A">
              <w:rPr>
                <w:rFonts w:ascii="Times New Roman" w:hAnsi="Times New Roman" w:cs="Times New Roman"/>
                <w:sz w:val="24"/>
                <w:szCs w:val="24"/>
                <w:lang w:val="en-US"/>
              </w:rPr>
              <w:t xml:space="preserve"> 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pStyle w:val="a4"/>
              <w:tabs>
                <w:tab w:val="left" w:pos="525"/>
                <w:tab w:val="left" w:pos="567"/>
              </w:tabs>
              <w:spacing w:before="0" w:beforeAutospacing="0" w:after="0" w:afterAutospacing="0"/>
              <w:ind w:left="-15"/>
              <w:jc w:val="both"/>
              <w:rPr>
                <w:b/>
                <w:lang w:val="en-US"/>
              </w:rPr>
            </w:pPr>
            <w:r w:rsidRPr="00B3786A">
              <w:rPr>
                <w:b/>
                <w:lang w:val="en-US"/>
              </w:rPr>
              <w:t>2. DOCUMENTELE CONTRACTULUI</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2.1. Următoarele documente vor fi considerate părţi componente ale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rPr>
            </w:pPr>
            <w:r w:rsidRPr="00B3786A">
              <w:rPr>
                <w:rFonts w:ascii="Times New Roman" w:hAnsi="Times New Roman" w:cs="Times New Roman"/>
                <w:sz w:val="24"/>
                <w:szCs w:val="24"/>
              </w:rPr>
              <w:t>Formularul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Propunerea tehnică și propunerea financiară;</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rPr>
            </w:pPr>
            <w:r w:rsidRPr="00B3786A">
              <w:rPr>
                <w:rFonts w:ascii="Times New Roman" w:hAnsi="Times New Roman" w:cs="Times New Roman"/>
                <w:sz w:val="24"/>
                <w:szCs w:val="24"/>
              </w:rPr>
              <w:t>Caietul de sarcini;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Garanția de bună execuție a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Acordul de asociere (după caz);</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Contractele încheiate cu subcontractanții (după </w:t>
            </w:r>
            <w:r w:rsidRPr="00B3786A">
              <w:rPr>
                <w:rFonts w:ascii="Times New Roman" w:hAnsi="Times New Roman" w:cs="Times New Roman"/>
                <w:sz w:val="24"/>
                <w:szCs w:val="24"/>
                <w:lang w:val="ro-RO"/>
              </w:rPr>
              <w:t>caz</w:t>
            </w:r>
            <w:r w:rsidRPr="00B3786A">
              <w:rPr>
                <w:rFonts w:ascii="Times New Roman" w:hAnsi="Times New Roman" w:cs="Times New Roman"/>
                <w:sz w:val="24"/>
                <w:szCs w:val="24"/>
                <w:lang w:val="en-US"/>
              </w:rPr>
              <w:t>);</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Graficul de execuție a contractului aprobat de ambele părți.</w:t>
            </w:r>
          </w:p>
          <w:p w:rsidR="00B3786A" w:rsidRPr="00B3786A" w:rsidRDefault="00B3786A" w:rsidP="00381E1D">
            <w:pPr>
              <w:pStyle w:val="a"/>
              <w:tabs>
                <w:tab w:val="left" w:pos="360"/>
              </w:tabs>
              <w:ind w:left="1530"/>
            </w:pPr>
          </w:p>
          <w:p w:rsidR="00B3786A" w:rsidRPr="00B3786A" w:rsidRDefault="00B3786A" w:rsidP="00381E1D">
            <w:pPr>
              <w:tabs>
                <w:tab w:val="left" w:pos="525"/>
                <w:tab w:val="left" w:pos="364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3. PREȚUL CONTRACTULUI ŞI MODALITĂŢILE DE PLATĂ</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3.1. Prețul lucrărilor, ce reprezintă obiectul prezentului contract, este stabilit în lei MDL.</w:t>
            </w:r>
          </w:p>
          <w:p w:rsidR="00B3786A" w:rsidRPr="00B3786A" w:rsidRDefault="00B3786A" w:rsidP="00381E1D">
            <w:pPr>
              <w:rPr>
                <w:rFonts w:ascii="Times New Roman" w:hAnsi="Times New Roman" w:cs="Times New Roman"/>
                <w:iCs/>
                <w:color w:val="000000" w:themeColor="text1"/>
                <w:sz w:val="24"/>
                <w:szCs w:val="24"/>
                <w:lang w:val="ro-RO"/>
              </w:rPr>
            </w:pPr>
            <w:r w:rsidRPr="00B3786A">
              <w:rPr>
                <w:rFonts w:ascii="Times New Roman" w:hAnsi="Times New Roman" w:cs="Times New Roman"/>
                <w:sz w:val="24"/>
                <w:szCs w:val="24"/>
                <w:lang w:val="en-US"/>
              </w:rPr>
              <w:t xml:space="preserve">3.2. </w:t>
            </w:r>
            <w:r w:rsidRPr="00B3786A">
              <w:rPr>
                <w:rFonts w:ascii="Times New Roman" w:hAnsi="Times New Roman" w:cs="Times New Roman"/>
                <w:bCs/>
                <w:iCs/>
                <w:color w:val="000000" w:themeColor="text1"/>
                <w:sz w:val="24"/>
                <w:szCs w:val="24"/>
                <w:lang w:val="ro-RO"/>
              </w:rPr>
              <w:t>Prețul prezentului contract este de</w:t>
            </w:r>
            <w:r w:rsidRPr="00B3786A">
              <w:rPr>
                <w:rFonts w:ascii="Times New Roman" w:hAnsi="Times New Roman" w:cs="Times New Roman"/>
                <w:iCs/>
                <w:color w:val="000000" w:themeColor="text1"/>
                <w:sz w:val="24"/>
                <w:szCs w:val="24"/>
                <w:lang w:val="ro-RO"/>
              </w:rPr>
              <w:t>_________</w:t>
            </w:r>
            <w:r w:rsidRPr="00B3786A">
              <w:rPr>
                <w:rFonts w:ascii="Times New Roman" w:hAnsi="Times New Roman" w:cs="Times New Roman"/>
                <w:bCs/>
                <w:iCs/>
                <w:color w:val="000000" w:themeColor="text1"/>
                <w:sz w:val="24"/>
                <w:szCs w:val="24"/>
                <w:lang w:val="ro-RO"/>
              </w:rPr>
              <w:t>lei MDL, fără TVA, la care se adaugă cota legală de TVA, după cum urmează:</w:t>
            </w:r>
            <w:r w:rsidRPr="00B3786A">
              <w:rPr>
                <w:rFonts w:ascii="Times New Roman" w:hAnsi="Times New Roman" w:cs="Times New Roman"/>
                <w:iCs/>
                <w:color w:val="000000" w:themeColor="text1"/>
                <w:sz w:val="24"/>
                <w:szCs w:val="24"/>
                <w:lang w:val="ro-RO"/>
              </w:rPr>
              <w:br/>
              <w:t>– valoarea fără TVA:_________ lei MDL;</w:t>
            </w:r>
            <w:r w:rsidRPr="00B3786A">
              <w:rPr>
                <w:rFonts w:ascii="Times New Roman" w:hAnsi="Times New Roman" w:cs="Times New Roman"/>
                <w:iCs/>
                <w:color w:val="000000" w:themeColor="text1"/>
                <w:sz w:val="24"/>
                <w:szCs w:val="24"/>
                <w:lang w:val="ro-RO"/>
              </w:rPr>
              <w:br/>
              <w:t>– TVA _________%: _________ lei MDL;</w:t>
            </w:r>
            <w:r w:rsidRPr="00B3786A">
              <w:rPr>
                <w:rFonts w:ascii="Times New Roman" w:hAnsi="Times New Roman" w:cs="Times New Roman"/>
                <w:iCs/>
                <w:color w:val="000000" w:themeColor="text1"/>
                <w:sz w:val="24"/>
                <w:szCs w:val="24"/>
                <w:lang w:val="ro-RO"/>
              </w:rPr>
              <w:br/>
              <w:t>– valoarea totală cu TVA: _________lei MDL.</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3.3. Achitările vor fi efectuate prin transfer în baza facturilor fiscale, după primirea proceselor-verbale de recepţie a lucrărilor executate, semnate şi acceptate de către Beneficiar, în decurs de ________zile.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3.4. Beneficiarul va verifica procesele-verbale de recepție a lucrărilor executate în termen de ________ zile de la primirea acestora de la Antreprenor.</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3.5.</w:t>
            </w:r>
            <w:r w:rsidRPr="00B3786A">
              <w:rPr>
                <w:rFonts w:ascii="Times New Roman" w:hAnsi="Times New Roman" w:cs="Times New Roman"/>
                <w:iCs/>
                <w:color w:val="000000" w:themeColor="text1"/>
                <w:sz w:val="24"/>
                <w:szCs w:val="24"/>
                <w:lang w:val="ro-RO"/>
              </w:rPr>
              <w:t xml:space="preserve"> Plata facturii finale se va efectua imediat după verificarea și acceptarea situației de plată definitive de către Beneficiar</w:t>
            </w:r>
            <w:r w:rsidRPr="00B3786A">
              <w:rPr>
                <w:rFonts w:ascii="Times New Roman" w:hAnsi="Times New Roman" w:cs="Times New Roman"/>
                <w:sz w:val="24"/>
                <w:szCs w:val="24"/>
                <w:lang w:val="en-US"/>
              </w:rPr>
              <w:t xml:space="preserve">. Dacă verificarea se prelungeşte din diferite motive, dar în special datorită unor eventuale litigii, contravaloarea lucrărilor care nu sunt în litigiu va fi plătită imediat.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3.6. Lucrările nu vor fi considerate finalizate până când procesul-verbal de recepţie la terminarea lucrărilor  nu va fi semnat de comisia de recepţie, care confirmă că lucrările au fost executate conform contractului.</w:t>
            </w:r>
          </w:p>
          <w:p w:rsidR="00B3786A" w:rsidRPr="00B3786A" w:rsidRDefault="00B3786A" w:rsidP="00381E1D">
            <w:pPr>
              <w:jc w:val="both"/>
              <w:rPr>
                <w:rFonts w:ascii="Times New Roman" w:hAnsi="Times New Roman" w:cs="Times New Roman"/>
                <w:sz w:val="24"/>
                <w:szCs w:val="24"/>
                <w:lang w:val="en-US"/>
              </w:rPr>
            </w:pPr>
          </w:p>
          <w:p w:rsidR="00B3786A" w:rsidRPr="00B3786A" w:rsidRDefault="00B3786A" w:rsidP="00381E1D">
            <w:pPr>
              <w:pStyle w:val="a4"/>
              <w:tabs>
                <w:tab w:val="left" w:pos="567"/>
              </w:tabs>
              <w:spacing w:before="0" w:beforeAutospacing="0" w:after="0" w:afterAutospacing="0"/>
              <w:jc w:val="both"/>
              <w:rPr>
                <w:b/>
                <w:lang w:val="en-US"/>
              </w:rPr>
            </w:pPr>
            <w:r w:rsidRPr="00B3786A">
              <w:rPr>
                <w:b/>
                <w:lang w:val="en-US"/>
              </w:rPr>
              <w:t>4. DURATA DE EXECUȚIE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4.1. Durata de execuţie a prezentului contract este de _________ luni, </w:t>
            </w:r>
            <w:r w:rsidRPr="00B3786A">
              <w:rPr>
                <w:lang w:val="ro-RO"/>
              </w:rPr>
              <w:t>începând de la data prevăzută în Ordinul de începere</w:t>
            </w:r>
            <w:r w:rsidRPr="00B3786A">
              <w:rPr>
                <w:lang w:val="en-US"/>
              </w:rPr>
              <w:t>.</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4.2. </w:t>
            </w:r>
            <w:r w:rsidRPr="00B3786A">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obținerea autorizației de construire de către Beneficiar;</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constituirea garanției de bună execuție a contractului;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semnarea procesului–verbal de predare - primire a amplasamentului, liber de orice sarcini care împiedică realizarea obiectului prezentului contract.</w:t>
            </w:r>
          </w:p>
          <w:p w:rsidR="00B3786A" w:rsidRPr="00B3786A" w:rsidRDefault="00B3786A" w:rsidP="00381E1D">
            <w:pPr>
              <w:pStyle w:val="a4"/>
              <w:tabs>
                <w:tab w:val="left" w:pos="567"/>
              </w:tabs>
              <w:spacing w:before="0" w:beforeAutospacing="0" w:after="0" w:afterAutospacing="0"/>
              <w:ind w:firstLine="29"/>
              <w:jc w:val="both"/>
              <w:rPr>
                <w:lang w:val="en-US"/>
              </w:rPr>
            </w:pPr>
            <w:r w:rsidRPr="00B3786A">
              <w:rPr>
                <w:lang w:val="en-US"/>
              </w:rPr>
              <w:t>4.3. Executarea lucrărilor se va face în succesiunea și termenele stabilite prin graficul de execuție, alcătuit în ordinea tehnologică de execuţie, anexă la contract și parte integrantă a acestuia.</w:t>
            </w:r>
          </w:p>
          <w:p w:rsidR="00B3786A" w:rsidRPr="00B3786A" w:rsidRDefault="00B3786A" w:rsidP="00381E1D">
            <w:pPr>
              <w:pStyle w:val="a4"/>
              <w:tabs>
                <w:tab w:val="left" w:pos="567"/>
              </w:tabs>
              <w:spacing w:before="0" w:beforeAutospacing="0" w:after="0" w:afterAutospacing="0"/>
              <w:ind w:right="-110"/>
              <w:jc w:val="both"/>
              <w:rPr>
                <w:lang w:val="en-US"/>
              </w:rPr>
            </w:pPr>
            <w:r w:rsidRPr="00B3786A">
              <w:rPr>
                <w:lang w:val="en-US"/>
              </w:rPr>
              <w:t>4.4. Antreprenorul are dreptul la modificarea duratei de execuţie doar dacă aceasta nu se datorează din culpa sa.</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4.5. Perioada de execuţie poate fi prelungită sau suspendată, cu modificarea graficului de execuție aprobat de ambele părți, dacă constrângerea activităţii se datorează următoarelor cauze:</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generate de Beneficiar;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datorită impedimentului care justifică neexecutarea obligației sau altei situaţii extreme neimputabile şi imprevizibile pentru Antreprenor;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 influenţei factorilor climatici, care duc la imposibilitatea executării lucrărilor stabilite conform caietului de sarcini, or executarea lor în asemenea codiții climaterice se va răsfrânge asupra calității lucrărilor;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d) calamităţilor naturale recunoscute de autoritatea legală.</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pStyle w:val="a4"/>
              <w:tabs>
                <w:tab w:val="left" w:pos="525"/>
              </w:tabs>
              <w:spacing w:before="0" w:beforeAutospacing="0" w:after="0" w:afterAutospacing="0"/>
              <w:jc w:val="both"/>
              <w:rPr>
                <w:b/>
                <w:lang w:val="en-US"/>
              </w:rPr>
            </w:pPr>
            <w:r w:rsidRPr="00B3786A">
              <w:rPr>
                <w:b/>
                <w:lang w:val="en-US"/>
              </w:rPr>
              <w:t>5. RECEPŢIA LUCRĂRILOR DE EXECUŢIE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5.1.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 Înştiinţarea de Recepţie</w:t>
            </w:r>
          </w:p>
          <w:p w:rsidR="00B3786A" w:rsidRPr="00B3786A" w:rsidRDefault="00B3786A" w:rsidP="00381E1D">
            <w:pPr>
              <w:pStyle w:val="a4"/>
              <w:tabs>
                <w:tab w:val="left" w:pos="567"/>
              </w:tabs>
              <w:spacing w:before="0" w:beforeAutospacing="0" w:after="0" w:afterAutospacing="0"/>
              <w:jc w:val="both"/>
              <w:rPr>
                <w:lang w:val="ro-RO"/>
              </w:rPr>
            </w:pPr>
            <w:r w:rsidRPr="00B3786A">
              <w:rPr>
                <w:lang w:val="en-US"/>
              </w:rPr>
              <w:t xml:space="preserve">5.2.1. Antreprenorul are obligaţia de a notifica în scris Beneficiarul cu privire la îndeplinirea condiţiilor de recepţie, solicitând acestuia convocarea comisiei de recepţie conform prevederilor art.196 din </w:t>
            </w:r>
            <w:r w:rsidRPr="00B3786A">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5.2.2. În cazul în care Comisia de recep</w:t>
            </w:r>
            <w:r w:rsidRPr="00B3786A">
              <w:rPr>
                <w:lang w:val="ro-RO"/>
              </w:rPr>
              <w:t>ție</w:t>
            </w:r>
            <w:r w:rsidRPr="00B3786A">
              <w:rPr>
                <w:lang w:val="en-US"/>
              </w:rPr>
              <w:t xml:space="preserve"> constată că sunt lipsuri sau deficienţe, acestea vor fi consemnate </w:t>
            </w:r>
            <w:r w:rsidRPr="00B3786A">
              <w:rPr>
                <w:lang w:val="ro-RO"/>
              </w:rPr>
              <w:t>î</w:t>
            </w:r>
            <w:r w:rsidRPr="00B3786A">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3786A">
              <w:rPr>
                <w:color w:val="333333"/>
                <w:shd w:val="clear" w:color="auto" w:fill="FFFFFF"/>
                <w:lang w:val="en-US"/>
              </w:rPr>
              <w:t xml:space="preserve">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5.2.4. Beneficiarul va proceda la recepţia lucrărilor potrivit actelor normative şi va înştiinţa Antreprenorul referitor la decizia sa, transmiţând acestuia o copie a procesului verbal de recepţie la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5.2.6. Recepţia finală va fi efectuată conform prevederilor actelor normative. </w:t>
            </w:r>
          </w:p>
          <w:p w:rsidR="00B3786A" w:rsidRPr="00B3786A" w:rsidRDefault="00B3786A" w:rsidP="00381E1D">
            <w:pPr>
              <w:pStyle w:val="a4"/>
              <w:tabs>
                <w:tab w:val="left" w:pos="567"/>
              </w:tabs>
              <w:spacing w:before="0" w:beforeAutospacing="0" w:after="0" w:afterAutospacing="0"/>
              <w:jc w:val="both"/>
              <w:rPr>
                <w:lang w:val="en-US"/>
              </w:rPr>
            </w:pPr>
          </w:p>
          <w:p w:rsidR="00B3786A" w:rsidRPr="00B3786A" w:rsidRDefault="00B3786A" w:rsidP="00381E1D">
            <w:pPr>
              <w:tabs>
                <w:tab w:val="left" w:pos="52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REMEDIEREA DEFECTELOR</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6.2. Antreprenorul va remedia, fără costuri suplimentare pentru Beneficiar, orice defecte datorate faptului că materialele, echipamentele sau calitatea execuţiei nu sunt în conformitate cu prevederile Contractului.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6.3. Remedierea defectelor calitative apărute din vina Antreprenorului, atât în perioada de execuţie, cât şi în perioada de garanţie stabilită, se face pe cheltuiala acestuia potrivit actelor normative.</w:t>
            </w:r>
          </w:p>
          <w:p w:rsidR="00B3786A" w:rsidRPr="00B3786A" w:rsidRDefault="00B3786A" w:rsidP="00381E1D">
            <w:pPr>
              <w:pStyle w:val="a4"/>
              <w:tabs>
                <w:tab w:val="left" w:pos="567"/>
              </w:tabs>
              <w:spacing w:before="0" w:beforeAutospacing="0" w:after="0" w:afterAutospacing="0"/>
              <w:jc w:val="both"/>
              <w:rPr>
                <w:lang w:val="en-US"/>
              </w:rPr>
            </w:pPr>
          </w:p>
          <w:p w:rsidR="00B3786A" w:rsidRPr="00B3786A" w:rsidRDefault="00B3786A" w:rsidP="00381E1D">
            <w:pPr>
              <w:pStyle w:val="a4"/>
              <w:tabs>
                <w:tab w:val="left" w:pos="525"/>
              </w:tabs>
              <w:spacing w:before="0" w:beforeAutospacing="0" w:after="0" w:afterAutospacing="0"/>
              <w:jc w:val="both"/>
              <w:rPr>
                <w:lang w:val="en-US"/>
              </w:rPr>
            </w:pPr>
            <w:r w:rsidRPr="00B3786A">
              <w:rPr>
                <w:b/>
                <w:lang w:val="en-US"/>
              </w:rPr>
              <w:t>7. DREPTURILE ŞI OBLIGAŢIUNILE ANTREPRENORULUI ŞI ALE BENEFICIARULUI</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7.1. Întreaga documentaţie necesară pentru executarea lucrărilor contractate se pune de către Beneficiar la dispoziţia Antreprenorului în două exemplare.</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7.4. Documentaţia pusă la dispoziţia Antreprenorului se repartizează astfel: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un exemplar rămâne la dispoziţia Antreprenorului,</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un exemplar</w:t>
            </w:r>
            <w:r w:rsidRPr="00B3786A">
              <w:rPr>
                <w:rFonts w:ascii="Times New Roman" w:hAnsi="Times New Roman" w:cs="Times New Roman"/>
                <w:sz w:val="24"/>
                <w:szCs w:val="24"/>
                <w:lang w:val="ro-RO"/>
              </w:rPr>
              <w:t xml:space="preserve"> </w:t>
            </w:r>
            <w:r w:rsidRPr="00B3786A">
              <w:rPr>
                <w:rFonts w:ascii="Times New Roman" w:hAnsi="Times New Roman" w:cs="Times New Roman"/>
                <w:sz w:val="24"/>
                <w:szCs w:val="24"/>
                <w:lang w:val="en-US"/>
              </w:rPr>
              <w:t xml:space="preserve">va fi ţinut de către acesta la dispoziţie pentru consultare de către Inspectoratul Național pentru Supraveghere Tehnică, precum şi de către alte persoane autorizate, inclusiv dirigintele de șantier.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7.8. La lucrările la care se fac încercări, se consideră calitatea probei îndeplinită atâta timp cât rezultatele se înscriu în limitele admise prin reglementările tehnice.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7.13. Pentru verificarea trasării de către Beneficiar sau proiectant, Antreprenorul este obligat să protejeze şi să păstreze toate reperele, bornele sau alte obiecte folosite la trasarea lucrărilor.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7.16. Pe parcursul executării lucrărilor, Beneficiarul are dreptul să dispună în scris: </w:t>
            </w:r>
          </w:p>
          <w:p w:rsidR="00B3786A" w:rsidRPr="00B3786A" w:rsidRDefault="00B3786A" w:rsidP="00B3786A">
            <w:pPr>
              <w:pStyle w:val="a"/>
              <w:numPr>
                <w:ilvl w:val="0"/>
                <w:numId w:val="24"/>
              </w:numPr>
              <w:tabs>
                <w:tab w:val="clear" w:pos="1134"/>
                <w:tab w:val="left" w:pos="345"/>
              </w:tabs>
              <w:ind w:left="0" w:firstLine="0"/>
              <w:contextualSpacing/>
            </w:pPr>
            <w:r w:rsidRPr="00B3786A">
              <w:t xml:space="preserve">îndepărtarea de pe şantier a oricăror materiale care sunt calitativ necorespunzătoare; </w:t>
            </w:r>
          </w:p>
          <w:p w:rsidR="00B3786A" w:rsidRPr="00B3786A" w:rsidRDefault="00B3786A" w:rsidP="00B3786A">
            <w:pPr>
              <w:numPr>
                <w:ilvl w:val="0"/>
                <w:numId w:val="24"/>
              </w:numPr>
              <w:tabs>
                <w:tab w:val="left" w:pos="345"/>
              </w:tab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înlocuirea materialelor necorespunzătoare calitativ cu altele corespunzătoare; </w:t>
            </w:r>
          </w:p>
          <w:p w:rsidR="00B3786A" w:rsidRPr="00B3786A" w:rsidRDefault="00B3786A" w:rsidP="00B3786A">
            <w:pPr>
              <w:numPr>
                <w:ilvl w:val="0"/>
                <w:numId w:val="24"/>
              </w:numPr>
              <w:tabs>
                <w:tab w:val="left" w:pos="345"/>
              </w:tab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îndepărtarea sau refacerea oricărei lucrări sau părţi de lucrare necorespunzătoare din punct de vedere calitativ.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7.20. Lucrările suplimentare față de cele contractate, considerate necesare de Antreprenor, nu pot fi demarate sau executate fără modificarea prin Acord adițional a prezentului contract.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7.21. Antreprenorul răspunde pentru defectele ascunse ale construcției, în conformitate cu prevederile actelor normative.</w:t>
            </w:r>
          </w:p>
          <w:p w:rsidR="00B3786A" w:rsidRPr="00B3786A" w:rsidRDefault="00B3786A" w:rsidP="00381E1D">
            <w:pPr>
              <w:pStyle w:val="a4"/>
              <w:tabs>
                <w:tab w:val="left" w:pos="525"/>
              </w:tabs>
              <w:spacing w:before="0" w:beforeAutospacing="0" w:after="0" w:afterAutospacing="0"/>
              <w:jc w:val="both"/>
              <w:rPr>
                <w:lang w:val="en-US"/>
              </w:rPr>
            </w:pPr>
            <w:r w:rsidRPr="00B3786A">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B3786A" w:rsidRPr="00B3786A" w:rsidRDefault="00B3786A" w:rsidP="00381E1D">
            <w:pPr>
              <w:pStyle w:val="a4"/>
              <w:tabs>
                <w:tab w:val="left" w:pos="525"/>
              </w:tabs>
              <w:spacing w:before="0" w:beforeAutospacing="0" w:after="0" w:afterAutospacing="0"/>
              <w:jc w:val="both"/>
              <w:rPr>
                <w:lang w:val="en-US"/>
              </w:rPr>
            </w:pPr>
          </w:p>
          <w:p w:rsidR="00B3786A" w:rsidRPr="00B3786A" w:rsidRDefault="00B3786A" w:rsidP="00381E1D">
            <w:pPr>
              <w:pStyle w:val="a4"/>
              <w:tabs>
                <w:tab w:val="left" w:pos="525"/>
              </w:tabs>
              <w:spacing w:before="0" w:beforeAutospacing="0" w:after="0" w:afterAutospacing="0"/>
              <w:jc w:val="both"/>
              <w:rPr>
                <w:b/>
                <w:lang w:val="en-US"/>
              </w:rPr>
            </w:pPr>
            <w:r w:rsidRPr="00B3786A">
              <w:rPr>
                <w:b/>
                <w:lang w:val="en-US"/>
              </w:rPr>
              <w:t>8. MODIFICĂRI</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Modificarea contractului de achiziţie publică, în cursul perioadei sale de valabilitate, se va efectua conform prevederilor actelor normative aplicabile în domeniul achiziţiilor publice, prin acord adiţional la prezentul contract.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9. AJUSTAREA PREŢULUI CONTRACTULUI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9.1. </w:t>
            </w:r>
            <w:r w:rsidRPr="00B3786A">
              <w:rPr>
                <w:rFonts w:ascii="Times New Roman" w:hAnsi="Times New Roman" w:cs="Times New Roman"/>
                <w:sz w:val="24"/>
                <w:szCs w:val="24"/>
                <w:lang w:val="ro-RO"/>
              </w:rPr>
              <w:t xml:space="preserve">Ajustarea prețului contractului pe parcursul derulării contractului aflat în perioada sa de valabilitate se va efectua conform prevederilor actelor normative aplicabile în domeniul achiziţiilor publice. </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ro-RO"/>
              </w:rPr>
              <w:t>9.2.</w:t>
            </w:r>
            <w:r w:rsidRPr="00B3786A">
              <w:rPr>
                <w:rFonts w:ascii="Times New Roman" w:hAnsi="Times New Roman" w:cs="Times New Roman"/>
                <w:color w:val="333333"/>
                <w:sz w:val="24"/>
                <w:szCs w:val="24"/>
                <w:shd w:val="clear" w:color="auto" w:fill="FFFFFF"/>
                <w:lang w:val="ro-RO"/>
              </w:rPr>
              <w:t xml:space="preserve"> </w:t>
            </w:r>
            <w:r w:rsidRPr="00B3786A">
              <w:rPr>
                <w:rFonts w:ascii="Times New Roman" w:hAnsi="Times New Roman" w:cs="Times New Roman"/>
                <w:sz w:val="24"/>
                <w:szCs w:val="24"/>
                <w:lang w:val="ro-RO"/>
              </w:rPr>
              <w:t xml:space="preserve">Ajustarea valorii prezentului contract de achiziție se va efectua ținând cont de rata inflației sau deflației/în baza actualizării prețurilor de cost (modalitate stabilită de comun acord </w:t>
            </w:r>
            <w:r w:rsidRPr="00B3786A">
              <w:rPr>
                <w:rFonts w:ascii="Times New Roman" w:hAnsi="Times New Roman" w:cs="Times New Roman"/>
                <w:color w:val="333333"/>
                <w:sz w:val="24"/>
                <w:szCs w:val="24"/>
                <w:shd w:val="clear" w:color="auto" w:fill="FFFFFF"/>
                <w:lang w:val="ro-RO"/>
              </w:rPr>
              <w:t>între părți la semnarea acestuia și nu poate fi modificată pe durata executării</w:t>
            </w:r>
            <w:r w:rsidRPr="00B3786A">
              <w:rPr>
                <w:rFonts w:ascii="Times New Roman" w:hAnsi="Times New Roman" w:cs="Times New Roman"/>
                <w:sz w:val="24"/>
                <w:szCs w:val="24"/>
                <w:lang w:val="ro-RO"/>
              </w:rPr>
              <w:t>, potrivit Regulamentului privind ajustarea periodică a valorii contractelor de achiziții publice cu executare continuă, încheiate pe un termen mai mare de un an, aprobat prin Hotărârea Guvernului nr. 1129/2018).</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55"/>
                <w:tab w:val="left" w:pos="436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10. ANTREPRENORUL ŞI SUBANTREPRENORII </w:t>
            </w:r>
          </w:p>
          <w:p w:rsidR="00B3786A" w:rsidRPr="00B3786A" w:rsidRDefault="00B3786A" w:rsidP="00381E1D">
            <w:pPr>
              <w:tabs>
                <w:tab w:val="left" w:pos="4365"/>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B3786A">
              <w:rPr>
                <w:rFonts w:ascii="Times New Roman" w:hAnsi="Times New Roman" w:cs="Times New Roman"/>
                <w:sz w:val="24"/>
                <w:szCs w:val="24"/>
                <w:lang w:val="ro-RO"/>
              </w:rPr>
              <w:t>documentația de atribuire.</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10.4. Înlocuirea/implicarea de noi subcontractanţi nu diminueaza în nici o situaţie răspunderea Antreprenorului în ceea ce priveşte modul de îndeplinire a contractului.</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10.5. Angajarea forţei de muncă pe bază de acord nu este considerată obiectul unei subcontractări.</w:t>
            </w:r>
          </w:p>
          <w:p w:rsidR="00B3786A" w:rsidRPr="00B3786A" w:rsidRDefault="00B3786A" w:rsidP="00381E1D">
            <w:pPr>
              <w:tabs>
                <w:tab w:val="left" w:pos="4365"/>
              </w:tabs>
              <w:jc w:val="both"/>
              <w:rPr>
                <w:rFonts w:ascii="Times New Roman" w:hAnsi="Times New Roman" w:cs="Times New Roman"/>
                <w:b/>
                <w:sz w:val="24"/>
                <w:szCs w:val="24"/>
                <w:lang w:val="en-US"/>
              </w:rPr>
            </w:pPr>
          </w:p>
          <w:p w:rsidR="00B3786A" w:rsidRPr="00B3786A" w:rsidRDefault="00B3786A" w:rsidP="00381E1D">
            <w:pPr>
              <w:tabs>
                <w:tab w:val="left" w:pos="436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11. FORȚA DE MUNCĂ</w:t>
            </w:r>
          </w:p>
          <w:p w:rsidR="00B3786A" w:rsidRPr="00B3786A" w:rsidRDefault="00B3786A" w:rsidP="00381E1D">
            <w:pPr>
              <w:pStyle w:val="a"/>
              <w:tabs>
                <w:tab w:val="left" w:pos="795"/>
              </w:tabs>
              <w:ind w:left="-14"/>
            </w:pPr>
            <w:r w:rsidRPr="00B3786A">
              <w:t xml:space="preserve">Antreprenorul şi subantreprenorii vor îndeplini toate formalităţile necesare angajării întregii forţe de muncă pentru executarea lucrărilor contractate în conformitate cu prevederile actelor normative în domeniul </w:t>
            </w:r>
            <w:r w:rsidRPr="00B3786A">
              <w:rPr>
                <w:lang w:val="ro-RO"/>
              </w:rPr>
              <w:t>securității şi sănătății în muncă</w:t>
            </w:r>
            <w:r w:rsidRPr="00B3786A">
              <w:t>.</w:t>
            </w:r>
          </w:p>
          <w:p w:rsidR="00B3786A" w:rsidRPr="00B3786A" w:rsidRDefault="00B3786A" w:rsidP="00381E1D">
            <w:pPr>
              <w:pStyle w:val="a"/>
              <w:tabs>
                <w:tab w:val="left" w:pos="795"/>
              </w:tabs>
              <w:ind w:left="-15"/>
            </w:pPr>
          </w:p>
          <w:p w:rsidR="00B3786A" w:rsidRPr="00B3786A" w:rsidRDefault="00B3786A" w:rsidP="00381E1D">
            <w:pPr>
              <w:tabs>
                <w:tab w:val="left" w:pos="79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12. MATERIALELE ŞI EXECUŢIA LUCRĂRILOR</w:t>
            </w:r>
          </w:p>
          <w:p w:rsidR="00B3786A" w:rsidRPr="00B3786A" w:rsidRDefault="00B3786A" w:rsidP="00381E1D">
            <w:pPr>
              <w:pStyle w:val="a4"/>
              <w:tabs>
                <w:tab w:val="left" w:pos="0"/>
              </w:tabs>
              <w:spacing w:before="0" w:beforeAutospacing="0" w:after="0" w:afterAutospacing="0"/>
              <w:jc w:val="both"/>
              <w:rPr>
                <w:lang w:val="en-US"/>
              </w:rPr>
            </w:pPr>
            <w:r w:rsidRPr="00B3786A">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B3786A" w:rsidRPr="00B3786A" w:rsidRDefault="00B3786A" w:rsidP="00381E1D">
            <w:pPr>
              <w:pStyle w:val="a4"/>
              <w:tabs>
                <w:tab w:val="left" w:pos="0"/>
              </w:tabs>
              <w:spacing w:before="0" w:beforeAutospacing="0" w:after="0" w:afterAutospacing="0"/>
              <w:jc w:val="both"/>
              <w:rPr>
                <w:lang w:val="en-US"/>
              </w:rPr>
            </w:pPr>
            <w:r w:rsidRPr="00B3786A">
              <w:rPr>
                <w:lang w:val="en-US"/>
              </w:rPr>
              <w:t xml:space="preserve">12.2. Costul probelor şi încercărilor va fi suportat de Antreprenor, dacă acesta este prevăzut în documentaţie, în caz contrar cheltuielile vor fi suportate de Beneficiar.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12.4. Beneficiarul, proiectantul sau orice altă persoană autorizată de aceştia au acces tot timpul la lucrări pe şantier şi în locurile unde se pregăteşte lucrarea, în depozite de materiale prefabricate.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B3786A" w:rsidDel="001A2B64">
              <w:rPr>
                <w:lang w:val="en-US"/>
              </w:rPr>
              <w:t xml:space="preserve"> </w:t>
            </w:r>
            <w:r w:rsidRPr="00B3786A">
              <w:rPr>
                <w:lang w:val="en-US"/>
              </w:rPr>
              <w:t>atestat, proiectantul ori de câte ori astfel de lucrări, inclusiv fundaţiile clădirii, sunt gata pentru a fi examinate. Dirigintele de șantier</w:t>
            </w:r>
            <w:r w:rsidRPr="00B3786A" w:rsidDel="001A2B64">
              <w:rPr>
                <w:lang w:val="en-US"/>
              </w:rPr>
              <w:t xml:space="preserve"> </w:t>
            </w:r>
            <w:r w:rsidRPr="00B3786A">
              <w:rPr>
                <w:lang w:val="en-US"/>
              </w:rPr>
              <w:t xml:space="preserve">atestat şi proiectantul vor participa la examinarea şi măsurarea lucrărilor.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13. PERIOADA DE GARANŢIE ŞI REMEDIERI ÎN PERIOADA DE GARANŢIE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13.1. Perioada de garanție curge de la data recepției la terminarea lucrărilor și este  de  ____ luni.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13.2. </w:t>
            </w:r>
            <w:r w:rsidRPr="00B3786A">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13.3. Intervenţiile efectuate în perioada de garanţie, aflate în sarcina Antreprenorului, se realizează pe cheltuiala acestuia, în cazul în care ele sunt necesare ca urmare a:</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a) utilizării de materiale, instalaţii sau a unei manopere neconforme cu prevederile contractului și/sau cu prevederile documentației tehnico-economice;</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b) neglijenţei sau neîndeplinirii de către Antreprenor a oricăreia dintre obligaţiile care îi revin în baza contractului.</w:t>
            </w:r>
          </w:p>
          <w:p w:rsidR="00B3786A" w:rsidRPr="00B3786A" w:rsidRDefault="00B3786A" w:rsidP="00381E1D">
            <w:pPr>
              <w:tabs>
                <w:tab w:val="left" w:pos="360"/>
              </w:tabs>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B3786A" w:rsidRPr="00B3786A" w:rsidRDefault="00B3786A" w:rsidP="00381E1D">
            <w:pPr>
              <w:tabs>
                <w:tab w:val="left" w:pos="360"/>
              </w:tabs>
              <w:jc w:val="both"/>
              <w:rPr>
                <w:rFonts w:ascii="Times New Roman" w:hAnsi="Times New Roman" w:cs="Times New Roman"/>
                <w:sz w:val="24"/>
                <w:szCs w:val="24"/>
                <w:lang w:val="ro-RO"/>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14. RĂSPUNDEREA PĂRŢILOR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14.1. Părţile poartă răspundere pentru neexecutarea sau executarea necorespunzătoare a obligaţiilor  prevăzute de prezentul contract în conformitate cu actele normative a Republicii Moldova.</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14.3. Membrii asocierii își păstrează individualitatea ca subiecți de drept, însă sunt obligați să răspundă solidar față de Beneficiar pentru modul de îndeplinire a obligațiilor contractuale.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B3786A" w:rsidRPr="00B3786A" w:rsidRDefault="00B3786A" w:rsidP="00381E1D">
            <w:pPr>
              <w:pStyle w:val="a"/>
              <w:tabs>
                <w:tab w:val="left" w:pos="0"/>
              </w:tabs>
              <w:ind w:left="0"/>
            </w:pPr>
            <w:r w:rsidRPr="00B3786A">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15. RECLAMAŢII ŞI SANCŢIUNI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B3786A">
              <w:rPr>
                <w:rFonts w:ascii="Times New Roman" w:hAnsi="Times New Roman" w:cs="Times New Roman"/>
                <w:sz w:val="24"/>
                <w:szCs w:val="24"/>
                <w:lang w:val="ro-RO"/>
              </w:rPr>
              <w:t>în conformitate cu prevederile Codului</w:t>
            </w:r>
            <w:r w:rsidRPr="00B3786A">
              <w:rPr>
                <w:rFonts w:ascii="Times New Roman" w:hAnsi="Times New Roman" w:cs="Times New Roman"/>
                <w:sz w:val="24"/>
                <w:szCs w:val="24"/>
                <w:lang w:val="en-US"/>
              </w:rPr>
              <w:t xml:space="preserve"> civil al </w:t>
            </w:r>
            <w:r w:rsidRPr="00B3786A">
              <w:rPr>
                <w:rFonts w:ascii="Times New Roman" w:hAnsi="Times New Roman" w:cs="Times New Roman"/>
                <w:sz w:val="24"/>
                <w:szCs w:val="24"/>
                <w:lang w:val="ro-RO"/>
              </w:rPr>
              <w:t>Republicii Moldova nr</w:t>
            </w:r>
            <w:r w:rsidRPr="00B3786A">
              <w:rPr>
                <w:rFonts w:ascii="Times New Roman" w:hAnsi="Times New Roman" w:cs="Times New Roman"/>
                <w:sz w:val="24"/>
                <w:szCs w:val="24"/>
                <w:lang w:val="en-US"/>
              </w:rPr>
              <w:t>. 1107/2002</w:t>
            </w:r>
            <w:r w:rsidRPr="00B3786A">
              <w:rPr>
                <w:rFonts w:ascii="Times New Roman" w:hAnsi="Times New Roman" w:cs="Times New Roman"/>
                <w:color w:val="000000"/>
                <w:sz w:val="24"/>
                <w:szCs w:val="24"/>
                <w:lang w:val="en-US"/>
              </w:rPr>
              <w:t>,</w:t>
            </w:r>
            <w:r w:rsidRPr="00B3786A">
              <w:rPr>
                <w:rFonts w:ascii="Times New Roman" w:hAnsi="Times New Roman" w:cs="Times New Roman"/>
                <w:sz w:val="24"/>
                <w:szCs w:val="24"/>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B3786A" w:rsidRPr="00B3786A" w:rsidRDefault="00B3786A" w:rsidP="00381E1D">
            <w:pPr>
              <w:jc w:val="both"/>
              <w:rPr>
                <w:rFonts w:ascii="Times New Roman" w:hAnsi="Times New Roman" w:cs="Times New Roman"/>
                <w:color w:val="000000"/>
                <w:sz w:val="24"/>
                <w:szCs w:val="24"/>
                <w:lang w:val="en-US"/>
              </w:rPr>
            </w:pPr>
            <w:r w:rsidRPr="00B3786A">
              <w:rPr>
                <w:rFonts w:ascii="Times New Roman" w:hAnsi="Times New Roman" w:cs="Times New Roman"/>
                <w:color w:val="000000"/>
                <w:sz w:val="24"/>
                <w:szCs w:val="24"/>
                <w:lang w:val="en-US"/>
              </w:rPr>
              <w:t>15.2. Beneficiarul va notifica Antreprenorul în scris cu privire la deducerea acestor penalități și modul de calcul.</w:t>
            </w:r>
          </w:p>
          <w:p w:rsidR="00B3786A" w:rsidRPr="00B3786A" w:rsidRDefault="00B3786A" w:rsidP="00381E1D">
            <w:pPr>
              <w:jc w:val="both"/>
              <w:rPr>
                <w:rFonts w:ascii="Times New Roman" w:hAnsi="Times New Roman" w:cs="Times New Roman"/>
                <w:color w:val="000000"/>
                <w:sz w:val="24"/>
                <w:szCs w:val="24"/>
                <w:lang w:val="en-US"/>
              </w:rPr>
            </w:pPr>
            <w:r w:rsidRPr="00B3786A">
              <w:rPr>
                <w:rFonts w:ascii="Times New Roman" w:hAnsi="Times New Roman" w:cs="Times New Roman"/>
                <w:sz w:val="24"/>
                <w:szCs w:val="24"/>
                <w:lang w:val="en-US"/>
              </w:rPr>
              <w:t>15.3. Plata sumelor datorate de către Beneficiar se efectuează după achitarea de către Antreprenor a sumelor datorate.</w:t>
            </w:r>
            <w:r w:rsidRPr="00B3786A">
              <w:rPr>
                <w:rFonts w:ascii="Times New Roman" w:hAnsi="Times New Roman" w:cs="Times New Roman"/>
                <w:color w:val="000000"/>
                <w:sz w:val="24"/>
                <w:szCs w:val="24"/>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15.5. Pentru refuzul de a executa lucrările prevăzute în prezentul contract, Antreprenorul suportă o penalitate în valoare de _____ % din prețul contractului, </w:t>
            </w:r>
            <w:r w:rsidRPr="00B3786A">
              <w:rPr>
                <w:rFonts w:ascii="Times New Roman" w:hAnsi="Times New Roman" w:cs="Times New Roman"/>
                <w:sz w:val="24"/>
                <w:szCs w:val="24"/>
                <w:lang w:val="ro-RO"/>
              </w:rPr>
              <w:t>în conformitate cu prevederile Codului civil al Republicii Moldova nr. 1107/2002.</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40"/>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16. GARANŢIA DE BUNĂ EXECUŢIE A CONTRACTULUI </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16.1. </w:t>
            </w:r>
            <w:r w:rsidRPr="00B3786A">
              <w:rPr>
                <w:rFonts w:ascii="Times New Roman" w:hAnsi="Times New Roman" w:cs="Times New Roman"/>
                <w:sz w:val="24"/>
                <w:szCs w:val="24"/>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16.2. Cuantumul garanţiei de bună execuţie a contractului reprezintă _____ %  </w:t>
            </w:r>
            <w:r w:rsidRPr="00B3786A">
              <w:rPr>
                <w:rFonts w:ascii="Times New Roman" w:hAnsi="Times New Roman" w:cs="Times New Roman"/>
                <w:color w:val="333333"/>
                <w:sz w:val="24"/>
                <w:szCs w:val="24"/>
                <w:shd w:val="clear" w:color="auto" w:fill="FFFFFF"/>
                <w:lang w:val="ro-RO"/>
              </w:rPr>
              <w:t xml:space="preserve">din valoarea de deviz a contractului de achiziţii publice </w:t>
            </w:r>
            <w:r w:rsidRPr="00B3786A">
              <w:rPr>
                <w:rFonts w:ascii="Times New Roman" w:hAnsi="Times New Roman" w:cs="Times New Roman"/>
                <w:sz w:val="24"/>
                <w:szCs w:val="24"/>
                <w:lang w:val="ro-RO"/>
              </w:rPr>
              <w:t>şi se va constitui fie: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reţineri succesive din sumele datorate pentru facturi parţiale, într- un cont disponibil distinct. Suma iniţială care se va depune de către Antreprenor, nu trebuie să fie mai mică de 0,5% din </w:t>
            </w:r>
            <w:r w:rsidRPr="00B3786A">
              <w:rPr>
                <w:rFonts w:ascii="Times New Roman" w:hAnsi="Times New Roman" w:cs="Times New Roman"/>
                <w:color w:val="333333"/>
                <w:sz w:val="24"/>
                <w:szCs w:val="24"/>
                <w:shd w:val="clear" w:color="auto" w:fill="FFFFFF"/>
                <w:lang w:val="ro-RO"/>
              </w:rPr>
              <w:t>valoarea de deviz a contractului</w:t>
            </w:r>
            <w:r w:rsidRPr="00B3786A">
              <w:rPr>
                <w:rFonts w:ascii="Times New Roman" w:hAnsi="Times New Roman" w:cs="Times New Roman"/>
                <w:sz w:val="24"/>
                <w:szCs w:val="24"/>
                <w:lang w:val="ro-RO"/>
              </w:rPr>
              <w:t>.</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16.5. Beneficiarul va executa garanţia de bună execuţie, în eventualitatea în care: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oricând pe parcursul îndeplinirii contractului, în limita prejudiciului creat, în conformitate cu actele normative;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B3786A" w:rsidRPr="00B3786A" w:rsidRDefault="00B3786A" w:rsidP="00381E1D">
            <w:pPr>
              <w:pStyle w:val="a"/>
              <w:tabs>
                <w:tab w:val="left" w:pos="360"/>
              </w:tabs>
              <w:ind w:left="-15" w:firstLine="15"/>
            </w:pPr>
            <w:r w:rsidRPr="00B3786A">
              <w:rPr>
                <w:lang w:val="ro-RO"/>
              </w:rPr>
              <w:t>16.7. Restituirea garanţiei de bună execuţie a contractului se va face în conformitate cu prevederile Codul urbanismului și construcțiilor al Republicii Moldova nr.</w:t>
            </w:r>
            <w:r w:rsidRPr="00B3786A">
              <w:t xml:space="preserve"> 434/2023.</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B3786A">
            <w:pPr>
              <w:pStyle w:val="a"/>
              <w:numPr>
                <w:ilvl w:val="0"/>
                <w:numId w:val="26"/>
              </w:numPr>
              <w:tabs>
                <w:tab w:val="clear" w:pos="1134"/>
                <w:tab w:val="left" w:pos="525"/>
              </w:tabs>
              <w:ind w:left="0" w:hanging="15"/>
              <w:contextualSpacing/>
            </w:pPr>
            <w:r w:rsidRPr="00B3786A">
              <w:rPr>
                <w:b/>
              </w:rPr>
              <w:t>SOLUŢIONAREA LITIGIILOR</w:t>
            </w:r>
          </w:p>
          <w:p w:rsidR="00B3786A" w:rsidRPr="00B3786A" w:rsidRDefault="00B3786A" w:rsidP="00381E1D">
            <w:pPr>
              <w:pStyle w:val="a"/>
              <w:tabs>
                <w:tab w:val="left" w:pos="3465"/>
              </w:tabs>
              <w:ind w:left="0"/>
            </w:pPr>
            <w:r w:rsidRPr="00B3786A">
              <w:t>17.1. Beneficiarul și Antreprenorul vor face eforturi pentru a rezolva pe cale amiabilă orice neînţelegere sau litigiu care se poate ivi intre ei, în cadrul sau în legătură cu îndeplinirea Contractului.</w:t>
            </w:r>
          </w:p>
          <w:p w:rsidR="00B3786A" w:rsidRPr="00B3786A" w:rsidRDefault="00B3786A" w:rsidP="00381E1D">
            <w:pPr>
              <w:pStyle w:val="a"/>
              <w:tabs>
                <w:tab w:val="left" w:pos="3465"/>
              </w:tabs>
              <w:ind w:left="0"/>
            </w:pPr>
            <w:r w:rsidRPr="00B3786A">
              <w:t>17.2. În ipoteza în care părţile nu reusesc o soluţionare amiabila în termen de _____ zile, fiecare dintre acestea poate solicita ca litigiul să se soluţioneze de către instantele judecătoreşti competente.</w:t>
            </w:r>
          </w:p>
          <w:p w:rsidR="00B3786A" w:rsidRPr="00B3786A" w:rsidRDefault="00B3786A" w:rsidP="00381E1D">
            <w:pPr>
              <w:pStyle w:val="a"/>
              <w:tabs>
                <w:tab w:val="left" w:pos="567"/>
              </w:tabs>
              <w:ind w:left="0"/>
            </w:pPr>
            <w:r w:rsidRPr="00B3786A">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3786A">
              <w:rPr>
                <w:lang w:val="ro-RO"/>
              </w:rPr>
              <w:t xml:space="preserve">ăsurarea și testarea, conform normativelor. </w:t>
            </w:r>
            <w:r w:rsidRPr="00B3786A">
              <w:t>Costurile cercetărilor efectuate le suportă  partea a cărei culpă a fost dovedită.</w:t>
            </w:r>
          </w:p>
          <w:p w:rsidR="00B3786A" w:rsidRPr="00B3786A" w:rsidRDefault="00B3786A" w:rsidP="00381E1D">
            <w:pPr>
              <w:tabs>
                <w:tab w:val="left" w:pos="567"/>
              </w:tabs>
              <w:jc w:val="both"/>
              <w:rPr>
                <w:rFonts w:ascii="Times New Roman" w:hAnsi="Times New Roman" w:cs="Times New Roman"/>
                <w:b/>
                <w:sz w:val="24"/>
                <w:szCs w:val="24"/>
                <w:lang w:val="en-US"/>
              </w:rPr>
            </w:pPr>
          </w:p>
          <w:p w:rsidR="00B3786A" w:rsidRPr="00B3786A" w:rsidRDefault="00B3786A" w:rsidP="00381E1D">
            <w:pPr>
              <w:tabs>
                <w:tab w:val="left" w:pos="567"/>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18. REZOLUȚIUNEA CONTRACTULUI</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18.1. Antreprenorul poate cere rezoluțiunea contractului, dacă: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 Beneficiarul nu-şi îndeplineşte o obligaţie care este în sarcina sa şi prin aceasta pune Antreprenorul în situaţia de a nu putea executa lucrarea; </w:t>
            </w:r>
          </w:p>
          <w:p w:rsidR="00B3786A" w:rsidRPr="00B3786A" w:rsidRDefault="00B3786A" w:rsidP="00B3786A">
            <w:pPr>
              <w:numPr>
                <w:ilvl w:val="0"/>
                <w:numId w:val="9"/>
              </w:numPr>
              <w:tabs>
                <w:tab w:val="left" w:pos="1276"/>
              </w:tabs>
              <w:spacing w:after="0" w:line="240" w:lineRule="auto"/>
              <w:ind w:left="0" w:hanging="425"/>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b) Beneficiarul nu onorează o plată scadentă mai mult de 3 luni; </w:t>
            </w:r>
          </w:p>
          <w:p w:rsidR="00B3786A" w:rsidRPr="00B3786A" w:rsidRDefault="00B3786A" w:rsidP="00B3786A">
            <w:pPr>
              <w:pStyle w:val="a"/>
              <w:numPr>
                <w:ilvl w:val="0"/>
                <w:numId w:val="10"/>
              </w:numPr>
              <w:tabs>
                <w:tab w:val="clear" w:pos="1134"/>
                <w:tab w:val="left" w:pos="1276"/>
              </w:tabs>
              <w:ind w:left="0"/>
              <w:contextualSpacing/>
            </w:pPr>
            <w:r w:rsidRPr="00B3786A">
              <w:t xml:space="preserve">c) Beneficiarul notifică Antreprenorul că datorită unor conjuncturi economice din motive neimputabile Beneficiarului, este în imposibilitate de a continua îndeplinirea obligaţiunilor contractuale.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18.2. Beneficiarul poate cere rezoluțiunea contractului, dacă: </w:t>
            </w:r>
          </w:p>
          <w:p w:rsidR="00B3786A" w:rsidRPr="00B3786A" w:rsidRDefault="00B3786A" w:rsidP="00B3786A">
            <w:pPr>
              <w:pStyle w:val="a"/>
              <w:numPr>
                <w:ilvl w:val="0"/>
                <w:numId w:val="10"/>
              </w:numPr>
              <w:tabs>
                <w:tab w:val="clear" w:pos="1134"/>
                <w:tab w:val="left" w:pos="1276"/>
              </w:tabs>
              <w:ind w:left="0"/>
              <w:contextualSpacing/>
            </w:pPr>
            <w:r w:rsidRPr="00B3786A">
              <w:t>a) Antreprenorul se află în incapacitate de plată, lichidare sau bunurile acestuia sunt subsechestru;</w:t>
            </w:r>
          </w:p>
          <w:p w:rsidR="00B3786A" w:rsidRPr="00B3786A" w:rsidRDefault="00B3786A" w:rsidP="00B3786A">
            <w:pPr>
              <w:pStyle w:val="a"/>
              <w:numPr>
                <w:ilvl w:val="0"/>
                <w:numId w:val="10"/>
              </w:numPr>
              <w:tabs>
                <w:tab w:val="clear" w:pos="1134"/>
                <w:tab w:val="left" w:pos="1276"/>
              </w:tabs>
              <w:ind w:left="0"/>
              <w:contextualSpacing/>
            </w:pPr>
            <w:r w:rsidRPr="00B3786A">
              <w:t xml:space="preserve">b) Antreprenorul nu începe lucrările fără să aibă un motiv justificat sau nu reia lucrările suspendate, în termenul stabilit de la primirea dispoziţiei scrise de începere/reîncepere a lucrărilor; </w:t>
            </w:r>
          </w:p>
          <w:p w:rsidR="00B3786A" w:rsidRPr="00B3786A" w:rsidRDefault="00B3786A" w:rsidP="00B3786A">
            <w:pPr>
              <w:pStyle w:val="a"/>
              <w:numPr>
                <w:ilvl w:val="0"/>
                <w:numId w:val="10"/>
              </w:numPr>
              <w:tabs>
                <w:tab w:val="clear" w:pos="1134"/>
                <w:tab w:val="left" w:pos="1276"/>
              </w:tabs>
              <w:ind w:left="0"/>
              <w:contextualSpacing/>
            </w:pPr>
            <w:r w:rsidRPr="00B3786A">
              <w:t>c) Antreprenorul nu a îndepărtat materialele necorespunzătoare de pe şantier sau nu a refăcut o lucrare în termenul stabilit de către beneficiar;</w:t>
            </w:r>
          </w:p>
          <w:p w:rsidR="00B3786A" w:rsidRPr="00B3786A" w:rsidRDefault="00B3786A" w:rsidP="00B3786A">
            <w:pPr>
              <w:pStyle w:val="a"/>
              <w:numPr>
                <w:ilvl w:val="0"/>
                <w:numId w:val="10"/>
              </w:numPr>
              <w:tabs>
                <w:tab w:val="clear" w:pos="1134"/>
                <w:tab w:val="left" w:pos="1276"/>
              </w:tabs>
              <w:ind w:left="0"/>
              <w:contextualSpacing/>
            </w:pPr>
            <w:r w:rsidRPr="00B3786A">
              <w:t>d) Antreprenorul nu furnizează/menține garanția de bună execuție în condițiile solicitate prin prezentul contract;</w:t>
            </w:r>
          </w:p>
          <w:p w:rsidR="00B3786A" w:rsidRPr="00B3786A" w:rsidRDefault="00B3786A" w:rsidP="00B3786A">
            <w:pPr>
              <w:pStyle w:val="a"/>
              <w:numPr>
                <w:ilvl w:val="0"/>
                <w:numId w:val="10"/>
              </w:numPr>
              <w:tabs>
                <w:tab w:val="clear" w:pos="1134"/>
                <w:tab w:val="left" w:pos="1276"/>
              </w:tabs>
              <w:ind w:left="0"/>
              <w:contextualSpacing/>
            </w:pPr>
            <w:r w:rsidRPr="00B3786A">
              <w:t xml:space="preserve">e) Antreprenorul notifică Beneficiarul că datorită unor conjuncturi economice din motive neimputabile Antreprenorului, este în imposibilitate de a continua îndeplinirea obligaţiunilor contractuale. </w:t>
            </w:r>
          </w:p>
          <w:p w:rsidR="00B3786A" w:rsidRPr="00B3786A" w:rsidRDefault="00B3786A" w:rsidP="00B3786A">
            <w:pPr>
              <w:pStyle w:val="a"/>
              <w:numPr>
                <w:ilvl w:val="0"/>
                <w:numId w:val="10"/>
              </w:numPr>
              <w:tabs>
                <w:tab w:val="clear" w:pos="1134"/>
                <w:tab w:val="left" w:pos="1276"/>
              </w:tabs>
              <w:ind w:left="0"/>
              <w:contextualSpacing/>
            </w:pPr>
            <w:r w:rsidRPr="00B3786A">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18.4. Contractul se consideră rezolvit, dacă partea contractantă va comunica în scris celeilalte părţi contractante în termen de 15 zile motivele indicate la punctele 18.1. şi 18.2. din prezentul contract.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18.5. Beneficiarul, în caz de rezoluțiunea contractului, va convoca comisia de recepţie care va efectua recepţia cantitativă şi calitativă a lucrărilor executate, în maximum 15 zile de la data rezoluțiunii contractului.</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18.7. După rezoluțiunea contractului, Beneficiarul poate continua execuţia lucrărilor cu respectarea prevederilor legale.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18.8. Cazuri specifice de încetare a contractului de achiziţii publice:</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Beneficiarul are dreptul de a rezolvi unilateral un contract de achiziţii publice în perioada de valabilitate a acestuia în una dintre următoarele situaţii:</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a) contractantul se afla, la momentul atribuirii lui, în una dintre situaţiile care ar fi determinat excluderea sa din procedura de atribuire potrivit art. 19 al Legii nr. 131/2015 privind achizițiile publice;</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b) contractul a făcut obiectul unei modificări substanțiale care necesita o nouă procedură de achiziție publică în conformitate cu art. 76 al Legii nr. 131/2015 privind achizițiile publice;</w:t>
            </w:r>
          </w:p>
          <w:p w:rsidR="00B3786A" w:rsidRPr="00B3786A" w:rsidRDefault="00B3786A" w:rsidP="00381E1D">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381E1D">
            <w:pPr>
              <w:tabs>
                <w:tab w:val="left" w:pos="567"/>
              </w:tabs>
              <w:jc w:val="both"/>
              <w:rPr>
                <w:rFonts w:ascii="Times New Roman" w:hAnsi="Times New Roman" w:cs="Times New Roman"/>
                <w:sz w:val="24"/>
                <w:szCs w:val="24"/>
                <w:lang w:val="en-US"/>
              </w:rPr>
            </w:pPr>
          </w:p>
          <w:p w:rsidR="00B3786A" w:rsidRPr="00B3786A" w:rsidRDefault="00B3786A" w:rsidP="00381E1D">
            <w:pPr>
              <w:tabs>
                <w:tab w:val="left" w:pos="567"/>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19. DISPOZIȚII FINALE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19.2. Nici una dintre Părţi nu are dreptul să transmită obligaţiile şi drepturile sale stipulate în prezentul contract unor terţe persoane, fără acordul în scris al celeilalte părţi.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19.3. Prezentul contract este întocmit în limba de română, în două exemplare de valoare juridică egală, câte un exemplar pentru Beneficiar și Antreprenor.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B3786A" w:rsidRPr="00B3786A" w:rsidRDefault="00B3786A" w:rsidP="00381E1D">
            <w:pPr>
              <w:tabs>
                <w:tab w:val="left" w:pos="2295"/>
              </w:tabs>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19.5. </w:t>
            </w:r>
            <w:r w:rsidRPr="00B3786A">
              <w:rPr>
                <w:rFonts w:ascii="Times New Roman" w:hAnsi="Times New Roman" w:cs="Times New Roman"/>
                <w:sz w:val="24"/>
                <w:szCs w:val="24"/>
                <w:lang w:val="ro-RO"/>
              </w:rPr>
              <w:t>Contractul operează valabil între parți, potrivit legii, ofertei și documentatiei de atribuire, de la data intrării sale în vigoare și până la epuizarea convențională sau legală a oricărui efect pe care îl produce.</w:t>
            </w:r>
          </w:p>
          <w:p w:rsidR="00B3786A" w:rsidRPr="00B3786A" w:rsidRDefault="00B3786A" w:rsidP="00381E1D">
            <w:pPr>
              <w:tabs>
                <w:tab w:val="left" w:pos="2295"/>
              </w:tabs>
              <w:jc w:val="both"/>
              <w:rPr>
                <w:rFonts w:ascii="Times New Roman" w:hAnsi="Times New Roman" w:cs="Times New Roman"/>
                <w:sz w:val="24"/>
                <w:szCs w:val="24"/>
                <w:lang w:val="ro-RO"/>
              </w:rPr>
            </w:pPr>
          </w:p>
          <w:p w:rsidR="00B3786A" w:rsidRPr="00B3786A" w:rsidRDefault="00B3786A" w:rsidP="00B3786A">
            <w:pPr>
              <w:pStyle w:val="a"/>
              <w:numPr>
                <w:ilvl w:val="0"/>
                <w:numId w:val="23"/>
              </w:numPr>
              <w:tabs>
                <w:tab w:val="clear" w:pos="1134"/>
                <w:tab w:val="left" w:pos="525"/>
                <w:tab w:val="left" w:pos="2295"/>
              </w:tabs>
              <w:ind w:left="0" w:firstLine="0"/>
              <w:jc w:val="center"/>
            </w:pPr>
            <w:r w:rsidRPr="00B3786A">
              <w:rPr>
                <w:b/>
              </w:rPr>
              <w:t>PARTEA CE ȚINE DE CONDIȚIILE</w:t>
            </w:r>
          </w:p>
          <w:p w:rsidR="00B3786A" w:rsidRPr="00B3786A" w:rsidRDefault="00B3786A" w:rsidP="004E2DAF">
            <w:pPr>
              <w:pStyle w:val="a"/>
              <w:numPr>
                <w:ilvl w:val="0"/>
                <w:numId w:val="0"/>
              </w:numPr>
              <w:tabs>
                <w:tab w:val="left" w:pos="2295"/>
              </w:tabs>
              <w:ind w:left="3240"/>
            </w:pPr>
            <w:r w:rsidRPr="00B3786A">
              <w:rPr>
                <w:b/>
              </w:rPr>
              <w:t>SPECIALE A CONTRACTULUI</w:t>
            </w:r>
          </w:p>
          <w:p w:rsidR="00B3786A" w:rsidRPr="00B3786A" w:rsidRDefault="00B3786A" w:rsidP="00381E1D">
            <w:pPr>
              <w:jc w:val="center"/>
              <w:rPr>
                <w:rFonts w:ascii="Times New Roman" w:hAnsi="Times New Roman" w:cs="Times New Roman"/>
                <w:i/>
                <w:sz w:val="24"/>
                <w:szCs w:val="24"/>
              </w:rPr>
            </w:pPr>
            <w:r w:rsidRPr="00B3786A">
              <w:rPr>
                <w:rFonts w:ascii="Times New Roman" w:hAnsi="Times New Roman" w:cs="Times New Roman"/>
                <w:sz w:val="24"/>
                <w:szCs w:val="24"/>
              </w:rPr>
              <w:t xml:space="preserve">             </w:t>
            </w:r>
            <w:r w:rsidRPr="00B3786A">
              <w:rPr>
                <w:rFonts w:ascii="Times New Roman" w:hAnsi="Times New Roman" w:cs="Times New Roman"/>
                <w:i/>
                <w:sz w:val="24"/>
                <w:szCs w:val="24"/>
              </w:rPr>
              <w:t>(LA NECESITATE)</w:t>
            </w:r>
          </w:p>
          <w:p w:rsidR="00B3786A" w:rsidRPr="00B3786A" w:rsidRDefault="00B3786A" w:rsidP="00B3786A">
            <w:pPr>
              <w:pStyle w:val="a"/>
              <w:numPr>
                <w:ilvl w:val="0"/>
                <w:numId w:val="12"/>
              </w:numPr>
              <w:tabs>
                <w:tab w:val="clear" w:pos="1134"/>
              </w:tabs>
              <w:spacing w:line="276" w:lineRule="auto"/>
              <w:ind w:left="0"/>
              <w:contextualSpacing/>
            </w:pPr>
            <w:r w:rsidRPr="00B3786A">
              <w:rPr>
                <w:b/>
              </w:rPr>
              <w:t xml:space="preserve">                 </w:t>
            </w:r>
          </w:p>
          <w:p w:rsidR="00B3786A" w:rsidRPr="00B3786A" w:rsidRDefault="00B3786A" w:rsidP="00B3786A">
            <w:pPr>
              <w:pStyle w:val="a"/>
              <w:numPr>
                <w:ilvl w:val="0"/>
                <w:numId w:val="12"/>
              </w:numPr>
              <w:tabs>
                <w:tab w:val="clear" w:pos="1134"/>
              </w:tabs>
              <w:spacing w:line="276" w:lineRule="auto"/>
              <w:ind w:left="0"/>
              <w:contextualSpacing/>
            </w:pPr>
          </w:p>
          <w:p w:rsidR="00B3786A" w:rsidRPr="00B3786A" w:rsidRDefault="00B3786A" w:rsidP="001534E4">
            <w:pPr>
              <w:pStyle w:val="a"/>
              <w:numPr>
                <w:ilvl w:val="0"/>
                <w:numId w:val="0"/>
              </w:numPr>
              <w:spacing w:line="276" w:lineRule="auto"/>
              <w:jc w:val="center"/>
              <w:rPr>
                <w:b/>
              </w:rPr>
            </w:pPr>
            <w:r w:rsidRPr="00B3786A">
              <w:rPr>
                <w:b/>
              </w:rPr>
              <w:t>RECHIZITELE JURIDICE, POŞTALE ŞI DE PLĂŢI ALE PĂRŢILOR</w:t>
            </w:r>
          </w:p>
          <w:p w:rsidR="00B3786A" w:rsidRPr="00B3786A" w:rsidRDefault="00B3786A" w:rsidP="001534E4">
            <w:pPr>
              <w:pStyle w:val="a"/>
              <w:numPr>
                <w:ilvl w:val="0"/>
                <w:numId w:val="0"/>
              </w:numPr>
              <w:spacing w:line="276" w:lineRule="auto"/>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3786A" w:rsidRPr="00B3786A" w:rsidTr="00381E1D">
              <w:tc>
                <w:tcPr>
                  <w:tcW w:w="4675" w:type="dxa"/>
                </w:tcPr>
                <w:p w:rsidR="00B3786A" w:rsidRPr="00B3786A" w:rsidRDefault="00B3786A" w:rsidP="00381E1D">
                  <w:pPr>
                    <w:tabs>
                      <w:tab w:val="left" w:pos="3295"/>
                    </w:tabs>
                    <w:rPr>
                      <w:rFonts w:ascii="Times New Roman" w:hAnsi="Times New Roman" w:cs="Times New Roman"/>
                      <w:b/>
                      <w:sz w:val="24"/>
                      <w:szCs w:val="24"/>
                      <w:lang w:val="en-US"/>
                    </w:rPr>
                  </w:pPr>
                  <w:r w:rsidRPr="00B3786A">
                    <w:rPr>
                      <w:rFonts w:ascii="Times New Roman" w:hAnsi="Times New Roman" w:cs="Times New Roman"/>
                      <w:b/>
                      <w:iCs/>
                      <w:sz w:val="24"/>
                      <w:szCs w:val="24"/>
                      <w:lang w:val="en-US"/>
                    </w:rPr>
                    <w:t>BENEFICIAR</w:t>
                  </w:r>
                </w:p>
              </w:tc>
              <w:tc>
                <w:tcPr>
                  <w:tcW w:w="4680" w:type="dxa"/>
                </w:tcPr>
                <w:p w:rsidR="00B3786A" w:rsidRPr="00B3786A" w:rsidRDefault="00B3786A" w:rsidP="00381E1D">
                  <w:pPr>
                    <w:tabs>
                      <w:tab w:val="left" w:pos="3295"/>
                    </w:tabs>
                    <w:rPr>
                      <w:rFonts w:ascii="Times New Roman" w:hAnsi="Times New Roman" w:cs="Times New Roman"/>
                      <w:sz w:val="24"/>
                      <w:szCs w:val="24"/>
                      <w:lang w:val="en-US"/>
                    </w:rPr>
                  </w:pPr>
                  <w:r w:rsidRPr="00B3786A">
                    <w:rPr>
                      <w:rFonts w:ascii="Times New Roman" w:hAnsi="Times New Roman" w:cs="Times New Roman"/>
                      <w:b/>
                      <w:iCs/>
                      <w:sz w:val="24"/>
                      <w:szCs w:val="24"/>
                      <w:lang w:val="en-US"/>
                    </w:rPr>
                    <w:t xml:space="preserve">ANTREPRENOR </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Adresa poştală:</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Adresa poştală:</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Telefon: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Telefon:</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fiscal:</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fiscal:</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Banca:</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Banca:</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IBAN: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IBAN:</w:t>
                  </w:r>
                </w:p>
              </w:tc>
            </w:tr>
          </w:tbl>
          <w:p w:rsidR="00B3786A" w:rsidRPr="00B3786A" w:rsidRDefault="00B3786A" w:rsidP="001534E4">
            <w:pPr>
              <w:pStyle w:val="a"/>
              <w:numPr>
                <w:ilvl w:val="0"/>
                <w:numId w:val="0"/>
              </w:numPr>
              <w:spacing w:line="276" w:lineRule="auto"/>
              <w:jc w:val="center"/>
              <w:rPr>
                <w:b/>
              </w:rPr>
            </w:pP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360"/>
                <w:tab w:val="left" w:pos="2685"/>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b/>
            </w:r>
          </w:p>
          <w:p w:rsidR="00B3786A" w:rsidRPr="00B3786A" w:rsidRDefault="00B3786A" w:rsidP="004F4E1A">
            <w:pPr>
              <w:pStyle w:val="a"/>
              <w:numPr>
                <w:ilvl w:val="0"/>
                <w:numId w:val="0"/>
              </w:numPr>
              <w:tabs>
                <w:tab w:val="left" w:pos="360"/>
                <w:tab w:val="left" w:pos="2685"/>
              </w:tabs>
              <w:spacing w:line="276" w:lineRule="auto"/>
              <w:jc w:val="center"/>
              <w:rPr>
                <w:b/>
              </w:rPr>
            </w:pPr>
            <w:r w:rsidRPr="00B3786A">
              <w:rPr>
                <w:b/>
              </w:rPr>
              <w:t>SEMNĂTURILE PĂRŢILOR</w:t>
            </w:r>
          </w:p>
          <w:p w:rsidR="00B3786A" w:rsidRPr="00B3786A" w:rsidRDefault="00B3786A" w:rsidP="004F4E1A">
            <w:pPr>
              <w:pStyle w:val="a"/>
              <w:numPr>
                <w:ilvl w:val="0"/>
                <w:numId w:val="0"/>
              </w:numPr>
              <w:tabs>
                <w:tab w:val="left" w:pos="360"/>
                <w:tab w:val="left" w:pos="2685"/>
              </w:tabs>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B3786A" w:rsidTr="00381E1D">
              <w:trPr>
                <w:trHeight w:val="357"/>
              </w:trPr>
              <w:tc>
                <w:tcPr>
                  <w:tcW w:w="463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c>
                <w:tcPr>
                  <w:tcW w:w="471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r>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r>
          </w:tbl>
          <w:p w:rsidR="00B3786A" w:rsidRPr="00B3786A" w:rsidRDefault="00B3786A" w:rsidP="00381E1D">
            <w:pPr>
              <w:tabs>
                <w:tab w:val="left" w:pos="360"/>
                <w:tab w:val="left" w:pos="2295"/>
              </w:tabs>
              <w:jc w:val="both"/>
              <w:rPr>
                <w:rFonts w:ascii="Times New Roman" w:hAnsi="Times New Roman" w:cs="Times New Roman"/>
                <w:sz w:val="24"/>
                <w:szCs w:val="24"/>
              </w:rPr>
            </w:pPr>
            <w:r w:rsidRPr="00B3786A">
              <w:rPr>
                <w:rFonts w:ascii="Times New Roman" w:hAnsi="Times New Roman" w:cs="Times New Roman"/>
                <w:sz w:val="24"/>
                <w:szCs w:val="24"/>
              </w:rPr>
              <w:t xml:space="preserve">              </w:t>
            </w:r>
          </w:p>
          <w:p w:rsidR="00B3786A" w:rsidRPr="00B3786A" w:rsidRDefault="00B3786A" w:rsidP="00381E1D">
            <w:pPr>
              <w:tabs>
                <w:tab w:val="left" w:pos="360"/>
              </w:tabs>
              <w:jc w:val="both"/>
              <w:rPr>
                <w:rFonts w:ascii="Times New Roman" w:hAnsi="Times New Roman" w:cs="Times New Roman"/>
                <w:sz w:val="24"/>
                <w:szCs w:val="24"/>
              </w:rPr>
            </w:pPr>
          </w:p>
        </w:tc>
      </w:tr>
    </w:tbl>
    <w:p w:rsidR="00B3786A" w:rsidRPr="00B3786A" w:rsidRDefault="00B3786A" w:rsidP="00B3786A">
      <w:pPr>
        <w:rPr>
          <w:rFonts w:ascii="Times New Roman" w:hAnsi="Times New Roman" w:cs="Times New Roman"/>
          <w:sz w:val="24"/>
          <w:szCs w:val="24"/>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Anexa nr. 26</w:t>
      </w: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CONTRACT – MODEL</w:t>
      </w:r>
    </w:p>
    <w:p w:rsidR="00B3786A" w:rsidRPr="00B3786A" w:rsidRDefault="00B3786A" w:rsidP="00B3786A">
      <w:pPr>
        <w:tabs>
          <w:tab w:val="left" w:pos="2295"/>
        </w:tabs>
        <w:jc w:val="both"/>
        <w:rPr>
          <w:rFonts w:ascii="Times New Roman" w:hAnsi="Times New Roman" w:cs="Times New Roman"/>
          <w:sz w:val="24"/>
          <w:szCs w:val="24"/>
          <w:lang w:val="en-US"/>
        </w:rPr>
      </w:pP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caps/>
          <w:sz w:val="24"/>
          <w:szCs w:val="24"/>
          <w:lang w:val="en-US"/>
        </w:rPr>
        <w:t>Contract</w:t>
      </w:r>
      <w:r w:rsidRPr="00B3786A">
        <w:rPr>
          <w:rFonts w:ascii="Times New Roman" w:hAnsi="Times New Roman" w:cs="Times New Roman"/>
          <w:b/>
          <w:sz w:val="24"/>
          <w:szCs w:val="24"/>
          <w:lang w:val="en-US"/>
        </w:rPr>
        <w:t xml:space="preserve"> nr.  </w:t>
      </w:r>
      <w:r w:rsidRPr="00B3786A">
        <w:rPr>
          <w:rFonts w:ascii="Times New Roman" w:hAnsi="Times New Roman" w:cs="Times New Roman"/>
          <w:b/>
          <w:sz w:val="24"/>
          <w:szCs w:val="24"/>
          <w:lang w:val="en-US"/>
        </w:rPr>
        <w:softHyphen/>
      </w:r>
      <w:r w:rsidRPr="00B3786A">
        <w:rPr>
          <w:rFonts w:ascii="Times New Roman" w:hAnsi="Times New Roman" w:cs="Times New Roman"/>
          <w:b/>
          <w:sz w:val="24"/>
          <w:szCs w:val="24"/>
          <w:lang w:val="en-US"/>
        </w:rPr>
        <w:softHyphen/>
        <w:t>______________</w:t>
      </w: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de achiziţie publică de servicii de proiectare </w:t>
      </w:r>
    </w:p>
    <w:p w:rsidR="00B3786A" w:rsidRPr="00B3786A" w:rsidRDefault="00B3786A" w:rsidP="00B3786A">
      <w:pPr>
        <w:tabs>
          <w:tab w:val="left" w:pos="2295"/>
        </w:tabs>
        <w:jc w:val="both"/>
        <w:rPr>
          <w:rFonts w:ascii="Times New Roman" w:hAnsi="Times New Roman" w:cs="Times New Roman"/>
          <w:sz w:val="24"/>
          <w:szCs w:val="24"/>
          <w:lang w:val="en-US"/>
        </w:rPr>
      </w:pPr>
    </w:p>
    <w:p w:rsidR="00B3786A" w:rsidRPr="00B3786A" w:rsidRDefault="00B3786A" w:rsidP="00B3786A">
      <w:pPr>
        <w:pStyle w:val="a"/>
        <w:numPr>
          <w:ilvl w:val="0"/>
          <w:numId w:val="21"/>
        </w:numPr>
        <w:tabs>
          <w:tab w:val="clear" w:pos="1134"/>
          <w:tab w:val="left" w:pos="540"/>
        </w:tabs>
        <w:ind w:left="0" w:firstLine="0"/>
        <w:jc w:val="center"/>
        <w:rPr>
          <w:b/>
          <w:kern w:val="28"/>
        </w:rPr>
      </w:pPr>
      <w:r w:rsidRPr="00B3786A">
        <w:rPr>
          <w:b/>
          <w:kern w:val="28"/>
        </w:rPr>
        <w:t>PARTEA GENERALĂ</w:t>
      </w:r>
    </w:p>
    <w:p w:rsidR="00B3786A" w:rsidRPr="00B3786A" w:rsidRDefault="00B3786A" w:rsidP="00E80ECA">
      <w:pPr>
        <w:pStyle w:val="a"/>
        <w:numPr>
          <w:ilvl w:val="0"/>
          <w:numId w:val="0"/>
        </w:numPr>
        <w:jc w:val="center"/>
        <w:rPr>
          <w:i/>
          <w:kern w:val="28"/>
        </w:rPr>
      </w:pPr>
      <w:r w:rsidRPr="00B3786A">
        <w:rPr>
          <w:i/>
          <w:kern w:val="28"/>
        </w:rPr>
        <w:t>(OBLIGATORIE)</w:t>
      </w:r>
    </w:p>
    <w:p w:rsidR="00B3786A" w:rsidRPr="00B3786A" w:rsidRDefault="00B3786A" w:rsidP="00B3786A">
      <w:pPr>
        <w:jc w:val="both"/>
        <w:rPr>
          <w:rFonts w:ascii="Times New Roman" w:hAnsi="Times New Roman" w:cs="Times New Roman"/>
          <w:b/>
          <w:kern w:val="28"/>
          <w:sz w:val="24"/>
          <w:szCs w:val="24"/>
        </w:rPr>
      </w:pPr>
      <w:r w:rsidRPr="00B3786A">
        <w:rPr>
          <w:rFonts w:ascii="Times New Roman" w:hAnsi="Times New Roman" w:cs="Times New Roman"/>
          <w:b/>
          <w:kern w:val="28"/>
          <w:sz w:val="24"/>
          <w:szCs w:val="24"/>
        </w:rPr>
        <w:t>PĂRŢILE CONTRACTANTE</w:t>
      </w:r>
    </w:p>
    <w:p w:rsidR="00B3786A" w:rsidRPr="00B3786A" w:rsidRDefault="00B3786A" w:rsidP="00B3786A">
      <w:pPr>
        <w:pStyle w:val="a"/>
        <w:numPr>
          <w:ilvl w:val="0"/>
          <w:numId w:val="0"/>
        </w:numPr>
        <w:rPr>
          <w:kern w:val="28"/>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2"/>
        <w:gridCol w:w="5527"/>
      </w:tblGrid>
      <w:tr w:rsidR="00B3786A" w:rsidRPr="00B3786A" w:rsidTr="00381E1D">
        <w:tc>
          <w:tcPr>
            <w:tcW w:w="2476" w:type="pct"/>
          </w:tcPr>
          <w:p w:rsidR="00B3786A" w:rsidRPr="00B3786A" w:rsidRDefault="00B3786A" w:rsidP="00381E1D">
            <w:pPr>
              <w:jc w:val="both"/>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2524" w:type="pct"/>
          </w:tcPr>
          <w:p w:rsidR="00B3786A" w:rsidRPr="00B3786A" w:rsidRDefault="00B3786A" w:rsidP="00381E1D">
            <w:pPr>
              <w:jc w:val="both"/>
              <w:rPr>
                <w:rFonts w:ascii="Times New Roman" w:hAnsi="Times New Roman" w:cs="Times New Roman"/>
                <w:b/>
                <w:sz w:val="24"/>
                <w:szCs w:val="24"/>
              </w:rPr>
            </w:pPr>
            <w:r w:rsidRPr="00B3786A">
              <w:rPr>
                <w:rFonts w:ascii="Times New Roman" w:hAnsi="Times New Roman" w:cs="Times New Roman"/>
                <w:b/>
                <w:sz w:val="24"/>
                <w:szCs w:val="24"/>
              </w:rPr>
              <w:t>Prestator</w:t>
            </w:r>
          </w:p>
        </w:tc>
      </w:tr>
      <w:tr w:rsidR="00B3786A" w:rsidRPr="004E2DAF" w:rsidTr="00381E1D">
        <w:tc>
          <w:tcPr>
            <w:tcW w:w="2476" w:type="pct"/>
          </w:tcPr>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w:t>
            </w:r>
            <w:r w:rsidRPr="00B3786A">
              <w:rPr>
                <w:rFonts w:ascii="Times New Roman" w:hAnsi="Times New Roman" w:cs="Times New Roman"/>
                <w:sz w:val="24"/>
                <w:szCs w:val="24"/>
                <w:lang w:val="ro-RO"/>
              </w:rPr>
              <w:t>în calitate</w:t>
            </w:r>
            <w:r w:rsidRPr="00B3786A">
              <w:rPr>
                <w:rFonts w:ascii="Times New Roman" w:hAnsi="Times New Roman" w:cs="Times New Roman"/>
                <w:sz w:val="24"/>
                <w:szCs w:val="24"/>
                <w:lang w:val="en-US"/>
              </w:rPr>
              <w:t xml:space="preserve"> de </w:t>
            </w:r>
            <w:r w:rsidRPr="00B3786A">
              <w:rPr>
                <w:rFonts w:ascii="Times New Roman" w:hAnsi="Times New Roman" w:cs="Times New Roman"/>
                <w:i/>
                <w:sz w:val="24"/>
                <w:szCs w:val="24"/>
                <w:lang w:val="en-US"/>
              </w:rPr>
              <w:t>Beneficiar</w:t>
            </w:r>
            <w:r w:rsidRPr="00B3786A">
              <w:rPr>
                <w:rFonts w:ascii="Times New Roman" w:hAnsi="Times New Roman" w:cs="Times New Roman"/>
                <w:sz w:val="24"/>
                <w:szCs w:val="24"/>
                <w:lang w:val="en-US"/>
              </w:rPr>
              <w:t>, 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o parte,</w:t>
            </w:r>
          </w:p>
        </w:tc>
        <w:tc>
          <w:tcPr>
            <w:tcW w:w="2524" w:type="pct"/>
          </w:tcPr>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în calitate de </w:t>
            </w:r>
            <w:r w:rsidRPr="00B3786A">
              <w:rPr>
                <w:rFonts w:ascii="Times New Roman" w:hAnsi="Times New Roman" w:cs="Times New Roman"/>
                <w:i/>
                <w:sz w:val="24"/>
                <w:szCs w:val="24"/>
                <w:lang w:val="en-US"/>
              </w:rPr>
              <w:t xml:space="preserve">Prestator, </w:t>
            </w:r>
            <w:r w:rsidRPr="00B3786A">
              <w:rPr>
                <w:rFonts w:ascii="Times New Roman" w:hAnsi="Times New Roman" w:cs="Times New Roman"/>
                <w:sz w:val="24"/>
                <w:szCs w:val="24"/>
                <w:lang w:val="en-US"/>
              </w:rPr>
              <w:t>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altă parte,</w:t>
            </w:r>
          </w:p>
        </w:tc>
      </w:tr>
    </w:tbl>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ambii (denumiţi în continuare </w:t>
      </w:r>
      <w:r w:rsidRPr="00B3786A">
        <w:rPr>
          <w:rFonts w:ascii="Times New Roman" w:hAnsi="Times New Roman" w:cs="Times New Roman"/>
          <w:i/>
          <w:sz w:val="24"/>
          <w:szCs w:val="24"/>
          <w:lang w:val="en-US"/>
        </w:rPr>
        <w:t>Părţi</w:t>
      </w:r>
      <w:r w:rsidRPr="00B3786A">
        <w:rPr>
          <w:rFonts w:ascii="Times New Roman" w:hAnsi="Times New Roman" w:cs="Times New Roman"/>
          <w:sz w:val="24"/>
          <w:szCs w:val="24"/>
          <w:lang w:val="en-US"/>
        </w:rPr>
        <w:t>), au încheiat prezentul contract referitor la următoarele:</w:t>
      </w:r>
    </w:p>
    <w:p w:rsidR="00B3786A" w:rsidRPr="00B3786A" w:rsidRDefault="00B3786A" w:rsidP="00B3786A">
      <w:pPr>
        <w:pStyle w:val="a"/>
        <w:numPr>
          <w:ilvl w:val="0"/>
          <w:numId w:val="0"/>
        </w:numPr>
        <w:ind w:left="3240"/>
        <w:rPr>
          <w:kern w:val="28"/>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 OBIECTUL CONTRACTULUI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1.1. Achiziţionarea </w:t>
      </w:r>
      <w:r w:rsidRPr="00B3786A">
        <w:rPr>
          <w:rFonts w:ascii="Times New Roman" w:hAnsi="Times New Roman" w:cs="Times New Roman"/>
          <w:b/>
          <w:sz w:val="24"/>
          <w:szCs w:val="24"/>
          <w:lang w:val="en-US"/>
        </w:rPr>
        <w:t>serviciilor de proiectare ______________________________________</w:t>
      </w:r>
      <w:r w:rsidRPr="00B3786A">
        <w:rPr>
          <w:rFonts w:ascii="Times New Roman" w:hAnsi="Times New Roman" w:cs="Times New Roman"/>
          <w:sz w:val="24"/>
          <w:szCs w:val="24"/>
          <w:lang w:val="en-US"/>
        </w:rPr>
        <w:t xml:space="preserve">,  conform procedurii de achiziție publică nr.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 xml:space="preserve">___________________         </w:t>
      </w:r>
      <w:r w:rsidRPr="00B3786A">
        <w:rPr>
          <w:rFonts w:ascii="Times New Roman" w:hAnsi="Times New Roman" w:cs="Times New Roman"/>
          <w:sz w:val="24"/>
          <w:szCs w:val="24"/>
          <w:lang w:val="en-US"/>
        </w:rPr>
        <w:t xml:space="preserve">în baza deciziei grupului de lucru al Beneficiarului nr. </w:t>
      </w:r>
      <w:r w:rsidRPr="00B3786A">
        <w:rPr>
          <w:rFonts w:ascii="Times New Roman" w:hAnsi="Times New Roman" w:cs="Times New Roman"/>
          <w:b/>
          <w:sz w:val="24"/>
          <w:szCs w:val="24"/>
          <w:lang w:val="en-US"/>
        </w:rPr>
        <w:t>___________</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1.2. Prestatorul îşi asumă obligaţia de a presta serviciile de proiectare în conformitate cu parametrii tehnici şi cerinţele de bază la elaborarea proiectului stipulate în documentația de atribuire și caietul de sarcini.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1.3. Beneficiarul se obligă, la rândul său, să achite şi să recepţioneze serviciile de proiectare prestate de Prestator.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 Calitatea serviciilor se atestă prin respectarea legislației, documentelor normative și standardelor de stat ale căror cerințe trebuie respectate la executarea documentației de proiect.</w:t>
      </w:r>
    </w:p>
    <w:p w:rsidR="00B3786A" w:rsidRPr="00B3786A" w:rsidRDefault="00B3786A" w:rsidP="00B3786A">
      <w:pPr>
        <w:ind w:left="-284"/>
        <w:jc w:val="both"/>
        <w:rPr>
          <w:rFonts w:ascii="Times New Roman" w:hAnsi="Times New Roman" w:cs="Times New Roman"/>
          <w:sz w:val="24"/>
          <w:szCs w:val="24"/>
          <w:lang w:val="en-US"/>
        </w:rPr>
      </w:pPr>
    </w:p>
    <w:p w:rsidR="00B3786A" w:rsidRPr="00B3786A" w:rsidRDefault="00B3786A" w:rsidP="00B3786A">
      <w:pPr>
        <w:pStyle w:val="a4"/>
        <w:tabs>
          <w:tab w:val="left" w:pos="567"/>
        </w:tabs>
        <w:spacing w:before="0" w:beforeAutospacing="0" w:after="0" w:afterAutospacing="0"/>
        <w:jc w:val="both"/>
        <w:rPr>
          <w:b/>
          <w:lang w:val="en-US"/>
        </w:rPr>
      </w:pPr>
      <w:r w:rsidRPr="00B3786A">
        <w:rPr>
          <w:b/>
          <w:lang w:val="en-US"/>
        </w:rPr>
        <w:t>2. DOCUMENTELE CONTRACTULUI</w:t>
      </w:r>
    </w:p>
    <w:p w:rsidR="00B3786A" w:rsidRPr="00B3786A" w:rsidRDefault="00B3786A" w:rsidP="00B3786A">
      <w:pPr>
        <w:pStyle w:val="a4"/>
        <w:tabs>
          <w:tab w:val="left" w:pos="142"/>
        </w:tabs>
        <w:spacing w:before="0" w:beforeAutospacing="0" w:after="0" w:afterAutospacing="0"/>
        <w:jc w:val="both"/>
        <w:rPr>
          <w:b/>
          <w:lang w:val="en-US"/>
        </w:rPr>
      </w:pPr>
      <w:r w:rsidRPr="00B3786A">
        <w:rPr>
          <w:lang w:val="en-US"/>
        </w:rPr>
        <w:t>2.1. Următoarele documente vor fi considerate părţi componente ale contractului:</w:t>
      </w:r>
    </w:p>
    <w:p w:rsidR="00B3786A" w:rsidRPr="00B3786A" w:rsidRDefault="00B3786A" w:rsidP="00B3786A">
      <w:pPr>
        <w:tabs>
          <w:tab w:val="left" w:pos="993"/>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Formularul contractului;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b) Propunerea tehnică și propunerea financiară;</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c) Caietul de sarcini;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d) Garanția de bună execuție a contractului;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e) Acordul de asociere (după caz);</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f) Graficul de îndeplinire a contractului aprobat de ambele părți.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2.2. În cazul unor discrepanţe sau inconsecvenţe între documentele componente ale contractului, documentele vor avea ordinea de prioritate enumerată în punctul 2.1.</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B3786A" w:rsidRPr="00B3786A" w:rsidRDefault="00B3786A" w:rsidP="00B3786A">
      <w:pPr>
        <w:rPr>
          <w:rFonts w:ascii="Times New Roman" w:hAnsi="Times New Roman" w:cs="Times New Roman"/>
          <w:kern w:val="28"/>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3. TERMENII ŞI CONDIŢIILE DE PRESTARE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3.1. Prestatorul se obligă să presteze serviciile de  elaborare a documentaţiei de proiect şi deviz, în termen de </w:t>
      </w:r>
      <w:r w:rsidRPr="00B3786A">
        <w:rPr>
          <w:rFonts w:ascii="Times New Roman" w:hAnsi="Times New Roman" w:cs="Times New Roman"/>
          <w:sz w:val="24"/>
          <w:szCs w:val="24"/>
          <w:lang w:val="ro-RO"/>
        </w:rPr>
        <w:t>până la ______ luni,</w:t>
      </w:r>
      <w:r w:rsidRPr="00B3786A">
        <w:rPr>
          <w:rFonts w:ascii="Times New Roman" w:hAnsi="Times New Roman" w:cs="Times New Roman"/>
          <w:sz w:val="24"/>
          <w:szCs w:val="24"/>
          <w:lang w:val="en-US"/>
        </w:rPr>
        <w:t xml:space="preserve"> de la data notificării de către Beneficiar cu privire la începerea serviciilor de proiectare și în conformitate cu graficul de prestare anexat.</w:t>
      </w:r>
    </w:p>
    <w:p w:rsidR="00B3786A" w:rsidRPr="00B3786A" w:rsidRDefault="00B3786A" w:rsidP="00B3786A">
      <w:pPr>
        <w:jc w:val="both"/>
        <w:rPr>
          <w:rFonts w:ascii="Times New Roman" w:hAnsi="Times New Roman" w:cs="Times New Roman"/>
          <w:i/>
          <w:sz w:val="24"/>
          <w:szCs w:val="24"/>
          <w:lang w:val="en-US"/>
        </w:rPr>
      </w:pPr>
      <w:r w:rsidRPr="00B3786A">
        <w:rPr>
          <w:rFonts w:ascii="Times New Roman" w:hAnsi="Times New Roman" w:cs="Times New Roman"/>
          <w:i/>
          <w:sz w:val="24"/>
          <w:szCs w:val="24"/>
          <w:lang w:val="en-US"/>
        </w:rPr>
        <w:t>* La această secțiune fiecare autoritate contractantă va completa fazele și termenele aferente realizării acestora conform documentației de atribuire.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3.3. Prestatorul prezintă Beneficiarului documentaţia de proiect şi deviz în limba română (și altă limbă după caz), în volum de ______ exemplare + varianta electronică.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3.4. Proiectul se consideră predat definitiv Beneficiarului odată cu prezentarea documentației de proiect și deviz verificată sau expertizată tehnic în conformitate cu actele normative, fără obiecții și originalul facturii fiscale.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4. PREŢUL ŞI CONDIŢIILE DE PLATĂ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4.1. Preţul serviciilor de proiectare  conform prezentului contract este stabilit în lei MDL.</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4.2. </w:t>
      </w:r>
      <w:r w:rsidRPr="00B3786A">
        <w:rPr>
          <w:rFonts w:ascii="Times New Roman" w:hAnsi="Times New Roman" w:cs="Times New Roman"/>
          <w:bCs/>
          <w:iCs/>
          <w:color w:val="000000" w:themeColor="text1"/>
          <w:sz w:val="24"/>
          <w:szCs w:val="24"/>
          <w:lang w:val="ro-RO"/>
        </w:rPr>
        <w:t>Prețul prezentului contract este de</w:t>
      </w:r>
      <w:r w:rsidRPr="00B3786A">
        <w:rPr>
          <w:rFonts w:ascii="Times New Roman" w:hAnsi="Times New Roman" w:cs="Times New Roman"/>
          <w:iCs/>
          <w:color w:val="000000" w:themeColor="text1"/>
          <w:sz w:val="24"/>
          <w:szCs w:val="24"/>
          <w:lang w:val="ro-RO"/>
        </w:rPr>
        <w:t>_________</w:t>
      </w:r>
      <w:r w:rsidRPr="00B3786A">
        <w:rPr>
          <w:rFonts w:ascii="Times New Roman" w:hAnsi="Times New Roman" w:cs="Times New Roman"/>
          <w:bCs/>
          <w:iCs/>
          <w:color w:val="000000" w:themeColor="text1"/>
          <w:sz w:val="24"/>
          <w:szCs w:val="24"/>
          <w:lang w:val="ro-RO"/>
        </w:rPr>
        <w:t>lei MDL, fără TVA, la care se adaugă cota legală de TVA, după cum urmează:</w:t>
      </w:r>
      <w:r w:rsidRPr="00B3786A">
        <w:rPr>
          <w:rFonts w:ascii="Times New Roman" w:hAnsi="Times New Roman" w:cs="Times New Roman"/>
          <w:iCs/>
          <w:color w:val="000000" w:themeColor="text1"/>
          <w:sz w:val="24"/>
          <w:szCs w:val="24"/>
          <w:lang w:val="ro-RO"/>
        </w:rPr>
        <w:br/>
        <w:t>– valoarea fără TVA:_________ lei MDL;</w:t>
      </w:r>
      <w:r w:rsidRPr="00B3786A">
        <w:rPr>
          <w:rFonts w:ascii="Times New Roman" w:hAnsi="Times New Roman" w:cs="Times New Roman"/>
          <w:iCs/>
          <w:color w:val="000000" w:themeColor="text1"/>
          <w:sz w:val="24"/>
          <w:szCs w:val="24"/>
          <w:lang w:val="ro-RO"/>
        </w:rPr>
        <w:br/>
        <w:t>– TVA _________%: _________ lei MDL;</w:t>
      </w:r>
      <w:r w:rsidRPr="00B3786A">
        <w:rPr>
          <w:rFonts w:ascii="Times New Roman" w:hAnsi="Times New Roman" w:cs="Times New Roman"/>
          <w:iCs/>
          <w:color w:val="000000" w:themeColor="text1"/>
          <w:sz w:val="24"/>
          <w:szCs w:val="24"/>
          <w:lang w:val="ro-RO"/>
        </w:rPr>
        <w:br/>
        <w:t>– valoarea totală cu TVA: _________lei MDL.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4.3</w:t>
      </w:r>
      <w:r w:rsidRPr="00B3786A">
        <w:rPr>
          <w:rFonts w:ascii="Times New Roman" w:hAnsi="Times New Roman" w:cs="Times New Roman"/>
          <w:sz w:val="24"/>
          <w:szCs w:val="24"/>
          <w:lang w:val="ro-RO"/>
        </w:rPr>
        <w:t>. Beneficiarul are obligaţia de a efectua plata către Prestator pentru *</w:t>
      </w:r>
      <w:r w:rsidRPr="00B3786A">
        <w:rPr>
          <w:rFonts w:ascii="Times New Roman" w:hAnsi="Times New Roman" w:cs="Times New Roman"/>
          <w:b/>
          <w:sz w:val="24"/>
          <w:szCs w:val="24"/>
          <w:lang w:val="ro-RO"/>
        </w:rPr>
        <w:t>___________________</w:t>
      </w:r>
      <w:r w:rsidRPr="00B3786A">
        <w:rPr>
          <w:rFonts w:ascii="Times New Roman" w:hAnsi="Times New Roman" w:cs="Times New Roman"/>
          <w:sz w:val="24"/>
          <w:szCs w:val="24"/>
          <w:lang w:val="ro-RO"/>
        </w:rPr>
        <w:t xml:space="preser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i/>
          <w:sz w:val="24"/>
          <w:szCs w:val="24"/>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B3786A">
        <w:rPr>
          <w:rFonts w:ascii="Times New Roman" w:hAnsi="Times New Roman" w:cs="Times New Roman"/>
          <w:sz w:val="24"/>
          <w:szCs w:val="24"/>
          <w:lang w:val="ro-RO"/>
        </w:rPr>
        <w:t xml:space="preserve">), în termen de </w:t>
      </w:r>
      <w:r w:rsidRPr="00B3786A">
        <w:rPr>
          <w:rFonts w:ascii="Times New Roman" w:hAnsi="Times New Roman" w:cs="Times New Roman"/>
          <w:b/>
          <w:sz w:val="24"/>
          <w:szCs w:val="24"/>
          <w:lang w:val="ro-RO"/>
        </w:rPr>
        <w:t>____________</w:t>
      </w:r>
      <w:r w:rsidRPr="00B3786A">
        <w:rPr>
          <w:rFonts w:ascii="Times New Roman" w:hAnsi="Times New Roman" w:cs="Times New Roman"/>
          <w:sz w:val="24"/>
          <w:szCs w:val="24"/>
          <w:lang w:val="ro-RO"/>
        </w:rPr>
        <w:t xml:space="preserve"> de la data primirii facturii emisă de către Prestator, în baza documentelor ce atestă predarea documentației fără obiecțiuni.</w:t>
      </w:r>
    </w:p>
    <w:p w:rsidR="00B3786A" w:rsidRPr="00B3786A" w:rsidRDefault="00B3786A" w:rsidP="00B3786A">
      <w:pPr>
        <w:rPr>
          <w:rFonts w:ascii="Times New Roman" w:hAnsi="Times New Roman" w:cs="Times New Roman"/>
          <w:b/>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5. STANDARDE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5.1. Serviciile de proiectare prestate în baza contractului vor respecta standardele stabilite de către Beneficiar în cerințele caietului de sarcini.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5.2. Când nu este menţionat nici un standard sau reglementare aplicabilă, se vor respecta standardele sau alte reglementări autorizate în Republica Moldova.</w:t>
      </w:r>
    </w:p>
    <w:p w:rsidR="00B3786A" w:rsidRPr="00B3786A" w:rsidRDefault="00B3786A" w:rsidP="00B3786A">
      <w:pPr>
        <w:jc w:val="both"/>
        <w:rPr>
          <w:rFonts w:ascii="Times New Roman" w:hAnsi="Times New Roman" w:cs="Times New Roman"/>
          <w:b/>
          <w:sz w:val="24"/>
          <w:szCs w:val="24"/>
          <w:lang w:val="en-US"/>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RESPONSABILITĂŢILE BENEFICIARULUI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6.1. Beneficiarul are obligaţia de a pune la dispoziţia Prestatorului orice facilităţi şi/sau informaţii pe care acesta le consideră necesare pentru îndeplinirea contractului.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6.3. Beneficiarul are obligația de a furniza Prestatorului toate autorizațiile și avizele pe care le deține, conform prevederilor legale, dacă nu s-a prevăzut altfel în caietul de sarcini.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6.4. Beneficiarul va asigura asistența, dacă este cazul, pentru obținerea de către Prestator a oricăror acorduri, avize și autorizații sau aprobări necesare potrivit actelor normative, în scopul îndeplinirii prevederilor contractului.</w:t>
      </w:r>
    </w:p>
    <w:p w:rsidR="00B3786A" w:rsidRPr="00B3786A" w:rsidRDefault="00B3786A" w:rsidP="00B3786A">
      <w:pPr>
        <w:jc w:val="both"/>
        <w:rPr>
          <w:rFonts w:ascii="Times New Roman" w:hAnsi="Times New Roman" w:cs="Times New Roman"/>
          <w:sz w:val="24"/>
          <w:szCs w:val="24"/>
          <w:lang w:val="ro-RO"/>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7. RESPONSABILITĂŢILE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7.3. Asumându-şi toate responsabilităţile ce decurg din conţinutul contractului cât şi a prevederilor legale, Prestatorul are cel putin următoarele obligaţii şi răspunderi: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precizarea prin proiect a categoriei de importanţă a construcţiei;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asigurarea prin proiecte şi detalii de execuţie a nivelului de calitate corespunzător cerinţelor, cu respectarea reglementărilor tehnice şi a clauzelor contractuale;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c) soluţionarea neconformităţilor şi neconcordanţelor semnalate de către specialiştii verificatori de proiecte atestaţi, suportând cheltuielile de verificare repetată, în caz de primire a avizului negativ;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e) stabilirea, prin proiect, a fazelor de execuţie determinate pentru lucrările aferente cerinţelor şi participarea pe şantier la verificările de calitate legate de acestea;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g) participarea la întocmirea cărţii tehnice a construcţiei şi la recepţia lucrărilor executate;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h) asigurarea asistenţei tehnice, conform clauzelor contractuale, pentru proiectele elaborate, pe perioada execuţiei construcţiilor sau a lucrărilor de intervenţie la construcţiile existente;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i) asigurarea participării obligatorii a proiectantului coordonator de proiect şi, după caz, a proiectanţilor pe specialităţi la toate fazele de execuţie stabilite prin proiect şi la recepţia lucrărilor.</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7.4. Prestatorul va respecta prevederile prezentului contract, asumându-şi toate responsabilităţile și garanțiile ce decurg atât din conţinutul contractului cât şi a prevederilor actelor normative.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B3786A">
        <w:rPr>
          <w:rFonts w:ascii="Times New Roman" w:hAnsi="Times New Roman" w:cs="Times New Roman"/>
          <w:b/>
          <w:sz w:val="24"/>
          <w:szCs w:val="24"/>
          <w:lang w:val="ro-RO"/>
        </w:rPr>
        <w:t xml:space="preserve">____  </w:t>
      </w:r>
      <w:r w:rsidRPr="00B3786A">
        <w:rPr>
          <w:rFonts w:ascii="Times New Roman" w:hAnsi="Times New Roman" w:cs="Times New Roman"/>
          <w:sz w:val="24"/>
          <w:szCs w:val="24"/>
          <w:lang w:val="ro-RO"/>
        </w:rPr>
        <w:t>zile lucrătoare.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ro-RO"/>
        </w:rPr>
      </w:pPr>
      <w:r w:rsidRPr="00B3786A">
        <w:rPr>
          <w:rFonts w:ascii="Times New Roman" w:hAnsi="Times New Roman" w:cs="Times New Roman"/>
          <w:b/>
          <w:sz w:val="24"/>
          <w:szCs w:val="24"/>
          <w:lang w:val="ro-RO"/>
        </w:rPr>
        <w:t xml:space="preserve">8. RECEPŢIE ŞI VERIFICĂRI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8.1. Beneficiarul are obligaţia de a verifica modul de prestare a serviciilor şi furnizare a documentelor pentru a stabili conformitatea lor cu actele normative și cu prevederile prezentului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8.6. Procesul-verbal de recepție nu il va exonera pe Prestator de raspunderea pentru viciile de executie cauzate de realizarea necorespunzătoare a documentatiei de către acesta. </w:t>
      </w:r>
    </w:p>
    <w:p w:rsidR="00B3786A" w:rsidRPr="00B3786A" w:rsidRDefault="00B3786A" w:rsidP="00B3786A">
      <w:pPr>
        <w:rPr>
          <w:rFonts w:ascii="Times New Roman" w:hAnsi="Times New Roman" w:cs="Times New Roman"/>
          <w:sz w:val="24"/>
          <w:szCs w:val="24"/>
          <w:lang w:val="ro-RO"/>
        </w:rPr>
      </w:pPr>
    </w:p>
    <w:p w:rsidR="00B3786A" w:rsidRPr="00B3786A" w:rsidRDefault="00B3786A" w:rsidP="00B3786A">
      <w:pPr>
        <w:rPr>
          <w:rFonts w:ascii="Times New Roman" w:hAnsi="Times New Roman" w:cs="Times New Roman"/>
          <w:b/>
          <w:sz w:val="24"/>
          <w:szCs w:val="24"/>
          <w:lang w:val="ro-RO"/>
        </w:rPr>
      </w:pPr>
      <w:r w:rsidRPr="00B3786A">
        <w:rPr>
          <w:rFonts w:ascii="Times New Roman" w:hAnsi="Times New Roman" w:cs="Times New Roman"/>
          <w:b/>
          <w:sz w:val="24"/>
          <w:szCs w:val="24"/>
          <w:lang w:val="ro-RO"/>
        </w:rPr>
        <w:t>9. DERULARE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9.2. Serviciile prestate în baza contractului trebuie finalizate în termenul convenit de părţi, conform punctului 3 din prezentul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9.3. Cu excepţia prevederilor de la punctul 10, o întarziere în îndeplinirea contractului dă dreptul Beneficiarului de a solicita penalităţi Prestatorului potrivit prevederilor punctului 15.</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10. JUSTIFICAREA DATORITĂ UNUI IMPEDIMENT</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10.2. Partea care invocă apariția impedimentului înafara controlului este obligată să informeze imediat (dar nu mai târziu de </w:t>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t xml:space="preserve">_____ zile) cealaltă Parte despre survenirea circumstanţelor, dar și despre efectele acestora asupra executării contractului.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B3786A" w:rsidRPr="00B3786A" w:rsidRDefault="00B3786A" w:rsidP="00B3786A">
      <w:pPr>
        <w:pStyle w:val="a4"/>
        <w:tabs>
          <w:tab w:val="left" w:pos="426"/>
          <w:tab w:val="left" w:pos="3645"/>
        </w:tabs>
        <w:spacing w:before="0" w:beforeAutospacing="0" w:after="0" w:afterAutospacing="0"/>
        <w:rPr>
          <w:b/>
          <w:lang w:val="en-US"/>
        </w:rPr>
      </w:pPr>
    </w:p>
    <w:p w:rsidR="00B3786A" w:rsidRPr="00B3786A" w:rsidRDefault="00B3786A" w:rsidP="00B3786A">
      <w:pPr>
        <w:pStyle w:val="a4"/>
        <w:tabs>
          <w:tab w:val="left" w:pos="426"/>
          <w:tab w:val="left" w:pos="3645"/>
        </w:tabs>
        <w:spacing w:before="0" w:beforeAutospacing="0" w:after="0" w:afterAutospacing="0"/>
        <w:rPr>
          <w:b/>
          <w:lang w:val="en-US"/>
        </w:rPr>
      </w:pPr>
      <w:r w:rsidRPr="00B3786A">
        <w:rPr>
          <w:b/>
          <w:lang w:val="en-US"/>
        </w:rPr>
        <w:t>11. MODIFICĂRI</w:t>
      </w:r>
    </w:p>
    <w:p w:rsidR="00B3786A" w:rsidRPr="00B3786A" w:rsidRDefault="00B3786A" w:rsidP="00B3786A">
      <w:pPr>
        <w:pStyle w:val="a4"/>
        <w:tabs>
          <w:tab w:val="left" w:pos="426"/>
          <w:tab w:val="left" w:pos="3645"/>
        </w:tabs>
        <w:spacing w:before="0" w:beforeAutospacing="0" w:after="0" w:afterAutospacing="0"/>
        <w:jc w:val="both"/>
        <w:rPr>
          <w:lang w:val="en-US"/>
        </w:rPr>
      </w:pPr>
      <w:r w:rsidRPr="00B3786A">
        <w:rPr>
          <w:lang w:val="en-US"/>
        </w:rPr>
        <w:t>Modificarea contractului de achiziţie publică, în cursul perioadei sale de valabilitate, se va efectua conform prevederilor actelor normative cu incidenţă în domeniul achiziţiilor publice, prin acord adiţional la prezentul contract.</w:t>
      </w:r>
    </w:p>
    <w:p w:rsidR="00B3786A" w:rsidRPr="00B3786A" w:rsidRDefault="00B3786A" w:rsidP="00B3786A">
      <w:pPr>
        <w:jc w:val="both"/>
        <w:rPr>
          <w:rFonts w:ascii="Times New Roman" w:hAnsi="Times New Roman" w:cs="Times New Roman"/>
          <w:b/>
          <w:sz w:val="24"/>
          <w:szCs w:val="24"/>
          <w:lang w:val="en-US"/>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12. AJUSTAREA PREŢULUI CONTRACTULUI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ro-RO"/>
        </w:rPr>
        <w:t>Ajustarea prețului contractului pe parcursul derulării contractului aflat în perioada sa de valabilitate, se va efectua conform prevederilor actelor normative aplicabile în domeniul achiziţiilor publice.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13. CONDIŢIILE DE PREDARE-PRIMIRE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Serviciile de proiectare se consideră predate de către Prestator şi recepţionate de către Beneficiar dacă:</w:t>
      </w:r>
    </w:p>
    <w:p w:rsidR="00B3786A" w:rsidRPr="00B3786A" w:rsidRDefault="00B3786A" w:rsidP="00B3786A">
      <w:pPr>
        <w:numPr>
          <w:ilvl w:val="0"/>
          <w:numId w:val="27"/>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cantitatea serviciilor de proiectare corespunde informaţiei indicate în prezentul contract; </w:t>
      </w:r>
    </w:p>
    <w:p w:rsidR="00B3786A" w:rsidRPr="00B3786A" w:rsidRDefault="00B3786A" w:rsidP="00B3786A">
      <w:pPr>
        <w:numPr>
          <w:ilvl w:val="0"/>
          <w:numId w:val="27"/>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calitatea serviciilor de proiectare corespunde documentelor normative și standardelor de stat.</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14. REZOLUȚIUNEA CONTRACTULUI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14.1. Rezoluțiunea contractului se poate realiza cu acordul comun al Părţilor.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14.2. Contractul poate fi rezolvit în mod unilateral în caz de:</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refuz al Prestatorului de a presta serviciile de proiectare prevăzute în prezentul contract;         </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nerespectare de către Prestator a termenelor de executare stabilite;</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nerespectare de către Beneficiar a termenelor de plată a serviciilor;</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nesatisfacerea de către una dintre Părţi a pretenţiilor înaintate conform prezentului contract;</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contractantul se afla, la momentul atribuirii lui, în una dintre situațiile care ar fi determinat excluderea sa din procedura de atribuire potrivit art. 19 al Legii nr. 131/2015 privind achizițiile publice;</w:t>
      </w:r>
    </w:p>
    <w:p w:rsidR="00B3786A" w:rsidRPr="00B3786A" w:rsidRDefault="00B3786A" w:rsidP="00B3786A">
      <w:pPr>
        <w:pStyle w:val="a4"/>
        <w:numPr>
          <w:ilvl w:val="0"/>
          <w:numId w:val="20"/>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B3786A">
        <w:rPr>
          <w:lang w:val="en-US"/>
        </w:rPr>
        <w:t>contractul a făcut obiectul unei modificări substanțiale care necesită o nouă procedură de achiziție publică în conformitate cu art. 76 al Legii nr. 131/2015 privind achizițiile publice;</w:t>
      </w:r>
    </w:p>
    <w:p w:rsidR="00B3786A" w:rsidRPr="00B3786A" w:rsidRDefault="00B3786A" w:rsidP="00B3786A">
      <w:pPr>
        <w:pStyle w:val="a4"/>
        <w:numPr>
          <w:ilvl w:val="0"/>
          <w:numId w:val="20"/>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B3786A">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14.3. Partea iniţiatoare a rezoluțiunii contractului este obligată să comunice în termen de _____  zile lucrătoare celeilalte Părţi despre intenţiile ei printr-o scrisoare motivată.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14.4. Partea înştiinţată este obligată să răspundă în decurs de  _____ zile lucrătoare de la primirea notificării, după expirarea acestui termen contractul se consideră încetat de drept.</w:t>
      </w:r>
    </w:p>
    <w:p w:rsidR="00B3786A" w:rsidRPr="00B3786A" w:rsidRDefault="00B3786A" w:rsidP="00B3786A">
      <w:pPr>
        <w:rPr>
          <w:rFonts w:ascii="Times New Roman" w:hAnsi="Times New Roman" w:cs="Times New Roman"/>
          <w:b/>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15. RECLAMAŢII ŞI SANCŢIUNI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15.2. </w:t>
      </w:r>
      <w:r w:rsidRPr="00B3786A">
        <w:rPr>
          <w:rFonts w:ascii="Times New Roman" w:hAnsi="Times New Roman" w:cs="Times New Roman"/>
          <w:sz w:val="24"/>
          <w:szCs w:val="24"/>
          <w:lang w:val="ro-RO"/>
        </w:rPr>
        <w:t xml:space="preserve">Pretenţiile privind calitatea serviciilor de proiectare prestate sunt înaintate Prestatorului în termen de _____ zile de la depistarea deficienţelor de calitate, confirmate prin prescripțiile Beneficiarului și a </w:t>
      </w:r>
      <w:r w:rsidRPr="00B3786A">
        <w:rPr>
          <w:rFonts w:ascii="Times New Roman" w:hAnsi="Times New Roman" w:cs="Times New Roman"/>
          <w:color w:val="262626"/>
          <w:sz w:val="24"/>
          <w:szCs w:val="24"/>
          <w:shd w:val="clear" w:color="auto" w:fill="FFFFFF"/>
          <w:lang w:val="ro-RO"/>
        </w:rPr>
        <w:t>specialiştilor verificatori de proiecte atestaţi</w:t>
      </w:r>
      <w:r w:rsidRPr="00B3786A">
        <w:rPr>
          <w:rFonts w:ascii="Times New Roman" w:hAnsi="Times New Roman" w:cs="Times New Roman"/>
          <w:sz w:val="24"/>
          <w:szCs w:val="24"/>
          <w:lang w:val="ro-RO"/>
        </w:rPr>
        <w:t>.</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15.3. Prestatorul este obligat să examineze pretenţiile înaintate, în termen de _____ zile de la data primirii acestora şi să comunice, în scris, Beneficiarului despre decizia luată.</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15.4. În caz de recunoaştere a pretenţiilor, Prestatorul este obligat, în termen  restrâns, să le înlăture potrivit cerinţelor contractului.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15.5. Prestatorul poartă răspundere pentru calitatea serviciilor de proiectare în limitele stabilite, inclusiv pentru viciile ascunse.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B3786A" w:rsidRPr="00B3786A" w:rsidRDefault="00B3786A" w:rsidP="00B3786A">
      <w:pPr>
        <w:jc w:val="both"/>
        <w:rPr>
          <w:rFonts w:ascii="Times New Roman" w:hAnsi="Times New Roman" w:cs="Times New Roman"/>
          <w:color w:val="000000"/>
          <w:sz w:val="24"/>
          <w:szCs w:val="24"/>
          <w:lang w:val="ro-RO"/>
        </w:rPr>
      </w:pPr>
      <w:r w:rsidRPr="00B3786A">
        <w:rPr>
          <w:rFonts w:ascii="Times New Roman" w:hAnsi="Times New Roman" w:cs="Times New Roman"/>
          <w:sz w:val="24"/>
          <w:szCs w:val="24"/>
          <w:lang w:val="ro-RO"/>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B3786A">
        <w:rPr>
          <w:rFonts w:ascii="Times New Roman" w:hAnsi="Times New Roman" w:cs="Times New Roman"/>
          <w:color w:val="000000"/>
          <w:sz w:val="24"/>
          <w:szCs w:val="24"/>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B3786A" w:rsidRPr="00B3786A" w:rsidRDefault="00B3786A" w:rsidP="00B3786A">
      <w:pPr>
        <w:jc w:val="both"/>
        <w:rPr>
          <w:rFonts w:ascii="Times New Roman" w:hAnsi="Times New Roman" w:cs="Times New Roman"/>
          <w:sz w:val="24"/>
          <w:szCs w:val="24"/>
          <w:lang w:val="ro-RO"/>
        </w:rPr>
      </w:pPr>
    </w:p>
    <w:p w:rsidR="00B3786A" w:rsidRPr="00B3786A" w:rsidRDefault="00B3786A" w:rsidP="00B3786A">
      <w:pPr>
        <w:jc w:val="both"/>
        <w:rPr>
          <w:rFonts w:ascii="Times New Roman" w:hAnsi="Times New Roman" w:cs="Times New Roman"/>
          <w:b/>
          <w:sz w:val="24"/>
          <w:szCs w:val="24"/>
          <w:lang w:val="ro-RO"/>
        </w:rPr>
      </w:pPr>
      <w:r w:rsidRPr="00B3786A">
        <w:rPr>
          <w:rFonts w:ascii="Times New Roman" w:hAnsi="Times New Roman" w:cs="Times New Roman"/>
          <w:b/>
          <w:sz w:val="24"/>
          <w:szCs w:val="24"/>
          <w:lang w:val="ro-RO"/>
        </w:rPr>
        <w:t xml:space="preserve">16. GARANŢIA DE BUNĂ EXECUŢIE A CONTRACTULUI DE SERVICII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16.2. În cazul în care pe parcursul executării contractului, se suplimentează valoarea acestuia, Prestatorul are obligaţia de a completa garanţia de bună execuţie în corelaţie cu noua valoare a contractului de achiziţie publică.</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16.3. În situaţia executării garanţiei de bună execuţie, parţial sau total, Prestatorul are obligaţia de a reîntregi garanţia în cauză, raportat la restul rămas de executat.</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16.4. Prestatorul se va asigura că garanția de bună execuție este valabilă și în vigoare până la finalizarea prestării serviciilor.</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16.6. Cuantumul garanţiei de bună execuţie a contractului de servicii reprezintă _____ %  din </w:t>
      </w:r>
      <w:r w:rsidRPr="00B3786A">
        <w:rPr>
          <w:rFonts w:ascii="Times New Roman" w:hAnsi="Times New Roman" w:cs="Times New Roman"/>
          <w:color w:val="000000"/>
          <w:sz w:val="24"/>
          <w:szCs w:val="24"/>
          <w:shd w:val="clear" w:color="auto" w:fill="FFFFFF"/>
          <w:lang w:val="ro-RO"/>
        </w:rPr>
        <w:t>valoarea de deviz a contractului de achiziţii publice</w:t>
      </w:r>
      <w:r w:rsidRPr="00B3786A">
        <w:rPr>
          <w:rFonts w:ascii="Times New Roman" w:hAnsi="Times New Roman" w:cs="Times New Roman"/>
          <w:sz w:val="24"/>
          <w:szCs w:val="24"/>
          <w:lang w:val="ro-RO"/>
        </w:rPr>
        <w:t xml:space="preserve">, şi se va constitui astfel: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B3786A">
        <w:rPr>
          <w:rFonts w:ascii="Times New Roman" w:hAnsi="Times New Roman" w:cs="Times New Roman"/>
          <w:color w:val="000000"/>
          <w:sz w:val="24"/>
          <w:szCs w:val="24"/>
          <w:shd w:val="clear" w:color="auto" w:fill="FFFFFF"/>
          <w:lang w:val="ro-RO"/>
        </w:rPr>
        <w:t>valoarea de deviz a contractului</w:t>
      </w:r>
      <w:r w:rsidRPr="00B3786A">
        <w:rPr>
          <w:rFonts w:ascii="Times New Roman" w:hAnsi="Times New Roman" w:cs="Times New Roman"/>
          <w:sz w:val="24"/>
          <w:szCs w:val="24"/>
          <w:lang w:val="ro-RO"/>
        </w:rPr>
        <w:t xml:space="preser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16.7. Restituirea garanţiei de bună execuţie a contractului se va face în conformitate cu actele normative.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16.8. Beneficiarul va executa garanţia de bună execuţie, în eventualitatea în care: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(b) Prestatorul nu reuşeşte să prelungească valabilitatea garanţiei de bună execuţie, aşa cum este prevăzut la punctul 16.5., situaţie în care Benefiaciarul poate revendica întreaga valoare a garanţiei de bună execuţie.</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17. DREPTURI DE PROPRIETATE INTELECTUALĂ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Prestatorul are obligaţia să despăgubească Beneficiarul împotriva oricăror: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daune-interese, costuri, taxe şi cheltuieli de orice natură, aferente, cu excepţia situaţiei în care o astfel de încălcare rezultă din respectarea caietului de sarcini.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pStyle w:val="a"/>
        <w:numPr>
          <w:ilvl w:val="0"/>
          <w:numId w:val="0"/>
        </w:numPr>
        <w:tabs>
          <w:tab w:val="left" w:pos="3825"/>
        </w:tabs>
        <w:rPr>
          <w:b/>
        </w:rPr>
      </w:pPr>
      <w:r w:rsidRPr="00B3786A">
        <w:rPr>
          <w:b/>
        </w:rPr>
        <w:t>18. REZOLUȚIUNEA CONTRACTULUI</w:t>
      </w:r>
    </w:p>
    <w:p w:rsidR="00B3786A" w:rsidRPr="00B3786A" w:rsidRDefault="00B3786A" w:rsidP="00B3786A">
      <w:pPr>
        <w:pStyle w:val="a"/>
        <w:numPr>
          <w:ilvl w:val="0"/>
          <w:numId w:val="0"/>
        </w:numPr>
        <w:tabs>
          <w:tab w:val="left" w:pos="3825"/>
        </w:tabs>
      </w:pPr>
      <w:r w:rsidRPr="00B3786A">
        <w:t xml:space="preserve">18.1. Prestatorul poate cere rezoluțiunea contractului, dacă: </w:t>
      </w:r>
    </w:p>
    <w:p w:rsidR="00B3786A" w:rsidRPr="00B3786A" w:rsidRDefault="00B3786A" w:rsidP="00B3786A">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 Beneficiarul nu-şi îndeplineşte o obligaţie care este în sarcina sa şi prin aceasta pune Prestatorul în situaţia de a nu putea presta serviciile; </w:t>
      </w:r>
    </w:p>
    <w:p w:rsidR="00B3786A" w:rsidRPr="00B3786A" w:rsidRDefault="00B3786A" w:rsidP="00B3786A">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b) Beneficiarul nu onorează o plată scadentă mai mult de 3 luni; </w:t>
      </w:r>
    </w:p>
    <w:p w:rsidR="00B3786A" w:rsidRPr="00B3786A" w:rsidRDefault="00B3786A" w:rsidP="00B3786A">
      <w:pPr>
        <w:pStyle w:val="a"/>
        <w:numPr>
          <w:ilvl w:val="0"/>
          <w:numId w:val="0"/>
        </w:numPr>
        <w:tabs>
          <w:tab w:val="left" w:pos="1276"/>
        </w:tabs>
      </w:pPr>
      <w:r w:rsidRPr="00B3786A">
        <w:t xml:space="preserve">c) Beneficiarul notifică Prestatorul că  datorită unor conjuncturi economice din motive neimputabile Beneficiarului, este în imposibilitate de a continua îndeplinirea obligaţiunilor contractuale. </w:t>
      </w:r>
    </w:p>
    <w:p w:rsidR="00B3786A" w:rsidRPr="00B3786A" w:rsidRDefault="00B3786A" w:rsidP="00B3786A">
      <w:pPr>
        <w:pStyle w:val="a4"/>
        <w:tabs>
          <w:tab w:val="left" w:pos="567"/>
        </w:tabs>
        <w:spacing w:before="0" w:beforeAutospacing="0" w:after="0" w:afterAutospacing="0"/>
        <w:jc w:val="both"/>
        <w:rPr>
          <w:lang w:val="en-US"/>
        </w:rPr>
      </w:pPr>
      <w:r w:rsidRPr="00B3786A">
        <w:rPr>
          <w:lang w:val="en-US"/>
        </w:rPr>
        <w:t xml:space="preserve">18.2. Beneficiarul poate cere rezoluțiunea contractului, dacă: </w:t>
      </w:r>
    </w:p>
    <w:p w:rsidR="00B3786A" w:rsidRPr="00B3786A" w:rsidRDefault="00B3786A" w:rsidP="00B3786A">
      <w:pPr>
        <w:pStyle w:val="a"/>
        <w:numPr>
          <w:ilvl w:val="0"/>
          <w:numId w:val="0"/>
        </w:numPr>
        <w:tabs>
          <w:tab w:val="left" w:pos="1276"/>
        </w:tabs>
      </w:pPr>
      <w:r w:rsidRPr="00B3786A">
        <w:t>a) Prestatorul se află în incapacitate de plată, lichidare sau bunurile acestuia sunt sub sechestru;</w:t>
      </w:r>
    </w:p>
    <w:p w:rsidR="00B3786A" w:rsidRPr="00B3786A" w:rsidRDefault="00B3786A" w:rsidP="00B3786A">
      <w:pPr>
        <w:pStyle w:val="a"/>
        <w:numPr>
          <w:ilvl w:val="0"/>
          <w:numId w:val="0"/>
        </w:numPr>
        <w:tabs>
          <w:tab w:val="left" w:pos="1276"/>
        </w:tabs>
      </w:pPr>
      <w:r w:rsidRPr="00B3786A">
        <w:t xml:space="preserve">b) Prestatorul nu începe serviciile fără să aibă un motiv justificat, în termenul stabilit de la primirea dispoziţiei scrise de începere a serviciilor; </w:t>
      </w:r>
    </w:p>
    <w:p w:rsidR="00B3786A" w:rsidRPr="004E2DAF" w:rsidRDefault="00B3786A" w:rsidP="00B3786A">
      <w:pPr>
        <w:tabs>
          <w:tab w:val="left" w:pos="1276"/>
        </w:tabs>
        <w:rPr>
          <w:lang w:val="en-US"/>
        </w:rPr>
      </w:pPr>
      <w:r w:rsidRPr="004E2DAF">
        <w:rPr>
          <w:lang w:val="en-US"/>
        </w:rPr>
        <w:t>c) Prestatorul nu furnizează/menține garanția de bună execuție în condițiile solicitate prin prezentul contract;</w:t>
      </w:r>
    </w:p>
    <w:p w:rsidR="00B3786A" w:rsidRPr="004E2DAF" w:rsidRDefault="00B3786A" w:rsidP="00B3786A">
      <w:pPr>
        <w:tabs>
          <w:tab w:val="left" w:pos="1276"/>
        </w:tabs>
        <w:rPr>
          <w:lang w:val="en-US"/>
        </w:rPr>
      </w:pPr>
      <w:r w:rsidRPr="004E2DAF">
        <w:rPr>
          <w:lang w:val="en-US"/>
        </w:rPr>
        <w:t xml:space="preserve">d) Prestatorul notifică Beneficiarul că datorită unor conjuncturi economice din motive neimputabile  Antreprenorului, este în imposibilitate de a continua îndeplinirea obligaţiunilor contractuale. </w:t>
      </w:r>
    </w:p>
    <w:p w:rsidR="00B3786A" w:rsidRPr="00B3786A" w:rsidRDefault="00B3786A" w:rsidP="00B3786A">
      <w:pPr>
        <w:pStyle w:val="a"/>
        <w:numPr>
          <w:ilvl w:val="0"/>
          <w:numId w:val="0"/>
        </w:numPr>
        <w:tabs>
          <w:tab w:val="left" w:pos="1276"/>
        </w:tabs>
      </w:pPr>
      <w:r w:rsidRPr="00B3786A">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3786A" w:rsidRPr="004E2DAF" w:rsidRDefault="00B3786A" w:rsidP="00B3786A">
      <w:pPr>
        <w:tabs>
          <w:tab w:val="left" w:pos="1276"/>
        </w:tabs>
        <w:rPr>
          <w:lang w:val="en-US"/>
        </w:rPr>
      </w:pPr>
      <w:r w:rsidRPr="004E2DAF">
        <w:rPr>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Beneficiarul are dreptul de a rezolvi unilateral un contract de achiziţii publice în perioada de valabilitate a acestuia în una dintre următoarele situaţii:</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a) contractantul se afla, la momentul atribuirii lui, în una dintre situaţiile care ar fi determinat excluderea sa din procedura de atribuire potrivit art. 19 al Legii nr. 131/2015 privind achizițiile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b) contractul a făcut obiectul unei modificări substanțiale care necesita o nouă procedură de achiziție publică în conformitate cu art. 76 al Legii nr. 131/2015 privind achizițiile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19. DISPOZIŢII FINALE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19.1. Litigiile ce ar putea rezulta din prezentul contract vor fi soluţionate de către Părţi pe cale amiabilă. În caz contrar, ele vor fi transmise spre examinare în instanţa de judecată competentă, conform legislaţiei Republicii Moldova.</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19.2. De la data semnării prezentului contract, toate negocierile purtate şi documentele  perfectate anterior, îşi pierd valabilitatea.</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19.4. Nici una dintre Părţi nu are dreptul să transmită obligaţiile şi drepturile sale stipulate în prezentul contract unor terţe persoane, fără acordul în scris al celeilalte părţi.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19.5. Prezentul contract este întocmit în două exemplare de valoare juridică egală, în limba română, câte un exemplar pentru Beneficiar și Prestator.</w:t>
      </w:r>
    </w:p>
    <w:p w:rsidR="00B3786A" w:rsidRPr="00B3786A" w:rsidRDefault="00B3786A" w:rsidP="00B3786A">
      <w:pPr>
        <w:pStyle w:val="a4"/>
        <w:tabs>
          <w:tab w:val="left" w:pos="567"/>
        </w:tabs>
        <w:spacing w:before="0" w:beforeAutospacing="0" w:after="0" w:afterAutospacing="0"/>
        <w:jc w:val="both"/>
        <w:rPr>
          <w:lang w:val="en-US"/>
        </w:rPr>
      </w:pPr>
      <w:r w:rsidRPr="00B3786A">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B3786A" w:rsidRPr="00B3786A" w:rsidRDefault="00B3786A" w:rsidP="00B3786A">
      <w:pPr>
        <w:tabs>
          <w:tab w:val="left" w:pos="2295"/>
        </w:tabs>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19.7. </w:t>
      </w:r>
      <w:r w:rsidRPr="00B3786A">
        <w:rPr>
          <w:rFonts w:ascii="Times New Roman" w:hAnsi="Times New Roman" w:cs="Times New Roman"/>
          <w:sz w:val="24"/>
          <w:szCs w:val="24"/>
          <w:lang w:val="ro-RO"/>
        </w:rPr>
        <w:t>Contractul operează valabil între parți, potrivit legii, ofertei și documentatiei de atribuire, de la data intrării sale în vigoare și până la epuizarea convențională sau legală a oricărui efect pe care îl produce.</w:t>
      </w:r>
    </w:p>
    <w:p w:rsidR="00B3786A" w:rsidRPr="00B3786A" w:rsidRDefault="00B3786A" w:rsidP="00B3786A">
      <w:pPr>
        <w:contextualSpacing/>
        <w:rPr>
          <w:rFonts w:ascii="Times New Roman" w:hAnsi="Times New Roman" w:cs="Times New Roman"/>
          <w:sz w:val="24"/>
          <w:szCs w:val="24"/>
          <w:lang w:val="en-US"/>
        </w:rPr>
      </w:pPr>
    </w:p>
    <w:p w:rsidR="00B3786A" w:rsidRPr="00B3786A" w:rsidRDefault="00B3786A" w:rsidP="00B3786A">
      <w:pPr>
        <w:pStyle w:val="a"/>
        <w:numPr>
          <w:ilvl w:val="0"/>
          <w:numId w:val="21"/>
        </w:numPr>
        <w:tabs>
          <w:tab w:val="left" w:pos="2295"/>
        </w:tabs>
        <w:jc w:val="center"/>
      </w:pPr>
      <w:r w:rsidRPr="00B3786A">
        <w:rPr>
          <w:b/>
        </w:rPr>
        <w:t>PARTEA CE ȚINE DE CONDIȚIILE</w:t>
      </w:r>
    </w:p>
    <w:p w:rsidR="00B3786A" w:rsidRPr="00B3786A" w:rsidRDefault="00B3786A" w:rsidP="00B3786A">
      <w:pPr>
        <w:pStyle w:val="a"/>
        <w:numPr>
          <w:ilvl w:val="0"/>
          <w:numId w:val="0"/>
        </w:numPr>
        <w:tabs>
          <w:tab w:val="left" w:pos="2295"/>
        </w:tabs>
        <w:ind w:left="3240"/>
      </w:pPr>
      <w:r w:rsidRPr="00B3786A">
        <w:rPr>
          <w:b/>
        </w:rPr>
        <w:t xml:space="preserve">   SPECIALE AL CONTRACTULUI</w:t>
      </w:r>
    </w:p>
    <w:p w:rsidR="00B3786A" w:rsidRPr="00B3786A" w:rsidRDefault="00B3786A" w:rsidP="00B3786A">
      <w:pPr>
        <w:jc w:val="center"/>
        <w:rPr>
          <w:rFonts w:ascii="Times New Roman" w:hAnsi="Times New Roman" w:cs="Times New Roman"/>
          <w:i/>
          <w:sz w:val="24"/>
          <w:szCs w:val="24"/>
        </w:rPr>
      </w:pPr>
      <w:r w:rsidRPr="00B3786A">
        <w:rPr>
          <w:rFonts w:ascii="Times New Roman" w:hAnsi="Times New Roman" w:cs="Times New Roman"/>
          <w:i/>
          <w:sz w:val="24"/>
          <w:szCs w:val="24"/>
        </w:rPr>
        <w:t xml:space="preserve">              (LA NECESITATE)</w:t>
      </w:r>
    </w:p>
    <w:p w:rsidR="00B3786A" w:rsidRPr="00B3786A" w:rsidRDefault="00B3786A" w:rsidP="00B3786A">
      <w:pPr>
        <w:contextualSpacing/>
        <w:rPr>
          <w:rFonts w:ascii="Times New Roman" w:hAnsi="Times New Roman" w:cs="Times New Roman"/>
          <w:sz w:val="24"/>
          <w:szCs w:val="24"/>
        </w:rPr>
      </w:pPr>
    </w:p>
    <w:p w:rsidR="00B3786A" w:rsidRPr="00B3786A" w:rsidRDefault="00B3786A" w:rsidP="00B3786A">
      <w:pPr>
        <w:pStyle w:val="a"/>
        <w:numPr>
          <w:ilvl w:val="0"/>
          <w:numId w:val="0"/>
        </w:numPr>
        <w:spacing w:line="276" w:lineRule="auto"/>
        <w:jc w:val="center"/>
        <w:rPr>
          <w:b/>
        </w:rPr>
      </w:pPr>
      <w:r w:rsidRPr="00B3786A">
        <w:rPr>
          <w:b/>
        </w:rPr>
        <w:t>RECHIZITELE JURIDICE, POŞTALE ŞI DE PLĂŢI ALE PĂRŢILOR</w:t>
      </w:r>
    </w:p>
    <w:p w:rsidR="00B3786A" w:rsidRPr="00B3786A" w:rsidRDefault="00B3786A" w:rsidP="00B3786A">
      <w:pPr>
        <w:pStyle w:val="a"/>
        <w:numPr>
          <w:ilvl w:val="0"/>
          <w:numId w:val="0"/>
        </w:numPr>
        <w:spacing w:line="276" w:lineRule="auto"/>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3786A" w:rsidRPr="00B3786A" w:rsidTr="00381E1D">
        <w:tc>
          <w:tcPr>
            <w:tcW w:w="4675" w:type="dxa"/>
          </w:tcPr>
          <w:p w:rsidR="00B3786A" w:rsidRPr="00B3786A" w:rsidRDefault="00B3786A" w:rsidP="00381E1D">
            <w:pPr>
              <w:tabs>
                <w:tab w:val="left" w:pos="3295"/>
              </w:tabs>
              <w:rPr>
                <w:rFonts w:ascii="Times New Roman" w:hAnsi="Times New Roman" w:cs="Times New Roman"/>
                <w:b/>
                <w:sz w:val="24"/>
                <w:szCs w:val="24"/>
              </w:rPr>
            </w:pPr>
            <w:r w:rsidRPr="00B3786A">
              <w:rPr>
                <w:rFonts w:ascii="Times New Roman" w:hAnsi="Times New Roman" w:cs="Times New Roman"/>
                <w:b/>
                <w:iCs/>
                <w:sz w:val="24"/>
                <w:szCs w:val="24"/>
              </w:rPr>
              <w:t>BENEFICIAR</w:t>
            </w:r>
          </w:p>
        </w:tc>
        <w:tc>
          <w:tcPr>
            <w:tcW w:w="4680" w:type="dxa"/>
          </w:tcPr>
          <w:p w:rsidR="00B3786A" w:rsidRPr="00B3786A" w:rsidRDefault="00B3786A" w:rsidP="00381E1D">
            <w:pPr>
              <w:tabs>
                <w:tab w:val="left" w:pos="3295"/>
              </w:tabs>
              <w:rPr>
                <w:rFonts w:ascii="Times New Roman" w:hAnsi="Times New Roman" w:cs="Times New Roman"/>
                <w:sz w:val="24"/>
                <w:szCs w:val="24"/>
              </w:rPr>
            </w:pPr>
            <w:r w:rsidRPr="00B3786A">
              <w:rPr>
                <w:rFonts w:ascii="Times New Roman" w:hAnsi="Times New Roman" w:cs="Times New Roman"/>
                <w:b/>
                <w:iCs/>
                <w:sz w:val="24"/>
                <w:szCs w:val="24"/>
              </w:rPr>
              <w:t xml:space="preserve">ANTREPRENOR </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Adresa poştală:</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Adresa poştală:</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Telefon: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Telefon:</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Cod fiscal:</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Cod fiscal:</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Banca:</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Banca:</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Cod IBAN: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Cod IBAN:</w:t>
            </w:r>
          </w:p>
        </w:tc>
      </w:tr>
    </w:tbl>
    <w:p w:rsidR="00B3786A" w:rsidRPr="00B3786A" w:rsidRDefault="00B3786A" w:rsidP="00B3786A">
      <w:pPr>
        <w:pStyle w:val="a"/>
        <w:numPr>
          <w:ilvl w:val="0"/>
          <w:numId w:val="0"/>
        </w:numPr>
        <w:spacing w:line="276" w:lineRule="auto"/>
        <w:jc w:val="center"/>
        <w:rPr>
          <w:b/>
        </w:rPr>
      </w:pPr>
    </w:p>
    <w:tbl>
      <w:tblPr>
        <w:tblW w:w="9340" w:type="dxa"/>
        <w:tblLayout w:type="fixed"/>
        <w:tblLook w:val="04A0" w:firstRow="1" w:lastRow="0" w:firstColumn="1" w:lastColumn="0" w:noHBand="0" w:noVBand="1"/>
      </w:tblPr>
      <w:tblGrid>
        <w:gridCol w:w="4630"/>
        <w:gridCol w:w="4710"/>
      </w:tblGrid>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B3786A" w:rsidTr="00381E1D">
        <w:trPr>
          <w:trHeight w:val="357"/>
        </w:trPr>
        <w:tc>
          <w:tcPr>
            <w:tcW w:w="463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c>
          <w:tcPr>
            <w:tcW w:w="471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r>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r>
    </w:tbl>
    <w:p w:rsidR="00B3786A" w:rsidRDefault="00B3786A"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Anexa nr. 27</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la Documentația standard nr._____</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rPr>
        <w:t>din “____” ________ 20___</w:t>
      </w:r>
    </w:p>
    <w:tbl>
      <w:tblPr>
        <w:tblW w:w="9640" w:type="dxa"/>
        <w:tblLayout w:type="fixed"/>
        <w:tblLook w:val="04A0" w:firstRow="1" w:lastRow="0" w:firstColumn="1" w:lastColumn="0" w:noHBand="0" w:noVBand="1"/>
      </w:tblPr>
      <w:tblGrid>
        <w:gridCol w:w="5179"/>
        <w:gridCol w:w="4461"/>
      </w:tblGrid>
      <w:tr w:rsidR="004E7903" w:rsidRPr="004E7903" w:rsidTr="00871F01">
        <w:tc>
          <w:tcPr>
            <w:tcW w:w="9640" w:type="dxa"/>
            <w:gridSpan w:val="2"/>
          </w:tcPr>
          <w:p w:rsidR="004E7903" w:rsidRPr="004E7903" w:rsidRDefault="004E7903" w:rsidP="00871F01">
            <w:pPr>
              <w:jc w:val="center"/>
              <w:rPr>
                <w:rFonts w:ascii="Times New Roman" w:hAnsi="Times New Roman" w:cs="Times New Roman"/>
                <w:b/>
                <w:sz w:val="24"/>
                <w:szCs w:val="24"/>
                <w:lang w:val="en-US"/>
              </w:rPr>
            </w:pPr>
            <w:r w:rsidRPr="004E7903">
              <w:rPr>
                <w:rFonts w:ascii="Times New Roman" w:hAnsi="Times New Roman" w:cs="Times New Roman"/>
                <w:b/>
                <w:caps/>
                <w:sz w:val="24"/>
                <w:szCs w:val="24"/>
                <w:lang w:val="en-US"/>
              </w:rPr>
              <w:t>ACORD ADIȚIONAL</w:t>
            </w:r>
            <w:r w:rsidRPr="004E7903">
              <w:rPr>
                <w:rFonts w:ascii="Times New Roman" w:hAnsi="Times New Roman" w:cs="Times New Roman"/>
                <w:b/>
                <w:sz w:val="24"/>
                <w:szCs w:val="24"/>
                <w:lang w:val="en-US"/>
              </w:rPr>
              <w:t xml:space="preserve"> Nr.______</w:t>
            </w:r>
          </w:p>
          <w:p w:rsidR="004E7903" w:rsidRPr="004E7903" w:rsidRDefault="004E7903" w:rsidP="00871F01">
            <w:pPr>
              <w:jc w:val="center"/>
              <w:rPr>
                <w:rFonts w:ascii="Times New Roman" w:hAnsi="Times New Roman" w:cs="Times New Roman"/>
                <w:b/>
                <w:sz w:val="24"/>
                <w:szCs w:val="24"/>
                <w:lang w:val="en-US"/>
              </w:rPr>
            </w:pPr>
          </w:p>
          <w:p w:rsidR="004E7903" w:rsidRPr="004E7903" w:rsidRDefault="004E7903" w:rsidP="00871F01">
            <w:pPr>
              <w:jc w:val="center"/>
              <w:rPr>
                <w:rFonts w:ascii="Times New Roman" w:hAnsi="Times New Roman" w:cs="Times New Roman"/>
                <w:sz w:val="24"/>
                <w:szCs w:val="24"/>
                <w:lang w:val="en-US"/>
              </w:rPr>
            </w:pPr>
            <w:r w:rsidRPr="004E7903">
              <w:rPr>
                <w:rFonts w:ascii="Times New Roman" w:hAnsi="Times New Roman" w:cs="Times New Roman"/>
                <w:sz w:val="24"/>
                <w:szCs w:val="24"/>
                <w:lang w:val="en-US"/>
              </w:rPr>
              <w:t>la contractul nr.</w:t>
            </w:r>
            <w:r w:rsidRPr="004E7903">
              <w:rPr>
                <w:rFonts w:ascii="Times New Roman" w:eastAsia="Calibri" w:hAnsi="Times New Roman" w:cs="Times New Roman"/>
                <w:sz w:val="24"/>
                <w:szCs w:val="24"/>
                <w:lang w:val="en-US"/>
              </w:rPr>
              <w:t>________</w:t>
            </w:r>
            <w:r w:rsidRPr="004E7903">
              <w:rPr>
                <w:rFonts w:ascii="Times New Roman" w:hAnsi="Times New Roman" w:cs="Times New Roman"/>
                <w:sz w:val="24"/>
                <w:szCs w:val="24"/>
                <w:lang w:val="en-US"/>
              </w:rPr>
              <w:t>din ”__„_________ 20___</w:t>
            </w:r>
          </w:p>
          <w:p w:rsidR="004E7903" w:rsidRPr="004E7903" w:rsidRDefault="004E7903" w:rsidP="00871F01">
            <w:pPr>
              <w:rPr>
                <w:rFonts w:ascii="Times New Roman" w:hAnsi="Times New Roman" w:cs="Times New Roman"/>
                <w:sz w:val="24"/>
                <w:szCs w:val="24"/>
                <w:lang w:val="en-US"/>
              </w:rPr>
            </w:pPr>
          </w:p>
          <w:p w:rsidR="004E7903" w:rsidRPr="004E7903" w:rsidRDefault="004E7903" w:rsidP="00871F01">
            <w:pPr>
              <w:rPr>
                <w:rFonts w:ascii="Times New Roman" w:hAnsi="Times New Roman" w:cs="Times New Roman"/>
                <w:sz w:val="24"/>
                <w:szCs w:val="24"/>
                <w:lang w:val="en-US"/>
              </w:rPr>
            </w:pPr>
          </w:p>
        </w:tc>
      </w:tr>
      <w:tr w:rsidR="004E7903" w:rsidRPr="004E7903" w:rsidTr="00871F01">
        <w:tc>
          <w:tcPr>
            <w:tcW w:w="9640" w:type="dxa"/>
            <w:gridSpan w:val="2"/>
          </w:tcPr>
          <w:p w:rsidR="004E7903" w:rsidRPr="004E7903" w:rsidRDefault="004E7903" w:rsidP="00871F01">
            <w:pPr>
              <w:pStyle w:val="af1"/>
              <w:rPr>
                <w:sz w:val="24"/>
                <w:szCs w:val="24"/>
              </w:rPr>
            </w:pPr>
            <w:r w:rsidRPr="004E7903">
              <w:rPr>
                <w:sz w:val="24"/>
                <w:szCs w:val="24"/>
              </w:rPr>
              <w:t>Prezentul acord este semnat astăzi ”___„ ________ 20__, între_____________, înpersoana___________________</w:t>
            </w:r>
            <w:r w:rsidRPr="004E7903">
              <w:rPr>
                <w:rFonts w:eastAsia="Calibri"/>
                <w:sz w:val="24"/>
                <w:szCs w:val="24"/>
                <w:lang w:eastAsia="en-US"/>
              </w:rPr>
              <w:t>și</w:t>
            </w:r>
            <w:r w:rsidRPr="004E7903">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4E7903" w:rsidRPr="004E7903" w:rsidRDefault="004E7903" w:rsidP="00871F01">
            <w:pPr>
              <w:pStyle w:val="af1"/>
              <w:ind w:firstLine="0"/>
              <w:rPr>
                <w:sz w:val="24"/>
                <w:szCs w:val="24"/>
              </w:rPr>
            </w:pPr>
          </w:p>
          <w:p w:rsidR="004E7903" w:rsidRPr="004E7903" w:rsidRDefault="004E7903" w:rsidP="00871F01">
            <w:pPr>
              <w:pStyle w:val="af1"/>
              <w:ind w:right="34" w:firstLine="0"/>
              <w:rPr>
                <w:color w:val="FF0000"/>
                <w:sz w:val="24"/>
                <w:szCs w:val="24"/>
                <w:u w:val="single"/>
              </w:rPr>
            </w:pPr>
            <w:r w:rsidRPr="004E7903">
              <w:rPr>
                <w:sz w:val="24"/>
                <w:szCs w:val="24"/>
              </w:rPr>
              <w:t>Prezentul acord se încheie ca urmare a deciziei grupului de lucru pentru achiziții nr._____ din ______________  20____.</w:t>
            </w:r>
          </w:p>
          <w:p w:rsidR="004E7903" w:rsidRPr="004E7903" w:rsidRDefault="004E7903" w:rsidP="00871F01">
            <w:pPr>
              <w:pStyle w:val="af1"/>
              <w:ind w:firstLine="0"/>
              <w:rPr>
                <w:sz w:val="24"/>
                <w:szCs w:val="24"/>
              </w:rPr>
            </w:pPr>
          </w:p>
          <w:p w:rsidR="004E7903" w:rsidRPr="004E7903" w:rsidRDefault="004E7903" w:rsidP="00871F01">
            <w:pPr>
              <w:pStyle w:val="af1"/>
              <w:ind w:firstLine="0"/>
              <w:rPr>
                <w:sz w:val="24"/>
                <w:szCs w:val="24"/>
              </w:rPr>
            </w:pPr>
            <w:r w:rsidRPr="004E7903">
              <w:rPr>
                <w:sz w:val="24"/>
                <w:szCs w:val="24"/>
              </w:rPr>
              <w:t>Orice modificare aplicată prin prezentul acord este obligatorie pentru fiecare parte din Contract, celelalte prevederi nemodificate rămânînd obligatorii în continuare.</w:t>
            </w:r>
          </w:p>
          <w:p w:rsidR="004E7903" w:rsidRPr="004E7903" w:rsidRDefault="004E7903" w:rsidP="00871F01">
            <w:pPr>
              <w:pStyle w:val="a4"/>
              <w:tabs>
                <w:tab w:val="right" w:pos="10205"/>
              </w:tabs>
              <w:rPr>
                <w:lang w:val="en-US"/>
              </w:rPr>
            </w:pPr>
          </w:p>
          <w:p w:rsidR="004E7903" w:rsidRPr="004E7903" w:rsidRDefault="004E7903" w:rsidP="00871F01">
            <w:pPr>
              <w:pStyle w:val="af1"/>
              <w:ind w:right="-1" w:firstLine="0"/>
              <w:rPr>
                <w:sz w:val="24"/>
                <w:szCs w:val="24"/>
              </w:rPr>
            </w:pPr>
            <w:r w:rsidRPr="004E7903">
              <w:rPr>
                <w:sz w:val="24"/>
                <w:szCs w:val="24"/>
              </w:rPr>
              <w:t>Prin prezentul acord, în Contract se aplică următoarele modificări:</w:t>
            </w:r>
          </w:p>
          <w:p w:rsidR="004E7903" w:rsidRPr="004E7903" w:rsidRDefault="004E7903" w:rsidP="004E7903">
            <w:pPr>
              <w:pStyle w:val="a"/>
              <w:numPr>
                <w:ilvl w:val="0"/>
                <w:numId w:val="28"/>
              </w:numPr>
            </w:pPr>
            <w:r w:rsidRPr="004E7903">
              <w:t>________________________________________________________________________</w:t>
            </w:r>
          </w:p>
          <w:p w:rsidR="004E7903" w:rsidRPr="004E7903" w:rsidRDefault="004E7903" w:rsidP="00871F01">
            <w:pPr>
              <w:tabs>
                <w:tab w:val="right" w:pos="10205"/>
              </w:tabs>
              <w:ind w:left="1134" w:right="-1"/>
              <w:rPr>
                <w:rFonts w:ascii="Times New Roman" w:hAnsi="Times New Roman" w:cs="Times New Roman"/>
                <w:sz w:val="24"/>
                <w:szCs w:val="24"/>
              </w:rPr>
            </w:pPr>
          </w:p>
          <w:p w:rsidR="004E7903" w:rsidRPr="004E7903" w:rsidRDefault="004E7903" w:rsidP="00871F01">
            <w:pPr>
              <w:ind w:right="-1" w:firstLine="567"/>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Prezentul acord se consideră încheiat la data semnării lui şi intră în vigoare după înregistrarea la una din trezoreriile regionale ale Ministerului Finanțelor.</w:t>
            </w:r>
          </w:p>
          <w:p w:rsidR="004E7903" w:rsidRPr="004E7903" w:rsidRDefault="004E7903" w:rsidP="00871F01">
            <w:pPr>
              <w:pStyle w:val="2"/>
              <w:rPr>
                <w:rFonts w:ascii="Times New Roman" w:hAnsi="Times New Roman" w:cs="Times New Roman"/>
                <w:sz w:val="24"/>
                <w:szCs w:val="24"/>
              </w:rPr>
            </w:pPr>
          </w:p>
          <w:p w:rsidR="004E7903" w:rsidRPr="004E7903" w:rsidRDefault="004E7903" w:rsidP="00871F01">
            <w:pPr>
              <w:rPr>
                <w:rFonts w:ascii="Times New Roman" w:hAnsi="Times New Roman" w:cs="Times New Roman"/>
                <w:sz w:val="24"/>
                <w:szCs w:val="24"/>
                <w:lang w:val="en-US"/>
              </w:rPr>
            </w:pPr>
          </w:p>
          <w:p w:rsidR="004E7903" w:rsidRPr="004E7903" w:rsidRDefault="004E7903" w:rsidP="00871F01">
            <w:pPr>
              <w:jc w:val="center"/>
              <w:rPr>
                <w:rFonts w:ascii="Times New Roman" w:hAnsi="Times New Roman" w:cs="Times New Roman"/>
                <w:sz w:val="24"/>
                <w:szCs w:val="24"/>
              </w:rPr>
            </w:pPr>
            <w:r w:rsidRPr="004E7903">
              <w:rPr>
                <w:rFonts w:ascii="Times New Roman" w:hAnsi="Times New Roman" w:cs="Times New Roman"/>
                <w:b/>
                <w:bCs/>
                <w:sz w:val="24"/>
                <w:szCs w:val="24"/>
              </w:rPr>
              <w:t>SEMNĂTURILE PĂRŢILOR</w:t>
            </w:r>
          </w:p>
          <w:p w:rsidR="004E7903" w:rsidRPr="004E7903" w:rsidRDefault="004E7903" w:rsidP="00871F01">
            <w:pPr>
              <w:rPr>
                <w:rFonts w:ascii="Times New Roman" w:hAnsi="Times New Roman" w:cs="Times New Roman"/>
                <w:sz w:val="24"/>
                <w:szCs w:val="24"/>
              </w:rPr>
            </w:pPr>
          </w:p>
        </w:tc>
      </w:tr>
      <w:tr w:rsidR="004E7903" w:rsidRPr="004E7903" w:rsidTr="00871F01">
        <w:trPr>
          <w:trHeight w:val="357"/>
        </w:trPr>
        <w:tc>
          <w:tcPr>
            <w:tcW w:w="5179" w:type="dxa"/>
            <w:vAlign w:val="center"/>
          </w:tcPr>
          <w:p w:rsidR="004E7903" w:rsidRPr="004E7903" w:rsidRDefault="004E7903" w:rsidP="00871F01">
            <w:pPr>
              <w:jc w:val="center"/>
              <w:rPr>
                <w:rFonts w:ascii="Times New Roman" w:hAnsi="Times New Roman" w:cs="Times New Roman"/>
                <w:b/>
                <w:sz w:val="24"/>
                <w:szCs w:val="24"/>
              </w:rPr>
            </w:pPr>
            <w:r w:rsidRPr="004E7903">
              <w:rPr>
                <w:rFonts w:ascii="Times New Roman" w:hAnsi="Times New Roman" w:cs="Times New Roman"/>
                <w:b/>
                <w:bCs/>
                <w:sz w:val="24"/>
                <w:szCs w:val="24"/>
              </w:rPr>
              <w:t>ANTREPRENORUL/PRESTATORUL</w:t>
            </w:r>
          </w:p>
        </w:tc>
        <w:tc>
          <w:tcPr>
            <w:tcW w:w="4461" w:type="dxa"/>
            <w:vAlign w:val="center"/>
          </w:tcPr>
          <w:p w:rsidR="004E7903" w:rsidRPr="004E7903" w:rsidRDefault="004E7903" w:rsidP="00871F01">
            <w:pPr>
              <w:jc w:val="center"/>
              <w:rPr>
                <w:rFonts w:ascii="Times New Roman" w:hAnsi="Times New Roman" w:cs="Times New Roman"/>
                <w:sz w:val="24"/>
                <w:szCs w:val="24"/>
              </w:rPr>
            </w:pPr>
            <w:r w:rsidRPr="004E7903">
              <w:rPr>
                <w:rFonts w:ascii="Times New Roman" w:hAnsi="Times New Roman" w:cs="Times New Roman"/>
                <w:b/>
                <w:bCs/>
                <w:sz w:val="24"/>
                <w:szCs w:val="24"/>
              </w:rPr>
              <w:t>BENEFICIAR</w:t>
            </w:r>
          </w:p>
        </w:tc>
      </w:tr>
      <w:tr w:rsidR="004E7903" w:rsidRPr="004E7903" w:rsidTr="00871F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4E7903" w:rsidRPr="004E7903" w:rsidRDefault="004E7903" w:rsidP="00871F01">
            <w:pPr>
              <w:rPr>
                <w:rFonts w:ascii="Times New Roman" w:hAnsi="Times New Roman" w:cs="Times New Roman"/>
                <w:sz w:val="24"/>
                <w:szCs w:val="24"/>
              </w:rPr>
            </w:pPr>
          </w:p>
        </w:tc>
        <w:tc>
          <w:tcPr>
            <w:tcW w:w="4461" w:type="dxa"/>
            <w:tcBorders>
              <w:top w:val="nil"/>
              <w:left w:val="nil"/>
              <w:bottom w:val="nil"/>
              <w:right w:val="nil"/>
            </w:tcBorders>
            <w:vAlign w:val="center"/>
          </w:tcPr>
          <w:p w:rsidR="004E7903" w:rsidRPr="004E7903" w:rsidRDefault="004E7903" w:rsidP="00871F01">
            <w:pPr>
              <w:rPr>
                <w:rFonts w:ascii="Times New Roman" w:hAnsi="Times New Roman" w:cs="Times New Roman"/>
                <w:sz w:val="24"/>
                <w:szCs w:val="24"/>
              </w:rPr>
            </w:pPr>
          </w:p>
        </w:tc>
      </w:tr>
    </w:tbl>
    <w:p w:rsidR="004E7903" w:rsidRPr="004E7903" w:rsidRDefault="004E7903" w:rsidP="004E7903">
      <w:pPr>
        <w:pStyle w:val="a"/>
        <w:numPr>
          <w:ilvl w:val="0"/>
          <w:numId w:val="0"/>
        </w:numPr>
        <w:spacing w:line="276" w:lineRule="auto"/>
        <w:rPr>
          <w:b/>
        </w:rPr>
      </w:pPr>
    </w:p>
    <w:p w:rsidR="004E7903" w:rsidRDefault="004E7903" w:rsidP="004E7903">
      <w:pPr>
        <w:jc w:val="right"/>
        <w:rPr>
          <w:rFonts w:ascii="Times New Roman" w:hAnsi="Times New Roman" w:cs="Times New Roman"/>
          <w:sz w:val="24"/>
          <w:szCs w:val="24"/>
          <w:lang w:val="en-US"/>
        </w:rPr>
      </w:pPr>
    </w:p>
    <w:p w:rsidR="004E7903" w:rsidRDefault="004E7903" w:rsidP="004E7903">
      <w:pPr>
        <w:jc w:val="right"/>
        <w:rPr>
          <w:rFonts w:ascii="Times New Roman" w:hAnsi="Times New Roman" w:cs="Times New Roman"/>
          <w:sz w:val="24"/>
          <w:szCs w:val="24"/>
          <w:lang w:val="en-US"/>
        </w:rPr>
      </w:pPr>
    </w:p>
    <w:p w:rsidR="004E7903" w:rsidRDefault="004E7903" w:rsidP="004E7903">
      <w:pPr>
        <w:jc w:val="right"/>
        <w:rPr>
          <w:rFonts w:ascii="Times New Roman" w:hAnsi="Times New Roman" w:cs="Times New Roman"/>
          <w:sz w:val="24"/>
          <w:szCs w:val="24"/>
          <w:lang w:val="en-US"/>
        </w:rPr>
      </w:pP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Anexa nr. 28</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la Documentația standard nr._____</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din “____” ________ 20___</w:t>
      </w:r>
    </w:p>
    <w:p w:rsidR="004E7903" w:rsidRPr="004E7903" w:rsidRDefault="004E7903" w:rsidP="004E7903">
      <w:pPr>
        <w:autoSpaceDE w:val="0"/>
        <w:autoSpaceDN w:val="0"/>
        <w:adjustRightInd w:val="0"/>
        <w:ind w:right="23"/>
        <w:jc w:val="center"/>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ACORD-CADRU </w:t>
      </w:r>
    </w:p>
    <w:p w:rsidR="004E7903" w:rsidRPr="004E7903" w:rsidRDefault="004E7903" w:rsidP="004E7903">
      <w:pPr>
        <w:autoSpaceDE w:val="0"/>
        <w:autoSpaceDN w:val="0"/>
        <w:adjustRightInd w:val="0"/>
        <w:ind w:right="23"/>
        <w:jc w:val="center"/>
        <w:rPr>
          <w:rFonts w:ascii="Times New Roman" w:hAnsi="Times New Roman" w:cs="Times New Roman"/>
          <w:sz w:val="24"/>
          <w:szCs w:val="24"/>
          <w:lang w:val="en-US"/>
        </w:rPr>
      </w:pPr>
      <w:r w:rsidRPr="004E7903">
        <w:rPr>
          <w:rFonts w:ascii="Times New Roman" w:hAnsi="Times New Roman" w:cs="Times New Roman"/>
          <w:sz w:val="24"/>
          <w:szCs w:val="24"/>
          <w:lang w:val="en-US"/>
        </w:rPr>
        <w:t>nr. ________ data ___________</w:t>
      </w:r>
    </w:p>
    <w:p w:rsidR="004E7903" w:rsidRPr="004E7903" w:rsidRDefault="004E7903" w:rsidP="004E7903">
      <w:pPr>
        <w:autoSpaceDE w:val="0"/>
        <w:autoSpaceDN w:val="0"/>
        <w:adjustRightInd w:val="0"/>
        <w:ind w:right="23"/>
        <w:jc w:val="center"/>
        <w:rPr>
          <w:rFonts w:ascii="Times New Roman" w:hAnsi="Times New Roman" w:cs="Times New Roman"/>
          <w:sz w:val="24"/>
          <w:szCs w:val="24"/>
          <w:lang w:val="en-US"/>
        </w:rPr>
      </w:pPr>
    </w:p>
    <w:p w:rsidR="004E7903" w:rsidRPr="004E7903" w:rsidRDefault="004E7903" w:rsidP="004E7903">
      <w:pPr>
        <w:autoSpaceDE w:val="0"/>
        <w:autoSpaceDN w:val="0"/>
        <w:adjustRightInd w:val="0"/>
        <w:ind w:left="720" w:right="-54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1. Părţile acordului-cadru</w:t>
      </w:r>
    </w:p>
    <w:p w:rsidR="004E7903" w:rsidRPr="004E7903" w:rsidRDefault="004E7903" w:rsidP="004E7903">
      <w:pPr>
        <w:autoSpaceDE w:val="0"/>
        <w:autoSpaceDN w:val="0"/>
        <w:adjustRightInd w:val="0"/>
        <w:ind w:left="1140" w:right="-54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ab/>
        <w:t>În temeiul Legii nr. 131/2015 privind achizițiile publice, cu modificările ulterioare, s-a încheiat prezentul acord-cadru,</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între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Style w:val="ln2tparagraf"/>
          <w:rFonts w:ascii="Times New Roman" w:hAnsi="Times New Roman" w:cs="Times New Roman"/>
          <w:i/>
          <w:sz w:val="24"/>
          <w:szCs w:val="24"/>
          <w:lang w:val="en-US"/>
        </w:rPr>
        <w:t>(Denumirea autorităţii contractante)…………………………</w:t>
      </w:r>
      <w:r w:rsidRPr="004E7903">
        <w:rPr>
          <w:rStyle w:val="ln2tparagraf"/>
          <w:rFonts w:ascii="Times New Roman" w:hAnsi="Times New Roman" w:cs="Times New Roman"/>
          <w:sz w:val="24"/>
          <w:szCs w:val="24"/>
          <w:lang w:val="en-US"/>
        </w:rPr>
        <w:t xml:space="preserve">, adresa completă:…………………….., telefon: …………………./fax: ………………….., </w:t>
      </w:r>
      <w:r w:rsidRPr="004E7903">
        <w:rPr>
          <w:rFonts w:ascii="Times New Roman" w:hAnsi="Times New Roman" w:cs="Times New Roman"/>
          <w:sz w:val="24"/>
          <w:szCs w:val="24"/>
          <w:lang w:val="en-US"/>
        </w:rPr>
        <w:t xml:space="preserve">cod fiscal …………… cont Trezorerie: …………, reprezentată prin domnul …………………………………….., </w:t>
      </w:r>
      <w:r w:rsidRPr="004E7903">
        <w:rPr>
          <w:rStyle w:val="ln2tparagraf"/>
          <w:rFonts w:ascii="Times New Roman" w:hAnsi="Times New Roman" w:cs="Times New Roman"/>
          <w:sz w:val="24"/>
          <w:szCs w:val="24"/>
          <w:lang w:val="en-US"/>
        </w:rPr>
        <w:t xml:space="preserve">în calitate de promitent-achizitor, pe de o parte, </w:t>
      </w:r>
      <w:r w:rsidRPr="004E7903">
        <w:rPr>
          <w:rStyle w:val="ln2paragraf1"/>
          <w:rFonts w:ascii="Times New Roman" w:hAnsi="Times New Roman" w:cs="Times New Roman"/>
          <w:sz w:val="24"/>
          <w:szCs w:val="24"/>
          <w:lang w:val="en-US"/>
        </w:rPr>
        <w:t>  </w:t>
      </w:r>
      <w:r w:rsidRPr="004E7903">
        <w:rPr>
          <w:rFonts w:ascii="Times New Roman" w:hAnsi="Times New Roman" w:cs="Times New Roman"/>
          <w:sz w:val="24"/>
          <w:szCs w:val="24"/>
          <w:lang w:val="en-US"/>
        </w:rPr>
        <w:t xml:space="preserve">şi    .......................................... (denumirea operatorului economic), adresa .........................., telefon/fax ................................, cod fiscal ..................., cont (banca) ......................................................, reprezentată prin .................................. (denumirea conducătorului), funcţia ................., în calitate de </w:t>
      </w:r>
      <w:r w:rsidRPr="004E7903">
        <w:rPr>
          <w:rFonts w:ascii="Times New Roman" w:hAnsi="Times New Roman" w:cs="Times New Roman"/>
          <w:b/>
          <w:bCs/>
          <w:sz w:val="24"/>
          <w:szCs w:val="24"/>
          <w:lang w:val="en-US"/>
        </w:rPr>
        <w:t>promitent-executor/prestator</w:t>
      </w:r>
      <w:r w:rsidRPr="004E7903">
        <w:rPr>
          <w:rFonts w:ascii="Times New Roman" w:hAnsi="Times New Roman" w:cs="Times New Roman"/>
          <w:sz w:val="24"/>
          <w:szCs w:val="24"/>
          <w:lang w:val="en-US"/>
        </w:rPr>
        <w:t>, pe de alta parte.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ind w:left="71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2. Scopul acordului-cadru</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3. Durata acordului-cadru</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3.1 Durata prezentului acord-cadru este de ....... ani şi ……………. de luni, începând de la data semnării.</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tabs>
          <w:tab w:val="left" w:pos="719"/>
        </w:tabs>
        <w:autoSpaceDE w:val="0"/>
        <w:autoSpaceDN w:val="0"/>
        <w:adjustRightInd w:val="0"/>
        <w:ind w:left="568"/>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4.  Obligaţiile promitentului-executor/prestator</w:t>
      </w:r>
    </w:p>
    <w:p w:rsidR="004E7903" w:rsidRPr="004E7903" w:rsidRDefault="004E7903" w:rsidP="004E7903">
      <w:pPr>
        <w:autoSpaceDE w:val="0"/>
        <w:autoSpaceDN w:val="0"/>
        <w:adjustRightInd w:val="0"/>
        <w:jc w:val="both"/>
        <w:rPr>
          <w:rFonts w:ascii="Times New Roman" w:hAnsi="Times New Roman" w:cs="Times New Roman"/>
          <w:b/>
          <w:bCs/>
          <w:i/>
          <w:i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4.2 Promitenții executori/prestatori se obligă să nu transfere, nici total și nici parţial, obligaţiile asumate prin prezentul acord-cadru.</w:t>
      </w:r>
    </w:p>
    <w:p w:rsidR="004E7903" w:rsidRPr="004E7903" w:rsidRDefault="004E7903" w:rsidP="004E7903">
      <w:pPr>
        <w:autoSpaceDE w:val="0"/>
        <w:autoSpaceDN w:val="0"/>
        <w:adjustRightInd w:val="0"/>
        <w:jc w:val="both"/>
        <w:rPr>
          <w:rFonts w:ascii="Times New Roman" w:hAnsi="Times New Roman" w:cs="Times New Roman"/>
          <w:i/>
          <w:iCs/>
          <w:sz w:val="24"/>
          <w:szCs w:val="24"/>
          <w:lang w:val="en-US"/>
        </w:rPr>
      </w:pPr>
    </w:p>
    <w:p w:rsidR="004E7903" w:rsidRPr="004E7903" w:rsidRDefault="004E7903" w:rsidP="004E7903">
      <w:pPr>
        <w:tabs>
          <w:tab w:val="left" w:pos="600"/>
        </w:tabs>
        <w:autoSpaceDE w:val="0"/>
        <w:autoSpaceDN w:val="0"/>
        <w:adjustRightInd w:val="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5.  Obligaţiile promitentului-achizitor</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tabs>
          <w:tab w:val="left" w:pos="600"/>
        </w:tabs>
        <w:ind w:left="30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6. Rezoluțiune unilaterală</w:t>
      </w:r>
    </w:p>
    <w:p w:rsidR="004E7903" w:rsidRPr="004E7903" w:rsidRDefault="004E7903" w:rsidP="004E7903">
      <w:pPr>
        <w:ind w:left="66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6.1. Partea promitentă este în drept să rezoluționeze unilateral acordul–cadru ca urmare a neîndeplinirii sau îndeplinirii în mod necorespunzător a obligaţiilor asumate prin prezentul acord- cadru, de către cealaltă parte.</w:t>
      </w:r>
    </w:p>
    <w:p w:rsidR="004E7903" w:rsidRPr="004E7903" w:rsidRDefault="004E7903" w:rsidP="004E7903">
      <w:pPr>
        <w:tabs>
          <w:tab w:val="left" w:pos="729"/>
        </w:tabs>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6.2. Rezoluțiunea unilaterală determină încetarea efectelor juridice a acordului-cadru cu condiția ca promitentul-achizitor să anunţe în scris  promitentul–executor/prestator cu 10 zile înainte de data încetării acestuia.</w:t>
      </w:r>
    </w:p>
    <w:p w:rsidR="004E7903" w:rsidRPr="004E7903" w:rsidRDefault="004E7903" w:rsidP="004E7903">
      <w:pPr>
        <w:autoSpaceDE w:val="0"/>
        <w:autoSpaceDN w:val="0"/>
        <w:adjustRightInd w:val="0"/>
        <w:ind w:firstLine="720"/>
        <w:jc w:val="both"/>
        <w:rPr>
          <w:rFonts w:ascii="Times New Roman" w:hAnsi="Times New Roman" w:cs="Times New Roman"/>
          <w:sz w:val="24"/>
          <w:szCs w:val="24"/>
          <w:lang w:val="en-US"/>
        </w:rPr>
      </w:pPr>
    </w:p>
    <w:p w:rsidR="004E7903" w:rsidRPr="004E7903" w:rsidRDefault="004E7903" w:rsidP="004E7903">
      <w:pPr>
        <w:numPr>
          <w:ilvl w:val="0"/>
          <w:numId w:val="29"/>
        </w:numPr>
        <w:tabs>
          <w:tab w:val="clear" w:pos="660"/>
          <w:tab w:val="num" w:pos="568"/>
          <w:tab w:val="left" w:pos="921"/>
          <w:tab w:val="left" w:pos="1131"/>
          <w:tab w:val="left" w:pos="1326"/>
        </w:tabs>
        <w:autoSpaceDE w:val="0"/>
        <w:autoSpaceDN w:val="0"/>
        <w:adjustRightInd w:val="0"/>
        <w:spacing w:after="0" w:line="240" w:lineRule="auto"/>
        <w:ind w:hanging="92"/>
        <w:jc w:val="both"/>
        <w:rPr>
          <w:rFonts w:ascii="Times New Roman" w:hAnsi="Times New Roman" w:cs="Times New Roman"/>
          <w:b/>
          <w:bCs/>
          <w:sz w:val="24"/>
          <w:szCs w:val="24"/>
        </w:rPr>
      </w:pPr>
      <w:r w:rsidRPr="004E7903">
        <w:rPr>
          <w:rFonts w:ascii="Times New Roman" w:hAnsi="Times New Roman" w:cs="Times New Roman"/>
          <w:b/>
          <w:bCs/>
          <w:sz w:val="24"/>
          <w:szCs w:val="24"/>
        </w:rPr>
        <w:t>Documentele acordului-cadru:</w:t>
      </w:r>
    </w:p>
    <w:p w:rsidR="004E7903" w:rsidRPr="004E7903" w:rsidRDefault="004E7903" w:rsidP="004E7903">
      <w:pPr>
        <w:autoSpaceDE w:val="0"/>
        <w:autoSpaceDN w:val="0"/>
        <w:adjustRightInd w:val="0"/>
        <w:ind w:left="660"/>
        <w:jc w:val="both"/>
        <w:rPr>
          <w:rFonts w:ascii="Times New Roman" w:hAnsi="Times New Roman" w:cs="Times New Roman"/>
          <w:b/>
          <w:bCs/>
          <w:sz w:val="24"/>
          <w:szCs w:val="24"/>
        </w:rPr>
      </w:pPr>
    </w:p>
    <w:p w:rsidR="004E7903" w:rsidRPr="004E7903" w:rsidRDefault="004E7903" w:rsidP="004E7903">
      <w:pPr>
        <w:autoSpaceDE w:val="0"/>
        <w:autoSpaceDN w:val="0"/>
        <w:adjustRightInd w:val="0"/>
        <w:jc w:val="both"/>
        <w:rPr>
          <w:rFonts w:ascii="Times New Roman" w:hAnsi="Times New Roman" w:cs="Times New Roman"/>
          <w:iCs/>
          <w:sz w:val="24"/>
          <w:szCs w:val="24"/>
          <w:lang w:val="en-US"/>
        </w:rPr>
      </w:pPr>
      <w:r w:rsidRPr="004E7903">
        <w:rPr>
          <w:rFonts w:ascii="Times New Roman" w:hAnsi="Times New Roman" w:cs="Times New Roman"/>
          <w:iCs/>
          <w:sz w:val="24"/>
          <w:szCs w:val="24"/>
          <w:lang w:val="en-US"/>
        </w:rPr>
        <w:t>a) propunerea tehnică;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b) propunerea financiară;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c) caietul de sarcini;</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d) alte anexe, după caz.</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pStyle w:val="a"/>
        <w:numPr>
          <w:ilvl w:val="0"/>
          <w:numId w:val="29"/>
        </w:numPr>
        <w:tabs>
          <w:tab w:val="clear" w:pos="660"/>
          <w:tab w:val="num" w:pos="568"/>
        </w:tabs>
        <w:autoSpaceDE w:val="0"/>
        <w:autoSpaceDN w:val="0"/>
        <w:adjustRightInd w:val="0"/>
        <w:ind w:left="852" w:hanging="284"/>
        <w:rPr>
          <w:b/>
          <w:bCs/>
        </w:rPr>
      </w:pPr>
      <w:r w:rsidRPr="004E7903">
        <w:rPr>
          <w:b/>
          <w:bCs/>
        </w:rPr>
        <w:t>Încetarea acordului cadru</w:t>
      </w:r>
    </w:p>
    <w:p w:rsidR="004E7903" w:rsidRPr="004E7903" w:rsidRDefault="004E7903" w:rsidP="004E7903">
      <w:pPr>
        <w:pStyle w:val="a"/>
        <w:numPr>
          <w:ilvl w:val="0"/>
          <w:numId w:val="0"/>
        </w:numPr>
        <w:autoSpaceDE w:val="0"/>
        <w:autoSpaceDN w:val="0"/>
        <w:adjustRightInd w:val="0"/>
        <w:ind w:left="660"/>
        <w:rPr>
          <w:b/>
          <w:bC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8.1    Prezentul acord-cadru încetează de drept- prin ajungerea la termen;</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8.2    Acordul-cadru poate înceta şi în următoarele cazuri:</w:t>
      </w:r>
    </w:p>
    <w:p w:rsidR="004E7903" w:rsidRPr="004E7903" w:rsidRDefault="004E7903" w:rsidP="004E7903">
      <w:pPr>
        <w:pStyle w:val="a"/>
        <w:numPr>
          <w:ilvl w:val="0"/>
          <w:numId w:val="30"/>
        </w:numPr>
      </w:pPr>
      <w:r w:rsidRPr="004E7903">
        <w:t>prin acordul de voinţă al părţilor ;</w:t>
      </w:r>
    </w:p>
    <w:p w:rsidR="004E7903" w:rsidRPr="004E7903" w:rsidRDefault="004E7903" w:rsidP="004E7903">
      <w:pPr>
        <w:pStyle w:val="a"/>
        <w:numPr>
          <w:ilvl w:val="0"/>
          <w:numId w:val="30"/>
        </w:numPr>
        <w:tabs>
          <w:tab w:val="clear" w:pos="1134"/>
          <w:tab w:val="left" w:pos="710"/>
        </w:tabs>
        <w:ind w:left="0" w:firstLine="426"/>
      </w:pPr>
      <w:r w:rsidRPr="004E7903">
        <w:t>prin rezoluțiunea de către o parte, ca urmare a neîndeplinirii sau îndeplinirii în mod necorespunzător a obligaţiilor asumate prin prezentul acord–cadru de către cealaltă parte, cu notificare prealabilă de.... zile a părţii în culpă.</w:t>
      </w:r>
    </w:p>
    <w:p w:rsidR="004E7903" w:rsidRPr="004E7903" w:rsidRDefault="004E7903" w:rsidP="004E7903">
      <w:pPr>
        <w:autoSpaceDE w:val="0"/>
        <w:autoSpaceDN w:val="0"/>
        <w:adjustRightInd w:val="0"/>
        <w:jc w:val="both"/>
        <w:rPr>
          <w:rFonts w:ascii="Times New Roman" w:hAnsi="Times New Roman" w:cs="Times New Roman"/>
          <w:sz w:val="24"/>
          <w:szCs w:val="24"/>
        </w:rPr>
      </w:pPr>
    </w:p>
    <w:p w:rsidR="004E7903" w:rsidRPr="004E7903" w:rsidRDefault="004E7903" w:rsidP="004E7903">
      <w:pPr>
        <w:jc w:val="both"/>
        <w:rPr>
          <w:rFonts w:ascii="Times New Roman" w:hAnsi="Times New Roman" w:cs="Times New Roman"/>
          <w:i/>
          <w:sz w:val="24"/>
          <w:szCs w:val="24"/>
        </w:rPr>
      </w:pPr>
      <w:r w:rsidRPr="004E7903">
        <w:rPr>
          <w:rFonts w:ascii="Times New Roman" w:hAnsi="Times New Roman" w:cs="Times New Roman"/>
          <w:i/>
          <w:sz w:val="24"/>
          <w:szCs w:val="24"/>
        </w:rPr>
        <w:t>CLAUZE APLICABILE CONTRACTELOR SUBSECVENTE</w:t>
      </w:r>
    </w:p>
    <w:p w:rsidR="004E7903" w:rsidRPr="004E7903" w:rsidRDefault="004E7903" w:rsidP="004E7903">
      <w:pPr>
        <w:jc w:val="both"/>
        <w:rPr>
          <w:rFonts w:ascii="Times New Roman" w:hAnsi="Times New Roman" w:cs="Times New Roman"/>
          <w:sz w:val="24"/>
          <w:szCs w:val="24"/>
        </w:rPr>
      </w:pPr>
    </w:p>
    <w:p w:rsidR="004E7903" w:rsidRPr="004E7903" w:rsidRDefault="004E7903" w:rsidP="004E7903">
      <w:pPr>
        <w:pStyle w:val="a"/>
        <w:numPr>
          <w:ilvl w:val="0"/>
          <w:numId w:val="29"/>
        </w:numPr>
        <w:tabs>
          <w:tab w:val="clear" w:pos="660"/>
          <w:tab w:val="num" w:pos="852"/>
        </w:tabs>
        <w:ind w:hanging="92"/>
        <w:rPr>
          <w:b/>
        </w:rPr>
      </w:pPr>
      <w:r w:rsidRPr="004E7903">
        <w:rPr>
          <w:b/>
        </w:rPr>
        <w:t xml:space="preserve">Executarea contractelor subsecvente </w:t>
      </w:r>
    </w:p>
    <w:p w:rsidR="004E7903" w:rsidRPr="004E7903" w:rsidRDefault="004E7903" w:rsidP="004E7903">
      <w:pPr>
        <w:pStyle w:val="a"/>
        <w:numPr>
          <w:ilvl w:val="0"/>
          <w:numId w:val="0"/>
        </w:numPr>
        <w:ind w:left="660"/>
        <w:rPr>
          <w:b/>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9.1 Executarea contractelor subsecvente va începe din momentul încheierii acestora.</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9.2 Prestatorul are obligaţia de a începe executarea lucrărilor și/sau prestarea serviciilor de proiectare în timpul cel mai scurt rezonabil posibil de la primirea comenzii.</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b/>
          <w:sz w:val="24"/>
          <w:szCs w:val="24"/>
          <w:lang w:val="en-US"/>
        </w:rPr>
      </w:pPr>
      <w:r w:rsidRPr="004E7903">
        <w:rPr>
          <w:rFonts w:ascii="Times New Roman" w:hAnsi="Times New Roman" w:cs="Times New Roman"/>
          <w:b/>
          <w:sz w:val="24"/>
          <w:szCs w:val="24"/>
          <w:lang w:val="en-US"/>
        </w:rPr>
        <w:t xml:space="preserve">          10. Obligaţiile principale ale prestatorului după încheierea contractului subsecvent </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E7903" w:rsidRPr="004E7903" w:rsidRDefault="004E7903" w:rsidP="004E7903">
      <w:pPr>
        <w:jc w:val="both"/>
        <w:rPr>
          <w:rFonts w:ascii="Times New Roman" w:hAnsi="Times New Roman" w:cs="Times New Roman"/>
          <w:b/>
          <w:sz w:val="24"/>
          <w:szCs w:val="24"/>
          <w:lang w:val="en-US"/>
        </w:rPr>
      </w:pPr>
    </w:p>
    <w:p w:rsidR="004E7903" w:rsidRPr="004E7903" w:rsidRDefault="004E7903" w:rsidP="004E7903">
      <w:pPr>
        <w:tabs>
          <w:tab w:val="left" w:pos="600"/>
        </w:tabs>
        <w:jc w:val="both"/>
        <w:rPr>
          <w:rFonts w:ascii="Times New Roman" w:hAnsi="Times New Roman" w:cs="Times New Roman"/>
          <w:b/>
          <w:sz w:val="24"/>
          <w:szCs w:val="24"/>
          <w:lang w:val="en-US"/>
        </w:rPr>
      </w:pPr>
      <w:r w:rsidRPr="004E7903">
        <w:rPr>
          <w:rFonts w:ascii="Times New Roman" w:hAnsi="Times New Roman" w:cs="Times New Roman"/>
          <w:b/>
          <w:sz w:val="24"/>
          <w:szCs w:val="24"/>
          <w:lang w:val="en-US"/>
        </w:rPr>
        <w:t xml:space="preserve">          11. Litigii</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11.1 Litigiile ce pot apărea ca urmare a aplicării şi interpretării prevederilor prezentului acord- cadru se vor soluţiona pe cale amiabilă.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Părţile au încheiat astăzi, ________20__, prezentul acord-cadru, în ___ exemplare, toate având aceeaşi putere juridică.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Prezentul acord-cadru  se consideră încheiat şi intră în vigoare la data semnării lui de către Părţi, fiind valabil până la „__” _______________ 20__.</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(semnătura autorizată)                                              (semnătura autorizată)</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                                                     ..................................</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(semnătura autorizată)                                              (semnătura autorizată)</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rPr>
      </w:pPr>
      <w:r w:rsidRPr="004E7903">
        <w:rPr>
          <w:rFonts w:ascii="Times New Roman" w:hAnsi="Times New Roman" w:cs="Times New Roman"/>
          <w:sz w:val="24"/>
          <w:szCs w:val="24"/>
        </w:rPr>
        <w:t>...........................                                                     ..................................</w:t>
      </w:r>
    </w:p>
    <w:p w:rsidR="004E7903" w:rsidRPr="004E7903" w:rsidRDefault="004E7903" w:rsidP="004E7903">
      <w:pPr>
        <w:jc w:val="both"/>
        <w:rPr>
          <w:rFonts w:ascii="Times New Roman" w:hAnsi="Times New Roman" w:cs="Times New Roman"/>
          <w:sz w:val="24"/>
          <w:szCs w:val="24"/>
        </w:rPr>
      </w:pPr>
      <w:r w:rsidRPr="004E7903">
        <w:rPr>
          <w:rFonts w:ascii="Times New Roman" w:hAnsi="Times New Roman" w:cs="Times New Roman"/>
          <w:sz w:val="24"/>
          <w:szCs w:val="24"/>
        </w:rPr>
        <w:t xml:space="preserve"> (semnătura autorizată)                                              (semnătura autorizată)</w:t>
      </w:r>
    </w:p>
    <w:p w:rsidR="004E7903" w:rsidRPr="004E7903" w:rsidRDefault="004E7903" w:rsidP="004E7903">
      <w:pPr>
        <w:jc w:val="both"/>
        <w:rPr>
          <w:rFonts w:ascii="Times New Roman" w:hAnsi="Times New Roman" w:cs="Times New Roman"/>
          <w:sz w:val="24"/>
          <w:szCs w:val="24"/>
        </w:rPr>
      </w:pPr>
    </w:p>
    <w:p w:rsidR="004E7903" w:rsidRPr="004E7903" w:rsidRDefault="004E7903" w:rsidP="004E7903">
      <w:pPr>
        <w:pStyle w:val="a"/>
        <w:numPr>
          <w:ilvl w:val="0"/>
          <w:numId w:val="0"/>
        </w:numPr>
        <w:spacing w:line="276" w:lineRule="auto"/>
        <w:rPr>
          <w:b/>
        </w:rPr>
      </w:pPr>
    </w:p>
    <w:sectPr w:rsidR="004E7903" w:rsidRPr="004E7903" w:rsidSect="00970C94">
      <w:pgSz w:w="11906" w:h="16838"/>
      <w:pgMar w:top="568" w:right="566" w:bottom="85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E34" w:rsidRDefault="00A54E34" w:rsidP="004E3066">
      <w:pPr>
        <w:spacing w:after="0" w:line="240" w:lineRule="auto"/>
      </w:pPr>
      <w:r>
        <w:separator/>
      </w:r>
    </w:p>
  </w:endnote>
  <w:endnote w:type="continuationSeparator" w:id="0">
    <w:p w:rsidR="00A54E34" w:rsidRDefault="00A54E34" w:rsidP="004E3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A54E34" w:rsidP="001F6E5A">
    <w:pPr>
      <w:pStyle w:val="a8"/>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E34" w:rsidRDefault="00A54E34" w:rsidP="004E3066">
      <w:pPr>
        <w:spacing w:after="0" w:line="240" w:lineRule="auto"/>
      </w:pPr>
      <w:r>
        <w:separator/>
      </w:r>
    </w:p>
  </w:footnote>
  <w:footnote w:type="continuationSeparator" w:id="0">
    <w:p w:rsidR="00A54E34" w:rsidRDefault="00A54E34" w:rsidP="004E3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32"/>
  </w:num>
  <w:num w:numId="3">
    <w:abstractNumId w:val="24"/>
  </w:num>
  <w:num w:numId="4">
    <w:abstractNumId w:val="23"/>
  </w:num>
  <w:num w:numId="5">
    <w:abstractNumId w:val="10"/>
  </w:num>
  <w:num w:numId="6">
    <w:abstractNumId w:val="12"/>
  </w:num>
  <w:num w:numId="7">
    <w:abstractNumId w:val="11"/>
  </w:num>
  <w:num w:numId="8">
    <w:abstractNumId w:val="7"/>
  </w:num>
  <w:num w:numId="9">
    <w:abstractNumId w:val="17"/>
  </w:num>
  <w:num w:numId="10">
    <w:abstractNumId w:val="22"/>
  </w:num>
  <w:num w:numId="11">
    <w:abstractNumId w:val="6"/>
  </w:num>
  <w:num w:numId="12">
    <w:abstractNumId w:val="20"/>
  </w:num>
  <w:num w:numId="13">
    <w:abstractNumId w:val="25"/>
  </w:num>
  <w:num w:numId="14">
    <w:abstractNumId w:val="21"/>
  </w:num>
  <w:num w:numId="15">
    <w:abstractNumId w:val="16"/>
  </w:num>
  <w:num w:numId="16">
    <w:abstractNumId w:val="29"/>
  </w:num>
  <w:num w:numId="17">
    <w:abstractNumId w:val="9"/>
  </w:num>
  <w:num w:numId="18">
    <w:abstractNumId w:val="8"/>
  </w:num>
  <w:num w:numId="19">
    <w:abstractNumId w:val="5"/>
  </w:num>
  <w:num w:numId="20">
    <w:abstractNumId w:val="1"/>
  </w:num>
  <w:num w:numId="21">
    <w:abstractNumId w:val="27"/>
  </w:num>
  <w:num w:numId="22">
    <w:abstractNumId w:val="26"/>
  </w:num>
  <w:num w:numId="23">
    <w:abstractNumId w:val="13"/>
  </w:num>
  <w:num w:numId="24">
    <w:abstractNumId w:val="18"/>
  </w:num>
  <w:num w:numId="25">
    <w:abstractNumId w:val="31"/>
  </w:num>
  <w:num w:numId="26">
    <w:abstractNumId w:val="19"/>
  </w:num>
  <w:num w:numId="27">
    <w:abstractNumId w:val="28"/>
  </w:num>
  <w:num w:numId="28">
    <w:abstractNumId w:val="32"/>
    <w:lvlOverride w:ilvl="0">
      <w:startOverride w:val="1"/>
    </w:lvlOverride>
  </w:num>
  <w:num w:numId="29">
    <w:abstractNumId w:val="15"/>
  </w:num>
  <w:num w:numId="30">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C94"/>
    <w:rsid w:val="001534E4"/>
    <w:rsid w:val="004872CC"/>
    <w:rsid w:val="004E2DAF"/>
    <w:rsid w:val="004E3066"/>
    <w:rsid w:val="004E7903"/>
    <w:rsid w:val="004F4E1A"/>
    <w:rsid w:val="005A2118"/>
    <w:rsid w:val="006F6195"/>
    <w:rsid w:val="007000C7"/>
    <w:rsid w:val="00905F10"/>
    <w:rsid w:val="00970C94"/>
    <w:rsid w:val="00973F65"/>
    <w:rsid w:val="00A54E34"/>
    <w:rsid w:val="00B3786A"/>
    <w:rsid w:val="00E80ECA"/>
    <w:rsid w:val="00F82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BCC06-11AD-4B0D-AF96-A8240369A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6195"/>
  </w:style>
  <w:style w:type="paragraph" w:styleId="1">
    <w:name w:val="heading 1"/>
    <w:basedOn w:val="a"/>
    <w:next w:val="a0"/>
    <w:link w:val="10"/>
    <w:qFormat/>
    <w:rsid w:val="00970C94"/>
    <w:pPr>
      <w:ind w:left="720"/>
      <w:jc w:val="center"/>
      <w:outlineLvl w:val="0"/>
    </w:pPr>
    <w:rPr>
      <w:b/>
    </w:rPr>
  </w:style>
  <w:style w:type="paragraph" w:styleId="2">
    <w:name w:val="heading 2"/>
    <w:basedOn w:val="a0"/>
    <w:next w:val="a0"/>
    <w:link w:val="20"/>
    <w:unhideWhenUsed/>
    <w:qFormat/>
    <w:rsid w:val="00970C9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0"/>
    <w:next w:val="a0"/>
    <w:link w:val="30"/>
    <w:unhideWhenUsed/>
    <w:qFormat/>
    <w:rsid w:val="00970C9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70C94"/>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970C9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970C94"/>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970C94"/>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70C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970C94"/>
    <w:rPr>
      <w:b/>
      <w:bCs/>
    </w:rPr>
  </w:style>
  <w:style w:type="character" w:styleId="a6">
    <w:name w:val="Emphasis"/>
    <w:basedOn w:val="a1"/>
    <w:uiPriority w:val="20"/>
    <w:qFormat/>
    <w:rsid w:val="00970C94"/>
    <w:rPr>
      <w:i/>
      <w:iCs/>
    </w:rPr>
  </w:style>
  <w:style w:type="paragraph" w:customStyle="1" w:styleId="Style3">
    <w:name w:val="Style3"/>
    <w:basedOn w:val="3"/>
    <w:link w:val="Style3Char"/>
    <w:qFormat/>
    <w:rsid w:val="00970C94"/>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970C94"/>
    <w:rPr>
      <w:rFonts w:ascii="Times New Roman" w:eastAsia="Times New Roman" w:hAnsi="Times New Roman" w:cs="Times New Roman"/>
      <w:b/>
      <w:sz w:val="24"/>
      <w:szCs w:val="24"/>
      <w:lang w:val="en-US" w:eastAsia="ru-RU"/>
    </w:rPr>
  </w:style>
  <w:style w:type="table" w:customStyle="1" w:styleId="Grigliatabella1">
    <w:name w:val="Griglia tabella1"/>
    <w:basedOn w:val="a2"/>
    <w:next w:val="a7"/>
    <w:uiPriority w:val="39"/>
    <w:rsid w:val="00970C9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970C94"/>
    <w:rPr>
      <w:rFonts w:asciiTheme="majorHAnsi" w:eastAsiaTheme="majorEastAsia" w:hAnsiTheme="majorHAnsi" w:cstheme="majorBidi"/>
      <w:b/>
      <w:bCs/>
      <w:color w:val="4F81BD" w:themeColor="accent1"/>
    </w:rPr>
  </w:style>
  <w:style w:type="table" w:styleId="a7">
    <w:name w:val="Table Grid"/>
    <w:basedOn w:val="a2"/>
    <w:uiPriority w:val="39"/>
    <w:rsid w:val="00970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970C9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70C94"/>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 Sub-Clause Sub-paragraph Знак"/>
    <w:basedOn w:val="a1"/>
    <w:link w:val="4"/>
    <w:rsid w:val="00970C9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70C9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70C9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70C94"/>
    <w:rPr>
      <w:rFonts w:ascii="Cambria" w:eastAsia="Times New Roman" w:hAnsi="Cambria" w:cs="Times New Roman"/>
      <w:lang w:val="ro-RO"/>
    </w:rPr>
  </w:style>
  <w:style w:type="paragraph" w:styleId="a8">
    <w:name w:val="footer"/>
    <w:basedOn w:val="a0"/>
    <w:link w:val="a9"/>
    <w:uiPriority w:val="99"/>
    <w:rsid w:val="00970C9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9">
    <w:name w:val="Нижний колонтитул Знак"/>
    <w:basedOn w:val="a1"/>
    <w:link w:val="a8"/>
    <w:uiPriority w:val="99"/>
    <w:rsid w:val="00970C94"/>
    <w:rPr>
      <w:rFonts w:ascii="Times New Roman" w:eastAsia="Times New Roman" w:hAnsi="Times New Roman" w:cs="Times New Roman"/>
      <w:noProof/>
      <w:sz w:val="24"/>
      <w:szCs w:val="24"/>
      <w:lang w:val="ro-RO"/>
    </w:rPr>
  </w:style>
  <w:style w:type="character" w:styleId="aa">
    <w:name w:val="page number"/>
    <w:basedOn w:val="a1"/>
    <w:rsid w:val="00970C94"/>
  </w:style>
  <w:style w:type="paragraph" w:styleId="a">
    <w:name w:val="List Paragraph"/>
    <w:aliases w:val="HotarirePunct1"/>
    <w:basedOn w:val="a0"/>
    <w:uiPriority w:val="34"/>
    <w:qFormat/>
    <w:rsid w:val="00970C94"/>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b">
    <w:name w:val="Body Text"/>
    <w:basedOn w:val="a0"/>
    <w:link w:val="ac"/>
    <w:rsid w:val="00970C94"/>
    <w:pPr>
      <w:spacing w:after="0" w:line="240" w:lineRule="auto"/>
    </w:pPr>
    <w:rPr>
      <w:rFonts w:ascii="Baltica RR" w:eastAsia="Times New Roman" w:hAnsi="Baltica RR" w:cs="Times New Roman"/>
      <w:sz w:val="24"/>
      <w:szCs w:val="20"/>
      <w:lang w:val="ro-RO"/>
    </w:rPr>
  </w:style>
  <w:style w:type="character" w:customStyle="1" w:styleId="ac">
    <w:name w:val="Основной текст Знак"/>
    <w:basedOn w:val="a1"/>
    <w:link w:val="ab"/>
    <w:rsid w:val="00970C94"/>
    <w:rPr>
      <w:rFonts w:ascii="Baltica RR" w:eastAsia="Times New Roman" w:hAnsi="Baltica RR" w:cs="Times New Roman"/>
      <w:sz w:val="24"/>
      <w:szCs w:val="20"/>
      <w:lang w:val="ro-RO"/>
    </w:rPr>
  </w:style>
  <w:style w:type="paragraph" w:styleId="ad">
    <w:name w:val="header"/>
    <w:basedOn w:val="a0"/>
    <w:link w:val="ae"/>
    <w:rsid w:val="00970C94"/>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1"/>
    <w:link w:val="ad"/>
    <w:rsid w:val="00970C94"/>
    <w:rPr>
      <w:rFonts w:ascii="Times New Roman" w:eastAsia="Times New Roman" w:hAnsi="Times New Roman" w:cs="Times New Roman"/>
      <w:sz w:val="20"/>
      <w:szCs w:val="20"/>
      <w:lang w:eastAsia="ru-RU"/>
    </w:rPr>
  </w:style>
  <w:style w:type="paragraph" w:styleId="af">
    <w:name w:val="Subtitle"/>
    <w:basedOn w:val="a0"/>
    <w:link w:val="af0"/>
    <w:qFormat/>
    <w:rsid w:val="00970C9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0">
    <w:name w:val="Подзаголовок Знак"/>
    <w:basedOn w:val="a1"/>
    <w:link w:val="af"/>
    <w:rsid w:val="00970C94"/>
    <w:rPr>
      <w:rFonts w:ascii="Times New Roman" w:eastAsia="Times New Roman" w:hAnsi="Times New Roman" w:cs="Times New Roman"/>
      <w:b/>
      <w:sz w:val="32"/>
      <w:szCs w:val="20"/>
      <w:lang w:val="en-US" w:eastAsia="ru-RU"/>
    </w:rPr>
  </w:style>
  <w:style w:type="paragraph" w:styleId="af1">
    <w:name w:val="Body Text Indent"/>
    <w:basedOn w:val="a0"/>
    <w:link w:val="af2"/>
    <w:rsid w:val="00970C9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2">
    <w:name w:val="Основной текст с отступом Знак"/>
    <w:basedOn w:val="a1"/>
    <w:link w:val="af1"/>
    <w:rsid w:val="00970C94"/>
    <w:rPr>
      <w:rFonts w:ascii="Times New Roman" w:eastAsia="Times New Roman" w:hAnsi="Times New Roman" w:cs="Times New Roman"/>
      <w:sz w:val="20"/>
      <w:szCs w:val="20"/>
      <w:lang w:val="ro-RO" w:eastAsia="ru-RU"/>
    </w:rPr>
  </w:style>
  <w:style w:type="paragraph" w:styleId="21">
    <w:name w:val="Body Text Indent 2"/>
    <w:basedOn w:val="a0"/>
    <w:link w:val="22"/>
    <w:rsid w:val="00970C94"/>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970C94"/>
    <w:rPr>
      <w:rFonts w:ascii="Baltica RR" w:eastAsia="Times New Roman" w:hAnsi="Baltica RR" w:cs="Times New Roman"/>
      <w:sz w:val="24"/>
      <w:szCs w:val="20"/>
      <w:lang w:val="ro-RO" w:eastAsia="ru-RU"/>
    </w:rPr>
  </w:style>
  <w:style w:type="paragraph" w:styleId="23">
    <w:name w:val="Body Text 2"/>
    <w:basedOn w:val="a0"/>
    <w:link w:val="24"/>
    <w:rsid w:val="00970C9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970C94"/>
    <w:rPr>
      <w:rFonts w:ascii="Baltica RR" w:eastAsia="Times New Roman" w:hAnsi="Baltica RR" w:cs="Times New Roman"/>
      <w:sz w:val="24"/>
      <w:szCs w:val="20"/>
      <w:lang w:val="ro-RO" w:eastAsia="ru-RU"/>
    </w:rPr>
  </w:style>
  <w:style w:type="paragraph" w:styleId="af3">
    <w:name w:val="Balloon Text"/>
    <w:basedOn w:val="a0"/>
    <w:link w:val="af4"/>
    <w:semiHidden/>
    <w:rsid w:val="00970C9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1"/>
    <w:link w:val="af3"/>
    <w:semiHidden/>
    <w:rsid w:val="00970C94"/>
    <w:rPr>
      <w:rFonts w:ascii="Tahoma" w:eastAsia="Times New Roman" w:hAnsi="Tahoma" w:cs="Tahoma"/>
      <w:sz w:val="16"/>
      <w:szCs w:val="16"/>
      <w:lang w:eastAsia="ru-RU"/>
    </w:rPr>
  </w:style>
  <w:style w:type="paragraph" w:customStyle="1" w:styleId="cn">
    <w:name w:val="cn"/>
    <w:basedOn w:val="a0"/>
    <w:rsid w:val="00970C94"/>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970C94"/>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970C94"/>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970C94"/>
    <w:rPr>
      <w:rFonts w:ascii="Times New Roman" w:eastAsia="Times New Roman" w:hAnsi="Times New Roman" w:cs="Times New Roman"/>
      <w:sz w:val="16"/>
      <w:szCs w:val="16"/>
      <w:lang w:val="ro-RO"/>
    </w:rPr>
  </w:style>
  <w:style w:type="character" w:styleId="af5">
    <w:name w:val="Hyperlink"/>
    <w:uiPriority w:val="99"/>
    <w:rsid w:val="00970C94"/>
    <w:rPr>
      <w:color w:val="0000FF"/>
      <w:u w:val="single"/>
    </w:rPr>
  </w:style>
  <w:style w:type="paragraph" w:customStyle="1" w:styleId="cp">
    <w:name w:val="cp"/>
    <w:basedOn w:val="a0"/>
    <w:rsid w:val="00970C9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970C94"/>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970C9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970C9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970C9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970C94"/>
    <w:pPr>
      <w:ind w:left="720"/>
      <w:contextualSpacing/>
    </w:pPr>
    <w:rPr>
      <w:rFonts w:ascii="Calibri" w:eastAsia="PMingLiU" w:hAnsi="Calibri" w:cs="Times New Roman"/>
      <w:lang w:val="en-US" w:eastAsia="zh-CN"/>
    </w:rPr>
  </w:style>
  <w:style w:type="paragraph" w:customStyle="1" w:styleId="BankNormal">
    <w:name w:val="BankNormal"/>
    <w:basedOn w:val="a0"/>
    <w:rsid w:val="00970C94"/>
    <w:pPr>
      <w:spacing w:after="240" w:line="240" w:lineRule="auto"/>
    </w:pPr>
    <w:rPr>
      <w:rFonts w:ascii="Times New Roman" w:eastAsia="Times New Roman" w:hAnsi="Times New Roman" w:cs="Times New Roman"/>
      <w:sz w:val="24"/>
      <w:szCs w:val="20"/>
      <w:lang w:val="en-US"/>
    </w:rPr>
  </w:style>
  <w:style w:type="paragraph" w:styleId="af6">
    <w:name w:val="TOC Heading"/>
    <w:basedOn w:val="1"/>
    <w:next w:val="a0"/>
    <w:uiPriority w:val="39"/>
    <w:unhideWhenUsed/>
    <w:qFormat/>
    <w:rsid w:val="00970C9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70C9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1">
    <w:name w:val="toc 1"/>
    <w:basedOn w:val="a0"/>
    <w:next w:val="a0"/>
    <w:autoRedefine/>
    <w:uiPriority w:val="39"/>
    <w:unhideWhenUsed/>
    <w:rsid w:val="00970C94"/>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970C94"/>
    <w:pPr>
      <w:spacing w:after="100" w:line="259" w:lineRule="auto"/>
      <w:ind w:left="440"/>
    </w:pPr>
    <w:rPr>
      <w:rFonts w:ascii="Calibri" w:eastAsia="SimSun" w:hAnsi="Calibri" w:cs="Times New Roman"/>
      <w:lang w:val="en-US"/>
    </w:rPr>
  </w:style>
  <w:style w:type="paragraph" w:styleId="af7">
    <w:name w:val="footnote text"/>
    <w:basedOn w:val="a0"/>
    <w:link w:val="af8"/>
    <w:rsid w:val="00970C94"/>
    <w:pPr>
      <w:spacing w:after="0" w:line="240" w:lineRule="auto"/>
      <w:jc w:val="both"/>
    </w:pPr>
    <w:rPr>
      <w:rFonts w:ascii="Times New Roman" w:eastAsia="Times New Roman" w:hAnsi="Times New Roman" w:cs="Times New Roman"/>
      <w:sz w:val="20"/>
      <w:szCs w:val="20"/>
      <w:lang w:val="en-US"/>
    </w:rPr>
  </w:style>
  <w:style w:type="character" w:customStyle="1" w:styleId="af8">
    <w:name w:val="Текст сноски Знак"/>
    <w:basedOn w:val="a1"/>
    <w:link w:val="af7"/>
    <w:rsid w:val="00970C94"/>
    <w:rPr>
      <w:rFonts w:ascii="Times New Roman" w:eastAsia="Times New Roman" w:hAnsi="Times New Roman" w:cs="Times New Roman"/>
      <w:sz w:val="20"/>
      <w:szCs w:val="20"/>
      <w:lang w:val="en-US"/>
    </w:rPr>
  </w:style>
  <w:style w:type="character" w:styleId="af9">
    <w:name w:val="footnote reference"/>
    <w:rsid w:val="00970C94"/>
    <w:rPr>
      <w:vertAlign w:val="superscript"/>
    </w:rPr>
  </w:style>
  <w:style w:type="character" w:styleId="afa">
    <w:name w:val="annotation reference"/>
    <w:uiPriority w:val="99"/>
    <w:rsid w:val="00970C94"/>
    <w:rPr>
      <w:sz w:val="16"/>
      <w:szCs w:val="16"/>
    </w:rPr>
  </w:style>
  <w:style w:type="paragraph" w:styleId="afb">
    <w:name w:val="annotation text"/>
    <w:basedOn w:val="a0"/>
    <w:link w:val="afc"/>
    <w:uiPriority w:val="99"/>
    <w:rsid w:val="00970C94"/>
    <w:pPr>
      <w:spacing w:after="0"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1"/>
    <w:link w:val="afb"/>
    <w:uiPriority w:val="99"/>
    <w:rsid w:val="00970C94"/>
    <w:rPr>
      <w:rFonts w:ascii="Times New Roman" w:eastAsia="Times New Roman" w:hAnsi="Times New Roman" w:cs="Times New Roman"/>
      <w:sz w:val="20"/>
      <w:szCs w:val="20"/>
      <w:lang w:eastAsia="ru-RU"/>
    </w:rPr>
  </w:style>
  <w:style w:type="paragraph" w:styleId="afd">
    <w:name w:val="annotation subject"/>
    <w:basedOn w:val="afb"/>
    <w:next w:val="afb"/>
    <w:link w:val="afe"/>
    <w:rsid w:val="00970C94"/>
    <w:rPr>
      <w:b/>
      <w:bCs/>
    </w:rPr>
  </w:style>
  <w:style w:type="character" w:customStyle="1" w:styleId="afe">
    <w:name w:val="Тема примечания Знак"/>
    <w:basedOn w:val="afc"/>
    <w:link w:val="afd"/>
    <w:rsid w:val="00970C94"/>
    <w:rPr>
      <w:rFonts w:ascii="Times New Roman" w:eastAsia="Times New Roman" w:hAnsi="Times New Roman" w:cs="Times New Roman"/>
      <w:b/>
      <w:bCs/>
      <w:sz w:val="20"/>
      <w:szCs w:val="20"/>
      <w:lang w:eastAsia="ru-RU"/>
    </w:rPr>
  </w:style>
  <w:style w:type="paragraph" w:customStyle="1" w:styleId="Default">
    <w:name w:val="Default"/>
    <w:rsid w:val="00970C9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70C94"/>
    <w:pPr>
      <w:suppressAutoHyphens/>
      <w:autoSpaceDN w:val="0"/>
    </w:pPr>
    <w:rPr>
      <w:rFonts w:ascii="Calibri" w:eastAsia="Calibri" w:hAnsi="Calibri" w:cs="Calibri"/>
      <w:kern w:val="3"/>
      <w:lang w:val="en-US"/>
    </w:rPr>
  </w:style>
  <w:style w:type="character" w:customStyle="1" w:styleId="apple-converted-space">
    <w:name w:val="apple-converted-space"/>
    <w:rsid w:val="00970C94"/>
  </w:style>
  <w:style w:type="paragraph" w:styleId="41">
    <w:name w:val="toc 4"/>
    <w:basedOn w:val="a0"/>
    <w:next w:val="a0"/>
    <w:autoRedefine/>
    <w:uiPriority w:val="39"/>
    <w:unhideWhenUsed/>
    <w:rsid w:val="00970C94"/>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970C94"/>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970C94"/>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970C94"/>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970C94"/>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970C94"/>
    <w:pPr>
      <w:spacing w:after="100"/>
      <w:ind w:left="1760"/>
    </w:pPr>
    <w:rPr>
      <w:rFonts w:ascii="Calibri" w:eastAsia="Times New Roman" w:hAnsi="Calibri" w:cs="Times New Roman"/>
      <w:lang w:val="en-US"/>
    </w:rPr>
  </w:style>
  <w:style w:type="paragraph" w:customStyle="1" w:styleId="Style153">
    <w:name w:val="Style153"/>
    <w:basedOn w:val="a0"/>
    <w:uiPriority w:val="99"/>
    <w:rsid w:val="00970C9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70C94"/>
    <w:rPr>
      <w:rFonts w:ascii="Times New Roman" w:hAnsi="Times New Roman" w:cs="Times New Roman"/>
      <w:b/>
      <w:bCs/>
      <w:i/>
      <w:iCs/>
      <w:sz w:val="22"/>
      <w:szCs w:val="22"/>
    </w:rPr>
  </w:style>
  <w:style w:type="paragraph" w:customStyle="1" w:styleId="Style73">
    <w:name w:val="Style73"/>
    <w:basedOn w:val="a0"/>
    <w:uiPriority w:val="99"/>
    <w:rsid w:val="00970C9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70C94"/>
    <w:rPr>
      <w:rFonts w:ascii="Times New Roman" w:hAnsi="Times New Roman" w:cs="Times New Roman"/>
      <w:sz w:val="22"/>
      <w:szCs w:val="22"/>
    </w:rPr>
  </w:style>
  <w:style w:type="paragraph" w:styleId="HTML">
    <w:name w:val="HTML Preformatted"/>
    <w:basedOn w:val="a0"/>
    <w:link w:val="HTML0"/>
    <w:uiPriority w:val="99"/>
    <w:semiHidden/>
    <w:unhideWhenUsed/>
    <w:rsid w:val="00970C94"/>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970C94"/>
    <w:rPr>
      <w:rFonts w:ascii="Consolas" w:eastAsia="Times New Roman" w:hAnsi="Consolas" w:cs="Times New Roman"/>
      <w:noProof/>
      <w:sz w:val="20"/>
      <w:szCs w:val="20"/>
      <w:lang w:val="ro-RO"/>
    </w:rPr>
  </w:style>
  <w:style w:type="character" w:customStyle="1" w:styleId="Style4Char">
    <w:name w:val="Style4 Char"/>
    <w:basedOn w:val="Style3Char"/>
    <w:locked/>
    <w:rsid w:val="00970C94"/>
    <w:rPr>
      <w:rFonts w:ascii="Times New Roman" w:eastAsia="Calibri" w:hAnsi="Times New Roman" w:cs="Times New Roman"/>
      <w:b/>
      <w:sz w:val="24"/>
      <w:szCs w:val="24"/>
      <w:lang w:val="ru-RU" w:eastAsia="ru-RU" w:bidi="ar-SA"/>
    </w:rPr>
  </w:style>
  <w:style w:type="character" w:customStyle="1" w:styleId="shorttext">
    <w:name w:val="short_text"/>
    <w:rsid w:val="00970C94"/>
  </w:style>
  <w:style w:type="paragraph" w:styleId="aff">
    <w:name w:val="caption"/>
    <w:basedOn w:val="a0"/>
    <w:qFormat/>
    <w:rsid w:val="00970C94"/>
    <w:pPr>
      <w:spacing w:before="240" w:after="60" w:line="240" w:lineRule="auto"/>
      <w:jc w:val="center"/>
    </w:pPr>
    <w:rPr>
      <w:rFonts w:ascii="Arial" w:eastAsia="Times New Roman" w:hAnsi="Arial" w:cs="Times New Roman"/>
      <w:b/>
      <w:kern w:val="28"/>
      <w:sz w:val="32"/>
      <w:szCs w:val="20"/>
      <w:lang w:eastAsia="ru-RU"/>
    </w:rPr>
  </w:style>
  <w:style w:type="character" w:customStyle="1" w:styleId="aff0">
    <w:name w:val="Основной текст + Курсив"/>
    <w:rsid w:val="00970C94"/>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70C94"/>
    <w:pPr>
      <w:spacing w:after="0" w:line="240" w:lineRule="auto"/>
    </w:pPr>
    <w:rPr>
      <w:rFonts w:ascii="Times New Roman" w:eastAsia="Times New Roman" w:hAnsi="Times New Roman" w:cs="Times New Roman"/>
      <w:noProof/>
      <w:sz w:val="24"/>
      <w:szCs w:val="24"/>
      <w:lang w:val="ro-RO"/>
    </w:rPr>
  </w:style>
  <w:style w:type="table" w:customStyle="1" w:styleId="Grigliatabella2">
    <w:name w:val="Griglia tabella2"/>
    <w:basedOn w:val="a2"/>
    <w:next w:val="a7"/>
    <w:uiPriority w:val="39"/>
    <w:rsid w:val="00970C9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970C9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970C9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970C9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970C94"/>
    <w:rPr>
      <w:color w:val="808080"/>
    </w:rPr>
  </w:style>
  <w:style w:type="character" w:customStyle="1" w:styleId="ln2paragraf1">
    <w:name w:val="ln2paragraf1"/>
    <w:rsid w:val="00970C94"/>
    <w:rPr>
      <w:b/>
      <w:bCs/>
    </w:rPr>
  </w:style>
  <w:style w:type="character" w:customStyle="1" w:styleId="ln2tparagraf">
    <w:name w:val="ln2tparagraf"/>
    <w:rsid w:val="00970C94"/>
  </w:style>
  <w:style w:type="character" w:customStyle="1" w:styleId="ln2tpunct">
    <w:name w:val="ln2tpunct"/>
    <w:rsid w:val="00970C94"/>
  </w:style>
  <w:style w:type="paragraph" w:customStyle="1" w:styleId="nt">
    <w:name w:val="nt"/>
    <w:basedOn w:val="a0"/>
    <w:rsid w:val="00970C94"/>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970C94"/>
    <w:rPr>
      <w:b/>
      <w:bCs/>
      <w:sz w:val="26"/>
      <w:szCs w:val="26"/>
    </w:rPr>
  </w:style>
  <w:style w:type="paragraph" w:customStyle="1" w:styleId="DefaultText">
    <w:name w:val="Default Text"/>
    <w:basedOn w:val="a0"/>
    <w:link w:val="DefaultTextChar"/>
    <w:uiPriority w:val="99"/>
    <w:rsid w:val="00970C94"/>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70C94"/>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72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A3D7E4-DD83-4ED8-AFDF-FFAE34AF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28017</Words>
  <Characters>159700</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Master</cp:lastModifiedBy>
  <cp:revision>2</cp:revision>
  <dcterms:created xsi:type="dcterms:W3CDTF">2026-07-06T10:51:00Z</dcterms:created>
  <dcterms:modified xsi:type="dcterms:W3CDTF">2026-07-06T10:51:00Z</dcterms:modified>
</cp:coreProperties>
</file>