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2384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2384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2384E">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C2384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C2384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C2384E">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C2384E">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2384E">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2384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2384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2384E">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2384E">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C2384E">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C2384E">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2384E">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2384E" w:rsidP="00C2384E">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C2384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2384E">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2384E">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C2384E">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C2384E">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C2384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C2384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C2384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C2384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C2384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C2384E">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C2384E">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C2384E">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C2384E">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C2384E">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C2384E">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C2384E">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C2384E">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C2384E">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C2384E">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C2384E">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C2384E">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C2384E">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C2384E">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C2384E">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C2384E">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C2384E">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C2384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C2384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C2384E">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C2384E">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C2384E">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C2384E">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C2384E">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C2384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C2384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C2384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C2384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C2384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C2384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C2384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C2384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C2384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C2384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C2384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C2384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C2384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C2384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C2384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C2384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C2384E">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C2384E">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C2384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C2384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C2384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C2384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2384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C2384E">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C2384E">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C2384E">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C2384E">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C2384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C2384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C2384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C2384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C2384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2384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2384E">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2384E">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C2384E">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C2384E">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C2384E">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C2384E">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C2384E">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C2384E">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C2384E">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C2384E">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C2384E">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C2384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C2384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C2384E">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C2384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C2384E">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C2384E">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C2384E">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C2384E">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C2384E">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C2384E">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C2384E">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C2384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C2384E">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C2384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C2384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C2384E">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C2384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C2384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C2384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C2384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C2384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C2384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C2384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C2384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C2384E">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C2384E">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C2384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C2384E">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C2384E">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C2384E">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C2384E">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C2384E">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B89115" w14:textId="77777777" w:rsidR="00C2384E" w:rsidRDefault="00C2384E" w:rsidP="00A20ACF">
      <w:r>
        <w:separator/>
      </w:r>
    </w:p>
  </w:endnote>
  <w:endnote w:type="continuationSeparator" w:id="0">
    <w:p w14:paraId="4C9C9F4F" w14:textId="77777777" w:rsidR="00C2384E" w:rsidRDefault="00C238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5C0F82">
          <w:t>70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C694E" w14:textId="77777777" w:rsidR="00C2384E" w:rsidRDefault="00C2384E" w:rsidP="00A20ACF">
      <w:r>
        <w:separator/>
      </w:r>
    </w:p>
  </w:footnote>
  <w:footnote w:type="continuationSeparator" w:id="0">
    <w:p w14:paraId="5D410C33" w14:textId="77777777" w:rsidR="00C2384E" w:rsidRDefault="00C2384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F82"/>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B1"/>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71D"/>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84E"/>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E2F"/>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2A90C-3AB4-4AB7-B49A-1DE6C3919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70</Pages>
  <Words>27670</Words>
  <Characters>160488</Characters>
  <Application>Microsoft Office Word</Application>
  <DocSecurity>0</DocSecurity>
  <Lines>1337</Lines>
  <Paragraphs>375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Popescu Elena</cp:lastModifiedBy>
  <cp:revision>2</cp:revision>
  <cp:lastPrinted>2021-06-01T11:52:00Z</cp:lastPrinted>
  <dcterms:created xsi:type="dcterms:W3CDTF">2026-04-22T14:19:00Z</dcterms:created>
  <dcterms:modified xsi:type="dcterms:W3CDTF">2026-04-22T14:19:00Z</dcterms:modified>
</cp:coreProperties>
</file>