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8C4EB" w14:textId="77777777" w:rsidR="002E60C6" w:rsidRDefault="002E60C6" w:rsidP="00C805CC">
      <w:pPr>
        <w:tabs>
          <w:tab w:val="left" w:pos="5103"/>
          <w:tab w:val="left" w:pos="10348"/>
        </w:tabs>
        <w:jc w:val="right"/>
        <w:rPr>
          <w:noProof w:val="0"/>
          <w:lang w:val="ro-MD" w:eastAsia="ru-RU"/>
        </w:rPr>
      </w:pPr>
      <w:bookmarkStart w:id="0" w:name="_GoBack"/>
      <w:bookmarkEnd w:id="0"/>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D66CD"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A0163" w14:textId="77777777" w:rsidR="00CD66CD" w:rsidRDefault="00CD66CD" w:rsidP="00A20ACF">
      <w:r>
        <w:separator/>
      </w:r>
    </w:p>
  </w:endnote>
  <w:endnote w:type="continuationSeparator" w:id="0">
    <w:p w14:paraId="1D44088F" w14:textId="77777777" w:rsidR="00CD66CD" w:rsidRDefault="00CD66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E60C6" w:rsidRDefault="002E60C6"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725A613" w:rsidR="002E60C6" w:rsidRDefault="002E60C6">
        <w:pPr>
          <w:pStyle w:val="Subsol"/>
          <w:jc w:val="right"/>
        </w:pPr>
        <w:r>
          <w:fldChar w:fldCharType="begin"/>
        </w:r>
        <w:r>
          <w:instrText xml:space="preserve"> PAGE   \* MERGEFORMAT </w:instrText>
        </w:r>
        <w:r>
          <w:fldChar w:fldCharType="separate"/>
        </w:r>
        <w:r w:rsidR="00D55395">
          <w:t>69</w:t>
        </w:r>
        <w:r>
          <w:fldChar w:fldCharType="end"/>
        </w:r>
      </w:p>
    </w:sdtContent>
  </w:sdt>
  <w:p w14:paraId="075618FA" w14:textId="77777777" w:rsidR="002E60C6" w:rsidRDefault="002E60C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2BBA0" w14:textId="77777777" w:rsidR="00CD66CD" w:rsidRDefault="00CD66CD" w:rsidP="00A20ACF">
      <w:r>
        <w:separator/>
      </w:r>
    </w:p>
  </w:footnote>
  <w:footnote w:type="continuationSeparator" w:id="0">
    <w:p w14:paraId="0B51B3C4" w14:textId="77777777" w:rsidR="00CD66CD" w:rsidRDefault="00CD66C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6C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95"/>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6CC9D-B4B0-4B17-99C5-1743E4BB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140319</Characters>
  <Application>Microsoft Office Word</Application>
  <DocSecurity>0</DocSecurity>
  <Lines>1169</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2022-10-03T05:14:00Z</dcterms:created>
  <dcterms:modified xsi:type="dcterms:W3CDTF">2022-10-03T05:14:00Z</dcterms:modified>
</cp:coreProperties>
</file>