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A7053" w14:textId="151D69ED" w:rsidR="00145053" w:rsidRPr="005076EE" w:rsidRDefault="00145053" w:rsidP="005076EE">
      <w:pPr>
        <w:rPr>
          <w:color w:val="000000" w:themeColor="text1"/>
          <w:sz w:val="24"/>
          <w:szCs w:val="24"/>
          <w:lang w:val="ro-RO"/>
        </w:rPr>
      </w:pPr>
    </w:p>
    <w:tbl>
      <w:tblPr>
        <w:tblpPr w:leftFromText="180" w:rightFromText="180" w:vertAnchor="page" w:horzAnchor="margin" w:tblpY="938"/>
        <w:tblW w:w="9438" w:type="dxa"/>
        <w:tblLayout w:type="fixed"/>
        <w:tblLook w:val="04A0" w:firstRow="1" w:lastRow="0" w:firstColumn="1" w:lastColumn="0" w:noHBand="0" w:noVBand="1"/>
      </w:tblPr>
      <w:tblGrid>
        <w:gridCol w:w="9438"/>
      </w:tblGrid>
      <w:tr w:rsidR="00E4736F" w:rsidRPr="005076EE" w14:paraId="3396C7A1" w14:textId="77777777" w:rsidTr="009F41F3">
        <w:trPr>
          <w:trHeight w:val="1014"/>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D146C98" w14:textId="77777777" w:rsidR="00145053" w:rsidRPr="005076EE" w:rsidRDefault="00145053" w:rsidP="005076EE">
            <w:pPr>
              <w:pStyle w:val="af2"/>
              <w:spacing w:before="240"/>
              <w:ind w:left="1134"/>
              <w:rPr>
                <w:b w:val="0"/>
                <w:color w:val="000000" w:themeColor="text1"/>
                <w:sz w:val="44"/>
                <w:szCs w:val="44"/>
                <w:lang w:val="ro-RO"/>
              </w:rPr>
            </w:pPr>
            <w:r w:rsidRPr="005076EE">
              <w:rPr>
                <w:noProof/>
                <w:color w:val="000000" w:themeColor="text1"/>
                <w:sz w:val="44"/>
                <w:szCs w:val="44"/>
                <w:lang w:val="ro-RO"/>
              </w:rPr>
              <mc:AlternateContent>
                <mc:Choice Requires="wps">
                  <w:drawing>
                    <wp:anchor distT="0" distB="0" distL="114300" distR="114300" simplePos="0" relativeHeight="251659264" behindDoc="0" locked="0" layoutInCell="0" allowOverlap="1" wp14:anchorId="3A753F1C" wp14:editId="14463187">
                      <wp:simplePos x="0" y="0"/>
                      <wp:positionH relativeFrom="column">
                        <wp:posOffset>201930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52CFA77" w14:textId="77777777" w:rsidR="00145053" w:rsidRDefault="00145053" w:rsidP="00145053">
                                  <w:r w:rsidRPr="00D55E53">
                                    <w:rPr>
                                      <w:rFonts w:ascii="Calibri" w:hAnsi="Calibri"/>
                                      <w:noProof/>
                                      <w:sz w:val="22"/>
                                      <w:szCs w:val="22"/>
                                      <w:lang w:eastAsia="en-US"/>
                                    </w:rPr>
                                    <w:object w:dxaOrig="570" w:dyaOrig="720" w14:anchorId="4BFA1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8" o:title=""/>
                                      </v:shape>
                                      <o:OLEObject Type="Embed" ProgID="Word.Picture.8" ShapeID="_x0000_i1026" DrawAspect="Content" ObjectID="_1845445763"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3F1C" id="_x0000_t202" coordsize="21600,21600" o:spt="202" path="m,l,21600r21600,l21600,xe">
                      <v:stroke joinstyle="miter"/>
                      <v:path gradientshapeok="t" o:connecttype="rect"/>
                    </v:shapetype>
                    <v:shape id="Надпись 1" o:spid="_x0000_s1026" type="#_x0000_t202" style="position:absolute;left:0;text-align:left;margin-left:15.9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" o:allowincell="f" stroked="f" strokecolor="blue">
                      <v:textbox>
                        <w:txbxContent>
                          <w:p w14:paraId="552CFA77" w14:textId="77777777" w:rsidR="00145053" w:rsidRDefault="00145053" w:rsidP="00145053">
                            <w:r w:rsidRPr="00D55E53">
                              <w:rPr>
                                <w:rFonts w:ascii="Calibri" w:hAnsi="Calibri"/>
                                <w:noProof/>
                                <w:sz w:val="22"/>
                                <w:szCs w:val="22"/>
                                <w:lang w:eastAsia="en-US"/>
                              </w:rPr>
                              <w:object w:dxaOrig="570" w:dyaOrig="720" w14:anchorId="4BFA1CBA">
                                <v:shape id="_x0000_i1026" type="#_x0000_t75" style="width:28.5pt;height:36pt" fillcolor="window">
                                  <v:imagedata r:id="rId8" o:title=""/>
                                </v:shape>
                                <o:OLEObject Type="Embed" ProgID="Word.Picture.8" ShapeID="_x0000_i1026" DrawAspect="Content" ObjectID="_1845445763" r:id="rId10"/>
                              </w:object>
                            </w:r>
                          </w:p>
                        </w:txbxContent>
                      </v:textbox>
                    </v:shape>
                  </w:pict>
                </mc:Fallback>
              </mc:AlternateContent>
            </w:r>
            <w:r w:rsidRPr="005076EE">
              <w:rPr>
                <w:color w:val="000000" w:themeColor="text1"/>
                <w:spacing w:val="196"/>
                <w:sz w:val="44"/>
                <w:szCs w:val="44"/>
                <w:lang w:val="ro-RO"/>
              </w:rPr>
              <w:t>ACHIZIŢII PUBLICE</w:t>
            </w:r>
          </w:p>
        </w:tc>
      </w:tr>
    </w:tbl>
    <w:p w14:paraId="1504CF90" w14:textId="524BB7ED" w:rsidR="00646C47" w:rsidRPr="005076EE" w:rsidRDefault="009775A7" w:rsidP="005076EE">
      <w:pPr>
        <w:rPr>
          <w:sz w:val="16"/>
          <w:szCs w:val="16"/>
        </w:rPr>
      </w:pPr>
      <w:r w:rsidRPr="005076EE">
        <w:rPr>
          <w:b/>
          <w:bCs/>
          <w:color w:val="000000" w:themeColor="text1"/>
          <w:sz w:val="16"/>
          <w:szCs w:val="16"/>
          <w:lang w:val="ro-RO"/>
        </w:rPr>
        <w:t xml:space="preserve">CPV </w:t>
      </w:r>
      <w:r w:rsidR="00EC6E02" w:rsidRPr="005076EE">
        <w:rPr>
          <w:b/>
          <w:bCs/>
          <w:sz w:val="16"/>
          <w:szCs w:val="16"/>
        </w:rPr>
        <w:t>71300000-1</w:t>
      </w:r>
    </w:p>
    <w:p w14:paraId="78F87454" w14:textId="77777777" w:rsidR="007B3FCF" w:rsidRPr="005076EE" w:rsidRDefault="007B3FCF" w:rsidP="005076EE">
      <w:pPr>
        <w:jc w:val="center"/>
        <w:rPr>
          <w:b/>
          <w:caps/>
          <w:color w:val="000000" w:themeColor="text1"/>
          <w:sz w:val="24"/>
          <w:szCs w:val="24"/>
          <w:lang w:val="ro-RO"/>
        </w:rPr>
      </w:pPr>
    </w:p>
    <w:p w14:paraId="3AB8C1ED" w14:textId="1C36AF86" w:rsidR="00484C63" w:rsidRPr="005076EE" w:rsidRDefault="00484C63" w:rsidP="005076EE">
      <w:pPr>
        <w:jc w:val="center"/>
        <w:rPr>
          <w:b/>
          <w:color w:val="000000" w:themeColor="text1"/>
          <w:sz w:val="24"/>
          <w:szCs w:val="24"/>
          <w:lang w:val="ro-RO"/>
        </w:rPr>
      </w:pPr>
      <w:r w:rsidRPr="005076EE">
        <w:rPr>
          <w:b/>
          <w:caps/>
          <w:color w:val="000000" w:themeColor="text1"/>
          <w:sz w:val="24"/>
          <w:szCs w:val="24"/>
          <w:lang w:val="ro-RO"/>
        </w:rPr>
        <w:t>Contract</w:t>
      </w:r>
      <w:r w:rsidRPr="005076EE">
        <w:rPr>
          <w:b/>
          <w:color w:val="000000" w:themeColor="text1"/>
          <w:sz w:val="24"/>
          <w:szCs w:val="24"/>
          <w:lang w:val="ro-RO"/>
        </w:rPr>
        <w:t xml:space="preserve"> nr.  </w:t>
      </w:r>
      <w:r w:rsidRPr="005076EE">
        <w:rPr>
          <w:color w:val="000000" w:themeColor="text1"/>
          <w:sz w:val="24"/>
          <w:szCs w:val="24"/>
          <w:u w:val="single"/>
          <w:lang w:val="ro-RO"/>
        </w:rPr>
        <w:t>___________</w:t>
      </w:r>
      <w:r w:rsidR="00145053" w:rsidRPr="005076EE">
        <w:rPr>
          <w:color w:val="000000" w:themeColor="text1"/>
          <w:sz w:val="24"/>
          <w:szCs w:val="24"/>
          <w:u w:val="single"/>
          <w:lang w:val="ro-RO"/>
        </w:rPr>
        <w:t>___</w:t>
      </w:r>
    </w:p>
    <w:p w14:paraId="0D7FF503" w14:textId="75135F92" w:rsidR="00646C47" w:rsidRPr="005076EE" w:rsidRDefault="00C5172E" w:rsidP="005076EE">
      <w:pPr>
        <w:jc w:val="center"/>
        <w:rPr>
          <w:b/>
          <w:color w:val="000000" w:themeColor="text1"/>
          <w:sz w:val="24"/>
          <w:szCs w:val="24"/>
          <w:lang w:val="ro-RO"/>
        </w:rPr>
      </w:pPr>
      <w:r w:rsidRPr="005076EE">
        <w:rPr>
          <w:b/>
          <w:color w:val="000000" w:themeColor="text1"/>
          <w:sz w:val="24"/>
          <w:szCs w:val="24"/>
          <w:lang w:val="ro-RO"/>
        </w:rPr>
        <w:t>cu privire la achiziția de servicii</w:t>
      </w:r>
    </w:p>
    <w:p w14:paraId="3363A2B2" w14:textId="77777777" w:rsidR="007B3FCF" w:rsidRPr="005076EE" w:rsidRDefault="007B3FCF" w:rsidP="005076EE">
      <w:pPr>
        <w:jc w:val="center"/>
        <w:rPr>
          <w:b/>
          <w:color w:val="000000" w:themeColor="text1"/>
          <w:sz w:val="24"/>
          <w:szCs w:val="24"/>
          <w:lang w:val="ro-RO"/>
        </w:rPr>
      </w:pPr>
      <w:bookmarkStart w:id="0" w:name="_GoBack"/>
      <w:bookmarkEnd w:id="0"/>
    </w:p>
    <w:p w14:paraId="28522B83" w14:textId="77777777" w:rsidR="001856CF" w:rsidRPr="005076EE" w:rsidRDefault="001856CF" w:rsidP="005076EE">
      <w:pPr>
        <w:jc w:val="center"/>
        <w:rPr>
          <w:i/>
          <w:color w:val="000000" w:themeColor="text1"/>
          <w:sz w:val="24"/>
          <w:szCs w:val="24"/>
          <w:lang w:val="ro-RO"/>
        </w:rPr>
      </w:pPr>
    </w:p>
    <w:p w14:paraId="13191415" w14:textId="1BE26F3E" w:rsidR="009F41F3" w:rsidRPr="005076EE" w:rsidRDefault="00484C63" w:rsidP="005076EE">
      <w:pPr>
        <w:rPr>
          <w:b/>
          <w:color w:val="000000" w:themeColor="text1"/>
          <w:sz w:val="24"/>
          <w:szCs w:val="24"/>
          <w:lang w:val="ro-RO"/>
        </w:rPr>
      </w:pPr>
      <w:r w:rsidRPr="005076EE">
        <w:rPr>
          <w:b/>
          <w:color w:val="000000" w:themeColor="text1"/>
          <w:sz w:val="24"/>
          <w:szCs w:val="24"/>
          <w:lang w:val="ro-RO"/>
        </w:rPr>
        <w:t>”___” ________</w:t>
      </w:r>
      <w:r w:rsidR="00B364AE" w:rsidRPr="005076EE">
        <w:rPr>
          <w:b/>
          <w:color w:val="000000" w:themeColor="text1"/>
          <w:sz w:val="24"/>
          <w:szCs w:val="24"/>
          <w:lang w:val="ro-RO"/>
        </w:rPr>
        <w:t>_____</w:t>
      </w:r>
      <w:r w:rsidR="00832EE7" w:rsidRPr="005076EE">
        <w:rPr>
          <w:b/>
          <w:color w:val="000000" w:themeColor="text1"/>
          <w:sz w:val="24"/>
          <w:szCs w:val="24"/>
          <w:lang w:val="ro-RO"/>
        </w:rPr>
        <w:t>___ 202</w:t>
      </w:r>
      <w:r w:rsidR="00F63E79" w:rsidRPr="005076EE">
        <w:rPr>
          <w:b/>
          <w:color w:val="000000" w:themeColor="text1"/>
          <w:sz w:val="24"/>
          <w:szCs w:val="24"/>
          <w:lang w:val="ro-RO"/>
        </w:rPr>
        <w:t>6</w:t>
      </w:r>
      <w:r w:rsidRPr="005076EE">
        <w:rPr>
          <w:b/>
          <w:color w:val="000000" w:themeColor="text1"/>
          <w:sz w:val="24"/>
          <w:szCs w:val="24"/>
          <w:lang w:val="ro-RO"/>
        </w:rPr>
        <w:t xml:space="preserve">                              </w:t>
      </w:r>
      <w:r w:rsidR="002B07D9" w:rsidRPr="005076EE">
        <w:rPr>
          <w:b/>
          <w:color w:val="000000" w:themeColor="text1"/>
          <w:sz w:val="24"/>
          <w:szCs w:val="24"/>
          <w:lang w:val="ro-RO"/>
        </w:rPr>
        <w:t xml:space="preserve">       </w:t>
      </w:r>
      <w:r w:rsidR="001856CF" w:rsidRPr="005076EE">
        <w:rPr>
          <w:b/>
          <w:color w:val="000000" w:themeColor="text1"/>
          <w:sz w:val="24"/>
          <w:szCs w:val="24"/>
          <w:lang w:val="ro-RO"/>
        </w:rPr>
        <w:t xml:space="preserve">                                       </w:t>
      </w:r>
      <w:r w:rsidR="002B07D9" w:rsidRPr="005076EE">
        <w:rPr>
          <w:b/>
          <w:color w:val="000000" w:themeColor="text1"/>
          <w:sz w:val="24"/>
          <w:szCs w:val="24"/>
          <w:lang w:val="ro-RO"/>
        </w:rPr>
        <w:t xml:space="preserve">   </w:t>
      </w:r>
      <w:r w:rsidRPr="005076EE">
        <w:rPr>
          <w:b/>
          <w:color w:val="000000" w:themeColor="text1"/>
          <w:sz w:val="24"/>
          <w:szCs w:val="24"/>
          <w:lang w:val="ro-RO"/>
        </w:rPr>
        <w:t xml:space="preserve"> </w:t>
      </w:r>
      <w:r w:rsidR="002B07D9" w:rsidRPr="005076EE">
        <w:rPr>
          <w:b/>
          <w:color w:val="000000" w:themeColor="text1"/>
          <w:sz w:val="24"/>
          <w:szCs w:val="24"/>
          <w:lang w:val="ro-RO"/>
        </w:rPr>
        <w:t>mun</w:t>
      </w:r>
      <w:r w:rsidRPr="005076EE">
        <w:rPr>
          <w:b/>
          <w:color w:val="000000" w:themeColor="text1"/>
          <w:sz w:val="24"/>
          <w:szCs w:val="24"/>
          <w:lang w:val="ro-RO"/>
        </w:rPr>
        <w:t>. Chișinău</w:t>
      </w:r>
    </w:p>
    <w:p w14:paraId="32C5BCE1" w14:textId="00E7349B" w:rsidR="00FA11BC" w:rsidRPr="005076EE" w:rsidRDefault="00484C63" w:rsidP="005076EE">
      <w:pPr>
        <w:jc w:val="center"/>
        <w:rPr>
          <w:color w:val="000000" w:themeColor="text1"/>
          <w:sz w:val="24"/>
          <w:szCs w:val="24"/>
          <w:lang w:val="ro-RO"/>
        </w:rPr>
      </w:pPr>
      <w:r w:rsidRPr="005076EE">
        <w:rPr>
          <w:color w:val="000000" w:themeColor="text1"/>
          <w:sz w:val="24"/>
          <w:szCs w:val="24"/>
          <w:lang w:val="ro-RO"/>
        </w:rPr>
        <w:tab/>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1"/>
        <w:gridCol w:w="4803"/>
      </w:tblGrid>
      <w:tr w:rsidR="003969C0" w:rsidRPr="005076EE" w14:paraId="03056FE4" w14:textId="77777777" w:rsidTr="003969C0">
        <w:tc>
          <w:tcPr>
            <w:tcW w:w="2476" w:type="pct"/>
            <w:tcBorders>
              <w:top w:val="single" w:sz="4" w:space="0" w:color="auto"/>
              <w:left w:val="single" w:sz="4" w:space="0" w:color="auto"/>
              <w:bottom w:val="single" w:sz="4" w:space="0" w:color="auto"/>
              <w:right w:val="single" w:sz="4" w:space="0" w:color="auto"/>
            </w:tcBorders>
            <w:hideMark/>
          </w:tcPr>
          <w:p w14:paraId="4D4B7EE9" w14:textId="77777777" w:rsidR="003969C0" w:rsidRPr="005076EE" w:rsidRDefault="003969C0" w:rsidP="005076EE">
            <w:pPr>
              <w:jc w:val="center"/>
              <w:rPr>
                <w:b/>
                <w:color w:val="000000" w:themeColor="text1"/>
                <w:sz w:val="24"/>
                <w:szCs w:val="24"/>
                <w:lang w:val="ro-RO" w:eastAsia="en-US"/>
              </w:rPr>
            </w:pPr>
            <w:r w:rsidRPr="005076EE">
              <w:rPr>
                <w:b/>
                <w:color w:val="000000" w:themeColor="text1"/>
                <w:sz w:val="24"/>
                <w:szCs w:val="24"/>
                <w:lang w:val="ro-RO" w:eastAsia="en-US"/>
              </w:rPr>
              <w:t>Beneficiar</w:t>
            </w:r>
          </w:p>
        </w:tc>
        <w:tc>
          <w:tcPr>
            <w:tcW w:w="2524" w:type="pct"/>
            <w:tcBorders>
              <w:top w:val="single" w:sz="4" w:space="0" w:color="auto"/>
              <w:left w:val="single" w:sz="4" w:space="0" w:color="auto"/>
              <w:bottom w:val="single" w:sz="4" w:space="0" w:color="auto"/>
              <w:right w:val="single" w:sz="4" w:space="0" w:color="auto"/>
            </w:tcBorders>
            <w:hideMark/>
          </w:tcPr>
          <w:p w14:paraId="645098DE" w14:textId="77777777" w:rsidR="003969C0" w:rsidRPr="005076EE" w:rsidRDefault="003969C0" w:rsidP="005076EE">
            <w:pPr>
              <w:jc w:val="center"/>
              <w:rPr>
                <w:b/>
                <w:color w:val="000000" w:themeColor="text1"/>
                <w:sz w:val="24"/>
                <w:szCs w:val="24"/>
                <w:lang w:val="ro-RO" w:eastAsia="en-US"/>
              </w:rPr>
            </w:pPr>
            <w:r w:rsidRPr="005076EE">
              <w:rPr>
                <w:b/>
                <w:color w:val="000000" w:themeColor="text1"/>
                <w:sz w:val="24"/>
                <w:szCs w:val="24"/>
                <w:lang w:val="ro-RO" w:eastAsia="en-US"/>
              </w:rPr>
              <w:t>Prestator</w:t>
            </w:r>
          </w:p>
        </w:tc>
      </w:tr>
      <w:tr w:rsidR="003969C0" w:rsidRPr="005076EE" w14:paraId="13EEDFC8" w14:textId="77777777" w:rsidTr="003969C0">
        <w:tc>
          <w:tcPr>
            <w:tcW w:w="2476" w:type="pct"/>
            <w:tcBorders>
              <w:top w:val="single" w:sz="4" w:space="0" w:color="auto"/>
              <w:left w:val="single" w:sz="4" w:space="0" w:color="auto"/>
              <w:bottom w:val="single" w:sz="4" w:space="0" w:color="auto"/>
              <w:right w:val="single" w:sz="4" w:space="0" w:color="auto"/>
            </w:tcBorders>
            <w:hideMark/>
          </w:tcPr>
          <w:p w14:paraId="02A23F3F" w14:textId="77777777" w:rsidR="003969C0" w:rsidRPr="005076EE" w:rsidRDefault="003969C0" w:rsidP="005076EE">
            <w:pPr>
              <w:jc w:val="both"/>
              <w:rPr>
                <w:sz w:val="24"/>
                <w:szCs w:val="24"/>
                <w:lang w:val="ro-RO" w:eastAsia="en-US"/>
              </w:rPr>
            </w:pPr>
            <w:r w:rsidRPr="005076EE">
              <w:rPr>
                <w:b/>
                <w:bCs/>
                <w:sz w:val="24"/>
                <w:szCs w:val="24"/>
                <w:lang w:val="ro-RO" w:eastAsia="en-US"/>
              </w:rPr>
              <w:t>S.A. ,,Administrația Națională a Drumurilor”</w:t>
            </w:r>
            <w:r w:rsidRPr="005076EE">
              <w:rPr>
                <w:sz w:val="24"/>
                <w:szCs w:val="24"/>
                <w:lang w:val="ro-RO" w:eastAsia="en-US"/>
              </w:rPr>
              <w:t xml:space="preserve">, reprezentată de denumit în continuare </w:t>
            </w:r>
            <w:r w:rsidRPr="005076EE">
              <w:rPr>
                <w:i/>
                <w:iCs/>
                <w:sz w:val="24"/>
                <w:szCs w:val="24"/>
                <w:lang w:val="ro-RO" w:eastAsia="en-US"/>
              </w:rPr>
              <w:t>Beneficiar</w:t>
            </w:r>
            <w:r w:rsidRPr="005076EE">
              <w:rPr>
                <w:sz w:val="24"/>
                <w:szCs w:val="24"/>
                <w:lang w:val="ro-RO" w:eastAsia="en-US"/>
              </w:rPr>
              <w:t>, IDNO 1003600023559, pe de o parte,</w:t>
            </w:r>
          </w:p>
        </w:tc>
        <w:tc>
          <w:tcPr>
            <w:tcW w:w="2524" w:type="pct"/>
            <w:tcBorders>
              <w:top w:val="single" w:sz="4" w:space="0" w:color="auto"/>
              <w:left w:val="single" w:sz="4" w:space="0" w:color="auto"/>
              <w:bottom w:val="single" w:sz="4" w:space="0" w:color="auto"/>
              <w:right w:val="single" w:sz="4" w:space="0" w:color="auto"/>
            </w:tcBorders>
          </w:tcPr>
          <w:p w14:paraId="2560F6F5" w14:textId="77777777" w:rsidR="003969C0" w:rsidRPr="005076EE" w:rsidRDefault="003969C0" w:rsidP="005076EE">
            <w:pPr>
              <w:jc w:val="both"/>
              <w:rPr>
                <w:b/>
                <w:color w:val="000000" w:themeColor="text1"/>
                <w:sz w:val="24"/>
                <w:szCs w:val="24"/>
                <w:lang w:val="en-US" w:eastAsia="en-US"/>
              </w:rPr>
            </w:pPr>
          </w:p>
        </w:tc>
      </w:tr>
    </w:tbl>
    <w:p w14:paraId="17FBD82E" w14:textId="77777777" w:rsidR="00646C47" w:rsidRPr="005076EE" w:rsidRDefault="00646C47" w:rsidP="005076EE">
      <w:pPr>
        <w:jc w:val="both"/>
        <w:rPr>
          <w:color w:val="000000" w:themeColor="text1"/>
          <w:sz w:val="24"/>
          <w:szCs w:val="24"/>
          <w:lang w:val="en-US"/>
        </w:rPr>
      </w:pPr>
    </w:p>
    <w:p w14:paraId="229010F0" w14:textId="560D84A1" w:rsidR="001856CF" w:rsidRPr="005076EE" w:rsidRDefault="00484C63" w:rsidP="005076EE">
      <w:pPr>
        <w:jc w:val="both"/>
        <w:rPr>
          <w:color w:val="000000" w:themeColor="text1"/>
          <w:sz w:val="24"/>
          <w:szCs w:val="24"/>
          <w:lang w:val="ro-RO"/>
        </w:rPr>
      </w:pPr>
      <w:r w:rsidRPr="005076EE">
        <w:rPr>
          <w:color w:val="000000" w:themeColor="text1"/>
          <w:sz w:val="24"/>
          <w:szCs w:val="24"/>
          <w:lang w:val="ro-RO"/>
        </w:rPr>
        <w:t>ambii (</w:t>
      </w:r>
      <w:r w:rsidR="002C75C3" w:rsidRPr="005076EE">
        <w:rPr>
          <w:color w:val="000000" w:themeColor="text1"/>
          <w:sz w:val="24"/>
          <w:szCs w:val="24"/>
          <w:lang w:val="ro-RO"/>
        </w:rPr>
        <w:t>denumiți</w:t>
      </w:r>
      <w:r w:rsidRPr="005076EE">
        <w:rPr>
          <w:color w:val="000000" w:themeColor="text1"/>
          <w:sz w:val="24"/>
          <w:szCs w:val="24"/>
          <w:lang w:val="ro-RO"/>
        </w:rPr>
        <w:t xml:space="preserve"> în continuare </w:t>
      </w:r>
      <w:r w:rsidR="00FA0785" w:rsidRPr="005076EE">
        <w:rPr>
          <w:i/>
          <w:color w:val="000000" w:themeColor="text1"/>
          <w:sz w:val="24"/>
          <w:szCs w:val="24"/>
          <w:lang w:val="ro-RO"/>
        </w:rPr>
        <w:t>Părți</w:t>
      </w:r>
      <w:r w:rsidRPr="005076EE">
        <w:rPr>
          <w:color w:val="000000" w:themeColor="text1"/>
          <w:sz w:val="24"/>
          <w:szCs w:val="24"/>
          <w:lang w:val="ro-RO"/>
        </w:rPr>
        <w:t xml:space="preserve">), </w:t>
      </w:r>
      <w:r w:rsidR="00A05BDC" w:rsidRPr="005076EE">
        <w:rPr>
          <w:color w:val="000000" w:themeColor="text1"/>
          <w:sz w:val="24"/>
          <w:szCs w:val="24"/>
          <w:lang w:val="ro-RO"/>
        </w:rPr>
        <w:t xml:space="preserve">ca urmare a procedurii de achiziție publică nr. </w:t>
      </w:r>
      <w:r w:rsidR="003969C0" w:rsidRPr="005076EE">
        <w:rPr>
          <w:sz w:val="24"/>
          <w:szCs w:val="24"/>
          <w:lang w:val="it-IT"/>
        </w:rPr>
        <w:t xml:space="preserve">____________ </w:t>
      </w:r>
      <w:r w:rsidR="00353264" w:rsidRPr="005076EE">
        <w:rPr>
          <w:sz w:val="24"/>
          <w:szCs w:val="24"/>
          <w:lang w:val="it-IT"/>
        </w:rPr>
        <w:t xml:space="preserve">din </w:t>
      </w:r>
      <w:r w:rsidR="003969C0" w:rsidRPr="005076EE">
        <w:rPr>
          <w:sz w:val="24"/>
          <w:szCs w:val="24"/>
          <w:lang w:val="it-IT"/>
        </w:rPr>
        <w:t>___________</w:t>
      </w:r>
      <w:r w:rsidR="00353264" w:rsidRPr="005076EE">
        <w:rPr>
          <w:sz w:val="24"/>
          <w:szCs w:val="24"/>
          <w:lang w:val="it-IT"/>
        </w:rPr>
        <w:t xml:space="preserve">, </w:t>
      </w:r>
      <w:r w:rsidR="005C1ACE" w:rsidRPr="005076EE">
        <w:rPr>
          <w:sz w:val="24"/>
          <w:szCs w:val="24"/>
          <w:lang w:val="ro-MD"/>
        </w:rPr>
        <w:t>în baza deciziei grupului de lucru al Beneficiarului nr</w:t>
      </w:r>
      <w:r w:rsidR="00353264" w:rsidRPr="005076EE">
        <w:rPr>
          <w:sz w:val="24"/>
          <w:szCs w:val="24"/>
          <w:lang w:val="ro-MD"/>
        </w:rPr>
        <w:t xml:space="preserve">. </w:t>
      </w:r>
      <w:r w:rsidR="003969C0" w:rsidRPr="005076EE">
        <w:rPr>
          <w:sz w:val="24"/>
          <w:szCs w:val="24"/>
          <w:lang w:val="ro-MD"/>
        </w:rPr>
        <w:t>_____________</w:t>
      </w:r>
      <w:r w:rsidR="00353264" w:rsidRPr="005076EE">
        <w:rPr>
          <w:sz w:val="24"/>
          <w:szCs w:val="24"/>
          <w:lang w:val="ro-MD"/>
        </w:rPr>
        <w:t xml:space="preserve"> din </w:t>
      </w:r>
      <w:r w:rsidR="003969C0" w:rsidRPr="005076EE">
        <w:rPr>
          <w:sz w:val="24"/>
          <w:szCs w:val="24"/>
          <w:lang w:val="ro-MD"/>
        </w:rPr>
        <w:t>__________</w:t>
      </w:r>
      <w:r w:rsidR="00A05BDC" w:rsidRPr="005076EE">
        <w:rPr>
          <w:color w:val="000000" w:themeColor="text1"/>
          <w:sz w:val="24"/>
          <w:szCs w:val="24"/>
          <w:lang w:val="ro-RO"/>
        </w:rPr>
        <w:t>, au încheiat prezentul Contract privind următoarele:</w:t>
      </w:r>
    </w:p>
    <w:p w14:paraId="1CBC2415" w14:textId="36FC7310" w:rsidR="002C7443" w:rsidRPr="005076EE" w:rsidRDefault="002C7443" w:rsidP="005076EE">
      <w:pPr>
        <w:jc w:val="both"/>
        <w:rPr>
          <w:color w:val="000000" w:themeColor="text1"/>
          <w:sz w:val="24"/>
          <w:szCs w:val="24"/>
          <w:lang w:val="ro-RO"/>
        </w:rPr>
      </w:pPr>
    </w:p>
    <w:p w14:paraId="531834D0" w14:textId="38E08BD0" w:rsidR="00310228" w:rsidRPr="005076EE" w:rsidRDefault="00CB358C" w:rsidP="005076EE">
      <w:pPr>
        <w:jc w:val="both"/>
        <w:rPr>
          <w:bCs/>
          <w:color w:val="000000" w:themeColor="text1"/>
          <w:sz w:val="24"/>
          <w:szCs w:val="24"/>
          <w:shd w:val="clear" w:color="auto" w:fill="FFFFFF"/>
          <w:lang w:val="ro-RO"/>
        </w:rPr>
      </w:pPr>
      <w:r w:rsidRPr="005076EE">
        <w:rPr>
          <w:color w:val="000000" w:themeColor="text1"/>
          <w:sz w:val="24"/>
          <w:szCs w:val="24"/>
          <w:lang w:val="ro-RO"/>
        </w:rPr>
        <w:t xml:space="preserve">1. </w:t>
      </w:r>
      <w:r w:rsidR="0059178C" w:rsidRPr="005076EE">
        <w:rPr>
          <w:color w:val="000000" w:themeColor="text1"/>
          <w:sz w:val="24"/>
          <w:szCs w:val="24"/>
          <w:lang w:val="ro-RO"/>
        </w:rPr>
        <w:t>Achiziționarea</w:t>
      </w:r>
      <w:r w:rsidR="002D6087" w:rsidRPr="005076EE">
        <w:rPr>
          <w:color w:val="000000" w:themeColor="text1"/>
          <w:sz w:val="24"/>
          <w:szCs w:val="24"/>
          <w:lang w:val="ro-RO"/>
        </w:rPr>
        <w:t xml:space="preserve"> </w:t>
      </w:r>
      <w:r w:rsidR="00A05BDC" w:rsidRPr="005076EE">
        <w:rPr>
          <w:color w:val="000000" w:themeColor="text1"/>
          <w:sz w:val="24"/>
          <w:szCs w:val="24"/>
          <w:lang w:val="ro-RO"/>
        </w:rPr>
        <w:t>serviciilor</w:t>
      </w:r>
      <w:r w:rsidR="00353264" w:rsidRPr="005076EE">
        <w:rPr>
          <w:i/>
          <w:iCs/>
          <w:sz w:val="24"/>
          <w:szCs w:val="24"/>
          <w:lang w:val="ro-MD"/>
        </w:rPr>
        <w:t xml:space="preserve"> </w:t>
      </w:r>
      <w:r w:rsidR="003969C0" w:rsidRPr="005076EE">
        <w:rPr>
          <w:i/>
          <w:iCs/>
          <w:sz w:val="24"/>
          <w:szCs w:val="24"/>
          <w:lang w:val="ro-MD"/>
        </w:rPr>
        <w:t>_______________</w:t>
      </w:r>
      <w:r w:rsidR="00353264" w:rsidRPr="005076EE">
        <w:rPr>
          <w:color w:val="000000" w:themeColor="text1"/>
          <w:sz w:val="24"/>
          <w:szCs w:val="24"/>
          <w:lang w:val="ro-RO"/>
        </w:rPr>
        <w:t xml:space="preserve">, </w:t>
      </w:r>
      <w:r w:rsidR="00463D7F" w:rsidRPr="005076EE">
        <w:rPr>
          <w:color w:val="000000" w:themeColor="text1"/>
          <w:sz w:val="24"/>
          <w:szCs w:val="24"/>
          <w:lang w:val="ro-RO"/>
        </w:rPr>
        <w:t xml:space="preserve">denumite în continuare </w:t>
      </w:r>
      <w:r w:rsidR="00A05BDC" w:rsidRPr="005076EE">
        <w:rPr>
          <w:color w:val="000000" w:themeColor="text1"/>
          <w:sz w:val="24"/>
          <w:szCs w:val="24"/>
          <w:lang w:val="ro-RO"/>
        </w:rPr>
        <w:t>S</w:t>
      </w:r>
      <w:r w:rsidR="00C5172E" w:rsidRPr="005076EE">
        <w:rPr>
          <w:color w:val="000000" w:themeColor="text1"/>
          <w:sz w:val="24"/>
          <w:szCs w:val="24"/>
          <w:lang w:val="ro-RO"/>
        </w:rPr>
        <w:t>ervicii</w:t>
      </w:r>
      <w:r w:rsidR="00484C63" w:rsidRPr="005076EE">
        <w:rPr>
          <w:color w:val="000000" w:themeColor="text1"/>
          <w:sz w:val="24"/>
          <w:szCs w:val="24"/>
          <w:lang w:val="ro-RO"/>
        </w:rPr>
        <w:t>.</w:t>
      </w:r>
      <w:r w:rsidR="00423D69" w:rsidRPr="005076EE">
        <w:rPr>
          <w:b/>
          <w:i/>
          <w:color w:val="000000" w:themeColor="text1"/>
          <w:sz w:val="24"/>
          <w:szCs w:val="24"/>
          <w:lang w:val="ro-RO"/>
        </w:rPr>
        <w:t xml:space="preserve"> </w:t>
      </w:r>
    </w:p>
    <w:p w14:paraId="62AEE3A1" w14:textId="362F0A18" w:rsidR="00484C63" w:rsidRPr="005076EE" w:rsidRDefault="00CB358C" w:rsidP="005076EE">
      <w:pPr>
        <w:ind w:left="-142" w:firstLine="142"/>
        <w:jc w:val="both"/>
        <w:rPr>
          <w:color w:val="000000" w:themeColor="text1"/>
          <w:sz w:val="24"/>
          <w:szCs w:val="24"/>
          <w:lang w:val="ro-RO"/>
        </w:rPr>
      </w:pPr>
      <w:r w:rsidRPr="005076EE">
        <w:rPr>
          <w:color w:val="000000" w:themeColor="text1"/>
          <w:sz w:val="24"/>
          <w:szCs w:val="24"/>
          <w:lang w:val="ro-RO"/>
        </w:rPr>
        <w:t xml:space="preserve">2. </w:t>
      </w:r>
      <w:r w:rsidR="00484C63" w:rsidRPr="005076EE">
        <w:rPr>
          <w:color w:val="000000" w:themeColor="text1"/>
          <w:sz w:val="24"/>
          <w:szCs w:val="24"/>
          <w:lang w:val="ro-RO"/>
        </w:rPr>
        <w:t xml:space="preserve">Următoarele documente vor fi considerate </w:t>
      </w:r>
      <w:r w:rsidR="00F61221" w:rsidRPr="005076EE">
        <w:rPr>
          <w:color w:val="000000" w:themeColor="text1"/>
          <w:sz w:val="24"/>
          <w:szCs w:val="24"/>
          <w:lang w:val="ro-RO"/>
        </w:rPr>
        <w:t>părți</w:t>
      </w:r>
      <w:r w:rsidR="00484C63" w:rsidRPr="005076EE">
        <w:rPr>
          <w:color w:val="000000" w:themeColor="text1"/>
          <w:sz w:val="24"/>
          <w:szCs w:val="24"/>
          <w:lang w:val="ro-RO"/>
        </w:rPr>
        <w:t xml:space="preserve"> componente </w:t>
      </w:r>
      <w:r w:rsidR="00F61221" w:rsidRPr="005076EE">
        <w:rPr>
          <w:color w:val="000000" w:themeColor="text1"/>
          <w:sz w:val="24"/>
          <w:szCs w:val="24"/>
          <w:lang w:val="ro-RO"/>
        </w:rPr>
        <w:t>și</w:t>
      </w:r>
      <w:r w:rsidR="00484C63" w:rsidRPr="005076EE">
        <w:rPr>
          <w:color w:val="000000" w:themeColor="text1"/>
          <w:sz w:val="24"/>
          <w:szCs w:val="24"/>
          <w:lang w:val="ro-RO"/>
        </w:rPr>
        <w:t xml:space="preserve"> integrale ale Contractului:</w:t>
      </w:r>
    </w:p>
    <w:p w14:paraId="6A5F900C" w14:textId="1F196CF8" w:rsidR="00A55829" w:rsidRPr="005076EE" w:rsidRDefault="00A55829" w:rsidP="005076EE">
      <w:pPr>
        <w:pStyle w:val="a8"/>
        <w:numPr>
          <w:ilvl w:val="0"/>
          <w:numId w:val="18"/>
        </w:numPr>
        <w:jc w:val="both"/>
        <w:rPr>
          <w:bCs/>
          <w:color w:val="000000" w:themeColor="text1"/>
          <w:sz w:val="24"/>
          <w:szCs w:val="24"/>
          <w:lang w:val="ro-RO"/>
        </w:rPr>
      </w:pPr>
      <w:r w:rsidRPr="005076EE">
        <w:rPr>
          <w:bCs/>
          <w:color w:val="000000" w:themeColor="text1"/>
          <w:sz w:val="24"/>
          <w:szCs w:val="24"/>
          <w:lang w:val="ro-RO"/>
        </w:rPr>
        <w:t>Formularul Contractului</w:t>
      </w:r>
      <w:r w:rsidR="00A55A05" w:rsidRPr="005076EE">
        <w:rPr>
          <w:bCs/>
          <w:color w:val="000000" w:themeColor="text1"/>
          <w:sz w:val="24"/>
          <w:szCs w:val="24"/>
          <w:lang w:val="ro-RO"/>
        </w:rPr>
        <w:t>;</w:t>
      </w:r>
    </w:p>
    <w:p w14:paraId="00320BAB" w14:textId="7AD2399A" w:rsidR="00376996" w:rsidRPr="005076EE" w:rsidRDefault="00483BC7" w:rsidP="005076EE">
      <w:pPr>
        <w:pStyle w:val="a8"/>
        <w:numPr>
          <w:ilvl w:val="0"/>
          <w:numId w:val="18"/>
        </w:numPr>
        <w:jc w:val="both"/>
        <w:rPr>
          <w:bCs/>
          <w:sz w:val="24"/>
          <w:szCs w:val="24"/>
          <w:lang w:val="ro-RO"/>
        </w:rPr>
      </w:pPr>
      <w:r w:rsidRPr="005076EE">
        <w:rPr>
          <w:bCs/>
          <w:sz w:val="24"/>
          <w:szCs w:val="24"/>
          <w:lang w:val="ro-RO"/>
        </w:rPr>
        <w:t>C</w:t>
      </w:r>
      <w:r w:rsidR="00376996" w:rsidRPr="005076EE">
        <w:rPr>
          <w:bCs/>
          <w:sz w:val="24"/>
          <w:szCs w:val="24"/>
          <w:lang w:val="ro-RO"/>
        </w:rPr>
        <w:t>aiet</w:t>
      </w:r>
      <w:r w:rsidRPr="005076EE">
        <w:rPr>
          <w:bCs/>
          <w:sz w:val="24"/>
          <w:szCs w:val="24"/>
          <w:lang w:val="ro-RO"/>
        </w:rPr>
        <w:t>ul</w:t>
      </w:r>
      <w:r w:rsidR="00376996" w:rsidRPr="005076EE">
        <w:rPr>
          <w:bCs/>
          <w:sz w:val="24"/>
          <w:szCs w:val="24"/>
          <w:lang w:val="ro-RO"/>
        </w:rPr>
        <w:t xml:space="preserve"> de sarcini;</w:t>
      </w:r>
    </w:p>
    <w:p w14:paraId="1667C279" w14:textId="77777777" w:rsidR="00CB358C" w:rsidRPr="005076EE" w:rsidRDefault="00483BC7" w:rsidP="005076EE">
      <w:pPr>
        <w:pStyle w:val="a8"/>
        <w:numPr>
          <w:ilvl w:val="0"/>
          <w:numId w:val="18"/>
        </w:numPr>
        <w:jc w:val="both"/>
        <w:rPr>
          <w:bCs/>
          <w:sz w:val="24"/>
          <w:szCs w:val="24"/>
          <w:lang w:val="ro-RO"/>
        </w:rPr>
      </w:pPr>
      <w:r w:rsidRPr="005076EE">
        <w:rPr>
          <w:bCs/>
          <w:sz w:val="24"/>
          <w:szCs w:val="24"/>
          <w:lang w:val="ro-RO"/>
        </w:rPr>
        <w:t>S</w:t>
      </w:r>
      <w:r w:rsidR="00F61221" w:rsidRPr="005076EE">
        <w:rPr>
          <w:bCs/>
          <w:sz w:val="24"/>
          <w:szCs w:val="24"/>
          <w:lang w:val="ro-RO"/>
        </w:rPr>
        <w:t>pecificați</w:t>
      </w:r>
      <w:r w:rsidR="00FA0785" w:rsidRPr="005076EE">
        <w:rPr>
          <w:bCs/>
          <w:sz w:val="24"/>
          <w:szCs w:val="24"/>
          <w:lang w:val="ro-RO"/>
        </w:rPr>
        <w:t>a</w:t>
      </w:r>
      <w:r w:rsidR="00F61221" w:rsidRPr="005076EE">
        <w:rPr>
          <w:bCs/>
          <w:sz w:val="24"/>
          <w:szCs w:val="24"/>
          <w:lang w:val="ro-RO"/>
        </w:rPr>
        <w:t xml:space="preserve"> tehnic</w:t>
      </w:r>
      <w:r w:rsidR="00FA0785" w:rsidRPr="005076EE">
        <w:rPr>
          <w:bCs/>
          <w:sz w:val="24"/>
          <w:szCs w:val="24"/>
          <w:lang w:val="ro-RO"/>
        </w:rPr>
        <w:t>ă</w:t>
      </w:r>
      <w:r w:rsidR="00CB358C" w:rsidRPr="005076EE">
        <w:rPr>
          <w:bCs/>
          <w:sz w:val="24"/>
          <w:szCs w:val="24"/>
          <w:lang w:val="ro-RO"/>
        </w:rPr>
        <w:t>;</w:t>
      </w:r>
    </w:p>
    <w:p w14:paraId="6F260029" w14:textId="3C8A0828" w:rsidR="00A55829" w:rsidRPr="005076EE" w:rsidRDefault="00CB358C" w:rsidP="005076EE">
      <w:pPr>
        <w:pStyle w:val="a8"/>
        <w:numPr>
          <w:ilvl w:val="0"/>
          <w:numId w:val="18"/>
        </w:numPr>
        <w:jc w:val="both"/>
        <w:rPr>
          <w:bCs/>
          <w:sz w:val="24"/>
          <w:szCs w:val="24"/>
          <w:lang w:val="ro-RO"/>
        </w:rPr>
      </w:pPr>
      <w:r w:rsidRPr="005076EE">
        <w:rPr>
          <w:bCs/>
          <w:sz w:val="24"/>
          <w:szCs w:val="24"/>
          <w:lang w:val="ro-RO"/>
        </w:rPr>
        <w:t>S</w:t>
      </w:r>
      <w:r w:rsidR="00F61221" w:rsidRPr="005076EE">
        <w:rPr>
          <w:bCs/>
          <w:sz w:val="24"/>
          <w:szCs w:val="24"/>
          <w:lang w:val="ro-RO"/>
        </w:rPr>
        <w:t>pecificați</w:t>
      </w:r>
      <w:r w:rsidR="00FA0785" w:rsidRPr="005076EE">
        <w:rPr>
          <w:bCs/>
          <w:sz w:val="24"/>
          <w:szCs w:val="24"/>
          <w:lang w:val="ro-RO"/>
        </w:rPr>
        <w:t>a</w:t>
      </w:r>
      <w:r w:rsidR="00F61221" w:rsidRPr="005076EE">
        <w:rPr>
          <w:bCs/>
          <w:sz w:val="24"/>
          <w:szCs w:val="24"/>
          <w:lang w:val="ro-RO"/>
        </w:rPr>
        <w:t xml:space="preserve"> de preț</w:t>
      </w:r>
      <w:r w:rsidR="007A5D18" w:rsidRPr="005076EE">
        <w:rPr>
          <w:bCs/>
          <w:sz w:val="24"/>
          <w:szCs w:val="24"/>
          <w:lang w:val="ro-RO"/>
        </w:rPr>
        <w:t>;</w:t>
      </w:r>
    </w:p>
    <w:p w14:paraId="123A56C7" w14:textId="4EFC7D6F" w:rsidR="007A5D18" w:rsidRPr="005076EE" w:rsidRDefault="00CB358C" w:rsidP="005076EE">
      <w:pPr>
        <w:pStyle w:val="a8"/>
        <w:numPr>
          <w:ilvl w:val="0"/>
          <w:numId w:val="18"/>
        </w:numPr>
        <w:jc w:val="both"/>
        <w:rPr>
          <w:bCs/>
          <w:sz w:val="24"/>
          <w:szCs w:val="24"/>
          <w:lang w:val="ro-RO"/>
        </w:rPr>
      </w:pPr>
      <w:r w:rsidRPr="005076EE">
        <w:rPr>
          <w:bCs/>
          <w:sz w:val="24"/>
          <w:szCs w:val="24"/>
          <w:lang w:val="ro-RO"/>
        </w:rPr>
        <w:t>L</w:t>
      </w:r>
      <w:r w:rsidR="00FB2044" w:rsidRPr="005076EE">
        <w:rPr>
          <w:bCs/>
          <w:sz w:val="24"/>
          <w:szCs w:val="24"/>
          <w:lang w:val="ro-RO"/>
        </w:rPr>
        <w:t xml:space="preserve">ista </w:t>
      </w:r>
      <w:r w:rsidR="007A5D18" w:rsidRPr="005076EE">
        <w:rPr>
          <w:bCs/>
          <w:sz w:val="24"/>
          <w:szCs w:val="24"/>
          <w:lang w:val="ro-RO"/>
        </w:rPr>
        <w:t>personal</w:t>
      </w:r>
      <w:r w:rsidR="00FB2044" w:rsidRPr="005076EE">
        <w:rPr>
          <w:bCs/>
          <w:sz w:val="24"/>
          <w:szCs w:val="24"/>
          <w:lang w:val="ro-RO"/>
        </w:rPr>
        <w:t>ului</w:t>
      </w:r>
      <w:r w:rsidR="007A5D18" w:rsidRPr="005076EE">
        <w:rPr>
          <w:bCs/>
          <w:sz w:val="24"/>
          <w:szCs w:val="24"/>
          <w:lang w:val="ro-RO"/>
        </w:rPr>
        <w:t>-cheie (cu indicarea administratorului de contract și inginerul</w:t>
      </w:r>
      <w:r w:rsidR="00353264" w:rsidRPr="005076EE">
        <w:rPr>
          <w:bCs/>
          <w:sz w:val="24"/>
          <w:szCs w:val="24"/>
          <w:lang w:val="ro-RO"/>
        </w:rPr>
        <w:t>ui</w:t>
      </w:r>
      <w:r w:rsidR="007A5D18" w:rsidRPr="005076EE">
        <w:rPr>
          <w:bCs/>
          <w:sz w:val="24"/>
          <w:szCs w:val="24"/>
          <w:lang w:val="ro-RO"/>
        </w:rPr>
        <w:t xml:space="preserve"> cadastral certificat responsabil de executarea serviciilor indicate în Contract)</w:t>
      </w:r>
      <w:r w:rsidRPr="005076EE">
        <w:rPr>
          <w:bCs/>
          <w:sz w:val="24"/>
          <w:szCs w:val="24"/>
          <w:lang w:val="ro-RO"/>
        </w:rPr>
        <w:t>;</w:t>
      </w:r>
    </w:p>
    <w:p w14:paraId="45E7C48D" w14:textId="777ED270" w:rsidR="00CB358C" w:rsidRPr="005076EE" w:rsidRDefault="00CB358C" w:rsidP="005076EE">
      <w:pPr>
        <w:pStyle w:val="a8"/>
        <w:numPr>
          <w:ilvl w:val="0"/>
          <w:numId w:val="18"/>
        </w:numPr>
        <w:jc w:val="both"/>
        <w:rPr>
          <w:bCs/>
          <w:sz w:val="24"/>
          <w:szCs w:val="24"/>
          <w:lang w:val="ro-RO"/>
        </w:rPr>
      </w:pPr>
      <w:r w:rsidRPr="005076EE">
        <w:rPr>
          <w:bCs/>
          <w:sz w:val="24"/>
          <w:szCs w:val="24"/>
          <w:lang w:val="ro-RO"/>
        </w:rPr>
        <w:t>Garanția de bună execuție.</w:t>
      </w:r>
    </w:p>
    <w:p w14:paraId="2CE025DB" w14:textId="77777777" w:rsidR="00CB358C" w:rsidRPr="005076EE" w:rsidRDefault="00CB358C" w:rsidP="005076EE">
      <w:pPr>
        <w:jc w:val="both"/>
        <w:rPr>
          <w:sz w:val="24"/>
          <w:szCs w:val="24"/>
          <w:lang w:val="ro-MD"/>
        </w:rPr>
      </w:pPr>
      <w:r w:rsidRPr="005076EE">
        <w:rPr>
          <w:sz w:val="24"/>
          <w:szCs w:val="24"/>
          <w:lang w:val="ro-MD"/>
        </w:rPr>
        <w:t xml:space="preserve">3. În cazul unor </w:t>
      </w:r>
      <w:proofErr w:type="spellStart"/>
      <w:r w:rsidRPr="005076EE">
        <w:rPr>
          <w:sz w:val="24"/>
          <w:szCs w:val="24"/>
          <w:lang w:val="ro-MD"/>
        </w:rPr>
        <w:t>discrepanţe</w:t>
      </w:r>
      <w:proofErr w:type="spellEnd"/>
      <w:r w:rsidRPr="005076EE">
        <w:rPr>
          <w:sz w:val="24"/>
          <w:szCs w:val="24"/>
          <w:lang w:val="ro-MD"/>
        </w:rPr>
        <w:t xml:space="preserve"> sau </w:t>
      </w:r>
      <w:proofErr w:type="spellStart"/>
      <w:r w:rsidRPr="005076EE">
        <w:rPr>
          <w:sz w:val="24"/>
          <w:szCs w:val="24"/>
          <w:lang w:val="ro-MD"/>
        </w:rPr>
        <w:t>inconsecvenţe</w:t>
      </w:r>
      <w:proofErr w:type="spellEnd"/>
      <w:r w:rsidRPr="005076EE">
        <w:rPr>
          <w:sz w:val="24"/>
          <w:szCs w:val="24"/>
          <w:lang w:val="ro-MD"/>
        </w:rPr>
        <w:t xml:space="preserve"> între documentele componente ale Contractului, documentele vor avea ordinea de prioritate enumerată în pct. 2.</w:t>
      </w:r>
    </w:p>
    <w:p w14:paraId="2E191EDF" w14:textId="1CF7E007" w:rsidR="00CB358C" w:rsidRPr="005076EE" w:rsidRDefault="00CB358C" w:rsidP="005076EE">
      <w:pPr>
        <w:jc w:val="both"/>
        <w:rPr>
          <w:sz w:val="24"/>
          <w:szCs w:val="24"/>
          <w:lang w:val="ro-MD"/>
        </w:rPr>
      </w:pPr>
      <w:r w:rsidRPr="005076EE">
        <w:rPr>
          <w:sz w:val="24"/>
          <w:szCs w:val="24"/>
          <w:lang w:val="ro-MD"/>
        </w:rPr>
        <w:t xml:space="preserve">4. În calitate de contravaloare a </w:t>
      </w:r>
      <w:proofErr w:type="spellStart"/>
      <w:r w:rsidRPr="005076EE">
        <w:rPr>
          <w:sz w:val="24"/>
          <w:szCs w:val="24"/>
          <w:lang w:val="ro-MD"/>
        </w:rPr>
        <w:t>plăţilor</w:t>
      </w:r>
      <w:proofErr w:type="spellEnd"/>
      <w:r w:rsidRPr="005076EE">
        <w:rPr>
          <w:sz w:val="24"/>
          <w:szCs w:val="24"/>
          <w:lang w:val="ro-MD"/>
        </w:rPr>
        <w:t xml:space="preserve"> care urmează a fi efectuate de Beneficiar, Prestatorul se obligă prin prezentul contract să presteze Beneficiarului </w:t>
      </w:r>
      <w:r w:rsidR="00867E97" w:rsidRPr="005076EE">
        <w:rPr>
          <w:sz w:val="24"/>
          <w:szCs w:val="24"/>
          <w:lang w:val="ro-MD"/>
        </w:rPr>
        <w:t>S</w:t>
      </w:r>
      <w:r w:rsidRPr="005076EE">
        <w:rPr>
          <w:sz w:val="24"/>
          <w:szCs w:val="24"/>
          <w:lang w:val="ro-MD"/>
        </w:rPr>
        <w:t xml:space="preserve">erviciile </w:t>
      </w:r>
      <w:proofErr w:type="spellStart"/>
      <w:r w:rsidRPr="005076EE">
        <w:rPr>
          <w:sz w:val="24"/>
          <w:szCs w:val="24"/>
          <w:lang w:val="ro-MD"/>
        </w:rPr>
        <w:t>şi</w:t>
      </w:r>
      <w:proofErr w:type="spellEnd"/>
      <w:r w:rsidRPr="005076EE">
        <w:rPr>
          <w:sz w:val="24"/>
          <w:szCs w:val="24"/>
          <w:lang w:val="ro-MD"/>
        </w:rPr>
        <w:t xml:space="preserve"> să înlăture defectele în conformitate cu prevederile Contractului sub toate aspectele.</w:t>
      </w:r>
    </w:p>
    <w:p w14:paraId="14C22276" w14:textId="77777777" w:rsidR="00CB358C" w:rsidRPr="005076EE" w:rsidRDefault="00CB358C" w:rsidP="005076EE">
      <w:pPr>
        <w:jc w:val="both"/>
        <w:rPr>
          <w:sz w:val="24"/>
          <w:szCs w:val="24"/>
          <w:lang w:val="ro-MD"/>
        </w:rPr>
      </w:pPr>
      <w:r w:rsidRPr="005076EE">
        <w:rPr>
          <w:sz w:val="24"/>
          <w:szCs w:val="24"/>
          <w:lang w:val="ro-MD"/>
        </w:rPr>
        <w:t xml:space="preserve">5. Beneficiarul se obligă prin prezentul contract să plătească Prestatorului, în calitate de contravaloare a prestării Serviciilor, </w:t>
      </w:r>
      <w:proofErr w:type="spellStart"/>
      <w:r w:rsidRPr="005076EE">
        <w:rPr>
          <w:sz w:val="24"/>
          <w:szCs w:val="24"/>
          <w:lang w:val="ro-MD"/>
        </w:rPr>
        <w:t>preţul</w:t>
      </w:r>
      <w:proofErr w:type="spellEnd"/>
      <w:r w:rsidRPr="005076EE">
        <w:rPr>
          <w:sz w:val="24"/>
          <w:szCs w:val="24"/>
          <w:lang w:val="ro-MD"/>
        </w:rPr>
        <w:t xml:space="preserve"> Contractului sau orice altă sumă care poate deveni plătibilă conform prevederilor Contractului în termenele </w:t>
      </w:r>
      <w:proofErr w:type="spellStart"/>
      <w:r w:rsidRPr="005076EE">
        <w:rPr>
          <w:sz w:val="24"/>
          <w:szCs w:val="24"/>
          <w:lang w:val="ro-MD"/>
        </w:rPr>
        <w:t>şi</w:t>
      </w:r>
      <w:proofErr w:type="spellEnd"/>
      <w:r w:rsidRPr="005076EE">
        <w:rPr>
          <w:sz w:val="24"/>
          <w:szCs w:val="24"/>
          <w:lang w:val="ro-MD"/>
        </w:rPr>
        <w:t xml:space="preserve"> modalitatea stabilite de Contract.</w:t>
      </w:r>
    </w:p>
    <w:p w14:paraId="5475C785" w14:textId="77777777" w:rsidR="005C1802" w:rsidRPr="005076EE" w:rsidRDefault="005C1802" w:rsidP="005076EE">
      <w:pPr>
        <w:ind w:firstLine="720"/>
        <w:jc w:val="center"/>
        <w:rPr>
          <w:b/>
          <w:color w:val="000000" w:themeColor="text1"/>
          <w:sz w:val="24"/>
          <w:szCs w:val="24"/>
          <w:lang w:val="ro-MD"/>
        </w:rPr>
      </w:pPr>
    </w:p>
    <w:p w14:paraId="2C17214E" w14:textId="6712B9FB" w:rsidR="00484C63" w:rsidRPr="005076EE" w:rsidRDefault="00484C63" w:rsidP="005076EE">
      <w:pPr>
        <w:rPr>
          <w:b/>
          <w:color w:val="000000" w:themeColor="text1"/>
          <w:sz w:val="24"/>
          <w:szCs w:val="24"/>
          <w:lang w:val="ro-RO"/>
        </w:rPr>
      </w:pPr>
      <w:r w:rsidRPr="005076EE">
        <w:rPr>
          <w:b/>
          <w:color w:val="000000" w:themeColor="text1"/>
          <w:sz w:val="24"/>
          <w:szCs w:val="24"/>
          <w:lang w:val="ro-RO"/>
        </w:rPr>
        <w:t>1. Obiectul Contractului</w:t>
      </w:r>
    </w:p>
    <w:p w14:paraId="63792F23" w14:textId="3CAFAE13" w:rsidR="002B07D9" w:rsidRPr="005076EE" w:rsidRDefault="002B07D9" w:rsidP="005076EE">
      <w:pPr>
        <w:jc w:val="both"/>
        <w:rPr>
          <w:color w:val="000000" w:themeColor="text1"/>
          <w:sz w:val="24"/>
          <w:szCs w:val="24"/>
          <w:lang w:val="ro-RO"/>
        </w:rPr>
      </w:pPr>
      <w:r w:rsidRPr="005076EE">
        <w:rPr>
          <w:color w:val="000000" w:themeColor="text1"/>
          <w:sz w:val="24"/>
          <w:szCs w:val="24"/>
          <w:lang w:val="ro-RO"/>
        </w:rPr>
        <w:t xml:space="preserve">1.1. </w:t>
      </w:r>
      <w:r w:rsidR="00C5172E" w:rsidRPr="005076EE">
        <w:rPr>
          <w:color w:val="000000" w:themeColor="text1"/>
          <w:sz w:val="24"/>
          <w:szCs w:val="24"/>
          <w:lang w:val="ro-RO"/>
        </w:rPr>
        <w:t>Prestatorul</w:t>
      </w:r>
      <w:r w:rsidRPr="005076EE">
        <w:rPr>
          <w:color w:val="000000" w:themeColor="text1"/>
          <w:sz w:val="24"/>
          <w:szCs w:val="24"/>
          <w:lang w:val="ro-RO"/>
        </w:rPr>
        <w:t xml:space="preserve"> </w:t>
      </w:r>
      <w:r w:rsidR="00241F4A" w:rsidRPr="005076EE">
        <w:rPr>
          <w:color w:val="000000" w:themeColor="text1"/>
          <w:sz w:val="24"/>
          <w:szCs w:val="24"/>
          <w:lang w:val="ro-RO"/>
        </w:rPr>
        <w:t>își</w:t>
      </w:r>
      <w:r w:rsidRPr="005076EE">
        <w:rPr>
          <w:color w:val="000000" w:themeColor="text1"/>
          <w:sz w:val="24"/>
          <w:szCs w:val="24"/>
          <w:lang w:val="ro-RO"/>
        </w:rPr>
        <w:t xml:space="preserve"> asumă </w:t>
      </w:r>
      <w:r w:rsidR="00241F4A" w:rsidRPr="005076EE">
        <w:rPr>
          <w:color w:val="000000" w:themeColor="text1"/>
          <w:sz w:val="24"/>
          <w:szCs w:val="24"/>
          <w:lang w:val="ro-RO"/>
        </w:rPr>
        <w:t>obligația</w:t>
      </w:r>
      <w:r w:rsidRPr="005076EE">
        <w:rPr>
          <w:color w:val="000000" w:themeColor="text1"/>
          <w:sz w:val="24"/>
          <w:szCs w:val="24"/>
          <w:lang w:val="ro-RO"/>
        </w:rPr>
        <w:t xml:space="preserve"> de a presta </w:t>
      </w:r>
      <w:r w:rsidR="00867E97" w:rsidRPr="005076EE">
        <w:rPr>
          <w:color w:val="000000" w:themeColor="text1"/>
          <w:sz w:val="24"/>
          <w:szCs w:val="24"/>
          <w:lang w:val="ro-RO"/>
        </w:rPr>
        <w:t>S</w:t>
      </w:r>
      <w:r w:rsidR="00C21B00" w:rsidRPr="005076EE">
        <w:rPr>
          <w:color w:val="000000" w:themeColor="text1"/>
          <w:sz w:val="24"/>
          <w:szCs w:val="24"/>
          <w:lang w:val="ro-RO"/>
        </w:rPr>
        <w:t>ervici</w:t>
      </w:r>
      <w:r w:rsidR="00867E97" w:rsidRPr="005076EE">
        <w:rPr>
          <w:color w:val="000000" w:themeColor="text1"/>
          <w:sz w:val="24"/>
          <w:szCs w:val="24"/>
          <w:lang w:val="ro-RO"/>
        </w:rPr>
        <w:t>ile</w:t>
      </w:r>
      <w:r w:rsidR="00647639" w:rsidRPr="005076EE">
        <w:rPr>
          <w:color w:val="000000" w:themeColor="text1"/>
          <w:sz w:val="24"/>
          <w:szCs w:val="24"/>
          <w:lang w:val="ro-RO"/>
        </w:rPr>
        <w:t xml:space="preserve"> conform </w:t>
      </w:r>
      <w:r w:rsidR="00F61221" w:rsidRPr="005076EE">
        <w:rPr>
          <w:sz w:val="24"/>
          <w:szCs w:val="24"/>
          <w:lang w:val="ro-RO"/>
        </w:rPr>
        <w:t>specificației tehnice</w:t>
      </w:r>
      <w:r w:rsidRPr="005076EE">
        <w:rPr>
          <w:sz w:val="24"/>
          <w:szCs w:val="24"/>
          <w:lang w:val="ro-RO"/>
        </w:rPr>
        <w:t xml:space="preserve">, </w:t>
      </w:r>
      <w:r w:rsidRPr="005076EE">
        <w:rPr>
          <w:color w:val="000000" w:themeColor="text1"/>
          <w:sz w:val="24"/>
          <w:szCs w:val="24"/>
          <w:lang w:val="ro-RO"/>
        </w:rPr>
        <w:t xml:space="preserve">care este parte integrantă a prezentului Contract. </w:t>
      </w:r>
    </w:p>
    <w:p w14:paraId="3B123645" w14:textId="6840D2C5" w:rsidR="002B07D9" w:rsidRPr="005076EE" w:rsidRDefault="002B07D9" w:rsidP="005076EE">
      <w:pPr>
        <w:jc w:val="both"/>
        <w:rPr>
          <w:color w:val="000000" w:themeColor="text1"/>
          <w:sz w:val="24"/>
          <w:szCs w:val="24"/>
          <w:lang w:val="ro-RO"/>
        </w:rPr>
      </w:pPr>
      <w:r w:rsidRPr="005076EE">
        <w:rPr>
          <w:color w:val="000000" w:themeColor="text1"/>
          <w:sz w:val="24"/>
          <w:szCs w:val="24"/>
          <w:lang w:val="ro-RO"/>
        </w:rPr>
        <w:t xml:space="preserve">1.2. Beneficiarul se obligă, la rândul său, să achite </w:t>
      </w:r>
      <w:r w:rsidR="00C5172E" w:rsidRPr="005076EE">
        <w:rPr>
          <w:color w:val="000000" w:themeColor="text1"/>
          <w:sz w:val="24"/>
          <w:szCs w:val="24"/>
          <w:lang w:val="ro-RO"/>
        </w:rPr>
        <w:t>și</w:t>
      </w:r>
      <w:r w:rsidRPr="005076EE">
        <w:rPr>
          <w:color w:val="000000" w:themeColor="text1"/>
          <w:sz w:val="24"/>
          <w:szCs w:val="24"/>
          <w:lang w:val="ro-RO"/>
        </w:rPr>
        <w:t xml:space="preserve"> să </w:t>
      </w:r>
      <w:r w:rsidR="00C5172E" w:rsidRPr="005076EE">
        <w:rPr>
          <w:color w:val="000000" w:themeColor="text1"/>
          <w:sz w:val="24"/>
          <w:szCs w:val="24"/>
          <w:lang w:val="ro-RO"/>
        </w:rPr>
        <w:t>recepționeze</w:t>
      </w:r>
      <w:r w:rsidRPr="005076EE">
        <w:rPr>
          <w:color w:val="000000" w:themeColor="text1"/>
          <w:sz w:val="24"/>
          <w:szCs w:val="24"/>
          <w:lang w:val="ro-RO"/>
        </w:rPr>
        <w:t xml:space="preserve"> </w:t>
      </w:r>
      <w:r w:rsidR="00867E97" w:rsidRPr="005076EE">
        <w:rPr>
          <w:color w:val="000000" w:themeColor="text1"/>
          <w:sz w:val="24"/>
          <w:szCs w:val="24"/>
          <w:lang w:val="ro-RO"/>
        </w:rPr>
        <w:t>S</w:t>
      </w:r>
      <w:r w:rsidR="00C21B00" w:rsidRPr="005076EE">
        <w:rPr>
          <w:color w:val="000000" w:themeColor="text1"/>
          <w:sz w:val="24"/>
          <w:szCs w:val="24"/>
          <w:lang w:val="ro-RO"/>
        </w:rPr>
        <w:t>ervic</w:t>
      </w:r>
      <w:r w:rsidR="00926C35" w:rsidRPr="005076EE">
        <w:rPr>
          <w:color w:val="000000" w:themeColor="text1"/>
          <w:sz w:val="24"/>
          <w:szCs w:val="24"/>
          <w:lang w:val="ro-RO"/>
        </w:rPr>
        <w:t>i</w:t>
      </w:r>
      <w:r w:rsidR="00867E97" w:rsidRPr="005076EE">
        <w:rPr>
          <w:color w:val="000000" w:themeColor="text1"/>
          <w:sz w:val="24"/>
          <w:szCs w:val="24"/>
          <w:lang w:val="ro-RO"/>
        </w:rPr>
        <w:t>ile</w:t>
      </w:r>
      <w:r w:rsidR="00926C35" w:rsidRPr="005076EE">
        <w:rPr>
          <w:color w:val="000000" w:themeColor="text1"/>
          <w:sz w:val="24"/>
          <w:szCs w:val="24"/>
          <w:lang w:val="ro-RO"/>
        </w:rPr>
        <w:t xml:space="preserve"> prestat</w:t>
      </w:r>
      <w:r w:rsidR="00867E97" w:rsidRPr="005076EE">
        <w:rPr>
          <w:color w:val="000000" w:themeColor="text1"/>
          <w:sz w:val="24"/>
          <w:szCs w:val="24"/>
          <w:lang w:val="ro-RO"/>
        </w:rPr>
        <w:t>e</w:t>
      </w:r>
      <w:r w:rsidR="00926C35" w:rsidRPr="005076EE">
        <w:rPr>
          <w:color w:val="000000" w:themeColor="text1"/>
          <w:sz w:val="24"/>
          <w:szCs w:val="24"/>
          <w:lang w:val="ro-RO"/>
        </w:rPr>
        <w:t xml:space="preserve"> </w:t>
      </w:r>
      <w:r w:rsidRPr="005076EE">
        <w:rPr>
          <w:color w:val="000000" w:themeColor="text1"/>
          <w:sz w:val="24"/>
          <w:szCs w:val="24"/>
          <w:lang w:val="ro-RO"/>
        </w:rPr>
        <w:t xml:space="preserve">de </w:t>
      </w:r>
      <w:r w:rsidR="00C5172E" w:rsidRPr="005076EE">
        <w:rPr>
          <w:color w:val="000000" w:themeColor="text1"/>
          <w:sz w:val="24"/>
          <w:szCs w:val="24"/>
          <w:lang w:val="ro-RO"/>
        </w:rPr>
        <w:t>Prestator</w:t>
      </w:r>
      <w:r w:rsidRPr="005076EE">
        <w:rPr>
          <w:color w:val="000000" w:themeColor="text1"/>
          <w:sz w:val="24"/>
          <w:szCs w:val="24"/>
          <w:lang w:val="ro-RO"/>
        </w:rPr>
        <w:t xml:space="preserve">. </w:t>
      </w:r>
    </w:p>
    <w:p w14:paraId="2038AB28" w14:textId="1557AEB2" w:rsidR="00832EE7" w:rsidRPr="005076EE" w:rsidRDefault="002B07D9" w:rsidP="005076EE">
      <w:pPr>
        <w:jc w:val="both"/>
        <w:rPr>
          <w:color w:val="000000" w:themeColor="text1"/>
          <w:sz w:val="24"/>
          <w:szCs w:val="24"/>
          <w:lang w:val="ro-RO"/>
        </w:rPr>
      </w:pPr>
      <w:r w:rsidRPr="005076EE">
        <w:rPr>
          <w:color w:val="000000" w:themeColor="text1"/>
          <w:sz w:val="24"/>
          <w:szCs w:val="24"/>
          <w:lang w:val="ro-RO"/>
        </w:rPr>
        <w:t xml:space="preserve">1.3. </w:t>
      </w:r>
      <w:r w:rsidR="00262ECF" w:rsidRPr="005076EE">
        <w:rPr>
          <w:color w:val="000000" w:themeColor="text1"/>
          <w:sz w:val="24"/>
          <w:szCs w:val="24"/>
          <w:lang w:val="ro-RO"/>
        </w:rPr>
        <w:t xml:space="preserve">Calitatea </w:t>
      </w:r>
      <w:bookmarkStart w:id="1" w:name="_Hlk230875248"/>
      <w:r w:rsidR="003B1A8D" w:rsidRPr="005076EE">
        <w:rPr>
          <w:color w:val="000000" w:themeColor="text1"/>
          <w:sz w:val="24"/>
          <w:szCs w:val="24"/>
          <w:lang w:val="ro-RO"/>
        </w:rPr>
        <w:t>Serviciilor</w:t>
      </w:r>
      <w:bookmarkEnd w:id="1"/>
      <w:r w:rsidR="00C21B00" w:rsidRPr="005076EE">
        <w:rPr>
          <w:color w:val="000000" w:themeColor="text1"/>
          <w:sz w:val="24"/>
          <w:szCs w:val="24"/>
          <w:lang w:val="ro-RO"/>
        </w:rPr>
        <w:t xml:space="preserve"> </w:t>
      </w:r>
      <w:r w:rsidR="00262ECF" w:rsidRPr="005076EE">
        <w:rPr>
          <w:color w:val="000000" w:themeColor="text1"/>
          <w:sz w:val="24"/>
          <w:szCs w:val="24"/>
          <w:lang w:val="ro-RO"/>
        </w:rPr>
        <w:t xml:space="preserve">se atestă prin respectarea </w:t>
      </w:r>
      <w:r w:rsidR="00F15F8F" w:rsidRPr="005076EE">
        <w:rPr>
          <w:color w:val="000000" w:themeColor="text1"/>
          <w:sz w:val="24"/>
          <w:szCs w:val="24"/>
          <w:lang w:val="ro-RO"/>
        </w:rPr>
        <w:t>legislației</w:t>
      </w:r>
      <w:r w:rsidR="002C75C3" w:rsidRPr="005076EE">
        <w:rPr>
          <w:color w:val="000000" w:themeColor="text1"/>
          <w:sz w:val="24"/>
          <w:szCs w:val="24"/>
          <w:lang w:val="ro-RO"/>
        </w:rPr>
        <w:t xml:space="preserve"> în vigoare</w:t>
      </w:r>
      <w:r w:rsidR="00262ECF" w:rsidRPr="005076EE">
        <w:rPr>
          <w:color w:val="000000" w:themeColor="text1"/>
          <w:sz w:val="24"/>
          <w:szCs w:val="24"/>
          <w:lang w:val="ro-RO"/>
        </w:rPr>
        <w:t>.</w:t>
      </w:r>
    </w:p>
    <w:p w14:paraId="2B33B1CA" w14:textId="7D29B09B" w:rsidR="00E0037D" w:rsidRPr="005076EE" w:rsidRDefault="00E0037D" w:rsidP="005076EE">
      <w:pPr>
        <w:jc w:val="both"/>
        <w:rPr>
          <w:color w:val="000000" w:themeColor="text1"/>
          <w:sz w:val="24"/>
          <w:szCs w:val="24"/>
          <w:lang w:val="ro-RO"/>
        </w:rPr>
      </w:pPr>
    </w:p>
    <w:p w14:paraId="0F7FF928" w14:textId="25DA45B2" w:rsidR="00CB358C" w:rsidRPr="005076EE" w:rsidRDefault="00484C63" w:rsidP="005076EE">
      <w:pPr>
        <w:rPr>
          <w:b/>
          <w:color w:val="000000" w:themeColor="text1"/>
          <w:sz w:val="24"/>
          <w:szCs w:val="24"/>
          <w:lang w:val="ro-RO"/>
        </w:rPr>
      </w:pPr>
      <w:r w:rsidRPr="005076EE">
        <w:rPr>
          <w:b/>
          <w:color w:val="000000" w:themeColor="text1"/>
          <w:sz w:val="24"/>
          <w:szCs w:val="24"/>
          <w:lang w:val="ro-RO"/>
        </w:rPr>
        <w:t xml:space="preserve">2.Termenele </w:t>
      </w:r>
      <w:r w:rsidR="00AC5A49" w:rsidRPr="005076EE">
        <w:rPr>
          <w:b/>
          <w:color w:val="000000" w:themeColor="text1"/>
          <w:sz w:val="24"/>
          <w:szCs w:val="24"/>
          <w:lang w:val="ro-RO"/>
        </w:rPr>
        <w:t>și</w:t>
      </w:r>
      <w:r w:rsidRPr="005076EE">
        <w:rPr>
          <w:b/>
          <w:color w:val="000000" w:themeColor="text1"/>
          <w:sz w:val="24"/>
          <w:szCs w:val="24"/>
          <w:lang w:val="ro-RO"/>
        </w:rPr>
        <w:t xml:space="preserve"> </w:t>
      </w:r>
      <w:r w:rsidR="00AC5A49" w:rsidRPr="005076EE">
        <w:rPr>
          <w:b/>
          <w:color w:val="000000" w:themeColor="text1"/>
          <w:sz w:val="24"/>
          <w:szCs w:val="24"/>
          <w:lang w:val="ro-RO"/>
        </w:rPr>
        <w:t>condițiile</w:t>
      </w:r>
      <w:r w:rsidRPr="005076EE">
        <w:rPr>
          <w:b/>
          <w:color w:val="000000" w:themeColor="text1"/>
          <w:sz w:val="24"/>
          <w:szCs w:val="24"/>
          <w:lang w:val="ro-RO"/>
        </w:rPr>
        <w:t xml:space="preserve"> de prestare</w:t>
      </w:r>
    </w:p>
    <w:p w14:paraId="417D0371" w14:textId="77777777" w:rsidR="00BF4D9E" w:rsidRPr="005076EE" w:rsidRDefault="005C1802" w:rsidP="005076EE">
      <w:pPr>
        <w:jc w:val="both"/>
        <w:rPr>
          <w:color w:val="00B050"/>
          <w:sz w:val="24"/>
          <w:szCs w:val="24"/>
          <w:lang w:val="en-US"/>
        </w:rPr>
      </w:pPr>
      <w:r w:rsidRPr="005076EE">
        <w:rPr>
          <w:color w:val="000000" w:themeColor="text1"/>
          <w:sz w:val="24"/>
          <w:szCs w:val="24"/>
          <w:lang w:val="ro-RO"/>
        </w:rPr>
        <w:t>2.</w:t>
      </w:r>
      <w:r w:rsidR="00CB358C" w:rsidRPr="005076EE">
        <w:rPr>
          <w:color w:val="000000" w:themeColor="text1"/>
          <w:sz w:val="24"/>
          <w:szCs w:val="24"/>
          <w:lang w:val="ro-RO"/>
        </w:rPr>
        <w:t>1</w:t>
      </w:r>
      <w:r w:rsidRPr="005076EE">
        <w:rPr>
          <w:color w:val="000000" w:themeColor="text1"/>
          <w:sz w:val="24"/>
          <w:szCs w:val="24"/>
          <w:lang w:val="ro-RO"/>
        </w:rPr>
        <w:t xml:space="preserve">. </w:t>
      </w:r>
      <w:r w:rsidR="00CD436A" w:rsidRPr="005076EE">
        <w:rPr>
          <w:color w:val="000000" w:themeColor="text1"/>
          <w:sz w:val="24"/>
          <w:szCs w:val="24"/>
          <w:lang w:val="ro-RO"/>
        </w:rPr>
        <w:t>Termenul limită de predare a</w:t>
      </w:r>
      <w:r w:rsidR="00F15F8F" w:rsidRPr="005076EE">
        <w:rPr>
          <w:color w:val="000000" w:themeColor="text1"/>
          <w:sz w:val="24"/>
          <w:szCs w:val="24"/>
          <w:lang w:val="ro-RO"/>
        </w:rPr>
        <w:t xml:space="preserve"> serviciilor</w:t>
      </w:r>
      <w:r w:rsidR="003969C0" w:rsidRPr="005076EE">
        <w:rPr>
          <w:color w:val="000000" w:themeColor="text1"/>
          <w:sz w:val="24"/>
          <w:szCs w:val="24"/>
          <w:lang w:val="ro-RO"/>
        </w:rPr>
        <w:t xml:space="preserve"> ___________</w:t>
      </w:r>
      <w:r w:rsidR="007A32E3" w:rsidRPr="005076EE">
        <w:rPr>
          <w:b/>
          <w:bCs/>
          <w:color w:val="000000" w:themeColor="text1"/>
          <w:sz w:val="24"/>
          <w:szCs w:val="24"/>
          <w:lang w:val="ro-RO"/>
        </w:rPr>
        <w:t xml:space="preserve">din </w:t>
      </w:r>
      <w:r w:rsidR="00F15F8F" w:rsidRPr="005076EE">
        <w:rPr>
          <w:b/>
          <w:bCs/>
          <w:color w:val="000000" w:themeColor="text1"/>
          <w:sz w:val="24"/>
          <w:szCs w:val="24"/>
          <w:lang w:val="ro-RO"/>
        </w:rPr>
        <w:t>momentul încheierii contractului</w:t>
      </w:r>
      <w:r w:rsidR="00A276B8" w:rsidRPr="005076EE">
        <w:rPr>
          <w:b/>
          <w:bCs/>
          <w:color w:val="000000" w:themeColor="text1"/>
          <w:sz w:val="24"/>
          <w:szCs w:val="24"/>
          <w:lang w:val="ro-RO"/>
        </w:rPr>
        <w:t>.</w:t>
      </w:r>
      <w:r w:rsidR="002464F2" w:rsidRPr="005076EE">
        <w:rPr>
          <w:b/>
          <w:bCs/>
          <w:color w:val="000000" w:themeColor="text1"/>
          <w:sz w:val="24"/>
          <w:szCs w:val="24"/>
          <w:lang w:val="ro-RO"/>
        </w:rPr>
        <w:t xml:space="preserve"> </w:t>
      </w:r>
      <w:proofErr w:type="spellStart"/>
      <w:r w:rsidR="00BF4D9E" w:rsidRPr="005076EE">
        <w:rPr>
          <w:sz w:val="24"/>
          <w:szCs w:val="24"/>
          <w:lang w:val="en-US"/>
        </w:rPr>
        <w:t>Termenul</w:t>
      </w:r>
      <w:proofErr w:type="spellEnd"/>
      <w:r w:rsidR="00BF4D9E" w:rsidRPr="005076EE">
        <w:rPr>
          <w:sz w:val="24"/>
          <w:szCs w:val="24"/>
          <w:lang w:val="en-US"/>
        </w:rPr>
        <w:t xml:space="preserve"> de </w:t>
      </w:r>
      <w:proofErr w:type="spellStart"/>
      <w:r w:rsidR="00BF4D9E" w:rsidRPr="005076EE">
        <w:rPr>
          <w:sz w:val="24"/>
          <w:szCs w:val="24"/>
          <w:lang w:val="en-US"/>
        </w:rPr>
        <w:t>prestare</w:t>
      </w:r>
      <w:proofErr w:type="spellEnd"/>
      <w:r w:rsidR="00BF4D9E" w:rsidRPr="005076EE">
        <w:rPr>
          <w:sz w:val="24"/>
          <w:szCs w:val="24"/>
          <w:lang w:val="en-US"/>
        </w:rPr>
        <w:t xml:space="preserve"> </w:t>
      </w:r>
      <w:proofErr w:type="spellStart"/>
      <w:r w:rsidR="00BF4D9E" w:rsidRPr="005076EE">
        <w:rPr>
          <w:sz w:val="24"/>
          <w:szCs w:val="24"/>
          <w:lang w:val="en-US"/>
        </w:rPr>
        <w:t>poate</w:t>
      </w:r>
      <w:proofErr w:type="spellEnd"/>
      <w:r w:rsidR="00BF4D9E" w:rsidRPr="005076EE">
        <w:rPr>
          <w:sz w:val="24"/>
          <w:szCs w:val="24"/>
          <w:lang w:val="en-US"/>
        </w:rPr>
        <w:t xml:space="preserve"> fi </w:t>
      </w:r>
      <w:proofErr w:type="spellStart"/>
      <w:r w:rsidR="00BF4D9E" w:rsidRPr="005076EE">
        <w:rPr>
          <w:sz w:val="24"/>
          <w:szCs w:val="24"/>
          <w:lang w:val="en-US"/>
        </w:rPr>
        <w:t>prelungit</w:t>
      </w:r>
      <w:proofErr w:type="spellEnd"/>
      <w:r w:rsidR="00BF4D9E" w:rsidRPr="005076EE">
        <w:rPr>
          <w:sz w:val="24"/>
          <w:szCs w:val="24"/>
          <w:lang w:val="en-US"/>
        </w:rPr>
        <w:t xml:space="preserve"> cu </w:t>
      </w:r>
      <w:proofErr w:type="spellStart"/>
      <w:r w:rsidR="00BF4D9E" w:rsidRPr="005076EE">
        <w:rPr>
          <w:sz w:val="24"/>
          <w:szCs w:val="24"/>
          <w:lang w:val="en-US"/>
        </w:rPr>
        <w:t>perioada</w:t>
      </w:r>
      <w:proofErr w:type="spellEnd"/>
      <w:r w:rsidR="00BF4D9E" w:rsidRPr="005076EE">
        <w:rPr>
          <w:sz w:val="24"/>
          <w:szCs w:val="24"/>
          <w:lang w:val="en-US"/>
        </w:rPr>
        <w:t xml:space="preserve"> </w:t>
      </w:r>
      <w:proofErr w:type="spellStart"/>
      <w:r w:rsidR="00BF4D9E" w:rsidRPr="005076EE">
        <w:rPr>
          <w:sz w:val="24"/>
          <w:szCs w:val="24"/>
          <w:lang w:val="en-US"/>
        </w:rPr>
        <w:t>suspendărilor</w:t>
      </w:r>
      <w:proofErr w:type="spellEnd"/>
      <w:r w:rsidR="00BF4D9E" w:rsidRPr="005076EE">
        <w:rPr>
          <w:sz w:val="24"/>
          <w:szCs w:val="24"/>
          <w:lang w:val="en-US"/>
        </w:rPr>
        <w:t xml:space="preserve"> </w:t>
      </w:r>
      <w:proofErr w:type="spellStart"/>
      <w:r w:rsidR="00BF4D9E" w:rsidRPr="005076EE">
        <w:rPr>
          <w:sz w:val="24"/>
          <w:szCs w:val="24"/>
          <w:lang w:val="en-US"/>
        </w:rPr>
        <w:t>sau</w:t>
      </w:r>
      <w:proofErr w:type="spellEnd"/>
      <w:r w:rsidR="00BF4D9E" w:rsidRPr="005076EE">
        <w:rPr>
          <w:sz w:val="24"/>
          <w:szCs w:val="24"/>
          <w:lang w:val="en-US"/>
        </w:rPr>
        <w:t xml:space="preserve"> </w:t>
      </w:r>
      <w:proofErr w:type="spellStart"/>
      <w:r w:rsidR="00BF4D9E" w:rsidRPr="005076EE">
        <w:rPr>
          <w:sz w:val="24"/>
          <w:szCs w:val="24"/>
          <w:lang w:val="en-US"/>
        </w:rPr>
        <w:t>întârzierilor</w:t>
      </w:r>
      <w:proofErr w:type="spellEnd"/>
      <w:r w:rsidR="00BF4D9E" w:rsidRPr="005076EE">
        <w:rPr>
          <w:sz w:val="24"/>
          <w:szCs w:val="24"/>
          <w:lang w:val="en-US"/>
        </w:rPr>
        <w:t xml:space="preserve"> </w:t>
      </w:r>
      <w:proofErr w:type="spellStart"/>
      <w:r w:rsidR="00BF4D9E" w:rsidRPr="005076EE">
        <w:rPr>
          <w:sz w:val="24"/>
          <w:szCs w:val="24"/>
          <w:lang w:val="en-US"/>
        </w:rPr>
        <w:t>neimputabile</w:t>
      </w:r>
      <w:proofErr w:type="spellEnd"/>
      <w:r w:rsidR="00BF4D9E" w:rsidRPr="005076EE">
        <w:rPr>
          <w:sz w:val="24"/>
          <w:szCs w:val="24"/>
          <w:lang w:val="en-US"/>
        </w:rPr>
        <w:t xml:space="preserve"> </w:t>
      </w:r>
      <w:proofErr w:type="spellStart"/>
      <w:r w:rsidR="00BF4D9E" w:rsidRPr="005076EE">
        <w:rPr>
          <w:sz w:val="24"/>
          <w:szCs w:val="24"/>
          <w:lang w:val="en-US"/>
        </w:rPr>
        <w:t>Prestatorului</w:t>
      </w:r>
      <w:proofErr w:type="spellEnd"/>
      <w:r w:rsidR="00BF4D9E" w:rsidRPr="005076EE">
        <w:rPr>
          <w:sz w:val="24"/>
          <w:szCs w:val="24"/>
          <w:lang w:val="en-US"/>
        </w:rPr>
        <w:t xml:space="preserve">, </w:t>
      </w:r>
      <w:proofErr w:type="spellStart"/>
      <w:r w:rsidR="00BF4D9E" w:rsidRPr="005076EE">
        <w:rPr>
          <w:sz w:val="24"/>
          <w:szCs w:val="24"/>
          <w:lang w:val="en-US"/>
        </w:rPr>
        <w:t>inclusiv</w:t>
      </w:r>
      <w:proofErr w:type="spellEnd"/>
      <w:r w:rsidR="00BF4D9E" w:rsidRPr="005076EE">
        <w:rPr>
          <w:sz w:val="24"/>
          <w:szCs w:val="24"/>
          <w:lang w:val="en-US"/>
        </w:rPr>
        <w:t xml:space="preserve"> </w:t>
      </w:r>
      <w:proofErr w:type="spellStart"/>
      <w:r w:rsidR="00BF4D9E" w:rsidRPr="005076EE">
        <w:rPr>
          <w:sz w:val="24"/>
          <w:szCs w:val="24"/>
          <w:lang w:val="en-US"/>
        </w:rPr>
        <w:t>cele</w:t>
      </w:r>
      <w:proofErr w:type="spellEnd"/>
      <w:r w:rsidR="00BF4D9E" w:rsidRPr="005076EE">
        <w:rPr>
          <w:sz w:val="24"/>
          <w:szCs w:val="24"/>
          <w:lang w:val="en-US"/>
        </w:rPr>
        <w:t xml:space="preserve"> generate de </w:t>
      </w:r>
      <w:proofErr w:type="spellStart"/>
      <w:r w:rsidR="00BF4D9E" w:rsidRPr="005076EE">
        <w:rPr>
          <w:sz w:val="24"/>
          <w:szCs w:val="24"/>
          <w:lang w:val="en-US"/>
        </w:rPr>
        <w:t>acțiunile</w:t>
      </w:r>
      <w:proofErr w:type="spellEnd"/>
      <w:r w:rsidR="00BF4D9E" w:rsidRPr="005076EE">
        <w:rPr>
          <w:sz w:val="24"/>
          <w:szCs w:val="24"/>
          <w:lang w:val="en-US"/>
        </w:rPr>
        <w:t xml:space="preserve"> </w:t>
      </w:r>
      <w:proofErr w:type="spellStart"/>
      <w:r w:rsidR="00BF4D9E" w:rsidRPr="005076EE">
        <w:rPr>
          <w:sz w:val="24"/>
          <w:szCs w:val="24"/>
          <w:lang w:val="en-US"/>
        </w:rPr>
        <w:t>sau</w:t>
      </w:r>
      <w:proofErr w:type="spellEnd"/>
      <w:r w:rsidR="00BF4D9E" w:rsidRPr="005076EE">
        <w:rPr>
          <w:sz w:val="24"/>
          <w:szCs w:val="24"/>
          <w:lang w:val="en-US"/>
        </w:rPr>
        <w:t xml:space="preserve"> </w:t>
      </w:r>
      <w:proofErr w:type="spellStart"/>
      <w:r w:rsidR="00BF4D9E" w:rsidRPr="005076EE">
        <w:rPr>
          <w:sz w:val="24"/>
          <w:szCs w:val="24"/>
          <w:lang w:val="en-US"/>
        </w:rPr>
        <w:t>inacțiunea</w:t>
      </w:r>
      <w:proofErr w:type="spellEnd"/>
      <w:r w:rsidR="00BF4D9E" w:rsidRPr="005076EE">
        <w:rPr>
          <w:sz w:val="24"/>
          <w:szCs w:val="24"/>
          <w:lang w:val="en-US"/>
        </w:rPr>
        <w:t xml:space="preserve"> </w:t>
      </w:r>
      <w:proofErr w:type="spellStart"/>
      <w:r w:rsidR="00BF4D9E" w:rsidRPr="005076EE">
        <w:rPr>
          <w:sz w:val="24"/>
          <w:szCs w:val="24"/>
          <w:lang w:val="en-US"/>
        </w:rPr>
        <w:t>autorităților</w:t>
      </w:r>
      <w:proofErr w:type="spellEnd"/>
      <w:r w:rsidR="00BF4D9E" w:rsidRPr="005076EE">
        <w:rPr>
          <w:sz w:val="24"/>
          <w:szCs w:val="24"/>
          <w:lang w:val="en-US"/>
        </w:rPr>
        <w:t xml:space="preserve"> </w:t>
      </w:r>
      <w:proofErr w:type="spellStart"/>
      <w:r w:rsidR="00BF4D9E" w:rsidRPr="005076EE">
        <w:rPr>
          <w:sz w:val="24"/>
          <w:szCs w:val="24"/>
          <w:lang w:val="en-US"/>
        </w:rPr>
        <w:t>publice</w:t>
      </w:r>
      <w:proofErr w:type="spellEnd"/>
      <w:r w:rsidR="00BF4D9E" w:rsidRPr="005076EE">
        <w:rPr>
          <w:sz w:val="24"/>
          <w:szCs w:val="24"/>
          <w:lang w:val="en-US"/>
        </w:rPr>
        <w:t xml:space="preserve"> </w:t>
      </w:r>
      <w:proofErr w:type="spellStart"/>
      <w:r w:rsidR="00BF4D9E" w:rsidRPr="005076EE">
        <w:rPr>
          <w:sz w:val="24"/>
          <w:szCs w:val="24"/>
          <w:lang w:val="en-US"/>
        </w:rPr>
        <w:t>ori</w:t>
      </w:r>
      <w:proofErr w:type="spellEnd"/>
      <w:r w:rsidR="00BF4D9E" w:rsidRPr="005076EE">
        <w:rPr>
          <w:sz w:val="24"/>
          <w:szCs w:val="24"/>
          <w:lang w:val="en-US"/>
        </w:rPr>
        <w:t xml:space="preserve"> ale </w:t>
      </w:r>
      <w:proofErr w:type="spellStart"/>
      <w:r w:rsidR="00BF4D9E" w:rsidRPr="005076EE">
        <w:rPr>
          <w:sz w:val="24"/>
          <w:szCs w:val="24"/>
          <w:lang w:val="en-US"/>
        </w:rPr>
        <w:t>altor</w:t>
      </w:r>
      <w:proofErr w:type="spellEnd"/>
      <w:r w:rsidR="00BF4D9E" w:rsidRPr="005076EE">
        <w:rPr>
          <w:sz w:val="24"/>
          <w:szCs w:val="24"/>
          <w:lang w:val="en-US"/>
        </w:rPr>
        <w:t xml:space="preserve"> </w:t>
      </w:r>
      <w:proofErr w:type="spellStart"/>
      <w:r w:rsidR="00BF4D9E" w:rsidRPr="005076EE">
        <w:rPr>
          <w:sz w:val="24"/>
          <w:szCs w:val="24"/>
          <w:lang w:val="en-US"/>
        </w:rPr>
        <w:t>entități</w:t>
      </w:r>
      <w:proofErr w:type="spellEnd"/>
      <w:r w:rsidR="00BF4D9E" w:rsidRPr="005076EE">
        <w:rPr>
          <w:sz w:val="24"/>
          <w:szCs w:val="24"/>
          <w:lang w:val="en-US"/>
        </w:rPr>
        <w:t xml:space="preserve"> implicate </w:t>
      </w:r>
      <w:proofErr w:type="spellStart"/>
      <w:r w:rsidR="00BF4D9E" w:rsidRPr="005076EE">
        <w:rPr>
          <w:sz w:val="24"/>
          <w:szCs w:val="24"/>
          <w:lang w:val="en-US"/>
        </w:rPr>
        <w:t>în</w:t>
      </w:r>
      <w:proofErr w:type="spellEnd"/>
      <w:r w:rsidR="00BF4D9E" w:rsidRPr="005076EE">
        <w:rPr>
          <w:sz w:val="24"/>
          <w:szCs w:val="24"/>
          <w:lang w:val="en-US"/>
        </w:rPr>
        <w:t xml:space="preserve"> </w:t>
      </w:r>
      <w:proofErr w:type="spellStart"/>
      <w:r w:rsidR="00BF4D9E" w:rsidRPr="005076EE">
        <w:rPr>
          <w:sz w:val="24"/>
          <w:szCs w:val="24"/>
          <w:lang w:val="en-US"/>
        </w:rPr>
        <w:t>procesul</w:t>
      </w:r>
      <w:proofErr w:type="spellEnd"/>
      <w:r w:rsidR="00BF4D9E" w:rsidRPr="005076EE">
        <w:rPr>
          <w:sz w:val="24"/>
          <w:szCs w:val="24"/>
          <w:lang w:val="en-US"/>
        </w:rPr>
        <w:t xml:space="preserve"> de </w:t>
      </w:r>
      <w:proofErr w:type="spellStart"/>
      <w:r w:rsidR="00BF4D9E" w:rsidRPr="005076EE">
        <w:rPr>
          <w:sz w:val="24"/>
          <w:szCs w:val="24"/>
          <w:lang w:val="en-US"/>
        </w:rPr>
        <w:t>coordonare</w:t>
      </w:r>
      <w:proofErr w:type="spellEnd"/>
      <w:r w:rsidR="00BF4D9E" w:rsidRPr="005076EE">
        <w:rPr>
          <w:sz w:val="24"/>
          <w:szCs w:val="24"/>
          <w:lang w:val="en-US"/>
        </w:rPr>
        <w:t xml:space="preserve">, </w:t>
      </w:r>
      <w:proofErr w:type="spellStart"/>
      <w:r w:rsidR="00BF4D9E" w:rsidRPr="005076EE">
        <w:rPr>
          <w:sz w:val="24"/>
          <w:szCs w:val="24"/>
          <w:lang w:val="en-US"/>
        </w:rPr>
        <w:t>aprobare</w:t>
      </w:r>
      <w:proofErr w:type="spellEnd"/>
      <w:r w:rsidR="00BF4D9E" w:rsidRPr="005076EE">
        <w:rPr>
          <w:sz w:val="24"/>
          <w:szCs w:val="24"/>
          <w:lang w:val="en-US"/>
        </w:rPr>
        <w:t xml:space="preserve">, </w:t>
      </w:r>
      <w:proofErr w:type="spellStart"/>
      <w:r w:rsidR="00BF4D9E" w:rsidRPr="005076EE">
        <w:rPr>
          <w:sz w:val="24"/>
          <w:szCs w:val="24"/>
          <w:lang w:val="en-US"/>
        </w:rPr>
        <w:t>recepție</w:t>
      </w:r>
      <w:proofErr w:type="spellEnd"/>
      <w:r w:rsidR="00BF4D9E" w:rsidRPr="005076EE">
        <w:rPr>
          <w:sz w:val="24"/>
          <w:szCs w:val="24"/>
          <w:lang w:val="en-US"/>
        </w:rPr>
        <w:t xml:space="preserve"> </w:t>
      </w:r>
      <w:proofErr w:type="spellStart"/>
      <w:r w:rsidR="00BF4D9E" w:rsidRPr="005076EE">
        <w:rPr>
          <w:sz w:val="24"/>
          <w:szCs w:val="24"/>
          <w:lang w:val="en-US"/>
        </w:rPr>
        <w:t>sau</w:t>
      </w:r>
      <w:proofErr w:type="spellEnd"/>
      <w:r w:rsidR="00BF4D9E" w:rsidRPr="005076EE">
        <w:rPr>
          <w:sz w:val="24"/>
          <w:szCs w:val="24"/>
          <w:lang w:val="en-US"/>
        </w:rPr>
        <w:t xml:space="preserve"> </w:t>
      </w:r>
      <w:proofErr w:type="spellStart"/>
      <w:r w:rsidR="00BF4D9E" w:rsidRPr="005076EE">
        <w:rPr>
          <w:sz w:val="24"/>
          <w:szCs w:val="24"/>
          <w:lang w:val="en-US"/>
        </w:rPr>
        <w:t>înregistrare</w:t>
      </w:r>
      <w:proofErr w:type="spellEnd"/>
      <w:r w:rsidR="00BF4D9E" w:rsidRPr="005076EE">
        <w:rPr>
          <w:sz w:val="24"/>
          <w:szCs w:val="24"/>
          <w:lang w:val="en-US"/>
        </w:rPr>
        <w:t xml:space="preserve"> a </w:t>
      </w:r>
      <w:proofErr w:type="spellStart"/>
      <w:r w:rsidR="00BF4D9E" w:rsidRPr="005076EE">
        <w:rPr>
          <w:sz w:val="24"/>
          <w:szCs w:val="24"/>
          <w:lang w:val="en-US"/>
        </w:rPr>
        <w:t>lucrărilor</w:t>
      </w:r>
      <w:proofErr w:type="spellEnd"/>
      <w:r w:rsidR="00BF4D9E" w:rsidRPr="005076EE">
        <w:rPr>
          <w:sz w:val="24"/>
          <w:szCs w:val="24"/>
          <w:lang w:val="en-US"/>
        </w:rPr>
        <w:t xml:space="preserve"> </w:t>
      </w:r>
      <w:proofErr w:type="spellStart"/>
      <w:r w:rsidR="00BF4D9E" w:rsidRPr="005076EE">
        <w:rPr>
          <w:sz w:val="24"/>
          <w:szCs w:val="24"/>
          <w:lang w:val="en-US"/>
        </w:rPr>
        <w:t>cadastrale</w:t>
      </w:r>
      <w:proofErr w:type="spellEnd"/>
      <w:r w:rsidR="00BF4D9E" w:rsidRPr="005076EE">
        <w:rPr>
          <w:sz w:val="24"/>
          <w:szCs w:val="24"/>
          <w:lang w:val="en-US"/>
        </w:rPr>
        <w:t xml:space="preserve">, </w:t>
      </w:r>
      <w:proofErr w:type="spellStart"/>
      <w:r w:rsidR="00BF4D9E" w:rsidRPr="005076EE">
        <w:rPr>
          <w:sz w:val="24"/>
          <w:szCs w:val="24"/>
          <w:lang w:val="en-US"/>
        </w:rPr>
        <w:t>în</w:t>
      </w:r>
      <w:proofErr w:type="spellEnd"/>
      <w:r w:rsidR="00BF4D9E" w:rsidRPr="005076EE">
        <w:rPr>
          <w:sz w:val="24"/>
          <w:szCs w:val="24"/>
          <w:lang w:val="en-US"/>
        </w:rPr>
        <w:t xml:space="preserve"> </w:t>
      </w:r>
      <w:proofErr w:type="spellStart"/>
      <w:r w:rsidR="00BF4D9E" w:rsidRPr="005076EE">
        <w:rPr>
          <w:sz w:val="24"/>
          <w:szCs w:val="24"/>
          <w:lang w:val="en-US"/>
        </w:rPr>
        <w:t>condițiile</w:t>
      </w:r>
      <w:proofErr w:type="spellEnd"/>
      <w:r w:rsidR="00BF4D9E" w:rsidRPr="005076EE">
        <w:rPr>
          <w:sz w:val="24"/>
          <w:szCs w:val="24"/>
          <w:lang w:val="en-US"/>
        </w:rPr>
        <w:t xml:space="preserve"> pct. 7 din </w:t>
      </w:r>
      <w:proofErr w:type="spellStart"/>
      <w:r w:rsidR="00BF4D9E" w:rsidRPr="005076EE">
        <w:rPr>
          <w:sz w:val="24"/>
          <w:szCs w:val="24"/>
          <w:lang w:val="en-US"/>
        </w:rPr>
        <w:t>prezentul</w:t>
      </w:r>
      <w:proofErr w:type="spellEnd"/>
      <w:r w:rsidR="00BF4D9E" w:rsidRPr="005076EE">
        <w:rPr>
          <w:sz w:val="24"/>
          <w:szCs w:val="24"/>
          <w:lang w:val="en-US"/>
        </w:rPr>
        <w:t xml:space="preserve"> Contract, </w:t>
      </w:r>
      <w:proofErr w:type="spellStart"/>
      <w:r w:rsidR="00BF4D9E" w:rsidRPr="005076EE">
        <w:rPr>
          <w:sz w:val="24"/>
          <w:szCs w:val="24"/>
          <w:lang w:val="en-US"/>
        </w:rPr>
        <w:t>prin</w:t>
      </w:r>
      <w:proofErr w:type="spellEnd"/>
      <w:r w:rsidR="00BF4D9E" w:rsidRPr="005076EE">
        <w:rPr>
          <w:sz w:val="24"/>
          <w:szCs w:val="24"/>
          <w:lang w:val="en-US"/>
        </w:rPr>
        <w:t xml:space="preserve"> </w:t>
      </w:r>
      <w:proofErr w:type="spellStart"/>
      <w:r w:rsidR="00BF4D9E" w:rsidRPr="005076EE">
        <w:rPr>
          <w:sz w:val="24"/>
          <w:szCs w:val="24"/>
          <w:lang w:val="en-US"/>
        </w:rPr>
        <w:t>emiterea</w:t>
      </w:r>
      <w:proofErr w:type="spellEnd"/>
      <w:r w:rsidR="00BF4D9E" w:rsidRPr="005076EE">
        <w:rPr>
          <w:sz w:val="24"/>
          <w:szCs w:val="24"/>
          <w:lang w:val="en-US"/>
        </w:rPr>
        <w:t xml:space="preserve"> </w:t>
      </w:r>
      <w:proofErr w:type="spellStart"/>
      <w:r w:rsidR="00BF4D9E" w:rsidRPr="005076EE">
        <w:rPr>
          <w:sz w:val="24"/>
          <w:szCs w:val="24"/>
          <w:lang w:val="en-US"/>
        </w:rPr>
        <w:t>unei</w:t>
      </w:r>
      <w:proofErr w:type="spellEnd"/>
      <w:r w:rsidR="00BF4D9E" w:rsidRPr="005076EE">
        <w:rPr>
          <w:sz w:val="24"/>
          <w:szCs w:val="24"/>
          <w:lang w:val="en-US"/>
        </w:rPr>
        <w:t xml:space="preserve"> </w:t>
      </w:r>
      <w:proofErr w:type="spellStart"/>
      <w:r w:rsidR="00BF4D9E" w:rsidRPr="005076EE">
        <w:rPr>
          <w:sz w:val="24"/>
          <w:szCs w:val="24"/>
          <w:lang w:val="en-US"/>
        </w:rPr>
        <w:t>dispoziții</w:t>
      </w:r>
      <w:proofErr w:type="spellEnd"/>
      <w:r w:rsidR="00BF4D9E" w:rsidRPr="005076EE">
        <w:rPr>
          <w:sz w:val="24"/>
          <w:szCs w:val="24"/>
          <w:lang w:val="en-US"/>
        </w:rPr>
        <w:t xml:space="preserve"> </w:t>
      </w:r>
      <w:proofErr w:type="spellStart"/>
      <w:r w:rsidR="00BF4D9E" w:rsidRPr="005076EE">
        <w:rPr>
          <w:sz w:val="24"/>
          <w:szCs w:val="24"/>
          <w:lang w:val="en-US"/>
        </w:rPr>
        <w:t>în</w:t>
      </w:r>
      <w:proofErr w:type="spellEnd"/>
      <w:r w:rsidR="00BF4D9E" w:rsidRPr="005076EE">
        <w:rPr>
          <w:sz w:val="24"/>
          <w:szCs w:val="24"/>
          <w:lang w:val="en-US"/>
        </w:rPr>
        <w:t xml:space="preserve"> </w:t>
      </w:r>
      <w:proofErr w:type="spellStart"/>
      <w:r w:rsidR="00BF4D9E" w:rsidRPr="005076EE">
        <w:rPr>
          <w:sz w:val="24"/>
          <w:szCs w:val="24"/>
          <w:lang w:val="en-US"/>
        </w:rPr>
        <w:t>acest</w:t>
      </w:r>
      <w:proofErr w:type="spellEnd"/>
      <w:r w:rsidR="00BF4D9E" w:rsidRPr="005076EE">
        <w:rPr>
          <w:sz w:val="24"/>
          <w:szCs w:val="24"/>
          <w:lang w:val="en-US"/>
        </w:rPr>
        <w:t xml:space="preserve"> </w:t>
      </w:r>
      <w:proofErr w:type="spellStart"/>
      <w:r w:rsidR="00BF4D9E" w:rsidRPr="005076EE">
        <w:rPr>
          <w:sz w:val="24"/>
          <w:szCs w:val="24"/>
          <w:lang w:val="en-US"/>
        </w:rPr>
        <w:t>sens.</w:t>
      </w:r>
      <w:proofErr w:type="spellEnd"/>
    </w:p>
    <w:p w14:paraId="75EA359A" w14:textId="448F1DF4" w:rsidR="00AC5A49" w:rsidRPr="005076EE" w:rsidRDefault="00484C63" w:rsidP="005076EE">
      <w:pPr>
        <w:jc w:val="both"/>
        <w:rPr>
          <w:i/>
          <w:color w:val="000000" w:themeColor="text1"/>
          <w:sz w:val="24"/>
          <w:szCs w:val="24"/>
          <w:lang w:val="ro-RO"/>
        </w:rPr>
      </w:pPr>
      <w:r w:rsidRPr="005076EE">
        <w:rPr>
          <w:color w:val="000000" w:themeColor="text1"/>
          <w:sz w:val="24"/>
          <w:szCs w:val="24"/>
          <w:lang w:val="ro-RO"/>
        </w:rPr>
        <w:lastRenderedPageBreak/>
        <w:t>2.</w:t>
      </w:r>
      <w:r w:rsidR="00CB358C" w:rsidRPr="005076EE">
        <w:rPr>
          <w:color w:val="000000" w:themeColor="text1"/>
          <w:sz w:val="24"/>
          <w:szCs w:val="24"/>
          <w:lang w:val="ro-RO"/>
        </w:rPr>
        <w:t>2</w:t>
      </w:r>
      <w:r w:rsidRPr="005076EE">
        <w:rPr>
          <w:color w:val="000000" w:themeColor="text1"/>
          <w:sz w:val="24"/>
          <w:szCs w:val="24"/>
          <w:lang w:val="ro-RO"/>
        </w:rPr>
        <w:t xml:space="preserve">.  </w:t>
      </w:r>
      <w:r w:rsidR="00AC5A49" w:rsidRPr="005076EE">
        <w:rPr>
          <w:color w:val="000000" w:themeColor="text1"/>
          <w:sz w:val="24"/>
          <w:szCs w:val="24"/>
          <w:lang w:val="ro-RO"/>
        </w:rPr>
        <w:t>Documentația</w:t>
      </w:r>
      <w:r w:rsidR="005363B7" w:rsidRPr="005076EE">
        <w:rPr>
          <w:color w:val="000000" w:themeColor="text1"/>
          <w:sz w:val="24"/>
          <w:szCs w:val="24"/>
          <w:lang w:val="ro-RO"/>
        </w:rPr>
        <w:t xml:space="preserve"> de </w:t>
      </w:r>
      <w:r w:rsidR="00AC5A49" w:rsidRPr="005076EE">
        <w:rPr>
          <w:color w:val="000000" w:themeColor="text1"/>
          <w:sz w:val="24"/>
          <w:szCs w:val="24"/>
          <w:lang w:val="ro-RO"/>
        </w:rPr>
        <w:t>însoțire</w:t>
      </w:r>
      <w:r w:rsidR="005363B7" w:rsidRPr="005076EE">
        <w:rPr>
          <w:color w:val="000000" w:themeColor="text1"/>
          <w:sz w:val="24"/>
          <w:szCs w:val="24"/>
          <w:lang w:val="ro-RO"/>
        </w:rPr>
        <w:t xml:space="preserve"> a </w:t>
      </w:r>
      <w:r w:rsidR="00C21B00" w:rsidRPr="005076EE">
        <w:rPr>
          <w:color w:val="000000" w:themeColor="text1"/>
          <w:sz w:val="24"/>
          <w:szCs w:val="24"/>
          <w:lang w:val="ro-RO"/>
        </w:rPr>
        <w:t xml:space="preserve">serviciilor </w:t>
      </w:r>
      <w:r w:rsidRPr="005076EE">
        <w:rPr>
          <w:color w:val="000000" w:themeColor="text1"/>
          <w:sz w:val="24"/>
          <w:szCs w:val="24"/>
          <w:lang w:val="ro-RO"/>
        </w:rPr>
        <w:t>include:</w:t>
      </w:r>
    </w:p>
    <w:p w14:paraId="18CEBA51" w14:textId="4D144932" w:rsidR="00484C63" w:rsidRPr="005076EE" w:rsidRDefault="00A55829" w:rsidP="005076EE">
      <w:pPr>
        <w:ind w:firstLine="709"/>
        <w:jc w:val="both"/>
        <w:rPr>
          <w:i/>
          <w:color w:val="000000" w:themeColor="text1"/>
          <w:sz w:val="24"/>
          <w:szCs w:val="24"/>
          <w:lang w:val="ro-RO"/>
        </w:rPr>
      </w:pPr>
      <w:r w:rsidRPr="005076EE">
        <w:rPr>
          <w:i/>
          <w:color w:val="000000" w:themeColor="text1"/>
          <w:sz w:val="24"/>
          <w:szCs w:val="24"/>
          <w:lang w:val="ro-RO"/>
        </w:rPr>
        <w:t>a)</w:t>
      </w:r>
      <w:r w:rsidR="00AC5A49" w:rsidRPr="005076EE">
        <w:rPr>
          <w:i/>
          <w:color w:val="000000" w:themeColor="text1"/>
          <w:sz w:val="24"/>
          <w:szCs w:val="24"/>
          <w:lang w:val="ro-RO"/>
        </w:rPr>
        <w:t xml:space="preserve"> factură fiscală</w:t>
      </w:r>
      <w:r w:rsidRPr="005076EE">
        <w:rPr>
          <w:i/>
          <w:color w:val="000000" w:themeColor="text1"/>
          <w:sz w:val="24"/>
          <w:szCs w:val="24"/>
          <w:lang w:val="ro-RO"/>
        </w:rPr>
        <w:t>;</w:t>
      </w:r>
    </w:p>
    <w:p w14:paraId="31317CBF" w14:textId="14D35BF7" w:rsidR="00AC5A49" w:rsidRPr="005076EE" w:rsidRDefault="00AC5A49" w:rsidP="005076EE">
      <w:pPr>
        <w:tabs>
          <w:tab w:val="left" w:pos="993"/>
        </w:tabs>
        <w:ind w:firstLine="720"/>
        <w:jc w:val="both"/>
        <w:rPr>
          <w:i/>
          <w:color w:val="000000" w:themeColor="text1"/>
          <w:sz w:val="24"/>
          <w:szCs w:val="24"/>
          <w:lang w:val="ro-RO"/>
        </w:rPr>
      </w:pPr>
      <w:r w:rsidRPr="005076EE">
        <w:rPr>
          <w:i/>
          <w:color w:val="000000" w:themeColor="text1"/>
          <w:sz w:val="24"/>
          <w:szCs w:val="24"/>
          <w:lang w:val="ro-RO"/>
        </w:rPr>
        <w:t>b) actul de predare-primire</w:t>
      </w:r>
      <w:r w:rsidR="00983BBF" w:rsidRPr="005076EE">
        <w:rPr>
          <w:i/>
          <w:color w:val="000000" w:themeColor="text1"/>
          <w:sz w:val="24"/>
          <w:szCs w:val="24"/>
          <w:lang w:val="ro-RO"/>
        </w:rPr>
        <w:t xml:space="preserve"> (conform modelului expus în anexa </w:t>
      </w:r>
      <w:r w:rsidR="003B1A8D" w:rsidRPr="005076EE">
        <w:rPr>
          <w:i/>
          <w:color w:val="000000" w:themeColor="text1"/>
          <w:sz w:val="24"/>
          <w:szCs w:val="24"/>
          <w:lang w:val="ro-RO"/>
        </w:rPr>
        <w:t>2</w:t>
      </w:r>
      <w:r w:rsidR="00983BBF" w:rsidRPr="005076EE">
        <w:rPr>
          <w:i/>
          <w:color w:val="000000" w:themeColor="text1"/>
          <w:sz w:val="24"/>
          <w:szCs w:val="24"/>
          <w:lang w:val="ro-RO"/>
        </w:rPr>
        <w:t xml:space="preserve"> a caietului de sarcini)</w:t>
      </w:r>
      <w:r w:rsidR="00E03C8C" w:rsidRPr="005076EE">
        <w:rPr>
          <w:i/>
          <w:color w:val="000000" w:themeColor="text1"/>
          <w:sz w:val="24"/>
          <w:szCs w:val="24"/>
          <w:lang w:val="ro-RO"/>
        </w:rPr>
        <w:t>;</w:t>
      </w:r>
    </w:p>
    <w:p w14:paraId="1E65553F" w14:textId="6640EB51" w:rsidR="00E03C8C" w:rsidRPr="005076EE" w:rsidRDefault="00E03C8C" w:rsidP="005076EE">
      <w:pPr>
        <w:tabs>
          <w:tab w:val="left" w:pos="993"/>
        </w:tabs>
        <w:ind w:firstLine="720"/>
        <w:jc w:val="both"/>
        <w:rPr>
          <w:i/>
          <w:color w:val="000000" w:themeColor="text1"/>
          <w:sz w:val="24"/>
          <w:szCs w:val="24"/>
          <w:lang w:val="ro-RO"/>
        </w:rPr>
      </w:pPr>
      <w:r w:rsidRPr="005076EE">
        <w:rPr>
          <w:i/>
          <w:color w:val="000000" w:themeColor="text1"/>
          <w:sz w:val="24"/>
          <w:szCs w:val="24"/>
          <w:lang w:val="ro-RO"/>
        </w:rPr>
        <w:t xml:space="preserve">c) </w:t>
      </w:r>
      <w:r w:rsidR="00FB2044" w:rsidRPr="005076EE">
        <w:rPr>
          <w:i/>
          <w:sz w:val="24"/>
          <w:szCs w:val="24"/>
          <w:lang w:val="ro-RO"/>
        </w:rPr>
        <w:t>Raportul privind executarea lucrării cadastrale</w:t>
      </w:r>
      <w:r w:rsidR="00E97BCD" w:rsidRPr="005076EE">
        <w:rPr>
          <w:i/>
          <w:sz w:val="24"/>
          <w:szCs w:val="24"/>
          <w:lang w:val="ro-RO"/>
        </w:rPr>
        <w:t xml:space="preserve"> (anexa nr. </w:t>
      </w:r>
      <w:r w:rsidR="003B1A8D" w:rsidRPr="005076EE">
        <w:rPr>
          <w:i/>
          <w:sz w:val="24"/>
          <w:szCs w:val="24"/>
          <w:lang w:val="ro-RO"/>
        </w:rPr>
        <w:t>3</w:t>
      </w:r>
      <w:r w:rsidR="00E97BCD" w:rsidRPr="005076EE">
        <w:rPr>
          <w:i/>
          <w:sz w:val="24"/>
          <w:szCs w:val="24"/>
          <w:lang w:val="ro-RO"/>
        </w:rPr>
        <w:t xml:space="preserve"> la caietul de sarcini)</w:t>
      </w:r>
      <w:r w:rsidR="00FB2044" w:rsidRPr="005076EE">
        <w:rPr>
          <w:i/>
          <w:sz w:val="24"/>
          <w:szCs w:val="24"/>
          <w:lang w:val="ro-RO"/>
        </w:rPr>
        <w:t xml:space="preserve"> cu anexarea </w:t>
      </w:r>
      <w:r w:rsidR="00BA10AD" w:rsidRPr="005076EE">
        <w:rPr>
          <w:i/>
          <w:sz w:val="24"/>
          <w:szCs w:val="24"/>
          <w:lang w:val="ro-RO"/>
        </w:rPr>
        <w:t xml:space="preserve">dosarului </w:t>
      </w:r>
      <w:r w:rsidR="002967E7" w:rsidRPr="005076EE">
        <w:rPr>
          <w:i/>
          <w:sz w:val="24"/>
          <w:szCs w:val="24"/>
          <w:lang w:val="ro-RO"/>
        </w:rPr>
        <w:t>elaborat</w:t>
      </w:r>
      <w:r w:rsidR="00112D29" w:rsidRPr="005076EE">
        <w:rPr>
          <w:i/>
          <w:sz w:val="24"/>
          <w:szCs w:val="24"/>
          <w:lang w:val="ro-RO"/>
        </w:rPr>
        <w:t xml:space="preserve"> cu confirmarea </w:t>
      </w:r>
      <w:proofErr w:type="spellStart"/>
      <w:r w:rsidR="00112D29" w:rsidRPr="005076EE">
        <w:rPr>
          <w:i/>
          <w:sz w:val="24"/>
          <w:szCs w:val="24"/>
          <w:lang w:val="ro-RO"/>
        </w:rPr>
        <w:t>exped</w:t>
      </w:r>
      <w:r w:rsidR="00112D29" w:rsidRPr="005076EE">
        <w:rPr>
          <w:i/>
          <w:sz w:val="24"/>
          <w:szCs w:val="24"/>
          <w:lang w:val="ro-MD"/>
        </w:rPr>
        <w:t>ierii</w:t>
      </w:r>
      <w:proofErr w:type="spellEnd"/>
      <w:r w:rsidR="00112D29" w:rsidRPr="005076EE">
        <w:rPr>
          <w:i/>
          <w:sz w:val="24"/>
          <w:szCs w:val="24"/>
          <w:lang w:val="ro-MD"/>
        </w:rPr>
        <w:t xml:space="preserve"> acestora</w:t>
      </w:r>
      <w:r w:rsidR="00774E73" w:rsidRPr="005076EE">
        <w:rPr>
          <w:i/>
          <w:sz w:val="24"/>
          <w:szCs w:val="24"/>
          <w:lang w:val="ro-MD"/>
        </w:rPr>
        <w:t xml:space="preserve"> către autoritățile ce urmează să le coordoneze</w:t>
      </w:r>
      <w:r w:rsidR="00034AFF" w:rsidRPr="005076EE">
        <w:rPr>
          <w:i/>
          <w:sz w:val="24"/>
          <w:szCs w:val="24"/>
          <w:lang w:val="ro-MD"/>
        </w:rPr>
        <w:t>/</w:t>
      </w:r>
      <w:r w:rsidR="00774E73" w:rsidRPr="005076EE">
        <w:rPr>
          <w:i/>
          <w:sz w:val="24"/>
          <w:szCs w:val="24"/>
          <w:lang w:val="ro-MD"/>
        </w:rPr>
        <w:t>aprobe</w:t>
      </w:r>
      <w:r w:rsidR="00A34F8A" w:rsidRPr="005076EE">
        <w:rPr>
          <w:i/>
          <w:sz w:val="24"/>
          <w:szCs w:val="24"/>
          <w:lang w:val="ro-MD"/>
        </w:rPr>
        <w:t xml:space="preserve"> </w:t>
      </w:r>
      <w:r w:rsidR="00774E73" w:rsidRPr="005076EE">
        <w:rPr>
          <w:i/>
          <w:sz w:val="24"/>
          <w:szCs w:val="24"/>
          <w:lang w:val="ro-MD"/>
        </w:rPr>
        <w:t xml:space="preserve">(în cazul lucrărilor </w:t>
      </w:r>
      <w:proofErr w:type="spellStart"/>
      <w:r w:rsidR="00774E73" w:rsidRPr="005076EE">
        <w:rPr>
          <w:i/>
          <w:sz w:val="24"/>
          <w:szCs w:val="24"/>
          <w:lang w:val="en-US"/>
        </w:rPr>
        <w:t>cadastrale</w:t>
      </w:r>
      <w:proofErr w:type="spellEnd"/>
      <w:r w:rsidR="00774E73" w:rsidRPr="005076EE">
        <w:rPr>
          <w:i/>
          <w:sz w:val="24"/>
          <w:szCs w:val="24"/>
          <w:lang w:val="en-US"/>
        </w:rPr>
        <w:t xml:space="preserve"> </w:t>
      </w:r>
      <w:proofErr w:type="spellStart"/>
      <w:r w:rsidR="00774E73" w:rsidRPr="005076EE">
        <w:rPr>
          <w:i/>
          <w:sz w:val="24"/>
          <w:szCs w:val="24"/>
          <w:lang w:val="en-US"/>
        </w:rPr>
        <w:t>în</w:t>
      </w:r>
      <w:proofErr w:type="spellEnd"/>
      <w:r w:rsidR="00774E73" w:rsidRPr="005076EE">
        <w:rPr>
          <w:i/>
          <w:sz w:val="24"/>
          <w:szCs w:val="24"/>
          <w:lang w:val="en-US"/>
        </w:rPr>
        <w:t xml:space="preserve"> </w:t>
      </w:r>
      <w:proofErr w:type="spellStart"/>
      <w:r w:rsidR="00774E73" w:rsidRPr="005076EE">
        <w:rPr>
          <w:i/>
          <w:sz w:val="24"/>
          <w:szCs w:val="24"/>
          <w:lang w:val="en-US"/>
        </w:rPr>
        <w:t>scopul</w:t>
      </w:r>
      <w:proofErr w:type="spellEnd"/>
      <w:r w:rsidR="00774E73" w:rsidRPr="005076EE">
        <w:rPr>
          <w:i/>
          <w:sz w:val="24"/>
          <w:szCs w:val="24"/>
          <w:lang w:val="en-US"/>
        </w:rPr>
        <w:t xml:space="preserve"> </w:t>
      </w:r>
      <w:proofErr w:type="spellStart"/>
      <w:r w:rsidR="00774E73" w:rsidRPr="005076EE">
        <w:rPr>
          <w:i/>
          <w:sz w:val="24"/>
          <w:szCs w:val="24"/>
          <w:lang w:val="en-US"/>
        </w:rPr>
        <w:t>delimitării</w:t>
      </w:r>
      <w:proofErr w:type="spellEnd"/>
      <w:r w:rsidR="00774E73" w:rsidRPr="005076EE">
        <w:rPr>
          <w:i/>
          <w:sz w:val="24"/>
          <w:szCs w:val="24"/>
          <w:lang w:val="en-US"/>
        </w:rPr>
        <w:t xml:space="preserve"> </w:t>
      </w:r>
      <w:proofErr w:type="spellStart"/>
      <w:r w:rsidR="00774E73" w:rsidRPr="005076EE">
        <w:rPr>
          <w:i/>
          <w:sz w:val="24"/>
          <w:szCs w:val="24"/>
          <w:lang w:val="en-US"/>
        </w:rPr>
        <w:t>proprietății</w:t>
      </w:r>
      <w:proofErr w:type="spellEnd"/>
      <w:r w:rsidR="00774E73" w:rsidRPr="005076EE">
        <w:rPr>
          <w:i/>
          <w:sz w:val="24"/>
          <w:szCs w:val="24"/>
          <w:lang w:val="en-US"/>
        </w:rPr>
        <w:t xml:space="preserve"> </w:t>
      </w:r>
      <w:proofErr w:type="spellStart"/>
      <w:r w:rsidR="00774E73" w:rsidRPr="005076EE">
        <w:rPr>
          <w:i/>
          <w:sz w:val="24"/>
          <w:szCs w:val="24"/>
          <w:lang w:val="en-US"/>
        </w:rPr>
        <w:t>publice</w:t>
      </w:r>
      <w:proofErr w:type="spellEnd"/>
      <w:r w:rsidR="00AE7DE5" w:rsidRPr="005076EE">
        <w:rPr>
          <w:i/>
          <w:sz w:val="24"/>
          <w:szCs w:val="24"/>
          <w:lang w:val="en-US"/>
        </w:rPr>
        <w:t>,</w:t>
      </w:r>
      <w:r w:rsidR="00DD15C2" w:rsidRPr="005076EE">
        <w:rPr>
          <w:sz w:val="24"/>
          <w:szCs w:val="24"/>
          <w:lang w:val="en-US"/>
        </w:rPr>
        <w:t xml:space="preserve"> </w:t>
      </w:r>
      <w:proofErr w:type="spellStart"/>
      <w:r w:rsidR="00DD15C2" w:rsidRPr="005076EE">
        <w:rPr>
          <w:i/>
          <w:sz w:val="24"/>
          <w:szCs w:val="24"/>
          <w:lang w:val="en-US"/>
        </w:rPr>
        <w:t>modificare</w:t>
      </w:r>
      <w:proofErr w:type="spellEnd"/>
      <w:r w:rsidR="00DD15C2" w:rsidRPr="005076EE">
        <w:rPr>
          <w:i/>
          <w:sz w:val="24"/>
          <w:szCs w:val="24"/>
          <w:lang w:val="en-US"/>
        </w:rPr>
        <w:t xml:space="preserve"> a </w:t>
      </w:r>
      <w:proofErr w:type="spellStart"/>
      <w:r w:rsidR="00DD15C2" w:rsidRPr="005076EE">
        <w:rPr>
          <w:i/>
          <w:sz w:val="24"/>
          <w:szCs w:val="24"/>
          <w:lang w:val="en-US"/>
        </w:rPr>
        <w:t>parametrilor</w:t>
      </w:r>
      <w:proofErr w:type="spellEnd"/>
      <w:r w:rsidR="00DD15C2" w:rsidRPr="005076EE">
        <w:rPr>
          <w:i/>
          <w:sz w:val="24"/>
          <w:szCs w:val="24"/>
          <w:lang w:val="en-US"/>
        </w:rPr>
        <w:t xml:space="preserve"> </w:t>
      </w:r>
      <w:proofErr w:type="spellStart"/>
      <w:r w:rsidR="00DD15C2" w:rsidRPr="005076EE">
        <w:rPr>
          <w:i/>
          <w:sz w:val="24"/>
          <w:szCs w:val="24"/>
          <w:lang w:val="en-US"/>
        </w:rPr>
        <w:t>terenurilor</w:t>
      </w:r>
      <w:proofErr w:type="spellEnd"/>
      <w:r w:rsidR="00DD15C2" w:rsidRPr="005076EE">
        <w:rPr>
          <w:i/>
          <w:sz w:val="24"/>
          <w:szCs w:val="24"/>
          <w:lang w:val="en-US"/>
        </w:rPr>
        <w:t xml:space="preserve"> </w:t>
      </w:r>
      <w:proofErr w:type="spellStart"/>
      <w:r w:rsidR="00DD15C2" w:rsidRPr="005076EE">
        <w:rPr>
          <w:i/>
          <w:sz w:val="24"/>
          <w:szCs w:val="24"/>
          <w:lang w:val="en-US"/>
        </w:rPr>
        <w:t>aferente</w:t>
      </w:r>
      <w:proofErr w:type="spellEnd"/>
      <w:r w:rsidR="00DD15C2" w:rsidRPr="005076EE">
        <w:rPr>
          <w:i/>
          <w:sz w:val="24"/>
          <w:szCs w:val="24"/>
          <w:lang w:val="en-US"/>
        </w:rPr>
        <w:t xml:space="preserve"> </w:t>
      </w:r>
      <w:proofErr w:type="spellStart"/>
      <w:r w:rsidR="00DD15C2" w:rsidRPr="005076EE">
        <w:rPr>
          <w:i/>
          <w:sz w:val="24"/>
          <w:szCs w:val="24"/>
          <w:lang w:val="en-US"/>
        </w:rPr>
        <w:t>drumului</w:t>
      </w:r>
      <w:proofErr w:type="spellEnd"/>
      <w:r w:rsidR="00DD15C2" w:rsidRPr="005076EE">
        <w:rPr>
          <w:i/>
          <w:sz w:val="24"/>
          <w:szCs w:val="24"/>
          <w:lang w:val="en-US"/>
        </w:rPr>
        <w:t>,</w:t>
      </w:r>
      <w:r w:rsidR="00AE7DE5" w:rsidRPr="005076EE">
        <w:rPr>
          <w:i/>
          <w:sz w:val="24"/>
          <w:szCs w:val="24"/>
          <w:lang w:val="en-US"/>
        </w:rPr>
        <w:t xml:space="preserve"> </w:t>
      </w:r>
      <w:proofErr w:type="spellStart"/>
      <w:r w:rsidR="00AE7DE5" w:rsidRPr="005076EE">
        <w:rPr>
          <w:i/>
          <w:sz w:val="24"/>
          <w:szCs w:val="24"/>
          <w:lang w:val="en-US"/>
        </w:rPr>
        <w:t>lucrărilor</w:t>
      </w:r>
      <w:proofErr w:type="spellEnd"/>
      <w:r w:rsidR="00AE7DE5" w:rsidRPr="005076EE">
        <w:rPr>
          <w:i/>
          <w:sz w:val="24"/>
          <w:szCs w:val="24"/>
          <w:lang w:val="en-US"/>
        </w:rPr>
        <w:t xml:space="preserve"> </w:t>
      </w:r>
      <w:proofErr w:type="spellStart"/>
      <w:r w:rsidR="00AE7DE5" w:rsidRPr="005076EE">
        <w:rPr>
          <w:i/>
          <w:sz w:val="24"/>
          <w:szCs w:val="24"/>
          <w:lang w:val="en-US"/>
        </w:rPr>
        <w:t>cadastrale</w:t>
      </w:r>
      <w:proofErr w:type="spellEnd"/>
      <w:r w:rsidR="00AE7DE5" w:rsidRPr="005076EE">
        <w:rPr>
          <w:i/>
          <w:sz w:val="24"/>
          <w:szCs w:val="24"/>
          <w:lang w:val="en-US"/>
        </w:rPr>
        <w:t xml:space="preserve"> </w:t>
      </w:r>
      <w:proofErr w:type="spellStart"/>
      <w:r w:rsidR="00AE7DE5" w:rsidRPr="005076EE">
        <w:rPr>
          <w:i/>
          <w:sz w:val="24"/>
          <w:szCs w:val="24"/>
          <w:lang w:val="en-US"/>
        </w:rPr>
        <w:t>în</w:t>
      </w:r>
      <w:proofErr w:type="spellEnd"/>
      <w:r w:rsidR="00AE7DE5" w:rsidRPr="005076EE">
        <w:rPr>
          <w:i/>
          <w:sz w:val="24"/>
          <w:szCs w:val="24"/>
          <w:lang w:val="en-US"/>
        </w:rPr>
        <w:t xml:space="preserve"> </w:t>
      </w:r>
      <w:proofErr w:type="spellStart"/>
      <w:r w:rsidR="00AE7DE5" w:rsidRPr="005076EE">
        <w:rPr>
          <w:i/>
          <w:sz w:val="24"/>
          <w:szCs w:val="24"/>
          <w:lang w:val="en-US"/>
        </w:rPr>
        <w:t>scopul</w:t>
      </w:r>
      <w:proofErr w:type="spellEnd"/>
      <w:r w:rsidR="00AE7DE5" w:rsidRPr="005076EE">
        <w:rPr>
          <w:i/>
          <w:sz w:val="24"/>
          <w:szCs w:val="24"/>
          <w:lang w:val="en-US"/>
        </w:rPr>
        <w:t xml:space="preserve"> </w:t>
      </w:r>
      <w:proofErr w:type="spellStart"/>
      <w:r w:rsidR="00AE7DE5" w:rsidRPr="005076EE">
        <w:rPr>
          <w:i/>
          <w:sz w:val="24"/>
          <w:szCs w:val="24"/>
          <w:lang w:val="en-US"/>
        </w:rPr>
        <w:t>modificării</w:t>
      </w:r>
      <w:proofErr w:type="spellEnd"/>
      <w:r w:rsidR="00AE7DE5" w:rsidRPr="005076EE">
        <w:rPr>
          <w:i/>
          <w:sz w:val="24"/>
          <w:szCs w:val="24"/>
          <w:lang w:val="en-US"/>
        </w:rPr>
        <w:t xml:space="preserve"> </w:t>
      </w:r>
      <w:proofErr w:type="spellStart"/>
      <w:r w:rsidR="00AE7DE5" w:rsidRPr="005076EE">
        <w:rPr>
          <w:i/>
          <w:sz w:val="24"/>
          <w:szCs w:val="24"/>
          <w:lang w:val="en-US"/>
        </w:rPr>
        <w:t>hotarelor</w:t>
      </w:r>
      <w:proofErr w:type="spellEnd"/>
      <w:r w:rsidR="00AE7DE5" w:rsidRPr="005076EE">
        <w:rPr>
          <w:i/>
          <w:sz w:val="24"/>
          <w:szCs w:val="24"/>
          <w:lang w:val="en-US"/>
        </w:rPr>
        <w:t xml:space="preserve"> </w:t>
      </w:r>
      <w:proofErr w:type="spellStart"/>
      <w:r w:rsidR="00AE7DE5" w:rsidRPr="005076EE">
        <w:rPr>
          <w:i/>
          <w:sz w:val="24"/>
          <w:szCs w:val="24"/>
          <w:lang w:val="en-US"/>
        </w:rPr>
        <w:t>terenurilor</w:t>
      </w:r>
      <w:proofErr w:type="spellEnd"/>
      <w:r w:rsidR="00AE7DE5" w:rsidRPr="005076EE">
        <w:rPr>
          <w:i/>
          <w:sz w:val="24"/>
          <w:szCs w:val="24"/>
          <w:lang w:val="en-US"/>
        </w:rPr>
        <w:t xml:space="preserve"> </w:t>
      </w:r>
      <w:proofErr w:type="spellStart"/>
      <w:r w:rsidR="00AE7DE5" w:rsidRPr="005076EE">
        <w:rPr>
          <w:i/>
          <w:sz w:val="24"/>
          <w:szCs w:val="24"/>
          <w:lang w:val="en-US"/>
        </w:rPr>
        <w:t>proprietate</w:t>
      </w:r>
      <w:proofErr w:type="spellEnd"/>
      <w:r w:rsidR="00AE7DE5" w:rsidRPr="005076EE">
        <w:rPr>
          <w:i/>
          <w:sz w:val="24"/>
          <w:szCs w:val="24"/>
          <w:lang w:val="en-US"/>
        </w:rPr>
        <w:t xml:space="preserve"> </w:t>
      </w:r>
      <w:proofErr w:type="spellStart"/>
      <w:r w:rsidR="0095116F" w:rsidRPr="005076EE">
        <w:rPr>
          <w:i/>
          <w:sz w:val="24"/>
          <w:szCs w:val="24"/>
          <w:lang w:val="en-US"/>
        </w:rPr>
        <w:t>publică</w:t>
      </w:r>
      <w:proofErr w:type="spellEnd"/>
      <w:r w:rsidR="00774E73" w:rsidRPr="005076EE">
        <w:rPr>
          <w:i/>
          <w:sz w:val="24"/>
          <w:szCs w:val="24"/>
          <w:lang w:val="ro-MD"/>
        </w:rPr>
        <w:t xml:space="preserve"> și </w:t>
      </w:r>
      <w:proofErr w:type="spellStart"/>
      <w:r w:rsidR="00774E73" w:rsidRPr="005076EE">
        <w:rPr>
          <w:i/>
          <w:sz w:val="24"/>
          <w:szCs w:val="24"/>
          <w:lang w:val="en-US"/>
        </w:rPr>
        <w:t>lucrărilor</w:t>
      </w:r>
      <w:proofErr w:type="spellEnd"/>
      <w:r w:rsidR="00774E73" w:rsidRPr="005076EE">
        <w:rPr>
          <w:i/>
          <w:sz w:val="24"/>
          <w:szCs w:val="24"/>
          <w:lang w:val="en-US"/>
        </w:rPr>
        <w:t xml:space="preserve"> de </w:t>
      </w:r>
      <w:proofErr w:type="spellStart"/>
      <w:r w:rsidR="00774E73" w:rsidRPr="005076EE">
        <w:rPr>
          <w:i/>
          <w:sz w:val="24"/>
          <w:szCs w:val="24"/>
          <w:lang w:val="en-US"/>
        </w:rPr>
        <w:t>sistematizare</w:t>
      </w:r>
      <w:proofErr w:type="spellEnd"/>
      <w:r w:rsidR="00774E73" w:rsidRPr="005076EE">
        <w:rPr>
          <w:i/>
          <w:sz w:val="24"/>
          <w:szCs w:val="24"/>
          <w:lang w:val="en-US"/>
        </w:rPr>
        <w:t>/</w:t>
      </w:r>
      <w:proofErr w:type="spellStart"/>
      <w:r w:rsidR="00774E73" w:rsidRPr="005076EE">
        <w:rPr>
          <w:i/>
          <w:sz w:val="24"/>
          <w:szCs w:val="24"/>
          <w:lang w:val="en-US"/>
        </w:rPr>
        <w:t>corectare</w:t>
      </w:r>
      <w:proofErr w:type="spellEnd"/>
      <w:r w:rsidR="00774E73" w:rsidRPr="005076EE">
        <w:rPr>
          <w:i/>
          <w:sz w:val="24"/>
          <w:szCs w:val="24"/>
          <w:lang w:val="en-US"/>
        </w:rPr>
        <w:t xml:space="preserve"> a </w:t>
      </w:r>
      <w:proofErr w:type="spellStart"/>
      <w:r w:rsidR="00774E73" w:rsidRPr="005076EE">
        <w:rPr>
          <w:i/>
          <w:sz w:val="24"/>
          <w:szCs w:val="24"/>
          <w:lang w:val="en-US"/>
        </w:rPr>
        <w:t>erorilor</w:t>
      </w:r>
      <w:proofErr w:type="spellEnd"/>
      <w:r w:rsidR="00774E73" w:rsidRPr="005076EE">
        <w:rPr>
          <w:i/>
          <w:sz w:val="24"/>
          <w:szCs w:val="24"/>
          <w:lang w:val="en-US"/>
        </w:rPr>
        <w:t>)</w:t>
      </w:r>
      <w:r w:rsidR="00FB2044" w:rsidRPr="005076EE">
        <w:rPr>
          <w:i/>
          <w:sz w:val="24"/>
          <w:szCs w:val="24"/>
          <w:lang w:val="ro-RO"/>
        </w:rPr>
        <w:t xml:space="preserve">, </w:t>
      </w:r>
      <w:r w:rsidRPr="005076EE">
        <w:rPr>
          <w:i/>
          <w:sz w:val="24"/>
          <w:szCs w:val="24"/>
          <w:lang w:val="ro-RO"/>
        </w:rPr>
        <w:t>informația grafică a bunurilor imobile recepționate.</w:t>
      </w:r>
    </w:p>
    <w:p w14:paraId="110B7B5C" w14:textId="46D30026" w:rsidR="00BA10AD" w:rsidRPr="005076EE" w:rsidRDefault="00BA10AD" w:rsidP="005076EE">
      <w:pPr>
        <w:tabs>
          <w:tab w:val="left" w:pos="993"/>
        </w:tabs>
        <w:ind w:firstLine="720"/>
        <w:jc w:val="both"/>
        <w:rPr>
          <w:i/>
          <w:color w:val="000000" w:themeColor="text1"/>
          <w:sz w:val="24"/>
          <w:szCs w:val="24"/>
          <w:lang w:val="ro-RO"/>
        </w:rPr>
      </w:pPr>
      <w:r w:rsidRPr="005076EE">
        <w:rPr>
          <w:i/>
          <w:color w:val="000000" w:themeColor="text1"/>
          <w:sz w:val="24"/>
          <w:szCs w:val="24"/>
          <w:lang w:val="ro-RO"/>
        </w:rPr>
        <w:t>d) Raportul privind executarea lucrării cadastrale (anexa nr. 3 la caietul de sarcini) cu anexarea avizului de recepție a lucrării cadastrale, emis de către I.P. Cadastrul Bunurilor Imobile, copia autentificată prin semnătură electronică avansat-calificată a raportului lucrării cadastrale recepționate, informația grafică a bunurilor imobile recepționate.</w:t>
      </w:r>
    </w:p>
    <w:p w14:paraId="755F82AA" w14:textId="76DE25FD" w:rsidR="002E4DBA" w:rsidRPr="005076EE" w:rsidRDefault="00484C63" w:rsidP="005076EE">
      <w:pPr>
        <w:jc w:val="both"/>
        <w:rPr>
          <w:sz w:val="24"/>
          <w:szCs w:val="24"/>
          <w:lang w:val="ro-RO"/>
        </w:rPr>
      </w:pPr>
      <w:r w:rsidRPr="005076EE">
        <w:rPr>
          <w:color w:val="000000" w:themeColor="text1"/>
          <w:sz w:val="24"/>
          <w:szCs w:val="24"/>
          <w:lang w:val="ro-RO"/>
        </w:rPr>
        <w:t>2.</w:t>
      </w:r>
      <w:r w:rsidR="007A7251" w:rsidRPr="005076EE">
        <w:rPr>
          <w:color w:val="000000" w:themeColor="text1"/>
          <w:sz w:val="24"/>
          <w:szCs w:val="24"/>
          <w:lang w:val="ro-RO"/>
        </w:rPr>
        <w:t>3</w:t>
      </w:r>
      <w:r w:rsidR="006F56DB" w:rsidRPr="005076EE">
        <w:rPr>
          <w:color w:val="000000" w:themeColor="text1"/>
          <w:sz w:val="24"/>
          <w:szCs w:val="24"/>
          <w:lang w:val="ro-RO"/>
        </w:rPr>
        <w:t xml:space="preserve">. </w:t>
      </w:r>
      <w:r w:rsidR="00D74180" w:rsidRPr="005076EE">
        <w:rPr>
          <w:sz w:val="24"/>
          <w:szCs w:val="24"/>
          <w:lang w:val="ro-RO"/>
        </w:rPr>
        <w:t>Pentru fiecare lucrare cadastrală sau etapă distinctă, data predării Serviciilor se consideră data înregistrării la Beneficiar a setului complet de documente prevăzut la pct. 2.2, corespunzător etapei respective</w:t>
      </w:r>
      <w:r w:rsidR="00F62408" w:rsidRPr="005076EE">
        <w:rPr>
          <w:sz w:val="24"/>
          <w:szCs w:val="24"/>
          <w:lang w:val="ro-RO"/>
        </w:rPr>
        <w:t>.</w:t>
      </w:r>
    </w:p>
    <w:p w14:paraId="10084896" w14:textId="3D938682" w:rsidR="007A7251" w:rsidRPr="005076EE" w:rsidRDefault="002E4DBA" w:rsidP="005076EE">
      <w:pPr>
        <w:jc w:val="both"/>
        <w:rPr>
          <w:sz w:val="24"/>
          <w:szCs w:val="24"/>
          <w:lang w:val="ro-RO"/>
        </w:rPr>
      </w:pPr>
      <w:r w:rsidRPr="005076EE">
        <w:rPr>
          <w:sz w:val="24"/>
          <w:szCs w:val="24"/>
          <w:lang w:val="ro-RO"/>
        </w:rPr>
        <w:t>2.</w:t>
      </w:r>
      <w:r w:rsidR="007A7251" w:rsidRPr="005076EE">
        <w:rPr>
          <w:sz w:val="24"/>
          <w:szCs w:val="24"/>
          <w:lang w:val="ro-RO"/>
        </w:rPr>
        <w:t>4</w:t>
      </w:r>
      <w:r w:rsidRPr="005076EE">
        <w:rPr>
          <w:sz w:val="24"/>
          <w:szCs w:val="24"/>
          <w:lang w:val="ro-RO"/>
        </w:rPr>
        <w:t xml:space="preserve">. </w:t>
      </w:r>
      <w:r w:rsidR="00D74180" w:rsidRPr="005076EE">
        <w:rPr>
          <w:sz w:val="24"/>
          <w:szCs w:val="24"/>
          <w:lang w:val="ro-RO"/>
        </w:rPr>
        <w:t xml:space="preserve">Serviciile sau etapa de Servicii se consideră prestate și acceptate după verificarea de către Beneficiar a documentelor prevăzute la pct. 2.2 și semnarea actului de predare-primire. Beneficiarul va examina documentele în termen de 10 zile lucrătoare de la primire și va semna actul </w:t>
      </w:r>
      <w:r w:rsidR="00BF4D9E" w:rsidRPr="005076EE">
        <w:rPr>
          <w:sz w:val="24"/>
          <w:szCs w:val="24"/>
          <w:lang w:val="ro-RO"/>
        </w:rPr>
        <w:t xml:space="preserve">sau </w:t>
      </w:r>
      <w:r w:rsidR="00D74180" w:rsidRPr="005076EE">
        <w:rPr>
          <w:sz w:val="24"/>
          <w:szCs w:val="24"/>
          <w:lang w:val="ro-RO"/>
        </w:rPr>
        <w:t>va comunica</w:t>
      </w:r>
      <w:r w:rsidR="00BF4D9E" w:rsidRPr="005076EE">
        <w:rPr>
          <w:sz w:val="24"/>
          <w:szCs w:val="24"/>
          <w:lang w:val="ro-RO"/>
        </w:rPr>
        <w:t xml:space="preserve"> Prestatorului</w:t>
      </w:r>
      <w:r w:rsidR="00D74180" w:rsidRPr="005076EE">
        <w:rPr>
          <w:sz w:val="24"/>
          <w:szCs w:val="24"/>
          <w:lang w:val="ro-RO"/>
        </w:rPr>
        <w:t>, în scris și motivat, neconformitățile constatate.</w:t>
      </w:r>
    </w:p>
    <w:p w14:paraId="246148DE" w14:textId="0074AA2A" w:rsidR="00B138C5" w:rsidRPr="005076EE" w:rsidRDefault="00B138C5" w:rsidP="005076EE">
      <w:pPr>
        <w:jc w:val="both"/>
        <w:rPr>
          <w:sz w:val="24"/>
          <w:szCs w:val="24"/>
          <w:lang w:val="ro-RO"/>
        </w:rPr>
      </w:pPr>
      <w:r w:rsidRPr="005076EE">
        <w:rPr>
          <w:sz w:val="24"/>
          <w:szCs w:val="24"/>
          <w:lang w:val="ro-RO"/>
        </w:rPr>
        <w:t>2.5. În cazul în care executarea sau finalizarea Serviciilor depinde de emiterea unor avize, coordonări, aprobări, recepții ori înregistrări de către autorități publice sau alte entități competente, Prestatorul nu răspunde pentru durata procedurilor desfășurate de acestea, cu condiția că și-a îndeplinit în termen și în mod corespunzător obligațiile ce îi revin potrivit Contractului și legislației aplicabile.</w:t>
      </w:r>
    </w:p>
    <w:p w14:paraId="5900FD92" w14:textId="17E9E66F" w:rsidR="002E4DBA" w:rsidRPr="005076EE" w:rsidRDefault="002E4DBA" w:rsidP="005076EE">
      <w:pPr>
        <w:jc w:val="both"/>
        <w:rPr>
          <w:color w:val="000000" w:themeColor="text1"/>
          <w:sz w:val="24"/>
          <w:szCs w:val="24"/>
          <w:lang w:val="ro-RO"/>
        </w:rPr>
      </w:pPr>
      <w:r w:rsidRPr="005076EE">
        <w:rPr>
          <w:color w:val="000000" w:themeColor="text1"/>
          <w:sz w:val="24"/>
          <w:szCs w:val="24"/>
          <w:lang w:val="ro-RO"/>
        </w:rPr>
        <w:t>2.</w:t>
      </w:r>
      <w:r w:rsidR="00B138C5" w:rsidRPr="005076EE">
        <w:rPr>
          <w:color w:val="000000" w:themeColor="text1"/>
          <w:sz w:val="24"/>
          <w:szCs w:val="24"/>
          <w:lang w:val="ro-RO"/>
        </w:rPr>
        <w:t>6</w:t>
      </w:r>
      <w:r w:rsidRPr="005076EE">
        <w:rPr>
          <w:color w:val="000000" w:themeColor="text1"/>
          <w:sz w:val="24"/>
          <w:szCs w:val="24"/>
          <w:lang w:val="ro-RO"/>
        </w:rPr>
        <w:t xml:space="preserve">. </w:t>
      </w:r>
      <w:r w:rsidR="005814E9" w:rsidRPr="005076EE">
        <w:rPr>
          <w:color w:val="000000" w:themeColor="text1"/>
          <w:sz w:val="24"/>
          <w:szCs w:val="24"/>
          <w:lang w:val="ro-RO"/>
        </w:rPr>
        <w:t>Raportul</w:t>
      </w:r>
      <w:r w:rsidR="00F15F8F" w:rsidRPr="005076EE">
        <w:rPr>
          <w:color w:val="000000" w:themeColor="text1"/>
          <w:sz w:val="24"/>
          <w:szCs w:val="24"/>
          <w:lang w:val="ro-RO"/>
        </w:rPr>
        <w:t xml:space="preserve"> privind executarea lucrărilor cadastrale</w:t>
      </w:r>
      <w:r w:rsidRPr="005076EE">
        <w:rPr>
          <w:color w:val="000000" w:themeColor="text1"/>
          <w:sz w:val="24"/>
          <w:szCs w:val="24"/>
          <w:lang w:val="ro-RO"/>
        </w:rPr>
        <w:t>, prezentat Beneficiarului, se consideră proprietate a Beneficiarului din momentul predării acest</w:t>
      </w:r>
      <w:r w:rsidR="00F15F8F" w:rsidRPr="005076EE">
        <w:rPr>
          <w:color w:val="000000" w:themeColor="text1"/>
          <w:sz w:val="24"/>
          <w:szCs w:val="24"/>
          <w:lang w:val="ro-RO"/>
        </w:rPr>
        <w:t>uia</w:t>
      </w:r>
      <w:r w:rsidRPr="005076EE">
        <w:rPr>
          <w:color w:val="000000" w:themeColor="text1"/>
          <w:sz w:val="24"/>
          <w:szCs w:val="24"/>
          <w:lang w:val="ro-RO"/>
        </w:rPr>
        <w:t xml:space="preserve"> în condițiile contractuale. </w:t>
      </w:r>
      <w:r w:rsidRPr="005076EE">
        <w:rPr>
          <w:sz w:val="24"/>
          <w:szCs w:val="24"/>
          <w:lang w:val="ro-RO"/>
        </w:rPr>
        <w:t>Prin proprietate se subînțelege că Beneficiarul va deține toate drepturile intelectuale și de autor asupra documentației, din momentul predării acestora.</w:t>
      </w:r>
    </w:p>
    <w:p w14:paraId="5841EA5F" w14:textId="547F7359" w:rsidR="002E4DBA" w:rsidRPr="005076EE" w:rsidRDefault="002E4DBA" w:rsidP="005076EE">
      <w:pPr>
        <w:ind w:firstLine="720"/>
        <w:jc w:val="both"/>
        <w:rPr>
          <w:color w:val="000000" w:themeColor="text1"/>
          <w:sz w:val="24"/>
          <w:szCs w:val="24"/>
          <w:lang w:val="ro-RO"/>
        </w:rPr>
      </w:pPr>
    </w:p>
    <w:p w14:paraId="38C048F9" w14:textId="7938524B" w:rsidR="00484C63" w:rsidRPr="005076EE" w:rsidRDefault="00484C63" w:rsidP="005076EE">
      <w:pPr>
        <w:rPr>
          <w:b/>
          <w:color w:val="000000" w:themeColor="text1"/>
          <w:sz w:val="24"/>
          <w:szCs w:val="24"/>
          <w:lang w:val="ro-RO"/>
        </w:rPr>
      </w:pPr>
      <w:r w:rsidRPr="005076EE">
        <w:rPr>
          <w:b/>
          <w:color w:val="000000" w:themeColor="text1"/>
          <w:sz w:val="24"/>
          <w:szCs w:val="24"/>
          <w:lang w:val="ro-RO"/>
        </w:rPr>
        <w:t xml:space="preserve">3. </w:t>
      </w:r>
      <w:proofErr w:type="spellStart"/>
      <w:r w:rsidRPr="005076EE">
        <w:rPr>
          <w:b/>
          <w:color w:val="000000" w:themeColor="text1"/>
          <w:sz w:val="24"/>
          <w:szCs w:val="24"/>
          <w:lang w:val="ro-RO"/>
        </w:rPr>
        <w:t>Preţul</w:t>
      </w:r>
      <w:proofErr w:type="spellEnd"/>
      <w:r w:rsidRPr="005076EE">
        <w:rPr>
          <w:b/>
          <w:color w:val="000000" w:themeColor="text1"/>
          <w:sz w:val="24"/>
          <w:szCs w:val="24"/>
          <w:lang w:val="ro-RO"/>
        </w:rPr>
        <w:t xml:space="preserve"> Contractului </w:t>
      </w:r>
      <w:proofErr w:type="spellStart"/>
      <w:r w:rsidRPr="005076EE">
        <w:rPr>
          <w:b/>
          <w:color w:val="000000" w:themeColor="text1"/>
          <w:sz w:val="24"/>
          <w:szCs w:val="24"/>
          <w:lang w:val="ro-RO"/>
        </w:rPr>
        <w:t>şi</w:t>
      </w:r>
      <w:proofErr w:type="spellEnd"/>
      <w:r w:rsidRPr="005076EE">
        <w:rPr>
          <w:b/>
          <w:color w:val="000000" w:themeColor="text1"/>
          <w:sz w:val="24"/>
          <w:szCs w:val="24"/>
          <w:lang w:val="ro-RO"/>
        </w:rPr>
        <w:t xml:space="preserve"> </w:t>
      </w:r>
      <w:proofErr w:type="spellStart"/>
      <w:r w:rsidRPr="005076EE">
        <w:rPr>
          <w:b/>
          <w:color w:val="000000" w:themeColor="text1"/>
          <w:sz w:val="24"/>
          <w:szCs w:val="24"/>
          <w:lang w:val="ro-RO"/>
        </w:rPr>
        <w:t>condiţiile</w:t>
      </w:r>
      <w:proofErr w:type="spellEnd"/>
      <w:r w:rsidRPr="005076EE">
        <w:rPr>
          <w:b/>
          <w:color w:val="000000" w:themeColor="text1"/>
          <w:sz w:val="24"/>
          <w:szCs w:val="24"/>
          <w:lang w:val="ro-RO"/>
        </w:rPr>
        <w:t xml:space="preserve"> de plată</w:t>
      </w:r>
    </w:p>
    <w:p w14:paraId="43BC4D20" w14:textId="35ADBF30" w:rsidR="00484C63" w:rsidRPr="005076EE" w:rsidRDefault="00712441" w:rsidP="005076EE">
      <w:pPr>
        <w:jc w:val="both"/>
        <w:rPr>
          <w:color w:val="000000" w:themeColor="text1"/>
          <w:sz w:val="24"/>
          <w:szCs w:val="24"/>
          <w:lang w:val="ro-RO"/>
        </w:rPr>
      </w:pPr>
      <w:r w:rsidRPr="005076EE">
        <w:rPr>
          <w:color w:val="000000" w:themeColor="text1"/>
          <w:sz w:val="24"/>
          <w:szCs w:val="24"/>
          <w:lang w:val="ro-RO"/>
        </w:rPr>
        <w:t xml:space="preserve">3.1. </w:t>
      </w:r>
      <w:r w:rsidR="00F62408" w:rsidRPr="005076EE">
        <w:rPr>
          <w:color w:val="000000" w:themeColor="text1"/>
          <w:sz w:val="24"/>
          <w:szCs w:val="24"/>
          <w:lang w:val="ro-RO"/>
        </w:rPr>
        <w:t>Prețul</w:t>
      </w:r>
      <w:r w:rsidRPr="005076EE">
        <w:rPr>
          <w:color w:val="000000" w:themeColor="text1"/>
          <w:sz w:val="24"/>
          <w:szCs w:val="24"/>
          <w:lang w:val="ro-RO"/>
        </w:rPr>
        <w:t xml:space="preserve"> </w:t>
      </w:r>
      <w:r w:rsidR="003B1A8D" w:rsidRPr="005076EE">
        <w:rPr>
          <w:color w:val="000000" w:themeColor="text1"/>
          <w:sz w:val="24"/>
          <w:szCs w:val="24"/>
          <w:lang w:val="ro-RO"/>
        </w:rPr>
        <w:t>S</w:t>
      </w:r>
      <w:r w:rsidR="00C21B00" w:rsidRPr="005076EE">
        <w:rPr>
          <w:color w:val="000000" w:themeColor="text1"/>
          <w:sz w:val="24"/>
          <w:szCs w:val="24"/>
          <w:lang w:val="ro-RO"/>
        </w:rPr>
        <w:t>ervici</w:t>
      </w:r>
      <w:r w:rsidR="00CB358C" w:rsidRPr="005076EE">
        <w:rPr>
          <w:color w:val="000000" w:themeColor="text1"/>
          <w:sz w:val="24"/>
          <w:szCs w:val="24"/>
          <w:lang w:val="ro-RO"/>
        </w:rPr>
        <w:t>ilor</w:t>
      </w:r>
      <w:r w:rsidR="00C21B00" w:rsidRPr="005076EE">
        <w:rPr>
          <w:color w:val="000000" w:themeColor="text1"/>
          <w:sz w:val="24"/>
          <w:szCs w:val="24"/>
          <w:lang w:val="ro-RO"/>
        </w:rPr>
        <w:t xml:space="preserve"> </w:t>
      </w:r>
      <w:r w:rsidR="00484C63" w:rsidRPr="005076EE">
        <w:rPr>
          <w:color w:val="000000" w:themeColor="text1"/>
          <w:sz w:val="24"/>
          <w:szCs w:val="24"/>
          <w:lang w:val="ro-RO"/>
        </w:rPr>
        <w:t xml:space="preserve">conform prezentului Contract este stabilit în lei </w:t>
      </w:r>
      <w:r w:rsidR="00F62408" w:rsidRPr="005076EE">
        <w:rPr>
          <w:color w:val="000000" w:themeColor="text1"/>
          <w:sz w:val="24"/>
          <w:szCs w:val="24"/>
          <w:lang w:val="ro-RO"/>
        </w:rPr>
        <w:t>moldovenești</w:t>
      </w:r>
      <w:r w:rsidR="00484C63" w:rsidRPr="005076EE">
        <w:rPr>
          <w:color w:val="000000" w:themeColor="text1"/>
          <w:sz w:val="24"/>
          <w:szCs w:val="24"/>
          <w:lang w:val="ro-RO"/>
        </w:rPr>
        <w:t xml:space="preserve">, fiind indicat în </w:t>
      </w:r>
      <w:r w:rsidR="00F62408" w:rsidRPr="005076EE">
        <w:rPr>
          <w:color w:val="000000" w:themeColor="text1"/>
          <w:sz w:val="24"/>
          <w:szCs w:val="24"/>
          <w:lang w:val="ro-RO"/>
        </w:rPr>
        <w:t>specificația de preț</w:t>
      </w:r>
      <w:r w:rsidR="003B1A8D" w:rsidRPr="005076EE">
        <w:rPr>
          <w:color w:val="000000" w:themeColor="text1"/>
          <w:sz w:val="24"/>
          <w:szCs w:val="24"/>
          <w:lang w:val="ro-RO"/>
        </w:rPr>
        <w:t>,</w:t>
      </w:r>
      <w:r w:rsidR="00F62408" w:rsidRPr="005076EE">
        <w:rPr>
          <w:color w:val="000000" w:themeColor="text1"/>
          <w:sz w:val="24"/>
          <w:szCs w:val="24"/>
          <w:lang w:val="ro-RO"/>
        </w:rPr>
        <w:t xml:space="preserve"> </w:t>
      </w:r>
      <w:r w:rsidR="00647639" w:rsidRPr="005076EE">
        <w:rPr>
          <w:color w:val="000000" w:themeColor="text1"/>
          <w:sz w:val="24"/>
          <w:szCs w:val="24"/>
          <w:lang w:val="ro-RO"/>
        </w:rPr>
        <w:t>a</w:t>
      </w:r>
      <w:r w:rsidRPr="005076EE">
        <w:rPr>
          <w:color w:val="000000" w:themeColor="text1"/>
          <w:sz w:val="24"/>
          <w:szCs w:val="24"/>
          <w:lang w:val="ro-RO"/>
        </w:rPr>
        <w:t>nexă la prezentul</w:t>
      </w:r>
      <w:r w:rsidR="00484C63" w:rsidRPr="005076EE">
        <w:rPr>
          <w:color w:val="000000" w:themeColor="text1"/>
          <w:sz w:val="24"/>
          <w:szCs w:val="24"/>
          <w:lang w:val="ro-RO"/>
        </w:rPr>
        <w:t xml:space="preserve"> Contract.</w:t>
      </w:r>
    </w:p>
    <w:p w14:paraId="1328ECEF" w14:textId="52703485" w:rsidR="004409CC" w:rsidRPr="005076EE" w:rsidRDefault="00484C63" w:rsidP="005076EE">
      <w:pPr>
        <w:jc w:val="both"/>
        <w:rPr>
          <w:sz w:val="24"/>
          <w:szCs w:val="24"/>
          <w:lang w:val="ro-RO"/>
        </w:rPr>
      </w:pPr>
      <w:r w:rsidRPr="005076EE">
        <w:rPr>
          <w:sz w:val="24"/>
          <w:szCs w:val="24"/>
          <w:lang w:val="ro-RO"/>
        </w:rPr>
        <w:t>3.2. Suma totală a prezentului Contract,</w:t>
      </w:r>
      <w:r w:rsidR="004409CC" w:rsidRPr="005076EE">
        <w:rPr>
          <w:sz w:val="24"/>
          <w:szCs w:val="24"/>
          <w:lang w:val="ro-RO"/>
        </w:rPr>
        <w:t xml:space="preserve"> </w:t>
      </w:r>
      <w:r w:rsidR="00C902E2" w:rsidRPr="005076EE">
        <w:rPr>
          <w:sz w:val="24"/>
          <w:szCs w:val="24"/>
          <w:lang w:val="ro-RO"/>
        </w:rPr>
        <w:t>constituie ____________ lei</w:t>
      </w:r>
      <w:r w:rsidR="004409CC" w:rsidRPr="005076EE">
        <w:rPr>
          <w:sz w:val="24"/>
          <w:szCs w:val="24"/>
          <w:lang w:val="ro-RO"/>
        </w:rPr>
        <w:t>, dintre care:</w:t>
      </w:r>
    </w:p>
    <w:p w14:paraId="0CD1A746" w14:textId="4792CA50" w:rsidR="004409CC" w:rsidRPr="005076EE" w:rsidRDefault="004409CC" w:rsidP="005076EE">
      <w:pPr>
        <w:jc w:val="both"/>
        <w:rPr>
          <w:sz w:val="24"/>
          <w:szCs w:val="24"/>
          <w:lang w:val="ro-RO"/>
        </w:rPr>
      </w:pPr>
      <w:r w:rsidRPr="005076EE">
        <w:rPr>
          <w:sz w:val="24"/>
          <w:szCs w:val="24"/>
          <w:lang w:val="ro-RO"/>
        </w:rPr>
        <w:t xml:space="preserve">1. __________________lei </w:t>
      </w:r>
      <w:r w:rsidR="006657E2" w:rsidRPr="005076EE">
        <w:rPr>
          <w:sz w:val="24"/>
          <w:szCs w:val="24"/>
          <w:lang w:val="ro-RO"/>
        </w:rPr>
        <w:t xml:space="preserve">pentru serviciile impozabile </w:t>
      </w:r>
      <w:r w:rsidRPr="005076EE">
        <w:rPr>
          <w:sz w:val="24"/>
          <w:szCs w:val="24"/>
          <w:lang w:val="ro-RO"/>
        </w:rPr>
        <w:t xml:space="preserve">cu TVA, </w:t>
      </w:r>
      <w:r w:rsidR="006657E2" w:rsidRPr="005076EE">
        <w:rPr>
          <w:sz w:val="24"/>
          <w:szCs w:val="24"/>
          <w:lang w:val="ro-RO"/>
        </w:rPr>
        <w:t>din care</w:t>
      </w:r>
      <w:r w:rsidRPr="005076EE">
        <w:rPr>
          <w:sz w:val="24"/>
          <w:szCs w:val="24"/>
          <w:lang w:val="ro-RO"/>
        </w:rPr>
        <w:t xml:space="preserve"> TVA în sumă de __________________lei;</w:t>
      </w:r>
    </w:p>
    <w:p w14:paraId="5E4A6F1C" w14:textId="1429FA1D" w:rsidR="004409CC" w:rsidRPr="005076EE" w:rsidRDefault="004409CC" w:rsidP="005076EE">
      <w:pPr>
        <w:jc w:val="both"/>
        <w:rPr>
          <w:sz w:val="24"/>
          <w:szCs w:val="24"/>
          <w:lang w:val="ro-RO"/>
        </w:rPr>
      </w:pPr>
      <w:r w:rsidRPr="005076EE">
        <w:rPr>
          <w:sz w:val="24"/>
          <w:szCs w:val="24"/>
          <w:lang w:val="ro-RO"/>
        </w:rPr>
        <w:t xml:space="preserve">2. __________________lei </w:t>
      </w:r>
      <w:r w:rsidR="006657E2" w:rsidRPr="005076EE">
        <w:rPr>
          <w:sz w:val="24"/>
          <w:szCs w:val="24"/>
          <w:lang w:val="ro-RO"/>
        </w:rPr>
        <w:t xml:space="preserve">pentru serviciile scutite de TVA, conform </w:t>
      </w:r>
      <w:r w:rsidR="00A20CC0" w:rsidRPr="005076EE">
        <w:rPr>
          <w:sz w:val="24"/>
          <w:szCs w:val="24"/>
          <w:lang w:val="en-US"/>
        </w:rPr>
        <w:t xml:space="preserve">art. 103 </w:t>
      </w:r>
      <w:proofErr w:type="spellStart"/>
      <w:r w:rsidR="00A20CC0" w:rsidRPr="005076EE">
        <w:rPr>
          <w:sz w:val="24"/>
          <w:szCs w:val="24"/>
          <w:lang w:val="en-US"/>
        </w:rPr>
        <w:t>alin</w:t>
      </w:r>
      <w:proofErr w:type="spellEnd"/>
      <w:r w:rsidR="00A20CC0" w:rsidRPr="005076EE">
        <w:rPr>
          <w:sz w:val="24"/>
          <w:szCs w:val="24"/>
          <w:lang w:val="en-US"/>
        </w:rPr>
        <w:t xml:space="preserve">. (1) pct. 19) din </w:t>
      </w:r>
      <w:proofErr w:type="spellStart"/>
      <w:r w:rsidR="00A20CC0" w:rsidRPr="005076EE">
        <w:rPr>
          <w:sz w:val="24"/>
          <w:szCs w:val="24"/>
          <w:lang w:val="en-US"/>
        </w:rPr>
        <w:t>Codul</w:t>
      </w:r>
      <w:proofErr w:type="spellEnd"/>
      <w:r w:rsidR="00A20CC0" w:rsidRPr="005076EE">
        <w:rPr>
          <w:sz w:val="24"/>
          <w:szCs w:val="24"/>
          <w:lang w:val="en-US"/>
        </w:rPr>
        <w:t xml:space="preserve"> fiscal</w:t>
      </w:r>
      <w:r w:rsidRPr="005076EE">
        <w:rPr>
          <w:sz w:val="24"/>
          <w:szCs w:val="24"/>
          <w:lang w:val="ro-RO"/>
        </w:rPr>
        <w:t>;</w:t>
      </w:r>
    </w:p>
    <w:p w14:paraId="240C6176" w14:textId="494C9E02" w:rsidR="005F4EDD" w:rsidRPr="005076EE" w:rsidRDefault="00484C63" w:rsidP="005076EE">
      <w:pPr>
        <w:jc w:val="both"/>
        <w:rPr>
          <w:color w:val="000000" w:themeColor="text1"/>
          <w:sz w:val="24"/>
          <w:szCs w:val="24"/>
          <w:lang w:val="ro-RO"/>
        </w:rPr>
      </w:pPr>
      <w:r w:rsidRPr="005076EE">
        <w:rPr>
          <w:color w:val="000000" w:themeColor="text1"/>
          <w:sz w:val="24"/>
          <w:szCs w:val="24"/>
          <w:lang w:val="ro-RO"/>
        </w:rPr>
        <w:t xml:space="preserve">3.3.  </w:t>
      </w:r>
      <w:r w:rsidR="005F4EDD" w:rsidRPr="005076EE">
        <w:rPr>
          <w:color w:val="000000" w:themeColor="text1"/>
          <w:sz w:val="24"/>
          <w:szCs w:val="24"/>
          <w:lang w:val="ro-RO"/>
        </w:rPr>
        <w:t>Achitarea serviciilor executate se va efectua pentru fiecare lucrare cadastrală sau etapă de lucrări finalizată și acceptată de către Beneficiar, după predarea materialelor prevăzute la pct. 2.2</w:t>
      </w:r>
      <w:r w:rsidR="00C902E2" w:rsidRPr="005076EE">
        <w:rPr>
          <w:color w:val="000000" w:themeColor="text1"/>
          <w:sz w:val="24"/>
          <w:szCs w:val="24"/>
          <w:lang w:val="ro-RO"/>
        </w:rPr>
        <w:t>.</w:t>
      </w:r>
      <w:r w:rsidR="005F4EDD" w:rsidRPr="005076EE">
        <w:rPr>
          <w:color w:val="000000" w:themeColor="text1"/>
          <w:sz w:val="24"/>
          <w:szCs w:val="24"/>
          <w:lang w:val="ro-RO"/>
        </w:rPr>
        <w:t xml:space="preserve"> din Contract</w:t>
      </w:r>
      <w:r w:rsidR="00BF4D9E" w:rsidRPr="005076EE">
        <w:rPr>
          <w:color w:val="000000" w:themeColor="text1"/>
          <w:sz w:val="24"/>
          <w:szCs w:val="24"/>
          <w:lang w:val="ro-RO"/>
        </w:rPr>
        <w:t xml:space="preserve"> </w:t>
      </w:r>
      <w:r w:rsidR="00BF4D9E" w:rsidRPr="005076EE">
        <w:rPr>
          <w:sz w:val="24"/>
          <w:szCs w:val="24"/>
          <w:lang w:val="ro-RO"/>
        </w:rPr>
        <w:t>și acceptarea acestora potrivit pct. 2.4.</w:t>
      </w:r>
      <w:r w:rsidR="00C902E2" w:rsidRPr="005076EE">
        <w:rPr>
          <w:sz w:val="24"/>
          <w:szCs w:val="24"/>
          <w:lang w:val="ro-RO"/>
        </w:rPr>
        <w:t xml:space="preserve"> </w:t>
      </w:r>
      <w:r w:rsidR="00BF4D9E" w:rsidRPr="005076EE">
        <w:rPr>
          <w:sz w:val="24"/>
          <w:szCs w:val="24"/>
          <w:lang w:val="ro-RO"/>
        </w:rPr>
        <w:t>din Contract</w:t>
      </w:r>
      <w:r w:rsidR="005F4EDD" w:rsidRPr="005076EE">
        <w:rPr>
          <w:sz w:val="24"/>
          <w:szCs w:val="24"/>
          <w:lang w:val="ro-RO"/>
        </w:rPr>
        <w:t xml:space="preserve">. </w:t>
      </w:r>
      <w:r w:rsidR="005F4EDD" w:rsidRPr="005076EE">
        <w:rPr>
          <w:color w:val="000000" w:themeColor="text1"/>
          <w:sz w:val="24"/>
          <w:szCs w:val="24"/>
          <w:lang w:val="ro-RO"/>
        </w:rPr>
        <w:t xml:space="preserve">În cazul în care lucrările cadastrale sunt executate pe sectoare cadastrale distincte și/sau presupun realizarea cumulativă a mai multor tipuri de lucrări, inclusiv corectarea erorilor cadastrale și delimitarea proprietății publice, Prestatorul </w:t>
      </w:r>
      <w:r w:rsidR="00BF4D9E" w:rsidRPr="005076EE">
        <w:rPr>
          <w:sz w:val="24"/>
          <w:szCs w:val="24"/>
          <w:lang w:val="ro-RO"/>
        </w:rPr>
        <w:t>este îndreptățit să prezinte</w:t>
      </w:r>
      <w:r w:rsidR="005F4EDD" w:rsidRPr="005076EE">
        <w:rPr>
          <w:color w:val="00B050"/>
          <w:sz w:val="24"/>
          <w:szCs w:val="24"/>
          <w:lang w:val="ro-RO"/>
        </w:rPr>
        <w:t xml:space="preserve"> </w:t>
      </w:r>
      <w:r w:rsidR="005F4EDD" w:rsidRPr="005076EE">
        <w:rPr>
          <w:color w:val="000000" w:themeColor="text1"/>
          <w:sz w:val="24"/>
          <w:szCs w:val="24"/>
          <w:lang w:val="ro-RO"/>
        </w:rPr>
        <w:t>spre plată documentele aferente volumului de lucrări efectiv executat, finalizat și acceptat.</w:t>
      </w:r>
    </w:p>
    <w:p w14:paraId="4D37A8C3" w14:textId="77777777" w:rsidR="005F4EDD" w:rsidRPr="005076EE" w:rsidRDefault="005F4EDD" w:rsidP="005076EE">
      <w:pPr>
        <w:jc w:val="both"/>
        <w:rPr>
          <w:color w:val="000000" w:themeColor="text1"/>
          <w:sz w:val="24"/>
          <w:szCs w:val="24"/>
          <w:lang w:val="ro-RO"/>
        </w:rPr>
      </w:pPr>
      <w:r w:rsidRPr="005076EE">
        <w:rPr>
          <w:color w:val="000000" w:themeColor="text1"/>
          <w:sz w:val="24"/>
          <w:szCs w:val="24"/>
          <w:lang w:val="ro-RO"/>
        </w:rPr>
        <w:t>Pentru lucrările cadastrale efectuate în scopul delimitării proprietății publice, modificării parametrilor terenurilor aferente drumurilor publice, modificării hotarelor terenurilor proprietate publică, precum și pentru lucrările de sistematizare și/sau corectare a erorilor cadastrale, plata se va efectua în două etape, după cum urmează:</w:t>
      </w:r>
    </w:p>
    <w:p w14:paraId="49492633" w14:textId="1B567BB6" w:rsidR="005F4EDD" w:rsidRPr="005076EE" w:rsidRDefault="005F4EDD" w:rsidP="005076EE">
      <w:pPr>
        <w:jc w:val="both"/>
        <w:rPr>
          <w:color w:val="000000" w:themeColor="text1"/>
          <w:sz w:val="24"/>
          <w:szCs w:val="24"/>
          <w:lang w:val="ro-RO"/>
        </w:rPr>
      </w:pPr>
      <w:r w:rsidRPr="005076EE">
        <w:rPr>
          <w:color w:val="000000" w:themeColor="text1"/>
          <w:sz w:val="24"/>
          <w:szCs w:val="24"/>
          <w:lang w:val="ro-RO"/>
        </w:rPr>
        <w:t>a) 50% din valoarea lucrărilor respective – după prezentarea și acceptarea materialelor prevăzute la pct. 2.2</w:t>
      </w:r>
      <w:r w:rsidR="00C902E2" w:rsidRPr="005076EE">
        <w:rPr>
          <w:color w:val="000000" w:themeColor="text1"/>
          <w:sz w:val="24"/>
          <w:szCs w:val="24"/>
          <w:lang w:val="ro-RO"/>
        </w:rPr>
        <w:t>.</w:t>
      </w:r>
      <w:r w:rsidRPr="005076EE">
        <w:rPr>
          <w:color w:val="000000" w:themeColor="text1"/>
          <w:sz w:val="24"/>
          <w:szCs w:val="24"/>
          <w:lang w:val="ro-RO"/>
        </w:rPr>
        <w:t xml:space="preserve"> lit. c);</w:t>
      </w:r>
    </w:p>
    <w:p w14:paraId="1A8A8D0C" w14:textId="6280FB06" w:rsidR="005F4EDD" w:rsidRPr="005076EE" w:rsidRDefault="005F4EDD" w:rsidP="005076EE">
      <w:pPr>
        <w:jc w:val="both"/>
        <w:rPr>
          <w:color w:val="000000" w:themeColor="text1"/>
          <w:sz w:val="24"/>
          <w:szCs w:val="24"/>
          <w:lang w:val="ro-RO"/>
        </w:rPr>
      </w:pPr>
      <w:r w:rsidRPr="005076EE">
        <w:rPr>
          <w:color w:val="000000" w:themeColor="text1"/>
          <w:sz w:val="24"/>
          <w:szCs w:val="24"/>
          <w:lang w:val="ro-RO"/>
        </w:rPr>
        <w:t>b) 50% din valoarea lucrărilor respective – după prezentarea și acceptarea materialelor prevăzute la pct. 2.2 lit. d).</w:t>
      </w:r>
    </w:p>
    <w:p w14:paraId="5A30C88F" w14:textId="7566A529" w:rsidR="00B138C5" w:rsidRPr="005076EE" w:rsidRDefault="001812EE" w:rsidP="005076EE">
      <w:pPr>
        <w:jc w:val="both"/>
        <w:rPr>
          <w:strike/>
          <w:color w:val="000000" w:themeColor="text1"/>
          <w:sz w:val="24"/>
          <w:szCs w:val="24"/>
          <w:lang w:val="ro-RO"/>
        </w:rPr>
      </w:pPr>
      <w:r w:rsidRPr="005076EE">
        <w:rPr>
          <w:color w:val="000000" w:themeColor="text1"/>
          <w:sz w:val="24"/>
          <w:szCs w:val="24"/>
          <w:lang w:val="ro-RO"/>
        </w:rPr>
        <w:lastRenderedPageBreak/>
        <w:t>3.4.</w:t>
      </w:r>
      <w:r w:rsidR="00C902E2" w:rsidRPr="005076EE">
        <w:rPr>
          <w:color w:val="000000" w:themeColor="text1"/>
          <w:sz w:val="24"/>
          <w:szCs w:val="24"/>
          <w:lang w:val="ro-RO"/>
        </w:rPr>
        <w:t xml:space="preserve"> </w:t>
      </w:r>
      <w:r w:rsidR="00B138C5" w:rsidRPr="005076EE">
        <w:rPr>
          <w:iCs/>
          <w:sz w:val="24"/>
          <w:szCs w:val="24"/>
          <w:lang w:val="ro-RO"/>
        </w:rPr>
        <w:t>Beneficiarul va efectua plata în termen de 30 de zile calendaristice de la data recepționării documentelor complete aferente etapei de plată, conform pct. 2.2 și 3.3 din Contract. În cazul în care, în termenul prevăzut la pct. 2.4, Beneficiarul solicită, în mod justificat, completarea sau corectarea documentelor, termenul de plată se suspendă până la prezentarea documentelor completate.</w:t>
      </w:r>
    </w:p>
    <w:p w14:paraId="65C8257A" w14:textId="13AEC919" w:rsidR="005B35B0" w:rsidRPr="005076EE" w:rsidRDefault="001812EE" w:rsidP="005076EE">
      <w:pPr>
        <w:jc w:val="both"/>
        <w:rPr>
          <w:color w:val="000000" w:themeColor="text1"/>
          <w:sz w:val="24"/>
          <w:szCs w:val="24"/>
          <w:lang w:val="ro-RO"/>
        </w:rPr>
      </w:pPr>
      <w:r w:rsidRPr="005076EE">
        <w:rPr>
          <w:color w:val="000000" w:themeColor="text1"/>
          <w:sz w:val="24"/>
          <w:szCs w:val="24"/>
          <w:lang w:val="ro-RO"/>
        </w:rPr>
        <w:t xml:space="preserve">3.5. </w:t>
      </w:r>
      <w:r w:rsidR="00C5172E" w:rsidRPr="005076EE">
        <w:rPr>
          <w:color w:val="000000" w:themeColor="text1"/>
          <w:sz w:val="24"/>
          <w:szCs w:val="24"/>
          <w:lang w:val="ro-RO"/>
        </w:rPr>
        <w:t>Plățile</w:t>
      </w:r>
      <w:r w:rsidRPr="005076EE">
        <w:rPr>
          <w:color w:val="000000" w:themeColor="text1"/>
          <w:sz w:val="24"/>
          <w:szCs w:val="24"/>
          <w:lang w:val="ro-RO"/>
        </w:rPr>
        <w:t xml:space="preserve"> se vor efectua prin transfer bancar pe contul de decontare al</w:t>
      </w:r>
      <w:r w:rsidR="005C1802" w:rsidRPr="005076EE">
        <w:rPr>
          <w:color w:val="000000" w:themeColor="text1"/>
          <w:sz w:val="24"/>
          <w:szCs w:val="24"/>
          <w:lang w:val="ro-RO"/>
        </w:rPr>
        <w:t xml:space="preserve"> </w:t>
      </w:r>
      <w:r w:rsidR="00C5172E" w:rsidRPr="005076EE">
        <w:rPr>
          <w:color w:val="000000" w:themeColor="text1"/>
          <w:sz w:val="24"/>
          <w:szCs w:val="24"/>
          <w:lang w:val="ro-RO"/>
        </w:rPr>
        <w:t xml:space="preserve">Prestatorului </w:t>
      </w:r>
      <w:r w:rsidRPr="005076EE">
        <w:rPr>
          <w:color w:val="000000" w:themeColor="text1"/>
          <w:sz w:val="24"/>
          <w:szCs w:val="24"/>
          <w:lang w:val="ro-RO"/>
        </w:rPr>
        <w:t>indicat în prezentul Contract.</w:t>
      </w:r>
    </w:p>
    <w:p w14:paraId="7DEB3C81" w14:textId="77777777" w:rsidR="00191B07" w:rsidRPr="005076EE" w:rsidRDefault="00191B07" w:rsidP="005076EE">
      <w:pPr>
        <w:ind w:firstLine="720"/>
        <w:jc w:val="both"/>
        <w:rPr>
          <w:color w:val="000000" w:themeColor="text1"/>
          <w:sz w:val="24"/>
          <w:szCs w:val="24"/>
          <w:lang w:val="ro-RO"/>
        </w:rPr>
      </w:pPr>
    </w:p>
    <w:p w14:paraId="70F90715" w14:textId="6262078A" w:rsidR="00484C63" w:rsidRPr="005076EE" w:rsidRDefault="00484C63" w:rsidP="005076EE">
      <w:pPr>
        <w:rPr>
          <w:b/>
          <w:color w:val="000000" w:themeColor="text1"/>
          <w:sz w:val="24"/>
          <w:szCs w:val="24"/>
          <w:lang w:val="ro-RO"/>
        </w:rPr>
      </w:pPr>
      <w:r w:rsidRPr="005076EE">
        <w:rPr>
          <w:b/>
          <w:color w:val="000000" w:themeColor="text1"/>
          <w:sz w:val="24"/>
          <w:szCs w:val="24"/>
          <w:lang w:val="ro-RO"/>
        </w:rPr>
        <w:t xml:space="preserve">4. </w:t>
      </w:r>
      <w:proofErr w:type="spellStart"/>
      <w:r w:rsidRPr="005076EE">
        <w:rPr>
          <w:b/>
          <w:color w:val="000000" w:themeColor="text1"/>
          <w:sz w:val="24"/>
          <w:szCs w:val="24"/>
          <w:lang w:val="ro-RO"/>
        </w:rPr>
        <w:t>Condiţiile</w:t>
      </w:r>
      <w:proofErr w:type="spellEnd"/>
      <w:r w:rsidRPr="005076EE">
        <w:rPr>
          <w:b/>
          <w:color w:val="000000" w:themeColor="text1"/>
          <w:sz w:val="24"/>
          <w:szCs w:val="24"/>
          <w:lang w:val="ro-RO"/>
        </w:rPr>
        <w:t xml:space="preserve"> de predare-primire</w:t>
      </w:r>
    </w:p>
    <w:p w14:paraId="2AC6C13C" w14:textId="4CBAD9CC" w:rsidR="008D6ED0" w:rsidRPr="005076EE" w:rsidRDefault="00066D18" w:rsidP="005076EE">
      <w:pPr>
        <w:jc w:val="both"/>
        <w:rPr>
          <w:color w:val="EE0000"/>
          <w:sz w:val="24"/>
          <w:szCs w:val="24"/>
          <w:lang w:val="ro-RO"/>
        </w:rPr>
      </w:pPr>
      <w:r w:rsidRPr="005076EE">
        <w:rPr>
          <w:color w:val="000000" w:themeColor="text1"/>
          <w:sz w:val="24"/>
          <w:szCs w:val="24"/>
          <w:lang w:val="ro-RO"/>
        </w:rPr>
        <w:t xml:space="preserve">4.1. </w:t>
      </w:r>
      <w:r w:rsidR="008D6ED0" w:rsidRPr="005076EE">
        <w:rPr>
          <w:color w:val="000000" w:themeColor="text1"/>
          <w:sz w:val="24"/>
          <w:szCs w:val="24"/>
          <w:lang w:val="ro-RO"/>
        </w:rPr>
        <w:t>Serviciile se consideră predate de către Prestator și recepționate de către Beneficiar dacă, cantitatea Serviciilor corespunde informației indicate în anexa nr. 1 la specificația tehnică</w:t>
      </w:r>
      <w:r w:rsidR="00E97BCD" w:rsidRPr="005076EE">
        <w:rPr>
          <w:color w:val="000000" w:themeColor="text1"/>
          <w:sz w:val="24"/>
          <w:szCs w:val="24"/>
          <w:lang w:val="ro-RO"/>
        </w:rPr>
        <w:t xml:space="preserve"> (caietul de sarcini)</w:t>
      </w:r>
      <w:r w:rsidR="008D6ED0" w:rsidRPr="005076EE">
        <w:rPr>
          <w:color w:val="000000" w:themeColor="text1"/>
          <w:sz w:val="24"/>
          <w:szCs w:val="24"/>
          <w:lang w:val="ro-RO"/>
        </w:rPr>
        <w:t>, iar calitatea corespunde cerințelor actelor normative în vigoare.</w:t>
      </w:r>
      <w:r w:rsidR="00927A2E" w:rsidRPr="005076EE">
        <w:rPr>
          <w:color w:val="000000" w:themeColor="text1"/>
          <w:sz w:val="24"/>
          <w:szCs w:val="24"/>
          <w:lang w:val="ro-RO"/>
        </w:rPr>
        <w:t xml:space="preserve"> </w:t>
      </w:r>
      <w:r w:rsidR="00927A2E" w:rsidRPr="005076EE">
        <w:rPr>
          <w:sz w:val="24"/>
          <w:szCs w:val="24"/>
          <w:lang w:val="ro-RO"/>
        </w:rPr>
        <w:t>Lipsa coordonării, aprobării, recepției sau înregistrării de către o entitate terță nu constituie, prin ea însăși, neconformitate imputabilă Prestatorului, dacă acesta a executat corect și integral obligațiile care îi revin.</w:t>
      </w:r>
    </w:p>
    <w:p w14:paraId="78DF3293" w14:textId="17B38D88" w:rsidR="008D6ED0" w:rsidRPr="005076EE" w:rsidRDefault="008D6ED0" w:rsidP="005076EE">
      <w:pPr>
        <w:jc w:val="both"/>
        <w:rPr>
          <w:color w:val="000000" w:themeColor="text1"/>
          <w:sz w:val="24"/>
          <w:szCs w:val="24"/>
          <w:lang w:val="ro-RO"/>
        </w:rPr>
      </w:pPr>
      <w:r w:rsidRPr="005076EE">
        <w:rPr>
          <w:color w:val="000000" w:themeColor="text1"/>
          <w:sz w:val="24"/>
          <w:szCs w:val="24"/>
          <w:lang w:val="ro-RO"/>
        </w:rPr>
        <w:t xml:space="preserve">4.2 Prestatorul este obligat să prezinte Beneficiarului un exemplar original al facturii fiscale, odată cu prestarea </w:t>
      </w:r>
      <w:r w:rsidR="00405829" w:rsidRPr="005076EE">
        <w:rPr>
          <w:color w:val="000000" w:themeColor="text1"/>
          <w:sz w:val="24"/>
          <w:szCs w:val="24"/>
          <w:lang w:val="ro-RO"/>
        </w:rPr>
        <w:t>S</w:t>
      </w:r>
      <w:r w:rsidRPr="005076EE">
        <w:rPr>
          <w:color w:val="000000" w:themeColor="text1"/>
          <w:sz w:val="24"/>
          <w:szCs w:val="24"/>
          <w:lang w:val="ro-RO"/>
        </w:rPr>
        <w:t>erviciilor</w:t>
      </w:r>
      <w:r w:rsidR="009B3763" w:rsidRPr="005076EE">
        <w:rPr>
          <w:color w:val="000000" w:themeColor="text1"/>
          <w:sz w:val="24"/>
          <w:szCs w:val="24"/>
          <w:lang w:val="ro-RO"/>
        </w:rPr>
        <w:t>, pentru efectuarea plăților. Pentru nerespectarea de către Prestator a prezentei clauze, Beneficiarul își rezervă dreptul de a majora termenul de achitare prevăzut în punctul 3.4</w:t>
      </w:r>
      <w:r w:rsidR="00405829" w:rsidRPr="005076EE">
        <w:rPr>
          <w:color w:val="000000" w:themeColor="text1"/>
          <w:sz w:val="24"/>
          <w:szCs w:val="24"/>
          <w:lang w:val="ro-RO"/>
        </w:rPr>
        <w:t>.</w:t>
      </w:r>
      <w:r w:rsidR="009B3763" w:rsidRPr="005076EE">
        <w:rPr>
          <w:color w:val="000000" w:themeColor="text1"/>
          <w:sz w:val="24"/>
          <w:szCs w:val="24"/>
          <w:lang w:val="ro-RO"/>
        </w:rPr>
        <w:t xml:space="preserve"> și 3.5</w:t>
      </w:r>
      <w:r w:rsidR="00405829" w:rsidRPr="005076EE">
        <w:rPr>
          <w:color w:val="000000" w:themeColor="text1"/>
          <w:sz w:val="24"/>
          <w:szCs w:val="24"/>
          <w:lang w:val="ro-RO"/>
        </w:rPr>
        <w:t>.</w:t>
      </w:r>
      <w:r w:rsidR="009B3763" w:rsidRPr="005076EE">
        <w:rPr>
          <w:color w:val="000000" w:themeColor="text1"/>
          <w:sz w:val="24"/>
          <w:szCs w:val="24"/>
          <w:lang w:val="ro-RO"/>
        </w:rPr>
        <w:t>, corespunzător numărului de zile de întârziere și de a fi exonerat de achitarea penalității.</w:t>
      </w:r>
    </w:p>
    <w:p w14:paraId="23AA2391" w14:textId="77777777" w:rsidR="00C27F24" w:rsidRPr="005076EE" w:rsidRDefault="00C27F24" w:rsidP="005076EE">
      <w:pPr>
        <w:rPr>
          <w:b/>
          <w:sz w:val="24"/>
          <w:szCs w:val="24"/>
          <w:lang w:val="ro-MD"/>
        </w:rPr>
      </w:pPr>
    </w:p>
    <w:p w14:paraId="440FC983" w14:textId="134A846F" w:rsidR="007A7251" w:rsidRPr="005076EE" w:rsidRDefault="007A7251" w:rsidP="005076EE">
      <w:pPr>
        <w:rPr>
          <w:b/>
          <w:sz w:val="24"/>
          <w:szCs w:val="24"/>
          <w:lang w:val="ro-MD"/>
        </w:rPr>
      </w:pPr>
      <w:r w:rsidRPr="005076EE">
        <w:rPr>
          <w:b/>
          <w:sz w:val="24"/>
          <w:szCs w:val="24"/>
          <w:lang w:val="ro-MD"/>
        </w:rPr>
        <w:t>5. S</w:t>
      </w:r>
      <w:r w:rsidR="006A0E65" w:rsidRPr="005076EE">
        <w:rPr>
          <w:b/>
          <w:sz w:val="24"/>
          <w:szCs w:val="24"/>
          <w:lang w:val="ro-MD"/>
        </w:rPr>
        <w:t>tandarde</w:t>
      </w:r>
    </w:p>
    <w:p w14:paraId="2CB287D9" w14:textId="77777777" w:rsidR="007A7251" w:rsidRPr="005076EE" w:rsidRDefault="007A7251" w:rsidP="005076EE">
      <w:pPr>
        <w:jc w:val="both"/>
        <w:rPr>
          <w:sz w:val="24"/>
          <w:szCs w:val="24"/>
          <w:lang w:val="ro-MD"/>
        </w:rPr>
      </w:pPr>
      <w:r w:rsidRPr="005076EE">
        <w:rPr>
          <w:sz w:val="24"/>
          <w:szCs w:val="24"/>
          <w:lang w:val="ro-MD"/>
        </w:rPr>
        <w:t>5.1 Serviciile prestate în baza contractului vor respecta standardele prezentate de către Beneficiar în cerințele caietului de sarcini.</w:t>
      </w:r>
    </w:p>
    <w:p w14:paraId="581260D4" w14:textId="77777777" w:rsidR="007A7251" w:rsidRPr="005076EE" w:rsidRDefault="007A7251" w:rsidP="005076EE">
      <w:pPr>
        <w:jc w:val="both"/>
        <w:rPr>
          <w:sz w:val="24"/>
          <w:szCs w:val="24"/>
          <w:lang w:val="ro-MD"/>
        </w:rPr>
      </w:pPr>
      <w:r w:rsidRPr="005076EE">
        <w:rPr>
          <w:sz w:val="24"/>
          <w:szCs w:val="24"/>
          <w:lang w:val="ro-MD"/>
        </w:rPr>
        <w:t xml:space="preserve">5.2 Când nu este </w:t>
      </w:r>
      <w:proofErr w:type="spellStart"/>
      <w:r w:rsidRPr="005076EE">
        <w:rPr>
          <w:sz w:val="24"/>
          <w:szCs w:val="24"/>
          <w:lang w:val="ro-MD"/>
        </w:rPr>
        <w:t>menţionat</w:t>
      </w:r>
      <w:proofErr w:type="spellEnd"/>
      <w:r w:rsidRPr="005076EE">
        <w:rPr>
          <w:sz w:val="24"/>
          <w:szCs w:val="24"/>
          <w:lang w:val="ro-MD"/>
        </w:rPr>
        <w:t xml:space="preserve"> nici un standard sau reglementare aplicabilă, se vor respecta standardele sau alte reglementări autorizate în Republica Moldova.</w:t>
      </w:r>
    </w:p>
    <w:p w14:paraId="0F9F79CA" w14:textId="77777777" w:rsidR="007A7251" w:rsidRPr="005076EE" w:rsidRDefault="007A7251" w:rsidP="005076EE">
      <w:pPr>
        <w:rPr>
          <w:b/>
          <w:color w:val="000000" w:themeColor="text1"/>
          <w:sz w:val="24"/>
          <w:szCs w:val="24"/>
          <w:lang w:val="ro-RO"/>
        </w:rPr>
      </w:pPr>
    </w:p>
    <w:p w14:paraId="1491F919" w14:textId="217B4A3A" w:rsidR="00484C63" w:rsidRPr="005076EE" w:rsidRDefault="007A7251" w:rsidP="005076EE">
      <w:pPr>
        <w:rPr>
          <w:b/>
          <w:color w:val="000000" w:themeColor="text1"/>
          <w:sz w:val="24"/>
          <w:szCs w:val="24"/>
          <w:lang w:val="ro-RO"/>
        </w:rPr>
      </w:pPr>
      <w:r w:rsidRPr="005076EE">
        <w:rPr>
          <w:b/>
          <w:color w:val="000000" w:themeColor="text1"/>
          <w:sz w:val="24"/>
          <w:szCs w:val="24"/>
          <w:lang w:val="ro-RO"/>
        </w:rPr>
        <w:t>6</w:t>
      </w:r>
      <w:r w:rsidR="00484C63" w:rsidRPr="005076EE">
        <w:rPr>
          <w:b/>
          <w:color w:val="000000" w:themeColor="text1"/>
          <w:sz w:val="24"/>
          <w:szCs w:val="24"/>
          <w:lang w:val="ro-RO"/>
        </w:rPr>
        <w:t xml:space="preserve">. </w:t>
      </w:r>
      <w:proofErr w:type="spellStart"/>
      <w:r w:rsidR="00484C63" w:rsidRPr="005076EE">
        <w:rPr>
          <w:b/>
          <w:color w:val="000000" w:themeColor="text1"/>
          <w:sz w:val="24"/>
          <w:szCs w:val="24"/>
          <w:lang w:val="ro-RO"/>
        </w:rPr>
        <w:t>Obligaţiile</w:t>
      </w:r>
      <w:proofErr w:type="spellEnd"/>
      <w:r w:rsidR="00484C63" w:rsidRPr="005076EE">
        <w:rPr>
          <w:b/>
          <w:color w:val="000000" w:themeColor="text1"/>
          <w:sz w:val="24"/>
          <w:szCs w:val="24"/>
          <w:lang w:val="ro-RO"/>
        </w:rPr>
        <w:t xml:space="preserve"> </w:t>
      </w:r>
      <w:proofErr w:type="spellStart"/>
      <w:r w:rsidR="00484C63" w:rsidRPr="005076EE">
        <w:rPr>
          <w:b/>
          <w:color w:val="000000" w:themeColor="text1"/>
          <w:sz w:val="24"/>
          <w:szCs w:val="24"/>
          <w:lang w:val="ro-RO"/>
        </w:rPr>
        <w:t>părţilor</w:t>
      </w:r>
      <w:proofErr w:type="spellEnd"/>
    </w:p>
    <w:p w14:paraId="3F0DF352" w14:textId="261124CE" w:rsidR="00484C63" w:rsidRPr="005076EE" w:rsidRDefault="007A7251" w:rsidP="005076EE">
      <w:pPr>
        <w:jc w:val="both"/>
        <w:rPr>
          <w:color w:val="000000" w:themeColor="text1"/>
          <w:sz w:val="24"/>
          <w:szCs w:val="24"/>
          <w:lang w:val="ro-RO"/>
        </w:rPr>
      </w:pPr>
      <w:r w:rsidRPr="005076EE">
        <w:rPr>
          <w:color w:val="000000" w:themeColor="text1"/>
          <w:sz w:val="24"/>
          <w:szCs w:val="24"/>
          <w:lang w:val="ro-RO"/>
        </w:rPr>
        <w:t>6</w:t>
      </w:r>
      <w:r w:rsidR="00484C63" w:rsidRPr="005076EE">
        <w:rPr>
          <w:color w:val="000000" w:themeColor="text1"/>
          <w:sz w:val="24"/>
          <w:szCs w:val="24"/>
          <w:lang w:val="ro-RO"/>
        </w:rPr>
        <w:t xml:space="preserve">.1. În baza prezentului Contract, </w:t>
      </w:r>
      <w:r w:rsidR="00C5172E" w:rsidRPr="005076EE">
        <w:rPr>
          <w:color w:val="000000" w:themeColor="text1"/>
          <w:sz w:val="24"/>
          <w:szCs w:val="24"/>
          <w:lang w:val="ro-RO"/>
        </w:rPr>
        <w:t>Prestatorul</w:t>
      </w:r>
      <w:r w:rsidR="008464C5" w:rsidRPr="005076EE">
        <w:rPr>
          <w:color w:val="000000" w:themeColor="text1"/>
          <w:sz w:val="24"/>
          <w:szCs w:val="24"/>
          <w:lang w:val="ro-RO"/>
        </w:rPr>
        <w:t xml:space="preserve"> </w:t>
      </w:r>
      <w:r w:rsidR="00484C63" w:rsidRPr="005076EE">
        <w:rPr>
          <w:color w:val="000000" w:themeColor="text1"/>
          <w:sz w:val="24"/>
          <w:szCs w:val="24"/>
          <w:lang w:val="ro-RO"/>
        </w:rPr>
        <w:t>se obligă:</w:t>
      </w:r>
    </w:p>
    <w:p w14:paraId="40816D00" w14:textId="59DFA754" w:rsidR="00D224EC" w:rsidRPr="005076EE" w:rsidRDefault="00D224EC" w:rsidP="005076EE">
      <w:pPr>
        <w:numPr>
          <w:ilvl w:val="0"/>
          <w:numId w:val="13"/>
        </w:numPr>
        <w:suppressAutoHyphens/>
        <w:jc w:val="both"/>
        <w:rPr>
          <w:color w:val="000000" w:themeColor="text1"/>
          <w:sz w:val="24"/>
          <w:szCs w:val="24"/>
          <w:lang w:val="ro-RO"/>
        </w:rPr>
      </w:pPr>
      <w:r w:rsidRPr="005076EE">
        <w:rPr>
          <w:color w:val="000000" w:themeColor="text1"/>
          <w:sz w:val="24"/>
          <w:szCs w:val="24"/>
          <w:lang w:val="ro-RO"/>
        </w:rPr>
        <w:t xml:space="preserve">să depună </w:t>
      </w:r>
      <w:proofErr w:type="spellStart"/>
      <w:r w:rsidRPr="005076EE">
        <w:rPr>
          <w:color w:val="000000" w:themeColor="text1"/>
          <w:sz w:val="24"/>
          <w:szCs w:val="24"/>
          <w:lang w:val="ro-RO"/>
        </w:rPr>
        <w:t>garanţia</w:t>
      </w:r>
      <w:proofErr w:type="spellEnd"/>
      <w:r w:rsidRPr="005076EE">
        <w:rPr>
          <w:color w:val="000000" w:themeColor="text1"/>
          <w:sz w:val="24"/>
          <w:szCs w:val="24"/>
          <w:lang w:val="ro-RO"/>
        </w:rPr>
        <w:t xml:space="preserve"> de bună </w:t>
      </w:r>
      <w:proofErr w:type="spellStart"/>
      <w:r w:rsidRPr="005076EE">
        <w:rPr>
          <w:color w:val="000000" w:themeColor="text1"/>
          <w:sz w:val="24"/>
          <w:szCs w:val="24"/>
          <w:lang w:val="ro-RO"/>
        </w:rPr>
        <w:t>execuţie</w:t>
      </w:r>
      <w:proofErr w:type="spellEnd"/>
      <w:r w:rsidRPr="005076EE">
        <w:rPr>
          <w:color w:val="000000" w:themeColor="text1"/>
          <w:sz w:val="24"/>
          <w:szCs w:val="24"/>
          <w:lang w:val="ro-RO"/>
        </w:rPr>
        <w:t xml:space="preserve"> a contractului, în cuantum de 5% din valoarea contractului, atribuită sub formă de </w:t>
      </w:r>
      <w:r w:rsidR="00405829" w:rsidRPr="005076EE">
        <w:rPr>
          <w:color w:val="000000" w:themeColor="text1"/>
          <w:sz w:val="24"/>
          <w:szCs w:val="24"/>
          <w:lang w:val="ro-RO"/>
        </w:rPr>
        <w:t xml:space="preserve">garanție bancară sau </w:t>
      </w:r>
      <w:r w:rsidRPr="005076EE">
        <w:rPr>
          <w:color w:val="000000" w:themeColor="text1"/>
          <w:sz w:val="24"/>
          <w:szCs w:val="24"/>
          <w:lang w:val="ro-RO"/>
        </w:rPr>
        <w:t>transfer direct la contul de decontare al Beneficiarului;</w:t>
      </w:r>
    </w:p>
    <w:p w14:paraId="3B4A3075" w14:textId="422205FB" w:rsidR="0067176B" w:rsidRPr="005076EE" w:rsidRDefault="0067176B" w:rsidP="005076EE">
      <w:pPr>
        <w:numPr>
          <w:ilvl w:val="0"/>
          <w:numId w:val="13"/>
        </w:numPr>
        <w:suppressAutoHyphens/>
        <w:jc w:val="both"/>
        <w:rPr>
          <w:color w:val="000000" w:themeColor="text1"/>
          <w:sz w:val="24"/>
          <w:szCs w:val="24"/>
          <w:lang w:val="ro-RO"/>
        </w:rPr>
      </w:pPr>
      <w:r w:rsidRPr="005076EE">
        <w:rPr>
          <w:color w:val="000000" w:themeColor="text1"/>
          <w:sz w:val="24"/>
          <w:szCs w:val="24"/>
          <w:lang w:val="ro-RO"/>
        </w:rPr>
        <w:t xml:space="preserve">să presteze </w:t>
      </w:r>
      <w:r w:rsidR="00405829" w:rsidRPr="005076EE">
        <w:rPr>
          <w:color w:val="000000" w:themeColor="text1"/>
          <w:sz w:val="24"/>
          <w:szCs w:val="24"/>
          <w:lang w:val="ro-RO"/>
        </w:rPr>
        <w:t>Serviciile</w:t>
      </w:r>
      <w:r w:rsidR="00C21B00" w:rsidRPr="005076EE">
        <w:rPr>
          <w:color w:val="000000" w:themeColor="text1"/>
          <w:sz w:val="24"/>
          <w:szCs w:val="24"/>
          <w:lang w:val="ro-RO"/>
        </w:rPr>
        <w:t xml:space="preserve"> </w:t>
      </w:r>
      <w:r w:rsidRPr="005076EE">
        <w:rPr>
          <w:color w:val="000000" w:themeColor="text1"/>
          <w:sz w:val="24"/>
          <w:szCs w:val="24"/>
          <w:lang w:val="ro-RO"/>
        </w:rPr>
        <w:t xml:space="preserve">conform </w:t>
      </w:r>
      <w:r w:rsidR="00C21B00" w:rsidRPr="005076EE">
        <w:rPr>
          <w:color w:val="000000" w:themeColor="text1"/>
          <w:sz w:val="24"/>
          <w:szCs w:val="24"/>
          <w:lang w:val="ro-RO"/>
        </w:rPr>
        <w:t>condițiilor</w:t>
      </w:r>
      <w:r w:rsidRPr="005076EE">
        <w:rPr>
          <w:color w:val="000000" w:themeColor="text1"/>
          <w:sz w:val="24"/>
          <w:szCs w:val="24"/>
          <w:lang w:val="ro-RO"/>
        </w:rPr>
        <w:t xml:space="preserve"> prevăzute de prezentul Contract</w:t>
      </w:r>
      <w:r w:rsidR="002950AD" w:rsidRPr="005076EE">
        <w:rPr>
          <w:color w:val="000000" w:themeColor="text1"/>
          <w:sz w:val="24"/>
          <w:szCs w:val="24"/>
          <w:lang w:val="ro-RO"/>
        </w:rPr>
        <w:t xml:space="preserve"> și a legislației de domeniu</w:t>
      </w:r>
      <w:r w:rsidRPr="005076EE">
        <w:rPr>
          <w:color w:val="000000" w:themeColor="text1"/>
          <w:sz w:val="24"/>
          <w:szCs w:val="24"/>
          <w:lang w:val="ro-RO"/>
        </w:rPr>
        <w:t>;</w:t>
      </w:r>
      <w:r w:rsidR="00043981" w:rsidRPr="005076EE">
        <w:rPr>
          <w:color w:val="000000" w:themeColor="text1"/>
          <w:sz w:val="24"/>
          <w:szCs w:val="24"/>
          <w:lang w:val="ro-RO"/>
        </w:rPr>
        <w:t xml:space="preserve"> </w:t>
      </w:r>
    </w:p>
    <w:p w14:paraId="2831DAD0" w14:textId="17B83A9F" w:rsidR="0067176B" w:rsidRPr="005076EE" w:rsidRDefault="0067176B" w:rsidP="005076EE">
      <w:pPr>
        <w:numPr>
          <w:ilvl w:val="0"/>
          <w:numId w:val="13"/>
        </w:numPr>
        <w:suppressAutoHyphens/>
        <w:jc w:val="both"/>
        <w:rPr>
          <w:color w:val="000000" w:themeColor="text1"/>
          <w:sz w:val="24"/>
          <w:szCs w:val="24"/>
          <w:lang w:val="ro-RO"/>
        </w:rPr>
      </w:pPr>
      <w:r w:rsidRPr="005076EE">
        <w:rPr>
          <w:color w:val="000000" w:themeColor="text1"/>
          <w:sz w:val="24"/>
          <w:szCs w:val="24"/>
          <w:lang w:val="ro-RO"/>
        </w:rPr>
        <w:t xml:space="preserve">să notifice Beneficiarul, după semnarea prezentului Contract, în decurs de 5 zile calendaristice, prin notificare scrisă sau email, despre începerea prestării </w:t>
      </w:r>
      <w:r w:rsidR="00405829" w:rsidRPr="005076EE">
        <w:rPr>
          <w:color w:val="000000" w:themeColor="text1"/>
          <w:sz w:val="24"/>
          <w:szCs w:val="24"/>
          <w:lang w:val="ro-RO"/>
        </w:rPr>
        <w:t>Serviciilor</w:t>
      </w:r>
      <w:r w:rsidRPr="005076EE">
        <w:rPr>
          <w:color w:val="000000" w:themeColor="text1"/>
          <w:sz w:val="24"/>
          <w:szCs w:val="24"/>
          <w:lang w:val="ro-RO"/>
        </w:rPr>
        <w:t>;</w:t>
      </w:r>
    </w:p>
    <w:p w14:paraId="1BA41D08" w14:textId="4133FD68" w:rsidR="0067176B" w:rsidRPr="005076EE" w:rsidRDefault="0067176B" w:rsidP="005076EE">
      <w:pPr>
        <w:numPr>
          <w:ilvl w:val="0"/>
          <w:numId w:val="13"/>
        </w:numPr>
        <w:suppressAutoHyphens/>
        <w:jc w:val="both"/>
        <w:rPr>
          <w:color w:val="000000" w:themeColor="text1"/>
          <w:sz w:val="24"/>
          <w:szCs w:val="24"/>
          <w:lang w:val="ro-RO"/>
        </w:rPr>
      </w:pPr>
      <w:r w:rsidRPr="005076EE">
        <w:rPr>
          <w:color w:val="000000" w:themeColor="text1"/>
          <w:sz w:val="24"/>
          <w:szCs w:val="24"/>
          <w:lang w:val="ro-RO"/>
        </w:rPr>
        <w:t xml:space="preserve">să asigure </w:t>
      </w:r>
      <w:r w:rsidR="00C21B00" w:rsidRPr="005076EE">
        <w:rPr>
          <w:color w:val="000000" w:themeColor="text1"/>
          <w:sz w:val="24"/>
          <w:szCs w:val="24"/>
          <w:lang w:val="ro-RO"/>
        </w:rPr>
        <w:t>condițiile</w:t>
      </w:r>
      <w:r w:rsidRPr="005076EE">
        <w:rPr>
          <w:color w:val="000000" w:themeColor="text1"/>
          <w:sz w:val="24"/>
          <w:szCs w:val="24"/>
          <w:lang w:val="ro-RO"/>
        </w:rPr>
        <w:t xml:space="preserve"> corespunzătoare pentru </w:t>
      </w:r>
      <w:r w:rsidR="00C21B00" w:rsidRPr="005076EE">
        <w:rPr>
          <w:color w:val="000000" w:themeColor="text1"/>
          <w:sz w:val="24"/>
          <w:szCs w:val="24"/>
          <w:lang w:val="ro-RO"/>
        </w:rPr>
        <w:t>recepționarea</w:t>
      </w:r>
      <w:r w:rsidRPr="005076EE">
        <w:rPr>
          <w:color w:val="000000" w:themeColor="text1"/>
          <w:sz w:val="24"/>
          <w:szCs w:val="24"/>
          <w:lang w:val="ro-RO"/>
        </w:rPr>
        <w:t xml:space="preserve"> </w:t>
      </w:r>
      <w:r w:rsidR="00405829" w:rsidRPr="005076EE">
        <w:rPr>
          <w:color w:val="000000" w:themeColor="text1"/>
          <w:sz w:val="24"/>
          <w:szCs w:val="24"/>
          <w:lang w:val="ro-RO"/>
        </w:rPr>
        <w:t>Serviciilor</w:t>
      </w:r>
      <w:r w:rsidR="00C21B00" w:rsidRPr="005076EE">
        <w:rPr>
          <w:color w:val="000000" w:themeColor="text1"/>
          <w:sz w:val="24"/>
          <w:szCs w:val="24"/>
          <w:lang w:val="ro-RO"/>
        </w:rPr>
        <w:t xml:space="preserve"> </w:t>
      </w:r>
      <w:r w:rsidRPr="005076EE">
        <w:rPr>
          <w:color w:val="000000" w:themeColor="text1"/>
          <w:sz w:val="24"/>
          <w:szCs w:val="24"/>
          <w:lang w:val="ro-RO"/>
        </w:rPr>
        <w:t xml:space="preserve">de către Beneficiar, în termenele stabilite, în corespundere cu </w:t>
      </w:r>
      <w:r w:rsidR="00C21B00" w:rsidRPr="005076EE">
        <w:rPr>
          <w:color w:val="000000" w:themeColor="text1"/>
          <w:sz w:val="24"/>
          <w:szCs w:val="24"/>
          <w:lang w:val="ro-RO"/>
        </w:rPr>
        <w:t>cerințele</w:t>
      </w:r>
      <w:r w:rsidRPr="005076EE">
        <w:rPr>
          <w:color w:val="000000" w:themeColor="text1"/>
          <w:sz w:val="24"/>
          <w:szCs w:val="24"/>
          <w:lang w:val="ro-RO"/>
        </w:rPr>
        <w:t xml:space="preserve"> prezentului Contract;</w:t>
      </w:r>
    </w:p>
    <w:p w14:paraId="4FB7B76F" w14:textId="018274FA" w:rsidR="002E4DBA" w:rsidRPr="005076EE" w:rsidRDefault="0067176B" w:rsidP="005076EE">
      <w:pPr>
        <w:numPr>
          <w:ilvl w:val="0"/>
          <w:numId w:val="13"/>
        </w:numPr>
        <w:tabs>
          <w:tab w:val="num" w:pos="786"/>
        </w:tabs>
        <w:suppressAutoHyphens/>
        <w:jc w:val="both"/>
        <w:rPr>
          <w:color w:val="000000" w:themeColor="text1"/>
          <w:sz w:val="24"/>
          <w:szCs w:val="24"/>
          <w:lang w:val="ro-RO"/>
        </w:rPr>
      </w:pPr>
      <w:r w:rsidRPr="005076EE">
        <w:rPr>
          <w:color w:val="000000" w:themeColor="text1"/>
          <w:sz w:val="24"/>
          <w:szCs w:val="24"/>
          <w:lang w:val="ro-RO"/>
        </w:rPr>
        <w:t xml:space="preserve">să asigure calitatea executării </w:t>
      </w:r>
      <w:r w:rsidR="00405829" w:rsidRPr="005076EE">
        <w:rPr>
          <w:color w:val="000000" w:themeColor="text1"/>
          <w:sz w:val="24"/>
          <w:szCs w:val="24"/>
          <w:lang w:val="ro-RO"/>
        </w:rPr>
        <w:t>Serviciilor</w:t>
      </w:r>
      <w:r w:rsidR="00191B07" w:rsidRPr="005076EE">
        <w:rPr>
          <w:color w:val="000000" w:themeColor="text1"/>
          <w:sz w:val="24"/>
          <w:szCs w:val="24"/>
          <w:lang w:val="ro-RO"/>
        </w:rPr>
        <w:t>;</w:t>
      </w:r>
      <w:r w:rsidRPr="005076EE">
        <w:rPr>
          <w:color w:val="000000" w:themeColor="text1"/>
          <w:sz w:val="24"/>
          <w:szCs w:val="24"/>
          <w:lang w:val="ro-RO"/>
        </w:rPr>
        <w:t xml:space="preserve"> </w:t>
      </w:r>
    </w:p>
    <w:p w14:paraId="6EE8BD99" w14:textId="7DDB198A" w:rsidR="002E4DBA" w:rsidRPr="005076EE" w:rsidRDefault="008464C5" w:rsidP="005076EE">
      <w:pPr>
        <w:pStyle w:val="a8"/>
        <w:numPr>
          <w:ilvl w:val="0"/>
          <w:numId w:val="13"/>
        </w:numPr>
        <w:tabs>
          <w:tab w:val="num" w:pos="567"/>
          <w:tab w:val="num" w:pos="709"/>
        </w:tabs>
        <w:jc w:val="both"/>
        <w:rPr>
          <w:color w:val="000000" w:themeColor="text1"/>
          <w:sz w:val="24"/>
          <w:szCs w:val="24"/>
          <w:lang w:val="ro-RO"/>
        </w:rPr>
      </w:pPr>
      <w:r w:rsidRPr="005076EE">
        <w:rPr>
          <w:color w:val="000000" w:themeColor="text1"/>
          <w:sz w:val="24"/>
          <w:szCs w:val="24"/>
          <w:lang w:val="ro-RO"/>
        </w:rPr>
        <w:t xml:space="preserve">  </w:t>
      </w:r>
      <w:proofErr w:type="spellStart"/>
      <w:r w:rsidR="00B138C5" w:rsidRPr="005076EE">
        <w:rPr>
          <w:sz w:val="24"/>
          <w:szCs w:val="24"/>
          <w:lang w:val="en-US"/>
        </w:rPr>
        <w:t>să</w:t>
      </w:r>
      <w:proofErr w:type="spellEnd"/>
      <w:r w:rsidR="00B138C5" w:rsidRPr="005076EE">
        <w:rPr>
          <w:sz w:val="24"/>
          <w:szCs w:val="24"/>
          <w:lang w:val="en-US"/>
        </w:rPr>
        <w:t xml:space="preserve"> </w:t>
      </w:r>
      <w:proofErr w:type="spellStart"/>
      <w:r w:rsidR="00B138C5" w:rsidRPr="005076EE">
        <w:rPr>
          <w:sz w:val="24"/>
          <w:szCs w:val="24"/>
          <w:lang w:val="en-US"/>
        </w:rPr>
        <w:t>remedieze</w:t>
      </w:r>
      <w:proofErr w:type="spellEnd"/>
      <w:r w:rsidR="00B138C5" w:rsidRPr="005076EE">
        <w:rPr>
          <w:sz w:val="24"/>
          <w:szCs w:val="24"/>
          <w:lang w:val="en-US"/>
        </w:rPr>
        <w:t xml:space="preserve">, pe </w:t>
      </w:r>
      <w:proofErr w:type="spellStart"/>
      <w:r w:rsidR="00B138C5" w:rsidRPr="005076EE">
        <w:rPr>
          <w:sz w:val="24"/>
          <w:szCs w:val="24"/>
          <w:lang w:val="en-US"/>
        </w:rPr>
        <w:t>cheltuiala</w:t>
      </w:r>
      <w:proofErr w:type="spellEnd"/>
      <w:r w:rsidR="00B138C5" w:rsidRPr="005076EE">
        <w:rPr>
          <w:sz w:val="24"/>
          <w:szCs w:val="24"/>
          <w:lang w:val="en-US"/>
        </w:rPr>
        <w:t xml:space="preserve"> </w:t>
      </w:r>
      <w:proofErr w:type="spellStart"/>
      <w:r w:rsidR="00B138C5" w:rsidRPr="005076EE">
        <w:rPr>
          <w:sz w:val="24"/>
          <w:szCs w:val="24"/>
          <w:lang w:val="en-US"/>
        </w:rPr>
        <w:t>proprie</w:t>
      </w:r>
      <w:proofErr w:type="spellEnd"/>
      <w:r w:rsidR="00B138C5" w:rsidRPr="005076EE">
        <w:rPr>
          <w:sz w:val="24"/>
          <w:szCs w:val="24"/>
          <w:lang w:val="en-US"/>
        </w:rPr>
        <w:t xml:space="preserve"> </w:t>
      </w:r>
      <w:proofErr w:type="spellStart"/>
      <w:r w:rsidR="00B138C5" w:rsidRPr="005076EE">
        <w:rPr>
          <w:sz w:val="24"/>
          <w:szCs w:val="24"/>
          <w:lang w:val="en-US"/>
        </w:rPr>
        <w:t>și</w:t>
      </w:r>
      <w:proofErr w:type="spellEnd"/>
      <w:r w:rsidR="00B138C5" w:rsidRPr="005076EE">
        <w:rPr>
          <w:sz w:val="24"/>
          <w:szCs w:val="24"/>
          <w:lang w:val="en-US"/>
        </w:rPr>
        <w:t xml:space="preserve"> </w:t>
      </w:r>
      <w:proofErr w:type="spellStart"/>
      <w:r w:rsidR="00B138C5" w:rsidRPr="005076EE">
        <w:rPr>
          <w:sz w:val="24"/>
          <w:szCs w:val="24"/>
          <w:lang w:val="en-US"/>
        </w:rPr>
        <w:t>într</w:t>
      </w:r>
      <w:proofErr w:type="spellEnd"/>
      <w:r w:rsidR="00B138C5" w:rsidRPr="005076EE">
        <w:rPr>
          <w:sz w:val="24"/>
          <w:szCs w:val="24"/>
          <w:lang w:val="en-US"/>
        </w:rPr>
        <w:t xml:space="preserve">-un </w:t>
      </w:r>
      <w:proofErr w:type="spellStart"/>
      <w:r w:rsidR="00B138C5" w:rsidRPr="005076EE">
        <w:rPr>
          <w:sz w:val="24"/>
          <w:szCs w:val="24"/>
          <w:lang w:val="en-US"/>
        </w:rPr>
        <w:t>termen</w:t>
      </w:r>
      <w:proofErr w:type="spellEnd"/>
      <w:r w:rsidR="00B138C5" w:rsidRPr="005076EE">
        <w:rPr>
          <w:sz w:val="24"/>
          <w:szCs w:val="24"/>
          <w:lang w:val="en-US"/>
        </w:rPr>
        <w:t xml:space="preserve"> </w:t>
      </w:r>
      <w:proofErr w:type="spellStart"/>
      <w:r w:rsidR="00B138C5" w:rsidRPr="005076EE">
        <w:rPr>
          <w:sz w:val="24"/>
          <w:szCs w:val="24"/>
          <w:lang w:val="en-US"/>
        </w:rPr>
        <w:t>rezonabil</w:t>
      </w:r>
      <w:proofErr w:type="spellEnd"/>
      <w:r w:rsidR="00B138C5" w:rsidRPr="005076EE">
        <w:rPr>
          <w:sz w:val="24"/>
          <w:szCs w:val="24"/>
          <w:lang w:val="en-US"/>
        </w:rPr>
        <w:t xml:space="preserve"> </w:t>
      </w:r>
      <w:proofErr w:type="spellStart"/>
      <w:r w:rsidR="00B138C5" w:rsidRPr="005076EE">
        <w:rPr>
          <w:sz w:val="24"/>
          <w:szCs w:val="24"/>
          <w:lang w:val="en-US"/>
        </w:rPr>
        <w:t>convenit</w:t>
      </w:r>
      <w:proofErr w:type="spellEnd"/>
      <w:r w:rsidR="00B138C5" w:rsidRPr="005076EE">
        <w:rPr>
          <w:sz w:val="24"/>
          <w:szCs w:val="24"/>
          <w:lang w:val="en-US"/>
        </w:rPr>
        <w:t xml:space="preserve"> cu </w:t>
      </w:r>
      <w:proofErr w:type="spellStart"/>
      <w:r w:rsidR="00B138C5" w:rsidRPr="005076EE">
        <w:rPr>
          <w:sz w:val="24"/>
          <w:szCs w:val="24"/>
          <w:lang w:val="en-US"/>
        </w:rPr>
        <w:t>Beneficiarul</w:t>
      </w:r>
      <w:proofErr w:type="spellEnd"/>
      <w:r w:rsidR="00B138C5" w:rsidRPr="005076EE">
        <w:rPr>
          <w:sz w:val="24"/>
          <w:szCs w:val="24"/>
          <w:lang w:val="en-US"/>
        </w:rPr>
        <w:t xml:space="preserve">, </w:t>
      </w:r>
      <w:proofErr w:type="spellStart"/>
      <w:r w:rsidR="00B138C5" w:rsidRPr="005076EE">
        <w:rPr>
          <w:sz w:val="24"/>
          <w:szCs w:val="24"/>
          <w:lang w:val="en-US"/>
        </w:rPr>
        <w:t>neconformitățile</w:t>
      </w:r>
      <w:proofErr w:type="spellEnd"/>
      <w:r w:rsidR="00B138C5" w:rsidRPr="005076EE">
        <w:rPr>
          <w:sz w:val="24"/>
          <w:szCs w:val="24"/>
          <w:lang w:val="en-US"/>
        </w:rPr>
        <w:t xml:space="preserve"> </w:t>
      </w:r>
      <w:proofErr w:type="spellStart"/>
      <w:r w:rsidR="00B138C5" w:rsidRPr="005076EE">
        <w:rPr>
          <w:sz w:val="24"/>
          <w:szCs w:val="24"/>
          <w:lang w:val="en-US"/>
        </w:rPr>
        <w:t>imputabile</w:t>
      </w:r>
      <w:proofErr w:type="spellEnd"/>
      <w:r w:rsidR="00B138C5" w:rsidRPr="005076EE">
        <w:rPr>
          <w:sz w:val="24"/>
          <w:szCs w:val="24"/>
          <w:lang w:val="en-US"/>
        </w:rPr>
        <w:t xml:space="preserve"> </w:t>
      </w:r>
      <w:proofErr w:type="spellStart"/>
      <w:r w:rsidR="00B138C5" w:rsidRPr="005076EE">
        <w:rPr>
          <w:sz w:val="24"/>
          <w:szCs w:val="24"/>
          <w:lang w:val="en-US"/>
        </w:rPr>
        <w:t>Prestatorului</w:t>
      </w:r>
      <w:proofErr w:type="spellEnd"/>
      <w:r w:rsidR="00B138C5" w:rsidRPr="005076EE">
        <w:rPr>
          <w:sz w:val="24"/>
          <w:szCs w:val="24"/>
          <w:lang w:val="en-US"/>
        </w:rPr>
        <w:t xml:space="preserve"> </w:t>
      </w:r>
      <w:proofErr w:type="spellStart"/>
      <w:r w:rsidR="00B138C5" w:rsidRPr="005076EE">
        <w:rPr>
          <w:sz w:val="24"/>
          <w:szCs w:val="24"/>
          <w:lang w:val="en-US"/>
        </w:rPr>
        <w:t>rezultate</w:t>
      </w:r>
      <w:proofErr w:type="spellEnd"/>
      <w:r w:rsidR="00B138C5" w:rsidRPr="005076EE">
        <w:rPr>
          <w:sz w:val="24"/>
          <w:szCs w:val="24"/>
          <w:lang w:val="en-US"/>
        </w:rPr>
        <w:t xml:space="preserve"> din </w:t>
      </w:r>
      <w:proofErr w:type="spellStart"/>
      <w:r w:rsidR="00B138C5" w:rsidRPr="005076EE">
        <w:rPr>
          <w:sz w:val="24"/>
          <w:szCs w:val="24"/>
          <w:lang w:val="en-US"/>
        </w:rPr>
        <w:t>nerespectarea</w:t>
      </w:r>
      <w:proofErr w:type="spellEnd"/>
      <w:r w:rsidR="00B138C5" w:rsidRPr="005076EE">
        <w:rPr>
          <w:sz w:val="24"/>
          <w:szCs w:val="24"/>
          <w:lang w:val="en-US"/>
        </w:rPr>
        <w:t xml:space="preserve"> </w:t>
      </w:r>
      <w:proofErr w:type="spellStart"/>
      <w:r w:rsidR="00B138C5" w:rsidRPr="005076EE">
        <w:rPr>
          <w:sz w:val="24"/>
          <w:szCs w:val="24"/>
          <w:lang w:val="en-US"/>
        </w:rPr>
        <w:t>cerințelor</w:t>
      </w:r>
      <w:proofErr w:type="spellEnd"/>
      <w:r w:rsidR="00B138C5" w:rsidRPr="005076EE">
        <w:rPr>
          <w:sz w:val="24"/>
          <w:szCs w:val="24"/>
          <w:lang w:val="en-US"/>
        </w:rPr>
        <w:t xml:space="preserve"> </w:t>
      </w:r>
      <w:proofErr w:type="spellStart"/>
      <w:r w:rsidR="00B138C5" w:rsidRPr="005076EE">
        <w:rPr>
          <w:sz w:val="24"/>
          <w:szCs w:val="24"/>
          <w:lang w:val="en-US"/>
        </w:rPr>
        <w:t>Contractului</w:t>
      </w:r>
      <w:proofErr w:type="spellEnd"/>
      <w:r w:rsidR="00B138C5" w:rsidRPr="005076EE">
        <w:rPr>
          <w:sz w:val="24"/>
          <w:szCs w:val="24"/>
          <w:lang w:val="en-US"/>
        </w:rPr>
        <w:t xml:space="preserve"> </w:t>
      </w:r>
      <w:proofErr w:type="spellStart"/>
      <w:r w:rsidR="00B138C5" w:rsidRPr="005076EE">
        <w:rPr>
          <w:sz w:val="24"/>
          <w:szCs w:val="24"/>
          <w:lang w:val="en-US"/>
        </w:rPr>
        <w:t>sau</w:t>
      </w:r>
      <w:proofErr w:type="spellEnd"/>
      <w:r w:rsidR="00B138C5" w:rsidRPr="005076EE">
        <w:rPr>
          <w:sz w:val="24"/>
          <w:szCs w:val="24"/>
          <w:lang w:val="en-US"/>
        </w:rPr>
        <w:t xml:space="preserve"> ale </w:t>
      </w:r>
      <w:proofErr w:type="spellStart"/>
      <w:r w:rsidR="00B138C5" w:rsidRPr="005076EE">
        <w:rPr>
          <w:sz w:val="24"/>
          <w:szCs w:val="24"/>
          <w:lang w:val="en-US"/>
        </w:rPr>
        <w:t>legislației</w:t>
      </w:r>
      <w:proofErr w:type="spellEnd"/>
      <w:r w:rsidR="00B138C5" w:rsidRPr="005076EE">
        <w:rPr>
          <w:sz w:val="24"/>
          <w:szCs w:val="24"/>
          <w:lang w:val="en-US"/>
        </w:rPr>
        <w:t xml:space="preserve"> </w:t>
      </w:r>
      <w:proofErr w:type="spellStart"/>
      <w:r w:rsidR="00B138C5" w:rsidRPr="005076EE">
        <w:rPr>
          <w:sz w:val="24"/>
          <w:szCs w:val="24"/>
          <w:lang w:val="en-US"/>
        </w:rPr>
        <w:t>aplicabile</w:t>
      </w:r>
      <w:proofErr w:type="spellEnd"/>
      <w:r w:rsidR="00B138C5" w:rsidRPr="005076EE">
        <w:rPr>
          <w:sz w:val="24"/>
          <w:szCs w:val="24"/>
          <w:lang w:val="en-US"/>
        </w:rPr>
        <w:t>;</w:t>
      </w:r>
    </w:p>
    <w:p w14:paraId="5ACEF869" w14:textId="5D52E52D" w:rsidR="002950AD" w:rsidRPr="005076EE" w:rsidRDefault="002950AD" w:rsidP="005076EE">
      <w:pPr>
        <w:pStyle w:val="a8"/>
        <w:numPr>
          <w:ilvl w:val="0"/>
          <w:numId w:val="13"/>
        </w:numPr>
        <w:tabs>
          <w:tab w:val="num" w:pos="567"/>
        </w:tabs>
        <w:ind w:left="709" w:hanging="349"/>
        <w:jc w:val="both"/>
        <w:rPr>
          <w:sz w:val="24"/>
          <w:szCs w:val="24"/>
          <w:lang w:val="ro-RO"/>
        </w:rPr>
      </w:pPr>
      <w:r w:rsidRPr="005076EE">
        <w:rPr>
          <w:sz w:val="24"/>
          <w:szCs w:val="24"/>
          <w:lang w:val="ro-RO"/>
        </w:rPr>
        <w:t xml:space="preserve"> </w:t>
      </w:r>
      <w:r w:rsidR="00C902E2" w:rsidRPr="005076EE">
        <w:rPr>
          <w:sz w:val="24"/>
          <w:szCs w:val="24"/>
          <w:lang w:val="ro-RO"/>
        </w:rPr>
        <w:t xml:space="preserve">  </w:t>
      </w:r>
      <w:r w:rsidR="007755A9" w:rsidRPr="005076EE">
        <w:rPr>
          <w:sz w:val="24"/>
          <w:szCs w:val="24"/>
          <w:lang w:val="ro-RO"/>
        </w:rPr>
        <w:t xml:space="preserve">să înștiințeze </w:t>
      </w:r>
      <w:r w:rsidR="00B138C5" w:rsidRPr="005076EE">
        <w:rPr>
          <w:sz w:val="24"/>
          <w:szCs w:val="24"/>
          <w:lang w:val="ro-RO"/>
        </w:rPr>
        <w:t xml:space="preserve">în scris </w:t>
      </w:r>
      <w:r w:rsidR="007755A9" w:rsidRPr="005076EE">
        <w:rPr>
          <w:sz w:val="24"/>
          <w:szCs w:val="24"/>
          <w:lang w:val="ro-RO"/>
        </w:rPr>
        <w:t>Beneficiarul, într-un termen rezonabil de la constatare, despre impedimentele tehnice sau instituționale și necesitatea unor lucrări suplimentare care pot influența termenul, volumul ori costul Serviciilor;</w:t>
      </w:r>
    </w:p>
    <w:p w14:paraId="222551AA" w14:textId="2F191F47" w:rsidR="007755A9" w:rsidRPr="005076EE" w:rsidRDefault="00C902E2" w:rsidP="005076EE">
      <w:pPr>
        <w:pStyle w:val="a8"/>
        <w:numPr>
          <w:ilvl w:val="0"/>
          <w:numId w:val="13"/>
        </w:numPr>
        <w:tabs>
          <w:tab w:val="num" w:pos="567"/>
          <w:tab w:val="num" w:pos="709"/>
        </w:tabs>
        <w:jc w:val="both"/>
        <w:rPr>
          <w:sz w:val="24"/>
          <w:szCs w:val="24"/>
          <w:lang w:val="ro-RO"/>
        </w:rPr>
      </w:pPr>
      <w:r w:rsidRPr="005076EE">
        <w:rPr>
          <w:sz w:val="24"/>
          <w:szCs w:val="24"/>
          <w:lang w:val="ro-RO"/>
        </w:rPr>
        <w:t xml:space="preserve">  </w:t>
      </w:r>
      <w:r w:rsidR="007755A9" w:rsidRPr="005076EE">
        <w:rPr>
          <w:sz w:val="24"/>
          <w:szCs w:val="24"/>
          <w:lang w:val="ro-RO"/>
        </w:rPr>
        <w:t xml:space="preserve">să întreprindă </w:t>
      </w:r>
      <w:r w:rsidR="00B138C5" w:rsidRPr="005076EE">
        <w:rPr>
          <w:sz w:val="24"/>
          <w:szCs w:val="24"/>
          <w:lang w:val="ro-RO"/>
        </w:rPr>
        <w:t xml:space="preserve">toate </w:t>
      </w:r>
      <w:r w:rsidR="007755A9" w:rsidRPr="005076EE">
        <w:rPr>
          <w:sz w:val="24"/>
          <w:szCs w:val="24"/>
          <w:lang w:val="ro-RO"/>
        </w:rPr>
        <w:t>demersurile care țin de competența sa pentru obținerea coordonărilor, aprobărilor și recepțiilor necesare, fără a garanta termenul de soluționare sau rezultatul procedurilor aflate în competența altor entități.</w:t>
      </w:r>
    </w:p>
    <w:p w14:paraId="5F478236" w14:textId="125FE3F1" w:rsidR="0067176B" w:rsidRPr="005076EE" w:rsidRDefault="007A7251" w:rsidP="005076EE">
      <w:pPr>
        <w:tabs>
          <w:tab w:val="left" w:pos="792"/>
        </w:tabs>
        <w:suppressAutoHyphens/>
        <w:jc w:val="both"/>
        <w:rPr>
          <w:color w:val="000000" w:themeColor="text1"/>
          <w:sz w:val="24"/>
          <w:szCs w:val="24"/>
          <w:lang w:val="ro-RO"/>
        </w:rPr>
      </w:pPr>
      <w:r w:rsidRPr="005076EE">
        <w:rPr>
          <w:color w:val="000000" w:themeColor="text1"/>
          <w:sz w:val="24"/>
          <w:szCs w:val="24"/>
          <w:lang w:val="ro-RO"/>
        </w:rPr>
        <w:t>6</w:t>
      </w:r>
      <w:r w:rsidR="0067176B" w:rsidRPr="005076EE">
        <w:rPr>
          <w:color w:val="000000" w:themeColor="text1"/>
          <w:sz w:val="24"/>
          <w:szCs w:val="24"/>
          <w:lang w:val="ro-RO"/>
        </w:rPr>
        <w:t>.2.  În baza prezentului Contract, Beneficiarul se obligă:</w:t>
      </w:r>
    </w:p>
    <w:p w14:paraId="555B453B" w14:textId="75784D44" w:rsidR="0067176B" w:rsidRPr="005076EE" w:rsidRDefault="0067176B" w:rsidP="005076EE">
      <w:pPr>
        <w:pStyle w:val="a8"/>
        <w:numPr>
          <w:ilvl w:val="0"/>
          <w:numId w:val="14"/>
        </w:numPr>
        <w:tabs>
          <w:tab w:val="left" w:pos="710"/>
          <w:tab w:val="left" w:pos="792"/>
        </w:tabs>
        <w:suppressAutoHyphens/>
        <w:jc w:val="both"/>
        <w:rPr>
          <w:color w:val="000000" w:themeColor="text1"/>
          <w:sz w:val="24"/>
          <w:szCs w:val="24"/>
          <w:lang w:val="ro-RO"/>
        </w:rPr>
      </w:pPr>
      <w:r w:rsidRPr="005076EE">
        <w:rPr>
          <w:color w:val="000000" w:themeColor="text1"/>
          <w:sz w:val="24"/>
          <w:szCs w:val="24"/>
          <w:lang w:val="ro-RO"/>
        </w:rPr>
        <w:t xml:space="preserve">să întreprindă toate măsurile necesare pentru asigurarea </w:t>
      </w:r>
      <w:r w:rsidR="00C21B00" w:rsidRPr="005076EE">
        <w:rPr>
          <w:color w:val="000000" w:themeColor="text1"/>
          <w:sz w:val="24"/>
          <w:szCs w:val="24"/>
          <w:lang w:val="ro-RO"/>
        </w:rPr>
        <w:t>recepționării</w:t>
      </w:r>
      <w:r w:rsidRPr="005076EE">
        <w:rPr>
          <w:color w:val="000000" w:themeColor="text1"/>
          <w:sz w:val="24"/>
          <w:szCs w:val="24"/>
          <w:lang w:val="ro-RO"/>
        </w:rPr>
        <w:t xml:space="preserve"> în termenul stabilit a </w:t>
      </w:r>
      <w:r w:rsidR="00405829" w:rsidRPr="005076EE">
        <w:rPr>
          <w:color w:val="000000" w:themeColor="text1"/>
          <w:sz w:val="24"/>
          <w:szCs w:val="24"/>
          <w:lang w:val="ro-RO"/>
        </w:rPr>
        <w:t>Serviciilor</w:t>
      </w:r>
      <w:r w:rsidR="00C21B00" w:rsidRPr="005076EE">
        <w:rPr>
          <w:color w:val="000000" w:themeColor="text1"/>
          <w:sz w:val="24"/>
          <w:szCs w:val="24"/>
          <w:lang w:val="ro-RO"/>
        </w:rPr>
        <w:t xml:space="preserve"> </w:t>
      </w:r>
      <w:r w:rsidRPr="005076EE">
        <w:rPr>
          <w:color w:val="000000" w:themeColor="text1"/>
          <w:sz w:val="24"/>
          <w:szCs w:val="24"/>
          <w:lang w:val="ro-RO"/>
        </w:rPr>
        <w:t>prestat</w:t>
      </w:r>
      <w:r w:rsidR="00405829" w:rsidRPr="005076EE">
        <w:rPr>
          <w:color w:val="000000" w:themeColor="text1"/>
          <w:sz w:val="24"/>
          <w:szCs w:val="24"/>
          <w:lang w:val="ro-RO"/>
        </w:rPr>
        <w:t>e</w:t>
      </w:r>
      <w:r w:rsidRPr="005076EE">
        <w:rPr>
          <w:color w:val="000000" w:themeColor="text1"/>
          <w:sz w:val="24"/>
          <w:szCs w:val="24"/>
          <w:lang w:val="ro-RO"/>
        </w:rPr>
        <w:t xml:space="preserve"> în corespundere cu </w:t>
      </w:r>
      <w:r w:rsidR="00C21B00" w:rsidRPr="005076EE">
        <w:rPr>
          <w:color w:val="000000" w:themeColor="text1"/>
          <w:sz w:val="24"/>
          <w:szCs w:val="24"/>
          <w:lang w:val="ro-RO"/>
        </w:rPr>
        <w:t>cerințele</w:t>
      </w:r>
      <w:r w:rsidRPr="005076EE">
        <w:rPr>
          <w:color w:val="000000" w:themeColor="text1"/>
          <w:sz w:val="24"/>
          <w:szCs w:val="24"/>
          <w:lang w:val="ro-RO"/>
        </w:rPr>
        <w:t xml:space="preserve"> prezentului Contract</w:t>
      </w:r>
      <w:r w:rsidR="00191B07" w:rsidRPr="005076EE">
        <w:rPr>
          <w:color w:val="000000" w:themeColor="text1"/>
          <w:sz w:val="24"/>
          <w:szCs w:val="24"/>
          <w:lang w:val="ro-RO"/>
        </w:rPr>
        <w:t>;</w:t>
      </w:r>
      <w:r w:rsidRPr="005076EE">
        <w:rPr>
          <w:color w:val="000000" w:themeColor="text1"/>
          <w:sz w:val="24"/>
          <w:szCs w:val="24"/>
          <w:lang w:val="ro-RO"/>
        </w:rPr>
        <w:t xml:space="preserve"> </w:t>
      </w:r>
    </w:p>
    <w:p w14:paraId="748449E3" w14:textId="27A422F4" w:rsidR="002E4DBA" w:rsidRPr="005076EE" w:rsidRDefault="0067176B" w:rsidP="005076EE">
      <w:pPr>
        <w:numPr>
          <w:ilvl w:val="0"/>
          <w:numId w:val="14"/>
        </w:numPr>
        <w:tabs>
          <w:tab w:val="left" w:pos="710"/>
          <w:tab w:val="left" w:pos="792"/>
        </w:tabs>
        <w:suppressAutoHyphens/>
        <w:jc w:val="both"/>
        <w:rPr>
          <w:color w:val="000000" w:themeColor="text1"/>
          <w:sz w:val="24"/>
          <w:szCs w:val="24"/>
          <w:lang w:val="ro-RO"/>
        </w:rPr>
      </w:pPr>
      <w:r w:rsidRPr="005076EE">
        <w:rPr>
          <w:color w:val="000000" w:themeColor="text1"/>
          <w:sz w:val="24"/>
          <w:szCs w:val="24"/>
          <w:lang w:val="ro-RO"/>
        </w:rPr>
        <w:t xml:space="preserve">să asigure achitarea </w:t>
      </w:r>
      <w:r w:rsidR="00405829" w:rsidRPr="005076EE">
        <w:rPr>
          <w:color w:val="000000" w:themeColor="text1"/>
          <w:sz w:val="24"/>
          <w:szCs w:val="24"/>
          <w:lang w:val="ro-RO"/>
        </w:rPr>
        <w:t>Serviciilor</w:t>
      </w:r>
      <w:r w:rsidR="00C21B00" w:rsidRPr="005076EE">
        <w:rPr>
          <w:color w:val="000000" w:themeColor="text1"/>
          <w:sz w:val="24"/>
          <w:szCs w:val="24"/>
          <w:lang w:val="ro-RO"/>
        </w:rPr>
        <w:t xml:space="preserve"> </w:t>
      </w:r>
      <w:r w:rsidRPr="005076EE">
        <w:rPr>
          <w:color w:val="000000" w:themeColor="text1"/>
          <w:sz w:val="24"/>
          <w:szCs w:val="24"/>
          <w:lang w:val="ro-RO"/>
        </w:rPr>
        <w:t>prestat</w:t>
      </w:r>
      <w:r w:rsidR="00405829" w:rsidRPr="005076EE">
        <w:rPr>
          <w:color w:val="000000" w:themeColor="text1"/>
          <w:sz w:val="24"/>
          <w:szCs w:val="24"/>
          <w:lang w:val="ro-RO"/>
        </w:rPr>
        <w:t>e</w:t>
      </w:r>
      <w:r w:rsidRPr="005076EE">
        <w:rPr>
          <w:color w:val="000000" w:themeColor="text1"/>
          <w:sz w:val="24"/>
          <w:szCs w:val="24"/>
          <w:lang w:val="ro-RO"/>
        </w:rPr>
        <w:t xml:space="preserve">, respectând </w:t>
      </w:r>
      <w:r w:rsidR="00C21B00" w:rsidRPr="005076EE">
        <w:rPr>
          <w:color w:val="000000" w:themeColor="text1"/>
          <w:sz w:val="24"/>
          <w:szCs w:val="24"/>
          <w:lang w:val="ro-RO"/>
        </w:rPr>
        <w:t>modalitățile</w:t>
      </w:r>
      <w:r w:rsidRPr="005076EE">
        <w:rPr>
          <w:color w:val="000000" w:themeColor="text1"/>
          <w:sz w:val="24"/>
          <w:szCs w:val="24"/>
          <w:lang w:val="ro-RO"/>
        </w:rPr>
        <w:t xml:space="preserve"> </w:t>
      </w:r>
      <w:r w:rsidR="00C21B00" w:rsidRPr="005076EE">
        <w:rPr>
          <w:color w:val="000000" w:themeColor="text1"/>
          <w:sz w:val="24"/>
          <w:szCs w:val="24"/>
          <w:lang w:val="ro-RO"/>
        </w:rPr>
        <w:t>și</w:t>
      </w:r>
      <w:r w:rsidRPr="005076EE">
        <w:rPr>
          <w:color w:val="000000" w:themeColor="text1"/>
          <w:sz w:val="24"/>
          <w:szCs w:val="24"/>
          <w:lang w:val="ro-RO"/>
        </w:rPr>
        <w:t xml:space="preserve"> termenele indicate în prezentul Contract</w:t>
      </w:r>
      <w:r w:rsidR="00AA177F" w:rsidRPr="005076EE">
        <w:rPr>
          <w:color w:val="000000" w:themeColor="text1"/>
          <w:sz w:val="24"/>
          <w:szCs w:val="24"/>
          <w:lang w:val="ro-RO"/>
        </w:rPr>
        <w:t>;</w:t>
      </w:r>
    </w:p>
    <w:p w14:paraId="7F92FF6F" w14:textId="350E2F0F" w:rsidR="00043981" w:rsidRPr="005076EE" w:rsidRDefault="00043981" w:rsidP="005076EE">
      <w:pPr>
        <w:pStyle w:val="a8"/>
        <w:numPr>
          <w:ilvl w:val="0"/>
          <w:numId w:val="14"/>
        </w:numPr>
        <w:rPr>
          <w:color w:val="000000" w:themeColor="text1"/>
          <w:sz w:val="24"/>
          <w:szCs w:val="24"/>
          <w:lang w:val="ro-RO"/>
        </w:rPr>
      </w:pPr>
      <w:r w:rsidRPr="005076EE">
        <w:rPr>
          <w:color w:val="000000" w:themeColor="text1"/>
          <w:sz w:val="24"/>
          <w:szCs w:val="24"/>
          <w:lang w:val="ro-RO"/>
        </w:rPr>
        <w:t xml:space="preserve">să restituie Antreprenorului garanția de bună execuție a contractului în termen de 15 zile calendaristice, după recepționarea </w:t>
      </w:r>
      <w:r w:rsidR="000F69F5" w:rsidRPr="005076EE">
        <w:rPr>
          <w:color w:val="000000" w:themeColor="text1"/>
          <w:sz w:val="24"/>
          <w:szCs w:val="24"/>
          <w:lang w:val="ro-RO"/>
        </w:rPr>
        <w:t>S</w:t>
      </w:r>
      <w:r w:rsidR="00763F4D" w:rsidRPr="005076EE">
        <w:rPr>
          <w:color w:val="000000" w:themeColor="text1"/>
          <w:sz w:val="24"/>
          <w:szCs w:val="24"/>
          <w:lang w:val="ro-RO"/>
        </w:rPr>
        <w:t>erviciilor</w:t>
      </w:r>
      <w:r w:rsidRPr="005076EE">
        <w:rPr>
          <w:color w:val="000000" w:themeColor="text1"/>
          <w:sz w:val="24"/>
          <w:szCs w:val="24"/>
          <w:lang w:val="ro-RO"/>
        </w:rPr>
        <w:t xml:space="preserve"> conform pct. 2.</w:t>
      </w:r>
      <w:r w:rsidR="007A7251" w:rsidRPr="005076EE">
        <w:rPr>
          <w:color w:val="000000" w:themeColor="text1"/>
          <w:sz w:val="24"/>
          <w:szCs w:val="24"/>
          <w:lang w:val="ro-RO"/>
        </w:rPr>
        <w:t>4</w:t>
      </w:r>
      <w:r w:rsidRPr="005076EE">
        <w:rPr>
          <w:color w:val="000000" w:themeColor="text1"/>
          <w:sz w:val="24"/>
          <w:szCs w:val="24"/>
          <w:lang w:val="ro-RO"/>
        </w:rPr>
        <w:t xml:space="preserve">. </w:t>
      </w:r>
      <w:r w:rsidR="00763F4D" w:rsidRPr="005076EE">
        <w:rPr>
          <w:color w:val="000000" w:themeColor="text1"/>
          <w:sz w:val="24"/>
          <w:szCs w:val="24"/>
          <w:lang w:val="ro-RO"/>
        </w:rPr>
        <w:t>din</w:t>
      </w:r>
      <w:r w:rsidRPr="005076EE">
        <w:rPr>
          <w:color w:val="000000" w:themeColor="text1"/>
          <w:sz w:val="24"/>
          <w:szCs w:val="24"/>
          <w:lang w:val="ro-RO"/>
        </w:rPr>
        <w:t xml:space="preserve"> Contract</w:t>
      </w:r>
      <w:r w:rsidR="00436D4D" w:rsidRPr="005076EE">
        <w:rPr>
          <w:color w:val="000000" w:themeColor="text1"/>
          <w:sz w:val="24"/>
          <w:szCs w:val="24"/>
          <w:lang w:val="ro-RO"/>
        </w:rPr>
        <w:t>;</w:t>
      </w:r>
    </w:p>
    <w:p w14:paraId="6019F94D" w14:textId="39692F97" w:rsidR="00436D4D" w:rsidRPr="005076EE" w:rsidRDefault="00436D4D" w:rsidP="005076EE">
      <w:pPr>
        <w:pStyle w:val="a8"/>
        <w:numPr>
          <w:ilvl w:val="0"/>
          <w:numId w:val="14"/>
        </w:numPr>
        <w:jc w:val="both"/>
        <w:rPr>
          <w:sz w:val="24"/>
          <w:szCs w:val="24"/>
          <w:lang w:val="ro-RO"/>
        </w:rPr>
      </w:pPr>
      <w:r w:rsidRPr="005076EE">
        <w:rPr>
          <w:sz w:val="24"/>
          <w:szCs w:val="24"/>
          <w:lang w:val="ro-RO"/>
        </w:rPr>
        <w:lastRenderedPageBreak/>
        <w:t>să acorde, în limitele competențelor sale, suportul instituțional necesar și să întreprindă demersurile către I.P. „Cadastrul Bunurilor Imobile”, autoritățile publice, administratorii bunurilor proprietate publică și alte entități implicate, atunci când intervenția Beneficiarului este necesară pentru continuarea lucrărilor;</w:t>
      </w:r>
    </w:p>
    <w:p w14:paraId="03D500DA" w14:textId="667323BE" w:rsidR="00436D4D" w:rsidRPr="005076EE" w:rsidRDefault="00436D4D" w:rsidP="005076EE">
      <w:pPr>
        <w:pStyle w:val="a8"/>
        <w:numPr>
          <w:ilvl w:val="0"/>
          <w:numId w:val="14"/>
        </w:numPr>
        <w:jc w:val="both"/>
        <w:rPr>
          <w:sz w:val="24"/>
          <w:szCs w:val="24"/>
          <w:lang w:val="ro-RO"/>
        </w:rPr>
      </w:pPr>
      <w:r w:rsidRPr="005076EE">
        <w:rPr>
          <w:sz w:val="24"/>
          <w:szCs w:val="24"/>
          <w:lang w:val="ro-RO"/>
        </w:rPr>
        <w:t>să informeze Prestatorul despre orice modificare a datelor inițiale, soluțiilor de proiect, cerințelor sau situației juridice și cadastrale care poate afecta executarea Serviciilor;</w:t>
      </w:r>
    </w:p>
    <w:p w14:paraId="59B18388" w14:textId="71D1AD13" w:rsidR="000E0429" w:rsidRPr="005076EE" w:rsidRDefault="000E0429" w:rsidP="005076EE">
      <w:pPr>
        <w:pStyle w:val="a8"/>
        <w:numPr>
          <w:ilvl w:val="0"/>
          <w:numId w:val="14"/>
        </w:numPr>
        <w:jc w:val="both"/>
        <w:rPr>
          <w:sz w:val="24"/>
          <w:szCs w:val="24"/>
          <w:lang w:val="ro-RO"/>
        </w:rPr>
      </w:pPr>
      <w:r w:rsidRPr="005076EE">
        <w:rPr>
          <w:sz w:val="24"/>
          <w:szCs w:val="24"/>
          <w:lang w:val="ro-RO"/>
        </w:rPr>
        <w:t xml:space="preserve">să pună la dispoziția Prestatorului, în termen de 5 zile lucrătoare de la data semnării Contractului, materialele de proiect și informațiile necesare pentru executarea Serviciilor, în conformitate cu caietul de sarcini. </w:t>
      </w:r>
    </w:p>
    <w:p w14:paraId="1CDB5242" w14:textId="77777777" w:rsidR="007A7251" w:rsidRPr="005076EE" w:rsidRDefault="007A7251" w:rsidP="005076EE">
      <w:pPr>
        <w:rPr>
          <w:sz w:val="24"/>
          <w:szCs w:val="24"/>
          <w:lang w:val="ro-MD"/>
        </w:rPr>
      </w:pPr>
    </w:p>
    <w:p w14:paraId="50ACA371" w14:textId="2E3DEB93" w:rsidR="007A7251" w:rsidRPr="005076EE" w:rsidRDefault="002343EA" w:rsidP="005076EE">
      <w:pPr>
        <w:rPr>
          <w:b/>
          <w:color w:val="000000" w:themeColor="text1"/>
          <w:sz w:val="24"/>
          <w:szCs w:val="24"/>
          <w:lang w:val="ro-RO"/>
        </w:rPr>
      </w:pPr>
      <w:r w:rsidRPr="005076EE">
        <w:rPr>
          <w:b/>
          <w:color w:val="000000" w:themeColor="text1"/>
          <w:sz w:val="24"/>
          <w:szCs w:val="24"/>
          <w:lang w:val="ro-RO"/>
        </w:rPr>
        <w:t>7</w:t>
      </w:r>
      <w:r w:rsidR="00C734D9" w:rsidRPr="005076EE">
        <w:rPr>
          <w:b/>
          <w:color w:val="000000" w:themeColor="text1"/>
          <w:sz w:val="24"/>
          <w:szCs w:val="24"/>
          <w:lang w:val="ro-RO"/>
        </w:rPr>
        <w:t xml:space="preserve">. </w:t>
      </w:r>
      <w:r w:rsidR="007A7251" w:rsidRPr="005076EE">
        <w:rPr>
          <w:b/>
          <w:color w:val="000000" w:themeColor="text1"/>
          <w:sz w:val="24"/>
          <w:szCs w:val="24"/>
          <w:lang w:val="ro-RO"/>
        </w:rPr>
        <w:t xml:space="preserve">Justificarea datorită </w:t>
      </w:r>
      <w:r w:rsidRPr="005076EE">
        <w:rPr>
          <w:b/>
          <w:color w:val="000000" w:themeColor="text1"/>
          <w:sz w:val="24"/>
          <w:szCs w:val="24"/>
          <w:lang w:val="ro-RO"/>
        </w:rPr>
        <w:t>unui impediment</w:t>
      </w:r>
      <w:r w:rsidR="007A7251" w:rsidRPr="005076EE">
        <w:rPr>
          <w:b/>
          <w:color w:val="000000" w:themeColor="text1"/>
          <w:sz w:val="24"/>
          <w:szCs w:val="24"/>
          <w:lang w:val="ro-RO"/>
        </w:rPr>
        <w:t xml:space="preserve"> </w:t>
      </w:r>
    </w:p>
    <w:p w14:paraId="5D57C476" w14:textId="4B821551" w:rsidR="00C734D9" w:rsidRPr="005076EE" w:rsidRDefault="002343EA" w:rsidP="005076EE">
      <w:pPr>
        <w:jc w:val="both"/>
        <w:rPr>
          <w:color w:val="000000" w:themeColor="text1"/>
          <w:sz w:val="24"/>
          <w:szCs w:val="24"/>
          <w:lang w:val="ro-RO"/>
        </w:rPr>
      </w:pPr>
      <w:r w:rsidRPr="005076EE">
        <w:rPr>
          <w:color w:val="000000" w:themeColor="text1"/>
          <w:sz w:val="24"/>
          <w:szCs w:val="24"/>
          <w:lang w:val="ro-RO"/>
        </w:rPr>
        <w:t>7</w:t>
      </w:r>
      <w:r w:rsidR="00C734D9" w:rsidRPr="005076EE">
        <w:rPr>
          <w:color w:val="000000" w:themeColor="text1"/>
          <w:sz w:val="24"/>
          <w:szCs w:val="24"/>
          <w:lang w:val="ro-RO"/>
        </w:rPr>
        <w:t xml:space="preserve">.1. </w:t>
      </w:r>
      <w:proofErr w:type="spellStart"/>
      <w:r w:rsidR="00C734D9" w:rsidRPr="005076EE">
        <w:rPr>
          <w:color w:val="000000" w:themeColor="text1"/>
          <w:sz w:val="24"/>
          <w:szCs w:val="24"/>
          <w:lang w:val="ro-RO"/>
        </w:rPr>
        <w:t>Părţile</w:t>
      </w:r>
      <w:proofErr w:type="spellEnd"/>
      <w:r w:rsidR="00C734D9" w:rsidRPr="005076EE">
        <w:rPr>
          <w:color w:val="000000" w:themeColor="text1"/>
          <w:sz w:val="24"/>
          <w:szCs w:val="24"/>
          <w:lang w:val="ro-RO"/>
        </w:rPr>
        <w:t xml:space="preserve"> s</w:t>
      </w:r>
      <w:r w:rsidR="007A458F" w:rsidRPr="005076EE">
        <w:rPr>
          <w:color w:val="000000" w:themeColor="text1"/>
          <w:sz w:val="24"/>
          <w:szCs w:val="24"/>
          <w:lang w:val="ro-RO"/>
        </w:rPr>
        <w:t>u</w:t>
      </w:r>
      <w:r w:rsidR="00C734D9" w:rsidRPr="005076EE">
        <w:rPr>
          <w:color w:val="000000" w:themeColor="text1"/>
          <w:sz w:val="24"/>
          <w:szCs w:val="24"/>
          <w:lang w:val="ro-RO"/>
        </w:rPr>
        <w:t xml:space="preserve">nt exonerate de răspundere pentru neîndeplinirea </w:t>
      </w:r>
      <w:proofErr w:type="spellStart"/>
      <w:r w:rsidR="00C734D9" w:rsidRPr="005076EE">
        <w:rPr>
          <w:color w:val="000000" w:themeColor="text1"/>
          <w:sz w:val="24"/>
          <w:szCs w:val="24"/>
          <w:lang w:val="ro-RO"/>
        </w:rPr>
        <w:t>parţială</w:t>
      </w:r>
      <w:proofErr w:type="spellEnd"/>
      <w:r w:rsidR="00C734D9" w:rsidRPr="005076EE">
        <w:rPr>
          <w:color w:val="000000" w:themeColor="text1"/>
          <w:sz w:val="24"/>
          <w:szCs w:val="24"/>
          <w:lang w:val="ro-RO"/>
        </w:rPr>
        <w:t xml:space="preserve"> sau integrală a </w:t>
      </w:r>
      <w:proofErr w:type="spellStart"/>
      <w:r w:rsidR="00C734D9" w:rsidRPr="005076EE">
        <w:rPr>
          <w:color w:val="000000" w:themeColor="text1"/>
          <w:sz w:val="24"/>
          <w:szCs w:val="24"/>
          <w:lang w:val="ro-RO"/>
        </w:rPr>
        <w:t>obligaţiilor</w:t>
      </w:r>
      <w:proofErr w:type="spellEnd"/>
      <w:r w:rsidR="00C734D9" w:rsidRPr="005076EE">
        <w:rPr>
          <w:color w:val="000000" w:themeColor="text1"/>
          <w:sz w:val="24"/>
          <w:szCs w:val="24"/>
          <w:lang w:val="ro-RO"/>
        </w:rPr>
        <w:t xml:space="preserve"> conform prezentului Contract, dacă aceasta este cauzată de producerea unor cazuri care se</w:t>
      </w:r>
      <w:r w:rsidRPr="005076EE">
        <w:rPr>
          <w:color w:val="000000" w:themeColor="text1"/>
          <w:sz w:val="24"/>
          <w:szCs w:val="24"/>
          <w:lang w:val="ro-RO"/>
        </w:rPr>
        <w:t xml:space="preserve">  </w:t>
      </w:r>
      <w:r w:rsidR="00C734D9" w:rsidRPr="005076EE">
        <w:rPr>
          <w:color w:val="000000" w:themeColor="text1"/>
          <w:sz w:val="24"/>
          <w:szCs w:val="24"/>
          <w:lang w:val="ro-RO"/>
        </w:rPr>
        <w:t xml:space="preserve">datorează unor impedimente în afara controlului părților (războaie, </w:t>
      </w:r>
      <w:proofErr w:type="spellStart"/>
      <w:r w:rsidR="00C734D9" w:rsidRPr="005076EE">
        <w:rPr>
          <w:color w:val="000000" w:themeColor="text1"/>
          <w:sz w:val="24"/>
          <w:szCs w:val="24"/>
          <w:lang w:val="ro-RO"/>
        </w:rPr>
        <w:t>calamităţi</w:t>
      </w:r>
      <w:proofErr w:type="spellEnd"/>
      <w:r w:rsidR="00C734D9" w:rsidRPr="005076EE">
        <w:rPr>
          <w:color w:val="000000" w:themeColor="text1"/>
          <w:sz w:val="24"/>
          <w:szCs w:val="24"/>
          <w:lang w:val="ro-RO"/>
        </w:rPr>
        <w:t xml:space="preserve"> naturale: incendii, </w:t>
      </w:r>
      <w:proofErr w:type="spellStart"/>
      <w:r w:rsidR="00C734D9" w:rsidRPr="005076EE">
        <w:rPr>
          <w:color w:val="000000" w:themeColor="text1"/>
          <w:sz w:val="24"/>
          <w:szCs w:val="24"/>
          <w:lang w:val="ro-RO"/>
        </w:rPr>
        <w:t>inundaţii</w:t>
      </w:r>
      <w:proofErr w:type="spellEnd"/>
      <w:r w:rsidR="00C734D9" w:rsidRPr="005076EE">
        <w:rPr>
          <w:color w:val="000000" w:themeColor="text1"/>
          <w:sz w:val="24"/>
          <w:szCs w:val="24"/>
          <w:lang w:val="ro-RO"/>
        </w:rPr>
        <w:t>, cutremure de păm</w:t>
      </w:r>
      <w:r w:rsidR="007A458F" w:rsidRPr="005076EE">
        <w:rPr>
          <w:color w:val="000000" w:themeColor="text1"/>
          <w:sz w:val="24"/>
          <w:szCs w:val="24"/>
          <w:lang w:val="ro-RO"/>
        </w:rPr>
        <w:t>â</w:t>
      </w:r>
      <w:r w:rsidR="00C734D9" w:rsidRPr="005076EE">
        <w:rPr>
          <w:color w:val="000000" w:themeColor="text1"/>
          <w:sz w:val="24"/>
          <w:szCs w:val="24"/>
          <w:lang w:val="ro-RO"/>
        </w:rPr>
        <w:t xml:space="preserve">nt, precum </w:t>
      </w:r>
      <w:proofErr w:type="spellStart"/>
      <w:r w:rsidR="00C734D9" w:rsidRPr="005076EE">
        <w:rPr>
          <w:color w:val="000000" w:themeColor="text1"/>
          <w:sz w:val="24"/>
          <w:szCs w:val="24"/>
          <w:lang w:val="ro-RO"/>
        </w:rPr>
        <w:t>şi</w:t>
      </w:r>
      <w:proofErr w:type="spellEnd"/>
      <w:r w:rsidR="00C734D9" w:rsidRPr="005076EE">
        <w:rPr>
          <w:color w:val="000000" w:themeColor="text1"/>
          <w:sz w:val="24"/>
          <w:szCs w:val="24"/>
          <w:lang w:val="ro-RO"/>
        </w:rPr>
        <w:t xml:space="preserve"> alte </w:t>
      </w:r>
      <w:proofErr w:type="spellStart"/>
      <w:r w:rsidR="00C734D9" w:rsidRPr="005076EE">
        <w:rPr>
          <w:color w:val="000000" w:themeColor="text1"/>
          <w:sz w:val="24"/>
          <w:szCs w:val="24"/>
          <w:lang w:val="ro-RO"/>
        </w:rPr>
        <w:t>circumstanţe</w:t>
      </w:r>
      <w:proofErr w:type="spellEnd"/>
      <w:r w:rsidRPr="005076EE">
        <w:rPr>
          <w:color w:val="000000" w:themeColor="text1"/>
          <w:sz w:val="24"/>
          <w:szCs w:val="24"/>
          <w:lang w:val="ro-RO"/>
        </w:rPr>
        <w:t xml:space="preserve"> </w:t>
      </w:r>
      <w:r w:rsidRPr="005076EE">
        <w:rPr>
          <w:sz w:val="24"/>
          <w:szCs w:val="24"/>
          <w:lang w:val="ro-MD"/>
        </w:rPr>
        <w:t xml:space="preserve">care nu depind de </w:t>
      </w:r>
      <w:proofErr w:type="spellStart"/>
      <w:r w:rsidRPr="005076EE">
        <w:rPr>
          <w:sz w:val="24"/>
          <w:szCs w:val="24"/>
          <w:lang w:val="ro-MD"/>
        </w:rPr>
        <w:t>voinţa</w:t>
      </w:r>
      <w:proofErr w:type="spellEnd"/>
      <w:r w:rsidRPr="005076EE">
        <w:rPr>
          <w:sz w:val="24"/>
          <w:szCs w:val="24"/>
          <w:lang w:val="ro-MD"/>
        </w:rPr>
        <w:t xml:space="preserve"> </w:t>
      </w:r>
      <w:proofErr w:type="spellStart"/>
      <w:r w:rsidRPr="005076EE">
        <w:rPr>
          <w:sz w:val="24"/>
          <w:szCs w:val="24"/>
          <w:lang w:val="ro-MD"/>
        </w:rPr>
        <w:t>Părţilor</w:t>
      </w:r>
      <w:proofErr w:type="spellEnd"/>
      <w:r w:rsidR="00C734D9" w:rsidRPr="005076EE">
        <w:rPr>
          <w:color w:val="000000" w:themeColor="text1"/>
          <w:sz w:val="24"/>
          <w:szCs w:val="24"/>
          <w:lang w:val="ro-RO"/>
        </w:rPr>
        <w:t>).</w:t>
      </w:r>
    </w:p>
    <w:p w14:paraId="2AB3E849" w14:textId="588690FA" w:rsidR="00436D4D" w:rsidRPr="005076EE" w:rsidRDefault="002343EA" w:rsidP="005076EE">
      <w:pPr>
        <w:jc w:val="both"/>
        <w:rPr>
          <w:color w:val="000000" w:themeColor="text1"/>
          <w:sz w:val="24"/>
          <w:szCs w:val="24"/>
          <w:lang w:val="ro-RO"/>
        </w:rPr>
      </w:pPr>
      <w:r w:rsidRPr="005076EE">
        <w:rPr>
          <w:color w:val="000000" w:themeColor="text1"/>
          <w:sz w:val="24"/>
          <w:szCs w:val="24"/>
          <w:lang w:val="ro-RO"/>
        </w:rPr>
        <w:t>7</w:t>
      </w:r>
      <w:r w:rsidR="00C734D9" w:rsidRPr="005076EE">
        <w:rPr>
          <w:color w:val="000000" w:themeColor="text1"/>
          <w:sz w:val="24"/>
          <w:szCs w:val="24"/>
          <w:lang w:val="ro-RO"/>
        </w:rPr>
        <w:t xml:space="preserve">.2. </w:t>
      </w:r>
      <w:r w:rsidR="00436D4D" w:rsidRPr="005076EE">
        <w:rPr>
          <w:color w:val="000000" w:themeColor="text1"/>
          <w:sz w:val="24"/>
          <w:szCs w:val="24"/>
          <w:lang w:val="ro-RO"/>
        </w:rPr>
        <w:t>O parte nu răspunde pentru neexecutarea sau executarea cu întârziere a obligațiilor atunci când aceasta este determinată de un impediment aflat în afara controlului său, pe care nu îl putea prevedea în mod rezonabil la data încheierii Contractului și ale cărui efecte nu le putea evita sau depăși în mod rezonabil.</w:t>
      </w:r>
    </w:p>
    <w:p w14:paraId="3B27BF0B" w14:textId="2534B660" w:rsidR="00436D4D" w:rsidRPr="005076EE" w:rsidRDefault="00436D4D" w:rsidP="005076EE">
      <w:pPr>
        <w:jc w:val="both"/>
        <w:rPr>
          <w:sz w:val="24"/>
          <w:szCs w:val="24"/>
          <w:lang w:val="ro-RO"/>
        </w:rPr>
      </w:pPr>
      <w:r w:rsidRPr="005076EE">
        <w:rPr>
          <w:sz w:val="24"/>
          <w:szCs w:val="24"/>
          <w:lang w:val="ro-RO"/>
        </w:rPr>
        <w:t>7</w:t>
      </w:r>
      <w:r w:rsidR="00C902E2" w:rsidRPr="005076EE">
        <w:rPr>
          <w:sz w:val="24"/>
          <w:szCs w:val="24"/>
          <w:lang w:val="ro-RO"/>
        </w:rPr>
        <w:t>.</w:t>
      </w:r>
      <w:r w:rsidRPr="005076EE">
        <w:rPr>
          <w:sz w:val="24"/>
          <w:szCs w:val="24"/>
          <w:lang w:val="ro-RO"/>
        </w:rPr>
        <w:t>3</w:t>
      </w:r>
      <w:r w:rsidR="00C902E2" w:rsidRPr="005076EE">
        <w:rPr>
          <w:sz w:val="24"/>
          <w:szCs w:val="24"/>
          <w:lang w:val="ro-RO"/>
        </w:rPr>
        <w:t>.</w:t>
      </w:r>
      <w:r w:rsidRPr="005076EE">
        <w:rPr>
          <w:sz w:val="24"/>
          <w:szCs w:val="24"/>
          <w:lang w:val="ro-RO"/>
        </w:rPr>
        <w:t xml:space="preserve"> Constituie întârzieri neimputabile Prestatorului, fără a se limita la acestea: necesitatea corectării erorilor, sistematizării definitive, delimitării, modificării parametrilor ori hotarelor bunurilor imobile; lipsa actelor de administrare sau a coordonărilor; contestarea drepturilor; imposibilitatea identificării titularilor; precum și durata examinării, coordonării, aprobării, recepției sau înregistrării de către I.P. „Cadastrul Bunurilor Imobile”, autorități publice, administratori ai proprietății publice ori alte entități implicate.</w:t>
      </w:r>
    </w:p>
    <w:p w14:paraId="135F58AC" w14:textId="53C73CA9" w:rsidR="00436D4D" w:rsidRPr="005076EE" w:rsidRDefault="00436D4D" w:rsidP="005076EE">
      <w:pPr>
        <w:jc w:val="both"/>
        <w:rPr>
          <w:sz w:val="24"/>
          <w:szCs w:val="24"/>
          <w:lang w:val="ro-RO"/>
        </w:rPr>
      </w:pPr>
      <w:r w:rsidRPr="005076EE">
        <w:rPr>
          <w:sz w:val="24"/>
          <w:szCs w:val="24"/>
          <w:lang w:val="ro-RO"/>
        </w:rPr>
        <w:t>7.4</w:t>
      </w:r>
      <w:r w:rsidR="00C902E2" w:rsidRPr="005076EE">
        <w:rPr>
          <w:sz w:val="24"/>
          <w:szCs w:val="24"/>
          <w:lang w:val="ro-RO"/>
        </w:rPr>
        <w:t>.</w:t>
      </w:r>
      <w:r w:rsidRPr="005076EE">
        <w:rPr>
          <w:sz w:val="24"/>
          <w:szCs w:val="24"/>
          <w:lang w:val="ro-RO"/>
        </w:rPr>
        <w:t xml:space="preserve"> Dacă inițierea sau continuarea unei lucrări depinde de finalizarea unei alte lucrări cadastrale, de emiterea unui act, de operarea modificărilor în Registrul bunurilor imobile ori de acțiunea unei entități terțe, executarea obligației afectate se suspendă de drept de la data apariției impedimentului până la data înlăturării acestuia. Perioada respectivă nu se include în termenul contractual, care se prelungește cu durata suspendării și cu timpul rezonabil necesar reluării lucrărilor.</w:t>
      </w:r>
    </w:p>
    <w:p w14:paraId="05DE6F85" w14:textId="590945CA" w:rsidR="00436D4D" w:rsidRPr="005076EE" w:rsidRDefault="00436D4D" w:rsidP="005076EE">
      <w:pPr>
        <w:jc w:val="both"/>
        <w:rPr>
          <w:strike/>
          <w:sz w:val="24"/>
          <w:szCs w:val="24"/>
          <w:lang w:val="ro-RO"/>
        </w:rPr>
      </w:pPr>
      <w:r w:rsidRPr="005076EE">
        <w:rPr>
          <w:sz w:val="24"/>
          <w:szCs w:val="24"/>
          <w:lang w:val="ro-RO"/>
        </w:rPr>
        <w:t>7.5</w:t>
      </w:r>
      <w:r w:rsidR="00C902E2" w:rsidRPr="005076EE">
        <w:rPr>
          <w:sz w:val="24"/>
          <w:szCs w:val="24"/>
          <w:lang w:val="ro-RO"/>
        </w:rPr>
        <w:t>.</w:t>
      </w:r>
      <w:r w:rsidRPr="005076EE">
        <w:rPr>
          <w:sz w:val="24"/>
          <w:szCs w:val="24"/>
          <w:lang w:val="ro-RO"/>
        </w:rPr>
        <w:t xml:space="preserve"> Prestatorul va informa Beneficiarul în scris despre impediment, în termen de 10 zile lucrătoare de la constatarea acestuia, descriind efectele estimate și prezentând documentele justificative disponibile. Lipsa unui certificat emis de o autoritate competentă nu împiedică dovedirea impedimentului prin corespondență oficială, extrase, refuzuri, avize, procese-verbale, confirmări de expediere sau</w:t>
      </w:r>
      <w:r w:rsidR="00B138C5" w:rsidRPr="005076EE">
        <w:rPr>
          <w:sz w:val="24"/>
          <w:szCs w:val="24"/>
          <w:lang w:val="ro-RO"/>
        </w:rPr>
        <w:t xml:space="preserve"> prin orice alte mijloace de probă admise de legislația Republicii Moldova.</w:t>
      </w:r>
      <w:r w:rsidRPr="005076EE">
        <w:rPr>
          <w:sz w:val="24"/>
          <w:szCs w:val="24"/>
          <w:lang w:val="ro-RO"/>
        </w:rPr>
        <w:t xml:space="preserve"> </w:t>
      </w:r>
    </w:p>
    <w:p w14:paraId="641361D4" w14:textId="2B64E746" w:rsidR="00436D4D" w:rsidRPr="005076EE" w:rsidRDefault="00436D4D" w:rsidP="005076EE">
      <w:pPr>
        <w:jc w:val="both"/>
        <w:rPr>
          <w:sz w:val="24"/>
          <w:szCs w:val="24"/>
          <w:lang w:val="ro-RO"/>
        </w:rPr>
      </w:pPr>
      <w:r w:rsidRPr="005076EE">
        <w:rPr>
          <w:sz w:val="24"/>
          <w:szCs w:val="24"/>
          <w:lang w:val="ro-RO"/>
        </w:rPr>
        <w:t>7.6</w:t>
      </w:r>
      <w:r w:rsidR="00C902E2" w:rsidRPr="005076EE">
        <w:rPr>
          <w:sz w:val="24"/>
          <w:szCs w:val="24"/>
          <w:lang w:val="ro-RO"/>
        </w:rPr>
        <w:t>.</w:t>
      </w:r>
      <w:r w:rsidRPr="005076EE">
        <w:rPr>
          <w:sz w:val="24"/>
          <w:szCs w:val="24"/>
          <w:lang w:val="ro-RO"/>
        </w:rPr>
        <w:t xml:space="preserve"> </w:t>
      </w:r>
      <w:r w:rsidR="00AE4625" w:rsidRPr="005076EE">
        <w:rPr>
          <w:sz w:val="24"/>
          <w:szCs w:val="24"/>
          <w:lang w:val="ro-RO"/>
        </w:rPr>
        <w:t>Pe durata suspendării, Prestatorul nu se consideră în întârziere și nu i se aplică penalități, sancțiuni, rețineri din plăți, executarea garanției de bună execuție sau rezoluțiunea Contractului pentru obligațiile afectate de impediment.</w:t>
      </w:r>
    </w:p>
    <w:p w14:paraId="4A67A7C7" w14:textId="60FB7FDB" w:rsidR="00AE4625" w:rsidRPr="005076EE" w:rsidRDefault="00AE4625" w:rsidP="005076EE">
      <w:pPr>
        <w:jc w:val="both"/>
        <w:rPr>
          <w:sz w:val="24"/>
          <w:szCs w:val="24"/>
          <w:lang w:val="ro-RO"/>
        </w:rPr>
      </w:pPr>
      <w:r w:rsidRPr="005076EE">
        <w:rPr>
          <w:sz w:val="24"/>
          <w:szCs w:val="24"/>
          <w:lang w:val="ro-RO"/>
        </w:rPr>
        <w:t>7.7</w:t>
      </w:r>
      <w:r w:rsidR="00C902E2" w:rsidRPr="005076EE">
        <w:rPr>
          <w:sz w:val="24"/>
          <w:szCs w:val="24"/>
          <w:lang w:val="ro-RO"/>
        </w:rPr>
        <w:t xml:space="preserve">. </w:t>
      </w:r>
      <w:r w:rsidR="00B138C5" w:rsidRPr="005076EE">
        <w:rPr>
          <w:sz w:val="24"/>
          <w:szCs w:val="24"/>
          <w:lang w:val="ro-RO"/>
        </w:rPr>
        <w:t>Prestatorul va relua executarea Serviciilor într-un termen rezonabil după încetarea impedimentului și notificarea Beneficiarului, iar, după caz, Părțile vor actualiza graficul de executare.</w:t>
      </w:r>
    </w:p>
    <w:p w14:paraId="4FCBB46B" w14:textId="243632DB" w:rsidR="001D04E7" w:rsidRPr="005076EE" w:rsidRDefault="001D04E7" w:rsidP="005076EE">
      <w:pPr>
        <w:jc w:val="both"/>
        <w:rPr>
          <w:sz w:val="24"/>
          <w:szCs w:val="24"/>
          <w:lang w:val="en-US"/>
        </w:rPr>
      </w:pPr>
      <w:r w:rsidRPr="005076EE">
        <w:rPr>
          <w:sz w:val="24"/>
          <w:szCs w:val="24"/>
          <w:lang w:val="ro-RO"/>
        </w:rPr>
        <w:t>7.8. Apariția unui impediment justificator nu exonerează Părțile de obligația de a depune toate diligențele rezonabile pentru limitarea efectelor acestuia și pentru reluarea executării Contractului în cel mai scurt timp posibil.</w:t>
      </w:r>
    </w:p>
    <w:p w14:paraId="5F8A03CA" w14:textId="77777777" w:rsidR="00436D4D" w:rsidRPr="005076EE" w:rsidRDefault="00436D4D" w:rsidP="005076EE">
      <w:pPr>
        <w:jc w:val="both"/>
        <w:rPr>
          <w:color w:val="000000" w:themeColor="text1"/>
          <w:sz w:val="24"/>
          <w:szCs w:val="24"/>
          <w:lang w:val="ro-RO"/>
        </w:rPr>
      </w:pPr>
    </w:p>
    <w:p w14:paraId="1F6BDDBD" w14:textId="7183998B" w:rsidR="00C734D9" w:rsidRPr="005076EE" w:rsidRDefault="002343EA" w:rsidP="005076EE">
      <w:pPr>
        <w:rPr>
          <w:b/>
          <w:color w:val="000000" w:themeColor="text1"/>
          <w:sz w:val="24"/>
          <w:szCs w:val="24"/>
          <w:lang w:val="ro-RO"/>
        </w:rPr>
      </w:pPr>
      <w:r w:rsidRPr="005076EE">
        <w:rPr>
          <w:b/>
          <w:color w:val="000000" w:themeColor="text1"/>
          <w:sz w:val="24"/>
          <w:szCs w:val="24"/>
          <w:lang w:val="ro-RO"/>
        </w:rPr>
        <w:t>8</w:t>
      </w:r>
      <w:r w:rsidR="00C734D9" w:rsidRPr="005076EE">
        <w:rPr>
          <w:b/>
          <w:color w:val="000000" w:themeColor="text1"/>
          <w:sz w:val="24"/>
          <w:szCs w:val="24"/>
          <w:lang w:val="ro-RO"/>
        </w:rPr>
        <w:t xml:space="preserve">. </w:t>
      </w:r>
      <w:r w:rsidRPr="005076EE">
        <w:rPr>
          <w:b/>
          <w:color w:val="000000" w:themeColor="text1"/>
          <w:sz w:val="24"/>
          <w:szCs w:val="24"/>
          <w:lang w:val="ro-RO"/>
        </w:rPr>
        <w:t>Rezoluțiunea</w:t>
      </w:r>
      <w:r w:rsidR="00C734D9" w:rsidRPr="005076EE">
        <w:rPr>
          <w:b/>
          <w:color w:val="000000" w:themeColor="text1"/>
          <w:sz w:val="24"/>
          <w:szCs w:val="24"/>
          <w:lang w:val="ro-RO"/>
        </w:rPr>
        <w:t xml:space="preserve"> Contractului</w:t>
      </w:r>
    </w:p>
    <w:p w14:paraId="675402AB" w14:textId="77777777" w:rsidR="002343EA" w:rsidRPr="005076EE" w:rsidRDefault="002343EA" w:rsidP="005076EE">
      <w:pPr>
        <w:jc w:val="both"/>
        <w:rPr>
          <w:sz w:val="24"/>
          <w:szCs w:val="24"/>
          <w:lang w:val="ro-MD"/>
        </w:rPr>
      </w:pPr>
      <w:r w:rsidRPr="005076EE">
        <w:rPr>
          <w:sz w:val="24"/>
          <w:szCs w:val="24"/>
          <w:lang w:val="ro-MD"/>
        </w:rPr>
        <w:t xml:space="preserve">8.1. Rezoluțiunea Contractului se poate realiza cu acordul comun al </w:t>
      </w:r>
      <w:proofErr w:type="spellStart"/>
      <w:r w:rsidRPr="005076EE">
        <w:rPr>
          <w:sz w:val="24"/>
          <w:szCs w:val="24"/>
          <w:lang w:val="ro-MD"/>
        </w:rPr>
        <w:t>Părţilor</w:t>
      </w:r>
      <w:proofErr w:type="spellEnd"/>
      <w:r w:rsidRPr="005076EE">
        <w:rPr>
          <w:sz w:val="24"/>
          <w:szCs w:val="24"/>
          <w:lang w:val="ro-MD"/>
        </w:rPr>
        <w:t>.</w:t>
      </w:r>
    </w:p>
    <w:p w14:paraId="1CF7542F" w14:textId="77777777" w:rsidR="002343EA" w:rsidRPr="005076EE" w:rsidRDefault="002343EA" w:rsidP="005076EE">
      <w:pPr>
        <w:jc w:val="both"/>
        <w:rPr>
          <w:sz w:val="24"/>
          <w:szCs w:val="24"/>
          <w:lang w:val="ro-MD"/>
        </w:rPr>
      </w:pPr>
      <w:r w:rsidRPr="005076EE">
        <w:rPr>
          <w:sz w:val="24"/>
          <w:szCs w:val="24"/>
          <w:lang w:val="ro-MD"/>
        </w:rPr>
        <w:t>8.2. Contractul poate fi rezoluționat în mod unilateral în caz de:</w:t>
      </w:r>
    </w:p>
    <w:p w14:paraId="57653E6E" w14:textId="77777777" w:rsidR="002343EA" w:rsidRPr="005076EE" w:rsidRDefault="002343EA" w:rsidP="005076EE">
      <w:pPr>
        <w:numPr>
          <w:ilvl w:val="0"/>
          <w:numId w:val="2"/>
        </w:numPr>
        <w:tabs>
          <w:tab w:val="clear" w:pos="341"/>
          <w:tab w:val="left" w:pos="851"/>
          <w:tab w:val="num" w:pos="1854"/>
        </w:tabs>
        <w:suppressAutoHyphens/>
        <w:ind w:left="0" w:firstLine="426"/>
        <w:jc w:val="both"/>
        <w:rPr>
          <w:sz w:val="24"/>
          <w:szCs w:val="24"/>
          <w:lang w:val="ro-MD"/>
        </w:rPr>
      </w:pPr>
      <w:r w:rsidRPr="005076EE">
        <w:rPr>
          <w:sz w:val="24"/>
          <w:szCs w:val="24"/>
          <w:lang w:val="ro-MD"/>
        </w:rPr>
        <w:t>refuz al Prestatorului de a presta Serviciile prevăzute în prezentul Contract;</w:t>
      </w:r>
    </w:p>
    <w:p w14:paraId="6218D401" w14:textId="7245437C" w:rsidR="002343EA" w:rsidRPr="005076EE" w:rsidRDefault="00B138C5" w:rsidP="005076EE">
      <w:pPr>
        <w:numPr>
          <w:ilvl w:val="0"/>
          <w:numId w:val="2"/>
        </w:numPr>
        <w:tabs>
          <w:tab w:val="clear" w:pos="341"/>
          <w:tab w:val="left" w:pos="851"/>
          <w:tab w:val="num" w:pos="1854"/>
        </w:tabs>
        <w:suppressAutoHyphens/>
        <w:ind w:left="0" w:firstLine="426"/>
        <w:jc w:val="both"/>
        <w:rPr>
          <w:sz w:val="24"/>
          <w:szCs w:val="24"/>
          <w:lang w:val="ro-MD"/>
        </w:rPr>
      </w:pPr>
      <w:r w:rsidRPr="005076EE">
        <w:rPr>
          <w:sz w:val="24"/>
          <w:szCs w:val="24"/>
          <w:lang w:val="ro-RO"/>
        </w:rPr>
        <w:t xml:space="preserve">Prestatorul va relua executarea Serviciilor într-un termen rezonabil după încetarea impedimentului și notificarea Beneficiarului, iar, după caz, Părțile vor actualiza graficul de executare. </w:t>
      </w:r>
      <w:r w:rsidR="007141ED" w:rsidRPr="005076EE">
        <w:rPr>
          <w:sz w:val="24"/>
          <w:szCs w:val="24"/>
          <w:lang w:val="ro-MD"/>
        </w:rPr>
        <w:t>Întârzierile prevăzute la pct. 7 nu constituie temei de rezoluțiune;</w:t>
      </w:r>
    </w:p>
    <w:p w14:paraId="6D8A2698" w14:textId="77777777" w:rsidR="002343EA" w:rsidRPr="005076EE" w:rsidRDefault="002343EA" w:rsidP="005076EE">
      <w:pPr>
        <w:numPr>
          <w:ilvl w:val="0"/>
          <w:numId w:val="2"/>
        </w:numPr>
        <w:tabs>
          <w:tab w:val="clear" w:pos="341"/>
          <w:tab w:val="left" w:pos="851"/>
          <w:tab w:val="num" w:pos="1854"/>
        </w:tabs>
        <w:suppressAutoHyphens/>
        <w:ind w:left="0" w:firstLine="426"/>
        <w:jc w:val="both"/>
        <w:rPr>
          <w:sz w:val="24"/>
          <w:szCs w:val="24"/>
          <w:lang w:val="ro-MD"/>
        </w:rPr>
      </w:pPr>
      <w:r w:rsidRPr="005076EE">
        <w:rPr>
          <w:sz w:val="24"/>
          <w:szCs w:val="24"/>
          <w:lang w:val="ro-MD"/>
        </w:rPr>
        <w:t>nerespectare de către Beneficiar a termenelor de plată a Serviciilor;</w:t>
      </w:r>
    </w:p>
    <w:p w14:paraId="67F77533" w14:textId="77777777" w:rsidR="002343EA" w:rsidRPr="005076EE" w:rsidRDefault="002343EA" w:rsidP="005076EE">
      <w:pPr>
        <w:numPr>
          <w:ilvl w:val="0"/>
          <w:numId w:val="2"/>
        </w:numPr>
        <w:tabs>
          <w:tab w:val="clear" w:pos="341"/>
          <w:tab w:val="left" w:pos="851"/>
          <w:tab w:val="num" w:pos="1854"/>
        </w:tabs>
        <w:suppressAutoHyphens/>
        <w:ind w:left="0" w:firstLine="426"/>
        <w:jc w:val="both"/>
        <w:rPr>
          <w:sz w:val="24"/>
          <w:szCs w:val="24"/>
          <w:lang w:val="ro-MD"/>
        </w:rPr>
      </w:pPr>
      <w:r w:rsidRPr="005076EE">
        <w:rPr>
          <w:sz w:val="24"/>
          <w:szCs w:val="24"/>
          <w:lang w:val="ro-MD"/>
        </w:rPr>
        <w:t xml:space="preserve">nesatisfacere de către una dintre </w:t>
      </w:r>
      <w:proofErr w:type="spellStart"/>
      <w:r w:rsidRPr="005076EE">
        <w:rPr>
          <w:sz w:val="24"/>
          <w:szCs w:val="24"/>
          <w:lang w:val="ro-MD"/>
        </w:rPr>
        <w:t>Părţi</w:t>
      </w:r>
      <w:proofErr w:type="spellEnd"/>
      <w:r w:rsidRPr="005076EE">
        <w:rPr>
          <w:sz w:val="24"/>
          <w:szCs w:val="24"/>
          <w:lang w:val="ro-MD"/>
        </w:rPr>
        <w:t xml:space="preserve"> a </w:t>
      </w:r>
      <w:proofErr w:type="spellStart"/>
      <w:r w:rsidRPr="005076EE">
        <w:rPr>
          <w:sz w:val="24"/>
          <w:szCs w:val="24"/>
          <w:lang w:val="ro-MD"/>
        </w:rPr>
        <w:t>pretenţiilor</w:t>
      </w:r>
      <w:proofErr w:type="spellEnd"/>
      <w:r w:rsidRPr="005076EE">
        <w:rPr>
          <w:sz w:val="24"/>
          <w:szCs w:val="24"/>
          <w:lang w:val="ro-MD"/>
        </w:rPr>
        <w:t xml:space="preserve"> înaintate conform prezentului Contract;</w:t>
      </w:r>
    </w:p>
    <w:p w14:paraId="1B581998" w14:textId="77777777" w:rsidR="002343EA" w:rsidRPr="005076EE" w:rsidRDefault="002343EA" w:rsidP="005076EE">
      <w:pPr>
        <w:numPr>
          <w:ilvl w:val="0"/>
          <w:numId w:val="2"/>
        </w:numPr>
        <w:tabs>
          <w:tab w:val="clear" w:pos="341"/>
          <w:tab w:val="left" w:pos="851"/>
          <w:tab w:val="num" w:pos="1854"/>
        </w:tabs>
        <w:suppressAutoHyphens/>
        <w:ind w:left="0" w:firstLine="426"/>
        <w:jc w:val="both"/>
        <w:rPr>
          <w:sz w:val="24"/>
          <w:szCs w:val="24"/>
          <w:lang w:val="ro-MD"/>
        </w:rPr>
      </w:pPr>
      <w:r w:rsidRPr="005076EE">
        <w:rPr>
          <w:sz w:val="24"/>
          <w:szCs w:val="24"/>
          <w:lang w:val="ro-MD"/>
        </w:rPr>
        <w:lastRenderedPageBreak/>
        <w:t xml:space="preserve">Prestatorul se află, la momentul atribuirii lui, în una dintre </w:t>
      </w:r>
      <w:proofErr w:type="spellStart"/>
      <w:r w:rsidRPr="005076EE">
        <w:rPr>
          <w:sz w:val="24"/>
          <w:szCs w:val="24"/>
          <w:lang w:val="ro-MD"/>
        </w:rPr>
        <w:t>situaţiile</w:t>
      </w:r>
      <w:proofErr w:type="spellEnd"/>
      <w:r w:rsidRPr="005076EE">
        <w:rPr>
          <w:sz w:val="24"/>
          <w:szCs w:val="24"/>
          <w:lang w:val="ro-MD"/>
        </w:rPr>
        <w:t xml:space="preserve"> care ar fi determinat excluderea sa din procedura de atribuire potrivit art. 19 al Legii nr. 131/2015 privind achizițiile publice;</w:t>
      </w:r>
    </w:p>
    <w:p w14:paraId="1DDA9D8F" w14:textId="77777777" w:rsidR="002343EA" w:rsidRPr="005076EE" w:rsidRDefault="002343EA" w:rsidP="005076EE">
      <w:pPr>
        <w:pStyle w:val="af4"/>
        <w:numPr>
          <w:ilvl w:val="0"/>
          <w:numId w:val="2"/>
        </w:numPr>
        <w:tabs>
          <w:tab w:val="clear" w:pos="341"/>
          <w:tab w:val="left" w:pos="0"/>
          <w:tab w:val="num" w:pos="851"/>
          <w:tab w:val="left" w:pos="2070"/>
        </w:tabs>
        <w:ind w:left="0" w:firstLine="426"/>
        <w:rPr>
          <w:lang w:val="ro-MD"/>
        </w:rPr>
      </w:pPr>
      <w:r w:rsidRPr="005076EE">
        <w:rPr>
          <w:lang w:val="ro-MD"/>
        </w:rPr>
        <w:t>contractul a făcut obiectul unei modificări substanțiale care necesita o nouă procedură de achiziție publică în conformitate cu art. 76 al Legii nr. 131/2015 privind achizițiile publice;</w:t>
      </w:r>
    </w:p>
    <w:p w14:paraId="66DB3969" w14:textId="14A0AE9E" w:rsidR="002343EA" w:rsidRPr="005076EE" w:rsidRDefault="002343EA" w:rsidP="005076EE">
      <w:pPr>
        <w:pStyle w:val="af4"/>
        <w:numPr>
          <w:ilvl w:val="0"/>
          <w:numId w:val="2"/>
        </w:numPr>
        <w:tabs>
          <w:tab w:val="clear" w:pos="341"/>
          <w:tab w:val="left" w:pos="0"/>
          <w:tab w:val="num" w:pos="851"/>
          <w:tab w:val="left" w:pos="2070"/>
        </w:tabs>
        <w:ind w:left="0" w:firstLine="426"/>
        <w:rPr>
          <w:lang w:val="ro-MD"/>
        </w:rPr>
      </w:pPr>
      <w:r w:rsidRPr="005076EE">
        <w:rPr>
          <w:lang w:val="ro-MD"/>
        </w:rPr>
        <w:t>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CD32657" w14:textId="2158F05A" w:rsidR="000E0429" w:rsidRPr="005076EE" w:rsidRDefault="000E0429" w:rsidP="005076EE">
      <w:pPr>
        <w:pStyle w:val="af8"/>
        <w:numPr>
          <w:ilvl w:val="0"/>
          <w:numId w:val="2"/>
        </w:numPr>
        <w:ind w:left="0" w:firstLine="284"/>
        <w:jc w:val="both"/>
        <w:rPr>
          <w:lang w:val="ro-MD" w:eastAsia="ru-RU"/>
        </w:rPr>
      </w:pPr>
      <w:r w:rsidRPr="005076EE">
        <w:rPr>
          <w:lang w:val="ro-MD" w:eastAsia="ru-RU"/>
        </w:rPr>
        <w:t>Beneficiarul notifică Prestatorul că din motive neprevăzute și datorită unor conjuncturi economice este în imposibilitate de a continua îndeplinirea obligațiunilor contractuale;</w:t>
      </w:r>
    </w:p>
    <w:p w14:paraId="69DEF8FB" w14:textId="37F49050" w:rsidR="00B138C5" w:rsidRPr="005076EE" w:rsidRDefault="00B138C5" w:rsidP="005076EE">
      <w:pPr>
        <w:pStyle w:val="af8"/>
        <w:jc w:val="both"/>
        <w:rPr>
          <w:lang w:eastAsia="ru-RU"/>
        </w:rPr>
      </w:pPr>
      <w:r w:rsidRPr="005076EE">
        <w:rPr>
          <w:lang w:eastAsia="ru-RU"/>
        </w:rPr>
        <w:t>8.3. Beneficiarul poate înceta unilateral Contractul atunci când, din motive de interes public, constrângeri bugetare sau alte împrejurări obiective, continuarea executării Contractului nu mai este posibilă.</w:t>
      </w:r>
    </w:p>
    <w:p w14:paraId="03CBE425" w14:textId="1EF61B07" w:rsidR="000E0429" w:rsidRPr="005076EE" w:rsidRDefault="000E0429" w:rsidP="005076EE">
      <w:pPr>
        <w:pStyle w:val="af8"/>
        <w:numPr>
          <w:ilvl w:val="2"/>
          <w:numId w:val="22"/>
        </w:numPr>
        <w:ind w:left="0" w:firstLine="0"/>
        <w:jc w:val="both"/>
        <w:rPr>
          <w:lang w:eastAsia="ru-RU"/>
        </w:rPr>
      </w:pPr>
      <w:r w:rsidRPr="005076EE">
        <w:rPr>
          <w:lang w:eastAsia="ru-RU"/>
        </w:rPr>
        <w:t>Din momentul recepționării notificării, executarea obligațiilor contractuale ale Prestatorului se suspendă</w:t>
      </w:r>
      <w:r w:rsidR="00B138C5" w:rsidRPr="005076EE">
        <w:rPr>
          <w:color w:val="00B050"/>
          <w:lang w:eastAsia="ru-RU"/>
        </w:rPr>
        <w:t xml:space="preserve"> </w:t>
      </w:r>
      <w:r w:rsidR="00B138C5" w:rsidRPr="005076EE">
        <w:rPr>
          <w:lang w:eastAsia="ru-RU"/>
        </w:rPr>
        <w:t>prin emiterea unei Dispoziții în acest sens</w:t>
      </w:r>
      <w:r w:rsidRPr="005076EE">
        <w:rPr>
          <w:lang w:eastAsia="ru-RU"/>
        </w:rPr>
        <w:t xml:space="preserve"> pentru partea de lucrări care nu a fost executată până la data notificării, fără aplicarea penalităților.</w:t>
      </w:r>
    </w:p>
    <w:p w14:paraId="0000D2C7" w14:textId="77777777" w:rsidR="00B138C5" w:rsidRPr="005076EE" w:rsidRDefault="000E0429" w:rsidP="005076EE">
      <w:pPr>
        <w:pStyle w:val="af8"/>
        <w:numPr>
          <w:ilvl w:val="2"/>
          <w:numId w:val="22"/>
        </w:numPr>
        <w:ind w:left="0" w:firstLine="0"/>
        <w:jc w:val="both"/>
        <w:rPr>
          <w:strike/>
        </w:rPr>
      </w:pPr>
      <w:r w:rsidRPr="005076EE">
        <w:t>Prestatorul, împreună cu Beneficiarul, va întocmi un act bilateral de constatare a volumului lucrărilor efectiv executate până la data recepționării notificării, cu indicarea gradului de realizare a acestora, exprimat procentual în raport cu lucrarea finalizată corespunzătoare, și cu anexarea documentației justificative corespunzătoare.</w:t>
      </w:r>
    </w:p>
    <w:p w14:paraId="1CC4C725" w14:textId="77777777" w:rsidR="00B138C5" w:rsidRPr="005076EE" w:rsidRDefault="000E0429" w:rsidP="005076EE">
      <w:pPr>
        <w:pStyle w:val="af8"/>
        <w:numPr>
          <w:ilvl w:val="2"/>
          <w:numId w:val="22"/>
        </w:numPr>
        <w:ind w:left="0" w:firstLine="0"/>
        <w:jc w:val="both"/>
        <w:rPr>
          <w:strike/>
        </w:rPr>
      </w:pPr>
      <w:r w:rsidRPr="005076EE">
        <w:t>Beneficiarul va recepționa și achita volumul lucrărilor efectiv executate, stabilit în actul bilateral de constatare semnat de Părți.</w:t>
      </w:r>
    </w:p>
    <w:p w14:paraId="61F94127" w14:textId="77777777" w:rsidR="00B138C5" w:rsidRPr="005076EE" w:rsidRDefault="000E0429" w:rsidP="005076EE">
      <w:pPr>
        <w:pStyle w:val="af8"/>
        <w:numPr>
          <w:ilvl w:val="2"/>
          <w:numId w:val="22"/>
        </w:numPr>
        <w:ind w:left="0" w:firstLine="0"/>
        <w:jc w:val="both"/>
        <w:rPr>
          <w:strike/>
        </w:rPr>
      </w:pPr>
      <w:r w:rsidRPr="005076EE">
        <w:t>Prestatorul nu este în drept să execute lucrări suplimentare și nici să solicite compensarea eventualelor pierderi aferente lucrărilor neexecutate după data recepționării notificării.</w:t>
      </w:r>
    </w:p>
    <w:p w14:paraId="7357A4F5" w14:textId="663AD83E" w:rsidR="000E0429" w:rsidRPr="005076EE" w:rsidRDefault="000E0429" w:rsidP="005076EE">
      <w:pPr>
        <w:pStyle w:val="af8"/>
        <w:numPr>
          <w:ilvl w:val="2"/>
          <w:numId w:val="22"/>
        </w:numPr>
        <w:ind w:left="0" w:firstLine="0"/>
        <w:jc w:val="both"/>
        <w:rPr>
          <w:strike/>
        </w:rPr>
      </w:pPr>
      <w:r w:rsidRPr="005076EE">
        <w:t xml:space="preserve">Încetarea Contractului în temeiul prezentei clauze nu exonerează Părțile de executarea obligațiilor scadente până la data încetării Contractului. </w:t>
      </w:r>
    </w:p>
    <w:p w14:paraId="55910F96" w14:textId="776CF65E" w:rsidR="002343EA" w:rsidRPr="005076EE" w:rsidRDefault="002343EA" w:rsidP="005076EE">
      <w:pPr>
        <w:pStyle w:val="af8"/>
        <w:jc w:val="both"/>
      </w:pPr>
      <w:r w:rsidRPr="005076EE">
        <w:rPr>
          <w:lang w:val="ro-MD"/>
        </w:rPr>
        <w:t xml:space="preserve">8.3. </w:t>
      </w:r>
      <w:r w:rsidR="001D04E7" w:rsidRPr="005076EE">
        <w:t>Partea care invocă rezoluțiunea va transmite celeilalte Părți o notificare motivată, acordând, după caz, un termen rezonabil pentru remedierea neexecutării, cu excepția cazurilor în care remedierea nu mai este posibilă sau nu este necesară potrivit legii ori prezentului Contract.</w:t>
      </w:r>
    </w:p>
    <w:p w14:paraId="390FE049" w14:textId="2A346571" w:rsidR="002343EA" w:rsidRPr="005076EE" w:rsidRDefault="002343EA" w:rsidP="005076EE">
      <w:pPr>
        <w:jc w:val="both"/>
        <w:rPr>
          <w:sz w:val="24"/>
          <w:szCs w:val="24"/>
          <w:lang w:val="ro-MD"/>
        </w:rPr>
      </w:pPr>
      <w:r w:rsidRPr="005076EE">
        <w:rPr>
          <w:sz w:val="24"/>
          <w:szCs w:val="24"/>
          <w:lang w:val="ro-MD"/>
        </w:rPr>
        <w:t xml:space="preserve">8.4. </w:t>
      </w:r>
      <w:r w:rsidR="001D04E7" w:rsidRPr="005076EE">
        <w:rPr>
          <w:sz w:val="24"/>
          <w:szCs w:val="24"/>
          <w:lang w:val="ro-MD"/>
        </w:rPr>
        <w:t>În cazul în care partea notificată nu răspunde în termen de 5 zile lucrătoare sau nu remediază încălcarea în termenul acordat, Contractul poate fi rezoluționat prin notificare scrisă, fără intervenția instanței de judecată, dacă legea nu prevede altfel.</w:t>
      </w:r>
    </w:p>
    <w:p w14:paraId="73197FFE" w14:textId="77777777" w:rsidR="00043981" w:rsidRPr="005076EE" w:rsidRDefault="00043981" w:rsidP="005076EE">
      <w:pPr>
        <w:ind w:firstLine="720"/>
        <w:jc w:val="center"/>
        <w:rPr>
          <w:b/>
          <w:color w:val="000000" w:themeColor="text1"/>
          <w:sz w:val="24"/>
          <w:szCs w:val="24"/>
          <w:lang w:val="ro-MD"/>
        </w:rPr>
      </w:pPr>
    </w:p>
    <w:p w14:paraId="2C4EA4B9" w14:textId="69549F3D" w:rsidR="00484C63" w:rsidRPr="005076EE" w:rsidRDefault="002343EA" w:rsidP="005076EE">
      <w:pPr>
        <w:rPr>
          <w:b/>
          <w:color w:val="000000" w:themeColor="text1"/>
          <w:sz w:val="24"/>
          <w:szCs w:val="24"/>
          <w:lang w:val="ro-RO"/>
        </w:rPr>
      </w:pPr>
      <w:r w:rsidRPr="005076EE">
        <w:rPr>
          <w:b/>
          <w:color w:val="000000" w:themeColor="text1"/>
          <w:sz w:val="24"/>
          <w:szCs w:val="24"/>
          <w:lang w:val="ro-RO"/>
        </w:rPr>
        <w:t>9</w:t>
      </w:r>
      <w:r w:rsidR="00484C63" w:rsidRPr="005076EE">
        <w:rPr>
          <w:b/>
          <w:color w:val="000000" w:themeColor="text1"/>
          <w:sz w:val="24"/>
          <w:szCs w:val="24"/>
          <w:lang w:val="ro-RO"/>
        </w:rPr>
        <w:t xml:space="preserve">. </w:t>
      </w:r>
      <w:proofErr w:type="spellStart"/>
      <w:r w:rsidR="00484C63" w:rsidRPr="005076EE">
        <w:rPr>
          <w:b/>
          <w:color w:val="000000" w:themeColor="text1"/>
          <w:sz w:val="24"/>
          <w:szCs w:val="24"/>
          <w:lang w:val="ro-RO"/>
        </w:rPr>
        <w:t>Reclamaţii</w:t>
      </w:r>
      <w:proofErr w:type="spellEnd"/>
      <w:r w:rsidR="00484C63" w:rsidRPr="005076EE">
        <w:rPr>
          <w:b/>
          <w:color w:val="000000" w:themeColor="text1"/>
          <w:sz w:val="24"/>
          <w:szCs w:val="24"/>
          <w:lang w:val="ro-RO"/>
        </w:rPr>
        <w:t xml:space="preserve"> </w:t>
      </w:r>
      <w:proofErr w:type="spellStart"/>
      <w:r w:rsidR="00484C63" w:rsidRPr="005076EE">
        <w:rPr>
          <w:b/>
          <w:color w:val="000000" w:themeColor="text1"/>
          <w:sz w:val="24"/>
          <w:szCs w:val="24"/>
          <w:lang w:val="ro-RO"/>
        </w:rPr>
        <w:t>şi</w:t>
      </w:r>
      <w:proofErr w:type="spellEnd"/>
      <w:r w:rsidR="00484C63" w:rsidRPr="005076EE">
        <w:rPr>
          <w:b/>
          <w:color w:val="000000" w:themeColor="text1"/>
          <w:sz w:val="24"/>
          <w:szCs w:val="24"/>
          <w:lang w:val="ro-RO"/>
        </w:rPr>
        <w:t xml:space="preserve"> </w:t>
      </w:r>
      <w:proofErr w:type="spellStart"/>
      <w:r w:rsidR="00484C63" w:rsidRPr="005076EE">
        <w:rPr>
          <w:b/>
          <w:color w:val="000000" w:themeColor="text1"/>
          <w:sz w:val="24"/>
          <w:szCs w:val="24"/>
          <w:lang w:val="ro-RO"/>
        </w:rPr>
        <w:t>sancţiuni</w:t>
      </w:r>
      <w:proofErr w:type="spellEnd"/>
    </w:p>
    <w:p w14:paraId="30E16685" w14:textId="37246C1B" w:rsidR="00C734D9" w:rsidRPr="005076EE" w:rsidRDefault="002343EA" w:rsidP="005076EE">
      <w:pPr>
        <w:jc w:val="both"/>
        <w:rPr>
          <w:color w:val="000000" w:themeColor="text1"/>
          <w:sz w:val="24"/>
          <w:szCs w:val="24"/>
          <w:lang w:val="en-US"/>
        </w:rPr>
      </w:pPr>
      <w:r w:rsidRPr="005076EE">
        <w:rPr>
          <w:color w:val="000000" w:themeColor="text1"/>
          <w:sz w:val="24"/>
          <w:szCs w:val="24"/>
          <w:lang w:val="ro-RO"/>
        </w:rPr>
        <w:t>9</w:t>
      </w:r>
      <w:r w:rsidR="00C734D9" w:rsidRPr="005076EE">
        <w:rPr>
          <w:color w:val="000000" w:themeColor="text1"/>
          <w:sz w:val="24"/>
          <w:szCs w:val="24"/>
          <w:lang w:val="ro-RO"/>
        </w:rPr>
        <w:t xml:space="preserve">.1. </w:t>
      </w:r>
      <w:r w:rsidR="001D04E7" w:rsidRPr="005076EE">
        <w:rPr>
          <w:sz w:val="24"/>
          <w:szCs w:val="24"/>
          <w:lang w:val="ro-RO"/>
        </w:rPr>
        <w:t>Reclamațiile privind cantitatea Serviciilor prestate se formulează la recepția acestora sau, dacă neconformitatea nu putea fi constatată la acel moment, în termen de 10 (zece) zile lucrătoare de la data recepției.</w:t>
      </w:r>
    </w:p>
    <w:p w14:paraId="5226C239" w14:textId="1D5916AC" w:rsidR="00A20C37" w:rsidRPr="005076EE" w:rsidRDefault="002343EA" w:rsidP="005076EE">
      <w:pPr>
        <w:jc w:val="both"/>
        <w:rPr>
          <w:color w:val="000000" w:themeColor="text1"/>
          <w:sz w:val="24"/>
          <w:szCs w:val="24"/>
          <w:lang w:val="ro-RO"/>
        </w:rPr>
      </w:pPr>
      <w:r w:rsidRPr="005076EE">
        <w:rPr>
          <w:color w:val="000000" w:themeColor="text1"/>
          <w:sz w:val="24"/>
          <w:szCs w:val="24"/>
          <w:lang w:val="ro-RO"/>
        </w:rPr>
        <w:t>9</w:t>
      </w:r>
      <w:r w:rsidR="00C734D9" w:rsidRPr="005076EE">
        <w:rPr>
          <w:color w:val="000000" w:themeColor="text1"/>
          <w:sz w:val="24"/>
          <w:szCs w:val="24"/>
          <w:lang w:val="ro-RO"/>
        </w:rPr>
        <w:t xml:space="preserve">.2. </w:t>
      </w:r>
      <w:r w:rsidR="00C21B00" w:rsidRPr="005076EE">
        <w:rPr>
          <w:color w:val="000000" w:themeColor="text1"/>
          <w:sz w:val="24"/>
          <w:szCs w:val="24"/>
          <w:lang w:val="ro-RO"/>
        </w:rPr>
        <w:t>Pretențiile</w:t>
      </w:r>
      <w:r w:rsidR="00A20C37" w:rsidRPr="005076EE">
        <w:rPr>
          <w:color w:val="000000" w:themeColor="text1"/>
          <w:sz w:val="24"/>
          <w:szCs w:val="24"/>
          <w:lang w:val="ro-RO"/>
        </w:rPr>
        <w:t xml:space="preserve"> privind calitatea</w:t>
      </w:r>
      <w:r w:rsidR="00C21B00" w:rsidRPr="005076EE">
        <w:rPr>
          <w:color w:val="000000" w:themeColor="text1"/>
          <w:sz w:val="24"/>
          <w:szCs w:val="24"/>
          <w:lang w:val="ro-RO"/>
        </w:rPr>
        <w:t xml:space="preserve"> </w:t>
      </w:r>
      <w:r w:rsidR="000F69F5" w:rsidRPr="005076EE">
        <w:rPr>
          <w:color w:val="000000" w:themeColor="text1"/>
          <w:sz w:val="24"/>
          <w:szCs w:val="24"/>
          <w:lang w:val="ro-RO"/>
        </w:rPr>
        <w:t>Serviciilor</w:t>
      </w:r>
      <w:r w:rsidR="00C21B00" w:rsidRPr="005076EE">
        <w:rPr>
          <w:color w:val="000000" w:themeColor="text1"/>
          <w:sz w:val="24"/>
          <w:szCs w:val="24"/>
          <w:lang w:val="ro-RO"/>
        </w:rPr>
        <w:t xml:space="preserve"> prestat</w:t>
      </w:r>
      <w:r w:rsidR="000F69F5" w:rsidRPr="005076EE">
        <w:rPr>
          <w:color w:val="000000" w:themeColor="text1"/>
          <w:sz w:val="24"/>
          <w:szCs w:val="24"/>
          <w:lang w:val="ro-RO"/>
        </w:rPr>
        <w:t>e</w:t>
      </w:r>
      <w:r w:rsidR="00C21B00" w:rsidRPr="005076EE">
        <w:rPr>
          <w:color w:val="000000" w:themeColor="text1"/>
          <w:sz w:val="24"/>
          <w:szCs w:val="24"/>
          <w:lang w:val="ro-RO"/>
        </w:rPr>
        <w:t xml:space="preserve"> </w:t>
      </w:r>
      <w:r w:rsidR="00A20C37" w:rsidRPr="005076EE">
        <w:rPr>
          <w:color w:val="000000" w:themeColor="text1"/>
          <w:sz w:val="24"/>
          <w:szCs w:val="24"/>
          <w:lang w:val="ro-RO"/>
        </w:rPr>
        <w:t>s</w:t>
      </w:r>
      <w:r w:rsidR="0067176B" w:rsidRPr="005076EE">
        <w:rPr>
          <w:color w:val="000000" w:themeColor="text1"/>
          <w:sz w:val="24"/>
          <w:szCs w:val="24"/>
          <w:lang w:val="ro-RO"/>
        </w:rPr>
        <w:t>u</w:t>
      </w:r>
      <w:r w:rsidR="00A20C37" w:rsidRPr="005076EE">
        <w:rPr>
          <w:color w:val="000000" w:themeColor="text1"/>
          <w:sz w:val="24"/>
          <w:szCs w:val="24"/>
          <w:lang w:val="ro-RO"/>
        </w:rPr>
        <w:t xml:space="preserve">nt înaintate </w:t>
      </w:r>
      <w:r w:rsidR="00C5172E" w:rsidRPr="005076EE">
        <w:rPr>
          <w:color w:val="000000" w:themeColor="text1"/>
          <w:sz w:val="24"/>
          <w:szCs w:val="24"/>
          <w:lang w:val="ro-RO"/>
        </w:rPr>
        <w:t xml:space="preserve">Prestatorului </w:t>
      </w:r>
      <w:r w:rsidR="00A20C37" w:rsidRPr="005076EE">
        <w:rPr>
          <w:color w:val="000000" w:themeColor="text1"/>
          <w:sz w:val="24"/>
          <w:szCs w:val="24"/>
          <w:lang w:val="ro-RO"/>
        </w:rPr>
        <w:t xml:space="preserve">în termen de </w:t>
      </w:r>
      <w:r w:rsidR="00AD3F54" w:rsidRPr="005076EE">
        <w:rPr>
          <w:color w:val="000000" w:themeColor="text1"/>
          <w:sz w:val="24"/>
          <w:szCs w:val="24"/>
          <w:lang w:val="ro-RO"/>
        </w:rPr>
        <w:t>10</w:t>
      </w:r>
      <w:r w:rsidR="00A20C37" w:rsidRPr="005076EE">
        <w:rPr>
          <w:color w:val="000000" w:themeColor="text1"/>
          <w:sz w:val="24"/>
          <w:szCs w:val="24"/>
          <w:lang w:val="ro-RO"/>
        </w:rPr>
        <w:t xml:space="preserve"> (</w:t>
      </w:r>
      <w:r w:rsidR="00AD3F54" w:rsidRPr="005076EE">
        <w:rPr>
          <w:color w:val="000000" w:themeColor="text1"/>
          <w:sz w:val="24"/>
          <w:szCs w:val="24"/>
          <w:lang w:val="ro-RO"/>
        </w:rPr>
        <w:t>zece</w:t>
      </w:r>
      <w:r w:rsidR="00A20C37" w:rsidRPr="005076EE">
        <w:rPr>
          <w:color w:val="000000" w:themeColor="text1"/>
          <w:sz w:val="24"/>
          <w:szCs w:val="24"/>
          <w:lang w:val="ro-RO"/>
        </w:rPr>
        <w:t xml:space="preserve">) zile lucrătoare de la depistarea </w:t>
      </w:r>
      <w:proofErr w:type="spellStart"/>
      <w:r w:rsidR="00A20C37" w:rsidRPr="005076EE">
        <w:rPr>
          <w:sz w:val="24"/>
          <w:szCs w:val="24"/>
          <w:lang w:val="ro-RO"/>
        </w:rPr>
        <w:t>deficienţelor</w:t>
      </w:r>
      <w:proofErr w:type="spellEnd"/>
      <w:r w:rsidR="00A20C37" w:rsidRPr="005076EE">
        <w:rPr>
          <w:sz w:val="24"/>
          <w:szCs w:val="24"/>
          <w:lang w:val="ro-RO"/>
        </w:rPr>
        <w:t xml:space="preserve"> </w:t>
      </w:r>
      <w:r w:rsidR="001D04E7" w:rsidRPr="005076EE">
        <w:rPr>
          <w:sz w:val="24"/>
          <w:szCs w:val="24"/>
          <w:lang w:val="ro-RO"/>
        </w:rPr>
        <w:t>acestora, dar nu mai târziu de expirarea perioadei de răspundere a Prestatorului prevăzută de lege sau de prezentul Contract.</w:t>
      </w:r>
    </w:p>
    <w:p w14:paraId="33F5F09B" w14:textId="425FBED6" w:rsidR="00A20C37" w:rsidRPr="005076EE" w:rsidRDefault="002343EA" w:rsidP="005076EE">
      <w:pPr>
        <w:jc w:val="both"/>
        <w:rPr>
          <w:color w:val="000000" w:themeColor="text1"/>
          <w:sz w:val="24"/>
          <w:szCs w:val="24"/>
          <w:lang w:val="en-US"/>
        </w:rPr>
      </w:pPr>
      <w:r w:rsidRPr="005076EE">
        <w:rPr>
          <w:color w:val="000000" w:themeColor="text1"/>
          <w:sz w:val="24"/>
          <w:szCs w:val="24"/>
          <w:lang w:val="ro-RO"/>
        </w:rPr>
        <w:t>9</w:t>
      </w:r>
      <w:r w:rsidR="00A20C37" w:rsidRPr="005076EE">
        <w:rPr>
          <w:color w:val="000000" w:themeColor="text1"/>
          <w:sz w:val="24"/>
          <w:szCs w:val="24"/>
          <w:lang w:val="ro-RO"/>
        </w:rPr>
        <w:t xml:space="preserve">.3. </w:t>
      </w:r>
      <w:r w:rsidR="00C5172E" w:rsidRPr="005076EE">
        <w:rPr>
          <w:color w:val="000000" w:themeColor="text1"/>
          <w:sz w:val="24"/>
          <w:szCs w:val="24"/>
          <w:lang w:val="ro-RO"/>
        </w:rPr>
        <w:t>Prestatorul</w:t>
      </w:r>
      <w:r w:rsidR="004B1C06" w:rsidRPr="005076EE">
        <w:rPr>
          <w:color w:val="000000" w:themeColor="text1"/>
          <w:sz w:val="24"/>
          <w:szCs w:val="24"/>
          <w:lang w:val="ro-RO"/>
        </w:rPr>
        <w:t xml:space="preserve"> </w:t>
      </w:r>
      <w:r w:rsidR="00A20C37" w:rsidRPr="005076EE">
        <w:rPr>
          <w:color w:val="000000" w:themeColor="text1"/>
          <w:sz w:val="24"/>
          <w:szCs w:val="24"/>
          <w:lang w:val="ro-RO"/>
        </w:rPr>
        <w:t xml:space="preserve">este obligat să examineze </w:t>
      </w:r>
      <w:proofErr w:type="spellStart"/>
      <w:r w:rsidR="00A20C37" w:rsidRPr="005076EE">
        <w:rPr>
          <w:color w:val="000000" w:themeColor="text1"/>
          <w:sz w:val="24"/>
          <w:szCs w:val="24"/>
          <w:lang w:val="ro-RO"/>
        </w:rPr>
        <w:t>pretenţiile</w:t>
      </w:r>
      <w:proofErr w:type="spellEnd"/>
      <w:r w:rsidR="00A20C37" w:rsidRPr="005076EE">
        <w:rPr>
          <w:color w:val="000000" w:themeColor="text1"/>
          <w:sz w:val="24"/>
          <w:szCs w:val="24"/>
          <w:lang w:val="ro-RO"/>
        </w:rPr>
        <w:t xml:space="preserve"> înaintate în termen de 5 (cinci) zile lucrătoare de la data primirii acestora </w:t>
      </w:r>
      <w:proofErr w:type="spellStart"/>
      <w:r w:rsidR="00A20C37" w:rsidRPr="005076EE">
        <w:rPr>
          <w:color w:val="000000" w:themeColor="text1"/>
          <w:sz w:val="24"/>
          <w:szCs w:val="24"/>
          <w:lang w:val="ro-RO"/>
        </w:rPr>
        <w:t>şi</w:t>
      </w:r>
      <w:proofErr w:type="spellEnd"/>
      <w:r w:rsidR="00A20C37" w:rsidRPr="005076EE">
        <w:rPr>
          <w:color w:val="000000" w:themeColor="text1"/>
          <w:sz w:val="24"/>
          <w:szCs w:val="24"/>
          <w:lang w:val="ro-RO"/>
        </w:rPr>
        <w:t xml:space="preserve"> să comunice Beneficiarului despre decizia luat</w:t>
      </w:r>
      <w:r w:rsidR="00A20C37" w:rsidRPr="005076EE">
        <w:rPr>
          <w:sz w:val="24"/>
          <w:szCs w:val="24"/>
          <w:lang w:val="ro-RO"/>
        </w:rPr>
        <w:t>ă</w:t>
      </w:r>
      <w:r w:rsidR="001D04E7" w:rsidRPr="005076EE">
        <w:rPr>
          <w:sz w:val="24"/>
          <w:szCs w:val="24"/>
          <w:lang w:val="ro-RO"/>
        </w:rPr>
        <w:t xml:space="preserve">, </w:t>
      </w:r>
      <w:proofErr w:type="spellStart"/>
      <w:r w:rsidR="001D04E7" w:rsidRPr="005076EE">
        <w:rPr>
          <w:sz w:val="24"/>
          <w:szCs w:val="24"/>
          <w:lang w:val="en-US"/>
        </w:rPr>
        <w:t>și</w:t>
      </w:r>
      <w:proofErr w:type="spellEnd"/>
      <w:r w:rsidR="001D04E7" w:rsidRPr="005076EE">
        <w:rPr>
          <w:sz w:val="24"/>
          <w:szCs w:val="24"/>
          <w:lang w:val="en-US"/>
        </w:rPr>
        <w:t xml:space="preserve">, </w:t>
      </w:r>
      <w:proofErr w:type="spellStart"/>
      <w:r w:rsidR="001D04E7" w:rsidRPr="005076EE">
        <w:rPr>
          <w:sz w:val="24"/>
          <w:szCs w:val="24"/>
          <w:lang w:val="en-US"/>
        </w:rPr>
        <w:t>după</w:t>
      </w:r>
      <w:proofErr w:type="spellEnd"/>
      <w:r w:rsidR="001D04E7" w:rsidRPr="005076EE">
        <w:rPr>
          <w:sz w:val="24"/>
          <w:szCs w:val="24"/>
          <w:lang w:val="en-US"/>
        </w:rPr>
        <w:t xml:space="preserve"> </w:t>
      </w:r>
      <w:proofErr w:type="spellStart"/>
      <w:r w:rsidR="001D04E7" w:rsidRPr="005076EE">
        <w:rPr>
          <w:sz w:val="24"/>
          <w:szCs w:val="24"/>
          <w:lang w:val="en-US"/>
        </w:rPr>
        <w:t>caz</w:t>
      </w:r>
      <w:proofErr w:type="spellEnd"/>
      <w:r w:rsidR="001D04E7" w:rsidRPr="005076EE">
        <w:rPr>
          <w:sz w:val="24"/>
          <w:szCs w:val="24"/>
          <w:lang w:val="en-US"/>
        </w:rPr>
        <w:t xml:space="preserve">, </w:t>
      </w:r>
      <w:proofErr w:type="spellStart"/>
      <w:r w:rsidR="001D04E7" w:rsidRPr="005076EE">
        <w:rPr>
          <w:sz w:val="24"/>
          <w:szCs w:val="24"/>
          <w:lang w:val="en-US"/>
        </w:rPr>
        <w:t>va</w:t>
      </w:r>
      <w:proofErr w:type="spellEnd"/>
      <w:r w:rsidR="001D04E7" w:rsidRPr="005076EE">
        <w:rPr>
          <w:sz w:val="24"/>
          <w:szCs w:val="24"/>
          <w:lang w:val="en-US"/>
        </w:rPr>
        <w:t xml:space="preserve"> </w:t>
      </w:r>
      <w:proofErr w:type="spellStart"/>
      <w:r w:rsidR="001D04E7" w:rsidRPr="005076EE">
        <w:rPr>
          <w:sz w:val="24"/>
          <w:szCs w:val="24"/>
          <w:lang w:val="en-US"/>
        </w:rPr>
        <w:t>propune</w:t>
      </w:r>
      <w:proofErr w:type="spellEnd"/>
      <w:r w:rsidR="001D04E7" w:rsidRPr="005076EE">
        <w:rPr>
          <w:sz w:val="24"/>
          <w:szCs w:val="24"/>
          <w:lang w:val="en-US"/>
        </w:rPr>
        <w:t xml:space="preserve"> </w:t>
      </w:r>
      <w:proofErr w:type="spellStart"/>
      <w:r w:rsidR="001D04E7" w:rsidRPr="005076EE">
        <w:rPr>
          <w:sz w:val="24"/>
          <w:szCs w:val="24"/>
          <w:lang w:val="en-US"/>
        </w:rPr>
        <w:t>măsurile</w:t>
      </w:r>
      <w:proofErr w:type="spellEnd"/>
      <w:r w:rsidR="001D04E7" w:rsidRPr="005076EE">
        <w:rPr>
          <w:sz w:val="24"/>
          <w:szCs w:val="24"/>
          <w:lang w:val="en-US"/>
        </w:rPr>
        <w:t xml:space="preserve"> </w:t>
      </w:r>
      <w:proofErr w:type="spellStart"/>
      <w:r w:rsidR="001D04E7" w:rsidRPr="005076EE">
        <w:rPr>
          <w:sz w:val="24"/>
          <w:szCs w:val="24"/>
          <w:lang w:val="en-US"/>
        </w:rPr>
        <w:t>și</w:t>
      </w:r>
      <w:proofErr w:type="spellEnd"/>
      <w:r w:rsidR="001D04E7" w:rsidRPr="005076EE">
        <w:rPr>
          <w:sz w:val="24"/>
          <w:szCs w:val="24"/>
          <w:lang w:val="en-US"/>
        </w:rPr>
        <w:t xml:space="preserve"> </w:t>
      </w:r>
      <w:proofErr w:type="spellStart"/>
      <w:r w:rsidR="001D04E7" w:rsidRPr="005076EE">
        <w:rPr>
          <w:sz w:val="24"/>
          <w:szCs w:val="24"/>
          <w:lang w:val="en-US"/>
        </w:rPr>
        <w:t>termenul</w:t>
      </w:r>
      <w:proofErr w:type="spellEnd"/>
      <w:r w:rsidR="001D04E7" w:rsidRPr="005076EE">
        <w:rPr>
          <w:sz w:val="24"/>
          <w:szCs w:val="24"/>
          <w:lang w:val="en-US"/>
        </w:rPr>
        <w:t xml:space="preserve"> de </w:t>
      </w:r>
      <w:proofErr w:type="spellStart"/>
      <w:r w:rsidR="001D04E7" w:rsidRPr="005076EE">
        <w:rPr>
          <w:sz w:val="24"/>
          <w:szCs w:val="24"/>
          <w:lang w:val="en-US"/>
        </w:rPr>
        <w:t>remediere</w:t>
      </w:r>
      <w:proofErr w:type="spellEnd"/>
      <w:r w:rsidR="001D04E7" w:rsidRPr="005076EE">
        <w:rPr>
          <w:sz w:val="24"/>
          <w:szCs w:val="24"/>
          <w:lang w:val="en-US"/>
        </w:rPr>
        <w:t>.</w:t>
      </w:r>
    </w:p>
    <w:p w14:paraId="448888D8" w14:textId="0B54094D" w:rsidR="00AD3F54" w:rsidRPr="005076EE" w:rsidRDefault="002343EA" w:rsidP="005076EE">
      <w:pPr>
        <w:jc w:val="both"/>
        <w:rPr>
          <w:color w:val="000000" w:themeColor="text1"/>
          <w:sz w:val="24"/>
          <w:szCs w:val="24"/>
          <w:lang w:val="en-US"/>
        </w:rPr>
      </w:pPr>
      <w:r w:rsidRPr="005076EE">
        <w:rPr>
          <w:color w:val="000000" w:themeColor="text1"/>
          <w:sz w:val="24"/>
          <w:szCs w:val="24"/>
          <w:lang w:val="ro-RO"/>
        </w:rPr>
        <w:t>9</w:t>
      </w:r>
      <w:r w:rsidR="00A20C37" w:rsidRPr="005076EE">
        <w:rPr>
          <w:color w:val="000000" w:themeColor="text1"/>
          <w:sz w:val="24"/>
          <w:szCs w:val="24"/>
          <w:lang w:val="ro-RO"/>
        </w:rPr>
        <w:t xml:space="preserve">.4.  </w:t>
      </w:r>
      <w:r w:rsidR="001D04E7" w:rsidRPr="005076EE">
        <w:rPr>
          <w:sz w:val="24"/>
          <w:szCs w:val="24"/>
          <w:lang w:val="ro-RO"/>
        </w:rPr>
        <w:t>În cazul recunoașterii pretențiilor, Prestatorul va remedia neconformitățile într-un termen rezonabil convenit cu Beneficiarul, ținând cont de natura și complexitatea acestora.</w:t>
      </w:r>
    </w:p>
    <w:p w14:paraId="63ABA5B1" w14:textId="210C1C57" w:rsidR="00AD3F54" w:rsidRPr="005076EE" w:rsidRDefault="002343EA" w:rsidP="005076EE">
      <w:pPr>
        <w:jc w:val="both"/>
        <w:rPr>
          <w:color w:val="000000" w:themeColor="text1"/>
          <w:sz w:val="24"/>
          <w:szCs w:val="24"/>
          <w:lang w:val="ro-RO"/>
        </w:rPr>
      </w:pPr>
      <w:r w:rsidRPr="005076EE">
        <w:rPr>
          <w:color w:val="000000" w:themeColor="text1"/>
          <w:sz w:val="24"/>
          <w:szCs w:val="24"/>
          <w:lang w:val="ro-RO"/>
        </w:rPr>
        <w:t>9</w:t>
      </w:r>
      <w:r w:rsidR="00A20C37" w:rsidRPr="005076EE">
        <w:rPr>
          <w:color w:val="000000" w:themeColor="text1"/>
          <w:sz w:val="24"/>
          <w:szCs w:val="24"/>
          <w:lang w:val="ro-RO"/>
        </w:rPr>
        <w:t xml:space="preserve">.5. </w:t>
      </w:r>
      <w:r w:rsidR="00C5172E" w:rsidRPr="005076EE">
        <w:rPr>
          <w:color w:val="000000" w:themeColor="text1"/>
          <w:sz w:val="24"/>
          <w:szCs w:val="24"/>
          <w:lang w:val="ro-RO"/>
        </w:rPr>
        <w:t>Prestatorul</w:t>
      </w:r>
      <w:r w:rsidR="00A20C37" w:rsidRPr="005076EE">
        <w:rPr>
          <w:color w:val="000000" w:themeColor="text1"/>
          <w:sz w:val="24"/>
          <w:szCs w:val="24"/>
          <w:lang w:val="ro-RO"/>
        </w:rPr>
        <w:t xml:space="preserve"> poartă răspundere pentru calitatea </w:t>
      </w:r>
      <w:r w:rsidR="000F69F5" w:rsidRPr="005076EE">
        <w:rPr>
          <w:color w:val="000000" w:themeColor="text1"/>
          <w:sz w:val="24"/>
          <w:szCs w:val="24"/>
          <w:lang w:val="ro-RO"/>
        </w:rPr>
        <w:t>Serviciilor</w:t>
      </w:r>
      <w:r w:rsidR="00C21B00" w:rsidRPr="005076EE">
        <w:rPr>
          <w:color w:val="000000" w:themeColor="text1"/>
          <w:sz w:val="24"/>
          <w:szCs w:val="24"/>
          <w:lang w:val="ro-RO"/>
        </w:rPr>
        <w:t xml:space="preserve"> </w:t>
      </w:r>
      <w:r w:rsidR="00A20C37" w:rsidRPr="005076EE">
        <w:rPr>
          <w:color w:val="000000" w:themeColor="text1"/>
          <w:sz w:val="24"/>
          <w:szCs w:val="24"/>
          <w:lang w:val="ro-RO"/>
        </w:rPr>
        <w:t xml:space="preserve">în limitele stabilite, </w:t>
      </w:r>
      <w:r w:rsidR="00AD3F54" w:rsidRPr="005076EE">
        <w:rPr>
          <w:color w:val="000000" w:themeColor="text1"/>
          <w:sz w:val="24"/>
          <w:szCs w:val="24"/>
          <w:lang w:val="ro-RO"/>
        </w:rPr>
        <w:t>inclusiv pentru viciile ascunse.</w:t>
      </w:r>
    </w:p>
    <w:p w14:paraId="6D89D2A9" w14:textId="58E6BB91" w:rsidR="00A20C37" w:rsidRPr="005076EE" w:rsidRDefault="002343EA" w:rsidP="005076EE">
      <w:pPr>
        <w:jc w:val="both"/>
        <w:rPr>
          <w:color w:val="000000" w:themeColor="text1"/>
          <w:sz w:val="24"/>
          <w:szCs w:val="24"/>
          <w:lang w:val="ro-RO"/>
        </w:rPr>
      </w:pPr>
      <w:r w:rsidRPr="005076EE">
        <w:rPr>
          <w:color w:val="000000" w:themeColor="text1"/>
          <w:sz w:val="24"/>
          <w:szCs w:val="24"/>
          <w:lang w:val="ro-RO"/>
        </w:rPr>
        <w:t>9</w:t>
      </w:r>
      <w:r w:rsidR="00712441" w:rsidRPr="005076EE">
        <w:rPr>
          <w:color w:val="000000" w:themeColor="text1"/>
          <w:sz w:val="24"/>
          <w:szCs w:val="24"/>
          <w:lang w:val="ro-RO"/>
        </w:rPr>
        <w:t>.</w:t>
      </w:r>
      <w:r w:rsidR="00F60ECD" w:rsidRPr="005076EE">
        <w:rPr>
          <w:color w:val="000000" w:themeColor="text1"/>
          <w:sz w:val="24"/>
          <w:szCs w:val="24"/>
          <w:lang w:val="ro-RO"/>
        </w:rPr>
        <w:t>6</w:t>
      </w:r>
      <w:r w:rsidR="00712441" w:rsidRPr="005076EE">
        <w:rPr>
          <w:color w:val="000000" w:themeColor="text1"/>
          <w:sz w:val="24"/>
          <w:szCs w:val="24"/>
          <w:lang w:val="ro-RO"/>
        </w:rPr>
        <w:t>. Pentru executarea</w:t>
      </w:r>
      <w:r w:rsidR="00A20C37" w:rsidRPr="005076EE">
        <w:rPr>
          <w:color w:val="000000" w:themeColor="text1"/>
          <w:sz w:val="24"/>
          <w:szCs w:val="24"/>
          <w:lang w:val="ro-RO"/>
        </w:rPr>
        <w:t xml:space="preserve"> cu </w:t>
      </w:r>
      <w:r w:rsidR="00832EE7" w:rsidRPr="005076EE">
        <w:rPr>
          <w:color w:val="000000" w:themeColor="text1"/>
          <w:sz w:val="24"/>
          <w:szCs w:val="24"/>
          <w:lang w:val="ro-RO"/>
        </w:rPr>
        <w:t>întârziere</w:t>
      </w:r>
      <w:r w:rsidR="00A20C37" w:rsidRPr="005076EE">
        <w:rPr>
          <w:color w:val="000000" w:themeColor="text1"/>
          <w:sz w:val="24"/>
          <w:szCs w:val="24"/>
          <w:lang w:val="ro-RO"/>
        </w:rPr>
        <w:t xml:space="preserve"> a </w:t>
      </w:r>
      <w:r w:rsidR="000F69F5" w:rsidRPr="005076EE">
        <w:rPr>
          <w:color w:val="000000" w:themeColor="text1"/>
          <w:sz w:val="24"/>
          <w:szCs w:val="24"/>
          <w:lang w:val="ro-RO"/>
        </w:rPr>
        <w:t>Serviciilor</w:t>
      </w:r>
      <w:r w:rsidR="00A20C37" w:rsidRPr="005076EE">
        <w:rPr>
          <w:color w:val="000000" w:themeColor="text1"/>
          <w:sz w:val="24"/>
          <w:szCs w:val="24"/>
          <w:lang w:val="ro-RO"/>
        </w:rPr>
        <w:t xml:space="preserve">, </w:t>
      </w:r>
      <w:r w:rsidR="00C5172E" w:rsidRPr="005076EE">
        <w:rPr>
          <w:color w:val="000000" w:themeColor="text1"/>
          <w:sz w:val="24"/>
          <w:szCs w:val="24"/>
          <w:lang w:val="ro-RO"/>
        </w:rPr>
        <w:t xml:space="preserve">Prestatorul </w:t>
      </w:r>
      <w:r w:rsidR="00A20C37" w:rsidRPr="005076EE">
        <w:rPr>
          <w:color w:val="000000" w:themeColor="text1"/>
          <w:sz w:val="24"/>
          <w:szCs w:val="24"/>
          <w:lang w:val="ro-RO"/>
        </w:rPr>
        <w:t xml:space="preserve">poartă răspundere materială în valoare de </w:t>
      </w:r>
      <w:r w:rsidR="00AD3F54" w:rsidRPr="005076EE">
        <w:rPr>
          <w:color w:val="000000" w:themeColor="text1"/>
          <w:sz w:val="24"/>
          <w:szCs w:val="24"/>
          <w:lang w:val="ro-RO"/>
        </w:rPr>
        <w:t>0</w:t>
      </w:r>
      <w:r w:rsidR="00763F4D" w:rsidRPr="005076EE">
        <w:rPr>
          <w:color w:val="000000" w:themeColor="text1"/>
          <w:sz w:val="24"/>
          <w:szCs w:val="24"/>
          <w:lang w:val="ro-RO"/>
        </w:rPr>
        <w:t>,</w:t>
      </w:r>
      <w:r w:rsidR="00A20C37" w:rsidRPr="005076EE">
        <w:rPr>
          <w:color w:val="000000" w:themeColor="text1"/>
          <w:sz w:val="24"/>
          <w:szCs w:val="24"/>
          <w:lang w:val="ro-RO"/>
        </w:rPr>
        <w:t xml:space="preserve">1% din suma </w:t>
      </w:r>
      <w:r w:rsidR="000F69F5" w:rsidRPr="005076EE">
        <w:rPr>
          <w:color w:val="000000" w:themeColor="text1"/>
          <w:sz w:val="24"/>
          <w:szCs w:val="24"/>
          <w:lang w:val="ro-RO"/>
        </w:rPr>
        <w:t>Serviciilor</w:t>
      </w:r>
      <w:r w:rsidR="00A20C37" w:rsidRPr="005076EE">
        <w:rPr>
          <w:color w:val="000000" w:themeColor="text1"/>
          <w:sz w:val="24"/>
          <w:szCs w:val="24"/>
          <w:lang w:val="ro-RO"/>
        </w:rPr>
        <w:t xml:space="preserve"> neexecutat</w:t>
      </w:r>
      <w:r w:rsidR="000F69F5" w:rsidRPr="005076EE">
        <w:rPr>
          <w:color w:val="000000" w:themeColor="text1"/>
          <w:sz w:val="24"/>
          <w:szCs w:val="24"/>
          <w:lang w:val="ro-RO"/>
        </w:rPr>
        <w:t>e</w:t>
      </w:r>
      <w:r w:rsidR="00A20C37" w:rsidRPr="005076EE">
        <w:rPr>
          <w:color w:val="000000" w:themeColor="text1"/>
          <w:sz w:val="24"/>
          <w:szCs w:val="24"/>
          <w:lang w:val="ro-RO"/>
        </w:rPr>
        <w:t>, pentru fiecare zi de înt</w:t>
      </w:r>
      <w:r w:rsidR="007C2203" w:rsidRPr="005076EE">
        <w:rPr>
          <w:color w:val="000000" w:themeColor="text1"/>
          <w:sz w:val="24"/>
          <w:szCs w:val="24"/>
          <w:lang w:val="ro-RO"/>
        </w:rPr>
        <w:t>â</w:t>
      </w:r>
      <w:r w:rsidR="00A20C37" w:rsidRPr="005076EE">
        <w:rPr>
          <w:color w:val="000000" w:themeColor="text1"/>
          <w:sz w:val="24"/>
          <w:szCs w:val="24"/>
          <w:lang w:val="ro-RO"/>
        </w:rPr>
        <w:t>rziere, dar nu mai mult de 10% din suma totală a prezentului Contract.</w:t>
      </w:r>
    </w:p>
    <w:p w14:paraId="5B639CD9" w14:textId="0FF7C37E" w:rsidR="00C734D9" w:rsidRPr="005076EE" w:rsidRDefault="002343EA" w:rsidP="005076EE">
      <w:pPr>
        <w:jc w:val="both"/>
        <w:rPr>
          <w:color w:val="000000" w:themeColor="text1"/>
          <w:sz w:val="24"/>
          <w:szCs w:val="24"/>
          <w:lang w:val="ro-RO"/>
        </w:rPr>
      </w:pPr>
      <w:r w:rsidRPr="005076EE">
        <w:rPr>
          <w:color w:val="000000" w:themeColor="text1"/>
          <w:sz w:val="24"/>
          <w:szCs w:val="24"/>
          <w:lang w:val="ro-RO"/>
        </w:rPr>
        <w:t>9</w:t>
      </w:r>
      <w:r w:rsidR="00A20C37" w:rsidRPr="005076EE">
        <w:rPr>
          <w:color w:val="000000" w:themeColor="text1"/>
          <w:sz w:val="24"/>
          <w:szCs w:val="24"/>
          <w:lang w:val="ro-RO"/>
        </w:rPr>
        <w:t>.</w:t>
      </w:r>
      <w:r w:rsidR="00F60ECD" w:rsidRPr="005076EE">
        <w:rPr>
          <w:color w:val="000000" w:themeColor="text1"/>
          <w:sz w:val="24"/>
          <w:szCs w:val="24"/>
          <w:lang w:val="ro-RO"/>
        </w:rPr>
        <w:t>7</w:t>
      </w:r>
      <w:r w:rsidR="00A20C37" w:rsidRPr="005076EE">
        <w:rPr>
          <w:color w:val="000000" w:themeColor="text1"/>
          <w:sz w:val="24"/>
          <w:szCs w:val="24"/>
          <w:lang w:val="ro-RO"/>
        </w:rPr>
        <w:t>.</w:t>
      </w:r>
      <w:r w:rsidR="00C21B00" w:rsidRPr="005076EE">
        <w:rPr>
          <w:color w:val="000000" w:themeColor="text1"/>
          <w:sz w:val="24"/>
          <w:szCs w:val="24"/>
          <w:lang w:val="ro-RO"/>
        </w:rPr>
        <w:t xml:space="preserve"> </w:t>
      </w:r>
      <w:r w:rsidR="00A20C37" w:rsidRPr="005076EE">
        <w:rPr>
          <w:color w:val="000000" w:themeColor="text1"/>
          <w:sz w:val="24"/>
          <w:szCs w:val="24"/>
          <w:lang w:val="ro-RO"/>
        </w:rPr>
        <w:t>Pentru achitarea cu înt</w:t>
      </w:r>
      <w:r w:rsidR="007C2203" w:rsidRPr="005076EE">
        <w:rPr>
          <w:color w:val="000000" w:themeColor="text1"/>
          <w:sz w:val="24"/>
          <w:szCs w:val="24"/>
          <w:lang w:val="ro-RO"/>
        </w:rPr>
        <w:t>â</w:t>
      </w:r>
      <w:r w:rsidR="00A20C37" w:rsidRPr="005076EE">
        <w:rPr>
          <w:color w:val="000000" w:themeColor="text1"/>
          <w:sz w:val="24"/>
          <w:szCs w:val="24"/>
          <w:lang w:val="ro-RO"/>
        </w:rPr>
        <w:t xml:space="preserve">rziere, Beneficiarul poartă răspundere materială în valoare de </w:t>
      </w:r>
      <w:r w:rsidR="00AD3F54" w:rsidRPr="005076EE">
        <w:rPr>
          <w:color w:val="000000" w:themeColor="text1"/>
          <w:sz w:val="24"/>
          <w:szCs w:val="24"/>
          <w:lang w:val="ro-RO"/>
        </w:rPr>
        <w:t>0</w:t>
      </w:r>
      <w:r w:rsidR="00763F4D" w:rsidRPr="005076EE">
        <w:rPr>
          <w:color w:val="000000" w:themeColor="text1"/>
          <w:sz w:val="24"/>
          <w:szCs w:val="24"/>
          <w:lang w:val="ro-RO"/>
        </w:rPr>
        <w:t>,</w:t>
      </w:r>
      <w:r w:rsidR="00A20C37" w:rsidRPr="005076EE">
        <w:rPr>
          <w:color w:val="000000" w:themeColor="text1"/>
          <w:sz w:val="24"/>
          <w:szCs w:val="24"/>
          <w:lang w:val="ro-RO"/>
        </w:rPr>
        <w:t xml:space="preserve">1% din suma </w:t>
      </w:r>
      <w:r w:rsidR="000F69F5" w:rsidRPr="005076EE">
        <w:rPr>
          <w:color w:val="000000" w:themeColor="text1"/>
          <w:sz w:val="24"/>
          <w:szCs w:val="24"/>
          <w:lang w:val="ro-RO"/>
        </w:rPr>
        <w:t>Serviciilor</w:t>
      </w:r>
      <w:r w:rsidR="00CD5E8C" w:rsidRPr="005076EE">
        <w:rPr>
          <w:color w:val="000000" w:themeColor="text1"/>
          <w:sz w:val="24"/>
          <w:szCs w:val="24"/>
          <w:lang w:val="ro-RO"/>
        </w:rPr>
        <w:t xml:space="preserve"> </w:t>
      </w:r>
      <w:r w:rsidR="00A20C37" w:rsidRPr="005076EE">
        <w:rPr>
          <w:color w:val="000000" w:themeColor="text1"/>
          <w:sz w:val="24"/>
          <w:szCs w:val="24"/>
          <w:lang w:val="ro-RO"/>
        </w:rPr>
        <w:t>neachitat</w:t>
      </w:r>
      <w:r w:rsidR="000F69F5" w:rsidRPr="005076EE">
        <w:rPr>
          <w:color w:val="000000" w:themeColor="text1"/>
          <w:sz w:val="24"/>
          <w:szCs w:val="24"/>
          <w:lang w:val="ro-RO"/>
        </w:rPr>
        <w:t>e</w:t>
      </w:r>
      <w:r w:rsidR="00A20C37" w:rsidRPr="005076EE">
        <w:rPr>
          <w:color w:val="000000" w:themeColor="text1"/>
          <w:sz w:val="24"/>
          <w:szCs w:val="24"/>
          <w:lang w:val="ro-RO"/>
        </w:rPr>
        <w:t>, pentru fiecare zi de înt</w:t>
      </w:r>
      <w:r w:rsidR="007C2203" w:rsidRPr="005076EE">
        <w:rPr>
          <w:color w:val="000000" w:themeColor="text1"/>
          <w:sz w:val="24"/>
          <w:szCs w:val="24"/>
          <w:lang w:val="ro-RO"/>
        </w:rPr>
        <w:t>â</w:t>
      </w:r>
      <w:r w:rsidR="00A20C37" w:rsidRPr="005076EE">
        <w:rPr>
          <w:color w:val="000000" w:themeColor="text1"/>
          <w:sz w:val="24"/>
          <w:szCs w:val="24"/>
          <w:lang w:val="ro-RO"/>
        </w:rPr>
        <w:t>rziere, dar nu mai mult de 10% din suma totală a prezentului contract</w:t>
      </w:r>
      <w:r w:rsidR="00C734D9" w:rsidRPr="005076EE">
        <w:rPr>
          <w:color w:val="000000" w:themeColor="text1"/>
          <w:sz w:val="24"/>
          <w:szCs w:val="24"/>
          <w:lang w:val="ro-RO"/>
        </w:rPr>
        <w:t>.</w:t>
      </w:r>
    </w:p>
    <w:p w14:paraId="4073DA27" w14:textId="31F57902" w:rsidR="00AD3F54" w:rsidRPr="005076EE" w:rsidRDefault="002343EA" w:rsidP="005076EE">
      <w:pPr>
        <w:shd w:val="clear" w:color="auto" w:fill="FFFFFF" w:themeFill="background1"/>
        <w:contextualSpacing/>
        <w:jc w:val="both"/>
        <w:rPr>
          <w:iCs/>
          <w:color w:val="000000" w:themeColor="text1"/>
          <w:sz w:val="24"/>
          <w:szCs w:val="24"/>
          <w:lang w:val="en-US"/>
        </w:rPr>
      </w:pPr>
      <w:r w:rsidRPr="005076EE">
        <w:rPr>
          <w:color w:val="000000" w:themeColor="text1"/>
          <w:sz w:val="24"/>
          <w:szCs w:val="24"/>
          <w:lang w:val="ro-RO"/>
        </w:rPr>
        <w:lastRenderedPageBreak/>
        <w:t>9</w:t>
      </w:r>
      <w:r w:rsidR="00AD3F54" w:rsidRPr="005076EE">
        <w:rPr>
          <w:color w:val="000000" w:themeColor="text1"/>
          <w:sz w:val="24"/>
          <w:szCs w:val="24"/>
          <w:lang w:val="ro-RO"/>
        </w:rPr>
        <w:t>.</w:t>
      </w:r>
      <w:r w:rsidR="00F60ECD" w:rsidRPr="005076EE">
        <w:rPr>
          <w:color w:val="000000" w:themeColor="text1"/>
          <w:sz w:val="24"/>
          <w:szCs w:val="24"/>
          <w:lang w:val="ro-RO"/>
        </w:rPr>
        <w:t>8</w:t>
      </w:r>
      <w:r w:rsidR="00AD3F54" w:rsidRPr="005076EE">
        <w:rPr>
          <w:color w:val="000000" w:themeColor="text1"/>
          <w:sz w:val="24"/>
          <w:szCs w:val="24"/>
          <w:lang w:val="ro-RO"/>
        </w:rPr>
        <w:t xml:space="preserve">. </w:t>
      </w:r>
      <w:r w:rsidR="001D04E7" w:rsidRPr="005076EE">
        <w:rPr>
          <w:sz w:val="24"/>
          <w:szCs w:val="24"/>
          <w:shd w:val="clear" w:color="auto" w:fill="FFFFFF" w:themeFill="background1"/>
          <w:lang w:val="ro-RO"/>
        </w:rPr>
        <w:t>Penalitatea prevăzută la pct. 9.6 se aplică numai în cazul întârzierilor imputabile Prestatorului și nu este datorată pentru perioadele de suspendare sau prelungire a termenelor în condițiile pct. 7 din Contract.</w:t>
      </w:r>
    </w:p>
    <w:p w14:paraId="3784CF2E" w14:textId="7E124AAF" w:rsidR="00AD3F54" w:rsidRPr="005076EE" w:rsidRDefault="002343EA" w:rsidP="005076EE">
      <w:pPr>
        <w:jc w:val="both"/>
        <w:rPr>
          <w:bCs/>
          <w:color w:val="000000" w:themeColor="text1"/>
          <w:sz w:val="24"/>
          <w:szCs w:val="24"/>
          <w:lang w:val="ro-RO"/>
        </w:rPr>
      </w:pPr>
      <w:r w:rsidRPr="005076EE">
        <w:rPr>
          <w:bCs/>
          <w:color w:val="000000" w:themeColor="text1"/>
          <w:sz w:val="24"/>
          <w:szCs w:val="24"/>
          <w:lang w:val="ro-RO"/>
        </w:rPr>
        <w:t>9</w:t>
      </w:r>
      <w:r w:rsidR="00AD3F54" w:rsidRPr="005076EE">
        <w:rPr>
          <w:bCs/>
          <w:color w:val="000000" w:themeColor="text1"/>
          <w:sz w:val="24"/>
          <w:szCs w:val="24"/>
          <w:lang w:val="ro-RO"/>
        </w:rPr>
        <w:t>.</w:t>
      </w:r>
      <w:r w:rsidR="00F60ECD" w:rsidRPr="005076EE">
        <w:rPr>
          <w:bCs/>
          <w:color w:val="000000" w:themeColor="text1"/>
          <w:sz w:val="24"/>
          <w:szCs w:val="24"/>
          <w:lang w:val="ro-RO"/>
        </w:rPr>
        <w:t>9</w:t>
      </w:r>
      <w:r w:rsidR="00AD3F54" w:rsidRPr="005076EE">
        <w:rPr>
          <w:bCs/>
          <w:color w:val="000000" w:themeColor="text1"/>
          <w:sz w:val="24"/>
          <w:szCs w:val="24"/>
          <w:lang w:val="ro-RO"/>
        </w:rPr>
        <w:t xml:space="preserve">. Plata despăgubirii pentru prestarea cu întârziere a </w:t>
      </w:r>
      <w:r w:rsidR="000F69F5" w:rsidRPr="005076EE">
        <w:rPr>
          <w:color w:val="000000" w:themeColor="text1"/>
          <w:sz w:val="24"/>
          <w:szCs w:val="24"/>
          <w:lang w:val="ro-RO"/>
        </w:rPr>
        <w:t>Serviciilor</w:t>
      </w:r>
      <w:r w:rsidR="00AD3F54" w:rsidRPr="005076EE">
        <w:rPr>
          <w:bCs/>
          <w:color w:val="000000" w:themeColor="text1"/>
          <w:sz w:val="24"/>
          <w:szCs w:val="24"/>
          <w:lang w:val="ro-RO"/>
        </w:rPr>
        <w:t xml:space="preserve"> va fi reținută de către Beneficiar din următoarea plată înaintată de </w:t>
      </w:r>
      <w:r w:rsidR="00C5172E" w:rsidRPr="005076EE">
        <w:rPr>
          <w:bCs/>
          <w:color w:val="000000" w:themeColor="text1"/>
          <w:sz w:val="24"/>
          <w:szCs w:val="24"/>
          <w:lang w:val="ro-RO"/>
        </w:rPr>
        <w:t>Prestator</w:t>
      </w:r>
      <w:r w:rsidR="00AD3F54" w:rsidRPr="005076EE">
        <w:rPr>
          <w:bCs/>
          <w:color w:val="000000" w:themeColor="text1"/>
          <w:sz w:val="24"/>
          <w:szCs w:val="24"/>
          <w:lang w:val="ro-RO"/>
        </w:rPr>
        <w:t xml:space="preserve">. </w:t>
      </w:r>
    </w:p>
    <w:p w14:paraId="70880ED6" w14:textId="7BB0CC20" w:rsidR="00AD3F54" w:rsidRPr="005076EE" w:rsidRDefault="002343EA" w:rsidP="005076EE">
      <w:pPr>
        <w:jc w:val="both"/>
        <w:rPr>
          <w:bCs/>
          <w:color w:val="000000" w:themeColor="text1"/>
          <w:sz w:val="24"/>
          <w:szCs w:val="24"/>
          <w:lang w:val="ro-RO"/>
        </w:rPr>
      </w:pPr>
      <w:r w:rsidRPr="005076EE">
        <w:rPr>
          <w:bCs/>
          <w:color w:val="000000" w:themeColor="text1"/>
          <w:sz w:val="24"/>
          <w:szCs w:val="24"/>
          <w:lang w:val="ro-RO"/>
        </w:rPr>
        <w:t>9</w:t>
      </w:r>
      <w:r w:rsidR="00AD3F54" w:rsidRPr="005076EE">
        <w:rPr>
          <w:bCs/>
          <w:color w:val="000000" w:themeColor="text1"/>
          <w:sz w:val="24"/>
          <w:szCs w:val="24"/>
          <w:lang w:val="ro-RO"/>
        </w:rPr>
        <w:t>.1</w:t>
      </w:r>
      <w:r w:rsidR="00F60ECD" w:rsidRPr="005076EE">
        <w:rPr>
          <w:bCs/>
          <w:color w:val="000000" w:themeColor="text1"/>
          <w:sz w:val="24"/>
          <w:szCs w:val="24"/>
          <w:lang w:val="ro-RO"/>
        </w:rPr>
        <w:t>0</w:t>
      </w:r>
      <w:r w:rsidR="00AD3F54" w:rsidRPr="005076EE">
        <w:rPr>
          <w:bCs/>
          <w:color w:val="000000" w:themeColor="text1"/>
          <w:sz w:val="24"/>
          <w:szCs w:val="24"/>
          <w:lang w:val="ro-RO"/>
        </w:rPr>
        <w:t xml:space="preserve">. Dacă în legătură cu executarea </w:t>
      </w:r>
      <w:r w:rsidR="000F69F5" w:rsidRPr="005076EE">
        <w:rPr>
          <w:color w:val="000000" w:themeColor="text1"/>
          <w:sz w:val="24"/>
          <w:szCs w:val="24"/>
          <w:lang w:val="ro-RO"/>
        </w:rPr>
        <w:t>Serviciilor</w:t>
      </w:r>
      <w:r w:rsidR="00AD3F54" w:rsidRPr="005076EE">
        <w:rPr>
          <w:bCs/>
          <w:color w:val="000000" w:themeColor="text1"/>
          <w:sz w:val="24"/>
          <w:szCs w:val="24"/>
          <w:lang w:val="ro-RO"/>
        </w:rPr>
        <w:t xml:space="preserve"> se produce o daună unui </w:t>
      </w:r>
      <w:proofErr w:type="spellStart"/>
      <w:r w:rsidR="00AD3F54" w:rsidRPr="005076EE">
        <w:rPr>
          <w:bCs/>
          <w:color w:val="000000" w:themeColor="text1"/>
          <w:sz w:val="24"/>
          <w:szCs w:val="24"/>
          <w:lang w:val="ro-RO"/>
        </w:rPr>
        <w:t>terţ</w:t>
      </w:r>
      <w:proofErr w:type="spellEnd"/>
      <w:r w:rsidR="00AD3F54" w:rsidRPr="005076EE">
        <w:rPr>
          <w:bCs/>
          <w:color w:val="000000" w:themeColor="text1"/>
          <w:sz w:val="24"/>
          <w:szCs w:val="24"/>
          <w:lang w:val="ro-RO"/>
        </w:rPr>
        <w:t xml:space="preserve">, partea responsabilă răspunde conform prevederilor legale. Pentru stabilirea cuantumului răspunderii pentru dauna provocată se va </w:t>
      </w:r>
      <w:proofErr w:type="spellStart"/>
      <w:r w:rsidR="00AD3F54" w:rsidRPr="005076EE">
        <w:rPr>
          <w:bCs/>
          <w:color w:val="000000" w:themeColor="text1"/>
          <w:sz w:val="24"/>
          <w:szCs w:val="24"/>
          <w:lang w:val="ro-RO"/>
        </w:rPr>
        <w:t>ţine</w:t>
      </w:r>
      <w:proofErr w:type="spellEnd"/>
      <w:r w:rsidR="00AD3F54" w:rsidRPr="005076EE">
        <w:rPr>
          <w:bCs/>
          <w:color w:val="000000" w:themeColor="text1"/>
          <w:sz w:val="24"/>
          <w:szCs w:val="24"/>
          <w:lang w:val="ro-RO"/>
        </w:rPr>
        <w:t xml:space="preserve"> seama de gradul de </w:t>
      </w:r>
      <w:proofErr w:type="spellStart"/>
      <w:r w:rsidR="00AD3F54" w:rsidRPr="005076EE">
        <w:rPr>
          <w:bCs/>
          <w:color w:val="000000" w:themeColor="text1"/>
          <w:sz w:val="24"/>
          <w:szCs w:val="24"/>
          <w:lang w:val="ro-RO"/>
        </w:rPr>
        <w:t>vinovăţie</w:t>
      </w:r>
      <w:proofErr w:type="spellEnd"/>
      <w:r w:rsidR="00AD3F54" w:rsidRPr="005076EE">
        <w:rPr>
          <w:bCs/>
          <w:color w:val="000000" w:themeColor="text1"/>
          <w:sz w:val="24"/>
          <w:szCs w:val="24"/>
          <w:lang w:val="ro-RO"/>
        </w:rPr>
        <w:t xml:space="preserve"> în producerea acesteia.</w:t>
      </w:r>
    </w:p>
    <w:p w14:paraId="2EAE2759" w14:textId="6D3FE10A" w:rsidR="00AD3F54" w:rsidRPr="005076EE" w:rsidRDefault="002343EA" w:rsidP="005076EE">
      <w:pPr>
        <w:jc w:val="both"/>
        <w:rPr>
          <w:bCs/>
          <w:color w:val="000000" w:themeColor="text1"/>
          <w:sz w:val="24"/>
          <w:szCs w:val="24"/>
          <w:lang w:val="ro-RO"/>
        </w:rPr>
      </w:pPr>
      <w:r w:rsidRPr="005076EE">
        <w:rPr>
          <w:bCs/>
          <w:color w:val="000000" w:themeColor="text1"/>
          <w:sz w:val="24"/>
          <w:szCs w:val="24"/>
          <w:lang w:val="ro-RO"/>
        </w:rPr>
        <w:t>9</w:t>
      </w:r>
      <w:r w:rsidR="00AD3F54" w:rsidRPr="005076EE">
        <w:rPr>
          <w:bCs/>
          <w:color w:val="000000" w:themeColor="text1"/>
          <w:sz w:val="24"/>
          <w:szCs w:val="24"/>
          <w:lang w:val="ro-RO"/>
        </w:rPr>
        <w:t>.1</w:t>
      </w:r>
      <w:r w:rsidR="00F60ECD" w:rsidRPr="005076EE">
        <w:rPr>
          <w:bCs/>
          <w:color w:val="000000" w:themeColor="text1"/>
          <w:sz w:val="24"/>
          <w:szCs w:val="24"/>
          <w:lang w:val="ro-RO"/>
        </w:rPr>
        <w:t>1</w:t>
      </w:r>
      <w:r w:rsidR="00AD3F54" w:rsidRPr="005076EE">
        <w:rPr>
          <w:bCs/>
          <w:color w:val="000000" w:themeColor="text1"/>
          <w:sz w:val="24"/>
          <w:szCs w:val="24"/>
          <w:lang w:val="ro-RO"/>
        </w:rPr>
        <w:t xml:space="preserve">. Dacă nerespectarea de către </w:t>
      </w:r>
      <w:r w:rsidR="00C5172E" w:rsidRPr="005076EE">
        <w:rPr>
          <w:bCs/>
          <w:color w:val="000000" w:themeColor="text1"/>
          <w:sz w:val="24"/>
          <w:szCs w:val="24"/>
          <w:lang w:val="ro-RO"/>
        </w:rPr>
        <w:t xml:space="preserve">Prestator </w:t>
      </w:r>
      <w:r w:rsidR="00AD3F54" w:rsidRPr="005076EE">
        <w:rPr>
          <w:bCs/>
          <w:color w:val="000000" w:themeColor="text1"/>
          <w:sz w:val="24"/>
          <w:szCs w:val="24"/>
          <w:lang w:val="ro-RO"/>
        </w:rPr>
        <w:t xml:space="preserve">a prevederilor actelor normative, oricărui regulament sau hotărâri ale </w:t>
      </w:r>
      <w:proofErr w:type="spellStart"/>
      <w:r w:rsidR="00AD3F54" w:rsidRPr="005076EE">
        <w:rPr>
          <w:bCs/>
          <w:color w:val="000000" w:themeColor="text1"/>
          <w:sz w:val="24"/>
          <w:szCs w:val="24"/>
          <w:lang w:val="ro-RO"/>
        </w:rPr>
        <w:t>autorităţilor</w:t>
      </w:r>
      <w:proofErr w:type="spellEnd"/>
      <w:r w:rsidR="00AD3F54" w:rsidRPr="005076EE">
        <w:rPr>
          <w:bCs/>
          <w:color w:val="000000" w:themeColor="text1"/>
          <w:sz w:val="24"/>
          <w:szCs w:val="24"/>
          <w:lang w:val="ro-RO"/>
        </w:rPr>
        <w:t xml:space="preserve"> </w:t>
      </w:r>
      <w:proofErr w:type="spellStart"/>
      <w:r w:rsidR="00AD3F54" w:rsidRPr="005076EE">
        <w:rPr>
          <w:bCs/>
          <w:color w:val="000000" w:themeColor="text1"/>
          <w:sz w:val="24"/>
          <w:szCs w:val="24"/>
          <w:lang w:val="ro-RO"/>
        </w:rPr>
        <w:t>administraţiei</w:t>
      </w:r>
      <w:proofErr w:type="spellEnd"/>
      <w:r w:rsidR="00AD3F54" w:rsidRPr="005076EE">
        <w:rPr>
          <w:bCs/>
          <w:color w:val="000000" w:themeColor="text1"/>
          <w:sz w:val="24"/>
          <w:szCs w:val="24"/>
          <w:lang w:val="ro-RO"/>
        </w:rPr>
        <w:t xml:space="preserve"> publice sau ale altor organe, legal constituite, </w:t>
      </w:r>
      <w:proofErr w:type="spellStart"/>
      <w:r w:rsidR="00AD3F54" w:rsidRPr="005076EE">
        <w:rPr>
          <w:bCs/>
          <w:color w:val="000000" w:themeColor="text1"/>
          <w:sz w:val="24"/>
          <w:szCs w:val="24"/>
          <w:lang w:val="ro-RO"/>
        </w:rPr>
        <w:t>şi</w:t>
      </w:r>
      <w:proofErr w:type="spellEnd"/>
      <w:r w:rsidR="00AD3F54" w:rsidRPr="005076EE">
        <w:rPr>
          <w:bCs/>
          <w:color w:val="000000" w:themeColor="text1"/>
          <w:sz w:val="24"/>
          <w:szCs w:val="24"/>
          <w:lang w:val="ro-RO"/>
        </w:rPr>
        <w:t xml:space="preserve"> care au caracter obligatoriu la executarea </w:t>
      </w:r>
      <w:r w:rsidR="000F69F5" w:rsidRPr="005076EE">
        <w:rPr>
          <w:color w:val="000000" w:themeColor="text1"/>
          <w:sz w:val="24"/>
          <w:szCs w:val="24"/>
          <w:lang w:val="ro-RO"/>
        </w:rPr>
        <w:t>Serviciilor</w:t>
      </w:r>
      <w:r w:rsidR="00AD3F54" w:rsidRPr="005076EE">
        <w:rPr>
          <w:bCs/>
          <w:color w:val="000000" w:themeColor="text1"/>
          <w:sz w:val="24"/>
          <w:szCs w:val="24"/>
          <w:lang w:val="ro-RO"/>
        </w:rPr>
        <w:t xml:space="preserve">, provoacă pagube pentru Beneficiar, acesta va fi despăgubit de </w:t>
      </w:r>
      <w:r w:rsidR="00C5172E" w:rsidRPr="005076EE">
        <w:rPr>
          <w:bCs/>
          <w:color w:val="000000" w:themeColor="text1"/>
          <w:sz w:val="24"/>
          <w:szCs w:val="24"/>
          <w:lang w:val="ro-RO"/>
        </w:rPr>
        <w:t>Prestator</w:t>
      </w:r>
      <w:r w:rsidR="00AD3F54" w:rsidRPr="005076EE">
        <w:rPr>
          <w:bCs/>
          <w:color w:val="000000" w:themeColor="text1"/>
          <w:sz w:val="24"/>
          <w:szCs w:val="24"/>
          <w:lang w:val="ro-RO"/>
        </w:rPr>
        <w:t xml:space="preserve"> în mărimea sumei prejudiciului.</w:t>
      </w:r>
    </w:p>
    <w:p w14:paraId="4272A83F" w14:textId="77777777" w:rsidR="001856CF" w:rsidRPr="005076EE" w:rsidRDefault="001856CF" w:rsidP="005076EE">
      <w:pPr>
        <w:ind w:firstLine="708"/>
        <w:jc w:val="both"/>
        <w:rPr>
          <w:bCs/>
          <w:color w:val="000000" w:themeColor="text1"/>
          <w:sz w:val="24"/>
          <w:szCs w:val="24"/>
          <w:lang w:val="ro-RO"/>
        </w:rPr>
      </w:pPr>
    </w:p>
    <w:p w14:paraId="178509A0" w14:textId="785FA74B" w:rsidR="00484C63" w:rsidRPr="005076EE" w:rsidRDefault="002343EA" w:rsidP="005076EE">
      <w:pPr>
        <w:rPr>
          <w:b/>
          <w:color w:val="000000" w:themeColor="text1"/>
          <w:sz w:val="24"/>
          <w:szCs w:val="24"/>
          <w:lang w:val="ro-RO"/>
        </w:rPr>
      </w:pPr>
      <w:r w:rsidRPr="005076EE">
        <w:rPr>
          <w:b/>
          <w:color w:val="000000" w:themeColor="text1"/>
          <w:sz w:val="24"/>
          <w:szCs w:val="24"/>
          <w:lang w:val="ro-RO"/>
        </w:rPr>
        <w:t>10</w:t>
      </w:r>
      <w:r w:rsidR="00484C63" w:rsidRPr="005076EE">
        <w:rPr>
          <w:b/>
          <w:color w:val="000000" w:themeColor="text1"/>
          <w:sz w:val="24"/>
          <w:szCs w:val="24"/>
          <w:lang w:val="ro-RO"/>
        </w:rPr>
        <w:t>. Drepturi de proprietate intelectuală</w:t>
      </w:r>
    </w:p>
    <w:p w14:paraId="65CEFBF7" w14:textId="0757909E" w:rsidR="006740B6" w:rsidRPr="005076EE" w:rsidRDefault="002343EA" w:rsidP="005076EE">
      <w:pPr>
        <w:jc w:val="both"/>
        <w:rPr>
          <w:color w:val="000000" w:themeColor="text1"/>
          <w:sz w:val="24"/>
          <w:szCs w:val="24"/>
          <w:lang w:val="ro-RO"/>
        </w:rPr>
      </w:pPr>
      <w:r w:rsidRPr="005076EE">
        <w:rPr>
          <w:color w:val="000000" w:themeColor="text1"/>
          <w:sz w:val="24"/>
          <w:szCs w:val="24"/>
          <w:lang w:val="ro-RO"/>
        </w:rPr>
        <w:t>10</w:t>
      </w:r>
      <w:r w:rsidR="00484C63" w:rsidRPr="005076EE">
        <w:rPr>
          <w:color w:val="000000" w:themeColor="text1"/>
          <w:sz w:val="24"/>
          <w:szCs w:val="24"/>
          <w:lang w:val="ro-RO"/>
        </w:rPr>
        <w:t xml:space="preserve">.1. </w:t>
      </w:r>
      <w:r w:rsidR="00C5172E" w:rsidRPr="005076EE">
        <w:rPr>
          <w:color w:val="000000" w:themeColor="text1"/>
          <w:sz w:val="24"/>
          <w:szCs w:val="24"/>
          <w:lang w:val="ro-RO"/>
        </w:rPr>
        <w:t xml:space="preserve">Prestatorul </w:t>
      </w:r>
      <w:r w:rsidR="006740B6" w:rsidRPr="005076EE">
        <w:rPr>
          <w:color w:val="000000" w:themeColor="text1"/>
          <w:sz w:val="24"/>
          <w:szCs w:val="24"/>
          <w:lang w:val="ro-RO"/>
        </w:rPr>
        <w:t xml:space="preserve">are </w:t>
      </w:r>
      <w:proofErr w:type="spellStart"/>
      <w:r w:rsidR="006740B6" w:rsidRPr="005076EE">
        <w:rPr>
          <w:color w:val="000000" w:themeColor="text1"/>
          <w:sz w:val="24"/>
          <w:szCs w:val="24"/>
          <w:lang w:val="ro-RO"/>
        </w:rPr>
        <w:t>obligaţia</w:t>
      </w:r>
      <w:proofErr w:type="spellEnd"/>
      <w:r w:rsidR="006740B6" w:rsidRPr="005076EE">
        <w:rPr>
          <w:color w:val="000000" w:themeColor="text1"/>
          <w:sz w:val="24"/>
          <w:szCs w:val="24"/>
          <w:lang w:val="ro-RO"/>
        </w:rPr>
        <w:t xml:space="preserve"> să despăgubească Beneficiarul împotriva oricăror:</w:t>
      </w:r>
    </w:p>
    <w:p w14:paraId="50A51F73" w14:textId="34C5FB31" w:rsidR="006740B6" w:rsidRPr="005076EE" w:rsidRDefault="006740B6" w:rsidP="005076EE">
      <w:pPr>
        <w:pStyle w:val="a8"/>
        <w:numPr>
          <w:ilvl w:val="0"/>
          <w:numId w:val="19"/>
        </w:numPr>
        <w:ind w:left="567" w:hanging="283"/>
        <w:jc w:val="both"/>
        <w:rPr>
          <w:color w:val="000000" w:themeColor="text1"/>
          <w:sz w:val="24"/>
          <w:szCs w:val="24"/>
          <w:lang w:val="ro-RO"/>
        </w:rPr>
      </w:pPr>
      <w:proofErr w:type="spellStart"/>
      <w:r w:rsidRPr="005076EE">
        <w:rPr>
          <w:color w:val="000000" w:themeColor="text1"/>
          <w:sz w:val="24"/>
          <w:szCs w:val="24"/>
          <w:lang w:val="ro-RO"/>
        </w:rPr>
        <w:t>reclamaţii</w:t>
      </w:r>
      <w:proofErr w:type="spellEnd"/>
      <w:r w:rsidRPr="005076EE">
        <w:rPr>
          <w:color w:val="000000" w:themeColor="text1"/>
          <w:sz w:val="24"/>
          <w:szCs w:val="24"/>
          <w:lang w:val="ro-RO"/>
        </w:rPr>
        <w:t xml:space="preserve"> </w:t>
      </w:r>
      <w:proofErr w:type="spellStart"/>
      <w:r w:rsidRPr="005076EE">
        <w:rPr>
          <w:color w:val="000000" w:themeColor="text1"/>
          <w:sz w:val="24"/>
          <w:szCs w:val="24"/>
          <w:lang w:val="ro-RO"/>
        </w:rPr>
        <w:t>şi</w:t>
      </w:r>
      <w:proofErr w:type="spellEnd"/>
      <w:r w:rsidRPr="005076EE">
        <w:rPr>
          <w:color w:val="000000" w:themeColor="text1"/>
          <w:sz w:val="24"/>
          <w:szCs w:val="24"/>
          <w:lang w:val="ro-RO"/>
        </w:rPr>
        <w:t xml:space="preserve"> </w:t>
      </w:r>
      <w:proofErr w:type="spellStart"/>
      <w:r w:rsidRPr="005076EE">
        <w:rPr>
          <w:color w:val="000000" w:themeColor="text1"/>
          <w:sz w:val="24"/>
          <w:szCs w:val="24"/>
          <w:lang w:val="ro-RO"/>
        </w:rPr>
        <w:t>acţiuni</w:t>
      </w:r>
      <w:proofErr w:type="spellEnd"/>
      <w:r w:rsidRPr="005076EE">
        <w:rPr>
          <w:color w:val="000000" w:themeColor="text1"/>
          <w:sz w:val="24"/>
          <w:szCs w:val="24"/>
          <w:lang w:val="ro-RO"/>
        </w:rPr>
        <w:t xml:space="preserve"> în </w:t>
      </w:r>
      <w:proofErr w:type="spellStart"/>
      <w:r w:rsidRPr="005076EE">
        <w:rPr>
          <w:color w:val="000000" w:themeColor="text1"/>
          <w:sz w:val="24"/>
          <w:szCs w:val="24"/>
          <w:lang w:val="ro-RO"/>
        </w:rPr>
        <w:t>justiţie</w:t>
      </w:r>
      <w:proofErr w:type="spellEnd"/>
      <w:r w:rsidRPr="005076EE">
        <w:rPr>
          <w:color w:val="000000" w:themeColor="text1"/>
          <w:sz w:val="24"/>
          <w:szCs w:val="24"/>
          <w:lang w:val="ro-RO"/>
        </w:rPr>
        <w:t xml:space="preserve">, ce rezultă din încălcarea unor drepturi de proprietate intelectuală (brevete, nume, mărci înregistrate etc.), legate de echipamentele, materialele, </w:t>
      </w:r>
      <w:proofErr w:type="spellStart"/>
      <w:r w:rsidRPr="005076EE">
        <w:rPr>
          <w:color w:val="000000" w:themeColor="text1"/>
          <w:sz w:val="24"/>
          <w:szCs w:val="24"/>
          <w:lang w:val="ro-RO"/>
        </w:rPr>
        <w:t>instalaţiile</w:t>
      </w:r>
      <w:proofErr w:type="spellEnd"/>
      <w:r w:rsidRPr="005076EE">
        <w:rPr>
          <w:color w:val="000000" w:themeColor="text1"/>
          <w:sz w:val="24"/>
          <w:szCs w:val="24"/>
          <w:lang w:val="ro-RO"/>
        </w:rPr>
        <w:t xml:space="preserve"> sau utilajele folosite pentru sau în legătură cu produsele </w:t>
      </w:r>
      <w:proofErr w:type="spellStart"/>
      <w:r w:rsidRPr="005076EE">
        <w:rPr>
          <w:color w:val="000000" w:themeColor="text1"/>
          <w:sz w:val="24"/>
          <w:szCs w:val="24"/>
          <w:lang w:val="ro-RO"/>
        </w:rPr>
        <w:t>achiziţionate</w:t>
      </w:r>
      <w:proofErr w:type="spellEnd"/>
      <w:r w:rsidRPr="005076EE">
        <w:rPr>
          <w:color w:val="000000" w:themeColor="text1"/>
          <w:sz w:val="24"/>
          <w:szCs w:val="24"/>
          <w:lang w:val="ro-RO"/>
        </w:rPr>
        <w:t xml:space="preserve">, </w:t>
      </w:r>
      <w:proofErr w:type="spellStart"/>
      <w:r w:rsidRPr="005076EE">
        <w:rPr>
          <w:color w:val="000000" w:themeColor="text1"/>
          <w:sz w:val="24"/>
          <w:szCs w:val="24"/>
          <w:lang w:val="ro-RO"/>
        </w:rPr>
        <w:t>şi</w:t>
      </w:r>
      <w:proofErr w:type="spellEnd"/>
    </w:p>
    <w:p w14:paraId="69B46E1E" w14:textId="7ED2AC51" w:rsidR="00484C63" w:rsidRPr="005076EE" w:rsidRDefault="006740B6" w:rsidP="005076EE">
      <w:pPr>
        <w:pStyle w:val="a8"/>
        <w:numPr>
          <w:ilvl w:val="0"/>
          <w:numId w:val="19"/>
        </w:numPr>
        <w:ind w:left="567" w:hanging="283"/>
        <w:jc w:val="both"/>
        <w:rPr>
          <w:color w:val="000000" w:themeColor="text1"/>
          <w:sz w:val="24"/>
          <w:szCs w:val="24"/>
          <w:lang w:val="ro-RO"/>
        </w:rPr>
      </w:pPr>
      <w:r w:rsidRPr="005076EE">
        <w:rPr>
          <w:color w:val="000000" w:themeColor="text1"/>
          <w:sz w:val="24"/>
          <w:szCs w:val="24"/>
          <w:lang w:val="ro-RO"/>
        </w:rPr>
        <w:t xml:space="preserve">daune-interese, costuri, taxe </w:t>
      </w:r>
      <w:proofErr w:type="spellStart"/>
      <w:r w:rsidRPr="005076EE">
        <w:rPr>
          <w:color w:val="000000" w:themeColor="text1"/>
          <w:sz w:val="24"/>
          <w:szCs w:val="24"/>
          <w:lang w:val="ro-RO"/>
        </w:rPr>
        <w:t>şi</w:t>
      </w:r>
      <w:proofErr w:type="spellEnd"/>
      <w:r w:rsidRPr="005076EE">
        <w:rPr>
          <w:color w:val="000000" w:themeColor="text1"/>
          <w:sz w:val="24"/>
          <w:szCs w:val="24"/>
          <w:lang w:val="ro-RO"/>
        </w:rPr>
        <w:t xml:space="preserve"> cheltuieli de orice natură, aferente, cu </w:t>
      </w:r>
      <w:proofErr w:type="spellStart"/>
      <w:r w:rsidRPr="005076EE">
        <w:rPr>
          <w:color w:val="000000" w:themeColor="text1"/>
          <w:sz w:val="24"/>
          <w:szCs w:val="24"/>
          <w:lang w:val="ro-RO"/>
        </w:rPr>
        <w:t>excepţia</w:t>
      </w:r>
      <w:proofErr w:type="spellEnd"/>
      <w:r w:rsidRPr="005076EE">
        <w:rPr>
          <w:color w:val="000000" w:themeColor="text1"/>
          <w:sz w:val="24"/>
          <w:szCs w:val="24"/>
          <w:lang w:val="ro-RO"/>
        </w:rPr>
        <w:t xml:space="preserve"> </w:t>
      </w:r>
      <w:proofErr w:type="spellStart"/>
      <w:r w:rsidRPr="005076EE">
        <w:rPr>
          <w:color w:val="000000" w:themeColor="text1"/>
          <w:sz w:val="24"/>
          <w:szCs w:val="24"/>
          <w:lang w:val="ro-RO"/>
        </w:rPr>
        <w:t>situaţiei</w:t>
      </w:r>
      <w:proofErr w:type="spellEnd"/>
      <w:r w:rsidRPr="005076EE">
        <w:rPr>
          <w:color w:val="000000" w:themeColor="text1"/>
          <w:sz w:val="24"/>
          <w:szCs w:val="24"/>
          <w:lang w:val="ro-RO"/>
        </w:rPr>
        <w:t xml:space="preserve"> în care o astfel de încălcare rezultă din respectarea Caietului de sarcini</w:t>
      </w:r>
      <w:r w:rsidR="00484C63" w:rsidRPr="005076EE">
        <w:rPr>
          <w:color w:val="000000" w:themeColor="text1"/>
          <w:sz w:val="24"/>
          <w:szCs w:val="24"/>
          <w:lang w:val="ro-RO"/>
        </w:rPr>
        <w:t>.</w:t>
      </w:r>
    </w:p>
    <w:p w14:paraId="61A6ED60" w14:textId="21036EB3" w:rsidR="001D04E7" w:rsidRPr="005076EE" w:rsidRDefault="001D04E7" w:rsidP="005076EE">
      <w:pPr>
        <w:jc w:val="both"/>
        <w:rPr>
          <w:sz w:val="24"/>
          <w:szCs w:val="24"/>
          <w:lang w:val="ro-RO"/>
        </w:rPr>
      </w:pPr>
      <w:r w:rsidRPr="005076EE">
        <w:rPr>
          <w:sz w:val="24"/>
          <w:szCs w:val="24"/>
          <w:lang w:val="en-US"/>
        </w:rPr>
        <w:t>10.2. Drepturile patrimoniale asupra documentației elaborate în executarea Contractului se transmit Beneficiarului în condițiile pct. 2.5 din Contract. Prestatorul își păstrează dreptul de a utiliza experiența profesională și metodele proprii de lucru care nu constituie informații confidențiale ale Beneficiarului.</w:t>
      </w:r>
    </w:p>
    <w:p w14:paraId="21003ACF" w14:textId="77777777" w:rsidR="00646A51" w:rsidRPr="005076EE" w:rsidRDefault="00646A51" w:rsidP="005076EE">
      <w:pPr>
        <w:ind w:firstLine="720"/>
        <w:jc w:val="both"/>
        <w:rPr>
          <w:color w:val="000000" w:themeColor="text1"/>
          <w:sz w:val="24"/>
          <w:szCs w:val="24"/>
          <w:lang w:val="ro-RO"/>
        </w:rPr>
      </w:pPr>
    </w:p>
    <w:p w14:paraId="4EAD7D8C" w14:textId="392AD6BA" w:rsidR="00C734D9" w:rsidRPr="005076EE" w:rsidRDefault="00E0037D" w:rsidP="005076EE">
      <w:pPr>
        <w:rPr>
          <w:b/>
          <w:color w:val="000000" w:themeColor="text1"/>
          <w:sz w:val="24"/>
          <w:szCs w:val="24"/>
          <w:lang w:val="ro-RO"/>
        </w:rPr>
      </w:pPr>
      <w:r w:rsidRPr="005076EE">
        <w:rPr>
          <w:b/>
          <w:color w:val="000000" w:themeColor="text1"/>
          <w:sz w:val="24"/>
          <w:szCs w:val="24"/>
          <w:lang w:val="ro-RO"/>
        </w:rPr>
        <w:t>1</w:t>
      </w:r>
      <w:r w:rsidR="002343EA" w:rsidRPr="005076EE">
        <w:rPr>
          <w:b/>
          <w:color w:val="000000" w:themeColor="text1"/>
          <w:sz w:val="24"/>
          <w:szCs w:val="24"/>
          <w:lang w:val="ro-RO"/>
        </w:rPr>
        <w:t>1</w:t>
      </w:r>
      <w:r w:rsidRPr="005076EE">
        <w:rPr>
          <w:b/>
          <w:color w:val="000000" w:themeColor="text1"/>
          <w:sz w:val="24"/>
          <w:szCs w:val="24"/>
          <w:lang w:val="ro-RO"/>
        </w:rPr>
        <w:t xml:space="preserve">. </w:t>
      </w:r>
      <w:proofErr w:type="spellStart"/>
      <w:r w:rsidR="00C734D9" w:rsidRPr="005076EE">
        <w:rPr>
          <w:b/>
          <w:color w:val="000000" w:themeColor="text1"/>
          <w:sz w:val="24"/>
          <w:szCs w:val="24"/>
          <w:lang w:val="ro-RO"/>
        </w:rPr>
        <w:t>Dispoziţii</w:t>
      </w:r>
      <w:proofErr w:type="spellEnd"/>
      <w:r w:rsidR="00C734D9" w:rsidRPr="005076EE">
        <w:rPr>
          <w:b/>
          <w:color w:val="000000" w:themeColor="text1"/>
          <w:sz w:val="24"/>
          <w:szCs w:val="24"/>
          <w:lang w:val="ro-RO"/>
        </w:rPr>
        <w:t xml:space="preserve"> finale</w:t>
      </w:r>
    </w:p>
    <w:p w14:paraId="70B650E1" w14:textId="52F2335F" w:rsidR="006740B6" w:rsidRPr="005076EE" w:rsidRDefault="00832EE7"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Pr="005076EE">
        <w:rPr>
          <w:color w:val="000000" w:themeColor="text1"/>
          <w:sz w:val="24"/>
          <w:szCs w:val="24"/>
          <w:lang w:val="ro-RO"/>
        </w:rPr>
        <w:t xml:space="preserve">.1. </w:t>
      </w:r>
      <w:r w:rsidR="006740B6" w:rsidRPr="005076EE">
        <w:rPr>
          <w:color w:val="000000" w:themeColor="text1"/>
          <w:sz w:val="24"/>
          <w:szCs w:val="24"/>
          <w:lang w:val="ro-RO"/>
        </w:rPr>
        <w:t xml:space="preserve">Litigiile ce ar putea rezulta din prezentul Contract vor fi </w:t>
      </w:r>
      <w:proofErr w:type="spellStart"/>
      <w:r w:rsidR="006740B6" w:rsidRPr="005076EE">
        <w:rPr>
          <w:color w:val="000000" w:themeColor="text1"/>
          <w:sz w:val="24"/>
          <w:szCs w:val="24"/>
          <w:lang w:val="ro-RO"/>
        </w:rPr>
        <w:t>soluţionate</w:t>
      </w:r>
      <w:proofErr w:type="spellEnd"/>
      <w:r w:rsidR="006740B6" w:rsidRPr="005076EE">
        <w:rPr>
          <w:color w:val="000000" w:themeColor="text1"/>
          <w:sz w:val="24"/>
          <w:szCs w:val="24"/>
          <w:lang w:val="ro-RO"/>
        </w:rPr>
        <w:t xml:space="preserve"> de către </w:t>
      </w:r>
      <w:proofErr w:type="spellStart"/>
      <w:r w:rsidR="006740B6" w:rsidRPr="005076EE">
        <w:rPr>
          <w:color w:val="000000" w:themeColor="text1"/>
          <w:sz w:val="24"/>
          <w:szCs w:val="24"/>
          <w:lang w:val="ro-RO"/>
        </w:rPr>
        <w:t>Părţi</w:t>
      </w:r>
      <w:proofErr w:type="spellEnd"/>
      <w:r w:rsidR="006740B6" w:rsidRPr="005076EE">
        <w:rPr>
          <w:color w:val="000000" w:themeColor="text1"/>
          <w:sz w:val="24"/>
          <w:szCs w:val="24"/>
          <w:lang w:val="ro-RO"/>
        </w:rPr>
        <w:t xml:space="preserve"> pe cale amiabilă. În caz contrar, ele vor fi transmise spre examinare în </w:t>
      </w:r>
      <w:proofErr w:type="spellStart"/>
      <w:r w:rsidR="006740B6" w:rsidRPr="005076EE">
        <w:rPr>
          <w:color w:val="000000" w:themeColor="text1"/>
          <w:sz w:val="24"/>
          <w:szCs w:val="24"/>
          <w:lang w:val="ro-RO"/>
        </w:rPr>
        <w:t>instanţa</w:t>
      </w:r>
      <w:proofErr w:type="spellEnd"/>
      <w:r w:rsidR="006740B6" w:rsidRPr="005076EE">
        <w:rPr>
          <w:color w:val="000000" w:themeColor="text1"/>
          <w:sz w:val="24"/>
          <w:szCs w:val="24"/>
          <w:lang w:val="ro-RO"/>
        </w:rPr>
        <w:t xml:space="preserve"> de judecată competentă conform </w:t>
      </w:r>
      <w:proofErr w:type="spellStart"/>
      <w:r w:rsidR="006740B6" w:rsidRPr="005076EE">
        <w:rPr>
          <w:color w:val="000000" w:themeColor="text1"/>
          <w:sz w:val="24"/>
          <w:szCs w:val="24"/>
          <w:lang w:val="ro-RO"/>
        </w:rPr>
        <w:t>legislaţiei</w:t>
      </w:r>
      <w:proofErr w:type="spellEnd"/>
      <w:r w:rsidR="006740B6" w:rsidRPr="005076EE">
        <w:rPr>
          <w:color w:val="000000" w:themeColor="text1"/>
          <w:sz w:val="24"/>
          <w:szCs w:val="24"/>
          <w:lang w:val="ro-RO"/>
        </w:rPr>
        <w:t xml:space="preserve"> Republicii Moldova.</w:t>
      </w:r>
    </w:p>
    <w:p w14:paraId="1D49AC98" w14:textId="7795E563" w:rsidR="006740B6" w:rsidRPr="005076EE" w:rsidRDefault="006740B6"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Pr="005076EE">
        <w:rPr>
          <w:color w:val="000000" w:themeColor="text1"/>
          <w:sz w:val="24"/>
          <w:szCs w:val="24"/>
          <w:lang w:val="ro-RO"/>
        </w:rPr>
        <w:t xml:space="preserve">.2. De la data semnării prezentului Contract, toate negocierile purtate </w:t>
      </w:r>
      <w:proofErr w:type="spellStart"/>
      <w:r w:rsidRPr="005076EE">
        <w:rPr>
          <w:color w:val="000000" w:themeColor="text1"/>
          <w:sz w:val="24"/>
          <w:szCs w:val="24"/>
          <w:lang w:val="ro-RO"/>
        </w:rPr>
        <w:t>şi</w:t>
      </w:r>
      <w:proofErr w:type="spellEnd"/>
      <w:r w:rsidRPr="005076EE">
        <w:rPr>
          <w:color w:val="000000" w:themeColor="text1"/>
          <w:sz w:val="24"/>
          <w:szCs w:val="24"/>
          <w:lang w:val="ro-RO"/>
        </w:rPr>
        <w:t xml:space="preserve"> documentele  perfectate anterior </w:t>
      </w:r>
      <w:proofErr w:type="spellStart"/>
      <w:r w:rsidRPr="005076EE">
        <w:rPr>
          <w:color w:val="000000" w:themeColor="text1"/>
          <w:sz w:val="24"/>
          <w:szCs w:val="24"/>
          <w:lang w:val="ro-RO"/>
        </w:rPr>
        <w:t>îşi</w:t>
      </w:r>
      <w:proofErr w:type="spellEnd"/>
      <w:r w:rsidRPr="005076EE">
        <w:rPr>
          <w:color w:val="000000" w:themeColor="text1"/>
          <w:sz w:val="24"/>
          <w:szCs w:val="24"/>
          <w:lang w:val="ro-RO"/>
        </w:rPr>
        <w:t xml:space="preserve"> pierd valabilitatea.</w:t>
      </w:r>
    </w:p>
    <w:p w14:paraId="2E6F0994" w14:textId="00092A8C" w:rsidR="006740B6" w:rsidRPr="005076EE" w:rsidRDefault="006740B6"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Pr="005076EE">
        <w:rPr>
          <w:color w:val="000000" w:themeColor="text1"/>
          <w:sz w:val="24"/>
          <w:szCs w:val="24"/>
          <w:lang w:val="ro-RO"/>
        </w:rPr>
        <w:t xml:space="preserve">.3 </w:t>
      </w:r>
      <w:proofErr w:type="spellStart"/>
      <w:r w:rsidRPr="005076EE">
        <w:rPr>
          <w:color w:val="000000" w:themeColor="text1"/>
          <w:sz w:val="24"/>
          <w:szCs w:val="24"/>
          <w:lang w:val="ro-RO"/>
        </w:rPr>
        <w:t>Părţile</w:t>
      </w:r>
      <w:proofErr w:type="spellEnd"/>
      <w:r w:rsidRPr="005076EE">
        <w:rPr>
          <w:color w:val="000000" w:themeColor="text1"/>
          <w:sz w:val="24"/>
          <w:szCs w:val="24"/>
          <w:lang w:val="ro-RO"/>
        </w:rPr>
        <w:t xml:space="preserve"> contractante au dreptul, pe durata îndeplinirii contractului, să convină asupra modificării clauzelor con</w:t>
      </w:r>
      <w:r w:rsidR="00AD3F54" w:rsidRPr="005076EE">
        <w:rPr>
          <w:color w:val="000000" w:themeColor="text1"/>
          <w:sz w:val="24"/>
          <w:szCs w:val="24"/>
          <w:lang w:val="ro-RO"/>
        </w:rPr>
        <w:t xml:space="preserve">tractului, prin acord </w:t>
      </w:r>
      <w:proofErr w:type="spellStart"/>
      <w:r w:rsidR="00AD3F54" w:rsidRPr="005076EE">
        <w:rPr>
          <w:color w:val="000000" w:themeColor="text1"/>
          <w:sz w:val="24"/>
          <w:szCs w:val="24"/>
          <w:lang w:val="ro-RO"/>
        </w:rPr>
        <w:t>adiţional</w:t>
      </w:r>
      <w:proofErr w:type="spellEnd"/>
      <w:r w:rsidR="00AD3F54" w:rsidRPr="005076EE">
        <w:rPr>
          <w:color w:val="000000" w:themeColor="text1"/>
          <w:sz w:val="24"/>
          <w:szCs w:val="24"/>
          <w:lang w:val="ro-RO"/>
        </w:rPr>
        <w:t>.</w:t>
      </w:r>
      <w:r w:rsidR="008464C5" w:rsidRPr="005076EE">
        <w:rPr>
          <w:color w:val="000000" w:themeColor="text1"/>
          <w:sz w:val="24"/>
          <w:szCs w:val="24"/>
          <w:lang w:val="ro-RO"/>
        </w:rPr>
        <w:t xml:space="preserve"> </w:t>
      </w:r>
      <w:r w:rsidRPr="005076EE">
        <w:rPr>
          <w:color w:val="000000" w:themeColor="text1"/>
          <w:sz w:val="24"/>
          <w:szCs w:val="24"/>
          <w:lang w:val="ro-RO"/>
        </w:rPr>
        <w:t xml:space="preserve">Modificările </w:t>
      </w:r>
      <w:proofErr w:type="spellStart"/>
      <w:r w:rsidRPr="005076EE">
        <w:rPr>
          <w:color w:val="000000" w:themeColor="text1"/>
          <w:sz w:val="24"/>
          <w:szCs w:val="24"/>
          <w:lang w:val="ro-RO"/>
        </w:rPr>
        <w:t>şi</w:t>
      </w:r>
      <w:proofErr w:type="spellEnd"/>
      <w:r w:rsidRPr="005076EE">
        <w:rPr>
          <w:color w:val="000000" w:themeColor="text1"/>
          <w:sz w:val="24"/>
          <w:szCs w:val="24"/>
          <w:lang w:val="ro-RO"/>
        </w:rPr>
        <w:t xml:space="preserve"> completările la prezentul Contract s</w:t>
      </w:r>
      <w:r w:rsidR="007A458F" w:rsidRPr="005076EE">
        <w:rPr>
          <w:color w:val="000000" w:themeColor="text1"/>
          <w:sz w:val="24"/>
          <w:szCs w:val="24"/>
          <w:lang w:val="ro-RO"/>
        </w:rPr>
        <w:t>u</w:t>
      </w:r>
      <w:r w:rsidRPr="005076EE">
        <w:rPr>
          <w:color w:val="000000" w:themeColor="text1"/>
          <w:sz w:val="24"/>
          <w:szCs w:val="24"/>
          <w:lang w:val="ro-RO"/>
        </w:rPr>
        <w:t xml:space="preserve">nt valabile numai în cazul în care au fost perfectate în scris </w:t>
      </w:r>
      <w:proofErr w:type="spellStart"/>
      <w:r w:rsidRPr="005076EE">
        <w:rPr>
          <w:color w:val="000000" w:themeColor="text1"/>
          <w:sz w:val="24"/>
          <w:szCs w:val="24"/>
          <w:lang w:val="ro-RO"/>
        </w:rPr>
        <w:t>şi</w:t>
      </w:r>
      <w:proofErr w:type="spellEnd"/>
      <w:r w:rsidRPr="005076EE">
        <w:rPr>
          <w:color w:val="000000" w:themeColor="text1"/>
          <w:sz w:val="24"/>
          <w:szCs w:val="24"/>
          <w:lang w:val="ro-RO"/>
        </w:rPr>
        <w:t xml:space="preserve"> au fost semnate de ambele </w:t>
      </w:r>
      <w:proofErr w:type="spellStart"/>
      <w:r w:rsidRPr="005076EE">
        <w:rPr>
          <w:color w:val="000000" w:themeColor="text1"/>
          <w:sz w:val="24"/>
          <w:szCs w:val="24"/>
          <w:lang w:val="ro-RO"/>
        </w:rPr>
        <w:t>Părţi</w:t>
      </w:r>
      <w:proofErr w:type="spellEnd"/>
      <w:r w:rsidRPr="005076EE">
        <w:rPr>
          <w:color w:val="000000" w:themeColor="text1"/>
          <w:sz w:val="24"/>
          <w:szCs w:val="24"/>
          <w:lang w:val="ro-RO"/>
        </w:rPr>
        <w:t xml:space="preserve">.  </w:t>
      </w:r>
    </w:p>
    <w:p w14:paraId="5C32EA45" w14:textId="4E8526E7" w:rsidR="00DF50D7" w:rsidRPr="005076EE" w:rsidRDefault="00DF50D7"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Pr="005076EE">
        <w:rPr>
          <w:color w:val="000000" w:themeColor="text1"/>
          <w:sz w:val="24"/>
          <w:szCs w:val="24"/>
          <w:lang w:val="ro-RO"/>
        </w:rPr>
        <w:t xml:space="preserve">.4. </w:t>
      </w:r>
      <w:r w:rsidR="00716C44" w:rsidRPr="005076EE">
        <w:rPr>
          <w:sz w:val="24"/>
          <w:szCs w:val="24"/>
          <w:lang w:val="ro-RO"/>
        </w:rPr>
        <w:t>Dacă, pe parcursul executării Contractului, se constată necesitatea unor lucrări cadastrale suplimentare sau neprevăzute, inclusiv sistematizare definitivă, corectarea erorilor, delimitare, formare ori modificarea parametrilor sau hotarelor bunurilor imobile, acestea se execută numai în baza unui acord adițional încheiat în condițiile legislației privind achizițiile publice. Costurile se stabilesc prin raportare la tarifele pentru servicii similare din oferta inițială sau, în lipsa acestora, printr-un deviz justificat și acceptat de Părți.</w:t>
      </w:r>
    </w:p>
    <w:p w14:paraId="08ED4B79" w14:textId="5EED4B74" w:rsidR="000E0429" w:rsidRPr="005076EE" w:rsidRDefault="000E0429" w:rsidP="005076EE">
      <w:pPr>
        <w:jc w:val="both"/>
        <w:rPr>
          <w:color w:val="EE0000"/>
          <w:sz w:val="24"/>
          <w:szCs w:val="24"/>
          <w:lang w:val="ro-RO"/>
        </w:rPr>
      </w:pPr>
      <w:bookmarkStart w:id="2" w:name="_Hlk230287072"/>
      <w:r w:rsidRPr="005076EE">
        <w:rPr>
          <w:sz w:val="24"/>
          <w:szCs w:val="24"/>
          <w:lang w:val="ro-RO"/>
        </w:rPr>
        <w:t xml:space="preserve">11.4.1. </w:t>
      </w:r>
      <w:r w:rsidR="00AE64F9" w:rsidRPr="005076EE">
        <w:rPr>
          <w:sz w:val="24"/>
          <w:szCs w:val="24"/>
          <w:lang w:val="ro-RO"/>
        </w:rPr>
        <w:t>Prestatorul va informa Beneficiarul în scris despre necesitatea lucrărilor suplimentare, cauzele apariției acestora, influența asupra lucrărilor contractate și estimarea volumului, termenului și costului.</w:t>
      </w:r>
    </w:p>
    <w:p w14:paraId="6C770B0B" w14:textId="6B9E2215" w:rsidR="000E0429" w:rsidRPr="005076EE" w:rsidRDefault="000E0429" w:rsidP="005076EE">
      <w:pPr>
        <w:jc w:val="both"/>
        <w:rPr>
          <w:sz w:val="24"/>
          <w:szCs w:val="24"/>
          <w:lang w:val="ro-RO"/>
        </w:rPr>
      </w:pPr>
      <w:r w:rsidRPr="005076EE">
        <w:rPr>
          <w:sz w:val="24"/>
          <w:szCs w:val="24"/>
          <w:lang w:val="ro-RO"/>
        </w:rPr>
        <w:t>11.4.2. Prestatorul nu are obligația de a executa lucrările cadastrale suplimentare până la semnarea acordului adițional corespunzător. Totodată, Prestatorul este obligat să informeze Beneficiarul, în formă scrisă, despre circumstanțele concrete care pot împiedica executarea lucrărilor deja prevăzute în Contract și care justifică necesitatea executării unor lucrări cadastrale suplimentare.</w:t>
      </w:r>
      <w:bookmarkEnd w:id="2"/>
    </w:p>
    <w:p w14:paraId="74CF3BBE" w14:textId="2F11D2D6" w:rsidR="006740B6" w:rsidRPr="005076EE" w:rsidRDefault="00832EE7"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006740B6" w:rsidRPr="005076EE">
        <w:rPr>
          <w:color w:val="000000" w:themeColor="text1"/>
          <w:sz w:val="24"/>
          <w:szCs w:val="24"/>
          <w:lang w:val="ro-RO"/>
        </w:rPr>
        <w:t>.</w:t>
      </w:r>
      <w:r w:rsidR="002428C7" w:rsidRPr="005076EE">
        <w:rPr>
          <w:color w:val="000000" w:themeColor="text1"/>
          <w:sz w:val="24"/>
          <w:szCs w:val="24"/>
          <w:lang w:val="ro-RO"/>
        </w:rPr>
        <w:t>5</w:t>
      </w:r>
      <w:r w:rsidR="006740B6" w:rsidRPr="005076EE">
        <w:rPr>
          <w:color w:val="000000" w:themeColor="text1"/>
          <w:sz w:val="24"/>
          <w:szCs w:val="24"/>
          <w:lang w:val="ro-RO"/>
        </w:rPr>
        <w:t xml:space="preserve">. Nici una dintre </w:t>
      </w:r>
      <w:proofErr w:type="spellStart"/>
      <w:r w:rsidR="006740B6" w:rsidRPr="005076EE">
        <w:rPr>
          <w:color w:val="000000" w:themeColor="text1"/>
          <w:sz w:val="24"/>
          <w:szCs w:val="24"/>
          <w:lang w:val="ro-RO"/>
        </w:rPr>
        <w:t>Părţi</w:t>
      </w:r>
      <w:proofErr w:type="spellEnd"/>
      <w:r w:rsidR="006740B6" w:rsidRPr="005076EE">
        <w:rPr>
          <w:color w:val="000000" w:themeColor="text1"/>
          <w:sz w:val="24"/>
          <w:szCs w:val="24"/>
          <w:lang w:val="ro-RO"/>
        </w:rPr>
        <w:t xml:space="preserve"> nu are dreptul să transmită </w:t>
      </w:r>
      <w:proofErr w:type="spellStart"/>
      <w:r w:rsidR="006740B6" w:rsidRPr="005076EE">
        <w:rPr>
          <w:color w:val="000000" w:themeColor="text1"/>
          <w:sz w:val="24"/>
          <w:szCs w:val="24"/>
          <w:lang w:val="ro-RO"/>
        </w:rPr>
        <w:t>obligaţiile</w:t>
      </w:r>
      <w:proofErr w:type="spellEnd"/>
      <w:r w:rsidR="006740B6" w:rsidRPr="005076EE">
        <w:rPr>
          <w:color w:val="000000" w:themeColor="text1"/>
          <w:sz w:val="24"/>
          <w:szCs w:val="24"/>
          <w:lang w:val="ro-RO"/>
        </w:rPr>
        <w:t xml:space="preserve"> </w:t>
      </w:r>
      <w:proofErr w:type="spellStart"/>
      <w:r w:rsidR="006740B6" w:rsidRPr="005076EE">
        <w:rPr>
          <w:color w:val="000000" w:themeColor="text1"/>
          <w:sz w:val="24"/>
          <w:szCs w:val="24"/>
          <w:lang w:val="ro-RO"/>
        </w:rPr>
        <w:t>şi</w:t>
      </w:r>
      <w:proofErr w:type="spellEnd"/>
      <w:r w:rsidR="006740B6" w:rsidRPr="005076EE">
        <w:rPr>
          <w:color w:val="000000" w:themeColor="text1"/>
          <w:sz w:val="24"/>
          <w:szCs w:val="24"/>
          <w:lang w:val="ro-RO"/>
        </w:rPr>
        <w:t xml:space="preserve"> drepturile sale stipulate în prezentul Contract unor </w:t>
      </w:r>
      <w:proofErr w:type="spellStart"/>
      <w:r w:rsidR="006740B6" w:rsidRPr="005076EE">
        <w:rPr>
          <w:color w:val="000000" w:themeColor="text1"/>
          <w:sz w:val="24"/>
          <w:szCs w:val="24"/>
          <w:lang w:val="ro-RO"/>
        </w:rPr>
        <w:t>terţe</w:t>
      </w:r>
      <w:proofErr w:type="spellEnd"/>
      <w:r w:rsidR="006740B6" w:rsidRPr="005076EE">
        <w:rPr>
          <w:color w:val="000000" w:themeColor="text1"/>
          <w:sz w:val="24"/>
          <w:szCs w:val="24"/>
          <w:lang w:val="ro-RO"/>
        </w:rPr>
        <w:t xml:space="preserve"> persoane fără acordul scris al celeilalte </w:t>
      </w:r>
      <w:proofErr w:type="spellStart"/>
      <w:r w:rsidR="006740B6" w:rsidRPr="005076EE">
        <w:rPr>
          <w:color w:val="000000" w:themeColor="text1"/>
          <w:sz w:val="24"/>
          <w:szCs w:val="24"/>
          <w:lang w:val="ro-RO"/>
        </w:rPr>
        <w:t>părţi</w:t>
      </w:r>
      <w:proofErr w:type="spellEnd"/>
      <w:r w:rsidR="006740B6" w:rsidRPr="005076EE">
        <w:rPr>
          <w:color w:val="000000" w:themeColor="text1"/>
          <w:sz w:val="24"/>
          <w:szCs w:val="24"/>
          <w:lang w:val="ro-RO"/>
        </w:rPr>
        <w:t>.</w:t>
      </w:r>
    </w:p>
    <w:p w14:paraId="4D33E514" w14:textId="6CF48E1D" w:rsidR="006740B6" w:rsidRPr="005076EE" w:rsidRDefault="006740B6"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Pr="005076EE">
        <w:rPr>
          <w:color w:val="000000" w:themeColor="text1"/>
          <w:sz w:val="24"/>
          <w:szCs w:val="24"/>
          <w:lang w:val="ro-RO"/>
        </w:rPr>
        <w:t>.</w:t>
      </w:r>
      <w:r w:rsidR="002428C7" w:rsidRPr="005076EE">
        <w:rPr>
          <w:color w:val="000000" w:themeColor="text1"/>
          <w:sz w:val="24"/>
          <w:szCs w:val="24"/>
          <w:lang w:val="ro-RO"/>
        </w:rPr>
        <w:t>6</w:t>
      </w:r>
      <w:r w:rsidRPr="005076EE">
        <w:rPr>
          <w:color w:val="000000" w:themeColor="text1"/>
          <w:sz w:val="24"/>
          <w:szCs w:val="24"/>
          <w:lang w:val="ro-RO"/>
        </w:rPr>
        <w:t xml:space="preserve">. Prezentul Contract este întocmit în </w:t>
      </w:r>
      <w:r w:rsidR="002343EA" w:rsidRPr="005076EE">
        <w:rPr>
          <w:sz w:val="24"/>
          <w:szCs w:val="24"/>
          <w:lang w:val="ro-RO"/>
        </w:rPr>
        <w:t>3</w:t>
      </w:r>
      <w:r w:rsidRPr="005076EE">
        <w:rPr>
          <w:sz w:val="24"/>
          <w:szCs w:val="24"/>
          <w:lang w:val="ro-RO"/>
        </w:rPr>
        <w:t xml:space="preserve"> (</w:t>
      </w:r>
      <w:r w:rsidR="002343EA" w:rsidRPr="005076EE">
        <w:rPr>
          <w:sz w:val="24"/>
          <w:szCs w:val="24"/>
          <w:lang w:val="ro-RO"/>
        </w:rPr>
        <w:t>trei</w:t>
      </w:r>
      <w:r w:rsidRPr="005076EE">
        <w:rPr>
          <w:sz w:val="24"/>
          <w:szCs w:val="24"/>
          <w:lang w:val="ro-RO"/>
        </w:rPr>
        <w:t xml:space="preserve">) </w:t>
      </w:r>
      <w:r w:rsidRPr="005076EE">
        <w:rPr>
          <w:color w:val="000000" w:themeColor="text1"/>
          <w:sz w:val="24"/>
          <w:szCs w:val="24"/>
          <w:lang w:val="ro-RO"/>
        </w:rPr>
        <w:t xml:space="preserve">exemplare în limba de stat a Republicii Moldova, </w:t>
      </w:r>
      <w:r w:rsidR="002343EA" w:rsidRPr="005076EE">
        <w:rPr>
          <w:color w:val="000000" w:themeColor="text1"/>
          <w:sz w:val="24"/>
          <w:szCs w:val="24"/>
          <w:lang w:val="ro-RO"/>
        </w:rPr>
        <w:t xml:space="preserve">un </w:t>
      </w:r>
      <w:r w:rsidRPr="005076EE">
        <w:rPr>
          <w:color w:val="000000" w:themeColor="text1"/>
          <w:sz w:val="24"/>
          <w:szCs w:val="24"/>
          <w:lang w:val="ro-RO"/>
        </w:rPr>
        <w:t xml:space="preserve">exemplar pentru </w:t>
      </w:r>
      <w:r w:rsidR="00C5172E" w:rsidRPr="005076EE">
        <w:rPr>
          <w:color w:val="000000" w:themeColor="text1"/>
          <w:sz w:val="24"/>
          <w:szCs w:val="24"/>
          <w:lang w:val="ro-RO"/>
        </w:rPr>
        <w:t xml:space="preserve">Prestator </w:t>
      </w:r>
      <w:r w:rsidRPr="005076EE">
        <w:rPr>
          <w:color w:val="000000" w:themeColor="text1"/>
          <w:sz w:val="24"/>
          <w:szCs w:val="24"/>
          <w:lang w:val="ro-RO"/>
        </w:rPr>
        <w:t xml:space="preserve">și </w:t>
      </w:r>
      <w:r w:rsidR="002343EA" w:rsidRPr="005076EE">
        <w:rPr>
          <w:color w:val="000000" w:themeColor="text1"/>
          <w:sz w:val="24"/>
          <w:szCs w:val="24"/>
          <w:lang w:val="ro-RO"/>
        </w:rPr>
        <w:t xml:space="preserve">două pentru </w:t>
      </w:r>
      <w:r w:rsidRPr="005076EE">
        <w:rPr>
          <w:color w:val="000000" w:themeColor="text1"/>
          <w:sz w:val="24"/>
          <w:szCs w:val="24"/>
          <w:lang w:val="ro-RO"/>
        </w:rPr>
        <w:t>Beneficiar.</w:t>
      </w:r>
    </w:p>
    <w:p w14:paraId="74B35395" w14:textId="40E04872" w:rsidR="002343EA" w:rsidRPr="005076EE" w:rsidRDefault="00832EE7" w:rsidP="005076EE">
      <w:pPr>
        <w:jc w:val="both"/>
        <w:rPr>
          <w:color w:val="000000" w:themeColor="text1"/>
          <w:sz w:val="24"/>
          <w:szCs w:val="24"/>
          <w:lang w:val="ro-RO"/>
        </w:rPr>
      </w:pPr>
      <w:r w:rsidRPr="005076EE">
        <w:rPr>
          <w:color w:val="000000" w:themeColor="text1"/>
          <w:sz w:val="24"/>
          <w:szCs w:val="24"/>
          <w:lang w:val="ro-RO"/>
        </w:rPr>
        <w:t>1</w:t>
      </w:r>
      <w:r w:rsidR="009D1CBB" w:rsidRPr="005076EE">
        <w:rPr>
          <w:color w:val="000000" w:themeColor="text1"/>
          <w:sz w:val="24"/>
          <w:szCs w:val="24"/>
          <w:lang w:val="ro-RO"/>
        </w:rPr>
        <w:t>1</w:t>
      </w:r>
      <w:r w:rsidR="006740B6" w:rsidRPr="005076EE">
        <w:rPr>
          <w:color w:val="000000" w:themeColor="text1"/>
          <w:sz w:val="24"/>
          <w:szCs w:val="24"/>
          <w:lang w:val="ro-RO"/>
        </w:rPr>
        <w:t>.</w:t>
      </w:r>
      <w:r w:rsidR="002428C7" w:rsidRPr="005076EE">
        <w:rPr>
          <w:color w:val="000000" w:themeColor="text1"/>
          <w:sz w:val="24"/>
          <w:szCs w:val="24"/>
          <w:lang w:val="ro-RO"/>
        </w:rPr>
        <w:t>7</w:t>
      </w:r>
      <w:r w:rsidR="006740B6" w:rsidRPr="005076EE">
        <w:rPr>
          <w:color w:val="000000" w:themeColor="text1"/>
          <w:sz w:val="24"/>
          <w:szCs w:val="24"/>
          <w:lang w:val="ro-RO"/>
        </w:rPr>
        <w:t xml:space="preserve">. </w:t>
      </w:r>
      <w:r w:rsidR="000F69F5" w:rsidRPr="005076EE">
        <w:rPr>
          <w:sz w:val="24"/>
          <w:szCs w:val="24"/>
          <w:lang w:val="ro-RO"/>
        </w:rPr>
        <w:t xml:space="preserve">Contractul operează valabil între parți, potrivit legii, ofertei și </w:t>
      </w:r>
      <w:proofErr w:type="spellStart"/>
      <w:r w:rsidR="000F69F5" w:rsidRPr="005076EE">
        <w:rPr>
          <w:sz w:val="24"/>
          <w:szCs w:val="24"/>
          <w:lang w:val="ro-RO"/>
        </w:rPr>
        <w:t>documentatiei</w:t>
      </w:r>
      <w:proofErr w:type="spellEnd"/>
      <w:r w:rsidR="000F69F5" w:rsidRPr="005076EE">
        <w:rPr>
          <w:sz w:val="24"/>
          <w:szCs w:val="24"/>
          <w:lang w:val="ro-RO"/>
        </w:rPr>
        <w:t xml:space="preserve"> de atribuire, de la data intrării sale în vigoare și până la epuizarea convențională sau legală a oricărui efect pe care îl produce.</w:t>
      </w:r>
    </w:p>
    <w:p w14:paraId="692D561B" w14:textId="1970D227" w:rsidR="00484C63" w:rsidRPr="005076EE" w:rsidRDefault="00832EE7" w:rsidP="005076EE">
      <w:pPr>
        <w:jc w:val="both"/>
        <w:rPr>
          <w:color w:val="000000" w:themeColor="text1"/>
          <w:sz w:val="24"/>
          <w:szCs w:val="24"/>
          <w:lang w:val="ro-RO"/>
        </w:rPr>
      </w:pPr>
      <w:r w:rsidRPr="005076EE">
        <w:rPr>
          <w:color w:val="000000" w:themeColor="text1"/>
          <w:sz w:val="24"/>
          <w:szCs w:val="24"/>
          <w:lang w:val="ro-RO"/>
        </w:rPr>
        <w:lastRenderedPageBreak/>
        <w:t>1</w:t>
      </w:r>
      <w:r w:rsidR="009D1CBB" w:rsidRPr="005076EE">
        <w:rPr>
          <w:color w:val="000000" w:themeColor="text1"/>
          <w:sz w:val="24"/>
          <w:szCs w:val="24"/>
          <w:lang w:val="ro-RO"/>
        </w:rPr>
        <w:t>1</w:t>
      </w:r>
      <w:r w:rsidR="006740B6" w:rsidRPr="005076EE">
        <w:rPr>
          <w:color w:val="000000" w:themeColor="text1"/>
          <w:sz w:val="24"/>
          <w:szCs w:val="24"/>
          <w:lang w:val="ro-RO"/>
        </w:rPr>
        <w:t>.</w:t>
      </w:r>
      <w:r w:rsidR="002428C7" w:rsidRPr="005076EE">
        <w:rPr>
          <w:color w:val="000000" w:themeColor="text1"/>
          <w:sz w:val="24"/>
          <w:szCs w:val="24"/>
          <w:lang w:val="ro-RO"/>
        </w:rPr>
        <w:t>8</w:t>
      </w:r>
      <w:r w:rsidR="006740B6" w:rsidRPr="005076EE">
        <w:rPr>
          <w:color w:val="000000" w:themeColor="text1"/>
          <w:sz w:val="24"/>
          <w:szCs w:val="24"/>
          <w:lang w:val="ro-RO"/>
        </w:rPr>
        <w:t xml:space="preserve">. Prezentul Contract reprezintă acordul de </w:t>
      </w:r>
      <w:proofErr w:type="spellStart"/>
      <w:r w:rsidR="006740B6" w:rsidRPr="005076EE">
        <w:rPr>
          <w:color w:val="000000" w:themeColor="text1"/>
          <w:sz w:val="24"/>
          <w:szCs w:val="24"/>
          <w:lang w:val="ro-RO"/>
        </w:rPr>
        <w:t>voinţă</w:t>
      </w:r>
      <w:proofErr w:type="spellEnd"/>
      <w:r w:rsidR="006740B6" w:rsidRPr="005076EE">
        <w:rPr>
          <w:color w:val="000000" w:themeColor="text1"/>
          <w:sz w:val="24"/>
          <w:szCs w:val="24"/>
          <w:lang w:val="ro-RO"/>
        </w:rPr>
        <w:t xml:space="preserve"> al ambelor </w:t>
      </w:r>
      <w:proofErr w:type="spellStart"/>
      <w:r w:rsidR="006740B6" w:rsidRPr="005076EE">
        <w:rPr>
          <w:color w:val="000000" w:themeColor="text1"/>
          <w:sz w:val="24"/>
          <w:szCs w:val="24"/>
          <w:lang w:val="ro-RO"/>
        </w:rPr>
        <w:t>părţi</w:t>
      </w:r>
      <w:proofErr w:type="spellEnd"/>
      <w:r w:rsidR="006740B6" w:rsidRPr="005076EE">
        <w:rPr>
          <w:color w:val="000000" w:themeColor="text1"/>
          <w:sz w:val="24"/>
          <w:szCs w:val="24"/>
          <w:lang w:val="ro-RO"/>
        </w:rPr>
        <w:t xml:space="preserve"> </w:t>
      </w:r>
      <w:proofErr w:type="spellStart"/>
      <w:r w:rsidR="006740B6" w:rsidRPr="005076EE">
        <w:rPr>
          <w:color w:val="000000" w:themeColor="text1"/>
          <w:sz w:val="24"/>
          <w:szCs w:val="24"/>
          <w:lang w:val="ro-RO"/>
        </w:rPr>
        <w:t>şi</w:t>
      </w:r>
      <w:proofErr w:type="spellEnd"/>
      <w:r w:rsidR="006740B6" w:rsidRPr="005076EE">
        <w:rPr>
          <w:color w:val="000000" w:themeColor="text1"/>
          <w:sz w:val="24"/>
          <w:szCs w:val="24"/>
          <w:lang w:val="ro-RO"/>
        </w:rPr>
        <w:t xml:space="preserve"> este semnat astăzi,  “____” _________</w:t>
      </w:r>
      <w:r w:rsidR="00EE6D97" w:rsidRPr="005076EE">
        <w:rPr>
          <w:color w:val="000000" w:themeColor="text1"/>
          <w:sz w:val="24"/>
          <w:szCs w:val="24"/>
          <w:lang w:val="ro-RO"/>
        </w:rPr>
        <w:t>_____________</w:t>
      </w:r>
      <w:r w:rsidR="006740B6" w:rsidRPr="005076EE">
        <w:rPr>
          <w:color w:val="000000" w:themeColor="text1"/>
          <w:sz w:val="24"/>
          <w:szCs w:val="24"/>
          <w:lang w:val="ro-RO"/>
        </w:rPr>
        <w:t>.</w:t>
      </w:r>
      <w:r w:rsidR="00484C63" w:rsidRPr="005076EE">
        <w:rPr>
          <w:color w:val="000000" w:themeColor="text1"/>
          <w:sz w:val="24"/>
          <w:szCs w:val="24"/>
          <w:lang w:val="ro-RO"/>
        </w:rPr>
        <w:t xml:space="preserve"> </w:t>
      </w:r>
    </w:p>
    <w:p w14:paraId="56707D61" w14:textId="323228F8" w:rsidR="002E5CDB" w:rsidRPr="005076EE" w:rsidRDefault="00832EE7" w:rsidP="005076EE">
      <w:pPr>
        <w:jc w:val="both"/>
        <w:rPr>
          <w:color w:val="000000" w:themeColor="text1"/>
          <w:sz w:val="24"/>
          <w:szCs w:val="24"/>
          <w:lang w:val="ro-RO"/>
        </w:rPr>
      </w:pPr>
      <w:r w:rsidRPr="005076EE">
        <w:rPr>
          <w:color w:val="000000" w:themeColor="text1"/>
          <w:sz w:val="24"/>
          <w:szCs w:val="24"/>
          <w:lang w:val="ro-RO"/>
        </w:rPr>
        <w:t>1</w:t>
      </w:r>
      <w:r w:rsidR="002428C7" w:rsidRPr="005076EE">
        <w:rPr>
          <w:color w:val="000000" w:themeColor="text1"/>
          <w:sz w:val="24"/>
          <w:szCs w:val="24"/>
          <w:lang w:val="ro-RO"/>
        </w:rPr>
        <w:t>1</w:t>
      </w:r>
      <w:r w:rsidRPr="005076EE">
        <w:rPr>
          <w:color w:val="000000" w:themeColor="text1"/>
          <w:sz w:val="24"/>
          <w:szCs w:val="24"/>
          <w:lang w:val="ro-RO"/>
        </w:rPr>
        <w:t>.</w:t>
      </w:r>
      <w:r w:rsidR="002428C7" w:rsidRPr="005076EE">
        <w:rPr>
          <w:color w:val="000000" w:themeColor="text1"/>
          <w:sz w:val="24"/>
          <w:szCs w:val="24"/>
          <w:lang w:val="ro-RO"/>
        </w:rPr>
        <w:t>9</w:t>
      </w:r>
      <w:r w:rsidRPr="005076EE">
        <w:rPr>
          <w:color w:val="000000" w:themeColor="text1"/>
          <w:sz w:val="24"/>
          <w:szCs w:val="24"/>
          <w:lang w:val="ro-RO"/>
        </w:rPr>
        <w:t xml:space="preserve">. Pentru confirmarea celor menționate mai sus, Părțile au semnat prezentul Contract la data și anul indicate mai sus. </w:t>
      </w:r>
    </w:p>
    <w:p w14:paraId="3F9B0059" w14:textId="77777777" w:rsidR="009775A7" w:rsidRPr="005076EE" w:rsidRDefault="00324809" w:rsidP="005076EE">
      <w:pPr>
        <w:ind w:firstLine="720"/>
        <w:jc w:val="both"/>
        <w:rPr>
          <w:color w:val="000000" w:themeColor="text1"/>
          <w:sz w:val="24"/>
          <w:szCs w:val="24"/>
          <w:lang w:val="ro-RO"/>
        </w:rPr>
      </w:pPr>
      <w:r w:rsidRPr="005076EE">
        <w:rPr>
          <w:color w:val="000000" w:themeColor="text1"/>
          <w:sz w:val="24"/>
          <w:szCs w:val="24"/>
          <w:lang w:val="ro-RO"/>
        </w:rPr>
        <w:t xml:space="preserve">                              </w:t>
      </w:r>
    </w:p>
    <w:p w14:paraId="3030CA0F" w14:textId="2BC1A9C7" w:rsidR="00025C07" w:rsidRPr="005076EE" w:rsidRDefault="00324809" w:rsidP="005076EE">
      <w:pPr>
        <w:ind w:firstLine="720"/>
        <w:jc w:val="center"/>
        <w:rPr>
          <w:b/>
          <w:bCs/>
          <w:color w:val="000000" w:themeColor="text1"/>
          <w:sz w:val="24"/>
          <w:szCs w:val="24"/>
          <w:lang w:val="ro-RO"/>
        </w:rPr>
      </w:pPr>
      <w:r w:rsidRPr="005076EE">
        <w:rPr>
          <w:b/>
          <w:bCs/>
          <w:color w:val="000000" w:themeColor="text1"/>
          <w:sz w:val="24"/>
          <w:szCs w:val="24"/>
          <w:lang w:val="ro-RO"/>
        </w:rPr>
        <w:t xml:space="preserve">Datele juridice, </w:t>
      </w:r>
      <w:proofErr w:type="spellStart"/>
      <w:r w:rsidRPr="005076EE">
        <w:rPr>
          <w:b/>
          <w:bCs/>
          <w:color w:val="000000" w:themeColor="text1"/>
          <w:sz w:val="24"/>
          <w:szCs w:val="24"/>
          <w:lang w:val="ro-RO"/>
        </w:rPr>
        <w:t>poştale</w:t>
      </w:r>
      <w:proofErr w:type="spellEnd"/>
      <w:r w:rsidRPr="005076EE">
        <w:rPr>
          <w:b/>
          <w:bCs/>
          <w:color w:val="000000" w:themeColor="text1"/>
          <w:sz w:val="24"/>
          <w:szCs w:val="24"/>
          <w:lang w:val="ro-RO"/>
        </w:rPr>
        <w:t xml:space="preserve"> </w:t>
      </w:r>
      <w:proofErr w:type="spellStart"/>
      <w:r w:rsidRPr="005076EE">
        <w:rPr>
          <w:b/>
          <w:bCs/>
          <w:color w:val="000000" w:themeColor="text1"/>
          <w:sz w:val="24"/>
          <w:szCs w:val="24"/>
          <w:lang w:val="ro-RO"/>
        </w:rPr>
        <w:t>şi</w:t>
      </w:r>
      <w:proofErr w:type="spellEnd"/>
      <w:r w:rsidRPr="005076EE">
        <w:rPr>
          <w:b/>
          <w:bCs/>
          <w:color w:val="000000" w:themeColor="text1"/>
          <w:sz w:val="24"/>
          <w:szCs w:val="24"/>
          <w:lang w:val="ro-RO"/>
        </w:rPr>
        <w:t xml:space="preserve"> bancare ale </w:t>
      </w:r>
      <w:proofErr w:type="spellStart"/>
      <w:r w:rsidRPr="005076EE">
        <w:rPr>
          <w:b/>
          <w:bCs/>
          <w:color w:val="000000" w:themeColor="text1"/>
          <w:sz w:val="24"/>
          <w:szCs w:val="24"/>
          <w:lang w:val="ro-RO"/>
        </w:rPr>
        <w:t>Părţilor</w:t>
      </w:r>
      <w:proofErr w:type="spellEnd"/>
      <w:r w:rsidRPr="005076EE">
        <w:rPr>
          <w:b/>
          <w:bCs/>
          <w:color w:val="000000" w:themeColor="text1"/>
          <w:sz w:val="24"/>
          <w:szCs w:val="24"/>
          <w:lang w:val="ro-RO"/>
        </w:rPr>
        <w:t>:</w:t>
      </w:r>
    </w:p>
    <w:tbl>
      <w:tblPr>
        <w:tblW w:w="10632" w:type="dxa"/>
        <w:tblInd w:w="-176" w:type="dxa"/>
        <w:tblLayout w:type="fixed"/>
        <w:tblLook w:val="04A0" w:firstRow="1" w:lastRow="0" w:firstColumn="1" w:lastColumn="0" w:noHBand="0" w:noVBand="1"/>
      </w:tblPr>
      <w:tblGrid>
        <w:gridCol w:w="4996"/>
        <w:gridCol w:w="5636"/>
      </w:tblGrid>
      <w:tr w:rsidR="00ED4B52" w:rsidRPr="005076EE" w14:paraId="61A011AA" w14:textId="77777777" w:rsidTr="006A0E65">
        <w:trPr>
          <w:trHeight w:val="355"/>
        </w:trPr>
        <w:tc>
          <w:tcPr>
            <w:tcW w:w="4996" w:type="dxa"/>
          </w:tcPr>
          <w:p w14:paraId="7CD198F2" w14:textId="3866CA77" w:rsidR="00ED4B52" w:rsidRPr="005076EE" w:rsidRDefault="00ED4B52" w:rsidP="005076EE">
            <w:pPr>
              <w:rPr>
                <w:noProof/>
                <w:sz w:val="24"/>
                <w:szCs w:val="24"/>
                <w:lang w:val="ro-RO" w:eastAsia="en-US"/>
              </w:rPr>
            </w:pPr>
            <w:bookmarkStart w:id="3" w:name="_Hlk233802992"/>
          </w:p>
        </w:tc>
        <w:tc>
          <w:tcPr>
            <w:tcW w:w="5636" w:type="dxa"/>
          </w:tcPr>
          <w:p w14:paraId="5A5A9F59" w14:textId="7454B504" w:rsidR="00ED4B52" w:rsidRPr="005076EE" w:rsidRDefault="00ED4B52" w:rsidP="005076EE">
            <w:pPr>
              <w:rPr>
                <w:b/>
                <w:noProof/>
                <w:sz w:val="24"/>
                <w:szCs w:val="24"/>
                <w:lang w:val="ro-RO" w:eastAsia="en-US"/>
              </w:rPr>
            </w:pPr>
          </w:p>
        </w:tc>
      </w:tr>
      <w:tr w:rsidR="009D1CBB" w:rsidRPr="005076EE" w14:paraId="0D0B856D" w14:textId="77777777" w:rsidTr="006A0E65">
        <w:trPr>
          <w:trHeight w:val="129"/>
        </w:trPr>
        <w:tc>
          <w:tcPr>
            <w:tcW w:w="4996" w:type="dxa"/>
          </w:tcPr>
          <w:p w14:paraId="477EA9B1" w14:textId="3FF47A88" w:rsidR="009D1CBB" w:rsidRPr="005076EE" w:rsidRDefault="009D1CBB" w:rsidP="005076EE">
            <w:pPr>
              <w:rPr>
                <w:noProof/>
                <w:sz w:val="24"/>
                <w:szCs w:val="24"/>
                <w:u w:val="single"/>
                <w:lang w:val="ro-RO" w:eastAsia="en-US"/>
              </w:rPr>
            </w:pPr>
            <w:bookmarkStart w:id="4" w:name="_Hlk233798605"/>
            <w:r w:rsidRPr="005076EE">
              <w:rPr>
                <w:noProof/>
                <w:sz w:val="24"/>
                <w:szCs w:val="24"/>
                <w:u w:val="single"/>
                <w:lang w:val="ro-RO" w:eastAsia="en-US"/>
              </w:rPr>
              <w:t>Beneficiar</w:t>
            </w:r>
          </w:p>
        </w:tc>
        <w:tc>
          <w:tcPr>
            <w:tcW w:w="5636" w:type="dxa"/>
          </w:tcPr>
          <w:p w14:paraId="6140C67D" w14:textId="029916DA" w:rsidR="009D1CBB" w:rsidRPr="005076EE" w:rsidRDefault="009D1CBB" w:rsidP="005076EE">
            <w:pPr>
              <w:rPr>
                <w:bCs/>
                <w:noProof/>
                <w:sz w:val="24"/>
                <w:szCs w:val="24"/>
                <w:u w:val="single"/>
                <w:lang w:val="ro-RO" w:eastAsia="en-US"/>
              </w:rPr>
            </w:pPr>
            <w:r w:rsidRPr="005076EE">
              <w:rPr>
                <w:bCs/>
                <w:noProof/>
                <w:sz w:val="24"/>
                <w:szCs w:val="24"/>
                <w:u w:val="single"/>
                <w:lang w:val="ro-RO" w:eastAsia="en-US"/>
              </w:rPr>
              <w:t>Prestator</w:t>
            </w:r>
          </w:p>
        </w:tc>
      </w:tr>
      <w:tr w:rsidR="009D1CBB" w:rsidRPr="005076EE" w14:paraId="2355E1BC" w14:textId="77777777" w:rsidTr="006A0E65">
        <w:trPr>
          <w:trHeight w:val="80"/>
        </w:trPr>
        <w:tc>
          <w:tcPr>
            <w:tcW w:w="4996" w:type="dxa"/>
          </w:tcPr>
          <w:p w14:paraId="0E0A5C2D" w14:textId="33CE238D" w:rsidR="009D1CBB" w:rsidRPr="005076EE" w:rsidRDefault="009D1CBB" w:rsidP="005076EE">
            <w:pPr>
              <w:pStyle w:val="af8"/>
              <w:rPr>
                <w:b/>
                <w:bCs/>
                <w:noProof/>
              </w:rPr>
            </w:pPr>
            <w:r w:rsidRPr="005076EE">
              <w:rPr>
                <w:b/>
                <w:bCs/>
                <w:noProof/>
              </w:rPr>
              <w:t>S.A. ,,Administraţia Națională a Drumurilor”</w:t>
            </w:r>
          </w:p>
        </w:tc>
        <w:tc>
          <w:tcPr>
            <w:tcW w:w="5636" w:type="dxa"/>
          </w:tcPr>
          <w:p w14:paraId="3E7ED8F4" w14:textId="23595281" w:rsidR="009D1CBB" w:rsidRPr="005076EE" w:rsidRDefault="000E0429" w:rsidP="005076EE">
            <w:pPr>
              <w:pStyle w:val="af8"/>
              <w:rPr>
                <w:b/>
                <w:bCs/>
                <w:noProof/>
              </w:rPr>
            </w:pPr>
            <w:r w:rsidRPr="005076EE">
              <w:rPr>
                <w:b/>
                <w:bCs/>
                <w:noProof/>
              </w:rPr>
              <w:t>Denumirea prestatorului</w:t>
            </w:r>
          </w:p>
        </w:tc>
      </w:tr>
      <w:tr w:rsidR="009D1CBB" w:rsidRPr="005076EE" w14:paraId="6E309DF9" w14:textId="77777777" w:rsidTr="006A0E65">
        <w:trPr>
          <w:trHeight w:val="140"/>
        </w:trPr>
        <w:tc>
          <w:tcPr>
            <w:tcW w:w="4996" w:type="dxa"/>
          </w:tcPr>
          <w:p w14:paraId="30C19BA6" w14:textId="77777777" w:rsidR="009D1CBB" w:rsidRPr="005076EE" w:rsidRDefault="009D1CBB" w:rsidP="005076EE">
            <w:pPr>
              <w:pStyle w:val="af8"/>
              <w:rPr>
                <w:noProof/>
              </w:rPr>
            </w:pPr>
            <w:r w:rsidRPr="005076EE">
              <w:rPr>
                <w:noProof/>
              </w:rPr>
              <w:t>MD-2004 mun. Chişinău, str. Bucuriei, 12a</w:t>
            </w:r>
          </w:p>
        </w:tc>
        <w:tc>
          <w:tcPr>
            <w:tcW w:w="5636" w:type="dxa"/>
          </w:tcPr>
          <w:p w14:paraId="0E7D0B8B" w14:textId="70585F28" w:rsidR="009D1CBB" w:rsidRPr="005076EE" w:rsidRDefault="000E0429" w:rsidP="005076EE">
            <w:pPr>
              <w:pStyle w:val="af8"/>
              <w:rPr>
                <w:noProof/>
              </w:rPr>
            </w:pPr>
            <w:r w:rsidRPr="005076EE">
              <w:rPr>
                <w:noProof/>
              </w:rPr>
              <w:t>adresa</w:t>
            </w:r>
          </w:p>
        </w:tc>
      </w:tr>
      <w:tr w:rsidR="009D1CBB" w:rsidRPr="005076EE" w14:paraId="46547495" w14:textId="77777777" w:rsidTr="006A0E65">
        <w:trPr>
          <w:trHeight w:val="143"/>
        </w:trPr>
        <w:tc>
          <w:tcPr>
            <w:tcW w:w="4996" w:type="dxa"/>
          </w:tcPr>
          <w:p w14:paraId="5A29486D" w14:textId="77777777" w:rsidR="009D1CBB" w:rsidRPr="005076EE" w:rsidRDefault="009D1CBB" w:rsidP="005076EE">
            <w:pPr>
              <w:pStyle w:val="af8"/>
              <w:rPr>
                <w:noProof/>
              </w:rPr>
            </w:pPr>
            <w:r w:rsidRPr="005076EE">
              <w:rPr>
                <w:noProof/>
              </w:rPr>
              <w:t>c/f 1003600023559</w:t>
            </w:r>
          </w:p>
        </w:tc>
        <w:tc>
          <w:tcPr>
            <w:tcW w:w="5636" w:type="dxa"/>
          </w:tcPr>
          <w:p w14:paraId="7CCC57E2" w14:textId="09477B4B" w:rsidR="009D1CBB" w:rsidRPr="005076EE" w:rsidRDefault="00C91BFF" w:rsidP="005076EE">
            <w:pPr>
              <w:pStyle w:val="af8"/>
              <w:rPr>
                <w:noProof/>
              </w:rPr>
            </w:pPr>
            <w:r w:rsidRPr="005076EE">
              <w:rPr>
                <w:noProof/>
              </w:rPr>
              <w:t xml:space="preserve">c/f </w:t>
            </w:r>
          </w:p>
        </w:tc>
      </w:tr>
      <w:tr w:rsidR="009D1CBB" w:rsidRPr="005076EE" w14:paraId="081ACD5A" w14:textId="77777777" w:rsidTr="006A0E65">
        <w:trPr>
          <w:trHeight w:val="147"/>
        </w:trPr>
        <w:tc>
          <w:tcPr>
            <w:tcW w:w="4996" w:type="dxa"/>
          </w:tcPr>
          <w:p w14:paraId="31095F28" w14:textId="6D863EE7" w:rsidR="009D1CBB" w:rsidRPr="005076EE" w:rsidRDefault="009D1CBB" w:rsidP="005076EE">
            <w:pPr>
              <w:pStyle w:val="af8"/>
              <w:rPr>
                <w:noProof/>
              </w:rPr>
            </w:pPr>
            <w:r w:rsidRPr="005076EE">
              <w:rPr>
                <w:noProof/>
              </w:rPr>
              <w:t>c/IBAN MD67TRPCCC518430A00891AA</w:t>
            </w:r>
          </w:p>
        </w:tc>
        <w:tc>
          <w:tcPr>
            <w:tcW w:w="5636" w:type="dxa"/>
          </w:tcPr>
          <w:p w14:paraId="4F945201" w14:textId="1651A62B" w:rsidR="009D1CBB" w:rsidRPr="005076EE" w:rsidRDefault="006A0E65" w:rsidP="005076EE">
            <w:pPr>
              <w:pStyle w:val="af8"/>
              <w:rPr>
                <w:noProof/>
                <w:lang w:val="en-US"/>
              </w:rPr>
            </w:pPr>
            <w:r w:rsidRPr="005076EE">
              <w:rPr>
                <w:noProof/>
              </w:rPr>
              <w:t>c/IBAN</w:t>
            </w:r>
            <w:r w:rsidR="00BA10AD" w:rsidRPr="005076EE">
              <w:rPr>
                <w:noProof/>
              </w:rPr>
              <w:t xml:space="preserve"> </w:t>
            </w:r>
          </w:p>
        </w:tc>
      </w:tr>
      <w:tr w:rsidR="009D1CBB" w:rsidRPr="005076EE" w14:paraId="0ECC10F6" w14:textId="77777777" w:rsidTr="00CB206A">
        <w:trPr>
          <w:trHeight w:val="537"/>
        </w:trPr>
        <w:tc>
          <w:tcPr>
            <w:tcW w:w="4996" w:type="dxa"/>
          </w:tcPr>
          <w:p w14:paraId="0744B922" w14:textId="77777777" w:rsidR="009D1CBB" w:rsidRPr="005076EE" w:rsidRDefault="009D1CBB" w:rsidP="005076EE">
            <w:pPr>
              <w:pStyle w:val="af8"/>
              <w:rPr>
                <w:noProof/>
              </w:rPr>
            </w:pPr>
            <w:r w:rsidRPr="005076EE">
              <w:rPr>
                <w:noProof/>
              </w:rPr>
              <w:t>Ministerul Finanțelor, Trezoreria de Stat</w:t>
            </w:r>
          </w:p>
          <w:p w14:paraId="727F131B" w14:textId="7B65CBD7" w:rsidR="00CB206A" w:rsidRPr="005076EE" w:rsidRDefault="009D1CBB" w:rsidP="005076EE">
            <w:pPr>
              <w:pStyle w:val="af8"/>
              <w:rPr>
                <w:noProof/>
              </w:rPr>
            </w:pPr>
            <w:r w:rsidRPr="005076EE">
              <w:rPr>
                <w:noProof/>
              </w:rPr>
              <w:t>MF-TR Chișinău-bugetul de stat</w:t>
            </w:r>
          </w:p>
        </w:tc>
        <w:tc>
          <w:tcPr>
            <w:tcW w:w="5636" w:type="dxa"/>
          </w:tcPr>
          <w:p w14:paraId="024A1931" w14:textId="1B46F0DF" w:rsidR="00CB206A" w:rsidRPr="005076EE" w:rsidRDefault="000E0429" w:rsidP="005076EE">
            <w:pPr>
              <w:pStyle w:val="af8"/>
              <w:rPr>
                <w:noProof/>
              </w:rPr>
            </w:pPr>
            <w:r w:rsidRPr="005076EE">
              <w:t>Adresa băncii</w:t>
            </w:r>
          </w:p>
          <w:p w14:paraId="5C71A4CC" w14:textId="0B935B74" w:rsidR="009D1CBB" w:rsidRPr="005076EE" w:rsidRDefault="006A0E65" w:rsidP="005076EE">
            <w:pPr>
              <w:pStyle w:val="af8"/>
              <w:rPr>
                <w:noProof/>
              </w:rPr>
            </w:pPr>
            <w:r w:rsidRPr="005076EE">
              <w:rPr>
                <w:noProof/>
              </w:rPr>
              <w:t>c/TVA</w:t>
            </w:r>
          </w:p>
        </w:tc>
      </w:tr>
      <w:tr w:rsidR="009D1CBB" w:rsidRPr="005076EE" w14:paraId="6449E665" w14:textId="77777777" w:rsidTr="006A0E65">
        <w:trPr>
          <w:trHeight w:val="355"/>
        </w:trPr>
        <w:tc>
          <w:tcPr>
            <w:tcW w:w="4996" w:type="dxa"/>
          </w:tcPr>
          <w:p w14:paraId="0DB3CEDA" w14:textId="66F77C66" w:rsidR="009D1CBB" w:rsidRPr="005076EE" w:rsidRDefault="009D1CBB" w:rsidP="005076EE">
            <w:pPr>
              <w:pStyle w:val="af8"/>
              <w:rPr>
                <w:noProof/>
              </w:rPr>
            </w:pPr>
            <w:r w:rsidRPr="005076EE">
              <w:rPr>
                <w:noProof/>
              </w:rPr>
              <w:t>c/TVA 0503301</w:t>
            </w:r>
          </w:p>
          <w:p w14:paraId="695A01D8" w14:textId="482F8EF8" w:rsidR="009D1CBB" w:rsidRPr="005076EE" w:rsidRDefault="009D1CBB" w:rsidP="005076EE">
            <w:pPr>
              <w:pStyle w:val="af8"/>
              <w:rPr>
                <w:noProof/>
              </w:rPr>
            </w:pPr>
            <w:r w:rsidRPr="005076EE">
              <w:rPr>
                <w:noProof/>
              </w:rPr>
              <w:t xml:space="preserve">e-mail: </w:t>
            </w:r>
            <w:hyperlink r:id="rId11" w:history="1">
              <w:r w:rsidR="009775A7" w:rsidRPr="005076EE">
                <w:rPr>
                  <w:rStyle w:val="af5"/>
                  <w:noProof/>
                  <w:color w:val="auto"/>
                  <w:u w:val="none"/>
                </w:rPr>
                <w:t>cancelaria@andsa.md</w:t>
              </w:r>
            </w:hyperlink>
            <w:r w:rsidRPr="005076EE">
              <w:rPr>
                <w:noProof/>
              </w:rPr>
              <w:t xml:space="preserve">  </w:t>
            </w:r>
          </w:p>
        </w:tc>
        <w:tc>
          <w:tcPr>
            <w:tcW w:w="5636" w:type="dxa"/>
          </w:tcPr>
          <w:p w14:paraId="326DFEAF" w14:textId="77777777" w:rsidR="00CB206A" w:rsidRPr="005076EE" w:rsidRDefault="00CB206A" w:rsidP="005076EE">
            <w:pPr>
              <w:rPr>
                <w:noProof/>
                <w:sz w:val="24"/>
                <w:szCs w:val="24"/>
                <w:lang w:val="en-US"/>
              </w:rPr>
            </w:pPr>
          </w:p>
          <w:p w14:paraId="5F26885B" w14:textId="2F282CB6" w:rsidR="006A0E65" w:rsidRPr="005076EE" w:rsidRDefault="006A0E65" w:rsidP="005076EE">
            <w:pPr>
              <w:rPr>
                <w:sz w:val="24"/>
                <w:szCs w:val="24"/>
                <w:lang w:val="en-US" w:eastAsia="en-US"/>
              </w:rPr>
            </w:pPr>
            <w:r w:rsidRPr="005076EE">
              <w:rPr>
                <w:noProof/>
                <w:sz w:val="24"/>
                <w:szCs w:val="24"/>
                <w:lang w:val="en-US"/>
              </w:rPr>
              <w:t xml:space="preserve">e-mail: </w:t>
            </w:r>
          </w:p>
        </w:tc>
      </w:tr>
      <w:bookmarkEnd w:id="4"/>
      <w:tr w:rsidR="009D1CBB" w:rsidRPr="005076EE" w14:paraId="02C9610C" w14:textId="77777777" w:rsidTr="006A0E65">
        <w:trPr>
          <w:trHeight w:val="355"/>
        </w:trPr>
        <w:tc>
          <w:tcPr>
            <w:tcW w:w="4996" w:type="dxa"/>
          </w:tcPr>
          <w:p w14:paraId="35A3099B" w14:textId="77777777" w:rsidR="006A0E65" w:rsidRPr="005076EE" w:rsidRDefault="006A0E65" w:rsidP="005076EE">
            <w:pPr>
              <w:pStyle w:val="af8"/>
              <w:rPr>
                <w:b/>
                <w:bCs/>
                <w:noProof/>
                <w:lang w:val="en-US"/>
              </w:rPr>
            </w:pPr>
          </w:p>
          <w:p w14:paraId="02189AA5" w14:textId="3F6C37BC" w:rsidR="009D1CBB" w:rsidRPr="005076EE" w:rsidRDefault="009D1CBB" w:rsidP="005076EE">
            <w:pPr>
              <w:pStyle w:val="af8"/>
              <w:rPr>
                <w:b/>
                <w:bCs/>
                <w:noProof/>
              </w:rPr>
            </w:pPr>
            <w:r w:rsidRPr="005076EE">
              <w:rPr>
                <w:b/>
                <w:bCs/>
                <w:noProof/>
              </w:rPr>
              <w:t xml:space="preserve">Director </w:t>
            </w:r>
            <w:r w:rsidR="009775A7" w:rsidRPr="005076EE">
              <w:rPr>
                <w:b/>
                <w:bCs/>
                <w:noProof/>
              </w:rPr>
              <w:t>general interimar</w:t>
            </w:r>
          </w:p>
          <w:p w14:paraId="04F15947" w14:textId="72D63688" w:rsidR="009D1CBB" w:rsidRPr="005076EE" w:rsidRDefault="00C16027" w:rsidP="005076EE">
            <w:pPr>
              <w:pStyle w:val="af8"/>
              <w:rPr>
                <w:b/>
                <w:bCs/>
                <w:noProof/>
              </w:rPr>
            </w:pPr>
            <w:r w:rsidRPr="005076EE">
              <w:rPr>
                <w:b/>
                <w:bCs/>
                <w:noProof/>
              </w:rPr>
              <w:t>Ștefan POPA</w:t>
            </w:r>
            <w:r w:rsidR="009D1CBB" w:rsidRPr="005076EE">
              <w:rPr>
                <w:b/>
                <w:bCs/>
                <w:noProof/>
              </w:rPr>
              <w:t xml:space="preserve"> ________________</w:t>
            </w:r>
          </w:p>
        </w:tc>
        <w:tc>
          <w:tcPr>
            <w:tcW w:w="5636" w:type="dxa"/>
          </w:tcPr>
          <w:p w14:paraId="70BB1DD5" w14:textId="77777777" w:rsidR="009D1CBB" w:rsidRPr="005076EE" w:rsidRDefault="009D1CBB" w:rsidP="005076EE">
            <w:pPr>
              <w:pStyle w:val="af8"/>
              <w:rPr>
                <w:b/>
                <w:bCs/>
                <w:noProof/>
              </w:rPr>
            </w:pPr>
          </w:p>
          <w:p w14:paraId="248CD5B1" w14:textId="627A492B" w:rsidR="006A0E65" w:rsidRPr="005076EE" w:rsidRDefault="000E0429" w:rsidP="005076EE">
            <w:pPr>
              <w:rPr>
                <w:b/>
                <w:bCs/>
                <w:sz w:val="24"/>
                <w:szCs w:val="24"/>
                <w:lang w:val="ro-RO" w:eastAsia="en-US"/>
              </w:rPr>
            </w:pPr>
            <w:r w:rsidRPr="005076EE">
              <w:rPr>
                <w:b/>
                <w:bCs/>
                <w:sz w:val="24"/>
                <w:szCs w:val="24"/>
                <w:lang w:val="ro-RO" w:eastAsia="en-US"/>
              </w:rPr>
              <w:t>Director</w:t>
            </w:r>
          </w:p>
          <w:p w14:paraId="1FA11C5A" w14:textId="2A311BB9" w:rsidR="006A0E65" w:rsidRPr="005076EE" w:rsidRDefault="000E0429" w:rsidP="005076EE">
            <w:pPr>
              <w:rPr>
                <w:b/>
                <w:bCs/>
                <w:sz w:val="24"/>
                <w:szCs w:val="24"/>
                <w:lang w:val="ro-RO" w:eastAsia="en-US"/>
              </w:rPr>
            </w:pPr>
            <w:r w:rsidRPr="005076EE">
              <w:rPr>
                <w:b/>
                <w:bCs/>
                <w:sz w:val="24"/>
                <w:szCs w:val="24"/>
                <w:lang w:val="ro-RO" w:eastAsia="en-US"/>
              </w:rPr>
              <w:t>Nume</w:t>
            </w:r>
            <w:r w:rsidR="008768BF" w:rsidRPr="005076EE">
              <w:rPr>
                <w:b/>
                <w:bCs/>
                <w:sz w:val="24"/>
                <w:szCs w:val="24"/>
                <w:lang w:val="ro-RO" w:eastAsia="en-US"/>
              </w:rPr>
              <w:t>,</w:t>
            </w:r>
            <w:r w:rsidRPr="005076EE">
              <w:rPr>
                <w:b/>
                <w:bCs/>
                <w:sz w:val="24"/>
                <w:szCs w:val="24"/>
                <w:lang w:val="ro-RO" w:eastAsia="en-US"/>
              </w:rPr>
              <w:t xml:space="preserve"> prenume</w:t>
            </w:r>
            <w:r w:rsidR="006A0E65" w:rsidRPr="005076EE">
              <w:rPr>
                <w:b/>
                <w:bCs/>
                <w:sz w:val="24"/>
                <w:szCs w:val="24"/>
                <w:lang w:val="ro-RO" w:eastAsia="en-US"/>
              </w:rPr>
              <w:t>_______________________</w:t>
            </w:r>
          </w:p>
        </w:tc>
      </w:tr>
      <w:tr w:rsidR="00ED4B52" w:rsidRPr="005076EE" w14:paraId="4380C3CF" w14:textId="77777777" w:rsidTr="006A0E65">
        <w:trPr>
          <w:trHeight w:val="274"/>
        </w:trPr>
        <w:tc>
          <w:tcPr>
            <w:tcW w:w="4996" w:type="dxa"/>
          </w:tcPr>
          <w:p w14:paraId="2EB84FEC" w14:textId="5A72163D" w:rsidR="00ED4B52" w:rsidRPr="005076EE" w:rsidRDefault="00ED4B52" w:rsidP="005076EE">
            <w:pPr>
              <w:rPr>
                <w:noProof/>
                <w:sz w:val="24"/>
                <w:szCs w:val="24"/>
                <w:lang w:val="ro-RO" w:eastAsia="en-US"/>
              </w:rPr>
            </w:pPr>
          </w:p>
        </w:tc>
        <w:tc>
          <w:tcPr>
            <w:tcW w:w="5636" w:type="dxa"/>
          </w:tcPr>
          <w:p w14:paraId="53F6F0CD" w14:textId="70B13F87" w:rsidR="00ED4B52" w:rsidRPr="005076EE" w:rsidRDefault="00ED4B52" w:rsidP="005076EE">
            <w:pPr>
              <w:rPr>
                <w:bCs/>
                <w:noProof/>
                <w:sz w:val="24"/>
                <w:szCs w:val="24"/>
                <w:lang w:val="ro-RO" w:eastAsia="en-US"/>
              </w:rPr>
            </w:pPr>
          </w:p>
        </w:tc>
      </w:tr>
      <w:tr w:rsidR="00ED4B52" w:rsidRPr="005076EE" w14:paraId="6965CB37" w14:textId="77777777" w:rsidTr="006A0E65">
        <w:trPr>
          <w:trHeight w:val="215"/>
        </w:trPr>
        <w:tc>
          <w:tcPr>
            <w:tcW w:w="4996" w:type="dxa"/>
          </w:tcPr>
          <w:p w14:paraId="3DE4C626" w14:textId="65CC0849" w:rsidR="00ED4B52" w:rsidRPr="005076EE" w:rsidRDefault="00ED4B52" w:rsidP="005076EE">
            <w:pPr>
              <w:rPr>
                <w:noProof/>
                <w:sz w:val="24"/>
                <w:szCs w:val="24"/>
                <w:lang w:val="ro-RO" w:eastAsia="en-US"/>
              </w:rPr>
            </w:pPr>
          </w:p>
        </w:tc>
        <w:tc>
          <w:tcPr>
            <w:tcW w:w="5636" w:type="dxa"/>
          </w:tcPr>
          <w:p w14:paraId="0C927381" w14:textId="5ADF1F98" w:rsidR="00ED4B52" w:rsidRPr="005076EE" w:rsidRDefault="00ED4B52" w:rsidP="005076EE">
            <w:pPr>
              <w:rPr>
                <w:bCs/>
                <w:noProof/>
                <w:sz w:val="24"/>
                <w:szCs w:val="24"/>
                <w:lang w:val="ro-RO" w:eastAsia="en-US"/>
              </w:rPr>
            </w:pPr>
          </w:p>
        </w:tc>
      </w:tr>
      <w:tr w:rsidR="00ED4B52" w:rsidRPr="005076EE" w14:paraId="32760526" w14:textId="77777777" w:rsidTr="006A0E65">
        <w:trPr>
          <w:trHeight w:val="149"/>
        </w:trPr>
        <w:tc>
          <w:tcPr>
            <w:tcW w:w="4996" w:type="dxa"/>
          </w:tcPr>
          <w:p w14:paraId="0131F565" w14:textId="5F66C876" w:rsidR="00ED4B52" w:rsidRPr="005076EE" w:rsidRDefault="00ED4B52" w:rsidP="005076EE">
            <w:pPr>
              <w:rPr>
                <w:noProof/>
                <w:sz w:val="24"/>
                <w:szCs w:val="24"/>
                <w:lang w:val="ro-RO" w:eastAsia="en-US"/>
              </w:rPr>
            </w:pPr>
          </w:p>
        </w:tc>
        <w:tc>
          <w:tcPr>
            <w:tcW w:w="5636" w:type="dxa"/>
          </w:tcPr>
          <w:p w14:paraId="749FD331" w14:textId="3CCBE64E" w:rsidR="00ED4B52" w:rsidRPr="005076EE" w:rsidRDefault="00ED4B52" w:rsidP="005076EE">
            <w:pPr>
              <w:keepNext/>
              <w:outlineLvl w:val="2"/>
              <w:rPr>
                <w:bCs/>
                <w:color w:val="000000"/>
                <w:sz w:val="24"/>
                <w:szCs w:val="24"/>
                <w:lang w:val="ro-RO"/>
              </w:rPr>
            </w:pPr>
          </w:p>
        </w:tc>
      </w:tr>
      <w:tr w:rsidR="00ED4B52" w:rsidRPr="005076EE" w14:paraId="603C6D3C" w14:textId="77777777" w:rsidTr="006A0E65">
        <w:trPr>
          <w:trHeight w:val="357"/>
        </w:trPr>
        <w:tc>
          <w:tcPr>
            <w:tcW w:w="4996" w:type="dxa"/>
          </w:tcPr>
          <w:p w14:paraId="2CC7F8A6" w14:textId="05253EF2" w:rsidR="00ED4B52" w:rsidRPr="005076EE" w:rsidRDefault="00ED4B52" w:rsidP="005076EE">
            <w:pPr>
              <w:rPr>
                <w:noProof/>
                <w:sz w:val="24"/>
                <w:szCs w:val="24"/>
                <w:lang w:val="ro-RO" w:eastAsia="en-US"/>
              </w:rPr>
            </w:pPr>
          </w:p>
        </w:tc>
        <w:tc>
          <w:tcPr>
            <w:tcW w:w="5636" w:type="dxa"/>
          </w:tcPr>
          <w:p w14:paraId="63A230F1" w14:textId="754F213D" w:rsidR="00ED4B52" w:rsidRPr="005076EE" w:rsidRDefault="00ED4B52" w:rsidP="005076EE">
            <w:pPr>
              <w:rPr>
                <w:bCs/>
                <w:noProof/>
                <w:sz w:val="24"/>
                <w:szCs w:val="24"/>
                <w:lang w:val="ro-RO" w:eastAsia="en-US"/>
              </w:rPr>
            </w:pPr>
          </w:p>
        </w:tc>
      </w:tr>
      <w:tr w:rsidR="00ED4B52" w:rsidRPr="005076EE" w14:paraId="50CDD05E" w14:textId="77777777" w:rsidTr="006A0E65">
        <w:trPr>
          <w:trHeight w:val="340"/>
        </w:trPr>
        <w:tc>
          <w:tcPr>
            <w:tcW w:w="4996" w:type="dxa"/>
          </w:tcPr>
          <w:p w14:paraId="09376EEB" w14:textId="00EC88DC" w:rsidR="00ED4B52" w:rsidRPr="005076EE" w:rsidRDefault="00ED4B52" w:rsidP="005076EE">
            <w:pPr>
              <w:rPr>
                <w:noProof/>
                <w:sz w:val="24"/>
                <w:szCs w:val="24"/>
                <w:lang w:val="ro-RO" w:eastAsia="en-US"/>
              </w:rPr>
            </w:pPr>
          </w:p>
        </w:tc>
        <w:tc>
          <w:tcPr>
            <w:tcW w:w="5636" w:type="dxa"/>
          </w:tcPr>
          <w:p w14:paraId="2EA6D1DD" w14:textId="111EC2EA" w:rsidR="00ED4B52" w:rsidRPr="005076EE" w:rsidRDefault="00ED4B52" w:rsidP="005076EE">
            <w:pPr>
              <w:rPr>
                <w:bCs/>
                <w:noProof/>
                <w:sz w:val="24"/>
                <w:szCs w:val="24"/>
                <w:lang w:val="ro-RO" w:eastAsia="en-US"/>
              </w:rPr>
            </w:pPr>
          </w:p>
        </w:tc>
      </w:tr>
      <w:bookmarkEnd w:id="3"/>
    </w:tbl>
    <w:p w14:paraId="097D1B66" w14:textId="1F90D712" w:rsidR="00025C07" w:rsidRPr="005076EE" w:rsidRDefault="00025C07" w:rsidP="005076EE">
      <w:pPr>
        <w:rPr>
          <w:color w:val="000000" w:themeColor="text1"/>
          <w:sz w:val="24"/>
          <w:szCs w:val="24"/>
          <w:lang w:val="ro-RO"/>
        </w:rPr>
      </w:pPr>
    </w:p>
    <w:sectPr w:rsidR="00025C07" w:rsidRPr="005076EE" w:rsidSect="007B3FCF">
      <w:pgSz w:w="11906" w:h="16838"/>
      <w:pgMar w:top="709" w:right="851" w:bottom="993" w:left="1531" w:header="720" w:footer="3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BD12C1" w14:textId="77777777" w:rsidR="00254ACA" w:rsidRDefault="00254ACA" w:rsidP="00832EE7">
      <w:r>
        <w:separator/>
      </w:r>
    </w:p>
  </w:endnote>
  <w:endnote w:type="continuationSeparator" w:id="0">
    <w:p w14:paraId="05FF76CC" w14:textId="77777777" w:rsidR="00254ACA" w:rsidRDefault="00254ACA" w:rsidP="0083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25CFE3" w14:textId="77777777" w:rsidR="00254ACA" w:rsidRDefault="00254ACA" w:rsidP="00832EE7">
      <w:r>
        <w:separator/>
      </w:r>
    </w:p>
  </w:footnote>
  <w:footnote w:type="continuationSeparator" w:id="0">
    <w:p w14:paraId="01D71E26" w14:textId="77777777" w:rsidR="00254ACA" w:rsidRDefault="00254ACA" w:rsidP="00832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654"/>
        </w:tabs>
        <w:ind w:left="-654" w:firstLine="0"/>
      </w:pPr>
    </w:lvl>
    <w:lvl w:ilvl="1">
      <w:start w:val="1"/>
      <w:numFmt w:val="none"/>
      <w:suff w:val="nothing"/>
      <w:lvlText w:val=""/>
      <w:lvlJc w:val="left"/>
      <w:pPr>
        <w:tabs>
          <w:tab w:val="num" w:pos="-654"/>
        </w:tabs>
        <w:ind w:left="-654" w:firstLine="0"/>
      </w:pPr>
    </w:lvl>
    <w:lvl w:ilvl="2">
      <w:start w:val="1"/>
      <w:numFmt w:val="none"/>
      <w:suff w:val="nothing"/>
      <w:lvlText w:val=""/>
      <w:lvlJc w:val="left"/>
      <w:pPr>
        <w:tabs>
          <w:tab w:val="num" w:pos="-654"/>
        </w:tabs>
        <w:ind w:left="-654" w:firstLine="0"/>
      </w:pPr>
    </w:lvl>
    <w:lvl w:ilvl="3">
      <w:start w:val="1"/>
      <w:numFmt w:val="none"/>
      <w:suff w:val="nothing"/>
      <w:lvlText w:val=""/>
      <w:lvlJc w:val="left"/>
      <w:pPr>
        <w:tabs>
          <w:tab w:val="num" w:pos="-654"/>
        </w:tabs>
        <w:ind w:left="-654" w:firstLine="0"/>
      </w:pPr>
    </w:lvl>
    <w:lvl w:ilvl="4">
      <w:start w:val="1"/>
      <w:numFmt w:val="none"/>
      <w:suff w:val="nothing"/>
      <w:lvlText w:val=""/>
      <w:lvlJc w:val="left"/>
      <w:pPr>
        <w:tabs>
          <w:tab w:val="num" w:pos="-654"/>
        </w:tabs>
        <w:ind w:left="-654" w:firstLine="0"/>
      </w:pPr>
    </w:lvl>
    <w:lvl w:ilvl="5">
      <w:start w:val="1"/>
      <w:numFmt w:val="none"/>
      <w:suff w:val="nothing"/>
      <w:lvlText w:val=""/>
      <w:lvlJc w:val="left"/>
      <w:pPr>
        <w:tabs>
          <w:tab w:val="num" w:pos="-654"/>
        </w:tabs>
        <w:ind w:left="-654" w:firstLine="0"/>
      </w:pPr>
    </w:lvl>
    <w:lvl w:ilvl="6">
      <w:start w:val="1"/>
      <w:numFmt w:val="none"/>
      <w:suff w:val="nothing"/>
      <w:lvlText w:val=""/>
      <w:lvlJc w:val="left"/>
      <w:pPr>
        <w:tabs>
          <w:tab w:val="num" w:pos="-654"/>
        </w:tabs>
        <w:ind w:left="-654" w:firstLine="0"/>
      </w:pPr>
    </w:lvl>
    <w:lvl w:ilvl="7">
      <w:start w:val="1"/>
      <w:numFmt w:val="none"/>
      <w:suff w:val="nothing"/>
      <w:lvlText w:val=""/>
      <w:lvlJc w:val="left"/>
      <w:pPr>
        <w:tabs>
          <w:tab w:val="num" w:pos="-654"/>
        </w:tabs>
        <w:ind w:left="-654" w:firstLine="0"/>
      </w:pPr>
    </w:lvl>
    <w:lvl w:ilvl="8">
      <w:start w:val="1"/>
      <w:numFmt w:val="none"/>
      <w:suff w:val="nothing"/>
      <w:lvlText w:val=""/>
      <w:lvlJc w:val="left"/>
      <w:pPr>
        <w:tabs>
          <w:tab w:val="num" w:pos="-654"/>
        </w:tabs>
        <w:ind w:left="-654"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56AFF4E"/>
    <w:name w:val="WW8Num23"/>
    <w:lvl w:ilvl="0">
      <w:start w:val="1"/>
      <w:numFmt w:val="lowerLetter"/>
      <w:lvlText w:val="%1)"/>
      <w:lvlJc w:val="left"/>
      <w:pPr>
        <w:tabs>
          <w:tab w:val="num" w:pos="341"/>
        </w:tabs>
        <w:ind w:left="-793" w:firstLine="1077"/>
      </w:pPr>
      <w:rPr>
        <w:strike w:val="0"/>
        <w:sz w:val="24"/>
        <w:szCs w:val="24"/>
      </w:rPr>
    </w:lvl>
  </w:abstractNum>
  <w:abstractNum w:abstractNumId="3" w15:restartNumberingAfterBreak="0">
    <w:nsid w:val="00000013"/>
    <w:multiLevelType w:val="singleLevel"/>
    <w:tmpl w:val="00000013"/>
    <w:name w:val="WW8Num29"/>
    <w:lvl w:ilvl="0">
      <w:start w:val="1"/>
      <w:numFmt w:val="lowerLetter"/>
      <w:lvlText w:val="%1)"/>
      <w:lvlJc w:val="left"/>
      <w:pPr>
        <w:tabs>
          <w:tab w:val="num" w:pos="1065"/>
        </w:tabs>
        <w:ind w:left="1065" w:hanging="360"/>
      </w:pPr>
      <w:rPr>
        <w:rFonts w:ascii="Times New Roman" w:hAnsi="Times New Roman" w:cs="Times New Roman"/>
        <w:b w:val="0"/>
        <w:sz w:val="20"/>
        <w:szCs w:val="20"/>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C"/>
    <w:multiLevelType w:val="singleLevel"/>
    <w:tmpl w:val="0000001C"/>
    <w:name w:val="WW8Num42"/>
    <w:lvl w:ilvl="0">
      <w:start w:val="1"/>
      <w:numFmt w:val="lowerLetter"/>
      <w:lvlText w:val="%1)"/>
      <w:lvlJc w:val="left"/>
      <w:pPr>
        <w:tabs>
          <w:tab w:val="num" w:pos="708"/>
        </w:tabs>
        <w:ind w:left="720" w:firstLine="1077"/>
      </w:pPr>
    </w:lvl>
  </w:abstractNum>
  <w:abstractNum w:abstractNumId="6" w15:restartNumberingAfterBreak="0">
    <w:nsid w:val="0000001E"/>
    <w:multiLevelType w:val="singleLevel"/>
    <w:tmpl w:val="0A48ECB8"/>
    <w:name w:val="WW8Num45"/>
    <w:lvl w:ilvl="0">
      <w:start w:val="1"/>
      <w:numFmt w:val="lowerLetter"/>
      <w:lvlText w:val="%1)"/>
      <w:lvlJc w:val="left"/>
      <w:pPr>
        <w:tabs>
          <w:tab w:val="num" w:pos="786"/>
        </w:tabs>
        <w:ind w:left="786" w:hanging="360"/>
      </w:pPr>
      <w:rPr>
        <w:b w:val="0"/>
        <w:sz w:val="24"/>
        <w:szCs w:val="24"/>
      </w:rPr>
    </w:lvl>
  </w:abstractNum>
  <w:abstractNum w:abstractNumId="7" w15:restartNumberingAfterBreak="0">
    <w:nsid w:val="057F0FC5"/>
    <w:multiLevelType w:val="hybridMultilevel"/>
    <w:tmpl w:val="45FC51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9A47F74"/>
    <w:multiLevelType w:val="singleLevel"/>
    <w:tmpl w:val="0652B976"/>
    <w:lvl w:ilvl="0">
      <w:start w:val="1"/>
      <w:numFmt w:val="lowerLetter"/>
      <w:lvlText w:val="%1)"/>
      <w:lvlJc w:val="left"/>
      <w:pPr>
        <w:tabs>
          <w:tab w:val="num" w:pos="1854"/>
        </w:tabs>
        <w:ind w:left="720" w:firstLine="1077"/>
      </w:pPr>
      <w:rPr>
        <w:sz w:val="24"/>
        <w:szCs w:val="24"/>
      </w:rPr>
    </w:lvl>
  </w:abstractNum>
  <w:abstractNum w:abstractNumId="9" w15:restartNumberingAfterBreak="0">
    <w:nsid w:val="1BDF6016"/>
    <w:multiLevelType w:val="hybridMultilevel"/>
    <w:tmpl w:val="E6A8599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1061E8"/>
    <w:multiLevelType w:val="hybridMultilevel"/>
    <w:tmpl w:val="366E7640"/>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2DAA00A0"/>
    <w:multiLevelType w:val="multilevel"/>
    <w:tmpl w:val="D3422EEA"/>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83389C"/>
    <w:multiLevelType w:val="hybridMultilevel"/>
    <w:tmpl w:val="CE10DB80"/>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4485F9B"/>
    <w:multiLevelType w:val="hybridMultilevel"/>
    <w:tmpl w:val="366E7640"/>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36DF3DC7"/>
    <w:multiLevelType w:val="hybridMultilevel"/>
    <w:tmpl w:val="E08E58F4"/>
    <w:lvl w:ilvl="0" w:tplc="E0F4B554">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3D48AC"/>
    <w:multiLevelType w:val="hybridMultilevel"/>
    <w:tmpl w:val="3EC8E7DE"/>
    <w:lvl w:ilvl="0" w:tplc="D604082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CAB6266"/>
    <w:multiLevelType w:val="hybridMultilevel"/>
    <w:tmpl w:val="F7307FF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42C296E"/>
    <w:multiLevelType w:val="hybridMultilevel"/>
    <w:tmpl w:val="73701E9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6D17686"/>
    <w:multiLevelType w:val="hybridMultilevel"/>
    <w:tmpl w:val="8B0A9AF6"/>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 w:numId="8">
    <w:abstractNumId w:val="17"/>
  </w:num>
  <w:num w:numId="9">
    <w:abstractNumId w:val="14"/>
  </w:num>
  <w:num w:numId="10">
    <w:abstractNumId w:val="16"/>
  </w:num>
  <w:num w:numId="11">
    <w:abstractNumId w:val="8"/>
  </w:num>
  <w:num w:numId="12">
    <w:abstractNumId w:val="19"/>
  </w:num>
  <w:num w:numId="13">
    <w:abstractNumId w:val="15"/>
  </w:num>
  <w:num w:numId="14">
    <w:abstractNumId w:val="13"/>
  </w:num>
  <w:num w:numId="15">
    <w:abstractNumId w:val="12"/>
  </w:num>
  <w:num w:numId="16">
    <w:abstractNumId w:val="1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9"/>
  </w:num>
  <w:num w:numId="20">
    <w:abstractNumId w:val="18"/>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C63"/>
    <w:rsid w:val="00002F4B"/>
    <w:rsid w:val="00005613"/>
    <w:rsid w:val="00010B05"/>
    <w:rsid w:val="000201B6"/>
    <w:rsid w:val="00025C07"/>
    <w:rsid w:val="00030580"/>
    <w:rsid w:val="00034AFF"/>
    <w:rsid w:val="00043981"/>
    <w:rsid w:val="00054EFB"/>
    <w:rsid w:val="000551AB"/>
    <w:rsid w:val="00061866"/>
    <w:rsid w:val="00066D18"/>
    <w:rsid w:val="00072B3A"/>
    <w:rsid w:val="00087125"/>
    <w:rsid w:val="000A4EC7"/>
    <w:rsid w:val="000B075E"/>
    <w:rsid w:val="000C0B59"/>
    <w:rsid w:val="000D20ED"/>
    <w:rsid w:val="000D6A6E"/>
    <w:rsid w:val="000E0429"/>
    <w:rsid w:val="000F275C"/>
    <w:rsid w:val="000F4B59"/>
    <w:rsid w:val="000F67A4"/>
    <w:rsid w:val="000F69F5"/>
    <w:rsid w:val="00105670"/>
    <w:rsid w:val="00112D29"/>
    <w:rsid w:val="0011621A"/>
    <w:rsid w:val="0012454F"/>
    <w:rsid w:val="00130B94"/>
    <w:rsid w:val="00131A07"/>
    <w:rsid w:val="0013224B"/>
    <w:rsid w:val="00145053"/>
    <w:rsid w:val="0014580E"/>
    <w:rsid w:val="00154F3F"/>
    <w:rsid w:val="001812EE"/>
    <w:rsid w:val="00182130"/>
    <w:rsid w:val="00182169"/>
    <w:rsid w:val="001856CF"/>
    <w:rsid w:val="00191B07"/>
    <w:rsid w:val="00194BBA"/>
    <w:rsid w:val="00197CB9"/>
    <w:rsid w:val="001A5B86"/>
    <w:rsid w:val="001B4F97"/>
    <w:rsid w:val="001D04E7"/>
    <w:rsid w:val="001D1BCE"/>
    <w:rsid w:val="001D2D65"/>
    <w:rsid w:val="001F140A"/>
    <w:rsid w:val="001F43B9"/>
    <w:rsid w:val="001F6F40"/>
    <w:rsid w:val="00213B81"/>
    <w:rsid w:val="00214953"/>
    <w:rsid w:val="0022721D"/>
    <w:rsid w:val="002343EA"/>
    <w:rsid w:val="00237D77"/>
    <w:rsid w:val="00240DDC"/>
    <w:rsid w:val="00241F4A"/>
    <w:rsid w:val="002428C7"/>
    <w:rsid w:val="00245FB4"/>
    <w:rsid w:val="002464F2"/>
    <w:rsid w:val="00247466"/>
    <w:rsid w:val="002525C7"/>
    <w:rsid w:val="00254ACA"/>
    <w:rsid w:val="002601B0"/>
    <w:rsid w:val="00262ECF"/>
    <w:rsid w:val="00270640"/>
    <w:rsid w:val="00273E55"/>
    <w:rsid w:val="002829D9"/>
    <w:rsid w:val="00283494"/>
    <w:rsid w:val="002840EA"/>
    <w:rsid w:val="0028515C"/>
    <w:rsid w:val="002950AD"/>
    <w:rsid w:val="002967E7"/>
    <w:rsid w:val="002A20FA"/>
    <w:rsid w:val="002B07D9"/>
    <w:rsid w:val="002B7410"/>
    <w:rsid w:val="002C0B75"/>
    <w:rsid w:val="002C7443"/>
    <w:rsid w:val="002C75C3"/>
    <w:rsid w:val="002D6087"/>
    <w:rsid w:val="002E4DBA"/>
    <w:rsid w:val="002E5CDB"/>
    <w:rsid w:val="003000C2"/>
    <w:rsid w:val="00303747"/>
    <w:rsid w:val="00310228"/>
    <w:rsid w:val="00314CEC"/>
    <w:rsid w:val="00316DE3"/>
    <w:rsid w:val="00324809"/>
    <w:rsid w:val="00331370"/>
    <w:rsid w:val="003402F7"/>
    <w:rsid w:val="003422C2"/>
    <w:rsid w:val="00347A4D"/>
    <w:rsid w:val="0035142C"/>
    <w:rsid w:val="00353264"/>
    <w:rsid w:val="00353872"/>
    <w:rsid w:val="0035660D"/>
    <w:rsid w:val="00362F66"/>
    <w:rsid w:val="003678FF"/>
    <w:rsid w:val="00374212"/>
    <w:rsid w:val="003754DB"/>
    <w:rsid w:val="00376996"/>
    <w:rsid w:val="00376FD7"/>
    <w:rsid w:val="003826D8"/>
    <w:rsid w:val="0038671D"/>
    <w:rsid w:val="003950CB"/>
    <w:rsid w:val="0039608F"/>
    <w:rsid w:val="003969C0"/>
    <w:rsid w:val="00397A76"/>
    <w:rsid w:val="003A1D9E"/>
    <w:rsid w:val="003A203C"/>
    <w:rsid w:val="003A25A1"/>
    <w:rsid w:val="003A3AC3"/>
    <w:rsid w:val="003A4806"/>
    <w:rsid w:val="003A4CEC"/>
    <w:rsid w:val="003B1A8D"/>
    <w:rsid w:val="003B483A"/>
    <w:rsid w:val="003C7958"/>
    <w:rsid w:val="003D4993"/>
    <w:rsid w:val="003E1C7A"/>
    <w:rsid w:val="003E64A2"/>
    <w:rsid w:val="003F1F82"/>
    <w:rsid w:val="00405829"/>
    <w:rsid w:val="004111A1"/>
    <w:rsid w:val="00411534"/>
    <w:rsid w:val="00411EE3"/>
    <w:rsid w:val="00423D69"/>
    <w:rsid w:val="0042620B"/>
    <w:rsid w:val="004264D2"/>
    <w:rsid w:val="004344B1"/>
    <w:rsid w:val="00436D4D"/>
    <w:rsid w:val="004405E3"/>
    <w:rsid w:val="004409CC"/>
    <w:rsid w:val="00444647"/>
    <w:rsid w:val="00446278"/>
    <w:rsid w:val="00463D7F"/>
    <w:rsid w:val="00464107"/>
    <w:rsid w:val="00472121"/>
    <w:rsid w:val="00474D93"/>
    <w:rsid w:val="00483BC7"/>
    <w:rsid w:val="00484C63"/>
    <w:rsid w:val="004941C8"/>
    <w:rsid w:val="004B1C06"/>
    <w:rsid w:val="004B26C5"/>
    <w:rsid w:val="0050052D"/>
    <w:rsid w:val="005076EE"/>
    <w:rsid w:val="00507EF8"/>
    <w:rsid w:val="00515F08"/>
    <w:rsid w:val="005225D7"/>
    <w:rsid w:val="00524F15"/>
    <w:rsid w:val="005342BD"/>
    <w:rsid w:val="005363B7"/>
    <w:rsid w:val="0054132A"/>
    <w:rsid w:val="00555705"/>
    <w:rsid w:val="005563CB"/>
    <w:rsid w:val="00564759"/>
    <w:rsid w:val="005651A4"/>
    <w:rsid w:val="005712B8"/>
    <w:rsid w:val="00577454"/>
    <w:rsid w:val="005814E9"/>
    <w:rsid w:val="005872F6"/>
    <w:rsid w:val="0059178C"/>
    <w:rsid w:val="005A6AC5"/>
    <w:rsid w:val="005B35B0"/>
    <w:rsid w:val="005B3B6C"/>
    <w:rsid w:val="005C1802"/>
    <w:rsid w:val="005C1ACE"/>
    <w:rsid w:val="005C54E2"/>
    <w:rsid w:val="005D61B3"/>
    <w:rsid w:val="005E2F10"/>
    <w:rsid w:val="005E52A4"/>
    <w:rsid w:val="005E6517"/>
    <w:rsid w:val="005F4EDD"/>
    <w:rsid w:val="005F6CFB"/>
    <w:rsid w:val="00603261"/>
    <w:rsid w:val="00610823"/>
    <w:rsid w:val="006265F1"/>
    <w:rsid w:val="006371FF"/>
    <w:rsid w:val="00646A51"/>
    <w:rsid w:val="00646C47"/>
    <w:rsid w:val="00647639"/>
    <w:rsid w:val="00651FFA"/>
    <w:rsid w:val="006552B8"/>
    <w:rsid w:val="006613FE"/>
    <w:rsid w:val="006657E2"/>
    <w:rsid w:val="00670170"/>
    <w:rsid w:val="0067176B"/>
    <w:rsid w:val="00673979"/>
    <w:rsid w:val="006740B6"/>
    <w:rsid w:val="00675566"/>
    <w:rsid w:val="00675682"/>
    <w:rsid w:val="00682332"/>
    <w:rsid w:val="006A0E65"/>
    <w:rsid w:val="006A203F"/>
    <w:rsid w:val="006C1CF2"/>
    <w:rsid w:val="006D5219"/>
    <w:rsid w:val="006E77CF"/>
    <w:rsid w:val="006F56DB"/>
    <w:rsid w:val="006F5A45"/>
    <w:rsid w:val="006F67A4"/>
    <w:rsid w:val="00707FD8"/>
    <w:rsid w:val="00712441"/>
    <w:rsid w:val="00713645"/>
    <w:rsid w:val="007141ED"/>
    <w:rsid w:val="00716C44"/>
    <w:rsid w:val="0072068C"/>
    <w:rsid w:val="007244EB"/>
    <w:rsid w:val="00730C57"/>
    <w:rsid w:val="00731062"/>
    <w:rsid w:val="00731ADE"/>
    <w:rsid w:val="00753616"/>
    <w:rsid w:val="0076181C"/>
    <w:rsid w:val="00763518"/>
    <w:rsid w:val="00763A7D"/>
    <w:rsid w:val="00763F4D"/>
    <w:rsid w:val="00765470"/>
    <w:rsid w:val="00774E73"/>
    <w:rsid w:val="007755A9"/>
    <w:rsid w:val="007974BC"/>
    <w:rsid w:val="007A32E3"/>
    <w:rsid w:val="007A458F"/>
    <w:rsid w:val="007A5D18"/>
    <w:rsid w:val="007A7251"/>
    <w:rsid w:val="007B3FCF"/>
    <w:rsid w:val="007B428A"/>
    <w:rsid w:val="007B7673"/>
    <w:rsid w:val="007C2203"/>
    <w:rsid w:val="007C4680"/>
    <w:rsid w:val="007C7593"/>
    <w:rsid w:val="007E7F1B"/>
    <w:rsid w:val="007F32F9"/>
    <w:rsid w:val="007F3597"/>
    <w:rsid w:val="007F4643"/>
    <w:rsid w:val="007F5BE5"/>
    <w:rsid w:val="0080558E"/>
    <w:rsid w:val="00827D56"/>
    <w:rsid w:val="00832EE7"/>
    <w:rsid w:val="00833858"/>
    <w:rsid w:val="00836BB5"/>
    <w:rsid w:val="008464C5"/>
    <w:rsid w:val="008544E3"/>
    <w:rsid w:val="00856034"/>
    <w:rsid w:val="00856332"/>
    <w:rsid w:val="0085664D"/>
    <w:rsid w:val="00864C2D"/>
    <w:rsid w:val="00867E97"/>
    <w:rsid w:val="00872794"/>
    <w:rsid w:val="00875FAC"/>
    <w:rsid w:val="008768BF"/>
    <w:rsid w:val="008C5670"/>
    <w:rsid w:val="008D1D09"/>
    <w:rsid w:val="008D6B51"/>
    <w:rsid w:val="008D6ED0"/>
    <w:rsid w:val="008E2A7E"/>
    <w:rsid w:val="008F6575"/>
    <w:rsid w:val="008F6599"/>
    <w:rsid w:val="009027B9"/>
    <w:rsid w:val="0092098D"/>
    <w:rsid w:val="00924E8A"/>
    <w:rsid w:val="00926125"/>
    <w:rsid w:val="00926C35"/>
    <w:rsid w:val="00927A2E"/>
    <w:rsid w:val="0095116F"/>
    <w:rsid w:val="0095125A"/>
    <w:rsid w:val="009740AD"/>
    <w:rsid w:val="009775A7"/>
    <w:rsid w:val="00983775"/>
    <w:rsid w:val="00983BBF"/>
    <w:rsid w:val="00986FA0"/>
    <w:rsid w:val="00997291"/>
    <w:rsid w:val="009A1B37"/>
    <w:rsid w:val="009A4B98"/>
    <w:rsid w:val="009B3763"/>
    <w:rsid w:val="009B3F96"/>
    <w:rsid w:val="009D1CBB"/>
    <w:rsid w:val="009D4E49"/>
    <w:rsid w:val="009F41F3"/>
    <w:rsid w:val="00A01474"/>
    <w:rsid w:val="00A02EAE"/>
    <w:rsid w:val="00A05BDC"/>
    <w:rsid w:val="00A11C5D"/>
    <w:rsid w:val="00A12755"/>
    <w:rsid w:val="00A20788"/>
    <w:rsid w:val="00A20C37"/>
    <w:rsid w:val="00A20CC0"/>
    <w:rsid w:val="00A22B7E"/>
    <w:rsid w:val="00A24BC1"/>
    <w:rsid w:val="00A276B8"/>
    <w:rsid w:val="00A33EE2"/>
    <w:rsid w:val="00A34F8A"/>
    <w:rsid w:val="00A36294"/>
    <w:rsid w:val="00A4054D"/>
    <w:rsid w:val="00A4494A"/>
    <w:rsid w:val="00A55829"/>
    <w:rsid w:val="00A55A05"/>
    <w:rsid w:val="00A62B62"/>
    <w:rsid w:val="00A6622B"/>
    <w:rsid w:val="00A8014D"/>
    <w:rsid w:val="00A9193A"/>
    <w:rsid w:val="00A9596B"/>
    <w:rsid w:val="00AA177F"/>
    <w:rsid w:val="00AA604D"/>
    <w:rsid w:val="00AB0761"/>
    <w:rsid w:val="00AC5A49"/>
    <w:rsid w:val="00AC5C2F"/>
    <w:rsid w:val="00AD0EB6"/>
    <w:rsid w:val="00AD1566"/>
    <w:rsid w:val="00AD31B7"/>
    <w:rsid w:val="00AD3F54"/>
    <w:rsid w:val="00AE4625"/>
    <w:rsid w:val="00AE64F9"/>
    <w:rsid w:val="00AE7DE5"/>
    <w:rsid w:val="00AF0DDD"/>
    <w:rsid w:val="00AF1843"/>
    <w:rsid w:val="00AF4AD7"/>
    <w:rsid w:val="00AF7AA7"/>
    <w:rsid w:val="00B0371A"/>
    <w:rsid w:val="00B138C5"/>
    <w:rsid w:val="00B364AE"/>
    <w:rsid w:val="00B50FEF"/>
    <w:rsid w:val="00B62E5F"/>
    <w:rsid w:val="00B670DF"/>
    <w:rsid w:val="00B72FC2"/>
    <w:rsid w:val="00BA10AD"/>
    <w:rsid w:val="00BB67D4"/>
    <w:rsid w:val="00BC275B"/>
    <w:rsid w:val="00BC4AA3"/>
    <w:rsid w:val="00BC6929"/>
    <w:rsid w:val="00BE0664"/>
    <w:rsid w:val="00BE1F66"/>
    <w:rsid w:val="00BF183B"/>
    <w:rsid w:val="00BF35E3"/>
    <w:rsid w:val="00BF4D9E"/>
    <w:rsid w:val="00C06136"/>
    <w:rsid w:val="00C07FFB"/>
    <w:rsid w:val="00C16027"/>
    <w:rsid w:val="00C21B00"/>
    <w:rsid w:val="00C27F24"/>
    <w:rsid w:val="00C301A2"/>
    <w:rsid w:val="00C406C4"/>
    <w:rsid w:val="00C40732"/>
    <w:rsid w:val="00C4511D"/>
    <w:rsid w:val="00C5172E"/>
    <w:rsid w:val="00C70A07"/>
    <w:rsid w:val="00C70C9E"/>
    <w:rsid w:val="00C734D9"/>
    <w:rsid w:val="00C902E2"/>
    <w:rsid w:val="00C91628"/>
    <w:rsid w:val="00C91BFF"/>
    <w:rsid w:val="00C92517"/>
    <w:rsid w:val="00C95AAA"/>
    <w:rsid w:val="00CA11CE"/>
    <w:rsid w:val="00CA18C4"/>
    <w:rsid w:val="00CA368E"/>
    <w:rsid w:val="00CB206A"/>
    <w:rsid w:val="00CB2122"/>
    <w:rsid w:val="00CB358C"/>
    <w:rsid w:val="00CC0B09"/>
    <w:rsid w:val="00CC3B9F"/>
    <w:rsid w:val="00CC535B"/>
    <w:rsid w:val="00CD2E93"/>
    <w:rsid w:val="00CD436A"/>
    <w:rsid w:val="00CD5144"/>
    <w:rsid w:val="00CD5E8C"/>
    <w:rsid w:val="00CF0673"/>
    <w:rsid w:val="00CF565B"/>
    <w:rsid w:val="00D0721E"/>
    <w:rsid w:val="00D1034B"/>
    <w:rsid w:val="00D224EC"/>
    <w:rsid w:val="00D33473"/>
    <w:rsid w:val="00D46183"/>
    <w:rsid w:val="00D54382"/>
    <w:rsid w:val="00D56B37"/>
    <w:rsid w:val="00D60809"/>
    <w:rsid w:val="00D61964"/>
    <w:rsid w:val="00D723E8"/>
    <w:rsid w:val="00D72F7D"/>
    <w:rsid w:val="00D74180"/>
    <w:rsid w:val="00D84FAF"/>
    <w:rsid w:val="00DB3F58"/>
    <w:rsid w:val="00DB78EE"/>
    <w:rsid w:val="00DC0EB2"/>
    <w:rsid w:val="00DD0D6D"/>
    <w:rsid w:val="00DD15C2"/>
    <w:rsid w:val="00DD73B3"/>
    <w:rsid w:val="00DF50D7"/>
    <w:rsid w:val="00DF668D"/>
    <w:rsid w:val="00E0037D"/>
    <w:rsid w:val="00E03C8C"/>
    <w:rsid w:val="00E06A51"/>
    <w:rsid w:val="00E070EA"/>
    <w:rsid w:val="00E141D4"/>
    <w:rsid w:val="00E22DD7"/>
    <w:rsid w:val="00E36208"/>
    <w:rsid w:val="00E42D6B"/>
    <w:rsid w:val="00E4736F"/>
    <w:rsid w:val="00E5139A"/>
    <w:rsid w:val="00E51FA4"/>
    <w:rsid w:val="00E56B8D"/>
    <w:rsid w:val="00E5711A"/>
    <w:rsid w:val="00E60A84"/>
    <w:rsid w:val="00E60F2E"/>
    <w:rsid w:val="00E643A2"/>
    <w:rsid w:val="00E76EEB"/>
    <w:rsid w:val="00E903B8"/>
    <w:rsid w:val="00E95197"/>
    <w:rsid w:val="00E97BCD"/>
    <w:rsid w:val="00EA453A"/>
    <w:rsid w:val="00EA47DB"/>
    <w:rsid w:val="00EC4A01"/>
    <w:rsid w:val="00EC637C"/>
    <w:rsid w:val="00EC6E02"/>
    <w:rsid w:val="00ED4B52"/>
    <w:rsid w:val="00ED6268"/>
    <w:rsid w:val="00ED77AF"/>
    <w:rsid w:val="00EE1422"/>
    <w:rsid w:val="00EE6D97"/>
    <w:rsid w:val="00EF7D63"/>
    <w:rsid w:val="00F15F8F"/>
    <w:rsid w:val="00F21116"/>
    <w:rsid w:val="00F235F4"/>
    <w:rsid w:val="00F32B5B"/>
    <w:rsid w:val="00F46A33"/>
    <w:rsid w:val="00F5521C"/>
    <w:rsid w:val="00F60ECD"/>
    <w:rsid w:val="00F61221"/>
    <w:rsid w:val="00F62408"/>
    <w:rsid w:val="00F63E79"/>
    <w:rsid w:val="00F704AF"/>
    <w:rsid w:val="00F74886"/>
    <w:rsid w:val="00F74B53"/>
    <w:rsid w:val="00F76872"/>
    <w:rsid w:val="00F9099C"/>
    <w:rsid w:val="00F913A8"/>
    <w:rsid w:val="00F97E35"/>
    <w:rsid w:val="00FA0785"/>
    <w:rsid w:val="00FA11BC"/>
    <w:rsid w:val="00FA5194"/>
    <w:rsid w:val="00FA7526"/>
    <w:rsid w:val="00FA75A2"/>
    <w:rsid w:val="00FB2044"/>
    <w:rsid w:val="00FB35D9"/>
    <w:rsid w:val="00FB76F1"/>
    <w:rsid w:val="00FC27EB"/>
    <w:rsid w:val="00FD60A0"/>
    <w:rsid w:val="00FE5BA8"/>
    <w:rsid w:val="00FF0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B848DBD"/>
  <w15:docId w15:val="{F00C65F7-09EA-4EE1-8604-2482872CC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C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14C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484C63"/>
    <w:pPr>
      <w:keepNext/>
      <w:jc w:val="right"/>
      <w:outlineLvl w:val="2"/>
    </w:pPr>
    <w:rPr>
      <w:b/>
      <w:color w:val="000000"/>
      <w:sz w:val="26"/>
    </w:rPr>
  </w:style>
  <w:style w:type="paragraph" w:styleId="4">
    <w:name w:val="heading 4"/>
    <w:basedOn w:val="a"/>
    <w:next w:val="a"/>
    <w:link w:val="40"/>
    <w:uiPriority w:val="9"/>
    <w:semiHidden/>
    <w:unhideWhenUsed/>
    <w:qFormat/>
    <w:rsid w:val="00603261"/>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1F140A"/>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unhideWhenUsed/>
    <w:qFormat/>
    <w:rsid w:val="00314CE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84C63"/>
    <w:rPr>
      <w:rFonts w:ascii="Times New Roman" w:eastAsia="Times New Roman" w:hAnsi="Times New Roman" w:cs="Times New Roman"/>
      <w:b/>
      <w:color w:val="000000"/>
      <w:sz w:val="26"/>
      <w:szCs w:val="20"/>
      <w:lang w:eastAsia="ru-RU"/>
    </w:rPr>
  </w:style>
  <w:style w:type="paragraph" w:styleId="a3">
    <w:name w:val="caption"/>
    <w:basedOn w:val="a"/>
    <w:qFormat/>
    <w:rsid w:val="00484C63"/>
    <w:pPr>
      <w:spacing w:before="240" w:after="60"/>
      <w:jc w:val="center"/>
    </w:pPr>
    <w:rPr>
      <w:rFonts w:ascii="Arial" w:hAnsi="Arial"/>
      <w:b/>
      <w:kern w:val="28"/>
      <w:sz w:val="32"/>
    </w:rPr>
  </w:style>
  <w:style w:type="paragraph" w:styleId="a4">
    <w:name w:val="Body Text Indent"/>
    <w:basedOn w:val="a"/>
    <w:link w:val="a5"/>
    <w:semiHidden/>
    <w:rsid w:val="00484C63"/>
    <w:pPr>
      <w:widowControl w:val="0"/>
      <w:autoSpaceDE w:val="0"/>
      <w:autoSpaceDN w:val="0"/>
      <w:adjustRightInd w:val="0"/>
      <w:ind w:firstLine="720"/>
    </w:pPr>
    <w:rPr>
      <w:sz w:val="24"/>
      <w:lang w:val="ro-RO"/>
    </w:rPr>
  </w:style>
  <w:style w:type="character" w:customStyle="1" w:styleId="a5">
    <w:name w:val="Основной текст с отступом Знак"/>
    <w:basedOn w:val="a0"/>
    <w:link w:val="a4"/>
    <w:semiHidden/>
    <w:rsid w:val="00484C63"/>
    <w:rPr>
      <w:rFonts w:ascii="Times New Roman" w:eastAsia="Times New Roman" w:hAnsi="Times New Roman" w:cs="Times New Roman"/>
      <w:sz w:val="24"/>
      <w:szCs w:val="20"/>
      <w:lang w:val="ro-RO" w:eastAsia="ru-RU"/>
    </w:rPr>
  </w:style>
  <w:style w:type="paragraph" w:styleId="a6">
    <w:name w:val="Balloon Text"/>
    <w:basedOn w:val="a"/>
    <w:link w:val="a7"/>
    <w:uiPriority w:val="99"/>
    <w:semiHidden/>
    <w:unhideWhenUsed/>
    <w:rsid w:val="00484C63"/>
    <w:rPr>
      <w:rFonts w:ascii="Tahoma" w:hAnsi="Tahoma" w:cs="Tahoma"/>
      <w:sz w:val="16"/>
      <w:szCs w:val="16"/>
    </w:rPr>
  </w:style>
  <w:style w:type="character" w:customStyle="1" w:styleId="a7">
    <w:name w:val="Текст выноски Знак"/>
    <w:basedOn w:val="a0"/>
    <w:link w:val="a6"/>
    <w:uiPriority w:val="99"/>
    <w:semiHidden/>
    <w:rsid w:val="00484C63"/>
    <w:rPr>
      <w:rFonts w:ascii="Tahoma" w:eastAsia="Times New Roman" w:hAnsi="Tahoma" w:cs="Tahoma"/>
      <w:sz w:val="16"/>
      <w:szCs w:val="16"/>
      <w:lang w:eastAsia="ru-RU"/>
    </w:rPr>
  </w:style>
  <w:style w:type="character" w:customStyle="1" w:styleId="10">
    <w:name w:val="Заголовок 1 Знак"/>
    <w:basedOn w:val="a0"/>
    <w:link w:val="1"/>
    <w:uiPriority w:val="9"/>
    <w:rsid w:val="00314CEC"/>
    <w:rPr>
      <w:rFonts w:asciiTheme="majorHAnsi" w:eastAsiaTheme="majorEastAsia" w:hAnsiTheme="majorHAnsi" w:cstheme="majorBidi"/>
      <w:b/>
      <w:bCs/>
      <w:color w:val="365F91" w:themeColor="accent1" w:themeShade="BF"/>
      <w:sz w:val="28"/>
      <w:szCs w:val="28"/>
      <w:lang w:eastAsia="ru-RU"/>
    </w:rPr>
  </w:style>
  <w:style w:type="character" w:customStyle="1" w:styleId="70">
    <w:name w:val="Заголовок 7 Знак"/>
    <w:basedOn w:val="a0"/>
    <w:link w:val="7"/>
    <w:uiPriority w:val="9"/>
    <w:rsid w:val="00314CEC"/>
    <w:rPr>
      <w:rFonts w:asciiTheme="majorHAnsi" w:eastAsiaTheme="majorEastAsia" w:hAnsiTheme="majorHAnsi" w:cstheme="majorBidi"/>
      <w:i/>
      <w:iCs/>
      <w:color w:val="404040" w:themeColor="text1" w:themeTint="BF"/>
      <w:sz w:val="20"/>
      <w:szCs w:val="20"/>
      <w:lang w:eastAsia="ru-RU"/>
    </w:rPr>
  </w:style>
  <w:style w:type="character" w:customStyle="1" w:styleId="50">
    <w:name w:val="Заголовок 5 Знак"/>
    <w:basedOn w:val="a0"/>
    <w:link w:val="5"/>
    <w:uiPriority w:val="9"/>
    <w:semiHidden/>
    <w:rsid w:val="001F140A"/>
    <w:rPr>
      <w:rFonts w:asciiTheme="majorHAnsi" w:eastAsiaTheme="majorEastAsia" w:hAnsiTheme="majorHAnsi" w:cstheme="majorBidi"/>
      <w:color w:val="243F60" w:themeColor="accent1" w:themeShade="7F"/>
      <w:sz w:val="20"/>
      <w:szCs w:val="20"/>
      <w:lang w:eastAsia="ru-RU"/>
    </w:rPr>
  </w:style>
  <w:style w:type="paragraph" w:styleId="a8">
    <w:name w:val="List Paragraph"/>
    <w:aliases w:val="HotarirePunct1"/>
    <w:basedOn w:val="a"/>
    <w:uiPriority w:val="34"/>
    <w:qFormat/>
    <w:rsid w:val="00C734D9"/>
    <w:pPr>
      <w:ind w:left="720"/>
      <w:contextualSpacing/>
    </w:pPr>
  </w:style>
  <w:style w:type="character" w:customStyle="1" w:styleId="40">
    <w:name w:val="Заголовок 4 Знак"/>
    <w:basedOn w:val="a0"/>
    <w:link w:val="4"/>
    <w:uiPriority w:val="9"/>
    <w:semiHidden/>
    <w:rsid w:val="00603261"/>
    <w:rPr>
      <w:rFonts w:asciiTheme="majorHAnsi" w:eastAsiaTheme="majorEastAsia" w:hAnsiTheme="majorHAnsi" w:cstheme="majorBidi"/>
      <w:i/>
      <w:iCs/>
      <w:color w:val="365F91" w:themeColor="accent1" w:themeShade="BF"/>
      <w:sz w:val="20"/>
      <w:szCs w:val="20"/>
      <w:lang w:eastAsia="ru-RU"/>
    </w:rPr>
  </w:style>
  <w:style w:type="character" w:styleId="a9">
    <w:name w:val="annotation reference"/>
    <w:basedOn w:val="a0"/>
    <w:uiPriority w:val="99"/>
    <w:semiHidden/>
    <w:unhideWhenUsed/>
    <w:rsid w:val="002B07D9"/>
    <w:rPr>
      <w:sz w:val="16"/>
      <w:szCs w:val="16"/>
    </w:rPr>
  </w:style>
  <w:style w:type="paragraph" w:styleId="aa">
    <w:name w:val="annotation text"/>
    <w:basedOn w:val="a"/>
    <w:link w:val="ab"/>
    <w:uiPriority w:val="99"/>
    <w:unhideWhenUsed/>
    <w:rsid w:val="002B07D9"/>
  </w:style>
  <w:style w:type="character" w:customStyle="1" w:styleId="ab">
    <w:name w:val="Текст примечания Знак"/>
    <w:basedOn w:val="a0"/>
    <w:link w:val="aa"/>
    <w:uiPriority w:val="99"/>
    <w:rsid w:val="002B07D9"/>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2B07D9"/>
    <w:rPr>
      <w:b/>
      <w:bCs/>
    </w:rPr>
  </w:style>
  <w:style w:type="character" w:customStyle="1" w:styleId="ad">
    <w:name w:val="Тема примечания Знак"/>
    <w:basedOn w:val="ab"/>
    <w:link w:val="ac"/>
    <w:uiPriority w:val="99"/>
    <w:semiHidden/>
    <w:rsid w:val="002B07D9"/>
    <w:rPr>
      <w:rFonts w:ascii="Times New Roman" w:eastAsia="Times New Roman" w:hAnsi="Times New Roman" w:cs="Times New Roman"/>
      <w:b/>
      <w:bCs/>
      <w:sz w:val="20"/>
      <w:szCs w:val="20"/>
      <w:lang w:eastAsia="ru-RU"/>
    </w:rPr>
  </w:style>
  <w:style w:type="paragraph" w:styleId="ae">
    <w:name w:val="header"/>
    <w:basedOn w:val="a"/>
    <w:link w:val="af"/>
    <w:uiPriority w:val="99"/>
    <w:unhideWhenUsed/>
    <w:rsid w:val="00832EE7"/>
    <w:pPr>
      <w:tabs>
        <w:tab w:val="center" w:pos="4677"/>
        <w:tab w:val="right" w:pos="9355"/>
      </w:tabs>
    </w:pPr>
  </w:style>
  <w:style w:type="character" w:customStyle="1" w:styleId="af">
    <w:name w:val="Верхний колонтитул Знак"/>
    <w:basedOn w:val="a0"/>
    <w:link w:val="ae"/>
    <w:uiPriority w:val="99"/>
    <w:rsid w:val="00832EE7"/>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832EE7"/>
    <w:pPr>
      <w:tabs>
        <w:tab w:val="center" w:pos="4677"/>
        <w:tab w:val="right" w:pos="9355"/>
      </w:tabs>
    </w:pPr>
  </w:style>
  <w:style w:type="character" w:customStyle="1" w:styleId="af1">
    <w:name w:val="Нижний колонтитул Знак"/>
    <w:basedOn w:val="a0"/>
    <w:link w:val="af0"/>
    <w:uiPriority w:val="99"/>
    <w:rsid w:val="00832EE7"/>
    <w:rPr>
      <w:rFonts w:ascii="Times New Roman" w:eastAsia="Times New Roman" w:hAnsi="Times New Roman" w:cs="Times New Roman"/>
      <w:sz w:val="20"/>
      <w:szCs w:val="20"/>
      <w:lang w:eastAsia="ru-RU"/>
    </w:rPr>
  </w:style>
  <w:style w:type="paragraph" w:styleId="af2">
    <w:name w:val="Subtitle"/>
    <w:basedOn w:val="a"/>
    <w:link w:val="af3"/>
    <w:qFormat/>
    <w:rsid w:val="00145053"/>
    <w:pPr>
      <w:jc w:val="center"/>
    </w:pPr>
    <w:rPr>
      <w:b/>
      <w:sz w:val="32"/>
      <w:lang w:val="en-US"/>
    </w:rPr>
  </w:style>
  <w:style w:type="character" w:customStyle="1" w:styleId="af3">
    <w:name w:val="Подзаголовок Знак"/>
    <w:basedOn w:val="a0"/>
    <w:link w:val="af2"/>
    <w:rsid w:val="00145053"/>
    <w:rPr>
      <w:rFonts w:ascii="Times New Roman" w:eastAsia="Times New Roman" w:hAnsi="Times New Roman" w:cs="Times New Roman"/>
      <w:b/>
      <w:sz w:val="32"/>
      <w:szCs w:val="20"/>
      <w:lang w:val="en-US" w:eastAsia="ru-RU"/>
    </w:rPr>
  </w:style>
  <w:style w:type="paragraph" w:styleId="af4">
    <w:name w:val="Normal (Web)"/>
    <w:basedOn w:val="a"/>
    <w:uiPriority w:val="99"/>
    <w:unhideWhenUsed/>
    <w:rsid w:val="00AD3F54"/>
    <w:pPr>
      <w:ind w:firstLine="567"/>
      <w:jc w:val="both"/>
    </w:pPr>
    <w:rPr>
      <w:sz w:val="24"/>
      <w:szCs w:val="24"/>
    </w:rPr>
  </w:style>
  <w:style w:type="character" w:styleId="af5">
    <w:name w:val="Hyperlink"/>
    <w:basedOn w:val="a0"/>
    <w:uiPriority w:val="99"/>
    <w:unhideWhenUsed/>
    <w:rsid w:val="002C7443"/>
    <w:rPr>
      <w:color w:val="0000FF" w:themeColor="hyperlink"/>
      <w:u w:val="single"/>
    </w:rPr>
  </w:style>
  <w:style w:type="character" w:styleId="af6">
    <w:name w:val="Unresolved Mention"/>
    <w:basedOn w:val="a0"/>
    <w:uiPriority w:val="99"/>
    <w:semiHidden/>
    <w:unhideWhenUsed/>
    <w:rsid w:val="002C7443"/>
    <w:rPr>
      <w:color w:val="605E5C"/>
      <w:shd w:val="clear" w:color="auto" w:fill="E1DFDD"/>
    </w:rPr>
  </w:style>
  <w:style w:type="character" w:customStyle="1" w:styleId="pull-right">
    <w:name w:val="pull-right"/>
    <w:basedOn w:val="a0"/>
    <w:rsid w:val="00ED4B52"/>
  </w:style>
  <w:style w:type="paragraph" w:styleId="af7">
    <w:name w:val="Revision"/>
    <w:hidden/>
    <w:uiPriority w:val="99"/>
    <w:semiHidden/>
    <w:rsid w:val="005872F6"/>
    <w:pPr>
      <w:spacing w:after="0" w:line="240" w:lineRule="auto"/>
    </w:pPr>
    <w:rPr>
      <w:rFonts w:ascii="Times New Roman" w:eastAsia="Times New Roman" w:hAnsi="Times New Roman" w:cs="Times New Roman"/>
      <w:sz w:val="20"/>
      <w:szCs w:val="20"/>
      <w:lang w:eastAsia="ru-RU"/>
    </w:rPr>
  </w:style>
  <w:style w:type="paragraph" w:styleId="af8">
    <w:name w:val="No Spacing"/>
    <w:uiPriority w:val="1"/>
    <w:qFormat/>
    <w:rsid w:val="002343EA"/>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64873">
      <w:bodyDiv w:val="1"/>
      <w:marLeft w:val="0"/>
      <w:marRight w:val="0"/>
      <w:marTop w:val="0"/>
      <w:marBottom w:val="0"/>
      <w:divBdr>
        <w:top w:val="none" w:sz="0" w:space="0" w:color="auto"/>
        <w:left w:val="none" w:sz="0" w:space="0" w:color="auto"/>
        <w:bottom w:val="none" w:sz="0" w:space="0" w:color="auto"/>
        <w:right w:val="none" w:sz="0" w:space="0" w:color="auto"/>
      </w:divBdr>
    </w:div>
    <w:div w:id="266229830">
      <w:bodyDiv w:val="1"/>
      <w:marLeft w:val="0"/>
      <w:marRight w:val="0"/>
      <w:marTop w:val="0"/>
      <w:marBottom w:val="0"/>
      <w:divBdr>
        <w:top w:val="none" w:sz="0" w:space="0" w:color="auto"/>
        <w:left w:val="none" w:sz="0" w:space="0" w:color="auto"/>
        <w:bottom w:val="none" w:sz="0" w:space="0" w:color="auto"/>
        <w:right w:val="none" w:sz="0" w:space="0" w:color="auto"/>
      </w:divBdr>
    </w:div>
    <w:div w:id="289670149">
      <w:bodyDiv w:val="1"/>
      <w:marLeft w:val="0"/>
      <w:marRight w:val="0"/>
      <w:marTop w:val="0"/>
      <w:marBottom w:val="0"/>
      <w:divBdr>
        <w:top w:val="none" w:sz="0" w:space="0" w:color="auto"/>
        <w:left w:val="none" w:sz="0" w:space="0" w:color="auto"/>
        <w:bottom w:val="none" w:sz="0" w:space="0" w:color="auto"/>
        <w:right w:val="none" w:sz="0" w:space="0" w:color="auto"/>
      </w:divBdr>
    </w:div>
    <w:div w:id="305480046">
      <w:bodyDiv w:val="1"/>
      <w:marLeft w:val="0"/>
      <w:marRight w:val="0"/>
      <w:marTop w:val="0"/>
      <w:marBottom w:val="0"/>
      <w:divBdr>
        <w:top w:val="none" w:sz="0" w:space="0" w:color="auto"/>
        <w:left w:val="none" w:sz="0" w:space="0" w:color="auto"/>
        <w:bottom w:val="none" w:sz="0" w:space="0" w:color="auto"/>
        <w:right w:val="none" w:sz="0" w:space="0" w:color="auto"/>
      </w:divBdr>
    </w:div>
    <w:div w:id="661349979">
      <w:bodyDiv w:val="1"/>
      <w:marLeft w:val="0"/>
      <w:marRight w:val="0"/>
      <w:marTop w:val="0"/>
      <w:marBottom w:val="0"/>
      <w:divBdr>
        <w:top w:val="none" w:sz="0" w:space="0" w:color="auto"/>
        <w:left w:val="none" w:sz="0" w:space="0" w:color="auto"/>
        <w:bottom w:val="none" w:sz="0" w:space="0" w:color="auto"/>
        <w:right w:val="none" w:sz="0" w:space="0" w:color="auto"/>
      </w:divBdr>
    </w:div>
    <w:div w:id="818304302">
      <w:bodyDiv w:val="1"/>
      <w:marLeft w:val="0"/>
      <w:marRight w:val="0"/>
      <w:marTop w:val="0"/>
      <w:marBottom w:val="0"/>
      <w:divBdr>
        <w:top w:val="none" w:sz="0" w:space="0" w:color="auto"/>
        <w:left w:val="none" w:sz="0" w:space="0" w:color="auto"/>
        <w:bottom w:val="none" w:sz="0" w:space="0" w:color="auto"/>
        <w:right w:val="none" w:sz="0" w:space="0" w:color="auto"/>
      </w:divBdr>
    </w:div>
    <w:div w:id="1572302782">
      <w:bodyDiv w:val="1"/>
      <w:marLeft w:val="0"/>
      <w:marRight w:val="0"/>
      <w:marTop w:val="0"/>
      <w:marBottom w:val="0"/>
      <w:divBdr>
        <w:top w:val="none" w:sz="0" w:space="0" w:color="auto"/>
        <w:left w:val="none" w:sz="0" w:space="0" w:color="auto"/>
        <w:bottom w:val="none" w:sz="0" w:space="0" w:color="auto"/>
        <w:right w:val="none" w:sz="0" w:space="0" w:color="auto"/>
      </w:divBdr>
    </w:div>
    <w:div w:id="1695183638">
      <w:bodyDiv w:val="1"/>
      <w:marLeft w:val="0"/>
      <w:marRight w:val="0"/>
      <w:marTop w:val="0"/>
      <w:marBottom w:val="0"/>
      <w:divBdr>
        <w:top w:val="none" w:sz="0" w:space="0" w:color="auto"/>
        <w:left w:val="none" w:sz="0" w:space="0" w:color="auto"/>
        <w:bottom w:val="none" w:sz="0" w:space="0" w:color="auto"/>
        <w:right w:val="none" w:sz="0" w:space="0" w:color="auto"/>
      </w:divBdr>
    </w:div>
    <w:div w:id="195389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andsa.md" TargetMode="Externa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B318F-13E1-416D-A754-BFB0D1A66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3626</Words>
  <Characters>20670</Characters>
  <Application>Microsoft Office Word</Application>
  <DocSecurity>0</DocSecurity>
  <Lines>172</Lines>
  <Paragraphs>48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RePack by SPecialiST</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Teleman</dc:creator>
  <cp:lastModifiedBy>Cristina Cevdar</cp:lastModifiedBy>
  <cp:revision>3</cp:revision>
  <cp:lastPrinted>2026-07-01T12:20:00Z</cp:lastPrinted>
  <dcterms:created xsi:type="dcterms:W3CDTF">2026-07-13T07:27:00Z</dcterms:created>
  <dcterms:modified xsi:type="dcterms:W3CDTF">2026-07-13T08:03:00Z</dcterms:modified>
</cp:coreProperties>
</file>