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6FA6BE2C" w14:textId="77777777" w:rsidR="00922F8A" w:rsidRPr="00FF430B" w:rsidRDefault="00922F8A"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ADA99FD" w14:textId="0CF0549B" w:rsidR="00922F8A" w:rsidRPr="00FF430B" w:rsidRDefault="00922F8A" w:rsidP="003C223D">
      <w:pPr>
        <w:pStyle w:val="a"/>
        <w:numPr>
          <w:ilvl w:val="0"/>
          <w:numId w:val="9"/>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5F52706D" w14:textId="7AEA7DC5" w:rsidR="00922F8A" w:rsidRPr="00FF430B" w:rsidRDefault="00D8130E" w:rsidP="003C223D">
      <w:pPr>
        <w:pStyle w:val="a"/>
        <w:numPr>
          <w:ilvl w:val="0"/>
          <w:numId w:val="9"/>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78AFE6A0" w14:textId="10E7E901" w:rsidR="00922F8A" w:rsidRPr="00FF430B" w:rsidRDefault="00922F8A" w:rsidP="003C223D">
      <w:pPr>
        <w:pStyle w:val="a"/>
        <w:numPr>
          <w:ilvl w:val="0"/>
          <w:numId w:val="9"/>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0F2F90F3" w14:textId="2BE27759" w:rsidR="00922F8A" w:rsidRPr="00FF430B" w:rsidRDefault="00922F8A" w:rsidP="003C223D">
      <w:pPr>
        <w:pStyle w:val="a"/>
        <w:numPr>
          <w:ilvl w:val="0"/>
          <w:numId w:val="9"/>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2ED86177" w14:textId="2A095CB6" w:rsidR="00922F8A" w:rsidRPr="00FF430B" w:rsidRDefault="00922F8A" w:rsidP="003C223D">
      <w:pPr>
        <w:pStyle w:val="a"/>
        <w:numPr>
          <w:ilvl w:val="0"/>
          <w:numId w:val="9"/>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E1FEBFF" w14:textId="4436819E" w:rsidR="00922F8A" w:rsidRPr="00FF430B" w:rsidRDefault="00922F8A" w:rsidP="003C223D">
      <w:pPr>
        <w:pStyle w:val="a"/>
        <w:numPr>
          <w:ilvl w:val="0"/>
          <w:numId w:val="9"/>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69AD6057" w14:textId="7A175985" w:rsidR="00922F8A" w:rsidRPr="00FF430B" w:rsidRDefault="0072565E" w:rsidP="003C223D">
      <w:pPr>
        <w:pStyle w:val="a"/>
        <w:numPr>
          <w:ilvl w:val="0"/>
          <w:numId w:val="9"/>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3B55C71E" w14:textId="6CD23C53" w:rsidR="00922F8A" w:rsidRPr="00FF430B" w:rsidRDefault="00922F8A" w:rsidP="003C223D">
      <w:pPr>
        <w:pStyle w:val="a"/>
        <w:numPr>
          <w:ilvl w:val="0"/>
          <w:numId w:val="9"/>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64C497BF" w14:textId="5861237A" w:rsidR="00922F8A" w:rsidRPr="00FF430B" w:rsidRDefault="00922F8A" w:rsidP="003C223D">
      <w:pPr>
        <w:pStyle w:val="a"/>
        <w:numPr>
          <w:ilvl w:val="0"/>
          <w:numId w:val="9"/>
        </w:numPr>
        <w:tabs>
          <w:tab w:val="left" w:pos="-284"/>
          <w:tab w:val="left" w:pos="426"/>
        </w:tabs>
        <w:ind w:left="-284" w:firstLine="284"/>
      </w:pPr>
      <w:proofErr w:type="spellStart"/>
      <w:proofErr w:type="gramStart"/>
      <w:r w:rsidRPr="00FF430B">
        <w:t>S</w:t>
      </w:r>
      <w:r w:rsidR="0072565E" w:rsidRPr="00FF430B">
        <w:t>crisoare</w:t>
      </w:r>
      <w:proofErr w:type="spellEnd"/>
      <w:r w:rsidR="0072565E" w:rsidRPr="00FF430B">
        <w:t xml:space="preserve">  de</w:t>
      </w:r>
      <w:proofErr w:type="gramEnd"/>
      <w:r w:rsidR="0072565E" w:rsidRPr="00FF430B">
        <w:t xml:space="preserv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64FE7006" w14:textId="3D183BBC"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101C76C4" w14:textId="219AEBB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Grafic</w:t>
      </w:r>
      <w:proofErr w:type="spellEnd"/>
      <w:r w:rsidRPr="00FF430B">
        <w:t xml:space="preserve"> </w:t>
      </w:r>
      <w:proofErr w:type="gramStart"/>
      <w:r w:rsidRPr="00FF430B">
        <w:t xml:space="preserve">de  </w:t>
      </w:r>
      <w:proofErr w:type="spellStart"/>
      <w:r w:rsidRPr="00FF430B">
        <w:t>executare</w:t>
      </w:r>
      <w:proofErr w:type="spellEnd"/>
      <w:proofErr w:type="gram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2F04F5DA" w14:textId="4F52AB7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6C586BF5" w14:textId="3189E7F3"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173285F3" w14:textId="129433B1"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8497D25" w14:textId="5A8FBBAE" w:rsidR="00922F8A" w:rsidRPr="00FF430B" w:rsidRDefault="00922F8A" w:rsidP="003C223D">
      <w:pPr>
        <w:pStyle w:val="a"/>
        <w:numPr>
          <w:ilvl w:val="0"/>
          <w:numId w:val="9"/>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06529AF5" w14:textId="65B87BA7" w:rsidR="00922F8A" w:rsidRPr="00FF430B" w:rsidRDefault="00922F8A" w:rsidP="003C223D">
      <w:pPr>
        <w:pStyle w:val="a"/>
        <w:numPr>
          <w:ilvl w:val="0"/>
          <w:numId w:val="9"/>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2A0F6A6B" w14:textId="7ECAB38D" w:rsidR="00922F8A" w:rsidRPr="00FF430B" w:rsidRDefault="0072565E" w:rsidP="003C223D">
      <w:pPr>
        <w:pStyle w:val="a"/>
        <w:numPr>
          <w:ilvl w:val="0"/>
          <w:numId w:val="9"/>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2C72544D" w14:textId="1824FADC"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918E81D" w14:textId="716CA622"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w:t>
      </w:r>
      <w:proofErr w:type="gramStart"/>
      <w:r w:rsidRPr="00FF430B">
        <w:t>a</w:t>
      </w:r>
      <w:proofErr w:type="gramEnd"/>
      <w:r w:rsidRPr="00FF430B">
        <w:t xml:space="preserve">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w:t>
      </w:r>
      <w:proofErr w:type="spellStart"/>
      <w:r w:rsidR="0072565E" w:rsidRPr="00FF430B">
        <w:t>economici</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19);</w:t>
      </w:r>
    </w:p>
    <w:p w14:paraId="0B8D67B8" w14:textId="5DB8766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4AD0C6C0" w14:textId="08A42FC2"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46658379" w14:textId="768E77F5"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3F719CFD" w14:textId="529CDF53"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04A05C32" w14:textId="67304D97"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16FDAC2E" w14:textId="431D7CE9" w:rsidR="00922F8A" w:rsidRPr="00FF430B" w:rsidRDefault="0072565E" w:rsidP="003C223D">
      <w:pPr>
        <w:pStyle w:val="a"/>
        <w:numPr>
          <w:ilvl w:val="0"/>
          <w:numId w:val="9"/>
        </w:numPr>
        <w:tabs>
          <w:tab w:val="clear" w:pos="1134"/>
          <w:tab w:val="left" w:pos="-284"/>
          <w:tab w:val="left" w:pos="426"/>
        </w:tabs>
        <w:ind w:left="-284" w:firstLine="284"/>
      </w:pPr>
      <w:r w:rsidRPr="00FF430B">
        <w:lastRenderedPageBreak/>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1CC3152A" w14:textId="5D4DD56D"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030FA56F" w14:textId="0E01AE30"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0A4A3725" w14:textId="71841704" w:rsidR="00922F8A" w:rsidRPr="00FF430B" w:rsidRDefault="0072565E" w:rsidP="003C223D">
      <w:pPr>
        <w:pStyle w:val="a"/>
        <w:numPr>
          <w:ilvl w:val="0"/>
          <w:numId w:val="9"/>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3C223D">
      <w:pPr>
        <w:pStyle w:val="a"/>
        <w:numPr>
          <w:ilvl w:val="0"/>
          <w:numId w:val="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3C223D">
      <w:pPr>
        <w:pStyle w:val="a"/>
        <w:numPr>
          <w:ilvl w:val="0"/>
          <w:numId w:val="3"/>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3C223D">
      <w:pPr>
        <w:pStyle w:val="a"/>
        <w:numPr>
          <w:ilvl w:val="0"/>
          <w:numId w:val="3"/>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w:t>
      </w:r>
      <w:proofErr w:type="gramStart"/>
      <w:r w:rsidR="00F059B8" w:rsidRPr="00FF430B">
        <w:t>a</w:t>
      </w:r>
      <w:proofErr w:type="gramEnd"/>
      <w:r w:rsidR="00F059B8" w:rsidRPr="00FF430B">
        <w:t xml:space="preserve"> </w:t>
      </w:r>
      <w:proofErr w:type="spellStart"/>
      <w:r w:rsidR="00F059B8" w:rsidRPr="00FF430B">
        <w:t>alocării</w:t>
      </w:r>
      <w:proofErr w:type="spellEnd"/>
      <w:r w:rsidR="00F059B8" w:rsidRPr="00FF430B">
        <w:t xml:space="preserve"> </w:t>
      </w:r>
      <w:proofErr w:type="spellStart"/>
      <w:r w:rsidR="00F059B8" w:rsidRPr="00FF430B">
        <w:t>lor</w:t>
      </w:r>
      <w:proofErr w:type="spellEnd"/>
      <w:r w:rsidR="00F059B8" w:rsidRPr="00FF430B">
        <w:t xml:space="preserve">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C223D">
      <w:pPr>
        <w:pStyle w:val="a"/>
        <w:numPr>
          <w:ilvl w:val="0"/>
          <w:numId w:val="3"/>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5C12BB05" w14:textId="21963674" w:rsidR="00352B05" w:rsidRPr="00FF430B" w:rsidRDefault="004B16DD" w:rsidP="003C223D">
      <w:pPr>
        <w:pStyle w:val="a"/>
        <w:numPr>
          <w:ilvl w:val="0"/>
          <w:numId w:val="4"/>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59DA846" w14:textId="1AB3B724" w:rsidR="00352B05" w:rsidRPr="00FF430B" w:rsidRDefault="00C773BD" w:rsidP="003C223D">
      <w:pPr>
        <w:pStyle w:val="a"/>
        <w:numPr>
          <w:ilvl w:val="0"/>
          <w:numId w:val="4"/>
        </w:numPr>
        <w:tabs>
          <w:tab w:val="clear" w:pos="1134"/>
          <w:tab w:val="left" w:pos="-284"/>
          <w:tab w:val="left" w:pos="284"/>
        </w:tabs>
        <w:spacing w:after="120"/>
        <w:ind w:left="-284" w:firstLine="284"/>
      </w:pPr>
      <w:hyperlink r:id="rId8" w:history="1">
        <w:proofErr w:type="spellStart"/>
        <w:r w:rsidR="00DA6115" w:rsidRPr="00FF430B">
          <w:rPr>
            <w:rStyle w:val="af4"/>
            <w:rFonts w:eastAsiaTheme="majorEastAsia"/>
            <w:bCs/>
            <w:color w:val="auto"/>
            <w:u w:val="none"/>
            <w:bdr w:val="none" w:sz="0" w:space="0" w:color="auto" w:frame="1"/>
            <w:shd w:val="clear" w:color="auto" w:fill="FFFFFF"/>
          </w:rPr>
          <w:t>Hotărârii</w:t>
        </w:r>
        <w:proofErr w:type="spellEnd"/>
        <w:r w:rsidR="00DA6115" w:rsidRPr="00FF430B">
          <w:rPr>
            <w:rStyle w:val="af4"/>
            <w:rFonts w:eastAsiaTheme="majorEastAsia"/>
            <w:bCs/>
            <w:color w:val="auto"/>
            <w:u w:val="none"/>
            <w:bdr w:val="none" w:sz="0" w:space="0" w:color="auto" w:frame="1"/>
            <w:shd w:val="clear" w:color="auto" w:fill="FFFFFF"/>
          </w:rPr>
          <w:t xml:space="preserve"> </w:t>
        </w:r>
        <w:proofErr w:type="spellStart"/>
        <w:r w:rsidR="00DA6115" w:rsidRPr="00FF430B">
          <w:rPr>
            <w:rStyle w:val="af4"/>
            <w:rFonts w:eastAsiaTheme="majorEastAsia"/>
            <w:bCs/>
            <w:color w:val="auto"/>
            <w:u w:val="none"/>
            <w:bdr w:val="none" w:sz="0" w:space="0" w:color="auto" w:frame="1"/>
            <w:shd w:val="clear" w:color="auto" w:fill="FFFFFF"/>
          </w:rPr>
          <w:t>Guvernului</w:t>
        </w:r>
        <w:proofErr w:type="spellEnd"/>
        <w:r w:rsidR="00DA6115" w:rsidRPr="00FF430B">
          <w:rPr>
            <w:rStyle w:val="af4"/>
            <w:rFonts w:eastAsiaTheme="majorEastAsia"/>
            <w:bCs/>
            <w:color w:val="auto"/>
            <w:u w:val="none"/>
            <w:bdr w:val="none" w:sz="0" w:space="0" w:color="auto" w:frame="1"/>
            <w:shd w:val="clear" w:color="auto" w:fill="FFFFFF"/>
          </w:rPr>
          <w:t xml:space="preserve">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 xml:space="preserve">638/2020 </w:t>
        </w:r>
        <w:proofErr w:type="spellStart"/>
        <w:r w:rsidR="004B16DD" w:rsidRPr="00FF430B">
          <w:rPr>
            <w:rStyle w:val="af4"/>
            <w:rFonts w:eastAsiaTheme="majorEastAsia"/>
            <w:bCs/>
            <w:color w:val="auto"/>
            <w:u w:val="none"/>
            <w:bdr w:val="none" w:sz="0" w:space="0" w:color="auto" w:frame="1"/>
            <w:shd w:val="clear" w:color="auto" w:fill="FFFFFF"/>
          </w:rPr>
          <w:t>pentru</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aprobarea</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Regulamentului</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privind</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achizițiile</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publice</w:t>
        </w:r>
        <w:proofErr w:type="spellEnd"/>
        <w:r w:rsidR="004B16DD" w:rsidRPr="00FF430B">
          <w:rPr>
            <w:rStyle w:val="af4"/>
            <w:rFonts w:eastAsiaTheme="majorEastAsia"/>
            <w:bCs/>
            <w:color w:val="auto"/>
            <w:u w:val="none"/>
            <w:bdr w:val="none" w:sz="0" w:space="0" w:color="auto" w:frame="1"/>
            <w:shd w:val="clear" w:color="auto" w:fill="FFFFFF"/>
          </w:rPr>
          <w:t xml:space="preserve"> de </w:t>
        </w:r>
        <w:proofErr w:type="spellStart"/>
        <w:r w:rsidR="004B16DD" w:rsidRPr="00FF430B">
          <w:rPr>
            <w:rStyle w:val="af4"/>
            <w:rFonts w:eastAsiaTheme="majorEastAsia"/>
            <w:bCs/>
            <w:color w:val="auto"/>
            <w:u w:val="none"/>
            <w:bdr w:val="none" w:sz="0" w:space="0" w:color="auto" w:frame="1"/>
            <w:shd w:val="clear" w:color="auto" w:fill="FFFFFF"/>
          </w:rPr>
          <w:t>lucrări</w:t>
        </w:r>
        <w:proofErr w:type="spellEnd"/>
      </w:hyperlink>
      <w:r w:rsidR="00EC7F38" w:rsidRPr="00FF430B">
        <w:rPr>
          <w:rStyle w:val="aff0"/>
          <w:b w:val="0"/>
          <w:bdr w:val="none" w:sz="0" w:space="0" w:color="auto" w:frame="1"/>
          <w:shd w:val="clear" w:color="auto" w:fill="FFFFFF"/>
        </w:rPr>
        <w:t>.</w:t>
      </w:r>
    </w:p>
    <w:p w14:paraId="1C4D7021" w14:textId="2DA1F513" w:rsidR="00A50D0A" w:rsidRPr="00FF430B" w:rsidRDefault="00033577"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proofErr w:type="gramStart"/>
      <w:r w:rsidRPr="00FF430B">
        <w:t xml:space="preserve">se  </w:t>
      </w:r>
      <w:proofErr w:type="spellStart"/>
      <w:r w:rsidRPr="00FF430B">
        <w:t>desfășoară</w:t>
      </w:r>
      <w:proofErr w:type="spellEnd"/>
      <w:proofErr w:type="gram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C223D">
      <w:pPr>
        <w:pStyle w:val="a"/>
        <w:numPr>
          <w:ilvl w:val="0"/>
          <w:numId w:val="3"/>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proofErr w:type="gramStart"/>
      <w:r w:rsidR="00BB0C40" w:rsidRPr="00FF430B">
        <w:t>prin</w:t>
      </w:r>
      <w:proofErr w:type="spellEnd"/>
      <w:r w:rsidR="009F6B02" w:rsidRPr="00FF430B">
        <w:t xml:space="preserve">  </w:t>
      </w:r>
      <w:proofErr w:type="spellStart"/>
      <w:r w:rsidR="009F6B02" w:rsidRPr="00FF430B">
        <w:t>Hotărârea</w:t>
      </w:r>
      <w:proofErr w:type="spellEnd"/>
      <w:proofErr w:type="gram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C223D">
      <w:pPr>
        <w:pStyle w:val="a"/>
        <w:numPr>
          <w:ilvl w:val="0"/>
          <w:numId w:val="3"/>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3351230E" w14:textId="0B5FFED5" w:rsidR="00A50D0A" w:rsidRPr="00FF430B" w:rsidRDefault="00E42F35" w:rsidP="003C223D">
      <w:pPr>
        <w:pStyle w:val="a"/>
        <w:numPr>
          <w:ilvl w:val="0"/>
          <w:numId w:val="3"/>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w:t>
      </w:r>
      <w:proofErr w:type="spellStart"/>
      <w:r w:rsidR="001C03B0" w:rsidRPr="00FF430B">
        <w:t>justificative</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ABAA1D5" w14:textId="77777777" w:rsidR="00946421" w:rsidRPr="00FF430B" w:rsidRDefault="00946421" w:rsidP="003C223D">
      <w:pPr>
        <w:pStyle w:val="a"/>
        <w:numPr>
          <w:ilvl w:val="0"/>
          <w:numId w:val="3"/>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74DF48BC" w14:textId="77777777" w:rsidR="00862010" w:rsidRPr="00FF430B" w:rsidRDefault="00862010" w:rsidP="003C223D">
      <w:pPr>
        <w:pStyle w:val="a"/>
        <w:numPr>
          <w:ilvl w:val="0"/>
          <w:numId w:val="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34F644C4"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w:t>
      </w:r>
      <w:proofErr w:type="gramStart"/>
      <w:r w:rsidR="00537904" w:rsidRPr="00FF430B">
        <w:t>a</w:t>
      </w:r>
      <w:proofErr w:type="gramEnd"/>
      <w:r w:rsidR="00537904" w:rsidRPr="00FF430B">
        <w:t xml:space="preserve">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66B8DF67"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lastRenderedPageBreak/>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D5F6834" w14:textId="3827FB92" w:rsidR="00D22624"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02D8169" w14:textId="5057AACA" w:rsidR="005D44CE" w:rsidRPr="00FF430B" w:rsidRDefault="001C03B0" w:rsidP="003C223D">
      <w:pPr>
        <w:pStyle w:val="a"/>
        <w:numPr>
          <w:ilvl w:val="0"/>
          <w:numId w:val="5"/>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w:t>
      </w:r>
      <w:proofErr w:type="spellStart"/>
      <w:r w:rsidRPr="00FF430B">
        <w:t>economici</w:t>
      </w:r>
      <w:proofErr w:type="spellEnd"/>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proofErr w:type="gramStart"/>
      <w:r w:rsidR="00DA6115" w:rsidRPr="00FF430B">
        <w:t>Guvernului</w:t>
      </w:r>
      <w:proofErr w:type="spellEnd"/>
      <w:r w:rsidR="00DA6115" w:rsidRPr="00FF430B">
        <w:t xml:space="preserve">  nr</w:t>
      </w:r>
      <w:proofErr w:type="gramEnd"/>
      <w:r w:rsidR="00DA6115" w:rsidRPr="00FF430B">
        <w:t>.</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5CCA6FE9" w14:textId="7B859FFD" w:rsidR="005D44CE" w:rsidRPr="00FF430B" w:rsidRDefault="001C03B0" w:rsidP="003C223D">
      <w:pPr>
        <w:pStyle w:val="a"/>
        <w:numPr>
          <w:ilvl w:val="0"/>
          <w:numId w:val="5"/>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5D342485" w14:textId="017E0E8C" w:rsidR="00D22624" w:rsidRPr="00FF430B" w:rsidRDefault="00B45370" w:rsidP="003C223D">
      <w:pPr>
        <w:pStyle w:val="a"/>
        <w:numPr>
          <w:ilvl w:val="0"/>
          <w:numId w:val="3"/>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469EB38" w14:textId="40FE4E1D"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w:t>
      </w:r>
      <w:proofErr w:type="spellStart"/>
      <w:r w:rsidRPr="00FF430B">
        <w:rPr>
          <w:color w:val="000000" w:themeColor="text1"/>
        </w:rPr>
        <w:t>lor</w:t>
      </w:r>
      <w:proofErr w:type="spellEnd"/>
      <w:r w:rsidRPr="00FF430B">
        <w:rPr>
          <w:color w:val="000000" w:themeColor="text1"/>
        </w:rPr>
        <w:t xml:space="preserve">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w:t>
      </w:r>
      <w:proofErr w:type="gramStart"/>
      <w:r w:rsidRPr="00FF430B">
        <w:t>a</w:t>
      </w:r>
      <w:proofErr w:type="gramEnd"/>
      <w:r w:rsidRPr="00FF430B">
        <w:t xml:space="preserve">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w:t>
      </w:r>
      <w:proofErr w:type="spellStart"/>
      <w:r w:rsidR="006F3B8E" w:rsidRPr="00FF430B">
        <w:t>economici</w:t>
      </w:r>
      <w:proofErr w:type="spellEnd"/>
      <w:r w:rsidR="006F3B8E" w:rsidRPr="00FF430B">
        <w:t xml:space="preserve">,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scop</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lastRenderedPageBreak/>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w:t>
      </w:r>
      <w:proofErr w:type="spellStart"/>
      <w:r w:rsidR="007167E4" w:rsidRPr="00FF430B">
        <w:rPr>
          <w:color w:val="000000" w:themeColor="text1"/>
        </w:rPr>
        <w:t>formular</w:t>
      </w:r>
      <w:proofErr w:type="spellEnd"/>
      <w:r w:rsidR="007167E4" w:rsidRPr="00FF430B">
        <w:rPr>
          <w:color w:val="000000" w:themeColor="text1"/>
        </w:rPr>
        <w:t xml:space="preserve">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w:t>
      </w:r>
      <w:proofErr w:type="spellStart"/>
      <w:r w:rsidR="00AC4778" w:rsidRPr="00FF430B">
        <w:t>economici</w:t>
      </w:r>
      <w:proofErr w:type="spellEnd"/>
      <w:r w:rsidR="00AC4778" w:rsidRPr="00FF430B">
        <w:t>.</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el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lastRenderedPageBreak/>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w:t>
      </w:r>
      <w:proofErr w:type="spellStart"/>
      <w:r w:rsidR="007167E4" w:rsidRPr="00FF430B">
        <w:t>natura</w:t>
      </w:r>
      <w:proofErr w:type="spellEnd"/>
      <w:r w:rsidR="007167E4" w:rsidRPr="00FF430B">
        <w:t xml:space="preserve">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w:t>
      </w:r>
      <w:proofErr w:type="spellStart"/>
      <w:r w:rsidR="007167E4" w:rsidRPr="00FF430B">
        <w:t>economici</w:t>
      </w:r>
      <w:proofErr w:type="spellEnd"/>
      <w:r w:rsidR="007167E4" w:rsidRPr="00FF430B">
        <w:t xml:space="preserve">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w:t>
      </w:r>
      <w:proofErr w:type="spellStart"/>
      <w:r w:rsidR="007167E4" w:rsidRPr="00FF430B">
        <w:t>economici</w:t>
      </w:r>
      <w:proofErr w:type="spellEnd"/>
      <w:r w:rsidR="007167E4" w:rsidRPr="00FF430B">
        <w:t xml:space="preserve">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w:t>
      </w:r>
      <w:proofErr w:type="gramStart"/>
      <w:r w:rsidRPr="00FF430B">
        <w:t>a</w:t>
      </w:r>
      <w:proofErr w:type="gramEnd"/>
      <w:r w:rsidRPr="00FF430B">
        <w:t xml:space="preserve">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lastRenderedPageBreak/>
        <w:t>inclusiv</w:t>
      </w:r>
      <w:proofErr w:type="spellEnd"/>
      <w:r w:rsidRPr="00FF430B">
        <w:t xml:space="preserve"> </w:t>
      </w:r>
      <w:proofErr w:type="gramStart"/>
      <w:r w:rsidRPr="00FF430B">
        <w:t>a</w:t>
      </w:r>
      <w:proofErr w:type="gramEnd"/>
      <w:r w:rsidRPr="00FF430B">
        <w:t xml:space="preserve">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procesele-verbale</w:t>
      </w:r>
      <w:proofErr w:type="spellEnd"/>
      <w:r w:rsidRPr="00FF430B">
        <w:t xml:space="preserv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procesele-verbale</w:t>
      </w:r>
      <w:proofErr w:type="spellEnd"/>
      <w:r w:rsidR="00CA08C6" w:rsidRPr="00FF430B">
        <w:t xml:space="preserv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lastRenderedPageBreak/>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w:t>
      </w:r>
      <w:r w:rsidR="007167E4" w:rsidRPr="00FF430B">
        <w:lastRenderedPageBreak/>
        <w:t>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lastRenderedPageBreak/>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lastRenderedPageBreak/>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A04ED9" w:rsidRDefault="000E4D7D" w:rsidP="009F1E2C">
      <w:pPr>
        <w:pStyle w:val="af3"/>
        <w:shd w:val="clear" w:color="auto" w:fill="FFFFFF"/>
        <w:tabs>
          <w:tab w:val="left" w:pos="-284"/>
        </w:tabs>
        <w:ind w:left="-284" w:firstLine="284"/>
        <w:rPr>
          <w:color w:val="000000" w:themeColor="text1"/>
          <w:lang w:val="en-US" w:eastAsia="it-IT"/>
        </w:rPr>
      </w:pPr>
      <w:r w:rsidRPr="00A04ED9">
        <w:rPr>
          <w:b/>
          <w:color w:val="000000" w:themeColor="text1"/>
          <w:lang w:val="en-US"/>
        </w:rPr>
        <w:t>9</w:t>
      </w:r>
      <w:r w:rsidR="0024699C" w:rsidRPr="00A04ED9">
        <w:rPr>
          <w:b/>
          <w:color w:val="000000" w:themeColor="text1"/>
          <w:lang w:val="en-US"/>
        </w:rPr>
        <w:t>8</w:t>
      </w:r>
      <w:r w:rsidR="00B00190" w:rsidRPr="00A04ED9">
        <w:rPr>
          <w:b/>
          <w:color w:val="000000" w:themeColor="text1"/>
          <w:lang w:val="en-US"/>
        </w:rPr>
        <w:t xml:space="preserve">. </w:t>
      </w:r>
      <w:r w:rsidR="009C11B3" w:rsidRPr="00A04ED9">
        <w:rPr>
          <w:b/>
          <w:color w:val="000000" w:themeColor="text1"/>
          <w:lang w:val="en-US"/>
        </w:rPr>
        <w:t xml:space="preserve"> </w:t>
      </w:r>
      <w:proofErr w:type="spellStart"/>
      <w:r w:rsidR="00B00190" w:rsidRPr="00A04ED9">
        <w:rPr>
          <w:color w:val="000000" w:themeColor="text1"/>
          <w:lang w:val="en-US" w:eastAsia="it-IT"/>
        </w:rPr>
        <w:t>Garanția</w:t>
      </w:r>
      <w:proofErr w:type="spellEnd"/>
      <w:r w:rsidR="00B00190" w:rsidRPr="00A04ED9">
        <w:rPr>
          <w:color w:val="000000" w:themeColor="text1"/>
          <w:lang w:val="en-US" w:eastAsia="it-IT"/>
        </w:rPr>
        <w:t xml:space="preserve"> de </w:t>
      </w:r>
      <w:proofErr w:type="spellStart"/>
      <w:r w:rsidR="00B00190" w:rsidRPr="00A04ED9">
        <w:rPr>
          <w:color w:val="000000" w:themeColor="text1"/>
          <w:lang w:val="en-US" w:eastAsia="it-IT"/>
        </w:rPr>
        <w:t>bună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execuție</w:t>
      </w:r>
      <w:proofErr w:type="spellEnd"/>
      <w:r w:rsidR="00B00190" w:rsidRPr="00A04ED9">
        <w:rPr>
          <w:color w:val="000000" w:themeColor="text1"/>
          <w:lang w:val="en-US" w:eastAsia="it-IT"/>
        </w:rPr>
        <w:t xml:space="preserve"> a </w:t>
      </w:r>
      <w:proofErr w:type="spellStart"/>
      <w:r w:rsidR="00B00190" w:rsidRPr="00A04ED9">
        <w:rPr>
          <w:color w:val="000000" w:themeColor="text1"/>
          <w:lang w:val="en-US" w:eastAsia="it-IT"/>
        </w:rPr>
        <w:t>contractului</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dacă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părțile</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agreează</w:t>
      </w:r>
      <w:proofErr w:type="spellEnd"/>
      <w:r w:rsidR="00B00190" w:rsidRPr="00A04ED9">
        <w:rPr>
          <w:color w:val="000000" w:themeColor="text1"/>
          <w:lang w:val="en-US" w:eastAsia="it-IT"/>
        </w:rPr>
        <w:t xml:space="preserve">, se </w:t>
      </w:r>
      <w:proofErr w:type="spellStart"/>
      <w:r w:rsidR="00B00190" w:rsidRPr="00A04ED9">
        <w:rPr>
          <w:color w:val="000000" w:themeColor="text1"/>
          <w:lang w:val="en-US" w:eastAsia="it-IT"/>
        </w:rPr>
        <w:t>constituie</w:t>
      </w:r>
      <w:proofErr w:type="spellEnd"/>
      <w:r w:rsidR="00B00190" w:rsidRPr="00A04ED9">
        <w:rPr>
          <w:color w:val="000000" w:themeColor="text1"/>
          <w:lang w:val="en-US" w:eastAsia="it-IT"/>
        </w:rPr>
        <w:t xml:space="preserv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 xml:space="preserve">contractul următorului ofertant cu oferta cea mai bine clasată, a cărui ofertă este conformă cerinţelor şi care este apreciată de către autoritatea contractantă a fi calificată </w:t>
      </w:r>
      <w:r w:rsidR="00F75F0C" w:rsidRPr="00FF430B">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7354FA06"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62177DA" w14:textId="77777777" w:rsidR="000E2751" w:rsidRDefault="000E2751" w:rsidP="000E2751">
      <w:pPr>
        <w:pStyle w:val="aff5"/>
      </w:pPr>
      <w:r>
        <w:lastRenderedPageBreak/>
        <w:t>ANUNȚ</w:t>
      </w:r>
      <w:r>
        <w:rPr>
          <w:spacing w:val="-5"/>
        </w:rPr>
        <w:t xml:space="preserve"> </w:t>
      </w:r>
      <w:r>
        <w:t>DE</w:t>
      </w:r>
      <w:r>
        <w:rPr>
          <w:spacing w:val="-4"/>
        </w:rPr>
        <w:t xml:space="preserve"> </w:t>
      </w:r>
      <w:r>
        <w:t>PARTICIPARE</w:t>
      </w:r>
    </w:p>
    <w:p w14:paraId="5CFFB817" w14:textId="77777777" w:rsidR="000E2751" w:rsidRPr="001F276C" w:rsidRDefault="000E2751" w:rsidP="000E2751">
      <w:pPr>
        <w:ind w:right="567"/>
        <w:rPr>
          <w:b/>
          <w:bCs/>
          <w:sz w:val="28"/>
          <w:szCs w:val="28"/>
          <w:lang w:val="en-US"/>
        </w:rPr>
      </w:pPr>
      <w:r w:rsidRPr="00FE4A9A">
        <w:t xml:space="preserve">Obiectul achizitiei:  </w:t>
      </w:r>
      <w:r w:rsidRPr="00FA1801">
        <w:rPr>
          <w:b/>
          <w:bCs/>
          <w:sz w:val="28"/>
          <w:szCs w:val="28"/>
          <w:u w:val="single"/>
          <w:lang w:val="en-US"/>
        </w:rPr>
        <w:t>Reparatia unui sector de drum la str. Livezilor  din or. Bucovat, raionul Straseni</w:t>
      </w:r>
    </w:p>
    <w:p w14:paraId="594638A6" w14:textId="77777777" w:rsidR="000E2751" w:rsidRPr="006F37B9" w:rsidRDefault="000E2751" w:rsidP="000E2751">
      <w:pPr>
        <w:ind w:right="567"/>
        <w:rPr>
          <w:sz w:val="28"/>
          <w:szCs w:val="28"/>
          <w:lang w:val="en-US"/>
        </w:rPr>
      </w:pPr>
    </w:p>
    <w:p w14:paraId="75F82087" w14:textId="77777777" w:rsidR="000E2751" w:rsidRPr="00376275" w:rsidRDefault="000E2751" w:rsidP="000E2751">
      <w:pPr>
        <w:pStyle w:val="2"/>
        <w:shd w:val="clear" w:color="auto" w:fill="FFFFFF"/>
        <w:spacing w:before="0" w:line="360" w:lineRule="atLeast"/>
        <w:rPr>
          <w:sz w:val="28"/>
          <w:szCs w:val="28"/>
          <w:lang w:eastAsia="ru-RU"/>
        </w:rPr>
      </w:pPr>
      <w:r w:rsidRPr="00376275">
        <w:rPr>
          <w:sz w:val="28"/>
          <w:szCs w:val="28"/>
          <w:lang w:eastAsia="ru-RU"/>
        </w:rPr>
        <w:t>prin procedura de achiziție: VM</w:t>
      </w:r>
    </w:p>
    <w:p w14:paraId="4B04CE48" w14:textId="77777777" w:rsidR="000E2751" w:rsidRPr="008A5D89" w:rsidRDefault="000E2751" w:rsidP="000E2751">
      <w:pPr>
        <w:rPr>
          <w:sz w:val="28"/>
          <w:szCs w:val="28"/>
          <w:lang w:eastAsia="ru-RU"/>
        </w:rPr>
      </w:pPr>
      <w:r w:rsidRPr="00376275">
        <w:rPr>
          <w:sz w:val="28"/>
          <w:szCs w:val="28"/>
          <w:lang w:eastAsia="ru-RU"/>
        </w:rPr>
        <w:t>COD CPV: 45200000-9</w:t>
      </w:r>
    </w:p>
    <w:p w14:paraId="126A8816" w14:textId="77777777" w:rsidR="000E2751" w:rsidRDefault="000E2751" w:rsidP="000E2751">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14:paraId="1BF364FF" w14:textId="77777777" w:rsidR="000E2751" w:rsidRPr="006F37B9" w:rsidRDefault="000E2751" w:rsidP="000E2751">
      <w:pPr>
        <w:shd w:val="clear" w:color="auto" w:fill="FFFFFF"/>
        <w:tabs>
          <w:tab w:val="left" w:pos="284"/>
          <w:tab w:val="right" w:pos="426"/>
        </w:tabs>
        <w:spacing w:before="120"/>
        <w:jc w:val="both"/>
        <w:rPr>
          <w:b/>
        </w:rPr>
      </w:pPr>
      <w:r>
        <w:rPr>
          <w:b/>
        </w:rPr>
        <w:t xml:space="preserve">Da,  </w:t>
      </w:r>
      <w:r>
        <w:rPr>
          <w:spacing w:val="3"/>
        </w:rPr>
        <w:t xml:space="preserve"> </w:t>
      </w:r>
      <w:r>
        <w:t>bucovat-straseni.md</w:t>
      </w:r>
    </w:p>
    <w:p w14:paraId="63765C88" w14:textId="77777777" w:rsidR="000E2751" w:rsidRPr="00367418" w:rsidRDefault="000E2751" w:rsidP="000E2751">
      <w:pPr>
        <w:pStyle w:val="a"/>
        <w:widowControl w:val="0"/>
        <w:numPr>
          <w:ilvl w:val="0"/>
          <w:numId w:val="32"/>
        </w:numPr>
        <w:shd w:val="clear" w:color="auto" w:fill="FFFFFF"/>
        <w:tabs>
          <w:tab w:val="clear" w:pos="1134"/>
        </w:tabs>
        <w:autoSpaceDE w:val="0"/>
        <w:autoSpaceDN w:val="0"/>
        <w:spacing w:before="121"/>
        <w:jc w:val="left"/>
        <w:rPr>
          <w:color w:val="2C2D2E"/>
          <w:lang w:eastAsia="ru-RU"/>
        </w:rPr>
      </w:pPr>
      <w:r>
        <w:rPr>
          <w:noProof/>
          <w:lang w:val="ru-RU" w:eastAsia="ru-RU"/>
        </w:rPr>
        <mc:AlternateContent>
          <mc:Choice Requires="wps">
            <w:drawing>
              <wp:anchor distT="0" distB="0" distL="114300" distR="114300" simplePos="0" relativeHeight="251659264" behindDoc="1" locked="0" layoutInCell="1" allowOverlap="1" wp14:anchorId="12CC9E0E" wp14:editId="4ED84CF0">
                <wp:simplePos x="0" y="0"/>
                <wp:positionH relativeFrom="page">
                  <wp:posOffset>1567180</wp:posOffset>
                </wp:positionH>
                <wp:positionV relativeFrom="paragraph">
                  <wp:posOffset>168275</wp:posOffset>
                </wp:positionV>
                <wp:extent cx="3175" cy="182880"/>
                <wp:effectExtent l="0" t="0" r="0" b="0"/>
                <wp:wrapNone/>
                <wp:docPr id="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75" cy="1828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260232" id="Rectangle 5" o:spid="_x0000_s1026" style="position:absolute;margin-left:123.4pt;margin-top:13.25pt;width:.25pt;height:14.4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" stroked="f">
                <w10:wrap anchorx="page"/>
              </v:rect>
            </w:pict>
          </mc:Fallback>
        </mc:AlternateContent>
      </w:r>
      <w:proofErr w:type="spellStart"/>
      <w:r w:rsidRPr="00881E4A">
        <w:rPr>
          <w:b/>
        </w:rPr>
        <w:t>Denumirea</w:t>
      </w:r>
      <w:proofErr w:type="spellEnd"/>
      <w:r w:rsidRPr="00881E4A">
        <w:rPr>
          <w:b/>
          <w:spacing w:val="-6"/>
        </w:rPr>
        <w:t xml:space="preserve"> </w:t>
      </w:r>
      <w:proofErr w:type="spellStart"/>
      <w:r w:rsidRPr="00881E4A">
        <w:rPr>
          <w:b/>
        </w:rPr>
        <w:t>autorității</w:t>
      </w:r>
      <w:proofErr w:type="spellEnd"/>
      <w:r w:rsidRPr="00881E4A">
        <w:rPr>
          <w:b/>
          <w:spacing w:val="-5"/>
        </w:rPr>
        <w:t xml:space="preserve"> </w:t>
      </w:r>
      <w:proofErr w:type="spellStart"/>
      <w:r w:rsidRPr="00367418">
        <w:rPr>
          <w:b/>
        </w:rPr>
        <w:t>contractante</w:t>
      </w:r>
      <w:proofErr w:type="spellEnd"/>
      <w:r w:rsidRPr="00367418">
        <w:rPr>
          <w:b/>
        </w:rPr>
        <w:t>:</w:t>
      </w:r>
      <w:r w:rsidRPr="00367418">
        <w:rPr>
          <w:b/>
          <w:spacing w:val="-4"/>
        </w:rPr>
        <w:t xml:space="preserve"> </w:t>
      </w:r>
      <w:proofErr w:type="spellStart"/>
      <w:r w:rsidRPr="00367418">
        <w:rPr>
          <w:color w:val="666666"/>
          <w:shd w:val="clear" w:color="auto" w:fill="F1F1F1"/>
          <w:lang w:eastAsia="ru-RU"/>
        </w:rPr>
        <w:t>Primăria</w:t>
      </w:r>
      <w:proofErr w:type="spellEnd"/>
      <w:r w:rsidRPr="00367418">
        <w:rPr>
          <w:color w:val="666666"/>
          <w:shd w:val="clear" w:color="auto" w:fill="F1F1F1"/>
          <w:lang w:eastAsia="ru-RU"/>
        </w:rPr>
        <w:t xml:space="preserve"> </w:t>
      </w:r>
      <w:proofErr w:type="spellStart"/>
      <w:r w:rsidRPr="00367418">
        <w:rPr>
          <w:color w:val="666666"/>
          <w:shd w:val="clear" w:color="auto" w:fill="F1F1F1"/>
          <w:lang w:eastAsia="ru-RU"/>
        </w:rPr>
        <w:t>Bucovăț</w:t>
      </w:r>
      <w:proofErr w:type="spellEnd"/>
      <w:r w:rsidRPr="00367418">
        <w:rPr>
          <w:color w:val="666666"/>
          <w:shd w:val="clear" w:color="auto" w:fill="F1F1F1"/>
          <w:lang w:eastAsia="ru-RU"/>
        </w:rPr>
        <w:t xml:space="preserve">, r. </w:t>
      </w:r>
      <w:proofErr w:type="spellStart"/>
      <w:r w:rsidRPr="00367418">
        <w:rPr>
          <w:color w:val="666666"/>
          <w:shd w:val="clear" w:color="auto" w:fill="F1F1F1"/>
          <w:lang w:eastAsia="ru-RU"/>
        </w:rPr>
        <w:t>Straseni</w:t>
      </w:r>
      <w:proofErr w:type="spellEnd"/>
      <w:r w:rsidRPr="00367418">
        <w:rPr>
          <w:color w:val="666666"/>
          <w:shd w:val="clear" w:color="auto" w:fill="F1F1F1"/>
          <w:lang w:eastAsia="ru-RU"/>
        </w:rPr>
        <w:t xml:space="preserve"> </w:t>
      </w:r>
    </w:p>
    <w:p w14:paraId="4EC8BBB3" w14:textId="77777777" w:rsidR="000E2751" w:rsidRPr="00367418" w:rsidRDefault="000E2751" w:rsidP="000E2751">
      <w:pPr>
        <w:pStyle w:val="a"/>
        <w:widowControl w:val="0"/>
        <w:numPr>
          <w:ilvl w:val="0"/>
          <w:numId w:val="32"/>
        </w:numPr>
        <w:tabs>
          <w:tab w:val="clear" w:pos="1134"/>
          <w:tab w:val="left" w:pos="844"/>
        </w:tabs>
        <w:autoSpaceDE w:val="0"/>
        <w:autoSpaceDN w:val="0"/>
        <w:spacing w:before="119" w:line="237" w:lineRule="auto"/>
        <w:ind w:left="843" w:right="2874" w:hanging="285"/>
        <w:jc w:val="left"/>
        <w:rPr>
          <w:b/>
        </w:rPr>
      </w:pPr>
      <w:r w:rsidRPr="00367418">
        <w:rPr>
          <w:b/>
          <w:spacing w:val="-57"/>
        </w:rPr>
        <w:t>IDNO</w:t>
      </w:r>
      <w:r w:rsidRPr="00367418">
        <w:rPr>
          <w:b/>
        </w:rPr>
        <w:t>:</w:t>
      </w:r>
      <w:r w:rsidRPr="00367418">
        <w:rPr>
          <w:b/>
          <w:spacing w:val="8"/>
        </w:rPr>
        <w:t xml:space="preserve"> </w:t>
      </w:r>
      <w:r w:rsidRPr="00367418">
        <w:rPr>
          <w:color w:val="2C2D2E"/>
          <w:lang w:eastAsia="ru-RU"/>
        </w:rPr>
        <w:t>1008601000075</w:t>
      </w:r>
    </w:p>
    <w:p w14:paraId="05D5AA42" w14:textId="77777777" w:rsidR="000E2751" w:rsidRPr="00367418" w:rsidRDefault="000E2751" w:rsidP="000E2751">
      <w:pPr>
        <w:pStyle w:val="a"/>
        <w:widowControl w:val="0"/>
        <w:numPr>
          <w:ilvl w:val="0"/>
          <w:numId w:val="32"/>
        </w:numPr>
        <w:tabs>
          <w:tab w:val="clear" w:pos="1134"/>
          <w:tab w:val="left" w:pos="844"/>
        </w:tabs>
        <w:autoSpaceDE w:val="0"/>
        <w:autoSpaceDN w:val="0"/>
        <w:spacing w:before="119" w:line="237" w:lineRule="auto"/>
        <w:ind w:left="843" w:right="2874" w:hanging="285"/>
        <w:jc w:val="left"/>
        <w:rPr>
          <w:b/>
        </w:rPr>
      </w:pPr>
      <w:proofErr w:type="spellStart"/>
      <w:r w:rsidRPr="00367418">
        <w:rPr>
          <w:color w:val="333333"/>
        </w:rPr>
        <w:t>a</w:t>
      </w:r>
      <w:r w:rsidRPr="00367418">
        <w:rPr>
          <w:b/>
        </w:rPr>
        <w:t>dresa</w:t>
      </w:r>
      <w:proofErr w:type="spellEnd"/>
      <w:r w:rsidRPr="00367418">
        <w:rPr>
          <w:b/>
        </w:rPr>
        <w:t>:</w:t>
      </w:r>
      <w:r w:rsidRPr="00367418">
        <w:rPr>
          <w:b/>
          <w:spacing w:val="-3"/>
        </w:rPr>
        <w:t xml:space="preserve"> </w:t>
      </w:r>
      <w:proofErr w:type="spellStart"/>
      <w:r w:rsidRPr="00367418">
        <w:rPr>
          <w:color w:val="2C2D2E"/>
          <w:lang w:eastAsia="ru-RU"/>
        </w:rPr>
        <w:t>orașul</w:t>
      </w:r>
      <w:proofErr w:type="spellEnd"/>
      <w:r w:rsidRPr="00367418">
        <w:rPr>
          <w:color w:val="2C2D2E"/>
          <w:lang w:eastAsia="ru-RU"/>
        </w:rPr>
        <w:t xml:space="preserve"> </w:t>
      </w:r>
      <w:proofErr w:type="spellStart"/>
      <w:r w:rsidRPr="00367418">
        <w:rPr>
          <w:color w:val="2C2D2E"/>
          <w:lang w:eastAsia="ru-RU"/>
        </w:rPr>
        <w:t>Bucovăț</w:t>
      </w:r>
      <w:proofErr w:type="spellEnd"/>
      <w:r w:rsidRPr="00367418">
        <w:rPr>
          <w:color w:val="2C2D2E"/>
          <w:lang w:eastAsia="ru-RU"/>
        </w:rPr>
        <w:t xml:space="preserve">, </w:t>
      </w:r>
      <w:proofErr w:type="spellStart"/>
      <w:proofErr w:type="gramStart"/>
      <w:r w:rsidRPr="00367418">
        <w:rPr>
          <w:color w:val="2C2D2E"/>
          <w:lang w:eastAsia="ru-RU"/>
        </w:rPr>
        <w:t>str.Ștefan</w:t>
      </w:r>
      <w:proofErr w:type="spellEnd"/>
      <w:proofErr w:type="gramEnd"/>
      <w:r w:rsidRPr="00367418">
        <w:rPr>
          <w:color w:val="2C2D2E"/>
          <w:lang w:eastAsia="ru-RU"/>
        </w:rPr>
        <w:t xml:space="preserve"> </w:t>
      </w:r>
      <w:proofErr w:type="spellStart"/>
      <w:r w:rsidRPr="00367418">
        <w:rPr>
          <w:color w:val="2C2D2E"/>
          <w:lang w:eastAsia="ru-RU"/>
        </w:rPr>
        <w:t>cel</w:t>
      </w:r>
      <w:proofErr w:type="spellEnd"/>
      <w:r w:rsidRPr="00367418">
        <w:rPr>
          <w:color w:val="2C2D2E"/>
          <w:lang w:eastAsia="ru-RU"/>
        </w:rPr>
        <w:t xml:space="preserve"> Mare 18, R-</w:t>
      </w:r>
      <w:proofErr w:type="spellStart"/>
      <w:r w:rsidRPr="00367418">
        <w:rPr>
          <w:color w:val="2C2D2E"/>
          <w:lang w:eastAsia="ru-RU"/>
        </w:rPr>
        <w:t>nul</w:t>
      </w:r>
      <w:proofErr w:type="spellEnd"/>
      <w:r w:rsidRPr="00367418">
        <w:rPr>
          <w:color w:val="2C2D2E"/>
          <w:lang w:eastAsia="ru-RU"/>
        </w:rPr>
        <w:t xml:space="preserve"> </w:t>
      </w:r>
      <w:proofErr w:type="spellStart"/>
      <w:r w:rsidRPr="00367418">
        <w:rPr>
          <w:color w:val="2C2D2E"/>
          <w:lang w:eastAsia="ru-RU"/>
        </w:rPr>
        <w:t>Strășeni</w:t>
      </w:r>
      <w:proofErr w:type="spellEnd"/>
    </w:p>
    <w:p w14:paraId="70F14C7D" w14:textId="77777777" w:rsidR="000E2751" w:rsidRPr="00367418" w:rsidRDefault="000E2751" w:rsidP="000E2751">
      <w:pPr>
        <w:pStyle w:val="a"/>
        <w:widowControl w:val="0"/>
        <w:numPr>
          <w:ilvl w:val="0"/>
          <w:numId w:val="32"/>
        </w:numPr>
        <w:shd w:val="clear" w:color="auto" w:fill="FFFFFF"/>
        <w:tabs>
          <w:tab w:val="clear" w:pos="1134"/>
        </w:tabs>
        <w:autoSpaceDE w:val="0"/>
        <w:autoSpaceDN w:val="0"/>
        <w:spacing w:before="121"/>
        <w:jc w:val="left"/>
        <w:rPr>
          <w:color w:val="2C2D2E"/>
          <w:lang w:eastAsia="ru-RU"/>
        </w:rPr>
      </w:pPr>
      <w:proofErr w:type="spellStart"/>
      <w:r w:rsidRPr="00367418">
        <w:rPr>
          <w:b/>
        </w:rPr>
        <w:t>Numărul</w:t>
      </w:r>
      <w:proofErr w:type="spellEnd"/>
      <w:r w:rsidRPr="00367418">
        <w:rPr>
          <w:b/>
          <w:spacing w:val="-7"/>
        </w:rPr>
        <w:t xml:space="preserve"> </w:t>
      </w:r>
      <w:r w:rsidRPr="00367418">
        <w:rPr>
          <w:b/>
        </w:rPr>
        <w:t>de</w:t>
      </w:r>
      <w:r w:rsidRPr="00367418">
        <w:rPr>
          <w:b/>
          <w:spacing w:val="-3"/>
        </w:rPr>
        <w:t xml:space="preserve"> </w:t>
      </w:r>
      <w:proofErr w:type="spellStart"/>
      <w:r w:rsidRPr="00367418">
        <w:rPr>
          <w:b/>
        </w:rPr>
        <w:t>telefon</w:t>
      </w:r>
      <w:proofErr w:type="spellEnd"/>
      <w:r w:rsidRPr="00367418">
        <w:rPr>
          <w:b/>
        </w:rPr>
        <w:t>/fax:</w:t>
      </w:r>
      <w:r w:rsidRPr="00367418">
        <w:rPr>
          <w:b/>
          <w:spacing w:val="3"/>
        </w:rPr>
        <w:t xml:space="preserve"> </w:t>
      </w:r>
      <w:r w:rsidRPr="00367418">
        <w:rPr>
          <w:color w:val="2C2D2E"/>
          <w:lang w:eastAsia="ru-RU"/>
        </w:rPr>
        <w:t>069484039, 023762236 (fax)</w:t>
      </w:r>
    </w:p>
    <w:p w14:paraId="74103F2F" w14:textId="77777777" w:rsidR="000E2751" w:rsidRPr="00367418" w:rsidRDefault="000E2751" w:rsidP="000E2751">
      <w:pPr>
        <w:pStyle w:val="a"/>
        <w:widowControl w:val="0"/>
        <w:numPr>
          <w:ilvl w:val="0"/>
          <w:numId w:val="32"/>
        </w:numPr>
        <w:tabs>
          <w:tab w:val="clear" w:pos="1134"/>
          <w:tab w:val="left" w:pos="844"/>
        </w:tabs>
        <w:autoSpaceDE w:val="0"/>
        <w:autoSpaceDN w:val="0"/>
        <w:spacing w:before="122"/>
        <w:ind w:left="848" w:right="1048" w:hanging="289"/>
        <w:jc w:val="left"/>
        <w:rPr>
          <w:b/>
          <w:i/>
        </w:rPr>
      </w:pPr>
      <w:proofErr w:type="spellStart"/>
      <w:r w:rsidRPr="00367418">
        <w:rPr>
          <w:b/>
          <w:spacing w:val="-8"/>
        </w:rPr>
        <w:t>Adresa</w:t>
      </w:r>
      <w:proofErr w:type="spellEnd"/>
      <w:r w:rsidRPr="00367418">
        <w:rPr>
          <w:b/>
          <w:spacing w:val="-3"/>
        </w:rPr>
        <w:t xml:space="preserve"> </w:t>
      </w:r>
      <w:r w:rsidRPr="00367418">
        <w:rPr>
          <w:b/>
          <w:spacing w:val="-8"/>
        </w:rPr>
        <w:t>de</w:t>
      </w:r>
      <w:r w:rsidRPr="00367418">
        <w:rPr>
          <w:b/>
          <w:spacing w:val="-3"/>
        </w:rPr>
        <w:t xml:space="preserve"> </w:t>
      </w:r>
      <w:r w:rsidRPr="00367418">
        <w:rPr>
          <w:b/>
          <w:spacing w:val="-8"/>
        </w:rPr>
        <w:t>e-mail</w:t>
      </w:r>
      <w:r w:rsidRPr="00367418">
        <w:rPr>
          <w:b/>
          <w:spacing w:val="-6"/>
        </w:rPr>
        <w:t xml:space="preserve"> </w:t>
      </w:r>
      <w:proofErr w:type="spellStart"/>
      <w:r w:rsidRPr="00367418">
        <w:rPr>
          <w:b/>
          <w:spacing w:val="-8"/>
        </w:rPr>
        <w:t>și</w:t>
      </w:r>
      <w:proofErr w:type="spellEnd"/>
      <w:r w:rsidRPr="00367418">
        <w:rPr>
          <w:b/>
          <w:spacing w:val="-3"/>
        </w:rPr>
        <w:t xml:space="preserve"> </w:t>
      </w:r>
      <w:r w:rsidRPr="00367418">
        <w:rPr>
          <w:b/>
          <w:spacing w:val="-8"/>
        </w:rPr>
        <w:t>de</w:t>
      </w:r>
      <w:r w:rsidRPr="00367418">
        <w:rPr>
          <w:b/>
          <w:spacing w:val="-3"/>
        </w:rPr>
        <w:t xml:space="preserve"> </w:t>
      </w:r>
      <w:r w:rsidRPr="00367418">
        <w:rPr>
          <w:b/>
          <w:spacing w:val="-8"/>
        </w:rPr>
        <w:t>internet</w:t>
      </w:r>
      <w:r w:rsidRPr="00367418">
        <w:rPr>
          <w:b/>
          <w:spacing w:val="-2"/>
        </w:rPr>
        <w:t xml:space="preserve"> </w:t>
      </w:r>
      <w:proofErr w:type="gramStart"/>
      <w:r w:rsidRPr="00367418">
        <w:rPr>
          <w:b/>
          <w:spacing w:val="-8"/>
        </w:rPr>
        <w:t>a</w:t>
      </w:r>
      <w:proofErr w:type="gramEnd"/>
      <w:r w:rsidRPr="00367418">
        <w:rPr>
          <w:b/>
          <w:spacing w:val="-2"/>
        </w:rPr>
        <w:t xml:space="preserve"> </w:t>
      </w:r>
      <w:proofErr w:type="spellStart"/>
      <w:r w:rsidRPr="00367418">
        <w:rPr>
          <w:b/>
          <w:spacing w:val="-8"/>
        </w:rPr>
        <w:t>autorității</w:t>
      </w:r>
      <w:proofErr w:type="spellEnd"/>
      <w:r w:rsidRPr="00367418">
        <w:rPr>
          <w:b/>
          <w:spacing w:val="-6"/>
        </w:rPr>
        <w:t xml:space="preserve"> </w:t>
      </w:r>
      <w:proofErr w:type="spellStart"/>
      <w:r w:rsidRPr="00367418">
        <w:rPr>
          <w:b/>
          <w:spacing w:val="-8"/>
        </w:rPr>
        <w:t>contractante</w:t>
      </w:r>
      <w:proofErr w:type="spellEnd"/>
      <w:r w:rsidRPr="00367418">
        <w:rPr>
          <w:b/>
          <w:spacing w:val="-8"/>
        </w:rPr>
        <w:t>:</w:t>
      </w:r>
      <w:r w:rsidRPr="00367418">
        <w:rPr>
          <w:b/>
          <w:spacing w:val="4"/>
        </w:rPr>
        <w:t xml:space="preserve"> </w:t>
      </w:r>
      <w:hyperlink r:id="rId12" w:history="1">
        <w:r w:rsidRPr="00367418">
          <w:rPr>
            <w:rStyle w:val="af4"/>
            <w:lang w:eastAsia="ru-RU"/>
          </w:rPr>
          <w:t>bucovat.straseni@gmail.com</w:t>
        </w:r>
      </w:hyperlink>
    </w:p>
    <w:p w14:paraId="2E54DDF2" w14:textId="77777777" w:rsidR="000E2751" w:rsidRPr="00881E4A" w:rsidRDefault="000E2751" w:rsidP="000E2751">
      <w:pPr>
        <w:pStyle w:val="a"/>
        <w:widowControl w:val="0"/>
        <w:numPr>
          <w:ilvl w:val="0"/>
          <w:numId w:val="32"/>
        </w:numPr>
        <w:tabs>
          <w:tab w:val="clear" w:pos="1134"/>
          <w:tab w:val="left" w:pos="844"/>
        </w:tabs>
        <w:autoSpaceDE w:val="0"/>
        <w:autoSpaceDN w:val="0"/>
        <w:spacing w:before="122"/>
        <w:ind w:left="848" w:right="-421" w:hanging="289"/>
        <w:jc w:val="left"/>
        <w:rPr>
          <w:b/>
          <w:i/>
        </w:rPr>
      </w:pPr>
      <w:proofErr w:type="spellStart"/>
      <w:r w:rsidRPr="00881E4A">
        <w:rPr>
          <w:b/>
        </w:rPr>
        <w:t>Adresa</w:t>
      </w:r>
      <w:proofErr w:type="spellEnd"/>
      <w:r w:rsidRPr="00881E4A">
        <w:rPr>
          <w:b/>
          <w:spacing w:val="-1"/>
        </w:rPr>
        <w:t xml:space="preserve"> </w:t>
      </w:r>
      <w:r w:rsidRPr="00881E4A">
        <w:rPr>
          <w:b/>
        </w:rPr>
        <w:t>de</w:t>
      </w:r>
      <w:r w:rsidRPr="00881E4A">
        <w:rPr>
          <w:b/>
          <w:spacing w:val="-2"/>
        </w:rPr>
        <w:t xml:space="preserve"> </w:t>
      </w:r>
      <w:r w:rsidRPr="00881E4A">
        <w:rPr>
          <w:b/>
        </w:rPr>
        <w:t>e-mail</w:t>
      </w:r>
      <w:r w:rsidRPr="00881E4A">
        <w:rPr>
          <w:b/>
          <w:spacing w:val="-4"/>
        </w:rPr>
        <w:t xml:space="preserve"> </w:t>
      </w:r>
      <w:proofErr w:type="spellStart"/>
      <w:r w:rsidRPr="00881E4A">
        <w:rPr>
          <w:b/>
        </w:rPr>
        <w:t>sau</w:t>
      </w:r>
      <w:proofErr w:type="spellEnd"/>
      <w:r w:rsidRPr="00881E4A">
        <w:rPr>
          <w:b/>
          <w:spacing w:val="-1"/>
        </w:rPr>
        <w:t xml:space="preserve"> </w:t>
      </w:r>
      <w:r w:rsidRPr="00881E4A">
        <w:rPr>
          <w:b/>
        </w:rPr>
        <w:t>de</w:t>
      </w:r>
      <w:r w:rsidRPr="00881E4A">
        <w:rPr>
          <w:b/>
          <w:spacing w:val="-1"/>
        </w:rPr>
        <w:t xml:space="preserve"> </w:t>
      </w:r>
      <w:r w:rsidRPr="00881E4A">
        <w:rPr>
          <w:b/>
        </w:rPr>
        <w:t>internet de</w:t>
      </w:r>
      <w:r w:rsidRPr="00881E4A">
        <w:rPr>
          <w:b/>
          <w:spacing w:val="-1"/>
        </w:rPr>
        <w:t xml:space="preserve"> </w:t>
      </w:r>
      <w:r w:rsidRPr="00881E4A">
        <w:rPr>
          <w:b/>
        </w:rPr>
        <w:t>la</w:t>
      </w:r>
      <w:r w:rsidRPr="00881E4A">
        <w:rPr>
          <w:b/>
          <w:spacing w:val="-1"/>
        </w:rPr>
        <w:t xml:space="preserve"> </w:t>
      </w:r>
      <w:r w:rsidRPr="00881E4A">
        <w:rPr>
          <w:b/>
        </w:rPr>
        <w:t>care</w:t>
      </w:r>
      <w:r w:rsidRPr="00881E4A">
        <w:rPr>
          <w:b/>
          <w:spacing w:val="-1"/>
        </w:rPr>
        <w:t xml:space="preserve"> </w:t>
      </w:r>
      <w:r w:rsidRPr="00881E4A">
        <w:rPr>
          <w:b/>
        </w:rPr>
        <w:t>se</w:t>
      </w:r>
      <w:r w:rsidRPr="00881E4A">
        <w:rPr>
          <w:b/>
          <w:spacing w:val="-2"/>
        </w:rPr>
        <w:t xml:space="preserve"> </w:t>
      </w:r>
      <w:proofErr w:type="spellStart"/>
      <w:r w:rsidRPr="00881E4A">
        <w:rPr>
          <w:b/>
        </w:rPr>
        <w:t>va</w:t>
      </w:r>
      <w:proofErr w:type="spellEnd"/>
      <w:r w:rsidRPr="00881E4A">
        <w:rPr>
          <w:b/>
        </w:rPr>
        <w:t xml:space="preserve"> </w:t>
      </w:r>
      <w:proofErr w:type="spellStart"/>
      <w:r w:rsidRPr="00881E4A">
        <w:rPr>
          <w:b/>
        </w:rPr>
        <w:t>putea</w:t>
      </w:r>
      <w:proofErr w:type="spellEnd"/>
      <w:r w:rsidRPr="00881E4A">
        <w:rPr>
          <w:b/>
          <w:spacing w:val="-6"/>
        </w:rPr>
        <w:t xml:space="preserve"> </w:t>
      </w:r>
      <w:proofErr w:type="spellStart"/>
      <w:r w:rsidRPr="00881E4A">
        <w:rPr>
          <w:b/>
        </w:rPr>
        <w:t>obține</w:t>
      </w:r>
      <w:proofErr w:type="spellEnd"/>
      <w:r w:rsidRPr="00881E4A">
        <w:rPr>
          <w:b/>
          <w:spacing w:val="-6"/>
        </w:rPr>
        <w:t xml:space="preserve"> </w:t>
      </w:r>
      <w:proofErr w:type="spellStart"/>
      <w:r w:rsidRPr="00881E4A">
        <w:rPr>
          <w:b/>
        </w:rPr>
        <w:t>accesul</w:t>
      </w:r>
      <w:proofErr w:type="spellEnd"/>
      <w:r w:rsidRPr="00881E4A">
        <w:rPr>
          <w:b/>
          <w:spacing w:val="-5"/>
        </w:rPr>
        <w:t xml:space="preserve"> </w:t>
      </w:r>
      <w:r w:rsidRPr="00881E4A">
        <w:rPr>
          <w:b/>
        </w:rPr>
        <w:t>la</w:t>
      </w:r>
      <w:r w:rsidRPr="00881E4A">
        <w:rPr>
          <w:b/>
          <w:spacing w:val="-1"/>
        </w:rPr>
        <w:t xml:space="preserve"> </w:t>
      </w:r>
      <w:proofErr w:type="spellStart"/>
      <w:r w:rsidRPr="00881E4A">
        <w:rPr>
          <w:b/>
        </w:rPr>
        <w:t>documentația</w:t>
      </w:r>
      <w:proofErr w:type="spellEnd"/>
      <w:r w:rsidRPr="00881E4A">
        <w:rPr>
          <w:b/>
        </w:rPr>
        <w:t xml:space="preserve"> de</w:t>
      </w:r>
      <w:r w:rsidRPr="00881E4A">
        <w:rPr>
          <w:b/>
          <w:spacing w:val="-57"/>
        </w:rPr>
        <w:t xml:space="preserve"> </w:t>
      </w:r>
      <w:proofErr w:type="spellStart"/>
      <w:r w:rsidRPr="00881E4A">
        <w:rPr>
          <w:b/>
        </w:rPr>
        <w:t>atribuire</w:t>
      </w:r>
      <w:proofErr w:type="spellEnd"/>
      <w:r w:rsidRPr="00881E4A">
        <w:rPr>
          <w:b/>
        </w:rPr>
        <w:t>:</w:t>
      </w:r>
      <w:r w:rsidRPr="00881E4A">
        <w:rPr>
          <w:b/>
          <w:spacing w:val="2"/>
        </w:rPr>
        <w:t xml:space="preserve"> </w:t>
      </w:r>
      <w:proofErr w:type="spellStart"/>
      <w:r w:rsidRPr="00881E4A">
        <w:rPr>
          <w:b/>
          <w:i/>
        </w:rPr>
        <w:t>documentația</w:t>
      </w:r>
      <w:proofErr w:type="spellEnd"/>
      <w:r w:rsidRPr="00881E4A">
        <w:rPr>
          <w:b/>
          <w:i/>
        </w:rPr>
        <w:t xml:space="preserve"> de</w:t>
      </w:r>
      <w:r w:rsidRPr="00881E4A">
        <w:rPr>
          <w:b/>
          <w:i/>
          <w:spacing w:val="-5"/>
        </w:rPr>
        <w:t xml:space="preserve"> </w:t>
      </w:r>
      <w:proofErr w:type="spellStart"/>
      <w:r w:rsidRPr="00881E4A">
        <w:rPr>
          <w:b/>
          <w:i/>
        </w:rPr>
        <w:t>atribuire</w:t>
      </w:r>
      <w:proofErr w:type="spellEnd"/>
      <w:r w:rsidRPr="00881E4A">
        <w:rPr>
          <w:b/>
          <w:i/>
        </w:rPr>
        <w:t xml:space="preserve"> </w:t>
      </w:r>
      <w:proofErr w:type="spellStart"/>
      <w:r w:rsidRPr="00881E4A">
        <w:rPr>
          <w:b/>
          <w:i/>
        </w:rPr>
        <w:t>este</w:t>
      </w:r>
      <w:proofErr w:type="spellEnd"/>
      <w:r w:rsidRPr="00881E4A">
        <w:rPr>
          <w:b/>
          <w:i/>
          <w:spacing w:val="-1"/>
        </w:rPr>
        <w:t xml:space="preserve"> </w:t>
      </w:r>
      <w:proofErr w:type="spellStart"/>
      <w:r w:rsidRPr="00881E4A">
        <w:rPr>
          <w:b/>
          <w:i/>
        </w:rPr>
        <w:t>anexată</w:t>
      </w:r>
      <w:proofErr w:type="spellEnd"/>
      <w:r w:rsidRPr="00881E4A">
        <w:rPr>
          <w:b/>
          <w:i/>
          <w:spacing w:val="1"/>
        </w:rPr>
        <w:t xml:space="preserve"> </w:t>
      </w:r>
      <w:proofErr w:type="spellStart"/>
      <w:r w:rsidRPr="00881E4A">
        <w:rPr>
          <w:b/>
          <w:i/>
        </w:rPr>
        <w:t>în</w:t>
      </w:r>
      <w:proofErr w:type="spellEnd"/>
      <w:r w:rsidRPr="00881E4A">
        <w:rPr>
          <w:b/>
          <w:i/>
          <w:spacing w:val="1"/>
        </w:rPr>
        <w:t xml:space="preserve"> </w:t>
      </w:r>
      <w:proofErr w:type="spellStart"/>
      <w:r w:rsidRPr="00881E4A">
        <w:rPr>
          <w:b/>
          <w:i/>
        </w:rPr>
        <w:t>cadrul</w:t>
      </w:r>
      <w:proofErr w:type="spellEnd"/>
      <w:r w:rsidRPr="00881E4A">
        <w:rPr>
          <w:b/>
          <w:i/>
          <w:spacing w:val="1"/>
        </w:rPr>
        <w:t xml:space="preserve"> </w:t>
      </w:r>
      <w:proofErr w:type="spellStart"/>
      <w:r w:rsidRPr="00881E4A">
        <w:rPr>
          <w:b/>
          <w:i/>
        </w:rPr>
        <w:t>procedurii</w:t>
      </w:r>
      <w:proofErr w:type="spellEnd"/>
      <w:r w:rsidRPr="00881E4A">
        <w:rPr>
          <w:b/>
          <w:i/>
        </w:rPr>
        <w:t xml:space="preserve"> </w:t>
      </w:r>
      <w:proofErr w:type="spellStart"/>
      <w:r w:rsidRPr="00881E4A">
        <w:rPr>
          <w:b/>
          <w:i/>
        </w:rPr>
        <w:t>în</w:t>
      </w:r>
      <w:proofErr w:type="spellEnd"/>
      <w:r w:rsidRPr="00881E4A">
        <w:rPr>
          <w:b/>
          <w:i/>
          <w:spacing w:val="-3"/>
        </w:rPr>
        <w:t xml:space="preserve"> </w:t>
      </w:r>
      <w:r w:rsidRPr="00881E4A">
        <w:rPr>
          <w:b/>
          <w:i/>
        </w:rPr>
        <w:t>SIA</w:t>
      </w:r>
      <w:r w:rsidRPr="00881E4A">
        <w:rPr>
          <w:b/>
          <w:i/>
          <w:spacing w:val="-2"/>
        </w:rPr>
        <w:t xml:space="preserve"> </w:t>
      </w:r>
      <w:r w:rsidRPr="00881E4A">
        <w:rPr>
          <w:b/>
          <w:i/>
        </w:rPr>
        <w:t>RSAP</w:t>
      </w:r>
    </w:p>
    <w:p w14:paraId="08D347BD" w14:textId="77777777" w:rsidR="000E2751" w:rsidRDefault="000E2751" w:rsidP="000E2751">
      <w:pPr>
        <w:pStyle w:val="a"/>
        <w:widowControl w:val="0"/>
        <w:numPr>
          <w:ilvl w:val="0"/>
          <w:numId w:val="32"/>
        </w:numPr>
        <w:tabs>
          <w:tab w:val="clear" w:pos="1134"/>
          <w:tab w:val="left" w:pos="844"/>
        </w:tabs>
        <w:autoSpaceDE w:val="0"/>
        <w:autoSpaceDN w:val="0"/>
        <w:spacing w:before="121"/>
        <w:ind w:left="848" w:right="541" w:hanging="289"/>
        <w:jc w:val="left"/>
        <w:rPr>
          <w:b/>
        </w:rPr>
      </w:pPr>
      <w:proofErr w:type="spellStart"/>
      <w:r>
        <w:rPr>
          <w:b/>
        </w:rPr>
        <w:t>Tipul</w:t>
      </w:r>
      <w:proofErr w:type="spellEnd"/>
      <w:r>
        <w:rPr>
          <w:b/>
        </w:rPr>
        <w:t xml:space="preserve"> </w:t>
      </w:r>
      <w:proofErr w:type="spellStart"/>
      <w:r>
        <w:rPr>
          <w:b/>
        </w:rPr>
        <w:t>autorității</w:t>
      </w:r>
      <w:proofErr w:type="spellEnd"/>
      <w:r>
        <w:rPr>
          <w:b/>
        </w:rPr>
        <w:t xml:space="preserve"> </w:t>
      </w:r>
      <w:proofErr w:type="spellStart"/>
      <w:r>
        <w:rPr>
          <w:b/>
        </w:rPr>
        <w:t>contractante</w:t>
      </w:r>
      <w:proofErr w:type="spellEnd"/>
      <w:r>
        <w:rPr>
          <w:b/>
        </w:rPr>
        <w:t xml:space="preserve"> </w:t>
      </w:r>
      <w:proofErr w:type="spellStart"/>
      <w:r>
        <w:rPr>
          <w:b/>
        </w:rPr>
        <w:t>și</w:t>
      </w:r>
      <w:proofErr w:type="spellEnd"/>
      <w:r>
        <w:rPr>
          <w:b/>
        </w:rPr>
        <w:t xml:space="preserve"> </w:t>
      </w:r>
      <w:proofErr w:type="spellStart"/>
      <w:r>
        <w:rPr>
          <w:b/>
        </w:rPr>
        <w:t>obiectul</w:t>
      </w:r>
      <w:proofErr w:type="spellEnd"/>
      <w:r>
        <w:rPr>
          <w:b/>
        </w:rPr>
        <w:t xml:space="preserve"> principal de </w:t>
      </w:r>
      <w:proofErr w:type="spellStart"/>
      <w:r>
        <w:rPr>
          <w:b/>
        </w:rPr>
        <w:t>activitate</w:t>
      </w:r>
      <w:proofErr w:type="spellEnd"/>
      <w:r>
        <w:rPr>
          <w:b/>
        </w:rPr>
        <w:t xml:space="preserve"> (</w:t>
      </w:r>
      <w:proofErr w:type="spellStart"/>
      <w:r>
        <w:rPr>
          <w:b/>
        </w:rPr>
        <w:t>dacă</w:t>
      </w:r>
      <w:proofErr w:type="spellEnd"/>
      <w:r>
        <w:rPr>
          <w:b/>
        </w:rPr>
        <w:t xml:space="preserve"> </w:t>
      </w:r>
      <w:proofErr w:type="spellStart"/>
      <w:r>
        <w:rPr>
          <w:b/>
        </w:rPr>
        <w:t>este</w:t>
      </w:r>
      <w:proofErr w:type="spellEnd"/>
      <w:r>
        <w:rPr>
          <w:b/>
        </w:rPr>
        <w:t xml:space="preserve"> </w:t>
      </w:r>
      <w:proofErr w:type="spellStart"/>
      <w:r>
        <w:rPr>
          <w:b/>
        </w:rPr>
        <w:t>cazul</w:t>
      </w:r>
      <w:proofErr w:type="spellEnd"/>
      <w:r>
        <w:rPr>
          <w:b/>
        </w:rPr>
        <w:t xml:space="preserve">, </w:t>
      </w:r>
      <w:proofErr w:type="spellStart"/>
      <w:r>
        <w:rPr>
          <w:b/>
        </w:rPr>
        <w:t>mențiunea</w:t>
      </w:r>
      <w:proofErr w:type="spellEnd"/>
      <w:r>
        <w:rPr>
          <w:b/>
        </w:rPr>
        <w:t xml:space="preserve"> </w:t>
      </w:r>
      <w:proofErr w:type="spellStart"/>
      <w:r>
        <w:rPr>
          <w:b/>
        </w:rPr>
        <w:t>că</w:t>
      </w:r>
      <w:proofErr w:type="spellEnd"/>
      <w:r>
        <w:rPr>
          <w:b/>
          <w:spacing w:val="-57"/>
        </w:rPr>
        <w:t xml:space="preserve"> </w:t>
      </w:r>
      <w:proofErr w:type="spellStart"/>
      <w:r>
        <w:rPr>
          <w:b/>
        </w:rPr>
        <w:t>autoritatea</w:t>
      </w:r>
      <w:proofErr w:type="spellEnd"/>
      <w:r>
        <w:rPr>
          <w:b/>
        </w:rPr>
        <w:t xml:space="preserve"> </w:t>
      </w:r>
      <w:proofErr w:type="spellStart"/>
      <w:r>
        <w:rPr>
          <w:b/>
        </w:rPr>
        <w:t>contractantă</w:t>
      </w:r>
      <w:proofErr w:type="spellEnd"/>
      <w:r>
        <w:rPr>
          <w:b/>
        </w:rPr>
        <w:t xml:space="preserve"> </w:t>
      </w:r>
      <w:proofErr w:type="spellStart"/>
      <w:r>
        <w:rPr>
          <w:b/>
        </w:rPr>
        <w:t>este</w:t>
      </w:r>
      <w:proofErr w:type="spellEnd"/>
      <w:r>
        <w:rPr>
          <w:b/>
        </w:rPr>
        <w:t xml:space="preserve"> o </w:t>
      </w:r>
      <w:proofErr w:type="spellStart"/>
      <w:r>
        <w:rPr>
          <w:b/>
        </w:rPr>
        <w:t>autoritate</w:t>
      </w:r>
      <w:proofErr w:type="spellEnd"/>
      <w:r>
        <w:rPr>
          <w:b/>
        </w:rPr>
        <w:t xml:space="preserve"> </w:t>
      </w:r>
      <w:proofErr w:type="spellStart"/>
      <w:r>
        <w:rPr>
          <w:b/>
        </w:rPr>
        <w:t>centrală</w:t>
      </w:r>
      <w:proofErr w:type="spellEnd"/>
      <w:r>
        <w:rPr>
          <w:b/>
        </w:rPr>
        <w:t xml:space="preserve"> de </w:t>
      </w:r>
      <w:proofErr w:type="spellStart"/>
      <w:r>
        <w:rPr>
          <w:b/>
        </w:rPr>
        <w:t>achiziție</w:t>
      </w:r>
      <w:proofErr w:type="spellEnd"/>
      <w:r>
        <w:rPr>
          <w:b/>
        </w:rPr>
        <w:t xml:space="preserve"> </w:t>
      </w:r>
      <w:proofErr w:type="spellStart"/>
      <w:r>
        <w:rPr>
          <w:b/>
        </w:rPr>
        <w:t>sau</w:t>
      </w:r>
      <w:proofErr w:type="spellEnd"/>
      <w:r>
        <w:rPr>
          <w:b/>
        </w:rPr>
        <w:t xml:space="preserve"> </w:t>
      </w:r>
      <w:proofErr w:type="spellStart"/>
      <w:r>
        <w:rPr>
          <w:b/>
        </w:rPr>
        <w:t>că</w:t>
      </w:r>
      <w:proofErr w:type="spellEnd"/>
      <w:r>
        <w:rPr>
          <w:b/>
        </w:rPr>
        <w:t xml:space="preserve"> </w:t>
      </w:r>
      <w:proofErr w:type="spellStart"/>
      <w:r>
        <w:rPr>
          <w:b/>
        </w:rPr>
        <w:t>achiziția</w:t>
      </w:r>
      <w:proofErr w:type="spellEnd"/>
      <w:r>
        <w:rPr>
          <w:b/>
        </w:rPr>
        <w:t xml:space="preserve"> </w:t>
      </w:r>
      <w:proofErr w:type="spellStart"/>
      <w:r>
        <w:rPr>
          <w:b/>
        </w:rPr>
        <w:t>implică</w:t>
      </w:r>
      <w:proofErr w:type="spellEnd"/>
      <w:r>
        <w:rPr>
          <w:b/>
        </w:rPr>
        <w:t xml:space="preserve"> o </w:t>
      </w:r>
      <w:proofErr w:type="spellStart"/>
      <w:r>
        <w:rPr>
          <w:b/>
        </w:rPr>
        <w:t>altă</w:t>
      </w:r>
      <w:proofErr w:type="spellEnd"/>
      <w:r>
        <w:rPr>
          <w:b/>
          <w:spacing w:val="1"/>
        </w:rPr>
        <w:t xml:space="preserve"> </w:t>
      </w:r>
      <w:proofErr w:type="spellStart"/>
      <w:r>
        <w:rPr>
          <w:b/>
        </w:rPr>
        <w:t>formă</w:t>
      </w:r>
      <w:proofErr w:type="spellEnd"/>
      <w:r>
        <w:rPr>
          <w:b/>
          <w:spacing w:val="-4"/>
        </w:rPr>
        <w:t xml:space="preserve"> </w:t>
      </w:r>
      <w:r>
        <w:rPr>
          <w:b/>
        </w:rPr>
        <w:t>de</w:t>
      </w:r>
      <w:r>
        <w:rPr>
          <w:b/>
          <w:spacing w:val="-4"/>
        </w:rPr>
        <w:t xml:space="preserve"> </w:t>
      </w:r>
      <w:proofErr w:type="spellStart"/>
      <w:r>
        <w:rPr>
          <w:b/>
        </w:rPr>
        <w:t>achiziție</w:t>
      </w:r>
      <w:proofErr w:type="spellEnd"/>
      <w:r>
        <w:rPr>
          <w:b/>
          <w:spacing w:val="-3"/>
        </w:rPr>
        <w:t xml:space="preserve"> </w:t>
      </w:r>
      <w:proofErr w:type="spellStart"/>
      <w:r>
        <w:rPr>
          <w:b/>
        </w:rPr>
        <w:t>comună</w:t>
      </w:r>
      <w:proofErr w:type="spellEnd"/>
      <w:r>
        <w:rPr>
          <w:b/>
        </w:rPr>
        <w:t xml:space="preserve">): </w:t>
      </w:r>
      <w:r>
        <w:rPr>
          <w:b/>
          <w:u w:val="single"/>
          <w:shd w:val="clear" w:color="auto" w:fill="FFFF00"/>
        </w:rPr>
        <w:t xml:space="preserve">   </w:t>
      </w:r>
      <w:r>
        <w:rPr>
          <w:b/>
          <w:spacing w:val="7"/>
          <w:u w:val="single"/>
          <w:shd w:val="clear" w:color="auto" w:fill="FFFF00"/>
        </w:rPr>
        <w:t xml:space="preserve"> </w:t>
      </w:r>
      <w:proofErr w:type="spellStart"/>
      <w:r>
        <w:rPr>
          <w:b/>
          <w:shd w:val="clear" w:color="auto" w:fill="FFFF00"/>
        </w:rPr>
        <w:t>Administrare</w:t>
      </w:r>
      <w:proofErr w:type="spellEnd"/>
      <w:r>
        <w:rPr>
          <w:b/>
          <w:shd w:val="clear" w:color="auto" w:fill="FFFF00"/>
        </w:rPr>
        <w:t xml:space="preserve"> </w:t>
      </w:r>
      <w:proofErr w:type="spellStart"/>
      <w:r>
        <w:rPr>
          <w:b/>
          <w:shd w:val="clear" w:color="auto" w:fill="FFFF00"/>
        </w:rPr>
        <w:t>publică</w:t>
      </w:r>
      <w:proofErr w:type="spellEnd"/>
      <w:r>
        <w:rPr>
          <w:b/>
          <w:spacing w:val="1"/>
          <w:shd w:val="clear" w:color="auto" w:fill="FFFF00"/>
        </w:rPr>
        <w:t xml:space="preserve"> </w:t>
      </w:r>
      <w:proofErr w:type="spellStart"/>
      <w:r>
        <w:rPr>
          <w:b/>
          <w:shd w:val="clear" w:color="auto" w:fill="FFFF00"/>
        </w:rPr>
        <w:t>locală</w:t>
      </w:r>
      <w:proofErr w:type="spellEnd"/>
      <w:r>
        <w:rPr>
          <w:b/>
          <w:shd w:val="clear" w:color="auto" w:fill="FFFF00"/>
        </w:rPr>
        <w:t>_</w:t>
      </w:r>
    </w:p>
    <w:p w14:paraId="2C73C154" w14:textId="77777777" w:rsidR="000E2751" w:rsidRPr="00E40558" w:rsidRDefault="000E2751" w:rsidP="000E2751">
      <w:pPr>
        <w:pStyle w:val="a"/>
        <w:widowControl w:val="0"/>
        <w:numPr>
          <w:ilvl w:val="0"/>
          <w:numId w:val="32"/>
        </w:numPr>
        <w:tabs>
          <w:tab w:val="clear" w:pos="1134"/>
          <w:tab w:val="left" w:pos="844"/>
        </w:tabs>
        <w:autoSpaceDE w:val="0"/>
        <w:autoSpaceDN w:val="0"/>
        <w:spacing w:before="117"/>
        <w:ind w:left="843" w:hanging="285"/>
        <w:jc w:val="left"/>
        <w:rPr>
          <w:b/>
        </w:rPr>
      </w:pPr>
      <w:proofErr w:type="spellStart"/>
      <w:r w:rsidRPr="00E40558">
        <w:rPr>
          <w:b/>
        </w:rPr>
        <w:t>Cumpărătorul</w:t>
      </w:r>
      <w:proofErr w:type="spellEnd"/>
      <w:r w:rsidRPr="00E40558">
        <w:rPr>
          <w:b/>
          <w:spacing w:val="-7"/>
        </w:rPr>
        <w:t xml:space="preserve"> </w:t>
      </w:r>
      <w:proofErr w:type="spellStart"/>
      <w:r w:rsidRPr="00E40558">
        <w:rPr>
          <w:b/>
        </w:rPr>
        <w:t>invită</w:t>
      </w:r>
      <w:proofErr w:type="spellEnd"/>
      <w:r w:rsidRPr="00E40558">
        <w:rPr>
          <w:b/>
          <w:spacing w:val="-1"/>
        </w:rPr>
        <w:t xml:space="preserve"> </w:t>
      </w:r>
      <w:proofErr w:type="spellStart"/>
      <w:r w:rsidRPr="00E40558">
        <w:rPr>
          <w:b/>
        </w:rPr>
        <w:t>operatorii</w:t>
      </w:r>
      <w:proofErr w:type="spellEnd"/>
      <w:r w:rsidRPr="00E40558">
        <w:rPr>
          <w:b/>
          <w:spacing w:val="-2"/>
        </w:rPr>
        <w:t xml:space="preserve"> </w:t>
      </w:r>
      <w:proofErr w:type="spellStart"/>
      <w:r w:rsidRPr="00E40558">
        <w:rPr>
          <w:b/>
        </w:rPr>
        <w:t>economici</w:t>
      </w:r>
      <w:proofErr w:type="spellEnd"/>
      <w:r w:rsidRPr="00E40558">
        <w:rPr>
          <w:b/>
          <w:spacing w:val="-1"/>
        </w:rPr>
        <w:t xml:space="preserve"> </w:t>
      </w:r>
      <w:proofErr w:type="spellStart"/>
      <w:r w:rsidRPr="00E40558">
        <w:rPr>
          <w:b/>
        </w:rPr>
        <w:t>interesați</w:t>
      </w:r>
      <w:proofErr w:type="spellEnd"/>
      <w:r w:rsidRPr="00E40558">
        <w:rPr>
          <w:b/>
        </w:rPr>
        <w:t>, care</w:t>
      </w:r>
      <w:r w:rsidRPr="00E40558">
        <w:rPr>
          <w:b/>
          <w:spacing w:val="-3"/>
        </w:rPr>
        <w:t xml:space="preserve"> </w:t>
      </w:r>
      <w:proofErr w:type="spellStart"/>
      <w:r w:rsidRPr="00E40558">
        <w:rPr>
          <w:b/>
        </w:rPr>
        <w:t>îi</w:t>
      </w:r>
      <w:proofErr w:type="spellEnd"/>
      <w:r w:rsidRPr="00E40558">
        <w:rPr>
          <w:b/>
          <w:spacing w:val="-1"/>
        </w:rPr>
        <w:t xml:space="preserve"> </w:t>
      </w:r>
      <w:r w:rsidRPr="00E40558">
        <w:rPr>
          <w:b/>
        </w:rPr>
        <w:t>pot</w:t>
      </w:r>
      <w:r w:rsidRPr="00E40558">
        <w:rPr>
          <w:b/>
          <w:spacing w:val="-5"/>
        </w:rPr>
        <w:t xml:space="preserve"> </w:t>
      </w:r>
      <w:proofErr w:type="spellStart"/>
      <w:r w:rsidRPr="00E40558">
        <w:rPr>
          <w:b/>
        </w:rPr>
        <w:t>satisface</w:t>
      </w:r>
      <w:proofErr w:type="spellEnd"/>
      <w:r w:rsidRPr="00E40558">
        <w:rPr>
          <w:b/>
          <w:spacing w:val="-2"/>
        </w:rPr>
        <w:t xml:space="preserve"> </w:t>
      </w:r>
      <w:proofErr w:type="spellStart"/>
      <w:r w:rsidRPr="00E40558">
        <w:rPr>
          <w:b/>
        </w:rPr>
        <w:t>necesitățile</w:t>
      </w:r>
      <w:proofErr w:type="spellEnd"/>
      <w:r w:rsidRPr="00E40558">
        <w:rPr>
          <w:b/>
        </w:rPr>
        <w:t xml:space="preserve">, </w:t>
      </w:r>
      <w:proofErr w:type="spellStart"/>
      <w:r w:rsidRPr="00E40558">
        <w:rPr>
          <w:b/>
        </w:rPr>
        <w:t>să</w:t>
      </w:r>
      <w:proofErr w:type="spellEnd"/>
      <w:r w:rsidRPr="00E40558">
        <w:rPr>
          <w:b/>
        </w:rPr>
        <w:t xml:space="preserve"> </w:t>
      </w:r>
      <w:proofErr w:type="spellStart"/>
      <w:r w:rsidRPr="00E40558">
        <w:rPr>
          <w:b/>
        </w:rPr>
        <w:t>participe</w:t>
      </w:r>
      <w:proofErr w:type="spellEnd"/>
      <w:r w:rsidRPr="00E40558">
        <w:rPr>
          <w:b/>
          <w:spacing w:val="-5"/>
        </w:rPr>
        <w:t xml:space="preserve"> </w:t>
      </w:r>
      <w:r w:rsidRPr="00E40558">
        <w:rPr>
          <w:b/>
        </w:rPr>
        <w:t>la</w:t>
      </w:r>
      <w:r w:rsidRPr="00E40558">
        <w:rPr>
          <w:b/>
          <w:spacing w:val="-4"/>
        </w:rPr>
        <w:t xml:space="preserve"> </w:t>
      </w:r>
      <w:proofErr w:type="spellStart"/>
      <w:r w:rsidRPr="00E40558">
        <w:rPr>
          <w:b/>
        </w:rPr>
        <w:t>procedura</w:t>
      </w:r>
      <w:proofErr w:type="spellEnd"/>
      <w:r w:rsidRPr="00E40558">
        <w:rPr>
          <w:b/>
          <w:spacing w:val="-4"/>
        </w:rPr>
        <w:t xml:space="preserve"> </w:t>
      </w:r>
      <w:r w:rsidRPr="00E40558">
        <w:rPr>
          <w:b/>
        </w:rPr>
        <w:t>de</w:t>
      </w:r>
      <w:r w:rsidRPr="00E40558">
        <w:rPr>
          <w:b/>
          <w:spacing w:val="-4"/>
        </w:rPr>
        <w:t xml:space="preserve"> </w:t>
      </w:r>
      <w:proofErr w:type="spellStart"/>
      <w:r w:rsidRPr="00E40558">
        <w:rPr>
          <w:b/>
        </w:rPr>
        <w:t>achiziție</w:t>
      </w:r>
      <w:proofErr w:type="spellEnd"/>
      <w:r w:rsidRPr="00E40558">
        <w:rPr>
          <w:b/>
          <w:spacing w:val="-5"/>
        </w:rPr>
        <w:t xml:space="preserve"> </w:t>
      </w:r>
      <w:proofErr w:type="spellStart"/>
      <w:r w:rsidRPr="00E40558">
        <w:rPr>
          <w:b/>
        </w:rPr>
        <w:t>privind</w:t>
      </w:r>
      <w:proofErr w:type="spellEnd"/>
      <w:r w:rsidRPr="00E40558">
        <w:rPr>
          <w:b/>
          <w:spacing w:val="-4"/>
        </w:rPr>
        <w:t xml:space="preserve"> </w:t>
      </w:r>
      <w:proofErr w:type="spellStart"/>
      <w:r w:rsidRPr="00E40558">
        <w:rPr>
          <w:b/>
        </w:rPr>
        <w:t>livrarea</w:t>
      </w:r>
      <w:proofErr w:type="spellEnd"/>
      <w:r w:rsidRPr="00E40558">
        <w:rPr>
          <w:b/>
        </w:rPr>
        <w:t>/</w:t>
      </w:r>
      <w:proofErr w:type="spellStart"/>
      <w:r w:rsidRPr="00E40558">
        <w:rPr>
          <w:b/>
        </w:rPr>
        <w:t>prestarea</w:t>
      </w:r>
      <w:proofErr w:type="spellEnd"/>
      <w:r w:rsidRPr="00E40558">
        <w:rPr>
          <w:b/>
        </w:rPr>
        <w:t>/</w:t>
      </w:r>
      <w:proofErr w:type="spellStart"/>
      <w:r w:rsidRPr="00E40558">
        <w:rPr>
          <w:b/>
        </w:rPr>
        <w:t>executarea</w:t>
      </w:r>
      <w:proofErr w:type="spellEnd"/>
      <w:r w:rsidRPr="00E40558">
        <w:rPr>
          <w:b/>
          <w:spacing w:val="-4"/>
        </w:rPr>
        <w:t xml:space="preserve"> </w:t>
      </w:r>
      <w:proofErr w:type="spellStart"/>
      <w:r w:rsidRPr="00E40558">
        <w:rPr>
          <w:b/>
        </w:rPr>
        <w:t>următoarelor</w:t>
      </w:r>
      <w:proofErr w:type="spellEnd"/>
      <w:r w:rsidRPr="00E40558">
        <w:rPr>
          <w:b/>
          <w:spacing w:val="-9"/>
        </w:rPr>
        <w:t xml:space="preserve"> </w:t>
      </w:r>
      <w:proofErr w:type="spellStart"/>
      <w:r w:rsidRPr="00E40558">
        <w:rPr>
          <w:b/>
        </w:rPr>
        <w:t>lucrări</w:t>
      </w:r>
      <w:proofErr w:type="spellEnd"/>
      <w:r w:rsidRPr="00E40558">
        <w:rPr>
          <w:b/>
        </w:rPr>
        <w:t>:</w:t>
      </w:r>
    </w:p>
    <w:tbl>
      <w:tblPr>
        <w:tblStyle w:val="TableNormal"/>
        <w:tblW w:w="10165"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1"/>
        <w:gridCol w:w="1134"/>
        <w:gridCol w:w="3446"/>
        <w:gridCol w:w="1122"/>
        <w:gridCol w:w="864"/>
        <w:gridCol w:w="1230"/>
        <w:gridCol w:w="1778"/>
      </w:tblGrid>
      <w:tr w:rsidR="000E2751" w14:paraId="62A796C8" w14:textId="77777777" w:rsidTr="0097265E">
        <w:trPr>
          <w:trHeight w:val="1322"/>
        </w:trPr>
        <w:tc>
          <w:tcPr>
            <w:tcW w:w="591" w:type="dxa"/>
          </w:tcPr>
          <w:p w14:paraId="6FCC78AC" w14:textId="77777777" w:rsidR="000E2751" w:rsidRDefault="000E2751" w:rsidP="0097265E">
            <w:pPr>
              <w:pStyle w:val="TableParagraph"/>
              <w:rPr>
                <w:b/>
                <w:sz w:val="20"/>
              </w:rPr>
            </w:pPr>
          </w:p>
          <w:p w14:paraId="123E516D" w14:textId="77777777" w:rsidR="000E2751" w:rsidRDefault="000E2751" w:rsidP="0097265E">
            <w:pPr>
              <w:pStyle w:val="TableParagraph"/>
              <w:spacing w:before="3"/>
              <w:rPr>
                <w:b/>
                <w:sz w:val="26"/>
              </w:rPr>
            </w:pPr>
          </w:p>
          <w:p w14:paraId="7BC68EA6" w14:textId="77777777" w:rsidR="000E2751" w:rsidRDefault="000E2751" w:rsidP="0097265E">
            <w:pPr>
              <w:pStyle w:val="TableParagraph"/>
              <w:ind w:right="211"/>
              <w:rPr>
                <w:b/>
                <w:sz w:val="18"/>
              </w:rPr>
            </w:pPr>
            <w:r>
              <w:rPr>
                <w:b/>
                <w:sz w:val="18"/>
              </w:rPr>
              <w:t>Nr.</w:t>
            </w:r>
            <w:r>
              <w:rPr>
                <w:b/>
                <w:spacing w:val="-42"/>
                <w:sz w:val="18"/>
              </w:rPr>
              <w:t xml:space="preserve"> </w:t>
            </w:r>
            <w:r>
              <w:rPr>
                <w:b/>
                <w:sz w:val="18"/>
              </w:rPr>
              <w:t>d/o</w:t>
            </w:r>
          </w:p>
        </w:tc>
        <w:tc>
          <w:tcPr>
            <w:tcW w:w="1134" w:type="dxa"/>
          </w:tcPr>
          <w:p w14:paraId="0B5B5E29" w14:textId="77777777" w:rsidR="000E2751" w:rsidRDefault="000E2751" w:rsidP="0097265E">
            <w:pPr>
              <w:pStyle w:val="TableParagraph"/>
              <w:rPr>
                <w:b/>
                <w:sz w:val="20"/>
              </w:rPr>
            </w:pPr>
          </w:p>
          <w:p w14:paraId="4B37F514" w14:textId="77777777" w:rsidR="000E2751" w:rsidRDefault="000E2751" w:rsidP="0097265E">
            <w:pPr>
              <w:pStyle w:val="TableParagraph"/>
              <w:rPr>
                <w:b/>
                <w:sz w:val="20"/>
              </w:rPr>
            </w:pPr>
          </w:p>
          <w:p w14:paraId="3CC1E438" w14:textId="77777777" w:rsidR="000E2751" w:rsidRDefault="000E2751" w:rsidP="0097265E">
            <w:pPr>
              <w:pStyle w:val="TableParagraph"/>
              <w:spacing w:before="178"/>
              <w:ind w:left="134"/>
              <w:rPr>
                <w:b/>
                <w:sz w:val="18"/>
              </w:rPr>
            </w:pPr>
            <w:r>
              <w:rPr>
                <w:b/>
                <w:sz w:val="18"/>
              </w:rPr>
              <w:t>Cod</w:t>
            </w:r>
            <w:r>
              <w:rPr>
                <w:b/>
                <w:spacing w:val="3"/>
                <w:sz w:val="18"/>
              </w:rPr>
              <w:t xml:space="preserve"> </w:t>
            </w:r>
            <w:r>
              <w:rPr>
                <w:b/>
                <w:sz w:val="18"/>
              </w:rPr>
              <w:t>CPV</w:t>
            </w:r>
          </w:p>
        </w:tc>
        <w:tc>
          <w:tcPr>
            <w:tcW w:w="3446" w:type="dxa"/>
          </w:tcPr>
          <w:p w14:paraId="755D1E05" w14:textId="77777777" w:rsidR="000E2751" w:rsidRDefault="000E2751" w:rsidP="0097265E">
            <w:pPr>
              <w:pStyle w:val="TableParagraph"/>
              <w:rPr>
                <w:b/>
                <w:sz w:val="20"/>
              </w:rPr>
            </w:pPr>
          </w:p>
          <w:p w14:paraId="10559251" w14:textId="77777777" w:rsidR="000E2751" w:rsidRDefault="000E2751" w:rsidP="0097265E">
            <w:pPr>
              <w:pStyle w:val="TableParagraph"/>
              <w:rPr>
                <w:b/>
                <w:sz w:val="20"/>
              </w:rPr>
            </w:pPr>
          </w:p>
          <w:p w14:paraId="3DDAE180" w14:textId="77777777" w:rsidR="000E2751" w:rsidRDefault="000E2751" w:rsidP="0097265E">
            <w:pPr>
              <w:pStyle w:val="TableParagraph"/>
              <w:spacing w:before="178"/>
              <w:ind w:left="124" w:right="111"/>
              <w:jc w:val="center"/>
              <w:rPr>
                <w:b/>
                <w:sz w:val="18"/>
              </w:rPr>
            </w:pPr>
            <w:r>
              <w:rPr>
                <w:b/>
                <w:sz w:val="18"/>
              </w:rPr>
              <w:t>Denumirea</w:t>
            </w:r>
          </w:p>
        </w:tc>
        <w:tc>
          <w:tcPr>
            <w:tcW w:w="1122" w:type="dxa"/>
          </w:tcPr>
          <w:p w14:paraId="1109CE8F" w14:textId="77777777" w:rsidR="000E2751" w:rsidRDefault="000E2751" w:rsidP="0097265E">
            <w:pPr>
              <w:pStyle w:val="TableParagraph"/>
              <w:rPr>
                <w:b/>
                <w:sz w:val="20"/>
              </w:rPr>
            </w:pPr>
          </w:p>
          <w:p w14:paraId="4045FC5F" w14:textId="77777777" w:rsidR="000E2751" w:rsidRDefault="000E2751" w:rsidP="0097265E">
            <w:pPr>
              <w:pStyle w:val="TableParagraph"/>
              <w:spacing w:before="3"/>
              <w:rPr>
                <w:b/>
                <w:sz w:val="26"/>
              </w:rPr>
            </w:pPr>
          </w:p>
          <w:p w14:paraId="57EF99BC" w14:textId="77777777" w:rsidR="000E2751" w:rsidRDefault="000E2751" w:rsidP="0097265E">
            <w:pPr>
              <w:pStyle w:val="TableParagraph"/>
              <w:ind w:left="292" w:right="119" w:hanging="154"/>
              <w:rPr>
                <w:b/>
                <w:sz w:val="18"/>
              </w:rPr>
            </w:pPr>
            <w:r>
              <w:rPr>
                <w:b/>
                <w:sz w:val="18"/>
              </w:rPr>
              <w:t>Unitatea de</w:t>
            </w:r>
            <w:r>
              <w:rPr>
                <w:b/>
                <w:spacing w:val="-42"/>
                <w:sz w:val="18"/>
              </w:rPr>
              <w:t xml:space="preserve"> </w:t>
            </w:r>
            <w:r>
              <w:rPr>
                <w:b/>
                <w:sz w:val="18"/>
              </w:rPr>
              <w:t>măsură</w:t>
            </w:r>
          </w:p>
        </w:tc>
        <w:tc>
          <w:tcPr>
            <w:tcW w:w="864" w:type="dxa"/>
          </w:tcPr>
          <w:p w14:paraId="1DE9973E" w14:textId="77777777" w:rsidR="000E2751" w:rsidRDefault="000E2751" w:rsidP="0097265E">
            <w:pPr>
              <w:pStyle w:val="TableParagraph"/>
              <w:rPr>
                <w:b/>
                <w:sz w:val="20"/>
              </w:rPr>
            </w:pPr>
          </w:p>
          <w:p w14:paraId="255BE61D" w14:textId="77777777" w:rsidR="000E2751" w:rsidRDefault="000E2751" w:rsidP="0097265E">
            <w:pPr>
              <w:pStyle w:val="TableParagraph"/>
              <w:spacing w:before="3"/>
              <w:rPr>
                <w:b/>
                <w:sz w:val="26"/>
              </w:rPr>
            </w:pPr>
          </w:p>
          <w:p w14:paraId="5197B00A" w14:textId="77777777" w:rsidR="000E2751" w:rsidRDefault="000E2751" w:rsidP="0097265E">
            <w:pPr>
              <w:pStyle w:val="TableParagraph"/>
              <w:ind w:left="364" w:right="105" w:hanging="236"/>
              <w:rPr>
                <w:b/>
                <w:sz w:val="18"/>
              </w:rPr>
            </w:pPr>
            <w:r>
              <w:rPr>
                <w:b/>
                <w:sz w:val="18"/>
              </w:rPr>
              <w:t>Cantitat</w:t>
            </w:r>
            <w:r>
              <w:rPr>
                <w:b/>
                <w:spacing w:val="-42"/>
                <w:sz w:val="18"/>
              </w:rPr>
              <w:t xml:space="preserve"> </w:t>
            </w:r>
            <w:r>
              <w:rPr>
                <w:b/>
                <w:sz w:val="18"/>
              </w:rPr>
              <w:t>ea</w:t>
            </w:r>
          </w:p>
        </w:tc>
        <w:tc>
          <w:tcPr>
            <w:tcW w:w="1230" w:type="dxa"/>
          </w:tcPr>
          <w:p w14:paraId="434950BD" w14:textId="77777777" w:rsidR="000E2751" w:rsidRDefault="000E2751" w:rsidP="0097265E">
            <w:pPr>
              <w:pStyle w:val="TableParagraph"/>
              <w:spacing w:before="119"/>
              <w:ind w:left="114" w:right="105"/>
              <w:jc w:val="center"/>
              <w:rPr>
                <w:b/>
                <w:sz w:val="18"/>
              </w:rPr>
            </w:pPr>
            <w:r>
              <w:rPr>
                <w:b/>
                <w:sz w:val="18"/>
              </w:rPr>
              <w:t>Specificarea</w:t>
            </w:r>
            <w:r>
              <w:rPr>
                <w:b/>
                <w:spacing w:val="-42"/>
                <w:sz w:val="18"/>
              </w:rPr>
              <w:t xml:space="preserve"> </w:t>
            </w:r>
            <w:r>
              <w:rPr>
                <w:b/>
                <w:sz w:val="18"/>
              </w:rPr>
              <w:t>tehnică</w:t>
            </w:r>
            <w:r>
              <w:rPr>
                <w:b/>
                <w:spacing w:val="1"/>
                <w:sz w:val="18"/>
              </w:rPr>
              <w:t xml:space="preserve"> </w:t>
            </w:r>
            <w:r>
              <w:rPr>
                <w:b/>
                <w:sz w:val="18"/>
              </w:rPr>
              <w:t>deplină</w:t>
            </w:r>
            <w:r>
              <w:rPr>
                <w:b/>
                <w:spacing w:val="1"/>
                <w:sz w:val="18"/>
              </w:rPr>
              <w:t xml:space="preserve"> </w:t>
            </w:r>
            <w:r>
              <w:rPr>
                <w:b/>
                <w:sz w:val="18"/>
              </w:rPr>
              <w:t>solicitată,</w:t>
            </w:r>
            <w:r>
              <w:rPr>
                <w:b/>
                <w:spacing w:val="1"/>
                <w:sz w:val="18"/>
              </w:rPr>
              <w:t xml:space="preserve"> </w:t>
            </w:r>
            <w:r>
              <w:rPr>
                <w:b/>
                <w:sz w:val="18"/>
              </w:rPr>
              <w:t>Standarde</w:t>
            </w:r>
          </w:p>
          <w:p w14:paraId="6EAB4C15" w14:textId="77777777" w:rsidR="000E2751" w:rsidRDefault="000E2751" w:rsidP="0097265E">
            <w:pPr>
              <w:pStyle w:val="TableParagraph"/>
              <w:spacing w:line="184" w:lineRule="exact"/>
              <w:ind w:left="112" w:right="105"/>
              <w:jc w:val="center"/>
              <w:rPr>
                <w:b/>
                <w:sz w:val="18"/>
              </w:rPr>
            </w:pPr>
            <w:r>
              <w:rPr>
                <w:b/>
                <w:sz w:val="18"/>
              </w:rPr>
              <w:t>de</w:t>
            </w:r>
            <w:r>
              <w:rPr>
                <w:b/>
                <w:spacing w:val="-1"/>
                <w:sz w:val="18"/>
              </w:rPr>
              <w:t xml:space="preserve"> </w:t>
            </w:r>
            <w:r>
              <w:rPr>
                <w:b/>
                <w:sz w:val="18"/>
              </w:rPr>
              <w:t>referință</w:t>
            </w:r>
          </w:p>
        </w:tc>
        <w:tc>
          <w:tcPr>
            <w:tcW w:w="1778" w:type="dxa"/>
          </w:tcPr>
          <w:p w14:paraId="3C92B146" w14:textId="77777777" w:rsidR="000E2751" w:rsidRDefault="000E2751" w:rsidP="0097265E">
            <w:pPr>
              <w:pStyle w:val="TableParagraph"/>
              <w:spacing w:before="119"/>
              <w:ind w:left="220" w:right="210" w:firstLine="2"/>
              <w:jc w:val="center"/>
              <w:rPr>
                <w:b/>
                <w:sz w:val="18"/>
              </w:rPr>
            </w:pPr>
            <w:r>
              <w:rPr>
                <w:b/>
                <w:sz w:val="18"/>
              </w:rPr>
              <w:t>Valoarea estimată</w:t>
            </w:r>
            <w:r>
              <w:rPr>
                <w:b/>
                <w:spacing w:val="1"/>
                <w:sz w:val="18"/>
              </w:rPr>
              <w:t xml:space="preserve"> </w:t>
            </w:r>
            <w:r>
              <w:rPr>
                <w:b/>
                <w:sz w:val="18"/>
              </w:rPr>
              <w:t>(se va indica pentru</w:t>
            </w:r>
            <w:r>
              <w:rPr>
                <w:b/>
                <w:spacing w:val="-42"/>
                <w:sz w:val="18"/>
              </w:rPr>
              <w:t xml:space="preserve"> </w:t>
            </w:r>
            <w:r>
              <w:rPr>
                <w:b/>
                <w:sz w:val="18"/>
              </w:rPr>
              <w:t>fiecare lot în parte)</w:t>
            </w:r>
            <w:r>
              <w:rPr>
                <w:b/>
                <w:spacing w:val="1"/>
                <w:sz w:val="18"/>
              </w:rPr>
              <w:t xml:space="preserve"> </w:t>
            </w:r>
            <w:r>
              <w:rPr>
                <w:b/>
                <w:sz w:val="18"/>
              </w:rPr>
              <w:t>(lei)</w:t>
            </w:r>
          </w:p>
        </w:tc>
      </w:tr>
      <w:tr w:rsidR="000E2751" w14:paraId="6EB403BA" w14:textId="77777777" w:rsidTr="0097265E">
        <w:trPr>
          <w:trHeight w:val="387"/>
        </w:trPr>
        <w:tc>
          <w:tcPr>
            <w:tcW w:w="10165" w:type="dxa"/>
            <w:gridSpan w:val="7"/>
          </w:tcPr>
          <w:p w14:paraId="52505404" w14:textId="77777777" w:rsidR="000E2751" w:rsidRDefault="000E2751" w:rsidP="0097265E">
            <w:pPr>
              <w:pStyle w:val="TableParagraph"/>
              <w:spacing w:before="121" w:line="257" w:lineRule="exact"/>
              <w:ind w:left="4916" w:right="4912"/>
              <w:jc w:val="center"/>
              <w:rPr>
                <w:b/>
                <w:sz w:val="24"/>
              </w:rPr>
            </w:pPr>
          </w:p>
        </w:tc>
      </w:tr>
      <w:tr w:rsidR="000E2751" w14:paraId="0196AA50" w14:textId="77777777" w:rsidTr="0097265E">
        <w:trPr>
          <w:trHeight w:val="1191"/>
        </w:trPr>
        <w:tc>
          <w:tcPr>
            <w:tcW w:w="591" w:type="dxa"/>
          </w:tcPr>
          <w:p w14:paraId="0AFFF474" w14:textId="77777777" w:rsidR="000E2751" w:rsidRDefault="000E2751" w:rsidP="0097265E">
            <w:pPr>
              <w:pStyle w:val="TableParagraph"/>
              <w:rPr>
                <w:b/>
                <w:sz w:val="20"/>
              </w:rPr>
            </w:pPr>
          </w:p>
          <w:p w14:paraId="1851BF9D" w14:textId="77777777" w:rsidR="000E2751" w:rsidRDefault="000E2751" w:rsidP="0097265E">
            <w:pPr>
              <w:pStyle w:val="TableParagraph"/>
              <w:spacing w:before="2"/>
              <w:rPr>
                <w:b/>
                <w:sz w:val="29"/>
              </w:rPr>
            </w:pPr>
          </w:p>
          <w:p w14:paraId="1330A9BA" w14:textId="77777777" w:rsidR="000E2751" w:rsidRDefault="000E2751" w:rsidP="0097265E">
            <w:pPr>
              <w:pStyle w:val="TableParagraph"/>
              <w:ind w:left="9"/>
              <w:jc w:val="center"/>
              <w:rPr>
                <w:sz w:val="18"/>
              </w:rPr>
            </w:pPr>
            <w:r>
              <w:rPr>
                <w:w w:val="101"/>
                <w:sz w:val="18"/>
              </w:rPr>
              <w:t>1</w:t>
            </w:r>
          </w:p>
        </w:tc>
        <w:tc>
          <w:tcPr>
            <w:tcW w:w="1134" w:type="dxa"/>
          </w:tcPr>
          <w:p w14:paraId="4CEC072E" w14:textId="77777777" w:rsidR="000E2751" w:rsidRDefault="000E2751" w:rsidP="0097265E">
            <w:pPr>
              <w:pStyle w:val="TableParagraph"/>
              <w:rPr>
                <w:b/>
                <w:sz w:val="20"/>
              </w:rPr>
            </w:pPr>
          </w:p>
          <w:p w14:paraId="15DC5BE9" w14:textId="77777777" w:rsidR="000E2751" w:rsidRDefault="000E2751" w:rsidP="0097265E">
            <w:pPr>
              <w:pStyle w:val="TableParagraph"/>
              <w:rPr>
                <w:b/>
                <w:sz w:val="20"/>
              </w:rPr>
            </w:pPr>
          </w:p>
          <w:p w14:paraId="41BEB836" w14:textId="77777777" w:rsidR="000E2751" w:rsidRDefault="000E2751" w:rsidP="0097265E">
            <w:pPr>
              <w:pStyle w:val="TableParagraph"/>
              <w:spacing w:line="207" w:lineRule="exact"/>
              <w:ind w:right="112"/>
              <w:rPr>
                <w:sz w:val="18"/>
              </w:rPr>
            </w:pPr>
            <w:r>
              <w:rPr>
                <w:color w:val="2E5395"/>
                <w:sz w:val="18"/>
              </w:rPr>
              <w:t>45200000-9</w:t>
            </w:r>
          </w:p>
        </w:tc>
        <w:tc>
          <w:tcPr>
            <w:tcW w:w="3446" w:type="dxa"/>
          </w:tcPr>
          <w:p w14:paraId="4CADBCCB" w14:textId="77777777" w:rsidR="000E2751" w:rsidRPr="001F276C" w:rsidRDefault="000E2751" w:rsidP="0097265E">
            <w:pPr>
              <w:ind w:right="567"/>
              <w:rPr>
                <w:b/>
                <w:bCs/>
                <w:sz w:val="28"/>
                <w:szCs w:val="28"/>
                <w:lang w:val="en-US"/>
              </w:rPr>
            </w:pPr>
            <w:r w:rsidRPr="00FA1801">
              <w:rPr>
                <w:b/>
                <w:bCs/>
                <w:sz w:val="28"/>
                <w:szCs w:val="28"/>
                <w:u w:val="single"/>
                <w:lang w:val="en-US"/>
              </w:rPr>
              <w:t>Reparatia unui sector de drum la str. Livezilor  din or. Bucovat, raionul Straseni</w:t>
            </w:r>
          </w:p>
          <w:p w14:paraId="40309508" w14:textId="77777777" w:rsidR="000E2751" w:rsidRPr="006F37B9" w:rsidRDefault="000E2751" w:rsidP="0097265E">
            <w:pPr>
              <w:pStyle w:val="TableParagraph"/>
              <w:spacing w:before="3" w:line="257" w:lineRule="exact"/>
              <w:ind w:left="122" w:right="119"/>
              <w:jc w:val="center"/>
              <w:rPr>
                <w:b/>
                <w:sz w:val="24"/>
                <w:lang w:val="en-US"/>
              </w:rPr>
            </w:pPr>
          </w:p>
        </w:tc>
        <w:tc>
          <w:tcPr>
            <w:tcW w:w="3216" w:type="dxa"/>
            <w:gridSpan w:val="3"/>
          </w:tcPr>
          <w:p w14:paraId="22D23338" w14:textId="77777777" w:rsidR="000E2751" w:rsidRDefault="000E2751" w:rsidP="0097265E">
            <w:pPr>
              <w:pStyle w:val="TableParagraph"/>
              <w:rPr>
                <w:sz w:val="20"/>
              </w:rPr>
            </w:pPr>
          </w:p>
          <w:p w14:paraId="7503A09D" w14:textId="77777777" w:rsidR="000E2751" w:rsidRDefault="000E2751" w:rsidP="0097265E">
            <w:pPr>
              <w:pStyle w:val="TableParagraph"/>
              <w:spacing w:before="9"/>
              <w:rPr>
                <w:b/>
                <w:sz w:val="25"/>
              </w:rPr>
            </w:pPr>
          </w:p>
          <w:p w14:paraId="2735ACDC" w14:textId="77777777" w:rsidR="000E2751" w:rsidRDefault="000E2751" w:rsidP="0097265E">
            <w:pPr>
              <w:pStyle w:val="TableParagraph"/>
              <w:spacing w:before="1"/>
              <w:ind w:left="109"/>
              <w:rPr>
                <w:sz w:val="18"/>
              </w:rPr>
            </w:pPr>
            <w:r>
              <w:rPr>
                <w:sz w:val="18"/>
              </w:rPr>
              <w:t>Conform</w:t>
            </w:r>
            <w:r>
              <w:rPr>
                <w:spacing w:val="1"/>
                <w:sz w:val="18"/>
              </w:rPr>
              <w:t xml:space="preserve"> </w:t>
            </w:r>
            <w:r>
              <w:rPr>
                <w:sz w:val="18"/>
              </w:rPr>
              <w:t>caietului</w:t>
            </w:r>
            <w:r>
              <w:rPr>
                <w:spacing w:val="13"/>
                <w:sz w:val="18"/>
              </w:rPr>
              <w:t xml:space="preserve"> </w:t>
            </w:r>
            <w:r>
              <w:rPr>
                <w:sz w:val="18"/>
              </w:rPr>
              <w:t>de</w:t>
            </w:r>
            <w:r>
              <w:rPr>
                <w:spacing w:val="-42"/>
                <w:sz w:val="18"/>
              </w:rPr>
              <w:t xml:space="preserve"> </w:t>
            </w:r>
            <w:r>
              <w:rPr>
                <w:sz w:val="18"/>
              </w:rPr>
              <w:t>sarcini</w:t>
            </w:r>
          </w:p>
        </w:tc>
        <w:tc>
          <w:tcPr>
            <w:tcW w:w="1778" w:type="dxa"/>
          </w:tcPr>
          <w:p w14:paraId="51353748" w14:textId="77777777" w:rsidR="000E2751" w:rsidRPr="00FE4A9A" w:rsidRDefault="000E2751" w:rsidP="0097265E">
            <w:pPr>
              <w:pStyle w:val="TableParagraph"/>
              <w:spacing w:before="115"/>
              <w:ind w:right="524"/>
              <w:rPr>
                <w:b/>
                <w:bCs/>
                <w:sz w:val="24"/>
                <w:szCs w:val="24"/>
              </w:rPr>
            </w:pPr>
            <w:r>
              <w:rPr>
                <w:b/>
                <w:bCs/>
                <w:sz w:val="24"/>
                <w:szCs w:val="24"/>
              </w:rPr>
              <w:t xml:space="preserve"> </w:t>
            </w:r>
            <w:r>
              <w:rPr>
                <w:b/>
                <w:bCs/>
              </w:rPr>
              <w:t>279780,00</w:t>
            </w:r>
          </w:p>
        </w:tc>
      </w:tr>
      <w:tr w:rsidR="000E2751" w14:paraId="7C85E8B2" w14:textId="77777777" w:rsidTr="0097265E">
        <w:trPr>
          <w:trHeight w:val="387"/>
        </w:trPr>
        <w:tc>
          <w:tcPr>
            <w:tcW w:w="8387" w:type="dxa"/>
            <w:gridSpan w:val="6"/>
          </w:tcPr>
          <w:p w14:paraId="0C107AC9" w14:textId="77777777" w:rsidR="000E2751" w:rsidRDefault="000E2751" w:rsidP="0097265E">
            <w:pPr>
              <w:pStyle w:val="TableParagraph"/>
              <w:spacing w:before="144"/>
              <w:ind w:left="2338" w:right="2325"/>
              <w:jc w:val="center"/>
              <w:rPr>
                <w:b/>
                <w:sz w:val="20"/>
              </w:rPr>
            </w:pPr>
            <w:r>
              <w:rPr>
                <w:b/>
                <w:sz w:val="20"/>
              </w:rPr>
              <w:t>Valoarea</w:t>
            </w:r>
            <w:r>
              <w:rPr>
                <w:b/>
                <w:spacing w:val="-3"/>
                <w:sz w:val="20"/>
              </w:rPr>
              <w:t xml:space="preserve"> </w:t>
            </w:r>
            <w:r>
              <w:rPr>
                <w:b/>
                <w:sz w:val="20"/>
              </w:rPr>
              <w:t>estimativă</w:t>
            </w:r>
            <w:r>
              <w:rPr>
                <w:b/>
                <w:spacing w:val="1"/>
                <w:sz w:val="20"/>
              </w:rPr>
              <w:t xml:space="preserve"> </w:t>
            </w:r>
            <w:r>
              <w:rPr>
                <w:b/>
                <w:sz w:val="20"/>
              </w:rPr>
              <w:t>totală,</w:t>
            </w:r>
            <w:r>
              <w:rPr>
                <w:b/>
                <w:spacing w:val="-4"/>
                <w:sz w:val="20"/>
              </w:rPr>
              <w:t xml:space="preserve"> </w:t>
            </w:r>
            <w:r>
              <w:rPr>
                <w:b/>
                <w:sz w:val="20"/>
              </w:rPr>
              <w:t>buget de stat</w:t>
            </w:r>
          </w:p>
        </w:tc>
        <w:tc>
          <w:tcPr>
            <w:tcW w:w="1778" w:type="dxa"/>
          </w:tcPr>
          <w:p w14:paraId="6F431B94" w14:textId="77777777" w:rsidR="000E2751" w:rsidRDefault="000E2751" w:rsidP="0097265E">
            <w:pPr>
              <w:pStyle w:val="TableParagraph"/>
              <w:spacing w:before="115"/>
              <w:ind w:right="524"/>
              <w:rPr>
                <w:sz w:val="20"/>
              </w:rPr>
            </w:pPr>
            <w:r>
              <w:rPr>
                <w:b/>
                <w:bCs/>
              </w:rPr>
              <w:t>279780,00</w:t>
            </w:r>
          </w:p>
        </w:tc>
      </w:tr>
    </w:tbl>
    <w:p w14:paraId="383CFADD" w14:textId="77777777" w:rsidR="000E2751" w:rsidRPr="006F37B9" w:rsidRDefault="000E2751" w:rsidP="000E2751">
      <w:pPr>
        <w:ind w:firstLine="567"/>
        <w:rPr>
          <w:lang w:eastAsia="ru-RU"/>
        </w:rPr>
      </w:pPr>
      <w:r>
        <w:rPr>
          <w:bCs/>
          <w:lang w:eastAsia="ru-RU"/>
        </w:rPr>
        <w:t xml:space="preserve">9. </w:t>
      </w:r>
      <w:r w:rsidRPr="006F37B9">
        <w:rPr>
          <w:bCs/>
          <w:lang w:eastAsia="ru-RU"/>
        </w:rPr>
        <w:t>În cazul în care contractul este împărţit pe loturi, un operator economic poate depune oferta (se va selecta):</w:t>
      </w:r>
    </w:p>
    <w:p w14:paraId="1670B00D" w14:textId="77777777" w:rsidR="000E2751" w:rsidRPr="006F37B9" w:rsidRDefault="000E2751" w:rsidP="000E2751">
      <w:pPr>
        <w:ind w:firstLine="567"/>
        <w:rPr>
          <w:lang w:eastAsia="ru-RU"/>
        </w:rPr>
      </w:pPr>
      <w:r w:rsidRPr="006F37B9">
        <w:rPr>
          <w:lang w:eastAsia="ru-RU"/>
        </w:rPr>
        <w:t>1) pentru un singur lot;</w:t>
      </w:r>
    </w:p>
    <w:p w14:paraId="7C1EAC4D" w14:textId="77777777" w:rsidR="000E2751" w:rsidRPr="006F37B9" w:rsidRDefault="000E2751" w:rsidP="000E2751">
      <w:pPr>
        <w:ind w:firstLine="567"/>
        <w:rPr>
          <w:lang w:eastAsia="ru-RU"/>
        </w:rPr>
      </w:pPr>
    </w:p>
    <w:p w14:paraId="3FC4EE0C" w14:textId="77777777" w:rsidR="000E2751" w:rsidRPr="006F37B9" w:rsidRDefault="000E2751" w:rsidP="000E2751">
      <w:pPr>
        <w:ind w:firstLine="567"/>
        <w:rPr>
          <w:b/>
          <w:u w:val="single"/>
          <w:lang w:eastAsia="ru-RU"/>
        </w:rPr>
      </w:pPr>
      <w:r w:rsidRPr="006F37B9">
        <w:rPr>
          <w:bCs/>
          <w:lang w:eastAsia="ru-RU"/>
        </w:rPr>
        <w:t xml:space="preserve">10. Termenele şi condiţiile de îndeplinire a lucrărilor pînă la </w:t>
      </w:r>
      <w:r w:rsidRPr="006F37B9">
        <w:rPr>
          <w:b/>
          <w:highlight w:val="yellow"/>
          <w:u w:val="single"/>
          <w:lang w:eastAsia="ru-RU"/>
        </w:rPr>
        <w:t>_________ zile.</w:t>
      </w:r>
    </w:p>
    <w:p w14:paraId="00ED27BE" w14:textId="77777777" w:rsidR="000E2751" w:rsidRPr="006F37B9" w:rsidRDefault="000E2751" w:rsidP="000E2751">
      <w:pPr>
        <w:ind w:firstLine="567"/>
        <w:rPr>
          <w:lang w:eastAsia="ru-RU"/>
        </w:rPr>
      </w:pPr>
      <w:r w:rsidRPr="006F37B9">
        <w:rPr>
          <w:bCs/>
          <w:lang w:eastAsia="ru-RU"/>
        </w:rPr>
        <w:t xml:space="preserve">11. Termenul de valabilitate a contractului </w:t>
      </w:r>
      <w:r w:rsidRPr="006F37B9">
        <w:rPr>
          <w:lang w:eastAsia="ru-RU"/>
        </w:rPr>
        <w:t>31.12.2026</w:t>
      </w:r>
    </w:p>
    <w:p w14:paraId="251A4E49" w14:textId="77777777" w:rsidR="000E2751" w:rsidRPr="006F37B9" w:rsidRDefault="000E2751" w:rsidP="000E2751">
      <w:pPr>
        <w:ind w:firstLine="567"/>
        <w:rPr>
          <w:bCs/>
          <w:lang w:eastAsia="ru-RU"/>
        </w:rPr>
      </w:pPr>
      <w:r w:rsidRPr="006F37B9">
        <w:rPr>
          <w:bCs/>
          <w:lang w:eastAsia="ru-RU"/>
        </w:rPr>
        <w:t>12. Scurtă descriere (indicați după caz) a criteriilor de calificare:</w:t>
      </w:r>
    </w:p>
    <w:tbl>
      <w:tblPr>
        <w:tblStyle w:val="TableNormal1"/>
        <w:tblpPr w:leftFromText="180" w:rightFromText="180" w:vertAnchor="text" w:horzAnchor="margin" w:tblpY="833"/>
        <w:tblW w:w="957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72"/>
        <w:gridCol w:w="3818"/>
        <w:gridCol w:w="4003"/>
        <w:gridCol w:w="1182"/>
      </w:tblGrid>
      <w:tr w:rsidR="000E2751" w:rsidRPr="00E8660D" w14:paraId="30441D15" w14:textId="77777777" w:rsidTr="0097265E">
        <w:trPr>
          <w:trHeight w:val="700"/>
        </w:trPr>
        <w:tc>
          <w:tcPr>
            <w:tcW w:w="572" w:type="dxa"/>
            <w:shd w:val="clear" w:color="auto" w:fill="D9D9D9"/>
          </w:tcPr>
          <w:p w14:paraId="7D3A0B14" w14:textId="77777777" w:rsidR="000E2751" w:rsidRPr="00E8660D" w:rsidRDefault="000E2751" w:rsidP="0097265E">
            <w:pPr>
              <w:pStyle w:val="TableParagraph"/>
              <w:spacing w:before="116"/>
              <w:ind w:left="105" w:right="153"/>
              <w:rPr>
                <w:b/>
                <w:sz w:val="18"/>
                <w:szCs w:val="18"/>
              </w:rPr>
            </w:pPr>
            <w:r w:rsidRPr="00E8660D">
              <w:rPr>
                <w:b/>
                <w:sz w:val="18"/>
                <w:szCs w:val="18"/>
              </w:rPr>
              <w:lastRenderedPageBreak/>
              <w:t>Nr. d/o</w:t>
            </w:r>
          </w:p>
        </w:tc>
        <w:tc>
          <w:tcPr>
            <w:tcW w:w="3818" w:type="dxa"/>
            <w:shd w:val="clear" w:color="auto" w:fill="D9D9D9"/>
          </w:tcPr>
          <w:p w14:paraId="36C7EB53" w14:textId="77777777" w:rsidR="000E2751" w:rsidRPr="00E8660D" w:rsidRDefault="000E2751" w:rsidP="0097265E">
            <w:pPr>
              <w:pStyle w:val="TableParagraph"/>
              <w:spacing w:before="116"/>
              <w:ind w:left="623"/>
              <w:rPr>
                <w:b/>
                <w:sz w:val="18"/>
                <w:szCs w:val="18"/>
              </w:rPr>
            </w:pPr>
            <w:r w:rsidRPr="00E8660D">
              <w:rPr>
                <w:b/>
                <w:sz w:val="18"/>
                <w:szCs w:val="18"/>
              </w:rPr>
              <w:t>Descrierea criteriului/cerinței</w:t>
            </w:r>
          </w:p>
        </w:tc>
        <w:tc>
          <w:tcPr>
            <w:tcW w:w="4003" w:type="dxa"/>
            <w:shd w:val="clear" w:color="auto" w:fill="D9D9D9"/>
          </w:tcPr>
          <w:p w14:paraId="2E9BA459" w14:textId="77777777" w:rsidR="000E2751" w:rsidRPr="00E8660D" w:rsidRDefault="000E2751" w:rsidP="0097265E">
            <w:pPr>
              <w:pStyle w:val="TableParagraph"/>
              <w:spacing w:before="116"/>
              <w:ind w:left="105" w:right="275"/>
              <w:rPr>
                <w:b/>
                <w:sz w:val="18"/>
                <w:szCs w:val="18"/>
              </w:rPr>
            </w:pPr>
            <w:r w:rsidRPr="00E8660D">
              <w:rPr>
                <w:b/>
                <w:sz w:val="18"/>
                <w:szCs w:val="18"/>
              </w:rPr>
              <w:t>Mod de demonstrare a îndeplinirii criteriului/cerinței:</w:t>
            </w:r>
          </w:p>
        </w:tc>
        <w:tc>
          <w:tcPr>
            <w:tcW w:w="1182" w:type="dxa"/>
            <w:shd w:val="clear" w:color="auto" w:fill="D9D9D9"/>
          </w:tcPr>
          <w:p w14:paraId="23FCB1F7" w14:textId="77777777" w:rsidR="000E2751" w:rsidRPr="00E8660D" w:rsidRDefault="000E2751" w:rsidP="0097265E">
            <w:pPr>
              <w:pStyle w:val="TableParagraph"/>
              <w:spacing w:before="116"/>
              <w:ind w:left="191" w:right="172"/>
              <w:rPr>
                <w:b/>
                <w:sz w:val="18"/>
                <w:szCs w:val="18"/>
              </w:rPr>
            </w:pPr>
            <w:r w:rsidRPr="00E8660D">
              <w:rPr>
                <w:b/>
                <w:sz w:val="18"/>
                <w:szCs w:val="18"/>
              </w:rPr>
              <w:t xml:space="preserve">Nivelul minim/ </w:t>
            </w:r>
            <w:r w:rsidRPr="00E8660D">
              <w:rPr>
                <w:b/>
                <w:w w:val="95"/>
                <w:sz w:val="18"/>
                <w:szCs w:val="18"/>
              </w:rPr>
              <w:t>Obligativitatea</w:t>
            </w:r>
          </w:p>
        </w:tc>
      </w:tr>
      <w:tr w:rsidR="000E2751" w:rsidRPr="00E8660D" w14:paraId="350F8B03" w14:textId="77777777" w:rsidTr="0097265E">
        <w:trPr>
          <w:trHeight w:val="802"/>
        </w:trPr>
        <w:tc>
          <w:tcPr>
            <w:tcW w:w="572" w:type="dxa"/>
            <w:shd w:val="clear" w:color="auto" w:fill="FFFF00"/>
          </w:tcPr>
          <w:p w14:paraId="401C8BFD" w14:textId="77777777" w:rsidR="000E2751" w:rsidRPr="00E8660D" w:rsidRDefault="000E2751" w:rsidP="0097265E">
            <w:pPr>
              <w:pStyle w:val="TableParagraph"/>
              <w:spacing w:before="103"/>
              <w:ind w:left="105"/>
              <w:rPr>
                <w:sz w:val="20"/>
                <w:szCs w:val="20"/>
              </w:rPr>
            </w:pPr>
            <w:r w:rsidRPr="00E8660D">
              <w:rPr>
                <w:sz w:val="20"/>
                <w:szCs w:val="20"/>
              </w:rPr>
              <w:t>1</w:t>
            </w:r>
          </w:p>
        </w:tc>
        <w:tc>
          <w:tcPr>
            <w:tcW w:w="3818" w:type="dxa"/>
            <w:shd w:val="clear" w:color="auto" w:fill="FFFF00"/>
          </w:tcPr>
          <w:p w14:paraId="22334F30" w14:textId="77777777" w:rsidR="000E2751" w:rsidRPr="00E8660D" w:rsidRDefault="000E2751" w:rsidP="0097265E">
            <w:pPr>
              <w:tabs>
                <w:tab w:val="left" w:pos="612"/>
                <w:tab w:val="left" w:pos="1568"/>
              </w:tabs>
              <w:spacing w:before="120" w:after="120"/>
              <w:rPr>
                <w:iCs/>
                <w:sz w:val="20"/>
                <w:szCs w:val="20"/>
              </w:rPr>
            </w:pPr>
            <w:r>
              <w:rPr>
                <w:iCs/>
                <w:sz w:val="20"/>
                <w:szCs w:val="20"/>
              </w:rPr>
              <w:t>Propunerea financiară</w:t>
            </w:r>
            <w:r w:rsidRPr="00E8660D">
              <w:rPr>
                <w:iCs/>
                <w:sz w:val="20"/>
                <w:szCs w:val="20"/>
              </w:rPr>
              <w:t xml:space="preserve"> </w:t>
            </w:r>
          </w:p>
        </w:tc>
        <w:tc>
          <w:tcPr>
            <w:tcW w:w="4003" w:type="dxa"/>
            <w:shd w:val="clear" w:color="auto" w:fill="FFFF00"/>
          </w:tcPr>
          <w:p w14:paraId="2571BBF5" w14:textId="77777777" w:rsidR="000E2751" w:rsidRPr="00E8660D" w:rsidRDefault="000E2751" w:rsidP="0097265E">
            <w:pPr>
              <w:tabs>
                <w:tab w:val="left" w:pos="612"/>
                <w:tab w:val="left" w:pos="1568"/>
              </w:tabs>
              <w:spacing w:before="120" w:after="120"/>
              <w:rPr>
                <w:iCs/>
                <w:sz w:val="20"/>
                <w:szCs w:val="20"/>
              </w:rPr>
            </w:pPr>
            <w:r w:rsidRPr="00E8660D">
              <w:rPr>
                <w:iCs/>
                <w:sz w:val="20"/>
                <w:szCs w:val="20"/>
              </w:rPr>
              <w:t xml:space="preserve">Formularul ofertei , specificații de preț </w:t>
            </w:r>
            <w:r w:rsidRPr="00E8660D">
              <w:rPr>
                <w:sz w:val="20"/>
                <w:szCs w:val="20"/>
              </w:rPr>
              <w:t>semnat electronic de catre operatorul ecoomic</w:t>
            </w:r>
          </w:p>
        </w:tc>
        <w:tc>
          <w:tcPr>
            <w:tcW w:w="1182" w:type="dxa"/>
            <w:shd w:val="clear" w:color="auto" w:fill="FFFF00"/>
          </w:tcPr>
          <w:p w14:paraId="17445F7A" w14:textId="77777777" w:rsidR="000E2751" w:rsidRPr="00E8660D" w:rsidRDefault="000E2751" w:rsidP="0097265E">
            <w:pPr>
              <w:tabs>
                <w:tab w:val="left" w:pos="612"/>
                <w:tab w:val="left" w:pos="1568"/>
              </w:tabs>
              <w:spacing w:before="120" w:after="120"/>
              <w:rPr>
                <w:b/>
                <w:iCs/>
                <w:sz w:val="20"/>
                <w:szCs w:val="20"/>
              </w:rPr>
            </w:pPr>
            <w:r w:rsidRPr="00E8660D">
              <w:rPr>
                <w:b/>
                <w:iCs/>
                <w:sz w:val="20"/>
                <w:szCs w:val="20"/>
              </w:rPr>
              <w:t>obligator</w:t>
            </w:r>
          </w:p>
        </w:tc>
      </w:tr>
      <w:tr w:rsidR="000E2751" w:rsidRPr="00E8660D" w14:paraId="7196C19C" w14:textId="77777777" w:rsidTr="0097265E">
        <w:trPr>
          <w:trHeight w:val="575"/>
        </w:trPr>
        <w:tc>
          <w:tcPr>
            <w:tcW w:w="572" w:type="dxa"/>
            <w:shd w:val="clear" w:color="auto" w:fill="FFFF00"/>
          </w:tcPr>
          <w:p w14:paraId="3054B4B4" w14:textId="77777777" w:rsidR="000E2751" w:rsidRPr="00E8660D" w:rsidRDefault="000E2751" w:rsidP="0097265E">
            <w:pPr>
              <w:pStyle w:val="TableParagraph"/>
              <w:spacing w:before="103"/>
              <w:ind w:left="105"/>
              <w:rPr>
                <w:sz w:val="20"/>
                <w:szCs w:val="20"/>
              </w:rPr>
            </w:pPr>
            <w:r w:rsidRPr="00E8660D">
              <w:rPr>
                <w:sz w:val="20"/>
                <w:szCs w:val="20"/>
              </w:rPr>
              <w:t>2</w:t>
            </w:r>
          </w:p>
        </w:tc>
        <w:tc>
          <w:tcPr>
            <w:tcW w:w="3818" w:type="dxa"/>
            <w:shd w:val="clear" w:color="auto" w:fill="FFFF00"/>
          </w:tcPr>
          <w:p w14:paraId="3CA52339" w14:textId="77777777" w:rsidR="000E2751" w:rsidRPr="00E8660D" w:rsidRDefault="000E2751" w:rsidP="0097265E">
            <w:pPr>
              <w:tabs>
                <w:tab w:val="left" w:pos="612"/>
                <w:tab w:val="left" w:pos="1568"/>
              </w:tabs>
              <w:spacing w:before="120" w:after="120"/>
              <w:rPr>
                <w:iCs/>
                <w:sz w:val="20"/>
                <w:szCs w:val="20"/>
              </w:rPr>
            </w:pPr>
            <w:r w:rsidRPr="00E8660D">
              <w:rPr>
                <w:iCs/>
                <w:sz w:val="20"/>
                <w:szCs w:val="20"/>
              </w:rPr>
              <w:t>Propunerea tehnică</w:t>
            </w:r>
          </w:p>
        </w:tc>
        <w:tc>
          <w:tcPr>
            <w:tcW w:w="4003" w:type="dxa"/>
            <w:shd w:val="clear" w:color="auto" w:fill="FFFF00"/>
          </w:tcPr>
          <w:p w14:paraId="264526A3" w14:textId="77777777" w:rsidR="000E2751" w:rsidRPr="00E8660D" w:rsidRDefault="000E2751" w:rsidP="0097265E">
            <w:pPr>
              <w:tabs>
                <w:tab w:val="left" w:pos="612"/>
                <w:tab w:val="left" w:pos="1568"/>
              </w:tabs>
              <w:spacing w:before="120" w:after="120"/>
              <w:rPr>
                <w:iCs/>
                <w:sz w:val="20"/>
                <w:szCs w:val="20"/>
              </w:rPr>
            </w:pPr>
            <w:r w:rsidRPr="00E8660D">
              <w:rPr>
                <w:iCs/>
                <w:sz w:val="20"/>
                <w:szCs w:val="20"/>
              </w:rPr>
              <w:t xml:space="preserve">Deviz de cheltuieli, cu </w:t>
            </w:r>
            <w:r>
              <w:rPr>
                <w:iCs/>
                <w:sz w:val="20"/>
                <w:szCs w:val="20"/>
              </w:rPr>
              <w:t>semnătură electronică  de că</w:t>
            </w:r>
            <w:r w:rsidRPr="00E8660D">
              <w:rPr>
                <w:iCs/>
                <w:sz w:val="20"/>
                <w:szCs w:val="20"/>
              </w:rPr>
              <w:t>tre operatorul economic</w:t>
            </w:r>
          </w:p>
        </w:tc>
        <w:tc>
          <w:tcPr>
            <w:tcW w:w="1182" w:type="dxa"/>
            <w:shd w:val="clear" w:color="auto" w:fill="FFFF00"/>
          </w:tcPr>
          <w:p w14:paraId="45E80864" w14:textId="77777777" w:rsidR="000E2751" w:rsidRPr="00E8660D" w:rsidRDefault="000E2751" w:rsidP="0097265E">
            <w:pPr>
              <w:rPr>
                <w:sz w:val="20"/>
                <w:szCs w:val="20"/>
              </w:rPr>
            </w:pPr>
            <w:r w:rsidRPr="00E8660D">
              <w:rPr>
                <w:b/>
                <w:iCs/>
                <w:sz w:val="20"/>
                <w:szCs w:val="20"/>
              </w:rPr>
              <w:t>obligator</w:t>
            </w:r>
          </w:p>
        </w:tc>
      </w:tr>
      <w:tr w:rsidR="000E2751" w:rsidRPr="00E8660D" w14:paraId="682B9C82" w14:textId="77777777" w:rsidTr="0097265E">
        <w:trPr>
          <w:trHeight w:val="627"/>
        </w:trPr>
        <w:tc>
          <w:tcPr>
            <w:tcW w:w="572" w:type="dxa"/>
            <w:shd w:val="clear" w:color="auto" w:fill="FFFF00"/>
          </w:tcPr>
          <w:p w14:paraId="3F8E8358" w14:textId="77777777" w:rsidR="000E2751" w:rsidRPr="00E8660D" w:rsidRDefault="000E2751" w:rsidP="0097265E">
            <w:pPr>
              <w:pStyle w:val="TableParagraph"/>
              <w:spacing w:before="108"/>
              <w:ind w:left="105"/>
              <w:rPr>
                <w:sz w:val="20"/>
                <w:szCs w:val="20"/>
              </w:rPr>
            </w:pPr>
            <w:r w:rsidRPr="00E8660D">
              <w:rPr>
                <w:sz w:val="20"/>
                <w:szCs w:val="20"/>
              </w:rPr>
              <w:t>3</w:t>
            </w:r>
          </w:p>
        </w:tc>
        <w:tc>
          <w:tcPr>
            <w:tcW w:w="3818" w:type="dxa"/>
            <w:shd w:val="clear" w:color="auto" w:fill="FFFF00"/>
          </w:tcPr>
          <w:p w14:paraId="5951A29B" w14:textId="77777777" w:rsidR="000E2751" w:rsidRPr="00E8660D" w:rsidRDefault="000E2751" w:rsidP="0097265E">
            <w:pPr>
              <w:pStyle w:val="a8"/>
              <w:tabs>
                <w:tab w:val="left" w:pos="567"/>
                <w:tab w:val="left" w:pos="1568"/>
              </w:tabs>
              <w:rPr>
                <w:sz w:val="20"/>
              </w:rPr>
            </w:pPr>
            <w:r w:rsidRPr="00E8660D">
              <w:rPr>
                <w:sz w:val="20"/>
              </w:rPr>
              <w:t>CERERE DE PARTICIPARE</w:t>
            </w:r>
          </w:p>
        </w:tc>
        <w:tc>
          <w:tcPr>
            <w:tcW w:w="4003" w:type="dxa"/>
            <w:shd w:val="clear" w:color="auto" w:fill="FFFF00"/>
          </w:tcPr>
          <w:p w14:paraId="2BD7F3C5" w14:textId="77777777" w:rsidR="000E2751" w:rsidRPr="00E8660D" w:rsidRDefault="000E2751" w:rsidP="0097265E">
            <w:pPr>
              <w:tabs>
                <w:tab w:val="left" w:pos="1568"/>
              </w:tabs>
              <w:rPr>
                <w:sz w:val="20"/>
                <w:szCs w:val="20"/>
              </w:rPr>
            </w:pPr>
            <w:r w:rsidRPr="00E8660D">
              <w:rPr>
                <w:sz w:val="20"/>
                <w:szCs w:val="20"/>
              </w:rPr>
              <w:t>Anexa nr. 7 Semnat electron</w:t>
            </w:r>
            <w:r>
              <w:rPr>
                <w:sz w:val="20"/>
                <w:szCs w:val="20"/>
              </w:rPr>
              <w:t>ic de către operatorul economic</w:t>
            </w:r>
          </w:p>
        </w:tc>
        <w:tc>
          <w:tcPr>
            <w:tcW w:w="1182" w:type="dxa"/>
            <w:shd w:val="clear" w:color="auto" w:fill="FFFF00"/>
          </w:tcPr>
          <w:p w14:paraId="16AF8FC8" w14:textId="77777777" w:rsidR="000E2751" w:rsidRPr="00E8660D" w:rsidRDefault="000E2751" w:rsidP="0097265E">
            <w:pPr>
              <w:rPr>
                <w:sz w:val="20"/>
                <w:szCs w:val="20"/>
              </w:rPr>
            </w:pPr>
            <w:r w:rsidRPr="00E8660D">
              <w:rPr>
                <w:b/>
                <w:iCs/>
                <w:sz w:val="20"/>
                <w:szCs w:val="20"/>
              </w:rPr>
              <w:t>obligator</w:t>
            </w:r>
          </w:p>
        </w:tc>
      </w:tr>
      <w:tr w:rsidR="000E2751" w:rsidRPr="00E8660D" w14:paraId="40CD8DA4" w14:textId="77777777" w:rsidTr="0097265E">
        <w:trPr>
          <w:trHeight w:val="627"/>
        </w:trPr>
        <w:tc>
          <w:tcPr>
            <w:tcW w:w="572" w:type="dxa"/>
            <w:shd w:val="clear" w:color="auto" w:fill="FFFF00"/>
          </w:tcPr>
          <w:p w14:paraId="6C20118C" w14:textId="77777777" w:rsidR="000E2751" w:rsidRPr="00E8660D" w:rsidRDefault="000E2751" w:rsidP="0097265E">
            <w:pPr>
              <w:pStyle w:val="TableParagraph"/>
              <w:spacing w:before="108"/>
              <w:ind w:left="105"/>
              <w:rPr>
                <w:sz w:val="20"/>
                <w:szCs w:val="20"/>
              </w:rPr>
            </w:pPr>
            <w:r w:rsidRPr="00E8660D">
              <w:rPr>
                <w:sz w:val="20"/>
                <w:szCs w:val="20"/>
              </w:rPr>
              <w:t>4</w:t>
            </w:r>
          </w:p>
        </w:tc>
        <w:tc>
          <w:tcPr>
            <w:tcW w:w="3818" w:type="dxa"/>
            <w:shd w:val="clear" w:color="auto" w:fill="FFFF00"/>
          </w:tcPr>
          <w:p w14:paraId="254E1E66" w14:textId="77777777" w:rsidR="000E2751" w:rsidRPr="00E8660D" w:rsidRDefault="000E2751" w:rsidP="0097265E">
            <w:pPr>
              <w:pStyle w:val="TableParagraph"/>
              <w:tabs>
                <w:tab w:val="left" w:pos="1568"/>
              </w:tabs>
              <w:spacing w:line="270" w:lineRule="exact"/>
              <w:ind w:left="4"/>
              <w:rPr>
                <w:sz w:val="20"/>
                <w:szCs w:val="20"/>
              </w:rPr>
            </w:pPr>
            <w:r w:rsidRPr="00E8660D">
              <w:rPr>
                <w:sz w:val="20"/>
                <w:szCs w:val="20"/>
              </w:rPr>
              <w:t>DECLARAŢIE</w:t>
            </w:r>
          </w:p>
          <w:p w14:paraId="40F0F051" w14:textId="77777777" w:rsidR="000E2751" w:rsidRPr="00E8660D" w:rsidRDefault="000E2751" w:rsidP="0097265E">
            <w:pPr>
              <w:pStyle w:val="TableParagraph"/>
              <w:tabs>
                <w:tab w:val="left" w:pos="1568"/>
              </w:tabs>
              <w:spacing w:before="117"/>
              <w:rPr>
                <w:b/>
                <w:sz w:val="20"/>
                <w:szCs w:val="20"/>
              </w:rPr>
            </w:pPr>
            <w:r w:rsidRPr="00E8660D">
              <w:rPr>
                <w:sz w:val="20"/>
                <w:szCs w:val="20"/>
              </w:rPr>
              <w:t>privind valabilitatea ofertei</w:t>
            </w:r>
          </w:p>
        </w:tc>
        <w:tc>
          <w:tcPr>
            <w:tcW w:w="4003" w:type="dxa"/>
            <w:shd w:val="clear" w:color="auto" w:fill="FFFF00"/>
          </w:tcPr>
          <w:p w14:paraId="76403547" w14:textId="77777777" w:rsidR="000E2751" w:rsidRPr="00E8660D" w:rsidRDefault="000E2751" w:rsidP="0097265E">
            <w:pPr>
              <w:pStyle w:val="TableParagraph"/>
              <w:tabs>
                <w:tab w:val="left" w:pos="1568"/>
              </w:tabs>
              <w:spacing w:line="237" w:lineRule="auto"/>
              <w:ind w:left="-1" w:right="275"/>
              <w:rPr>
                <w:sz w:val="20"/>
                <w:szCs w:val="20"/>
              </w:rPr>
            </w:pPr>
            <w:r w:rsidRPr="00E8660D">
              <w:rPr>
                <w:sz w:val="20"/>
                <w:szCs w:val="20"/>
              </w:rPr>
              <w:t xml:space="preserve">Anexa nr. 8 Semnat electronic de către operatorul </w:t>
            </w:r>
            <w:r>
              <w:rPr>
                <w:sz w:val="20"/>
                <w:szCs w:val="20"/>
              </w:rPr>
              <w:t>economic</w:t>
            </w:r>
          </w:p>
        </w:tc>
        <w:tc>
          <w:tcPr>
            <w:tcW w:w="1182" w:type="dxa"/>
            <w:shd w:val="clear" w:color="auto" w:fill="FFFF00"/>
          </w:tcPr>
          <w:p w14:paraId="1848ED8A" w14:textId="77777777" w:rsidR="000E2751" w:rsidRPr="00E8660D" w:rsidRDefault="000E2751" w:rsidP="0097265E">
            <w:pPr>
              <w:rPr>
                <w:sz w:val="20"/>
                <w:szCs w:val="20"/>
              </w:rPr>
            </w:pPr>
            <w:r w:rsidRPr="00E8660D">
              <w:rPr>
                <w:b/>
                <w:iCs/>
                <w:sz w:val="20"/>
                <w:szCs w:val="20"/>
              </w:rPr>
              <w:t>obligator</w:t>
            </w:r>
          </w:p>
        </w:tc>
      </w:tr>
      <w:tr w:rsidR="000E2751" w:rsidRPr="00E8660D" w14:paraId="091F69AB" w14:textId="77777777" w:rsidTr="0097265E">
        <w:trPr>
          <w:trHeight w:val="764"/>
        </w:trPr>
        <w:tc>
          <w:tcPr>
            <w:tcW w:w="572" w:type="dxa"/>
            <w:shd w:val="clear" w:color="auto" w:fill="FFFF00"/>
          </w:tcPr>
          <w:p w14:paraId="28BFA37F" w14:textId="77777777" w:rsidR="000E2751" w:rsidRPr="00E8660D" w:rsidRDefault="000E2751" w:rsidP="0097265E">
            <w:pPr>
              <w:pStyle w:val="TableParagraph"/>
              <w:spacing w:before="108"/>
              <w:ind w:left="105"/>
              <w:rPr>
                <w:sz w:val="20"/>
                <w:szCs w:val="20"/>
              </w:rPr>
            </w:pPr>
            <w:r w:rsidRPr="00E8660D">
              <w:rPr>
                <w:sz w:val="20"/>
                <w:szCs w:val="20"/>
              </w:rPr>
              <w:t>5</w:t>
            </w:r>
          </w:p>
        </w:tc>
        <w:tc>
          <w:tcPr>
            <w:tcW w:w="3818" w:type="dxa"/>
            <w:shd w:val="clear" w:color="auto" w:fill="FFFF00"/>
          </w:tcPr>
          <w:p w14:paraId="5AF00D96" w14:textId="77777777" w:rsidR="000E2751" w:rsidRPr="00E8660D" w:rsidRDefault="000E2751" w:rsidP="0097265E">
            <w:pPr>
              <w:pStyle w:val="TableParagraph"/>
              <w:spacing w:before="110" w:line="237" w:lineRule="auto"/>
              <w:ind w:left="109"/>
              <w:rPr>
                <w:sz w:val="20"/>
                <w:szCs w:val="20"/>
              </w:rPr>
            </w:pPr>
            <w:r w:rsidRPr="00E8660D">
              <w:rPr>
                <w:sz w:val="20"/>
                <w:szCs w:val="20"/>
              </w:rPr>
              <w:t>Dovada înregistrării persoanei juridice, în conformitate cu prevederile legale/Extras din Registrul de stat al persoanei juridice</w:t>
            </w:r>
          </w:p>
        </w:tc>
        <w:tc>
          <w:tcPr>
            <w:tcW w:w="4003" w:type="dxa"/>
            <w:shd w:val="clear" w:color="auto" w:fill="FFFF00"/>
          </w:tcPr>
          <w:p w14:paraId="46461426" w14:textId="77777777" w:rsidR="000E2751" w:rsidRPr="00E8660D" w:rsidRDefault="000E2751" w:rsidP="0097265E">
            <w:pPr>
              <w:pStyle w:val="TableParagraph"/>
              <w:spacing w:before="108"/>
              <w:ind w:left="105" w:right="210"/>
              <w:rPr>
                <w:sz w:val="20"/>
                <w:szCs w:val="20"/>
              </w:rPr>
            </w:pPr>
            <w:r w:rsidRPr="00E8660D">
              <w:rPr>
                <w:sz w:val="20"/>
                <w:szCs w:val="20"/>
              </w:rPr>
              <w:t>Certificate/decizie de înregistrare a întreprinderii - copia, Semnat electronic  de către operatorul economi</w:t>
            </w:r>
            <w:r>
              <w:rPr>
                <w:sz w:val="20"/>
                <w:szCs w:val="20"/>
              </w:rPr>
              <w:t>c</w:t>
            </w:r>
          </w:p>
        </w:tc>
        <w:tc>
          <w:tcPr>
            <w:tcW w:w="1182" w:type="dxa"/>
            <w:shd w:val="clear" w:color="auto" w:fill="FFFF00"/>
          </w:tcPr>
          <w:p w14:paraId="097FDBC9" w14:textId="77777777" w:rsidR="000E2751" w:rsidRPr="00E8660D" w:rsidRDefault="000E2751" w:rsidP="0097265E">
            <w:pPr>
              <w:spacing w:line="269" w:lineRule="exact"/>
              <w:rPr>
                <w:sz w:val="20"/>
                <w:szCs w:val="20"/>
              </w:rPr>
            </w:pPr>
            <w:r w:rsidRPr="00E8660D">
              <w:rPr>
                <w:b/>
                <w:iCs/>
                <w:sz w:val="20"/>
                <w:szCs w:val="20"/>
              </w:rPr>
              <w:t>obligator</w:t>
            </w:r>
          </w:p>
        </w:tc>
      </w:tr>
      <w:tr w:rsidR="000E2751" w:rsidRPr="00E8660D" w14:paraId="31DEF862" w14:textId="77777777" w:rsidTr="0097265E">
        <w:trPr>
          <w:trHeight w:val="748"/>
        </w:trPr>
        <w:tc>
          <w:tcPr>
            <w:tcW w:w="572" w:type="dxa"/>
            <w:shd w:val="clear" w:color="auto" w:fill="FFFF00"/>
          </w:tcPr>
          <w:p w14:paraId="152568B7" w14:textId="77777777" w:rsidR="000E2751" w:rsidRPr="00E8660D" w:rsidRDefault="000E2751" w:rsidP="0097265E">
            <w:pPr>
              <w:pStyle w:val="TableParagraph"/>
              <w:spacing w:before="103"/>
              <w:ind w:left="105"/>
              <w:rPr>
                <w:sz w:val="20"/>
                <w:szCs w:val="20"/>
              </w:rPr>
            </w:pPr>
            <w:r w:rsidRPr="00E8660D">
              <w:rPr>
                <w:sz w:val="20"/>
                <w:szCs w:val="20"/>
              </w:rPr>
              <w:t>6</w:t>
            </w:r>
          </w:p>
        </w:tc>
        <w:tc>
          <w:tcPr>
            <w:tcW w:w="3818" w:type="dxa"/>
            <w:shd w:val="clear" w:color="auto" w:fill="FFFF00"/>
          </w:tcPr>
          <w:p w14:paraId="572EF2AB" w14:textId="77777777" w:rsidR="000E2751" w:rsidRPr="00E8660D" w:rsidRDefault="000E2751" w:rsidP="0097265E">
            <w:pPr>
              <w:pStyle w:val="TableParagraph"/>
              <w:spacing w:before="108"/>
              <w:ind w:left="109" w:right="300"/>
              <w:rPr>
                <w:sz w:val="20"/>
                <w:szCs w:val="20"/>
              </w:rPr>
            </w:pPr>
            <w:r>
              <w:rPr>
                <w:sz w:val="20"/>
                <w:szCs w:val="20"/>
              </w:rPr>
              <w:t>Declarație privind dotă</w:t>
            </w:r>
            <w:r w:rsidRPr="00E8660D">
              <w:rPr>
                <w:sz w:val="20"/>
                <w:szCs w:val="20"/>
              </w:rPr>
              <w:t>rile specifice,utilajul și echipamentul necesar pentru îndeplinirea corespunzătoare a contractului</w:t>
            </w:r>
          </w:p>
        </w:tc>
        <w:tc>
          <w:tcPr>
            <w:tcW w:w="4003" w:type="dxa"/>
            <w:shd w:val="clear" w:color="auto" w:fill="FFFF00"/>
          </w:tcPr>
          <w:p w14:paraId="3F20812F" w14:textId="77777777" w:rsidR="000E2751" w:rsidRPr="00E8660D" w:rsidRDefault="000E2751" w:rsidP="0097265E">
            <w:pPr>
              <w:pStyle w:val="TableParagraph"/>
              <w:spacing w:line="241" w:lineRule="exact"/>
              <w:ind w:left="-1"/>
              <w:rPr>
                <w:sz w:val="20"/>
                <w:szCs w:val="20"/>
              </w:rPr>
            </w:pPr>
            <w:r w:rsidRPr="00E8660D">
              <w:rPr>
                <w:sz w:val="20"/>
                <w:szCs w:val="20"/>
              </w:rPr>
              <w:t>Anexa nr. 14. Semnat electronic de către operatorul economi</w:t>
            </w:r>
            <w:r>
              <w:rPr>
                <w:sz w:val="20"/>
                <w:szCs w:val="20"/>
              </w:rPr>
              <w:t>c</w:t>
            </w:r>
          </w:p>
        </w:tc>
        <w:tc>
          <w:tcPr>
            <w:tcW w:w="1182" w:type="dxa"/>
            <w:shd w:val="clear" w:color="auto" w:fill="FFFF00"/>
          </w:tcPr>
          <w:p w14:paraId="5D08B39A" w14:textId="77777777" w:rsidR="000E2751" w:rsidRPr="00E8660D" w:rsidRDefault="000E2751" w:rsidP="0097265E">
            <w:pPr>
              <w:spacing w:line="264" w:lineRule="exact"/>
              <w:rPr>
                <w:sz w:val="20"/>
                <w:szCs w:val="20"/>
              </w:rPr>
            </w:pPr>
            <w:r w:rsidRPr="00E8660D">
              <w:rPr>
                <w:b/>
                <w:iCs/>
                <w:sz w:val="20"/>
                <w:szCs w:val="20"/>
              </w:rPr>
              <w:t>obligator</w:t>
            </w:r>
          </w:p>
        </w:tc>
      </w:tr>
      <w:tr w:rsidR="000E2751" w:rsidRPr="00E8660D" w14:paraId="4152BA99" w14:textId="77777777" w:rsidTr="0097265E">
        <w:trPr>
          <w:trHeight w:val="448"/>
        </w:trPr>
        <w:tc>
          <w:tcPr>
            <w:tcW w:w="572" w:type="dxa"/>
            <w:tcBorders>
              <w:bottom w:val="single" w:sz="4" w:space="0" w:color="auto"/>
            </w:tcBorders>
            <w:shd w:val="clear" w:color="auto" w:fill="FFFF00"/>
          </w:tcPr>
          <w:p w14:paraId="51EB8E7C" w14:textId="77777777" w:rsidR="000E2751" w:rsidRPr="00E8660D" w:rsidRDefault="000E2751" w:rsidP="0097265E">
            <w:pPr>
              <w:pStyle w:val="TableParagraph"/>
              <w:spacing w:before="103"/>
              <w:ind w:left="105"/>
              <w:rPr>
                <w:sz w:val="20"/>
                <w:szCs w:val="20"/>
              </w:rPr>
            </w:pPr>
            <w:r w:rsidRPr="00E8660D">
              <w:rPr>
                <w:sz w:val="20"/>
                <w:szCs w:val="20"/>
              </w:rPr>
              <w:t>7</w:t>
            </w:r>
          </w:p>
        </w:tc>
        <w:tc>
          <w:tcPr>
            <w:tcW w:w="3818" w:type="dxa"/>
            <w:tcBorders>
              <w:bottom w:val="single" w:sz="4" w:space="0" w:color="auto"/>
            </w:tcBorders>
            <w:shd w:val="clear" w:color="auto" w:fill="FFFF00"/>
          </w:tcPr>
          <w:p w14:paraId="54C5FE71" w14:textId="77777777" w:rsidR="000E2751" w:rsidRPr="00E8660D" w:rsidRDefault="000E2751" w:rsidP="0097265E">
            <w:pPr>
              <w:pStyle w:val="a8"/>
              <w:tabs>
                <w:tab w:val="left" w:pos="567"/>
              </w:tabs>
              <w:rPr>
                <w:sz w:val="20"/>
              </w:rPr>
            </w:pPr>
            <w:r w:rsidRPr="00E8660D">
              <w:rPr>
                <w:sz w:val="20"/>
              </w:rPr>
              <w:t>GRAFIC DE  EXECUTARE A LUCRĂRILOR-perioada de execuție</w:t>
            </w:r>
          </w:p>
        </w:tc>
        <w:tc>
          <w:tcPr>
            <w:tcW w:w="4003" w:type="dxa"/>
            <w:tcBorders>
              <w:bottom w:val="single" w:sz="4" w:space="0" w:color="auto"/>
            </w:tcBorders>
            <w:shd w:val="clear" w:color="auto" w:fill="FFFF00"/>
          </w:tcPr>
          <w:p w14:paraId="4ABF1542" w14:textId="77777777" w:rsidR="000E2751" w:rsidRPr="00E8660D" w:rsidRDefault="000E2751" w:rsidP="0097265E">
            <w:pPr>
              <w:rPr>
                <w:sz w:val="20"/>
                <w:szCs w:val="20"/>
              </w:rPr>
            </w:pPr>
            <w:r w:rsidRPr="00E8660D">
              <w:rPr>
                <w:sz w:val="20"/>
                <w:szCs w:val="20"/>
              </w:rPr>
              <w:t>Anexa nr. 10 Semnat electronic de către operatorul economi</w:t>
            </w:r>
            <w:r>
              <w:rPr>
                <w:sz w:val="20"/>
                <w:szCs w:val="20"/>
              </w:rPr>
              <w:t>c</w:t>
            </w:r>
          </w:p>
        </w:tc>
        <w:tc>
          <w:tcPr>
            <w:tcW w:w="1182" w:type="dxa"/>
            <w:shd w:val="clear" w:color="auto" w:fill="FFFF00"/>
          </w:tcPr>
          <w:p w14:paraId="1F9F6782" w14:textId="77777777" w:rsidR="000E2751" w:rsidRPr="00E8660D" w:rsidRDefault="000E2751" w:rsidP="0097265E">
            <w:pPr>
              <w:rPr>
                <w:sz w:val="20"/>
                <w:szCs w:val="20"/>
              </w:rPr>
            </w:pPr>
            <w:r w:rsidRPr="00E8660D">
              <w:rPr>
                <w:b/>
                <w:iCs/>
                <w:sz w:val="20"/>
                <w:szCs w:val="20"/>
              </w:rPr>
              <w:t>obligator</w:t>
            </w:r>
          </w:p>
        </w:tc>
      </w:tr>
      <w:tr w:rsidR="000E2751" w:rsidRPr="00E8660D" w14:paraId="67CCAF3C" w14:textId="77777777" w:rsidTr="0097265E">
        <w:trPr>
          <w:trHeight w:val="2150"/>
        </w:trPr>
        <w:tc>
          <w:tcPr>
            <w:tcW w:w="572" w:type="dxa"/>
            <w:shd w:val="clear" w:color="auto" w:fill="FFFF00"/>
          </w:tcPr>
          <w:p w14:paraId="1DCD474A" w14:textId="77777777" w:rsidR="000E2751" w:rsidRPr="00E8660D" w:rsidRDefault="000E2751" w:rsidP="0097265E">
            <w:pPr>
              <w:pStyle w:val="TableParagraph"/>
              <w:spacing w:before="103"/>
              <w:ind w:left="105"/>
              <w:rPr>
                <w:sz w:val="20"/>
                <w:szCs w:val="20"/>
              </w:rPr>
            </w:pPr>
            <w:r w:rsidRPr="00E8660D">
              <w:rPr>
                <w:sz w:val="20"/>
                <w:szCs w:val="20"/>
              </w:rPr>
              <w:t>8</w:t>
            </w:r>
          </w:p>
        </w:tc>
        <w:tc>
          <w:tcPr>
            <w:tcW w:w="3818" w:type="dxa"/>
            <w:tcBorders>
              <w:bottom w:val="single" w:sz="4" w:space="0" w:color="auto"/>
            </w:tcBorders>
            <w:shd w:val="clear" w:color="auto" w:fill="FFFF00"/>
          </w:tcPr>
          <w:p w14:paraId="6734B533" w14:textId="77777777" w:rsidR="000E2751" w:rsidRPr="00E8660D" w:rsidRDefault="000E2751" w:rsidP="0097265E">
            <w:pPr>
              <w:rPr>
                <w:rFonts w:eastAsia="PMingLiU"/>
                <w:b/>
                <w:sz w:val="20"/>
                <w:szCs w:val="20"/>
                <w:lang w:val="en-US" w:eastAsia="zh-CN"/>
              </w:rPr>
            </w:pPr>
            <w:r w:rsidRPr="00E8660D">
              <w:rPr>
                <w:rFonts w:eastAsia="PMingLiU"/>
                <w:b/>
                <w:sz w:val="20"/>
                <w:szCs w:val="20"/>
                <w:lang w:val="en-US" w:eastAsia="zh-CN"/>
              </w:rPr>
              <w:t>DECLARAȚIE</w:t>
            </w:r>
          </w:p>
          <w:p w14:paraId="6C186521" w14:textId="77777777" w:rsidR="000E2751" w:rsidRPr="00E8660D" w:rsidRDefault="000E2751" w:rsidP="0097265E">
            <w:pPr>
              <w:pStyle w:val="a8"/>
              <w:tabs>
                <w:tab w:val="left" w:pos="567"/>
              </w:tabs>
              <w:rPr>
                <w:sz w:val="20"/>
                <w:lang w:val="en-US"/>
              </w:rPr>
            </w:pPr>
            <w:proofErr w:type="spellStart"/>
            <w:r w:rsidRPr="00E8660D">
              <w:rPr>
                <w:sz w:val="20"/>
                <w:lang w:val="en-US"/>
              </w:rPr>
              <w:t>privind</w:t>
            </w:r>
            <w:proofErr w:type="spellEnd"/>
            <w:r w:rsidRPr="00E8660D">
              <w:rPr>
                <w:sz w:val="20"/>
                <w:lang w:val="en-US"/>
              </w:rPr>
              <w:t xml:space="preserve"> </w:t>
            </w:r>
            <w:proofErr w:type="spellStart"/>
            <w:r w:rsidRPr="00E8660D">
              <w:rPr>
                <w:sz w:val="20"/>
                <w:lang w:val="en-US"/>
              </w:rPr>
              <w:t>experienţa</w:t>
            </w:r>
            <w:proofErr w:type="spellEnd"/>
            <w:r w:rsidRPr="00E8660D">
              <w:rPr>
                <w:sz w:val="20"/>
                <w:lang w:val="en-US"/>
              </w:rPr>
              <w:t xml:space="preserve"> </w:t>
            </w:r>
            <w:proofErr w:type="spellStart"/>
            <w:r w:rsidRPr="00E8660D">
              <w:rPr>
                <w:sz w:val="20"/>
                <w:lang w:val="en-US"/>
              </w:rPr>
              <w:t>similară</w:t>
            </w:r>
            <w:proofErr w:type="spellEnd"/>
          </w:p>
          <w:p w14:paraId="7EEC89A3" w14:textId="77777777" w:rsidR="000E2751" w:rsidRPr="007A3059" w:rsidRDefault="000E2751" w:rsidP="000E2751">
            <w:pPr>
              <w:pStyle w:val="a8"/>
              <w:numPr>
                <w:ilvl w:val="0"/>
                <w:numId w:val="34"/>
              </w:numPr>
              <w:tabs>
                <w:tab w:val="left" w:pos="567"/>
              </w:tabs>
              <w:rPr>
                <w:color w:val="333333"/>
                <w:sz w:val="20"/>
                <w:highlight w:val="yellow"/>
                <w:shd w:val="clear" w:color="auto" w:fill="FFFFFF"/>
                <w:lang w:val="en-US"/>
              </w:rPr>
            </w:pPr>
            <w:proofErr w:type="spellStart"/>
            <w:r w:rsidRPr="007A3059">
              <w:rPr>
                <w:color w:val="333333"/>
                <w:sz w:val="20"/>
                <w:highlight w:val="yellow"/>
                <w:shd w:val="clear" w:color="auto" w:fill="FFFFFF"/>
                <w:lang w:val="en-US"/>
              </w:rPr>
              <w:t>lista</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lucrărilor</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similare</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executate</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în</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ultimii</w:t>
            </w:r>
            <w:proofErr w:type="spellEnd"/>
            <w:r w:rsidRPr="007A3059">
              <w:rPr>
                <w:color w:val="333333"/>
                <w:sz w:val="20"/>
                <w:highlight w:val="yellow"/>
                <w:shd w:val="clear" w:color="auto" w:fill="FFFFFF"/>
                <w:lang w:val="en-US"/>
              </w:rPr>
              <w:t xml:space="preserve"> </w:t>
            </w:r>
            <w:r>
              <w:rPr>
                <w:color w:val="333333"/>
                <w:sz w:val="20"/>
                <w:highlight w:val="yellow"/>
                <w:shd w:val="clear" w:color="auto" w:fill="FFFFFF"/>
                <w:lang w:val="en-US"/>
              </w:rPr>
              <w:t xml:space="preserve">3 </w:t>
            </w:r>
            <w:r w:rsidRPr="007A3059">
              <w:rPr>
                <w:color w:val="333333"/>
                <w:sz w:val="20"/>
                <w:highlight w:val="yellow"/>
                <w:shd w:val="clear" w:color="auto" w:fill="FFFFFF"/>
                <w:lang w:val="en-US"/>
              </w:rPr>
              <w:t xml:space="preserve">ani, </w:t>
            </w:r>
            <w:proofErr w:type="spellStart"/>
            <w:r w:rsidRPr="007A3059">
              <w:rPr>
                <w:color w:val="333333"/>
                <w:sz w:val="20"/>
                <w:highlight w:val="yellow"/>
                <w:shd w:val="clear" w:color="auto" w:fill="FFFFFF"/>
                <w:lang w:val="en-US"/>
              </w:rPr>
              <w:t>însoţită</w:t>
            </w:r>
            <w:proofErr w:type="spellEnd"/>
            <w:r w:rsidRPr="007A3059">
              <w:rPr>
                <w:color w:val="333333"/>
                <w:sz w:val="20"/>
                <w:highlight w:val="yellow"/>
                <w:shd w:val="clear" w:color="auto" w:fill="FFFFFF"/>
                <w:lang w:val="en-US"/>
              </w:rPr>
              <w:t xml:space="preserve"> de </w:t>
            </w:r>
            <w:proofErr w:type="spellStart"/>
            <w:r w:rsidRPr="007A3059">
              <w:rPr>
                <w:color w:val="333333"/>
                <w:sz w:val="20"/>
                <w:highlight w:val="yellow"/>
                <w:shd w:val="clear" w:color="auto" w:fill="FFFFFF"/>
                <w:lang w:val="en-US"/>
              </w:rPr>
              <w:t>certificări</w:t>
            </w:r>
            <w:proofErr w:type="spellEnd"/>
            <w:r w:rsidRPr="007A3059">
              <w:rPr>
                <w:color w:val="333333"/>
                <w:sz w:val="20"/>
                <w:highlight w:val="yellow"/>
                <w:shd w:val="clear" w:color="auto" w:fill="FFFFFF"/>
                <w:lang w:val="en-US"/>
              </w:rPr>
              <w:t xml:space="preserve"> de </w:t>
            </w:r>
            <w:proofErr w:type="spellStart"/>
            <w:r w:rsidRPr="007A3059">
              <w:rPr>
                <w:color w:val="333333"/>
                <w:sz w:val="20"/>
                <w:highlight w:val="yellow"/>
                <w:shd w:val="clear" w:color="auto" w:fill="FFFFFF"/>
                <w:lang w:val="en-US"/>
              </w:rPr>
              <w:t>bună</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execuţie</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pentru</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cele</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mai</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importante</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lucrări</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în</w:t>
            </w:r>
            <w:proofErr w:type="spellEnd"/>
            <w:r w:rsidRPr="007A3059">
              <w:rPr>
                <w:color w:val="333333"/>
                <w:sz w:val="20"/>
                <w:highlight w:val="yellow"/>
                <w:shd w:val="clear" w:color="auto" w:fill="FFFFFF"/>
                <w:lang w:val="en-US"/>
              </w:rPr>
              <w:t xml:space="preserve"> care </w:t>
            </w:r>
            <w:proofErr w:type="spellStart"/>
            <w:r w:rsidRPr="007A3059">
              <w:rPr>
                <w:color w:val="333333"/>
                <w:sz w:val="20"/>
                <w:highlight w:val="yellow"/>
                <w:shd w:val="clear" w:color="auto" w:fill="FFFFFF"/>
                <w:lang w:val="en-US"/>
              </w:rPr>
              <w:t>să</w:t>
            </w:r>
            <w:proofErr w:type="spellEnd"/>
            <w:r w:rsidRPr="007A3059">
              <w:rPr>
                <w:color w:val="333333"/>
                <w:sz w:val="20"/>
                <w:highlight w:val="yellow"/>
                <w:shd w:val="clear" w:color="auto" w:fill="FFFFFF"/>
                <w:lang w:val="en-US"/>
              </w:rPr>
              <w:t xml:space="preserve"> se </w:t>
            </w:r>
            <w:proofErr w:type="spellStart"/>
            <w:r w:rsidRPr="007A3059">
              <w:rPr>
                <w:color w:val="333333"/>
                <w:sz w:val="20"/>
                <w:highlight w:val="yellow"/>
                <w:shd w:val="clear" w:color="auto" w:fill="FFFFFF"/>
                <w:lang w:val="en-US"/>
              </w:rPr>
              <w:t>conțină</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cel</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puțin</w:t>
            </w:r>
            <w:proofErr w:type="spellEnd"/>
            <w:r w:rsidRPr="007A3059">
              <w:rPr>
                <w:color w:val="333333"/>
                <w:sz w:val="20"/>
                <w:highlight w:val="yellow"/>
                <w:shd w:val="clear" w:color="auto" w:fill="FFFFFF"/>
                <w:lang w:val="en-US"/>
              </w:rPr>
              <w:t xml:space="preserve"> un contract de </w:t>
            </w:r>
            <w:proofErr w:type="spellStart"/>
            <w:r w:rsidRPr="007A3059">
              <w:rPr>
                <w:color w:val="333333"/>
                <w:sz w:val="20"/>
                <w:highlight w:val="yellow"/>
                <w:shd w:val="clear" w:color="auto" w:fill="FFFFFF"/>
                <w:lang w:val="en-US"/>
              </w:rPr>
              <w:t>lucrări</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similare</w:t>
            </w:r>
            <w:proofErr w:type="spellEnd"/>
            <w:r w:rsidRPr="007A3059">
              <w:rPr>
                <w:color w:val="333333"/>
                <w:sz w:val="20"/>
                <w:highlight w:val="yellow"/>
                <w:shd w:val="clear" w:color="auto" w:fill="FFFFFF"/>
                <w:lang w:val="en-US"/>
              </w:rPr>
              <w:t xml:space="preserve"> a </w:t>
            </w:r>
            <w:proofErr w:type="spellStart"/>
            <w:r w:rsidRPr="007A3059">
              <w:rPr>
                <w:color w:val="333333"/>
                <w:sz w:val="20"/>
                <w:highlight w:val="yellow"/>
                <w:shd w:val="clear" w:color="auto" w:fill="FFFFFF"/>
                <w:lang w:val="en-US"/>
              </w:rPr>
              <w:t>cărui</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valoare</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să</w:t>
            </w:r>
            <w:proofErr w:type="spellEnd"/>
            <w:r w:rsidRPr="007A3059">
              <w:rPr>
                <w:color w:val="333333"/>
                <w:sz w:val="20"/>
                <w:highlight w:val="yellow"/>
                <w:shd w:val="clear" w:color="auto" w:fill="FFFFFF"/>
                <w:lang w:val="en-US"/>
              </w:rPr>
              <w:t xml:space="preserve"> nu fie </w:t>
            </w:r>
            <w:proofErr w:type="spellStart"/>
            <w:r w:rsidRPr="007A3059">
              <w:rPr>
                <w:color w:val="333333"/>
                <w:sz w:val="20"/>
                <w:highlight w:val="yellow"/>
                <w:shd w:val="clear" w:color="auto" w:fill="FFFFFF"/>
                <w:lang w:val="en-US"/>
              </w:rPr>
              <w:t>mai</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mică</w:t>
            </w:r>
            <w:proofErr w:type="spellEnd"/>
            <w:r w:rsidRPr="007A3059">
              <w:rPr>
                <w:color w:val="333333"/>
                <w:sz w:val="20"/>
                <w:highlight w:val="yellow"/>
                <w:shd w:val="clear" w:color="auto" w:fill="FFFFFF"/>
                <w:lang w:val="en-US"/>
              </w:rPr>
              <w:t xml:space="preserve"> de 75% din </w:t>
            </w:r>
            <w:proofErr w:type="spellStart"/>
            <w:r w:rsidRPr="007A3059">
              <w:rPr>
                <w:color w:val="333333"/>
                <w:sz w:val="20"/>
                <w:highlight w:val="yellow"/>
                <w:shd w:val="clear" w:color="auto" w:fill="FFFFFF"/>
                <w:lang w:val="en-US"/>
              </w:rPr>
              <w:t>valoarea</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viitorului</w:t>
            </w:r>
            <w:proofErr w:type="spellEnd"/>
            <w:r w:rsidRPr="007A3059">
              <w:rPr>
                <w:color w:val="333333"/>
                <w:sz w:val="20"/>
                <w:highlight w:val="yellow"/>
                <w:shd w:val="clear" w:color="auto" w:fill="FFFFFF"/>
                <w:lang w:val="en-US"/>
              </w:rPr>
              <w:t xml:space="preserve"> contract </w:t>
            </w:r>
          </w:p>
          <w:p w14:paraId="53692CB9" w14:textId="77777777" w:rsidR="000E2751" w:rsidRPr="00E8660D" w:rsidRDefault="000E2751" w:rsidP="0097265E">
            <w:pPr>
              <w:pStyle w:val="a8"/>
              <w:tabs>
                <w:tab w:val="left" w:pos="567"/>
              </w:tabs>
              <w:ind w:left="45"/>
              <w:rPr>
                <w:sz w:val="20"/>
              </w:rPr>
            </w:pPr>
            <w:r>
              <w:rPr>
                <w:color w:val="333333"/>
                <w:sz w:val="20"/>
                <w:shd w:val="clear" w:color="auto" w:fill="FFFFFF"/>
                <w:lang w:val="en-US"/>
              </w:rPr>
              <w:t xml:space="preserve"> </w:t>
            </w:r>
          </w:p>
        </w:tc>
        <w:tc>
          <w:tcPr>
            <w:tcW w:w="4003" w:type="dxa"/>
            <w:shd w:val="clear" w:color="auto" w:fill="FFFF00"/>
          </w:tcPr>
          <w:p w14:paraId="04E58E73" w14:textId="77777777" w:rsidR="000E2751" w:rsidRDefault="000E2751" w:rsidP="0097265E">
            <w:pPr>
              <w:rPr>
                <w:iCs/>
                <w:sz w:val="20"/>
                <w:szCs w:val="20"/>
                <w:lang w:val="en-US"/>
              </w:rPr>
            </w:pPr>
            <w:r>
              <w:rPr>
                <w:sz w:val="20"/>
                <w:szCs w:val="20"/>
                <w:lang w:val="en-US"/>
              </w:rPr>
              <w:t>A</w:t>
            </w:r>
            <w:r w:rsidRPr="00E8660D">
              <w:rPr>
                <w:sz w:val="20"/>
                <w:szCs w:val="20"/>
                <w:lang w:val="en-US"/>
              </w:rPr>
              <w:t>nexa nr.12 din documentația standart, semnat electronic de către operatorul economic , c</w:t>
            </w:r>
            <w:r w:rsidRPr="00E8660D">
              <w:rPr>
                <w:iCs/>
                <w:sz w:val="20"/>
                <w:szCs w:val="20"/>
                <w:lang w:val="en-US"/>
              </w:rPr>
              <w:t>u aplicarea semnăturii electronice a operatorului economic</w:t>
            </w:r>
          </w:p>
          <w:p w14:paraId="75969210" w14:textId="77777777" w:rsidR="000E2751" w:rsidRDefault="000E2751" w:rsidP="0097265E">
            <w:pPr>
              <w:rPr>
                <w:iCs/>
                <w:sz w:val="20"/>
                <w:szCs w:val="20"/>
                <w:lang w:val="en-US"/>
              </w:rPr>
            </w:pPr>
          </w:p>
          <w:p w14:paraId="2C6E6A2C" w14:textId="77777777" w:rsidR="000E2751" w:rsidRDefault="000E2751" w:rsidP="0097265E">
            <w:pPr>
              <w:rPr>
                <w:iCs/>
                <w:sz w:val="20"/>
                <w:szCs w:val="20"/>
                <w:lang w:val="en-US"/>
              </w:rPr>
            </w:pPr>
          </w:p>
          <w:p w14:paraId="22EBE54A" w14:textId="77777777" w:rsidR="000E2751" w:rsidRDefault="000E2751" w:rsidP="0097265E">
            <w:pPr>
              <w:rPr>
                <w:iCs/>
                <w:sz w:val="20"/>
                <w:szCs w:val="20"/>
                <w:lang w:val="en-US"/>
              </w:rPr>
            </w:pPr>
          </w:p>
          <w:p w14:paraId="4EC8106A" w14:textId="77777777" w:rsidR="000E2751" w:rsidRDefault="000E2751" w:rsidP="0097265E">
            <w:pPr>
              <w:rPr>
                <w:iCs/>
                <w:sz w:val="20"/>
                <w:szCs w:val="20"/>
                <w:lang w:val="en-US"/>
              </w:rPr>
            </w:pPr>
          </w:p>
          <w:p w14:paraId="6C2A85C0" w14:textId="77777777" w:rsidR="000E2751" w:rsidRDefault="000E2751" w:rsidP="0097265E">
            <w:pPr>
              <w:rPr>
                <w:sz w:val="20"/>
                <w:szCs w:val="20"/>
              </w:rPr>
            </w:pPr>
          </w:p>
          <w:p w14:paraId="365A0F63" w14:textId="77777777" w:rsidR="000E2751" w:rsidRPr="00E8660D" w:rsidRDefault="000E2751" w:rsidP="0097265E">
            <w:pPr>
              <w:rPr>
                <w:sz w:val="20"/>
                <w:szCs w:val="20"/>
              </w:rPr>
            </w:pPr>
          </w:p>
        </w:tc>
        <w:tc>
          <w:tcPr>
            <w:tcW w:w="1182" w:type="dxa"/>
            <w:shd w:val="clear" w:color="auto" w:fill="FFFF00"/>
          </w:tcPr>
          <w:p w14:paraId="380D0D86" w14:textId="77777777" w:rsidR="000E2751" w:rsidRPr="00E8660D" w:rsidRDefault="000E2751" w:rsidP="0097265E">
            <w:pPr>
              <w:rPr>
                <w:b/>
                <w:iCs/>
                <w:sz w:val="20"/>
                <w:szCs w:val="20"/>
              </w:rPr>
            </w:pPr>
            <w:r w:rsidRPr="00E8660D">
              <w:rPr>
                <w:b/>
                <w:iCs/>
                <w:sz w:val="20"/>
                <w:szCs w:val="20"/>
              </w:rPr>
              <w:t>obligator</w:t>
            </w:r>
          </w:p>
        </w:tc>
      </w:tr>
      <w:tr w:rsidR="000E2751" w:rsidRPr="00E8660D" w14:paraId="0363A280" w14:textId="77777777" w:rsidTr="0097265E">
        <w:trPr>
          <w:trHeight w:val="553"/>
        </w:trPr>
        <w:tc>
          <w:tcPr>
            <w:tcW w:w="572" w:type="dxa"/>
            <w:shd w:val="clear" w:color="auto" w:fill="FFFF00"/>
          </w:tcPr>
          <w:p w14:paraId="326B7DAB" w14:textId="77777777" w:rsidR="000E2751" w:rsidRPr="00E8660D" w:rsidRDefault="000E2751" w:rsidP="0097265E">
            <w:pPr>
              <w:pStyle w:val="TableParagraph"/>
              <w:spacing w:before="103"/>
              <w:ind w:left="105"/>
              <w:rPr>
                <w:sz w:val="20"/>
                <w:szCs w:val="20"/>
              </w:rPr>
            </w:pPr>
            <w:r w:rsidRPr="00E8660D">
              <w:rPr>
                <w:sz w:val="20"/>
                <w:szCs w:val="20"/>
              </w:rPr>
              <w:t>9</w:t>
            </w:r>
          </w:p>
        </w:tc>
        <w:tc>
          <w:tcPr>
            <w:tcW w:w="3818" w:type="dxa"/>
            <w:tcBorders>
              <w:top w:val="single" w:sz="4" w:space="0" w:color="auto"/>
            </w:tcBorders>
            <w:shd w:val="clear" w:color="auto" w:fill="FFFF00"/>
          </w:tcPr>
          <w:p w14:paraId="60C0E009" w14:textId="77777777" w:rsidR="000E2751" w:rsidRPr="00E8660D" w:rsidRDefault="000E2751" w:rsidP="0097265E">
            <w:pPr>
              <w:pStyle w:val="a8"/>
              <w:tabs>
                <w:tab w:val="left" w:pos="567"/>
              </w:tabs>
              <w:rPr>
                <w:rFonts w:eastAsia="PMingLiU"/>
                <w:b/>
                <w:sz w:val="20"/>
                <w:lang w:eastAsia="zh-CN"/>
              </w:rPr>
            </w:pPr>
            <w:r w:rsidRPr="00E8660D">
              <w:rPr>
                <w:rFonts w:eastAsia="PMingLiU"/>
                <w:sz w:val="20"/>
                <w:lang w:eastAsia="zh-CN"/>
              </w:rPr>
              <w:t>Cont</w:t>
            </w:r>
            <w:r>
              <w:rPr>
                <w:rFonts w:eastAsia="PMingLiU"/>
                <w:sz w:val="20"/>
                <w:lang w:eastAsia="zh-CN"/>
              </w:rPr>
              <w:t>racte/Procese verbale de execuție a lucrărilor similare î</w:t>
            </w:r>
            <w:r w:rsidRPr="00E8660D">
              <w:rPr>
                <w:rFonts w:eastAsia="PMingLiU"/>
                <w:sz w:val="20"/>
                <w:lang w:eastAsia="zh-CN"/>
              </w:rPr>
              <w:t xml:space="preserve">n </w:t>
            </w:r>
            <w:r>
              <w:rPr>
                <w:rFonts w:eastAsia="PMingLiU"/>
                <w:sz w:val="20"/>
                <w:lang w:eastAsia="zh-CN"/>
              </w:rPr>
              <w:t>ultimii 3 ani</w:t>
            </w:r>
          </w:p>
        </w:tc>
        <w:tc>
          <w:tcPr>
            <w:tcW w:w="4003" w:type="dxa"/>
            <w:shd w:val="clear" w:color="auto" w:fill="FFFF00"/>
          </w:tcPr>
          <w:p w14:paraId="625FAE15" w14:textId="77777777" w:rsidR="000E2751" w:rsidRPr="00E8660D" w:rsidRDefault="000E2751" w:rsidP="0097265E">
            <w:pPr>
              <w:rPr>
                <w:spacing w:val="-2"/>
                <w:sz w:val="20"/>
                <w:szCs w:val="20"/>
              </w:rPr>
            </w:pPr>
            <w:r w:rsidRPr="00E8660D">
              <w:rPr>
                <w:spacing w:val="-2"/>
                <w:sz w:val="20"/>
                <w:szCs w:val="20"/>
              </w:rPr>
              <w:t>Semnat</w:t>
            </w:r>
            <w:r w:rsidRPr="00E8660D">
              <w:rPr>
                <w:spacing w:val="-10"/>
                <w:sz w:val="20"/>
                <w:szCs w:val="20"/>
              </w:rPr>
              <w:t xml:space="preserve"> </w:t>
            </w:r>
            <w:r w:rsidRPr="00E8660D">
              <w:rPr>
                <w:spacing w:val="-2"/>
                <w:sz w:val="20"/>
                <w:szCs w:val="20"/>
              </w:rPr>
              <w:t>electronic</w:t>
            </w:r>
            <w:r w:rsidRPr="00E8660D">
              <w:rPr>
                <w:spacing w:val="-15"/>
                <w:sz w:val="20"/>
                <w:szCs w:val="20"/>
              </w:rPr>
              <w:t xml:space="preserve"> </w:t>
            </w:r>
            <w:r w:rsidRPr="00E8660D">
              <w:rPr>
                <w:spacing w:val="-2"/>
                <w:sz w:val="20"/>
                <w:szCs w:val="20"/>
              </w:rPr>
              <w:t>de</w:t>
            </w:r>
            <w:r w:rsidRPr="00E8660D">
              <w:rPr>
                <w:spacing w:val="-9"/>
                <w:sz w:val="20"/>
                <w:szCs w:val="20"/>
              </w:rPr>
              <w:t xml:space="preserve"> </w:t>
            </w:r>
            <w:r w:rsidRPr="00E8660D">
              <w:rPr>
                <w:spacing w:val="-2"/>
                <w:sz w:val="20"/>
                <w:szCs w:val="20"/>
              </w:rPr>
              <w:t>către</w:t>
            </w:r>
            <w:r w:rsidRPr="00E8660D">
              <w:rPr>
                <w:spacing w:val="-4"/>
                <w:sz w:val="20"/>
                <w:szCs w:val="20"/>
              </w:rPr>
              <w:t xml:space="preserve"> </w:t>
            </w:r>
            <w:r w:rsidRPr="00E8660D">
              <w:rPr>
                <w:spacing w:val="-2"/>
                <w:sz w:val="20"/>
                <w:szCs w:val="20"/>
              </w:rPr>
              <w:t>operatorul economi</w:t>
            </w:r>
            <w:r>
              <w:rPr>
                <w:spacing w:val="-2"/>
                <w:sz w:val="20"/>
                <w:szCs w:val="20"/>
              </w:rPr>
              <w:t>c</w:t>
            </w:r>
          </w:p>
        </w:tc>
        <w:tc>
          <w:tcPr>
            <w:tcW w:w="1182" w:type="dxa"/>
            <w:shd w:val="clear" w:color="auto" w:fill="FFFF00"/>
          </w:tcPr>
          <w:p w14:paraId="0BA63C4A" w14:textId="77777777" w:rsidR="000E2751" w:rsidRPr="00E8660D" w:rsidRDefault="000E2751" w:rsidP="0097265E">
            <w:pPr>
              <w:rPr>
                <w:b/>
                <w:iCs/>
                <w:sz w:val="20"/>
                <w:szCs w:val="20"/>
              </w:rPr>
            </w:pPr>
            <w:r w:rsidRPr="00E8660D">
              <w:rPr>
                <w:b/>
                <w:iCs/>
                <w:sz w:val="20"/>
                <w:szCs w:val="20"/>
              </w:rPr>
              <w:t>obligator</w:t>
            </w:r>
          </w:p>
        </w:tc>
      </w:tr>
      <w:tr w:rsidR="000E2751" w:rsidRPr="00E8660D" w14:paraId="3BA51041" w14:textId="77777777" w:rsidTr="0097265E">
        <w:trPr>
          <w:trHeight w:val="525"/>
        </w:trPr>
        <w:tc>
          <w:tcPr>
            <w:tcW w:w="572" w:type="dxa"/>
            <w:shd w:val="clear" w:color="auto" w:fill="FFFF00"/>
          </w:tcPr>
          <w:p w14:paraId="205DC425" w14:textId="77777777" w:rsidR="000E2751" w:rsidRPr="00E8660D" w:rsidRDefault="000E2751" w:rsidP="0097265E">
            <w:pPr>
              <w:ind w:left="100"/>
            </w:pPr>
            <w:r w:rsidRPr="00E8660D">
              <w:t>10</w:t>
            </w:r>
          </w:p>
        </w:tc>
        <w:tc>
          <w:tcPr>
            <w:tcW w:w="3818" w:type="dxa"/>
            <w:tcBorders>
              <w:top w:val="single" w:sz="4" w:space="0" w:color="auto"/>
            </w:tcBorders>
            <w:shd w:val="clear" w:color="auto" w:fill="FFFF00"/>
          </w:tcPr>
          <w:p w14:paraId="483A8965" w14:textId="77777777" w:rsidR="000E2751" w:rsidRPr="00E8660D" w:rsidRDefault="000E2751" w:rsidP="0097265E">
            <w:pPr>
              <w:spacing w:line="98" w:lineRule="exact"/>
              <w:rPr>
                <w:sz w:val="20"/>
                <w:szCs w:val="20"/>
              </w:rPr>
            </w:pPr>
          </w:p>
          <w:p w14:paraId="08B5CC40" w14:textId="77777777" w:rsidR="000E2751" w:rsidRPr="00E8660D" w:rsidRDefault="000E2751" w:rsidP="0097265E">
            <w:pPr>
              <w:ind w:left="100" w:right="347"/>
              <w:rPr>
                <w:sz w:val="20"/>
                <w:szCs w:val="20"/>
              </w:rPr>
            </w:pPr>
            <w:r w:rsidRPr="00E8660D">
              <w:rPr>
                <w:color w:val="000000"/>
                <w:sz w:val="20"/>
                <w:szCs w:val="20"/>
              </w:rPr>
              <w:t>Declarație</w:t>
            </w:r>
            <w:r w:rsidRPr="00E8660D">
              <w:rPr>
                <w:spacing w:val="-9"/>
                <w:sz w:val="20"/>
                <w:szCs w:val="20"/>
              </w:rPr>
              <w:t xml:space="preserve"> </w:t>
            </w:r>
            <w:r w:rsidRPr="00E8660D">
              <w:rPr>
                <w:color w:val="000000"/>
                <w:sz w:val="20"/>
                <w:szCs w:val="20"/>
              </w:rPr>
              <w:t>privind</w:t>
            </w:r>
            <w:r w:rsidRPr="00E8660D">
              <w:rPr>
                <w:spacing w:val="-11"/>
                <w:sz w:val="20"/>
                <w:szCs w:val="20"/>
              </w:rPr>
              <w:t xml:space="preserve">  </w:t>
            </w:r>
            <w:r w:rsidRPr="00E8660D">
              <w:rPr>
                <w:color w:val="000000"/>
                <w:sz w:val="20"/>
                <w:szCs w:val="20"/>
              </w:rPr>
              <w:t xml:space="preserve">lista </w:t>
            </w:r>
            <w:r w:rsidRPr="00E8660D">
              <w:rPr>
                <w:sz w:val="20"/>
                <w:szCs w:val="20"/>
              </w:rPr>
              <w:t xml:space="preserve"> </w:t>
            </w:r>
            <w:r w:rsidRPr="00E8660D">
              <w:rPr>
                <w:color w:val="000000"/>
                <w:spacing w:val="1"/>
                <w:sz w:val="20"/>
                <w:szCs w:val="20"/>
              </w:rPr>
              <w:t>principalelor lucrări</w:t>
            </w:r>
            <w:r w:rsidRPr="00E8660D">
              <w:rPr>
                <w:spacing w:val="-21"/>
                <w:sz w:val="20"/>
                <w:szCs w:val="20"/>
              </w:rPr>
              <w:t xml:space="preserve"> </w:t>
            </w:r>
            <w:r w:rsidRPr="00E8660D">
              <w:rPr>
                <w:color w:val="000000"/>
                <w:spacing w:val="1"/>
                <w:sz w:val="20"/>
                <w:szCs w:val="20"/>
              </w:rPr>
              <w:t>executate</w:t>
            </w:r>
            <w:r>
              <w:rPr>
                <w:color w:val="000000"/>
                <w:spacing w:val="1"/>
                <w:sz w:val="20"/>
                <w:szCs w:val="20"/>
              </w:rPr>
              <w:t xml:space="preserve"> </w:t>
            </w:r>
            <w:r w:rsidRPr="00E8660D">
              <w:rPr>
                <w:color w:val="000000"/>
                <w:spacing w:val="1"/>
                <w:sz w:val="20"/>
                <w:szCs w:val="20"/>
              </w:rPr>
              <w:t>în</w:t>
            </w:r>
            <w:r w:rsidRPr="00E8660D">
              <w:rPr>
                <w:sz w:val="20"/>
                <w:szCs w:val="20"/>
              </w:rPr>
              <w:t xml:space="preserve"> </w:t>
            </w:r>
            <w:r w:rsidRPr="00E8660D">
              <w:rPr>
                <w:color w:val="000000"/>
                <w:sz w:val="20"/>
                <w:szCs w:val="20"/>
              </w:rPr>
              <w:t>ultim</w:t>
            </w:r>
            <w:r>
              <w:rPr>
                <w:color w:val="000000"/>
                <w:sz w:val="20"/>
                <w:szCs w:val="20"/>
              </w:rPr>
              <w:t xml:space="preserve">ii 3 </w:t>
            </w:r>
            <w:r w:rsidRPr="00E8660D">
              <w:rPr>
                <w:color w:val="000000"/>
                <w:sz w:val="20"/>
                <w:szCs w:val="20"/>
              </w:rPr>
              <w:t>an</w:t>
            </w:r>
            <w:r>
              <w:rPr>
                <w:color w:val="000000"/>
                <w:sz w:val="20"/>
                <w:szCs w:val="20"/>
              </w:rPr>
              <w:t>i</w:t>
            </w:r>
            <w:r w:rsidRPr="00E8660D">
              <w:rPr>
                <w:sz w:val="20"/>
                <w:szCs w:val="20"/>
              </w:rPr>
              <w:t xml:space="preserve"> </w:t>
            </w:r>
            <w:r w:rsidRPr="00E8660D">
              <w:rPr>
                <w:color w:val="000000"/>
                <w:sz w:val="20"/>
                <w:szCs w:val="20"/>
              </w:rPr>
              <w:t>de</w:t>
            </w:r>
            <w:r w:rsidRPr="00E8660D">
              <w:rPr>
                <w:spacing w:val="-8"/>
                <w:sz w:val="20"/>
                <w:szCs w:val="20"/>
              </w:rPr>
              <w:t xml:space="preserve"> </w:t>
            </w:r>
            <w:r>
              <w:rPr>
                <w:color w:val="000000"/>
                <w:sz w:val="20"/>
                <w:szCs w:val="20"/>
              </w:rPr>
              <w:t>activitate</w:t>
            </w:r>
          </w:p>
        </w:tc>
        <w:tc>
          <w:tcPr>
            <w:tcW w:w="4003" w:type="dxa"/>
            <w:shd w:val="clear" w:color="auto" w:fill="FFFF00"/>
          </w:tcPr>
          <w:p w14:paraId="41695D96" w14:textId="77777777" w:rsidR="000E2751" w:rsidRPr="00E8660D" w:rsidRDefault="000E2751" w:rsidP="0097265E">
            <w:pPr>
              <w:ind w:left="-9"/>
              <w:rPr>
                <w:sz w:val="20"/>
                <w:szCs w:val="20"/>
              </w:rPr>
            </w:pPr>
            <w:r w:rsidRPr="00E8660D">
              <w:rPr>
                <w:color w:val="000000"/>
                <w:sz w:val="20"/>
                <w:szCs w:val="20"/>
              </w:rPr>
              <w:t>Anexa</w:t>
            </w:r>
            <w:r w:rsidRPr="00E8660D">
              <w:rPr>
                <w:sz w:val="20"/>
                <w:szCs w:val="20"/>
              </w:rPr>
              <w:t xml:space="preserve"> </w:t>
            </w:r>
            <w:r w:rsidRPr="00E8660D">
              <w:rPr>
                <w:color w:val="000000"/>
                <w:sz w:val="20"/>
                <w:szCs w:val="20"/>
              </w:rPr>
              <w:t>nr.</w:t>
            </w:r>
            <w:r w:rsidRPr="00E8660D">
              <w:rPr>
                <w:spacing w:val="-8"/>
                <w:sz w:val="20"/>
                <w:szCs w:val="20"/>
              </w:rPr>
              <w:t xml:space="preserve"> </w:t>
            </w:r>
            <w:r w:rsidRPr="00E8660D">
              <w:rPr>
                <w:color w:val="000000"/>
                <w:sz w:val="20"/>
                <w:szCs w:val="20"/>
              </w:rPr>
              <w:t>13</w:t>
            </w:r>
            <w:r w:rsidRPr="00E8660D">
              <w:rPr>
                <w:sz w:val="20"/>
                <w:szCs w:val="20"/>
              </w:rPr>
              <w:t xml:space="preserve">. </w:t>
            </w:r>
            <w:r w:rsidRPr="00E8660D">
              <w:rPr>
                <w:color w:val="000000"/>
                <w:sz w:val="20"/>
                <w:szCs w:val="20"/>
              </w:rPr>
              <w:t xml:space="preserve"> </w:t>
            </w:r>
            <w:r w:rsidRPr="00E8660D">
              <w:rPr>
                <w:spacing w:val="-2"/>
                <w:sz w:val="20"/>
                <w:szCs w:val="20"/>
              </w:rPr>
              <w:t xml:space="preserve"> Semnat</w:t>
            </w:r>
            <w:r w:rsidRPr="00E8660D">
              <w:rPr>
                <w:spacing w:val="-10"/>
                <w:sz w:val="20"/>
                <w:szCs w:val="20"/>
              </w:rPr>
              <w:t xml:space="preserve"> </w:t>
            </w:r>
            <w:r w:rsidRPr="00E8660D">
              <w:rPr>
                <w:spacing w:val="-2"/>
                <w:sz w:val="20"/>
                <w:szCs w:val="20"/>
              </w:rPr>
              <w:t>electronic</w:t>
            </w:r>
            <w:r w:rsidRPr="00E8660D">
              <w:rPr>
                <w:spacing w:val="-15"/>
                <w:sz w:val="20"/>
                <w:szCs w:val="20"/>
              </w:rPr>
              <w:t xml:space="preserve"> </w:t>
            </w:r>
            <w:r w:rsidRPr="00E8660D">
              <w:rPr>
                <w:spacing w:val="-2"/>
                <w:sz w:val="20"/>
                <w:szCs w:val="20"/>
              </w:rPr>
              <w:t>de</w:t>
            </w:r>
            <w:r w:rsidRPr="00E8660D">
              <w:rPr>
                <w:spacing w:val="-9"/>
                <w:sz w:val="20"/>
                <w:szCs w:val="20"/>
              </w:rPr>
              <w:t xml:space="preserve"> </w:t>
            </w:r>
            <w:r w:rsidRPr="00E8660D">
              <w:rPr>
                <w:spacing w:val="-2"/>
                <w:sz w:val="20"/>
                <w:szCs w:val="20"/>
              </w:rPr>
              <w:t>către</w:t>
            </w:r>
            <w:r w:rsidRPr="00E8660D">
              <w:rPr>
                <w:spacing w:val="-4"/>
                <w:sz w:val="20"/>
                <w:szCs w:val="20"/>
              </w:rPr>
              <w:t xml:space="preserve"> </w:t>
            </w:r>
            <w:r w:rsidRPr="00E8660D">
              <w:rPr>
                <w:spacing w:val="-2"/>
                <w:sz w:val="20"/>
                <w:szCs w:val="20"/>
              </w:rPr>
              <w:t>operatorul economi</w:t>
            </w:r>
            <w:r>
              <w:rPr>
                <w:spacing w:val="-2"/>
                <w:sz w:val="20"/>
                <w:szCs w:val="20"/>
              </w:rPr>
              <w:t>c</w:t>
            </w:r>
          </w:p>
        </w:tc>
        <w:tc>
          <w:tcPr>
            <w:tcW w:w="1182" w:type="dxa"/>
            <w:shd w:val="clear" w:color="auto" w:fill="FFFF00"/>
          </w:tcPr>
          <w:p w14:paraId="02380F06" w14:textId="77777777" w:rsidR="000E2751" w:rsidRPr="00E8660D" w:rsidRDefault="000E2751" w:rsidP="0097265E">
            <w:pPr>
              <w:rPr>
                <w:sz w:val="20"/>
                <w:szCs w:val="20"/>
              </w:rPr>
            </w:pPr>
            <w:r w:rsidRPr="00E8660D">
              <w:rPr>
                <w:b/>
                <w:iCs/>
                <w:sz w:val="20"/>
                <w:szCs w:val="20"/>
              </w:rPr>
              <w:t>obligator</w:t>
            </w:r>
          </w:p>
        </w:tc>
      </w:tr>
      <w:tr w:rsidR="000E2751" w:rsidRPr="00E8660D" w14:paraId="018E7C3E" w14:textId="77777777" w:rsidTr="0097265E">
        <w:trPr>
          <w:trHeight w:val="525"/>
        </w:trPr>
        <w:tc>
          <w:tcPr>
            <w:tcW w:w="572" w:type="dxa"/>
            <w:shd w:val="clear" w:color="auto" w:fill="FFFF00"/>
          </w:tcPr>
          <w:p w14:paraId="466D547F" w14:textId="77777777" w:rsidR="000E2751" w:rsidRPr="00E8660D" w:rsidRDefault="000E2751" w:rsidP="0097265E">
            <w:pPr>
              <w:ind w:left="100"/>
            </w:pPr>
            <w:r w:rsidRPr="00E8660D">
              <w:t>11</w:t>
            </w:r>
          </w:p>
        </w:tc>
        <w:tc>
          <w:tcPr>
            <w:tcW w:w="3818" w:type="dxa"/>
            <w:shd w:val="clear" w:color="auto" w:fill="FFFF00"/>
          </w:tcPr>
          <w:p w14:paraId="6B4F7688" w14:textId="77777777" w:rsidR="000E2751" w:rsidRPr="00E8660D" w:rsidRDefault="000E2751" w:rsidP="0097265E">
            <w:pPr>
              <w:spacing w:line="89" w:lineRule="exact"/>
              <w:rPr>
                <w:sz w:val="20"/>
                <w:szCs w:val="20"/>
              </w:rPr>
            </w:pPr>
          </w:p>
          <w:p w14:paraId="62833CE9" w14:textId="77777777" w:rsidR="000E2751" w:rsidRPr="00E8660D" w:rsidRDefault="000E2751" w:rsidP="0097265E">
            <w:pPr>
              <w:spacing w:line="241" w:lineRule="auto"/>
              <w:ind w:left="100" w:right="608"/>
              <w:rPr>
                <w:sz w:val="20"/>
                <w:szCs w:val="20"/>
              </w:rPr>
            </w:pPr>
            <w:r w:rsidRPr="00E8660D">
              <w:rPr>
                <w:color w:val="000000"/>
                <w:sz w:val="20"/>
                <w:szCs w:val="20"/>
              </w:rPr>
              <w:t xml:space="preserve">Declarație </w:t>
            </w:r>
            <w:r w:rsidRPr="00E8660D">
              <w:rPr>
                <w:spacing w:val="-16"/>
                <w:sz w:val="20"/>
                <w:szCs w:val="20"/>
              </w:rPr>
              <w:t xml:space="preserve"> </w:t>
            </w:r>
            <w:r w:rsidRPr="00E8660D">
              <w:rPr>
                <w:color w:val="000000"/>
                <w:sz w:val="20"/>
                <w:szCs w:val="20"/>
              </w:rPr>
              <w:t xml:space="preserve">privind </w:t>
            </w:r>
            <w:r w:rsidRPr="00E8660D">
              <w:rPr>
                <w:spacing w:val="-18"/>
                <w:sz w:val="20"/>
                <w:szCs w:val="20"/>
              </w:rPr>
              <w:t xml:space="preserve"> </w:t>
            </w:r>
            <w:r w:rsidRPr="00E8660D">
              <w:rPr>
                <w:color w:val="000000"/>
                <w:sz w:val="20"/>
                <w:szCs w:val="20"/>
              </w:rPr>
              <w:t>personalul</w:t>
            </w:r>
            <w:r w:rsidRPr="00E8660D">
              <w:rPr>
                <w:sz w:val="20"/>
                <w:szCs w:val="20"/>
              </w:rPr>
              <w:t xml:space="preserve"> </w:t>
            </w:r>
            <w:r w:rsidRPr="00E8660D">
              <w:rPr>
                <w:color w:val="000000"/>
                <w:sz w:val="20"/>
                <w:szCs w:val="20"/>
              </w:rPr>
              <w:t>de specialitate</w:t>
            </w:r>
            <w:r w:rsidRPr="00E8660D">
              <w:rPr>
                <w:sz w:val="20"/>
                <w:szCs w:val="20"/>
              </w:rPr>
              <w:t xml:space="preserve"> </w:t>
            </w:r>
            <w:r w:rsidRPr="00E8660D">
              <w:rPr>
                <w:color w:val="000000"/>
                <w:sz w:val="20"/>
                <w:szCs w:val="20"/>
              </w:rPr>
              <w:t>și/sau</w:t>
            </w:r>
            <w:r w:rsidRPr="00E8660D">
              <w:rPr>
                <w:spacing w:val="-5"/>
                <w:sz w:val="20"/>
                <w:szCs w:val="20"/>
              </w:rPr>
              <w:t xml:space="preserve"> </w:t>
            </w:r>
            <w:r w:rsidRPr="00E8660D">
              <w:rPr>
                <w:color w:val="000000"/>
                <w:sz w:val="20"/>
                <w:szCs w:val="20"/>
              </w:rPr>
              <w:t>a</w:t>
            </w:r>
            <w:r w:rsidRPr="00E8660D">
              <w:rPr>
                <w:sz w:val="20"/>
                <w:szCs w:val="20"/>
              </w:rPr>
              <w:t xml:space="preserve"> </w:t>
            </w:r>
            <w:r w:rsidRPr="00E8660D">
              <w:rPr>
                <w:color w:val="000000"/>
                <w:spacing w:val="-2"/>
                <w:sz w:val="20"/>
                <w:szCs w:val="20"/>
              </w:rPr>
              <w:t>ex</w:t>
            </w:r>
            <w:r w:rsidRPr="00E8660D">
              <w:rPr>
                <w:color w:val="000000"/>
                <w:spacing w:val="-1"/>
                <w:sz w:val="20"/>
                <w:szCs w:val="20"/>
              </w:rPr>
              <w:t>perților</w:t>
            </w:r>
          </w:p>
        </w:tc>
        <w:tc>
          <w:tcPr>
            <w:tcW w:w="4003" w:type="dxa"/>
            <w:shd w:val="clear" w:color="auto" w:fill="FFFF00"/>
          </w:tcPr>
          <w:p w14:paraId="5FC49A13" w14:textId="77777777" w:rsidR="000E2751" w:rsidRPr="00E8660D" w:rsidRDefault="000E2751" w:rsidP="0097265E">
            <w:pPr>
              <w:ind w:left="-9"/>
              <w:rPr>
                <w:sz w:val="20"/>
                <w:szCs w:val="20"/>
              </w:rPr>
            </w:pPr>
            <w:r w:rsidRPr="00E8660D">
              <w:rPr>
                <w:color w:val="000000"/>
                <w:sz w:val="20"/>
                <w:szCs w:val="20"/>
              </w:rPr>
              <w:t>Anexa</w:t>
            </w:r>
            <w:r w:rsidRPr="00E8660D">
              <w:rPr>
                <w:sz w:val="20"/>
                <w:szCs w:val="20"/>
              </w:rPr>
              <w:t xml:space="preserve"> </w:t>
            </w:r>
            <w:r w:rsidRPr="00E8660D">
              <w:rPr>
                <w:color w:val="000000"/>
                <w:sz w:val="20"/>
                <w:szCs w:val="20"/>
              </w:rPr>
              <w:t>nr.</w:t>
            </w:r>
            <w:r w:rsidRPr="00E8660D">
              <w:rPr>
                <w:spacing w:val="-8"/>
                <w:sz w:val="20"/>
                <w:szCs w:val="20"/>
              </w:rPr>
              <w:t xml:space="preserve"> </w:t>
            </w:r>
            <w:r w:rsidRPr="00E8660D">
              <w:rPr>
                <w:color w:val="000000"/>
                <w:sz w:val="20"/>
                <w:szCs w:val="20"/>
              </w:rPr>
              <w:t>15</w:t>
            </w:r>
            <w:r w:rsidRPr="00E8660D">
              <w:rPr>
                <w:sz w:val="20"/>
                <w:szCs w:val="20"/>
              </w:rPr>
              <w:t xml:space="preserve">. </w:t>
            </w:r>
            <w:r w:rsidRPr="00E8660D">
              <w:rPr>
                <w:color w:val="000000"/>
                <w:sz w:val="20"/>
                <w:szCs w:val="20"/>
              </w:rPr>
              <w:t xml:space="preserve"> </w:t>
            </w:r>
            <w:r w:rsidRPr="00E8660D">
              <w:rPr>
                <w:spacing w:val="-2"/>
                <w:sz w:val="20"/>
                <w:szCs w:val="20"/>
              </w:rPr>
              <w:t xml:space="preserve"> Semnat</w:t>
            </w:r>
            <w:r w:rsidRPr="00E8660D">
              <w:rPr>
                <w:spacing w:val="-10"/>
                <w:sz w:val="20"/>
                <w:szCs w:val="20"/>
              </w:rPr>
              <w:t xml:space="preserve"> </w:t>
            </w:r>
            <w:r w:rsidRPr="00E8660D">
              <w:rPr>
                <w:spacing w:val="-2"/>
                <w:sz w:val="20"/>
                <w:szCs w:val="20"/>
              </w:rPr>
              <w:t>electronic</w:t>
            </w:r>
            <w:r w:rsidRPr="00E8660D">
              <w:rPr>
                <w:spacing w:val="-15"/>
                <w:sz w:val="20"/>
                <w:szCs w:val="20"/>
              </w:rPr>
              <w:t xml:space="preserve"> </w:t>
            </w:r>
            <w:r w:rsidRPr="00E8660D">
              <w:rPr>
                <w:spacing w:val="-2"/>
                <w:sz w:val="20"/>
                <w:szCs w:val="20"/>
              </w:rPr>
              <w:t>de</w:t>
            </w:r>
            <w:r w:rsidRPr="00E8660D">
              <w:rPr>
                <w:spacing w:val="-9"/>
                <w:sz w:val="20"/>
                <w:szCs w:val="20"/>
              </w:rPr>
              <w:t xml:space="preserve"> </w:t>
            </w:r>
            <w:r w:rsidRPr="00E8660D">
              <w:rPr>
                <w:spacing w:val="-2"/>
                <w:sz w:val="20"/>
                <w:szCs w:val="20"/>
              </w:rPr>
              <w:t>către</w:t>
            </w:r>
            <w:r w:rsidRPr="00E8660D">
              <w:rPr>
                <w:spacing w:val="-4"/>
                <w:sz w:val="20"/>
                <w:szCs w:val="20"/>
              </w:rPr>
              <w:t xml:space="preserve"> </w:t>
            </w:r>
            <w:r w:rsidRPr="00E8660D">
              <w:rPr>
                <w:spacing w:val="-2"/>
                <w:sz w:val="20"/>
                <w:szCs w:val="20"/>
              </w:rPr>
              <w:t>operatorul economi</w:t>
            </w:r>
            <w:r>
              <w:rPr>
                <w:spacing w:val="-2"/>
                <w:sz w:val="20"/>
                <w:szCs w:val="20"/>
              </w:rPr>
              <w:t>c</w:t>
            </w:r>
          </w:p>
        </w:tc>
        <w:tc>
          <w:tcPr>
            <w:tcW w:w="1182" w:type="dxa"/>
            <w:shd w:val="clear" w:color="auto" w:fill="FFFF00"/>
          </w:tcPr>
          <w:p w14:paraId="1457A62B" w14:textId="77777777" w:rsidR="000E2751" w:rsidRPr="00E8660D" w:rsidRDefault="000E2751" w:rsidP="0097265E">
            <w:pPr>
              <w:rPr>
                <w:sz w:val="20"/>
                <w:szCs w:val="20"/>
              </w:rPr>
            </w:pPr>
            <w:r w:rsidRPr="00E8660D">
              <w:rPr>
                <w:b/>
                <w:iCs/>
                <w:sz w:val="20"/>
                <w:szCs w:val="20"/>
              </w:rPr>
              <w:t>obligator</w:t>
            </w:r>
          </w:p>
        </w:tc>
      </w:tr>
      <w:tr w:rsidR="000E2751" w:rsidRPr="00E8660D" w14:paraId="68BD178D" w14:textId="77777777" w:rsidTr="0097265E">
        <w:trPr>
          <w:trHeight w:val="525"/>
        </w:trPr>
        <w:tc>
          <w:tcPr>
            <w:tcW w:w="572" w:type="dxa"/>
            <w:shd w:val="clear" w:color="auto" w:fill="FFFF00"/>
          </w:tcPr>
          <w:p w14:paraId="524107FA" w14:textId="77777777" w:rsidR="000E2751" w:rsidRPr="00E8660D" w:rsidRDefault="000E2751" w:rsidP="0097265E">
            <w:pPr>
              <w:ind w:left="100"/>
            </w:pPr>
            <w:r w:rsidRPr="00E8660D">
              <w:t>12</w:t>
            </w:r>
          </w:p>
        </w:tc>
        <w:tc>
          <w:tcPr>
            <w:tcW w:w="3818" w:type="dxa"/>
            <w:shd w:val="clear" w:color="auto" w:fill="FFFF00"/>
          </w:tcPr>
          <w:p w14:paraId="23DBD72B" w14:textId="77777777" w:rsidR="000E2751" w:rsidRPr="00E8660D" w:rsidRDefault="000E2751" w:rsidP="0097265E">
            <w:pPr>
              <w:rPr>
                <w:color w:val="000000"/>
                <w:sz w:val="20"/>
                <w:szCs w:val="20"/>
              </w:rPr>
            </w:pPr>
            <w:r w:rsidRPr="00E8660D">
              <w:rPr>
                <w:iCs/>
                <w:sz w:val="20"/>
                <w:szCs w:val="20"/>
              </w:rPr>
              <w:t>Diriginte de șantier- Agentul economic va prezenta legitimația și certificatul de atestare tehnico- profesională valabile pentru perioada executării lucrărilor.</w:t>
            </w:r>
          </w:p>
        </w:tc>
        <w:tc>
          <w:tcPr>
            <w:tcW w:w="4003" w:type="dxa"/>
            <w:shd w:val="clear" w:color="auto" w:fill="FFFF00"/>
          </w:tcPr>
          <w:p w14:paraId="43DA474A" w14:textId="77777777" w:rsidR="000E2751" w:rsidRDefault="000E2751" w:rsidP="0097265E">
            <w:pPr>
              <w:ind w:left="-9"/>
              <w:rPr>
                <w:iCs/>
                <w:sz w:val="20"/>
                <w:szCs w:val="20"/>
              </w:rPr>
            </w:pPr>
            <w:r w:rsidRPr="00E8660D">
              <w:rPr>
                <w:iCs/>
                <w:sz w:val="20"/>
                <w:szCs w:val="20"/>
              </w:rPr>
              <w:t xml:space="preserve">Cu aplicarea semnăturii electronice a </w:t>
            </w:r>
          </w:p>
          <w:p w14:paraId="27EDC457" w14:textId="77777777" w:rsidR="000E2751" w:rsidRPr="00E8660D" w:rsidRDefault="000E2751" w:rsidP="0097265E">
            <w:pPr>
              <w:ind w:left="-9"/>
              <w:rPr>
                <w:color w:val="000000"/>
                <w:sz w:val="20"/>
                <w:szCs w:val="20"/>
              </w:rPr>
            </w:pPr>
            <w:r w:rsidRPr="00E8660D">
              <w:rPr>
                <w:iCs/>
                <w:sz w:val="20"/>
                <w:szCs w:val="20"/>
              </w:rPr>
              <w:t>operatorului economic</w:t>
            </w:r>
          </w:p>
        </w:tc>
        <w:tc>
          <w:tcPr>
            <w:tcW w:w="1182" w:type="dxa"/>
            <w:shd w:val="clear" w:color="auto" w:fill="FFFF00"/>
          </w:tcPr>
          <w:p w14:paraId="67920B01" w14:textId="77777777" w:rsidR="000E2751" w:rsidRPr="00E8660D" w:rsidRDefault="000E2751" w:rsidP="0097265E">
            <w:pPr>
              <w:rPr>
                <w:b/>
                <w:iCs/>
                <w:sz w:val="20"/>
                <w:szCs w:val="20"/>
              </w:rPr>
            </w:pPr>
            <w:r w:rsidRPr="00E8660D">
              <w:rPr>
                <w:b/>
                <w:iCs/>
                <w:sz w:val="20"/>
                <w:szCs w:val="20"/>
              </w:rPr>
              <w:t>obligator</w:t>
            </w:r>
          </w:p>
        </w:tc>
      </w:tr>
      <w:tr w:rsidR="000E2751" w:rsidRPr="00E8660D" w14:paraId="32E958BE" w14:textId="77777777" w:rsidTr="0097265E">
        <w:trPr>
          <w:trHeight w:val="525"/>
        </w:trPr>
        <w:tc>
          <w:tcPr>
            <w:tcW w:w="572" w:type="dxa"/>
            <w:shd w:val="clear" w:color="auto" w:fill="FFFF00"/>
          </w:tcPr>
          <w:p w14:paraId="393D7588" w14:textId="77777777" w:rsidR="000E2751" w:rsidRPr="00E8660D" w:rsidRDefault="000E2751" w:rsidP="0097265E">
            <w:pPr>
              <w:ind w:left="100"/>
            </w:pPr>
            <w:r w:rsidRPr="00E8660D">
              <w:t>13</w:t>
            </w:r>
          </w:p>
        </w:tc>
        <w:tc>
          <w:tcPr>
            <w:tcW w:w="3818" w:type="dxa"/>
            <w:shd w:val="clear" w:color="auto" w:fill="FFFF00"/>
          </w:tcPr>
          <w:p w14:paraId="05D2BF2C" w14:textId="77777777" w:rsidR="000E2751" w:rsidRPr="00E8660D" w:rsidRDefault="000E2751" w:rsidP="0097265E">
            <w:pPr>
              <w:rPr>
                <w:color w:val="000000"/>
                <w:sz w:val="20"/>
                <w:szCs w:val="20"/>
              </w:rPr>
            </w:pPr>
            <w:r w:rsidRPr="00E8660D">
              <w:rPr>
                <w:b/>
                <w:color w:val="000000"/>
                <w:w w:val="90"/>
                <w:sz w:val="20"/>
                <w:szCs w:val="20"/>
              </w:rPr>
              <w:t xml:space="preserve">AVIZ </w:t>
            </w:r>
            <w:r w:rsidRPr="00E8660D">
              <w:rPr>
                <w:rFonts w:eastAsia="PMingLiU"/>
                <w:sz w:val="20"/>
                <w:szCs w:val="20"/>
                <w:lang w:eastAsia="zh-CN"/>
              </w:rPr>
              <w:t>pentru participare la licitațiile publice de lucrări din domeniul construcțiilor și instalațiilor</w:t>
            </w:r>
          </w:p>
        </w:tc>
        <w:tc>
          <w:tcPr>
            <w:tcW w:w="4003" w:type="dxa"/>
            <w:shd w:val="clear" w:color="auto" w:fill="FFFF00"/>
          </w:tcPr>
          <w:p w14:paraId="00FCA985" w14:textId="77777777" w:rsidR="000E2751" w:rsidRPr="00E8660D" w:rsidRDefault="000E2751" w:rsidP="0097265E">
            <w:pPr>
              <w:ind w:left="-9"/>
              <w:rPr>
                <w:color w:val="000000"/>
                <w:sz w:val="20"/>
                <w:szCs w:val="20"/>
              </w:rPr>
            </w:pPr>
            <w:r w:rsidRPr="00E8660D">
              <w:rPr>
                <w:sz w:val="20"/>
                <w:szCs w:val="20"/>
              </w:rPr>
              <w:t>Anexa nr. 22. Semnat electronic  de către operatorul economi</w:t>
            </w:r>
          </w:p>
        </w:tc>
        <w:tc>
          <w:tcPr>
            <w:tcW w:w="1182" w:type="dxa"/>
            <w:shd w:val="clear" w:color="auto" w:fill="FFFF00"/>
          </w:tcPr>
          <w:p w14:paraId="77FFFF12" w14:textId="77777777" w:rsidR="000E2751" w:rsidRPr="00E8660D" w:rsidRDefault="000E2751" w:rsidP="0097265E">
            <w:pPr>
              <w:rPr>
                <w:b/>
                <w:iCs/>
                <w:sz w:val="20"/>
                <w:szCs w:val="20"/>
              </w:rPr>
            </w:pPr>
            <w:r w:rsidRPr="00E8660D">
              <w:rPr>
                <w:b/>
                <w:iCs/>
                <w:sz w:val="20"/>
                <w:szCs w:val="20"/>
              </w:rPr>
              <w:t>obligator</w:t>
            </w:r>
          </w:p>
        </w:tc>
      </w:tr>
      <w:tr w:rsidR="000E2751" w:rsidRPr="00E8660D" w14:paraId="071FFA75" w14:textId="77777777" w:rsidTr="0097265E">
        <w:trPr>
          <w:trHeight w:val="525"/>
        </w:trPr>
        <w:tc>
          <w:tcPr>
            <w:tcW w:w="572" w:type="dxa"/>
            <w:shd w:val="clear" w:color="auto" w:fill="FFFF00"/>
          </w:tcPr>
          <w:p w14:paraId="3CFE3223" w14:textId="77777777" w:rsidR="000E2751" w:rsidRPr="00E8660D" w:rsidRDefault="000E2751" w:rsidP="0097265E">
            <w:pPr>
              <w:ind w:left="100"/>
            </w:pPr>
            <w:r w:rsidRPr="00E8660D">
              <w:t>14</w:t>
            </w:r>
          </w:p>
        </w:tc>
        <w:tc>
          <w:tcPr>
            <w:tcW w:w="3818" w:type="dxa"/>
            <w:shd w:val="clear" w:color="auto" w:fill="FFFF00"/>
          </w:tcPr>
          <w:p w14:paraId="7ED63CA2" w14:textId="77777777" w:rsidR="000E2751" w:rsidRPr="005A116A" w:rsidRDefault="000E2751" w:rsidP="0097265E">
            <w:pPr>
              <w:pStyle w:val="TableParagraph"/>
              <w:spacing w:before="115"/>
              <w:ind w:left="4"/>
              <w:rPr>
                <w:sz w:val="20"/>
                <w:szCs w:val="20"/>
              </w:rPr>
            </w:pPr>
            <w:r w:rsidRPr="00E8660D">
              <w:rPr>
                <w:sz w:val="20"/>
                <w:szCs w:val="20"/>
              </w:rPr>
              <w:t>Cerificat/autorizatie</w:t>
            </w:r>
            <w:r w:rsidRPr="00E8660D">
              <w:rPr>
                <w:spacing w:val="-13"/>
                <w:sz w:val="20"/>
                <w:szCs w:val="20"/>
              </w:rPr>
              <w:t xml:space="preserve"> </w:t>
            </w:r>
            <w:r w:rsidRPr="00E8660D">
              <w:rPr>
                <w:sz w:val="20"/>
                <w:szCs w:val="20"/>
              </w:rPr>
              <w:t>privind</w:t>
            </w:r>
            <w:r w:rsidRPr="00E8660D">
              <w:rPr>
                <w:spacing w:val="-12"/>
                <w:sz w:val="20"/>
                <w:szCs w:val="20"/>
              </w:rPr>
              <w:t xml:space="preserve"> </w:t>
            </w:r>
            <w:r w:rsidRPr="00E8660D">
              <w:rPr>
                <w:sz w:val="20"/>
                <w:szCs w:val="20"/>
              </w:rPr>
              <w:t>securitatea</w:t>
            </w:r>
            <w:r w:rsidRPr="00E8660D">
              <w:rPr>
                <w:spacing w:val="-11"/>
                <w:sz w:val="20"/>
                <w:szCs w:val="20"/>
              </w:rPr>
              <w:t xml:space="preserve"> </w:t>
            </w:r>
            <w:r w:rsidRPr="00E8660D">
              <w:rPr>
                <w:sz w:val="20"/>
                <w:szCs w:val="20"/>
              </w:rPr>
              <w:t>si sănătatea in muncă</w:t>
            </w:r>
          </w:p>
          <w:p w14:paraId="7BE0FD79" w14:textId="77777777" w:rsidR="000E2751" w:rsidRPr="00E8660D" w:rsidRDefault="000E2751" w:rsidP="0097265E">
            <w:pPr>
              <w:rPr>
                <w:b/>
                <w:color w:val="000000"/>
                <w:w w:val="90"/>
                <w:sz w:val="20"/>
                <w:szCs w:val="20"/>
              </w:rPr>
            </w:pPr>
          </w:p>
        </w:tc>
        <w:tc>
          <w:tcPr>
            <w:tcW w:w="4003" w:type="dxa"/>
            <w:shd w:val="clear" w:color="auto" w:fill="FFFF00"/>
          </w:tcPr>
          <w:p w14:paraId="0168F715" w14:textId="77777777" w:rsidR="000E2751" w:rsidRDefault="000E2751" w:rsidP="0097265E">
            <w:pPr>
              <w:ind w:left="-9"/>
              <w:rPr>
                <w:spacing w:val="-9"/>
                <w:sz w:val="20"/>
                <w:szCs w:val="20"/>
              </w:rPr>
            </w:pPr>
            <w:r w:rsidRPr="00E8660D">
              <w:rPr>
                <w:sz w:val="20"/>
                <w:szCs w:val="20"/>
              </w:rPr>
              <w:t>Cu</w:t>
            </w:r>
            <w:r w:rsidRPr="00E8660D">
              <w:rPr>
                <w:spacing w:val="-6"/>
                <w:sz w:val="20"/>
                <w:szCs w:val="20"/>
              </w:rPr>
              <w:t xml:space="preserve"> </w:t>
            </w:r>
            <w:r w:rsidRPr="00E8660D">
              <w:rPr>
                <w:sz w:val="20"/>
                <w:szCs w:val="20"/>
              </w:rPr>
              <w:t>aplicarea</w:t>
            </w:r>
            <w:r w:rsidRPr="00E8660D">
              <w:rPr>
                <w:spacing w:val="-5"/>
                <w:sz w:val="20"/>
                <w:szCs w:val="20"/>
              </w:rPr>
              <w:t xml:space="preserve"> </w:t>
            </w:r>
            <w:r w:rsidRPr="00E8660D">
              <w:rPr>
                <w:sz w:val="20"/>
                <w:szCs w:val="20"/>
              </w:rPr>
              <w:t>semnăturii</w:t>
            </w:r>
            <w:r w:rsidRPr="00E8660D">
              <w:rPr>
                <w:spacing w:val="-9"/>
                <w:sz w:val="20"/>
                <w:szCs w:val="20"/>
              </w:rPr>
              <w:t xml:space="preserve"> </w:t>
            </w:r>
            <w:r w:rsidRPr="00E8660D">
              <w:rPr>
                <w:sz w:val="20"/>
                <w:szCs w:val="20"/>
              </w:rPr>
              <w:t>electronice</w:t>
            </w:r>
            <w:r w:rsidRPr="00E8660D">
              <w:rPr>
                <w:spacing w:val="-9"/>
                <w:sz w:val="20"/>
                <w:szCs w:val="20"/>
              </w:rPr>
              <w:t xml:space="preserve"> </w:t>
            </w:r>
            <w:r w:rsidRPr="00E8660D">
              <w:rPr>
                <w:sz w:val="20"/>
                <w:szCs w:val="20"/>
              </w:rPr>
              <w:t>a</w:t>
            </w:r>
            <w:r w:rsidRPr="00E8660D">
              <w:rPr>
                <w:spacing w:val="-9"/>
                <w:sz w:val="20"/>
                <w:szCs w:val="20"/>
              </w:rPr>
              <w:t xml:space="preserve"> </w:t>
            </w:r>
          </w:p>
          <w:p w14:paraId="32DB984D" w14:textId="77777777" w:rsidR="000E2751" w:rsidRPr="00E8660D" w:rsidRDefault="000E2751" w:rsidP="0097265E">
            <w:pPr>
              <w:ind w:left="-9"/>
              <w:rPr>
                <w:sz w:val="20"/>
                <w:szCs w:val="20"/>
              </w:rPr>
            </w:pPr>
            <w:r w:rsidRPr="00E8660D">
              <w:rPr>
                <w:sz w:val="20"/>
                <w:szCs w:val="20"/>
              </w:rPr>
              <w:t xml:space="preserve">operatorului </w:t>
            </w:r>
            <w:r w:rsidRPr="00E8660D">
              <w:rPr>
                <w:spacing w:val="-2"/>
                <w:sz w:val="20"/>
                <w:szCs w:val="20"/>
              </w:rPr>
              <w:t>economic</w:t>
            </w:r>
          </w:p>
        </w:tc>
        <w:tc>
          <w:tcPr>
            <w:tcW w:w="1182" w:type="dxa"/>
            <w:shd w:val="clear" w:color="auto" w:fill="FFFF00"/>
          </w:tcPr>
          <w:p w14:paraId="2D6E9A3E" w14:textId="77777777" w:rsidR="000E2751" w:rsidRPr="00E8660D" w:rsidRDefault="000E2751" w:rsidP="0097265E">
            <w:pPr>
              <w:rPr>
                <w:b/>
                <w:iCs/>
                <w:sz w:val="20"/>
                <w:szCs w:val="20"/>
              </w:rPr>
            </w:pPr>
            <w:r w:rsidRPr="00E8660D">
              <w:rPr>
                <w:b/>
                <w:iCs/>
                <w:sz w:val="20"/>
                <w:szCs w:val="20"/>
              </w:rPr>
              <w:t>obligator</w:t>
            </w:r>
          </w:p>
        </w:tc>
      </w:tr>
      <w:tr w:rsidR="000E2751" w:rsidRPr="00E8660D" w14:paraId="57B2A618" w14:textId="77777777" w:rsidTr="0097265E">
        <w:trPr>
          <w:trHeight w:val="525"/>
        </w:trPr>
        <w:tc>
          <w:tcPr>
            <w:tcW w:w="572" w:type="dxa"/>
            <w:shd w:val="clear" w:color="auto" w:fill="FFFF00"/>
          </w:tcPr>
          <w:p w14:paraId="70D7FFA1" w14:textId="77777777" w:rsidR="000E2751" w:rsidRPr="00E8660D" w:rsidRDefault="000E2751" w:rsidP="0097265E">
            <w:pPr>
              <w:ind w:left="100"/>
            </w:pPr>
            <w:r w:rsidRPr="00E8660D">
              <w:t>15</w:t>
            </w:r>
          </w:p>
        </w:tc>
        <w:tc>
          <w:tcPr>
            <w:tcW w:w="3818" w:type="dxa"/>
            <w:shd w:val="clear" w:color="auto" w:fill="FFFF00"/>
          </w:tcPr>
          <w:p w14:paraId="2976B0A0" w14:textId="77777777" w:rsidR="000E2751" w:rsidRPr="00E8660D" w:rsidRDefault="000E2751" w:rsidP="0097265E">
            <w:pPr>
              <w:rPr>
                <w:b/>
                <w:color w:val="000000"/>
                <w:w w:val="90"/>
                <w:sz w:val="20"/>
                <w:szCs w:val="20"/>
              </w:rPr>
            </w:pPr>
            <w:r>
              <w:rPr>
                <w:sz w:val="20"/>
                <w:szCs w:val="20"/>
              </w:rPr>
              <w:t>Declaraț</w:t>
            </w:r>
            <w:r w:rsidRPr="00E8660D">
              <w:rPr>
                <w:sz w:val="20"/>
                <w:szCs w:val="20"/>
              </w:rPr>
              <w:t>ie</w:t>
            </w:r>
            <w:r w:rsidRPr="00E8660D">
              <w:rPr>
                <w:spacing w:val="-9"/>
                <w:sz w:val="20"/>
                <w:szCs w:val="20"/>
              </w:rPr>
              <w:t xml:space="preserve"> </w:t>
            </w:r>
            <w:r w:rsidRPr="00E8660D">
              <w:rPr>
                <w:sz w:val="20"/>
                <w:szCs w:val="20"/>
              </w:rPr>
              <w:t>de</w:t>
            </w:r>
            <w:r w:rsidRPr="00E8660D">
              <w:rPr>
                <w:spacing w:val="48"/>
                <w:sz w:val="20"/>
                <w:szCs w:val="20"/>
              </w:rPr>
              <w:t xml:space="preserve"> </w:t>
            </w:r>
            <w:r w:rsidRPr="00E8660D">
              <w:rPr>
                <w:sz w:val="20"/>
                <w:szCs w:val="20"/>
              </w:rPr>
              <w:t>Garanție</w:t>
            </w:r>
            <w:r w:rsidRPr="00E8660D">
              <w:rPr>
                <w:spacing w:val="-8"/>
                <w:sz w:val="20"/>
                <w:szCs w:val="20"/>
              </w:rPr>
              <w:t xml:space="preserve"> </w:t>
            </w:r>
            <w:r w:rsidRPr="00E8660D">
              <w:rPr>
                <w:sz w:val="20"/>
                <w:szCs w:val="20"/>
              </w:rPr>
              <w:t>a</w:t>
            </w:r>
            <w:r w:rsidRPr="00E8660D">
              <w:rPr>
                <w:spacing w:val="-3"/>
                <w:sz w:val="20"/>
                <w:szCs w:val="20"/>
              </w:rPr>
              <w:t xml:space="preserve"> </w:t>
            </w:r>
            <w:r w:rsidRPr="00E8660D">
              <w:rPr>
                <w:spacing w:val="-2"/>
                <w:sz w:val="20"/>
                <w:szCs w:val="20"/>
              </w:rPr>
              <w:t>obiectului</w:t>
            </w:r>
          </w:p>
        </w:tc>
        <w:tc>
          <w:tcPr>
            <w:tcW w:w="4003" w:type="dxa"/>
            <w:shd w:val="clear" w:color="auto" w:fill="FFFF00"/>
          </w:tcPr>
          <w:p w14:paraId="4962A000" w14:textId="77777777" w:rsidR="000E2751" w:rsidRPr="00E8660D" w:rsidRDefault="000E2751" w:rsidP="0097265E">
            <w:pPr>
              <w:pStyle w:val="TableParagraph"/>
              <w:spacing w:before="120"/>
              <w:ind w:left="-1" w:right="521"/>
              <w:jc w:val="both"/>
              <w:rPr>
                <w:sz w:val="20"/>
                <w:szCs w:val="20"/>
              </w:rPr>
            </w:pPr>
            <w:r w:rsidRPr="00E8660D">
              <w:rPr>
                <w:spacing w:val="-2"/>
                <w:sz w:val="20"/>
                <w:szCs w:val="20"/>
              </w:rPr>
              <w:t>Semnat</w:t>
            </w:r>
            <w:r w:rsidRPr="00E8660D">
              <w:rPr>
                <w:spacing w:val="-10"/>
                <w:sz w:val="20"/>
                <w:szCs w:val="20"/>
              </w:rPr>
              <w:t xml:space="preserve"> </w:t>
            </w:r>
            <w:r w:rsidRPr="00E8660D">
              <w:rPr>
                <w:spacing w:val="-2"/>
                <w:sz w:val="20"/>
                <w:szCs w:val="20"/>
              </w:rPr>
              <w:t>electronic</w:t>
            </w:r>
            <w:r w:rsidRPr="00E8660D">
              <w:rPr>
                <w:spacing w:val="-15"/>
                <w:sz w:val="20"/>
                <w:szCs w:val="20"/>
              </w:rPr>
              <w:t xml:space="preserve"> </w:t>
            </w:r>
            <w:r w:rsidRPr="00E8660D">
              <w:rPr>
                <w:spacing w:val="-2"/>
                <w:sz w:val="20"/>
                <w:szCs w:val="20"/>
              </w:rPr>
              <w:t>de</w:t>
            </w:r>
            <w:r w:rsidRPr="00E8660D">
              <w:rPr>
                <w:spacing w:val="-9"/>
                <w:sz w:val="20"/>
                <w:szCs w:val="20"/>
              </w:rPr>
              <w:t xml:space="preserve"> </w:t>
            </w:r>
            <w:r w:rsidRPr="00E8660D">
              <w:rPr>
                <w:spacing w:val="-2"/>
                <w:sz w:val="20"/>
                <w:szCs w:val="20"/>
              </w:rPr>
              <w:t>către</w:t>
            </w:r>
            <w:r w:rsidRPr="00E8660D">
              <w:rPr>
                <w:spacing w:val="-4"/>
                <w:sz w:val="20"/>
                <w:szCs w:val="20"/>
              </w:rPr>
              <w:t xml:space="preserve"> </w:t>
            </w:r>
            <w:r w:rsidRPr="00E8660D">
              <w:rPr>
                <w:spacing w:val="-2"/>
                <w:sz w:val="20"/>
                <w:szCs w:val="20"/>
              </w:rPr>
              <w:t>operatorul economi</w:t>
            </w:r>
            <w:r>
              <w:rPr>
                <w:spacing w:val="-2"/>
                <w:sz w:val="20"/>
                <w:szCs w:val="20"/>
              </w:rPr>
              <w:t>c</w:t>
            </w:r>
            <w:r w:rsidRPr="00E8660D">
              <w:rPr>
                <w:sz w:val="20"/>
                <w:szCs w:val="20"/>
              </w:rPr>
              <w:t xml:space="preserve"> </w:t>
            </w:r>
            <w:r>
              <w:rPr>
                <w:sz w:val="20"/>
                <w:szCs w:val="20"/>
              </w:rPr>
              <w:t>p</w:t>
            </w:r>
            <w:r w:rsidRPr="00E8660D">
              <w:rPr>
                <w:sz w:val="20"/>
                <w:szCs w:val="20"/>
              </w:rPr>
              <w:t>e</w:t>
            </w:r>
            <w:r w:rsidRPr="00E8660D">
              <w:rPr>
                <w:spacing w:val="-5"/>
                <w:sz w:val="20"/>
                <w:szCs w:val="20"/>
              </w:rPr>
              <w:t xml:space="preserve"> </w:t>
            </w:r>
            <w:r w:rsidRPr="00E8660D">
              <w:rPr>
                <w:sz w:val="20"/>
                <w:szCs w:val="20"/>
              </w:rPr>
              <w:t>o</w:t>
            </w:r>
            <w:r w:rsidRPr="00E8660D">
              <w:rPr>
                <w:spacing w:val="-7"/>
                <w:sz w:val="20"/>
                <w:szCs w:val="20"/>
              </w:rPr>
              <w:t xml:space="preserve"> </w:t>
            </w:r>
            <w:r w:rsidRPr="00E8660D">
              <w:rPr>
                <w:sz w:val="20"/>
                <w:szCs w:val="20"/>
              </w:rPr>
              <w:t>perioadă</w:t>
            </w:r>
            <w:r w:rsidRPr="00E8660D">
              <w:rPr>
                <w:spacing w:val="-5"/>
                <w:sz w:val="20"/>
                <w:szCs w:val="20"/>
              </w:rPr>
              <w:t xml:space="preserve"> </w:t>
            </w:r>
            <w:r w:rsidRPr="00E8660D">
              <w:rPr>
                <w:sz w:val="20"/>
                <w:szCs w:val="20"/>
              </w:rPr>
              <w:t>de</w:t>
            </w:r>
            <w:r w:rsidRPr="00E8660D">
              <w:rPr>
                <w:spacing w:val="-5"/>
                <w:sz w:val="20"/>
                <w:szCs w:val="20"/>
              </w:rPr>
              <w:t xml:space="preserve"> </w:t>
            </w:r>
            <w:r w:rsidRPr="00E8660D">
              <w:rPr>
                <w:sz w:val="20"/>
                <w:szCs w:val="20"/>
                <w:u w:val="single"/>
              </w:rPr>
              <w:t>5</w:t>
            </w:r>
            <w:r w:rsidRPr="00E8660D">
              <w:rPr>
                <w:spacing w:val="-7"/>
                <w:sz w:val="20"/>
                <w:szCs w:val="20"/>
                <w:u w:val="single"/>
              </w:rPr>
              <w:t xml:space="preserve"> </w:t>
            </w:r>
            <w:r w:rsidRPr="00E8660D">
              <w:rPr>
                <w:sz w:val="20"/>
                <w:szCs w:val="20"/>
                <w:u w:val="single"/>
              </w:rPr>
              <w:t>ani</w:t>
            </w:r>
            <w:r w:rsidRPr="00E8660D">
              <w:rPr>
                <w:spacing w:val="-5"/>
                <w:sz w:val="20"/>
                <w:szCs w:val="20"/>
              </w:rPr>
              <w:t xml:space="preserve"> </w:t>
            </w:r>
            <w:r w:rsidRPr="00E8660D">
              <w:rPr>
                <w:sz w:val="20"/>
                <w:szCs w:val="20"/>
              </w:rPr>
              <w:t>de</w:t>
            </w:r>
            <w:r w:rsidRPr="00E8660D">
              <w:rPr>
                <w:spacing w:val="-5"/>
                <w:sz w:val="20"/>
                <w:szCs w:val="20"/>
              </w:rPr>
              <w:t xml:space="preserve"> </w:t>
            </w:r>
            <w:r w:rsidRPr="00E8660D">
              <w:rPr>
                <w:sz w:val="20"/>
                <w:szCs w:val="20"/>
              </w:rPr>
              <w:t>la semnarea</w:t>
            </w:r>
            <w:r w:rsidRPr="00E8660D">
              <w:rPr>
                <w:spacing w:val="-5"/>
                <w:sz w:val="20"/>
                <w:szCs w:val="20"/>
              </w:rPr>
              <w:t xml:space="preserve"> </w:t>
            </w:r>
            <w:r w:rsidRPr="00E8660D">
              <w:rPr>
                <w:sz w:val="20"/>
                <w:szCs w:val="20"/>
              </w:rPr>
              <w:t>procesului verbal de recepție la terminarea lucrărilor, toate</w:t>
            </w:r>
          </w:p>
          <w:p w14:paraId="67A0EA7A" w14:textId="77777777" w:rsidR="000E2751" w:rsidRPr="00E8660D" w:rsidRDefault="000E2751" w:rsidP="0097265E">
            <w:pPr>
              <w:ind w:left="-9"/>
              <w:rPr>
                <w:sz w:val="20"/>
                <w:szCs w:val="20"/>
              </w:rPr>
            </w:pPr>
            <w:r w:rsidRPr="00E8660D">
              <w:rPr>
                <w:sz w:val="20"/>
                <w:szCs w:val="20"/>
              </w:rPr>
              <w:t>defectele</w:t>
            </w:r>
            <w:r w:rsidRPr="00E8660D">
              <w:rPr>
                <w:spacing w:val="-4"/>
                <w:sz w:val="20"/>
                <w:szCs w:val="20"/>
              </w:rPr>
              <w:t xml:space="preserve"> </w:t>
            </w:r>
            <w:r w:rsidRPr="00E8660D">
              <w:rPr>
                <w:sz w:val="20"/>
                <w:szCs w:val="20"/>
              </w:rPr>
              <w:t>vor</w:t>
            </w:r>
            <w:r w:rsidRPr="00E8660D">
              <w:rPr>
                <w:spacing w:val="-1"/>
                <w:sz w:val="20"/>
                <w:szCs w:val="20"/>
              </w:rPr>
              <w:t xml:space="preserve"> </w:t>
            </w:r>
            <w:r w:rsidRPr="00E8660D">
              <w:rPr>
                <w:sz w:val="20"/>
                <w:szCs w:val="20"/>
              </w:rPr>
              <w:t>fi</w:t>
            </w:r>
            <w:r w:rsidRPr="00E8660D">
              <w:rPr>
                <w:spacing w:val="-4"/>
                <w:sz w:val="20"/>
                <w:szCs w:val="20"/>
              </w:rPr>
              <w:t xml:space="preserve"> </w:t>
            </w:r>
            <w:r w:rsidRPr="00E8660D">
              <w:rPr>
                <w:sz w:val="20"/>
                <w:szCs w:val="20"/>
              </w:rPr>
              <w:t>înlăturate</w:t>
            </w:r>
            <w:r w:rsidRPr="00E8660D">
              <w:rPr>
                <w:spacing w:val="-8"/>
                <w:sz w:val="20"/>
                <w:szCs w:val="20"/>
              </w:rPr>
              <w:t xml:space="preserve"> </w:t>
            </w:r>
            <w:r w:rsidRPr="00E8660D">
              <w:rPr>
                <w:sz w:val="20"/>
                <w:szCs w:val="20"/>
              </w:rPr>
              <w:t>din</w:t>
            </w:r>
            <w:r w:rsidRPr="00E8660D">
              <w:rPr>
                <w:spacing w:val="-6"/>
                <w:sz w:val="20"/>
                <w:szCs w:val="20"/>
              </w:rPr>
              <w:t xml:space="preserve"> </w:t>
            </w:r>
            <w:r w:rsidRPr="00E8660D">
              <w:rPr>
                <w:sz w:val="20"/>
                <w:szCs w:val="20"/>
              </w:rPr>
              <w:t>contul</w:t>
            </w:r>
            <w:r w:rsidRPr="00E8660D">
              <w:rPr>
                <w:spacing w:val="-8"/>
                <w:sz w:val="20"/>
                <w:szCs w:val="20"/>
              </w:rPr>
              <w:t xml:space="preserve"> </w:t>
            </w:r>
            <w:r w:rsidRPr="00E8660D">
              <w:rPr>
                <w:sz w:val="20"/>
                <w:szCs w:val="20"/>
              </w:rPr>
              <w:t>antreprenorului</w:t>
            </w:r>
            <w:r w:rsidRPr="00E8660D">
              <w:rPr>
                <w:spacing w:val="-5"/>
                <w:sz w:val="20"/>
                <w:szCs w:val="20"/>
              </w:rPr>
              <w:t xml:space="preserve"> </w:t>
            </w:r>
            <w:r w:rsidRPr="00E8660D">
              <w:rPr>
                <w:sz w:val="20"/>
                <w:szCs w:val="20"/>
              </w:rPr>
              <w:t>– executor de</w:t>
            </w:r>
            <w:r w:rsidRPr="00E8660D">
              <w:rPr>
                <w:spacing w:val="-2"/>
                <w:sz w:val="20"/>
                <w:szCs w:val="20"/>
              </w:rPr>
              <w:t xml:space="preserve"> </w:t>
            </w:r>
            <w:r w:rsidRPr="00E8660D">
              <w:rPr>
                <w:sz w:val="20"/>
                <w:szCs w:val="20"/>
              </w:rPr>
              <w:t>contract</w:t>
            </w:r>
            <w:r w:rsidRPr="00E8660D">
              <w:rPr>
                <w:spacing w:val="-2"/>
                <w:sz w:val="20"/>
                <w:szCs w:val="20"/>
              </w:rPr>
              <w:t xml:space="preserve"> </w:t>
            </w:r>
            <w:r w:rsidRPr="00E8660D">
              <w:rPr>
                <w:sz w:val="20"/>
                <w:szCs w:val="20"/>
              </w:rPr>
              <w:t>cu condiția</w:t>
            </w:r>
            <w:r w:rsidRPr="00E8660D">
              <w:rPr>
                <w:spacing w:val="-2"/>
                <w:sz w:val="20"/>
                <w:szCs w:val="20"/>
              </w:rPr>
              <w:t xml:space="preserve"> </w:t>
            </w:r>
            <w:r w:rsidRPr="00E8660D">
              <w:rPr>
                <w:sz w:val="20"/>
                <w:szCs w:val="20"/>
              </w:rPr>
              <w:t>exploatării</w:t>
            </w:r>
            <w:r w:rsidRPr="00E8660D">
              <w:rPr>
                <w:spacing w:val="-2"/>
                <w:sz w:val="20"/>
                <w:szCs w:val="20"/>
              </w:rPr>
              <w:t xml:space="preserve"> </w:t>
            </w:r>
            <w:r w:rsidRPr="00E8660D">
              <w:rPr>
                <w:sz w:val="20"/>
                <w:szCs w:val="20"/>
              </w:rPr>
              <w:t>corecte</w:t>
            </w:r>
            <w:r w:rsidRPr="00E8660D">
              <w:rPr>
                <w:spacing w:val="-2"/>
                <w:sz w:val="20"/>
                <w:szCs w:val="20"/>
              </w:rPr>
              <w:t xml:space="preserve"> </w:t>
            </w:r>
            <w:r w:rsidRPr="00E8660D">
              <w:rPr>
                <w:sz w:val="20"/>
                <w:szCs w:val="20"/>
              </w:rPr>
              <w:t>și cu excepția cazului de forță majoră</w:t>
            </w:r>
          </w:p>
        </w:tc>
        <w:tc>
          <w:tcPr>
            <w:tcW w:w="1182" w:type="dxa"/>
            <w:shd w:val="clear" w:color="auto" w:fill="FFFF00"/>
          </w:tcPr>
          <w:p w14:paraId="2350394B" w14:textId="77777777" w:rsidR="000E2751" w:rsidRPr="00E8660D" w:rsidRDefault="000E2751" w:rsidP="0097265E">
            <w:pPr>
              <w:rPr>
                <w:b/>
                <w:iCs/>
                <w:sz w:val="20"/>
                <w:szCs w:val="20"/>
              </w:rPr>
            </w:pPr>
            <w:r w:rsidRPr="00E8660D">
              <w:rPr>
                <w:b/>
                <w:iCs/>
                <w:sz w:val="20"/>
                <w:szCs w:val="20"/>
              </w:rPr>
              <w:t>obligator</w:t>
            </w:r>
          </w:p>
        </w:tc>
      </w:tr>
    </w:tbl>
    <w:p w14:paraId="7B9ADB3B" w14:textId="77777777" w:rsidR="000E2751" w:rsidRPr="00E8660D" w:rsidRDefault="000E2751" w:rsidP="000E2751"/>
    <w:p w14:paraId="7ED95194" w14:textId="77777777" w:rsidR="000E2751" w:rsidRPr="00E8660D" w:rsidRDefault="000E2751" w:rsidP="000E2751"/>
    <w:p w14:paraId="721B9160" w14:textId="77777777" w:rsidR="000E2751" w:rsidRPr="006F37B9" w:rsidRDefault="000E2751" w:rsidP="000E2751">
      <w:pPr>
        <w:rPr>
          <w:bCs/>
          <w:lang w:eastAsia="ru-RU"/>
        </w:rPr>
      </w:pPr>
      <w:r w:rsidRPr="00E8660D">
        <w:rPr>
          <w:bCs/>
          <w:lang w:eastAsia="ru-RU"/>
        </w:rPr>
        <w:lastRenderedPageBreak/>
        <w:t xml:space="preserve">13. </w:t>
      </w:r>
      <w:r w:rsidRPr="006F37B9">
        <w:rPr>
          <w:bCs/>
          <w:lang w:eastAsia="ru-RU"/>
        </w:rPr>
        <w:t>Tehnici şi instrumente specifice de atribuire (după caz, specificaţi dacă se va utiliza licitaţia electronică)</w:t>
      </w:r>
      <w:r w:rsidRPr="006F37B9">
        <w:rPr>
          <w:lang w:eastAsia="ru-RU"/>
        </w:rPr>
        <w:t>_nu.</w:t>
      </w:r>
    </w:p>
    <w:p w14:paraId="26A4FE65" w14:textId="77777777" w:rsidR="000E2751" w:rsidRPr="006F37B9" w:rsidRDefault="000E2751" w:rsidP="000E2751">
      <w:pPr>
        <w:rPr>
          <w:lang w:eastAsia="ru-RU"/>
        </w:rPr>
      </w:pPr>
      <w:r w:rsidRPr="006F37B9">
        <w:rPr>
          <w:bCs/>
          <w:lang w:eastAsia="ru-RU"/>
        </w:rPr>
        <w:t>14.  Condiţii speciale de care depinde îndeplinirea contractului (indicaţi după caz) în conformitate cu cerințele din caietul de sarini</w:t>
      </w:r>
    </w:p>
    <w:p w14:paraId="22C03F89" w14:textId="77777777" w:rsidR="000E2751" w:rsidRPr="006F37B9" w:rsidRDefault="000E2751" w:rsidP="000E2751">
      <w:pPr>
        <w:rPr>
          <w:lang w:eastAsia="ru-RU"/>
        </w:rPr>
      </w:pPr>
      <w:r w:rsidRPr="006F37B9">
        <w:rPr>
          <w:bCs/>
          <w:lang w:eastAsia="ru-RU"/>
        </w:rPr>
        <w:t>15. Ofertele se prezintă în valută</w:t>
      </w:r>
      <w:r w:rsidRPr="006F37B9">
        <w:rPr>
          <w:lang w:eastAsia="ru-RU"/>
        </w:rPr>
        <w:t xml:space="preserve"> - md</w:t>
      </w:r>
    </w:p>
    <w:p w14:paraId="44523240" w14:textId="77777777" w:rsidR="000E2751" w:rsidRPr="006F37B9" w:rsidRDefault="000E2751" w:rsidP="000E2751">
      <w:pPr>
        <w:tabs>
          <w:tab w:val="right" w:pos="426"/>
        </w:tabs>
        <w:spacing w:before="120"/>
        <w:rPr>
          <w:b/>
          <w:bCs/>
          <w:u w:val="single"/>
          <w:lang w:eastAsia="ru-RU"/>
        </w:rPr>
      </w:pPr>
      <w:r w:rsidRPr="006F37B9">
        <w:rPr>
          <w:bCs/>
          <w:lang w:eastAsia="ru-RU"/>
        </w:rPr>
        <w:t>16. Criteriul de evaluare aplicat pentru atribuirea contractului</w:t>
      </w:r>
      <w:r w:rsidRPr="006F37B9">
        <w:rPr>
          <w:lang w:eastAsia="ru-RU"/>
        </w:rPr>
        <w:t xml:space="preserve"> </w:t>
      </w:r>
      <w:r w:rsidRPr="006F37B9">
        <w:rPr>
          <w:b/>
          <w:bCs/>
          <w:u w:val="single"/>
          <w:lang w:eastAsia="ru-RU"/>
        </w:rPr>
        <w:t xml:space="preserve">cel mai scăzut preț </w:t>
      </w:r>
    </w:p>
    <w:p w14:paraId="205EA608" w14:textId="77777777" w:rsidR="000E2751" w:rsidRPr="006F37B9" w:rsidRDefault="000E2751" w:rsidP="000E2751">
      <w:pPr>
        <w:rPr>
          <w:bCs/>
          <w:lang w:eastAsia="ru-RU"/>
        </w:rPr>
      </w:pPr>
      <w:r w:rsidRPr="006F37B9">
        <w:rPr>
          <w:bCs/>
          <w:lang w:eastAsia="ru-RU"/>
        </w:rPr>
        <w:t>16. Factorii de evaluare a celei mai avantajoase oferte din punct de vedere economic, precum şi ponderile lor: nu este</w:t>
      </w:r>
    </w:p>
    <w:p w14:paraId="6A144025" w14:textId="77777777" w:rsidR="000E2751" w:rsidRPr="006F37B9" w:rsidRDefault="000E2751" w:rsidP="000E2751">
      <w:pPr>
        <w:tabs>
          <w:tab w:val="left" w:pos="6386"/>
        </w:tabs>
        <w:rPr>
          <w:lang w:eastAsia="ru-RU"/>
        </w:rPr>
      </w:pPr>
    </w:p>
    <w:p w14:paraId="25EDB0F9" w14:textId="77777777" w:rsidR="000E2751" w:rsidRPr="006F37B9" w:rsidRDefault="000E2751" w:rsidP="000E2751">
      <w:pPr>
        <w:rPr>
          <w:lang w:eastAsia="ru-RU"/>
        </w:rPr>
      </w:pPr>
      <w:r w:rsidRPr="006F37B9">
        <w:rPr>
          <w:bCs/>
          <w:lang w:eastAsia="ru-RU"/>
        </w:rPr>
        <w:t>17. Termenul</w:t>
      </w:r>
      <w:r w:rsidRPr="006F37B9">
        <w:rPr>
          <w:bCs/>
          <w:lang w:eastAsia="ru-RU"/>
        </w:rPr>
        <w:noBreakHyphen/>
        <w:t>limită de depunere/deschidere a ofertelor:</w:t>
      </w:r>
    </w:p>
    <w:p w14:paraId="2AAAF8A8" w14:textId="77777777" w:rsidR="000E2751" w:rsidRPr="006F37B9" w:rsidRDefault="000E2751" w:rsidP="000E2751">
      <w:pPr>
        <w:tabs>
          <w:tab w:val="left" w:pos="567"/>
          <w:tab w:val="left" w:pos="709"/>
        </w:tabs>
        <w:rPr>
          <w:lang w:eastAsia="ru-RU"/>
        </w:rPr>
      </w:pPr>
      <w:r w:rsidRPr="006F37B9">
        <w:rPr>
          <w:lang w:eastAsia="ru-RU"/>
        </w:rPr>
        <w:noBreakHyphen/>
        <w:t> </w:t>
      </w:r>
      <w:r w:rsidRPr="006F37B9">
        <w:rPr>
          <w:bCs/>
          <w:lang w:eastAsia="ru-RU"/>
        </w:rPr>
        <w:t>conform SIA ,,RSAP”/până la: </w:t>
      </w:r>
      <w:r w:rsidRPr="006F37B9">
        <w:rPr>
          <w:bCs/>
          <w:i/>
          <w:iCs/>
          <w:lang w:eastAsia="ru-RU"/>
        </w:rPr>
        <w:t>(ora exactă)</w:t>
      </w:r>
      <w:r w:rsidRPr="006F37B9">
        <w:rPr>
          <w:b/>
          <w:i/>
          <w:lang w:eastAsia="ru-RU"/>
        </w:rPr>
        <w:t xml:space="preserve"> ora indicată in </w:t>
      </w:r>
      <w:r w:rsidRPr="006F37B9">
        <w:rPr>
          <w:b/>
          <w:lang w:eastAsia="ru-RU"/>
        </w:rPr>
        <w:t>SIARSAP</w:t>
      </w:r>
      <w:r w:rsidRPr="006F37B9">
        <w:rPr>
          <w:lang w:eastAsia="ru-RU"/>
        </w:rPr>
        <w:t xml:space="preserve"> </w:t>
      </w:r>
    </w:p>
    <w:p w14:paraId="7C120158" w14:textId="77777777" w:rsidR="000E2751" w:rsidRPr="006F37B9" w:rsidRDefault="000E2751" w:rsidP="000E2751">
      <w:pPr>
        <w:tabs>
          <w:tab w:val="left" w:pos="567"/>
          <w:tab w:val="left" w:pos="709"/>
        </w:tabs>
        <w:rPr>
          <w:lang w:eastAsia="ru-RU"/>
        </w:rPr>
      </w:pPr>
      <w:r w:rsidRPr="006F37B9">
        <w:rPr>
          <w:lang w:eastAsia="ru-RU"/>
        </w:rPr>
        <w:noBreakHyphen/>
        <w:t> </w:t>
      </w:r>
      <w:r w:rsidRPr="006F37B9">
        <w:rPr>
          <w:bCs/>
          <w:lang w:eastAsia="ru-RU"/>
        </w:rPr>
        <w:t>pe: </w:t>
      </w:r>
      <w:r w:rsidRPr="006F37B9">
        <w:rPr>
          <w:bCs/>
          <w:i/>
          <w:iCs/>
          <w:lang w:eastAsia="ru-RU"/>
        </w:rPr>
        <w:t>(data)</w:t>
      </w:r>
      <w:r w:rsidRPr="006F37B9">
        <w:rPr>
          <w:lang w:eastAsia="ru-RU"/>
        </w:rPr>
        <w:t>_</w:t>
      </w:r>
      <w:r w:rsidRPr="006F37B9">
        <w:rPr>
          <w:b/>
          <w:lang w:eastAsia="ru-RU"/>
        </w:rPr>
        <w:t xml:space="preserve"> 6 zile </w:t>
      </w:r>
      <w:r w:rsidRPr="006F37B9">
        <w:rPr>
          <w:b/>
          <w:i/>
          <w:lang w:eastAsia="ru-RU"/>
        </w:rPr>
        <w:t xml:space="preserve">[data] indicată in </w:t>
      </w:r>
      <w:r w:rsidRPr="006F37B9">
        <w:rPr>
          <w:b/>
          <w:lang w:eastAsia="ru-RU"/>
        </w:rPr>
        <w:t>SIA RSAP</w:t>
      </w:r>
    </w:p>
    <w:p w14:paraId="59CA95A3" w14:textId="77777777" w:rsidR="000E2751" w:rsidRPr="006F37B9" w:rsidRDefault="000E2751" w:rsidP="000E2751">
      <w:pPr>
        <w:rPr>
          <w:bCs/>
          <w:lang w:eastAsia="ru-RU"/>
        </w:rPr>
      </w:pPr>
    </w:p>
    <w:p w14:paraId="4BDB740B" w14:textId="77777777" w:rsidR="000E2751" w:rsidRPr="006F37B9" w:rsidRDefault="000E2751" w:rsidP="000E2751">
      <w:pPr>
        <w:rPr>
          <w:bCs/>
          <w:lang w:eastAsia="ru-RU"/>
        </w:rPr>
      </w:pPr>
      <w:r w:rsidRPr="006F37B9">
        <w:rPr>
          <w:bCs/>
          <w:lang w:eastAsia="ru-RU"/>
        </w:rPr>
        <w:t>18. Adresa la care trebuie transmise ofertele sau cererile de participare</w:t>
      </w:r>
    </w:p>
    <w:p w14:paraId="3CFF9E11" w14:textId="77777777" w:rsidR="000E2751" w:rsidRPr="006F37B9" w:rsidRDefault="000E2751" w:rsidP="000E2751">
      <w:pPr>
        <w:rPr>
          <w:lang w:eastAsia="ru-RU"/>
        </w:rPr>
      </w:pPr>
      <w:r w:rsidRPr="006F37B9">
        <w:rPr>
          <w:bCs/>
          <w:i/>
          <w:iCs/>
          <w:lang w:eastAsia="ru-RU"/>
        </w:rPr>
        <w:t>Ofertele sau cererile de participare vor fi depuse electronic prin intermediul SIA ,,RSAP”.</w:t>
      </w:r>
    </w:p>
    <w:p w14:paraId="355FC460" w14:textId="77777777" w:rsidR="000E2751" w:rsidRPr="006F37B9" w:rsidRDefault="000E2751" w:rsidP="000E2751">
      <w:pPr>
        <w:rPr>
          <w:lang w:eastAsia="ru-RU"/>
        </w:rPr>
      </w:pPr>
      <w:r w:rsidRPr="006F37B9">
        <w:rPr>
          <w:bCs/>
          <w:lang w:eastAsia="ru-RU"/>
        </w:rPr>
        <w:t>19. Termenul de valabilitate a ofertelor</w:t>
      </w:r>
      <w:r w:rsidRPr="006F37B9">
        <w:rPr>
          <w:lang w:eastAsia="ru-RU"/>
        </w:rPr>
        <w:t xml:space="preserve">  60 zile</w:t>
      </w:r>
    </w:p>
    <w:p w14:paraId="35FD5451" w14:textId="77777777" w:rsidR="000E2751" w:rsidRPr="006F37B9" w:rsidRDefault="000E2751" w:rsidP="000E2751">
      <w:pPr>
        <w:pStyle w:val="a"/>
        <w:spacing w:before="106" w:line="235" w:lineRule="auto"/>
        <w:ind w:left="720" w:right="384" w:firstLine="0"/>
      </w:pPr>
      <w:r w:rsidRPr="006F37B9">
        <w:rPr>
          <w:bCs/>
          <w:lang w:eastAsia="ru-RU"/>
        </w:rPr>
        <w:t>20. </w:t>
      </w:r>
      <w:proofErr w:type="spellStart"/>
      <w:r w:rsidRPr="006F37B9">
        <w:rPr>
          <w:bCs/>
          <w:lang w:eastAsia="ru-RU"/>
        </w:rPr>
        <w:t>Locul</w:t>
      </w:r>
      <w:proofErr w:type="spellEnd"/>
      <w:r w:rsidRPr="006F37B9">
        <w:rPr>
          <w:bCs/>
          <w:lang w:eastAsia="ru-RU"/>
        </w:rPr>
        <w:t> </w:t>
      </w:r>
      <w:proofErr w:type="spellStart"/>
      <w:r w:rsidRPr="006F37B9">
        <w:rPr>
          <w:bCs/>
          <w:lang w:eastAsia="ru-RU"/>
        </w:rPr>
        <w:t>deschiderii</w:t>
      </w:r>
      <w:proofErr w:type="spellEnd"/>
      <w:r w:rsidRPr="006F37B9">
        <w:rPr>
          <w:bCs/>
          <w:lang w:eastAsia="ru-RU"/>
        </w:rPr>
        <w:t> </w:t>
      </w:r>
      <w:proofErr w:type="spellStart"/>
      <w:r w:rsidRPr="006F37B9">
        <w:rPr>
          <w:bCs/>
          <w:lang w:eastAsia="ru-RU"/>
        </w:rPr>
        <w:t>ofertelor</w:t>
      </w:r>
      <w:proofErr w:type="spellEnd"/>
      <w:r w:rsidRPr="006F37B9">
        <w:rPr>
          <w:i/>
        </w:rPr>
        <w:t xml:space="preserve"> Conform </w:t>
      </w:r>
      <w:proofErr w:type="spellStart"/>
      <w:r w:rsidRPr="006F37B9">
        <w:rPr>
          <w:i/>
        </w:rPr>
        <w:t>publicării</w:t>
      </w:r>
      <w:proofErr w:type="spellEnd"/>
      <w:r w:rsidRPr="006F37B9">
        <w:rPr>
          <w:i/>
        </w:rPr>
        <w:t xml:space="preserve"> din SIA RSAP M-Tender </w:t>
      </w:r>
      <w:r w:rsidRPr="006F37B9">
        <w:t xml:space="preserve">(SIA RSAP </w:t>
      </w:r>
      <w:proofErr w:type="spellStart"/>
      <w:r w:rsidRPr="006F37B9">
        <w:t>sau</w:t>
      </w:r>
      <w:proofErr w:type="spellEnd"/>
      <w:r w:rsidRPr="006F37B9">
        <w:t xml:space="preserve"> </w:t>
      </w:r>
      <w:proofErr w:type="spellStart"/>
      <w:r w:rsidRPr="006F37B9">
        <w:t>adresa</w:t>
      </w:r>
      <w:proofErr w:type="spellEnd"/>
      <w:r w:rsidRPr="006F37B9">
        <w:t xml:space="preserve"> </w:t>
      </w:r>
      <w:proofErr w:type="spellStart"/>
      <w:r w:rsidRPr="006F37B9">
        <w:t>deschiderii</w:t>
      </w:r>
      <w:proofErr w:type="spellEnd"/>
      <w:r w:rsidRPr="006F37B9">
        <w:t>)</w:t>
      </w:r>
    </w:p>
    <w:p w14:paraId="52987F2A" w14:textId="77777777" w:rsidR="000E2751" w:rsidRPr="006F37B9" w:rsidRDefault="000E2751" w:rsidP="000E2751">
      <w:pPr>
        <w:rPr>
          <w:lang w:eastAsia="ru-RU"/>
        </w:rPr>
      </w:pPr>
      <w:r w:rsidRPr="006F37B9">
        <w:rPr>
          <w:lang w:eastAsia="ru-RU"/>
        </w:rPr>
        <w:t xml:space="preserve">                                                                  </w:t>
      </w:r>
    </w:p>
    <w:p w14:paraId="3F5362FF" w14:textId="77777777" w:rsidR="000E2751" w:rsidRPr="006F37B9" w:rsidRDefault="000E2751" w:rsidP="000E2751">
      <w:pPr>
        <w:rPr>
          <w:lang w:eastAsia="ru-RU"/>
        </w:rPr>
      </w:pPr>
      <w:r w:rsidRPr="006F37B9">
        <w:rPr>
          <w:bCs/>
          <w:i/>
          <w:iCs/>
          <w:lang w:eastAsia="ru-RU"/>
        </w:rPr>
        <w:t>Ofertele întârziate vor fi respinse.</w:t>
      </w:r>
    </w:p>
    <w:p w14:paraId="7D09AA53" w14:textId="77777777" w:rsidR="000E2751" w:rsidRPr="006F37B9" w:rsidRDefault="000E2751" w:rsidP="000E2751">
      <w:pPr>
        <w:rPr>
          <w:b/>
          <w:bCs/>
          <w:lang w:eastAsia="ru-RU"/>
        </w:rPr>
      </w:pPr>
      <w:r w:rsidRPr="006F37B9">
        <w:rPr>
          <w:bCs/>
          <w:lang w:eastAsia="ru-RU"/>
        </w:rPr>
        <w:t>21. Limba sau limbile în care trebuie redactate ofertele sau cererile de participare</w:t>
      </w:r>
      <w:r w:rsidRPr="006F37B9">
        <w:rPr>
          <w:lang w:eastAsia="ru-RU"/>
        </w:rPr>
        <w:t xml:space="preserve"> </w:t>
      </w:r>
      <w:r w:rsidRPr="006F37B9">
        <w:rPr>
          <w:b/>
          <w:bCs/>
          <w:lang w:eastAsia="ru-RU"/>
        </w:rPr>
        <w:t>md</w:t>
      </w:r>
    </w:p>
    <w:p w14:paraId="76D81C3F" w14:textId="77777777" w:rsidR="000E2751" w:rsidRPr="006F37B9" w:rsidRDefault="000E2751" w:rsidP="000E2751">
      <w:pPr>
        <w:rPr>
          <w:b/>
          <w:bCs/>
          <w:lang w:eastAsia="ru-RU"/>
        </w:rPr>
      </w:pPr>
      <w:r w:rsidRPr="006F37B9">
        <w:rPr>
          <w:bCs/>
          <w:lang w:eastAsia="ru-RU"/>
        </w:rPr>
        <w:t xml:space="preserve">22. Alte informaţii relevante </w:t>
      </w:r>
      <w:r w:rsidRPr="006F37B9">
        <w:rPr>
          <w:b/>
          <w:bCs/>
          <w:lang w:eastAsia="ru-RU"/>
        </w:rPr>
        <w:t>nu este</w:t>
      </w:r>
    </w:p>
    <w:p w14:paraId="5BC0A4E1" w14:textId="77777777" w:rsidR="000E2751" w:rsidRPr="006F37B9" w:rsidRDefault="000E2751" w:rsidP="000E2751">
      <w:pPr>
        <w:shd w:val="clear" w:color="auto" w:fill="FFFFFF"/>
        <w:tabs>
          <w:tab w:val="left" w:pos="284"/>
          <w:tab w:val="right" w:pos="426"/>
          <w:tab w:val="left" w:pos="1568"/>
        </w:tabs>
        <w:spacing w:before="120"/>
        <w:jc w:val="both"/>
        <w:rPr>
          <w:b/>
          <w:bCs/>
        </w:rPr>
      </w:pPr>
    </w:p>
    <w:p w14:paraId="08823FA8" w14:textId="77777777" w:rsidR="000E2751" w:rsidRPr="006F37B9" w:rsidRDefault="000E2751" w:rsidP="000E2751">
      <w:pPr>
        <w:shd w:val="clear" w:color="auto" w:fill="FFFFFF" w:themeFill="background1"/>
        <w:tabs>
          <w:tab w:val="left" w:pos="1568"/>
        </w:tabs>
        <w:spacing w:before="120" w:after="120"/>
        <w:rPr>
          <w:b/>
          <w:lang w:eastAsia="ru-RU"/>
        </w:rPr>
      </w:pPr>
    </w:p>
    <w:p w14:paraId="07D0C370" w14:textId="77777777" w:rsidR="000E2751" w:rsidRPr="006F37B9" w:rsidRDefault="000E2751" w:rsidP="000E2751">
      <w:pPr>
        <w:shd w:val="clear" w:color="auto" w:fill="FFFFFF" w:themeFill="background1"/>
        <w:tabs>
          <w:tab w:val="left" w:pos="284"/>
          <w:tab w:val="left" w:pos="426"/>
          <w:tab w:val="left" w:pos="1568"/>
          <w:tab w:val="decimal" w:pos="8364"/>
        </w:tabs>
        <w:spacing w:line="276" w:lineRule="auto"/>
        <w:ind w:left="-284" w:right="-144" w:firstLine="284"/>
        <w:rPr>
          <w:b/>
          <w:lang w:eastAsia="ru-RU"/>
        </w:rPr>
      </w:pPr>
      <w:r w:rsidRPr="006F37B9">
        <w:rPr>
          <w:b/>
          <w:lang w:eastAsia="ru-RU"/>
        </w:rPr>
        <w:t xml:space="preserve">Conducătorul grupului de lucru:  </w:t>
      </w:r>
    </w:p>
    <w:p w14:paraId="6EE64406" w14:textId="77777777" w:rsidR="000E2751" w:rsidRPr="006F37B9" w:rsidRDefault="000E2751" w:rsidP="000E2751">
      <w:pPr>
        <w:shd w:val="clear" w:color="auto" w:fill="FFFFFF" w:themeFill="background1"/>
        <w:tabs>
          <w:tab w:val="left" w:pos="284"/>
          <w:tab w:val="left" w:pos="426"/>
          <w:tab w:val="left" w:pos="1568"/>
          <w:tab w:val="decimal" w:pos="8364"/>
        </w:tabs>
        <w:spacing w:line="276" w:lineRule="auto"/>
        <w:ind w:left="-284" w:right="-144" w:firstLine="284"/>
        <w:rPr>
          <w:b/>
          <w:bCs/>
          <w:color w:val="000000"/>
        </w:rPr>
      </w:pPr>
      <w:r w:rsidRPr="006F37B9">
        <w:rPr>
          <w:b/>
          <w:lang w:eastAsia="ru-RU"/>
        </w:rPr>
        <w:t>Primar</w:t>
      </w:r>
      <w:r w:rsidRPr="006F37B9">
        <w:rPr>
          <w:b/>
          <w:shd w:val="clear" w:color="auto" w:fill="FFFFFF" w:themeFill="background1"/>
          <w:lang w:eastAsia="ru-RU"/>
        </w:rPr>
        <w:t xml:space="preserve">_________________ </w:t>
      </w:r>
    </w:p>
    <w:p w14:paraId="5391CF44" w14:textId="5B0C6276" w:rsidR="00312F05" w:rsidRDefault="00312F05" w:rsidP="00312F05">
      <w:pPr>
        <w:spacing w:line="276" w:lineRule="auto"/>
        <w:jc w:val="both"/>
      </w:pPr>
      <w:r>
        <w:tab/>
      </w:r>
    </w:p>
    <w:p w14:paraId="052A2974" w14:textId="3D84FFC9" w:rsidR="000E2751" w:rsidRDefault="000E2751" w:rsidP="00312F05">
      <w:pPr>
        <w:spacing w:line="276" w:lineRule="auto"/>
        <w:jc w:val="both"/>
      </w:pPr>
    </w:p>
    <w:p w14:paraId="3255A826" w14:textId="1B208363" w:rsidR="000E2751" w:rsidRDefault="000E2751" w:rsidP="00312F05">
      <w:pPr>
        <w:spacing w:line="276" w:lineRule="auto"/>
        <w:jc w:val="both"/>
      </w:pPr>
    </w:p>
    <w:p w14:paraId="495D2EAD" w14:textId="16D48827" w:rsidR="000E2751" w:rsidRDefault="000E2751" w:rsidP="00312F05">
      <w:pPr>
        <w:spacing w:line="276" w:lineRule="auto"/>
        <w:jc w:val="both"/>
      </w:pPr>
    </w:p>
    <w:p w14:paraId="727809D2" w14:textId="021DAC56" w:rsidR="000E2751" w:rsidRDefault="000E2751" w:rsidP="00312F05">
      <w:pPr>
        <w:spacing w:line="276" w:lineRule="auto"/>
        <w:jc w:val="both"/>
      </w:pPr>
    </w:p>
    <w:p w14:paraId="47691A36" w14:textId="261F6196" w:rsidR="000E2751" w:rsidRDefault="000E2751" w:rsidP="00312F05">
      <w:pPr>
        <w:spacing w:line="276" w:lineRule="auto"/>
        <w:jc w:val="both"/>
      </w:pPr>
    </w:p>
    <w:p w14:paraId="1CEF8B6A" w14:textId="2CC425C5" w:rsidR="000E2751" w:rsidRDefault="000E2751" w:rsidP="00312F05">
      <w:pPr>
        <w:spacing w:line="276" w:lineRule="auto"/>
        <w:jc w:val="both"/>
      </w:pPr>
    </w:p>
    <w:p w14:paraId="7BE9BC3F" w14:textId="50E7BA3E" w:rsidR="000E2751" w:rsidRDefault="000E2751" w:rsidP="00312F05">
      <w:pPr>
        <w:spacing w:line="276" w:lineRule="auto"/>
        <w:jc w:val="both"/>
      </w:pPr>
    </w:p>
    <w:p w14:paraId="64E0B204" w14:textId="1B1A26F6" w:rsidR="000E2751" w:rsidRDefault="000E2751" w:rsidP="00312F05">
      <w:pPr>
        <w:spacing w:line="276" w:lineRule="auto"/>
        <w:jc w:val="both"/>
      </w:pPr>
    </w:p>
    <w:p w14:paraId="5555673C" w14:textId="486647A8" w:rsidR="000E2751" w:rsidRDefault="000E2751" w:rsidP="00312F05">
      <w:pPr>
        <w:spacing w:line="276" w:lineRule="auto"/>
        <w:jc w:val="both"/>
      </w:pPr>
    </w:p>
    <w:p w14:paraId="16D7D03A" w14:textId="705BEC87" w:rsidR="000E2751" w:rsidRDefault="000E2751" w:rsidP="00312F05">
      <w:pPr>
        <w:spacing w:line="276" w:lineRule="auto"/>
        <w:jc w:val="both"/>
      </w:pPr>
    </w:p>
    <w:p w14:paraId="118DDE5F" w14:textId="0A98A893" w:rsidR="000E2751" w:rsidRDefault="000E2751" w:rsidP="00312F05">
      <w:pPr>
        <w:spacing w:line="276" w:lineRule="auto"/>
        <w:jc w:val="both"/>
      </w:pPr>
    </w:p>
    <w:p w14:paraId="1D87BC83" w14:textId="7B57AE66" w:rsidR="000E2751" w:rsidRDefault="000E2751" w:rsidP="00312F05">
      <w:pPr>
        <w:spacing w:line="276" w:lineRule="auto"/>
        <w:jc w:val="both"/>
      </w:pPr>
    </w:p>
    <w:p w14:paraId="6DCA83D3" w14:textId="0D3030C3" w:rsidR="000E2751" w:rsidRDefault="000E2751" w:rsidP="00312F05">
      <w:pPr>
        <w:spacing w:line="276" w:lineRule="auto"/>
        <w:jc w:val="both"/>
      </w:pPr>
    </w:p>
    <w:p w14:paraId="0CCB6D1A" w14:textId="73254420" w:rsidR="000E2751" w:rsidRDefault="000E2751" w:rsidP="00312F05">
      <w:pPr>
        <w:spacing w:line="276" w:lineRule="auto"/>
        <w:jc w:val="both"/>
      </w:pPr>
    </w:p>
    <w:p w14:paraId="77B37CFA" w14:textId="3BCE7EAD" w:rsidR="000E2751" w:rsidRDefault="000E2751" w:rsidP="00312F05">
      <w:pPr>
        <w:spacing w:line="276" w:lineRule="auto"/>
        <w:jc w:val="both"/>
      </w:pPr>
    </w:p>
    <w:p w14:paraId="7BDE966D" w14:textId="253DBCCD" w:rsidR="000E2751" w:rsidRDefault="000E2751" w:rsidP="00312F05">
      <w:pPr>
        <w:spacing w:line="276" w:lineRule="auto"/>
        <w:jc w:val="both"/>
      </w:pPr>
    </w:p>
    <w:p w14:paraId="4C80B8D9" w14:textId="01403567" w:rsidR="000E2751" w:rsidRDefault="000E2751" w:rsidP="00312F05">
      <w:pPr>
        <w:spacing w:line="276" w:lineRule="auto"/>
        <w:jc w:val="both"/>
      </w:pPr>
    </w:p>
    <w:p w14:paraId="174D585C" w14:textId="0D436DC9" w:rsidR="000E2751" w:rsidRDefault="000E2751" w:rsidP="00312F05">
      <w:pPr>
        <w:spacing w:line="276" w:lineRule="auto"/>
        <w:jc w:val="both"/>
      </w:pPr>
    </w:p>
    <w:p w14:paraId="6ED76503" w14:textId="584B13FE" w:rsidR="000E2751" w:rsidRDefault="000E2751" w:rsidP="00312F05">
      <w:pPr>
        <w:spacing w:line="276" w:lineRule="auto"/>
        <w:jc w:val="both"/>
      </w:pPr>
    </w:p>
    <w:p w14:paraId="534AEF15" w14:textId="7CC2E379" w:rsidR="000E2751" w:rsidRDefault="000E2751" w:rsidP="00312F05">
      <w:pPr>
        <w:spacing w:line="276" w:lineRule="auto"/>
        <w:jc w:val="both"/>
      </w:pPr>
    </w:p>
    <w:p w14:paraId="5B9D99E8" w14:textId="48264A59" w:rsidR="000E2751" w:rsidRDefault="000E2751" w:rsidP="00312F05">
      <w:pPr>
        <w:spacing w:line="276" w:lineRule="auto"/>
        <w:jc w:val="both"/>
      </w:pPr>
    </w:p>
    <w:p w14:paraId="7FFF15D7" w14:textId="77777777" w:rsidR="000E2751" w:rsidRDefault="000E2751" w:rsidP="00312F05">
      <w:pPr>
        <w:spacing w:line="276" w:lineRule="auto"/>
        <w:jc w:val="both"/>
        <w:rPr>
          <w:rFonts w:eastAsia="Calibri"/>
        </w:rPr>
      </w:pPr>
    </w:p>
    <w:p w14:paraId="1BC935FA" w14:textId="77777777" w:rsidR="00312F05" w:rsidRDefault="00312F05" w:rsidP="00312F05">
      <w:pPr>
        <w:spacing w:line="276" w:lineRule="auto"/>
        <w:jc w:val="both"/>
        <w:rPr>
          <w:rFonts w:eastAsia="Calibri"/>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5"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6" w:name="_Toc449692096"/>
      <w:bookmarkEnd w:id="45"/>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02A61926" w14:textId="77F5CD51" w:rsidR="00312F05" w:rsidRDefault="00312F05" w:rsidP="00312F05">
      <w:pPr>
        <w:spacing w:after="200" w:line="276" w:lineRule="auto"/>
        <w:jc w:val="center"/>
        <w:rPr>
          <w:lang w:val="ro-MD" w:eastAsia="zh-CN"/>
        </w:rPr>
      </w:pPr>
    </w:p>
    <w:p w14:paraId="2BD29224" w14:textId="483D3057" w:rsidR="000E2751" w:rsidRDefault="000E2751" w:rsidP="00312F05">
      <w:pPr>
        <w:spacing w:after="200" w:line="276" w:lineRule="auto"/>
        <w:jc w:val="center"/>
        <w:rPr>
          <w:lang w:val="ro-MD" w:eastAsia="zh-CN"/>
        </w:rPr>
      </w:pPr>
    </w:p>
    <w:p w14:paraId="6E745B76" w14:textId="00E5A041" w:rsidR="000E2751" w:rsidRDefault="000E2751" w:rsidP="00312F05">
      <w:pPr>
        <w:spacing w:after="200" w:line="276" w:lineRule="auto"/>
        <w:jc w:val="center"/>
        <w:rPr>
          <w:lang w:val="ro-MD" w:eastAsia="zh-CN"/>
        </w:rPr>
      </w:pPr>
    </w:p>
    <w:p w14:paraId="04417DC3" w14:textId="5F825265" w:rsidR="000E2751" w:rsidRDefault="000E2751" w:rsidP="00312F05">
      <w:pPr>
        <w:spacing w:after="200" w:line="276" w:lineRule="auto"/>
        <w:jc w:val="center"/>
        <w:rPr>
          <w:lang w:val="ro-MD" w:eastAsia="zh-CN"/>
        </w:rPr>
      </w:pPr>
    </w:p>
    <w:p w14:paraId="259FC6A4" w14:textId="7D9442EA" w:rsidR="000E2751" w:rsidRDefault="000E2751" w:rsidP="00312F05">
      <w:pPr>
        <w:spacing w:after="200" w:line="276" w:lineRule="auto"/>
        <w:jc w:val="center"/>
        <w:rPr>
          <w:lang w:val="ro-MD" w:eastAsia="zh-CN"/>
        </w:rPr>
      </w:pPr>
    </w:p>
    <w:p w14:paraId="3BD7F3D5" w14:textId="66B210B6" w:rsidR="000E2751" w:rsidRDefault="000E2751" w:rsidP="00312F05">
      <w:pPr>
        <w:spacing w:after="200" w:line="276" w:lineRule="auto"/>
        <w:jc w:val="center"/>
        <w:rPr>
          <w:lang w:val="ro-MD" w:eastAsia="zh-CN"/>
        </w:rPr>
      </w:pPr>
    </w:p>
    <w:p w14:paraId="58380A41" w14:textId="77777777" w:rsidR="000E2751" w:rsidRPr="00FF430B" w:rsidRDefault="000E2751" w:rsidP="00312F05">
      <w:pPr>
        <w:spacing w:after="200" w:line="276" w:lineRule="auto"/>
        <w:jc w:val="center"/>
        <w:rPr>
          <w:lang w:val="ro-MD" w:eastAsia="zh-CN"/>
        </w:rPr>
      </w:pPr>
    </w:p>
    <w:p w14:paraId="391F8825"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10</w:t>
      </w:r>
    </w:p>
    <w:p w14:paraId="09B6B5E9" w14:textId="77777777" w:rsidR="00312F05" w:rsidRPr="00FF430B" w:rsidRDefault="00312F05" w:rsidP="00312F05">
      <w:pPr>
        <w:jc w:val="right"/>
        <w:rPr>
          <w:noProof w:val="0"/>
          <w:lang w:val="ro-MD"/>
        </w:rPr>
      </w:pPr>
      <w:r w:rsidRPr="00FF430B">
        <w:rPr>
          <w:noProof w:val="0"/>
          <w:lang w:val="ro-MD"/>
        </w:rPr>
        <w:t>la Documentația standard nr._____</w:t>
      </w:r>
    </w:p>
    <w:p w14:paraId="416D542E" w14:textId="77777777" w:rsidR="00312F05" w:rsidRPr="00FF430B" w:rsidRDefault="00312F05" w:rsidP="00312F05">
      <w:pPr>
        <w:jc w:val="right"/>
        <w:rPr>
          <w:noProof w:val="0"/>
          <w:lang w:val="ro-MD"/>
        </w:rPr>
      </w:pPr>
      <w:r w:rsidRPr="00FF430B">
        <w:rPr>
          <w:noProof w:val="0"/>
          <w:lang w:val="ro-MD"/>
        </w:rPr>
        <w:t>din “____” ________ 20___</w:t>
      </w:r>
    </w:p>
    <w:p w14:paraId="1A434CD1" w14:textId="77777777" w:rsidR="00312F05" w:rsidRPr="00FF430B" w:rsidRDefault="00312F05" w:rsidP="00312F05">
      <w:pPr>
        <w:spacing w:after="200" w:line="276" w:lineRule="auto"/>
        <w:jc w:val="center"/>
        <w:rPr>
          <w:lang w:val="ro-MD" w:eastAsia="zh-CN"/>
        </w:rPr>
      </w:pPr>
    </w:p>
    <w:p w14:paraId="22E6BB2E" w14:textId="77777777" w:rsidR="00312F05" w:rsidRPr="00FF430B" w:rsidRDefault="00312F05" w:rsidP="00312F05">
      <w:pPr>
        <w:rPr>
          <w:lang w:val="ro-MD" w:eastAsia="zh-CN"/>
        </w:rPr>
      </w:pPr>
    </w:p>
    <w:p w14:paraId="08A7919B" w14:textId="77777777" w:rsidR="00312F05" w:rsidRPr="00FF430B" w:rsidRDefault="00312F05" w:rsidP="00312F05">
      <w:pPr>
        <w:jc w:val="center"/>
        <w:rPr>
          <w:b/>
          <w:lang w:val="ro-MD"/>
        </w:rPr>
      </w:pPr>
    </w:p>
    <w:p w14:paraId="1F899C23"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7D37A05C"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A0FEBB9"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FD2ED41" w14:textId="77777777" w:rsidR="00312F05" w:rsidRPr="00FF430B" w:rsidRDefault="00312F05" w:rsidP="00312F05">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312F05" w:rsidRPr="00EC30C2" w14:paraId="0D048151" w14:textId="77777777" w:rsidTr="00F30D94">
        <w:trPr>
          <w:cantSplit/>
          <w:trHeight w:val="300"/>
        </w:trPr>
        <w:tc>
          <w:tcPr>
            <w:tcW w:w="709" w:type="dxa"/>
            <w:vMerge w:val="restart"/>
          </w:tcPr>
          <w:p w14:paraId="49E4904F"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080FB4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F3548D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4A38E6E1"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14:paraId="03FE201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47226188"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312F05" w:rsidRPr="00EC30C2" w14:paraId="3EC1AA65" w14:textId="77777777" w:rsidTr="00F30D94">
        <w:trPr>
          <w:cantSplit/>
          <w:trHeight w:val="240"/>
        </w:trPr>
        <w:tc>
          <w:tcPr>
            <w:tcW w:w="709" w:type="dxa"/>
            <w:vMerge/>
          </w:tcPr>
          <w:p w14:paraId="00E1AAEA"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6C66861B" w14:textId="77777777" w:rsidR="00312F05" w:rsidRPr="00FF430B" w:rsidRDefault="00312F05" w:rsidP="00F30D94">
            <w:pPr>
              <w:pStyle w:val="a8"/>
              <w:tabs>
                <w:tab w:val="left" w:pos="567"/>
              </w:tabs>
              <w:rPr>
                <w:rFonts w:ascii="Times New Roman" w:hAnsi="Times New Roman"/>
                <w:b/>
                <w:szCs w:val="24"/>
                <w:lang w:val="ro-MD"/>
              </w:rPr>
            </w:pPr>
          </w:p>
        </w:tc>
        <w:tc>
          <w:tcPr>
            <w:tcW w:w="5490" w:type="dxa"/>
            <w:gridSpan w:val="7"/>
          </w:tcPr>
          <w:p w14:paraId="3433B55E"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312F05" w:rsidRPr="00EC30C2" w14:paraId="2182DD9C" w14:textId="77777777" w:rsidTr="00F30D94">
        <w:trPr>
          <w:cantSplit/>
          <w:trHeight w:val="120"/>
        </w:trPr>
        <w:tc>
          <w:tcPr>
            <w:tcW w:w="709" w:type="dxa"/>
            <w:vMerge/>
          </w:tcPr>
          <w:p w14:paraId="26B2B6F7"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3121E624" w14:textId="77777777" w:rsidR="00312F05" w:rsidRPr="00FF430B" w:rsidRDefault="00312F05" w:rsidP="00F30D94">
            <w:pPr>
              <w:pStyle w:val="a8"/>
              <w:tabs>
                <w:tab w:val="left" w:pos="567"/>
              </w:tabs>
              <w:rPr>
                <w:rFonts w:ascii="Times New Roman" w:hAnsi="Times New Roman"/>
                <w:b/>
                <w:szCs w:val="24"/>
                <w:lang w:val="ro-MD"/>
              </w:rPr>
            </w:pPr>
          </w:p>
        </w:tc>
        <w:tc>
          <w:tcPr>
            <w:tcW w:w="1035" w:type="dxa"/>
          </w:tcPr>
          <w:p w14:paraId="7C86C6B2"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59818FC7"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A759B89"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6CDCB33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69D4BDD1"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312F05" w:rsidRPr="00EC30C2" w14:paraId="53CDDFD5" w14:textId="77777777" w:rsidTr="00F30D94">
        <w:trPr>
          <w:cantSplit/>
          <w:trHeight w:val="180"/>
        </w:trPr>
        <w:tc>
          <w:tcPr>
            <w:tcW w:w="709" w:type="dxa"/>
          </w:tcPr>
          <w:p w14:paraId="347C659E"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23531DD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46AD7B5B"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08622442"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3815B56B"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33DDA19D"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588DD269"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16B79E31" w14:textId="77777777" w:rsidTr="00F30D94">
        <w:trPr>
          <w:cantSplit/>
          <w:trHeight w:val="1372"/>
        </w:trPr>
        <w:tc>
          <w:tcPr>
            <w:tcW w:w="709" w:type="dxa"/>
          </w:tcPr>
          <w:p w14:paraId="1C10D87B"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4D4DA1F4" w14:textId="77777777" w:rsidR="00312F05" w:rsidRPr="00FF430B" w:rsidRDefault="00312F05" w:rsidP="00F30D94">
            <w:pPr>
              <w:pStyle w:val="a8"/>
              <w:tabs>
                <w:tab w:val="left" w:pos="567"/>
              </w:tabs>
              <w:rPr>
                <w:rFonts w:ascii="Times New Roman" w:hAnsi="Times New Roman"/>
                <w:szCs w:val="24"/>
                <w:lang w:val="ro-MD"/>
              </w:rPr>
            </w:pPr>
          </w:p>
          <w:p w14:paraId="364ADB1E" w14:textId="77777777" w:rsidR="00312F05" w:rsidRPr="00FF430B" w:rsidRDefault="00312F05" w:rsidP="00F30D94">
            <w:pPr>
              <w:pStyle w:val="a8"/>
              <w:tabs>
                <w:tab w:val="left" w:pos="567"/>
              </w:tabs>
              <w:rPr>
                <w:rFonts w:ascii="Times New Roman" w:hAnsi="Times New Roman"/>
                <w:szCs w:val="24"/>
                <w:lang w:val="ro-MD"/>
              </w:rPr>
            </w:pPr>
          </w:p>
          <w:p w14:paraId="70C4E0B1" w14:textId="77777777" w:rsidR="00312F05" w:rsidRPr="00FF430B" w:rsidRDefault="00312F05" w:rsidP="00F30D94">
            <w:pPr>
              <w:pStyle w:val="a8"/>
              <w:tabs>
                <w:tab w:val="left" w:pos="567"/>
              </w:tabs>
              <w:rPr>
                <w:rFonts w:ascii="Times New Roman" w:hAnsi="Times New Roman"/>
                <w:szCs w:val="24"/>
                <w:lang w:val="ro-MD"/>
              </w:rPr>
            </w:pPr>
          </w:p>
          <w:p w14:paraId="4BECDB7D"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58AD278B"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05D2F73C"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9637651"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7BEB9C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AE9AB2E"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71590423"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7F009970"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550B5F16"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304BC382"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65981702"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0D6E17D2" w14:textId="77777777" w:rsidTr="00F30D94">
        <w:trPr>
          <w:cantSplit/>
          <w:trHeight w:val="1412"/>
        </w:trPr>
        <w:tc>
          <w:tcPr>
            <w:tcW w:w="709" w:type="dxa"/>
          </w:tcPr>
          <w:p w14:paraId="1D3C77F3"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33D256F5" w14:textId="77777777" w:rsidR="00312F05" w:rsidRPr="00FF430B" w:rsidRDefault="00312F05" w:rsidP="00F30D94">
            <w:pPr>
              <w:pStyle w:val="a8"/>
              <w:tabs>
                <w:tab w:val="left" w:pos="567"/>
              </w:tabs>
              <w:rPr>
                <w:rFonts w:ascii="Times New Roman" w:hAnsi="Times New Roman"/>
                <w:szCs w:val="24"/>
                <w:lang w:val="ro-MD"/>
              </w:rPr>
            </w:pPr>
          </w:p>
          <w:p w14:paraId="275EB8E4" w14:textId="77777777" w:rsidR="00312F05" w:rsidRPr="00FF430B" w:rsidRDefault="00312F05" w:rsidP="00F30D94">
            <w:pPr>
              <w:pStyle w:val="a8"/>
              <w:tabs>
                <w:tab w:val="left" w:pos="567"/>
              </w:tabs>
              <w:rPr>
                <w:rFonts w:ascii="Times New Roman" w:hAnsi="Times New Roman"/>
                <w:szCs w:val="24"/>
                <w:lang w:val="ro-MD"/>
              </w:rPr>
            </w:pPr>
          </w:p>
          <w:p w14:paraId="77E7CC08" w14:textId="77777777" w:rsidR="00312F05" w:rsidRPr="00FF430B" w:rsidRDefault="00312F05" w:rsidP="00F30D94">
            <w:pPr>
              <w:pStyle w:val="a8"/>
              <w:tabs>
                <w:tab w:val="left" w:pos="567"/>
              </w:tabs>
              <w:rPr>
                <w:rFonts w:ascii="Times New Roman" w:hAnsi="Times New Roman"/>
                <w:szCs w:val="24"/>
                <w:lang w:val="ro-MD"/>
              </w:rPr>
            </w:pPr>
          </w:p>
          <w:p w14:paraId="128B3A82"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02503A6A"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5ADD95E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1CD7F65"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39CE51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50D5AF4"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1C672AF1"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3CE73365"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CAB8D59"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2C5A5923"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211A6A56"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3A09D046" w14:textId="77777777" w:rsidTr="00F30D94">
        <w:trPr>
          <w:cantSplit/>
          <w:trHeight w:val="1593"/>
        </w:trPr>
        <w:tc>
          <w:tcPr>
            <w:tcW w:w="709" w:type="dxa"/>
          </w:tcPr>
          <w:p w14:paraId="53949E11"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0780D6A9"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n …</w:t>
            </w:r>
          </w:p>
          <w:p w14:paraId="74B7B4C2"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469E6C7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6B4D48C"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24AD03C"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2B234B51"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040D1AC7"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5C8E830"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07802D24"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5B507E4A" w14:textId="77777777" w:rsidR="00312F05" w:rsidRPr="00FF430B" w:rsidRDefault="00312F05" w:rsidP="00F30D94">
            <w:pPr>
              <w:pStyle w:val="a8"/>
              <w:tabs>
                <w:tab w:val="left" w:pos="567"/>
              </w:tabs>
              <w:rPr>
                <w:rFonts w:ascii="Times New Roman" w:hAnsi="Times New Roman"/>
                <w:szCs w:val="24"/>
                <w:lang w:val="ro-MD"/>
              </w:rPr>
            </w:pPr>
          </w:p>
        </w:tc>
      </w:tr>
    </w:tbl>
    <w:p w14:paraId="2587DCC8" w14:textId="77777777" w:rsidR="00312F05" w:rsidRPr="00FF430B" w:rsidRDefault="00312F05" w:rsidP="00312F05">
      <w:pPr>
        <w:jc w:val="both"/>
        <w:rPr>
          <w:lang w:val="ro-MD"/>
        </w:rPr>
      </w:pPr>
    </w:p>
    <w:p w14:paraId="682DA5D7" w14:textId="77777777" w:rsidR="00312F05" w:rsidRPr="00FF430B" w:rsidRDefault="00312F05" w:rsidP="00312F05">
      <w:pPr>
        <w:jc w:val="both"/>
        <w:rPr>
          <w:lang w:val="ro-MD"/>
        </w:rPr>
      </w:pPr>
    </w:p>
    <w:p w14:paraId="3A402A5C"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4AA5CB8F"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557F195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07FD24FC"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1580985D" w14:textId="77777777" w:rsidR="00312F05" w:rsidRPr="00FF430B" w:rsidRDefault="00312F05" w:rsidP="00312F05">
      <w:pPr>
        <w:jc w:val="both"/>
        <w:rPr>
          <w:rFonts w:eastAsia="PMingLiU"/>
          <w:lang w:val="ro-MD" w:eastAsia="zh-CN"/>
        </w:rPr>
      </w:pPr>
    </w:p>
    <w:p w14:paraId="0161DFD6" w14:textId="77777777" w:rsidR="00312F05" w:rsidRPr="00FF430B" w:rsidRDefault="00312F05" w:rsidP="00312F05">
      <w:pPr>
        <w:jc w:val="both"/>
        <w:rPr>
          <w:rFonts w:eastAsia="PMingLiU"/>
          <w:lang w:val="ro-MD" w:eastAsia="zh-CN"/>
        </w:rPr>
      </w:pPr>
    </w:p>
    <w:p w14:paraId="22D4C320" w14:textId="77777777" w:rsidR="00312F05" w:rsidRPr="00FF430B" w:rsidRDefault="00312F05" w:rsidP="00312F05">
      <w:pPr>
        <w:jc w:val="both"/>
        <w:rPr>
          <w:rFonts w:eastAsia="PMingLiU"/>
          <w:lang w:val="ro-MD" w:eastAsia="zh-CN"/>
        </w:rPr>
      </w:pPr>
    </w:p>
    <w:p w14:paraId="574E66CF" w14:textId="77777777" w:rsidR="00312F05" w:rsidRPr="00FF430B" w:rsidRDefault="00312F05" w:rsidP="00312F05">
      <w:pPr>
        <w:jc w:val="both"/>
        <w:rPr>
          <w:rFonts w:eastAsia="PMingLiU"/>
          <w:lang w:val="ro-MD" w:eastAsia="zh-CN"/>
        </w:rPr>
      </w:pPr>
    </w:p>
    <w:p w14:paraId="75CB03C7" w14:textId="77777777" w:rsidR="00312F05" w:rsidRPr="00FF430B" w:rsidRDefault="00312F05" w:rsidP="00312F05">
      <w:pPr>
        <w:jc w:val="both"/>
        <w:rPr>
          <w:rFonts w:eastAsia="PMingLiU"/>
          <w:lang w:val="ro-MD" w:eastAsia="zh-CN"/>
        </w:rPr>
      </w:pPr>
    </w:p>
    <w:p w14:paraId="085CD318" w14:textId="77777777" w:rsidR="00312F05" w:rsidRPr="00FF430B" w:rsidRDefault="00312F05" w:rsidP="00312F05">
      <w:pPr>
        <w:jc w:val="both"/>
        <w:rPr>
          <w:rFonts w:eastAsia="PMingLiU"/>
          <w:lang w:val="ro-MD" w:eastAsia="zh-CN"/>
        </w:rPr>
      </w:pPr>
    </w:p>
    <w:p w14:paraId="6C1B057A" w14:textId="77777777" w:rsidR="00312F05" w:rsidRPr="00FF430B" w:rsidRDefault="00312F05" w:rsidP="00312F05">
      <w:pPr>
        <w:jc w:val="both"/>
        <w:rPr>
          <w:rFonts w:eastAsia="PMingLiU"/>
          <w:lang w:val="ro-MD" w:eastAsia="zh-CN"/>
        </w:rPr>
      </w:pPr>
    </w:p>
    <w:p w14:paraId="63ADF747" w14:textId="77777777" w:rsidR="00312F05" w:rsidRPr="00FF430B" w:rsidRDefault="00312F05" w:rsidP="00312F05">
      <w:pPr>
        <w:jc w:val="both"/>
        <w:rPr>
          <w:rFonts w:eastAsia="PMingLiU"/>
          <w:lang w:val="ro-MD" w:eastAsia="zh-CN"/>
        </w:rPr>
      </w:pPr>
    </w:p>
    <w:p w14:paraId="23F4569B" w14:textId="77777777" w:rsidR="00312F05" w:rsidRPr="00FF430B" w:rsidRDefault="00312F05" w:rsidP="00312F05">
      <w:pPr>
        <w:jc w:val="both"/>
        <w:rPr>
          <w:rFonts w:eastAsia="PMingLiU"/>
          <w:lang w:val="ro-MD" w:eastAsia="zh-CN"/>
        </w:rPr>
      </w:pPr>
    </w:p>
    <w:p w14:paraId="6FAB3CCA" w14:textId="77777777" w:rsidR="00312F05" w:rsidRPr="00FF430B" w:rsidRDefault="00312F05" w:rsidP="00312F05">
      <w:pPr>
        <w:jc w:val="both"/>
        <w:rPr>
          <w:rFonts w:eastAsia="PMingLiU"/>
          <w:lang w:val="ro-MD" w:eastAsia="zh-CN"/>
        </w:rPr>
      </w:pPr>
    </w:p>
    <w:p w14:paraId="17481256" w14:textId="77777777" w:rsidR="00312F05" w:rsidRPr="00FF430B" w:rsidRDefault="00312F05" w:rsidP="00312F05">
      <w:pPr>
        <w:jc w:val="both"/>
        <w:rPr>
          <w:rFonts w:eastAsia="PMingLiU"/>
          <w:lang w:val="ro-MD" w:eastAsia="zh-CN"/>
        </w:rPr>
      </w:pPr>
    </w:p>
    <w:p w14:paraId="42F437F2" w14:textId="77777777" w:rsidR="00312F05" w:rsidRPr="00FF430B" w:rsidRDefault="00312F05" w:rsidP="00312F05">
      <w:pPr>
        <w:jc w:val="both"/>
        <w:rPr>
          <w:rFonts w:eastAsia="PMingLiU"/>
          <w:lang w:val="ro-MD" w:eastAsia="zh-CN"/>
        </w:rPr>
      </w:pPr>
    </w:p>
    <w:p w14:paraId="2E131C6D" w14:textId="77777777" w:rsidR="00312F05" w:rsidRPr="00FF430B" w:rsidRDefault="00312F05" w:rsidP="00312F05">
      <w:pPr>
        <w:jc w:val="both"/>
        <w:rPr>
          <w:rFonts w:eastAsia="PMingLiU"/>
          <w:lang w:val="ro-MD" w:eastAsia="zh-CN"/>
        </w:rPr>
      </w:pPr>
    </w:p>
    <w:p w14:paraId="2E364F73" w14:textId="77777777" w:rsidR="00312F05" w:rsidRPr="00FF430B" w:rsidRDefault="00312F05" w:rsidP="00312F05">
      <w:pPr>
        <w:jc w:val="both"/>
        <w:rPr>
          <w:rFonts w:eastAsia="PMingLiU"/>
          <w:lang w:val="ro-MD" w:eastAsia="zh-CN"/>
        </w:rPr>
      </w:pPr>
    </w:p>
    <w:p w14:paraId="7492BE0C" w14:textId="77777777" w:rsidR="00312F05" w:rsidRPr="00FF430B" w:rsidRDefault="00312F05" w:rsidP="00312F05">
      <w:pPr>
        <w:jc w:val="both"/>
        <w:rPr>
          <w:rFonts w:eastAsia="PMingLiU"/>
          <w:lang w:val="ro-MD" w:eastAsia="zh-CN"/>
        </w:rPr>
      </w:pPr>
    </w:p>
    <w:p w14:paraId="3C91D94E" w14:textId="77777777" w:rsidR="00312F05" w:rsidRPr="00FF430B" w:rsidRDefault="00312F05" w:rsidP="00312F05">
      <w:pPr>
        <w:jc w:val="both"/>
        <w:rPr>
          <w:rFonts w:eastAsia="PMingLiU"/>
          <w:lang w:val="ro-MD" w:eastAsia="zh-CN"/>
        </w:rPr>
      </w:pPr>
    </w:p>
    <w:p w14:paraId="424A646C" w14:textId="77777777" w:rsidR="00312F05" w:rsidRPr="00FF430B" w:rsidRDefault="00312F05" w:rsidP="00312F05">
      <w:pPr>
        <w:jc w:val="both"/>
        <w:rPr>
          <w:rFonts w:eastAsia="PMingLiU"/>
          <w:lang w:val="ro-MD" w:eastAsia="zh-CN"/>
        </w:rPr>
      </w:pPr>
    </w:p>
    <w:p w14:paraId="3F264BE5" w14:textId="77777777" w:rsidR="00312F05" w:rsidRPr="00FF430B" w:rsidRDefault="00312F05" w:rsidP="00312F05">
      <w:pPr>
        <w:pStyle w:val="Style3"/>
        <w:tabs>
          <w:tab w:val="left" w:pos="567"/>
        </w:tabs>
        <w:ind w:left="0" w:firstLine="0"/>
        <w:rPr>
          <w:rFonts w:eastAsia="PMingLiU"/>
          <w:lang w:val="ro-MD" w:eastAsia="zh-CN"/>
        </w:rPr>
      </w:pPr>
    </w:p>
    <w:p w14:paraId="3B3A62D7"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12</w:t>
      </w:r>
    </w:p>
    <w:p w14:paraId="49EE92FE" w14:textId="77777777" w:rsidR="00312F05" w:rsidRPr="00FF430B" w:rsidRDefault="00312F05" w:rsidP="00312F05">
      <w:pPr>
        <w:jc w:val="right"/>
        <w:rPr>
          <w:noProof w:val="0"/>
          <w:lang w:val="ro-MD"/>
        </w:rPr>
      </w:pPr>
      <w:r w:rsidRPr="00FF430B">
        <w:rPr>
          <w:noProof w:val="0"/>
          <w:lang w:val="ro-MD"/>
        </w:rPr>
        <w:t>la Documentația standard nr._____</w:t>
      </w:r>
    </w:p>
    <w:p w14:paraId="6089FFA6" w14:textId="77777777" w:rsidR="00312F05" w:rsidRPr="00FF430B" w:rsidRDefault="00312F05" w:rsidP="00312F05">
      <w:pPr>
        <w:jc w:val="right"/>
        <w:rPr>
          <w:noProof w:val="0"/>
          <w:lang w:val="ro-MD"/>
        </w:rPr>
      </w:pPr>
      <w:r w:rsidRPr="00FF430B">
        <w:rPr>
          <w:noProof w:val="0"/>
          <w:lang w:val="ro-MD"/>
        </w:rPr>
        <w:t>din “____” ________ 20___</w:t>
      </w:r>
    </w:p>
    <w:p w14:paraId="29217A4B" w14:textId="77777777" w:rsidR="00312F05" w:rsidRPr="00FF430B" w:rsidRDefault="00312F05" w:rsidP="00312F05">
      <w:pPr>
        <w:rPr>
          <w:rFonts w:eastAsia="PMingLiU"/>
          <w:b/>
          <w:lang w:val="ro-MD" w:eastAsia="zh-CN"/>
        </w:rPr>
      </w:pPr>
    </w:p>
    <w:p w14:paraId="045D53CF" w14:textId="77777777" w:rsidR="00312F05" w:rsidRPr="00FF430B" w:rsidRDefault="00312F05" w:rsidP="00312F05">
      <w:pPr>
        <w:jc w:val="center"/>
        <w:rPr>
          <w:rFonts w:eastAsia="PMingLiU"/>
          <w:b/>
          <w:noProof w:val="0"/>
          <w:lang w:val="ro-MD" w:eastAsia="zh-CN"/>
        </w:rPr>
      </w:pPr>
      <w:r w:rsidRPr="00FF430B">
        <w:rPr>
          <w:rFonts w:eastAsia="PMingLiU"/>
          <w:b/>
          <w:lang w:val="ro-MD" w:eastAsia="zh-CN"/>
        </w:rPr>
        <w:t>DECLARAȚIE</w:t>
      </w:r>
    </w:p>
    <w:p w14:paraId="0B64E765" w14:textId="77777777" w:rsidR="00312F05" w:rsidRPr="00FF430B" w:rsidRDefault="00312F05" w:rsidP="00312F05">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90DD433" w14:textId="77777777" w:rsidR="00312F05" w:rsidRPr="00FF430B" w:rsidRDefault="00312F05" w:rsidP="00312F05">
      <w:pPr>
        <w:pStyle w:val="a8"/>
        <w:tabs>
          <w:tab w:val="left" w:pos="567"/>
        </w:tabs>
        <w:jc w:val="center"/>
        <w:rPr>
          <w:rFonts w:ascii="Times New Roman" w:hAnsi="Times New Roman"/>
          <w:b/>
          <w:szCs w:val="24"/>
          <w:lang w:val="ro-MD"/>
        </w:rPr>
      </w:pPr>
    </w:p>
    <w:p w14:paraId="62927F71"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293006DE"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32842CF2"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13BCFF88"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54A3C00C"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290B7CAE"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38BADD67"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73CC891D" w14:textId="77777777" w:rsidR="00312F05" w:rsidRPr="00FF430B" w:rsidRDefault="00312F05" w:rsidP="004E6B8B">
      <w:pPr>
        <w:pStyle w:val="a8"/>
        <w:numPr>
          <w:ilvl w:val="0"/>
          <w:numId w:val="15"/>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08B50F6E" w14:textId="77777777" w:rsidR="00312F05" w:rsidRPr="00FF430B" w:rsidRDefault="00312F05" w:rsidP="004E6B8B">
      <w:pPr>
        <w:pStyle w:val="a8"/>
        <w:numPr>
          <w:ilvl w:val="0"/>
          <w:numId w:val="1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251DA609" w14:textId="77777777" w:rsidR="00312F05" w:rsidRPr="00FF430B" w:rsidRDefault="00312F05" w:rsidP="004E6B8B">
      <w:pPr>
        <w:pStyle w:val="a8"/>
        <w:numPr>
          <w:ilvl w:val="0"/>
          <w:numId w:val="1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7D776E26"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69C9A190"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7747F198" w14:textId="77777777" w:rsidR="00312F05" w:rsidRPr="00FF430B" w:rsidRDefault="00312F05" w:rsidP="00312F05">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0C3DB8"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a) iniţială (la data semnării contractului )    _________________ </w:t>
      </w:r>
      <w:r w:rsidRPr="00FF430B">
        <w:rPr>
          <w:rFonts w:ascii="Times New Roman" w:hAnsi="Times New Roman"/>
          <w:szCs w:val="24"/>
          <w:lang w:val="ro-MD"/>
        </w:rPr>
        <w:tab/>
        <w:t xml:space="preserve">        __________________</w:t>
      </w:r>
    </w:p>
    <w:p w14:paraId="56A88C17"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b) finală </w:t>
      </w:r>
      <w:r w:rsidRPr="00FF430B">
        <w:rPr>
          <w:lang w:val="ro-MD"/>
        </w:rPr>
        <w:t>(la data  finaliz</w:t>
      </w:r>
      <w:r w:rsidRPr="00FF430B">
        <w:rPr>
          <w:rFonts w:hint="eastAsia"/>
          <w:lang w:val="ro-MD"/>
        </w:rPr>
        <w:t>ă</w:t>
      </w:r>
      <w:r w:rsidRPr="00FF430B">
        <w:rPr>
          <w:lang w:val="ro-MD"/>
        </w:rPr>
        <w:t>rii contractului) __________________</w:t>
      </w:r>
      <w:r w:rsidRPr="00FF430B">
        <w:rPr>
          <w:lang w:val="ro-MD"/>
        </w:rPr>
        <w:tab/>
        <w:t xml:space="preserve">    ____________________</w:t>
      </w:r>
    </w:p>
    <w:p w14:paraId="1B133CCD"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4C105445"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297DC611" w14:textId="77777777" w:rsidR="00312F05" w:rsidRPr="00FF430B" w:rsidRDefault="00312F05" w:rsidP="004E6B8B">
      <w:pPr>
        <w:pStyle w:val="a8"/>
        <w:numPr>
          <w:ilvl w:val="0"/>
          <w:numId w:val="19"/>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59243C56" w14:textId="77777777" w:rsidR="00312F05" w:rsidRPr="00FF430B" w:rsidRDefault="00312F05" w:rsidP="00312F05">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5E2B97FE" w14:textId="77777777" w:rsidR="00312F05" w:rsidRPr="00FF430B" w:rsidRDefault="00312F05" w:rsidP="00312F05">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4972C291"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529EFF9A"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38C0A95D"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522E1646"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Pr>
          <w:rFonts w:ascii="Times New Roman" w:hAnsi="Times New Roman"/>
          <w:szCs w:val="24"/>
          <w:lang w:val="ro-MD"/>
        </w:rPr>
        <w:t xml:space="preserve"> </w:t>
      </w:r>
      <w:r w:rsidRPr="00FF430B">
        <w:rPr>
          <w:rFonts w:ascii="Times New Roman" w:hAnsi="Times New Roman"/>
          <w:szCs w:val="24"/>
          <w:lang w:val="ro-MD"/>
        </w:rPr>
        <w:t>susţine</w:t>
      </w:r>
      <w:r>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4D194BD4" w14:textId="77777777" w:rsidR="00312F05" w:rsidRPr="00FF430B" w:rsidRDefault="00312F05" w:rsidP="00312F05">
      <w:pPr>
        <w:rPr>
          <w:rFonts w:eastAsia="MS Mincho"/>
          <w:lang w:val="ro-MD" w:eastAsia="zh-CN"/>
        </w:rPr>
      </w:pPr>
    </w:p>
    <w:p w14:paraId="5E7EDA08" w14:textId="77777777" w:rsidR="00312F05" w:rsidRPr="00FF430B" w:rsidRDefault="00312F05" w:rsidP="00312F05">
      <w:pPr>
        <w:rPr>
          <w:rFonts w:eastAsia="MS Mincho"/>
          <w:lang w:val="ro-MD" w:eastAsia="zh-CN"/>
        </w:rPr>
      </w:pPr>
      <w:r w:rsidRPr="00FF430B">
        <w:rPr>
          <w:rFonts w:eastAsia="MS Mincho"/>
          <w:lang w:val="ro-MD" w:eastAsia="zh-CN"/>
        </w:rPr>
        <w:t>Data completării:______________________</w:t>
      </w:r>
    </w:p>
    <w:p w14:paraId="437F52D3"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w:t>
      </w:r>
    </w:p>
    <w:p w14:paraId="06995467"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w:t>
      </w:r>
    </w:p>
    <w:p w14:paraId="4347AE89"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2FFFA3AC" w14:textId="77777777" w:rsidR="00312F05" w:rsidRPr="00FF430B" w:rsidRDefault="00312F05" w:rsidP="00312F05">
      <w:pPr>
        <w:jc w:val="both"/>
        <w:rPr>
          <w:rFonts w:eastAsia="PMingLiU"/>
          <w:b/>
          <w:lang w:val="ro-MD" w:eastAsia="zh-CN"/>
        </w:rPr>
      </w:pPr>
      <w:r w:rsidRPr="00FF430B">
        <w:rPr>
          <w:rFonts w:eastAsia="PMingLiU"/>
          <w:lang w:val="ro-MD" w:eastAsia="zh-CN"/>
        </w:rPr>
        <w:t>Denumirea întreprinderii: __________________________</w:t>
      </w:r>
    </w:p>
    <w:p w14:paraId="7D36D885" w14:textId="77777777" w:rsidR="00312F05" w:rsidRPr="00FF430B" w:rsidRDefault="00312F05" w:rsidP="00312F05">
      <w:pPr>
        <w:spacing w:after="200" w:line="276" w:lineRule="auto"/>
        <w:rPr>
          <w:rFonts w:eastAsia="PMingLiU"/>
          <w:lang w:val="ro-MD" w:eastAsia="zh-CN"/>
        </w:rPr>
      </w:pPr>
    </w:p>
    <w:p w14:paraId="3C1D5AC1" w14:textId="77777777" w:rsidR="00312F05" w:rsidRPr="00FF430B" w:rsidRDefault="00312F05" w:rsidP="00312F05">
      <w:pPr>
        <w:jc w:val="center"/>
        <w:rPr>
          <w:rFonts w:eastAsia="PMingLiU"/>
          <w:b/>
          <w:lang w:val="ro-MD" w:eastAsia="zh-CN"/>
        </w:rPr>
      </w:pPr>
    </w:p>
    <w:p w14:paraId="4D2F8271" w14:textId="77777777" w:rsidR="00312F05" w:rsidRPr="00FF430B" w:rsidRDefault="00312F05" w:rsidP="00312F05">
      <w:pPr>
        <w:jc w:val="center"/>
        <w:rPr>
          <w:rFonts w:eastAsia="PMingLiU"/>
          <w:b/>
          <w:lang w:val="ro-MD" w:eastAsia="zh-CN"/>
        </w:rPr>
      </w:pPr>
    </w:p>
    <w:p w14:paraId="32AC0B35" w14:textId="77777777" w:rsidR="00312F05" w:rsidRPr="00FF430B" w:rsidRDefault="00312F05" w:rsidP="00312F05">
      <w:pPr>
        <w:jc w:val="center"/>
        <w:rPr>
          <w:rFonts w:eastAsia="PMingLiU"/>
          <w:b/>
          <w:lang w:val="ro-MD" w:eastAsia="zh-CN"/>
        </w:rPr>
      </w:pPr>
    </w:p>
    <w:p w14:paraId="0D36C826" w14:textId="77777777" w:rsidR="00312F05" w:rsidRPr="00FF430B" w:rsidRDefault="00312F05" w:rsidP="00312F05">
      <w:pPr>
        <w:jc w:val="center"/>
        <w:rPr>
          <w:rFonts w:eastAsia="PMingLiU"/>
          <w:b/>
          <w:lang w:val="ro-MD" w:eastAsia="zh-CN"/>
        </w:rPr>
      </w:pPr>
    </w:p>
    <w:p w14:paraId="09A90FC2" w14:textId="77777777" w:rsidR="00312F05" w:rsidRPr="00FF430B" w:rsidRDefault="00312F05" w:rsidP="00312F05">
      <w:pPr>
        <w:jc w:val="center"/>
        <w:rPr>
          <w:rFonts w:eastAsia="PMingLiU"/>
          <w:b/>
          <w:lang w:val="ro-MD" w:eastAsia="zh-CN"/>
        </w:rPr>
      </w:pPr>
    </w:p>
    <w:p w14:paraId="35CE3090" w14:textId="77777777" w:rsidR="00312F05" w:rsidRPr="00FF430B" w:rsidRDefault="00312F05" w:rsidP="00312F05">
      <w:pPr>
        <w:jc w:val="center"/>
        <w:rPr>
          <w:rFonts w:eastAsia="PMingLiU"/>
          <w:b/>
          <w:lang w:val="ro-MD" w:eastAsia="zh-CN"/>
        </w:rPr>
      </w:pPr>
    </w:p>
    <w:p w14:paraId="4229C8CC" w14:textId="77777777" w:rsidR="00312F05" w:rsidRPr="00FF430B" w:rsidRDefault="00312F05" w:rsidP="00312F05">
      <w:pPr>
        <w:jc w:val="center"/>
        <w:rPr>
          <w:rFonts w:eastAsia="PMingLiU"/>
          <w:b/>
          <w:lang w:val="ro-MD" w:eastAsia="zh-CN"/>
        </w:rPr>
      </w:pPr>
    </w:p>
    <w:p w14:paraId="580914B2" w14:textId="77777777" w:rsidR="00312F05" w:rsidRPr="00FF430B" w:rsidRDefault="00312F05" w:rsidP="00312F05">
      <w:pPr>
        <w:jc w:val="center"/>
        <w:rPr>
          <w:rFonts w:eastAsia="PMingLiU"/>
          <w:b/>
          <w:lang w:val="ro-MD" w:eastAsia="zh-CN"/>
        </w:rPr>
      </w:pPr>
    </w:p>
    <w:p w14:paraId="6F6BE1A7" w14:textId="77777777" w:rsidR="00312F05" w:rsidRPr="00FF430B" w:rsidRDefault="00312F05" w:rsidP="00312F05">
      <w:pPr>
        <w:jc w:val="center"/>
        <w:rPr>
          <w:rFonts w:eastAsia="PMingLiU"/>
          <w:b/>
          <w:lang w:val="ro-MD" w:eastAsia="zh-CN"/>
        </w:rPr>
      </w:pPr>
    </w:p>
    <w:p w14:paraId="18BCC093" w14:textId="77777777" w:rsidR="00312F05" w:rsidRPr="00FF430B" w:rsidRDefault="00312F05" w:rsidP="00312F05">
      <w:pPr>
        <w:jc w:val="center"/>
        <w:rPr>
          <w:rFonts w:eastAsia="PMingLiU"/>
          <w:b/>
          <w:lang w:val="ro-MD" w:eastAsia="zh-CN"/>
        </w:rPr>
      </w:pPr>
    </w:p>
    <w:p w14:paraId="1C349974" w14:textId="77777777" w:rsidR="00312F05" w:rsidRPr="00FF430B" w:rsidRDefault="00312F05" w:rsidP="00312F05">
      <w:pPr>
        <w:jc w:val="center"/>
        <w:rPr>
          <w:rFonts w:eastAsia="PMingLiU"/>
          <w:b/>
          <w:lang w:val="ro-MD" w:eastAsia="zh-CN"/>
        </w:rPr>
      </w:pPr>
    </w:p>
    <w:p w14:paraId="28EFA6A6" w14:textId="77777777" w:rsidR="00312F05" w:rsidRPr="00FF430B" w:rsidRDefault="00312F05" w:rsidP="00312F05">
      <w:pPr>
        <w:jc w:val="center"/>
        <w:rPr>
          <w:rFonts w:eastAsia="PMingLiU"/>
          <w:b/>
          <w:lang w:val="ro-MD" w:eastAsia="zh-CN"/>
        </w:rPr>
      </w:pPr>
    </w:p>
    <w:p w14:paraId="0CD8E7E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13</w:t>
      </w:r>
    </w:p>
    <w:p w14:paraId="78463CB8" w14:textId="77777777" w:rsidR="00312F05" w:rsidRPr="00FF430B" w:rsidRDefault="00312F05" w:rsidP="00312F05">
      <w:pPr>
        <w:jc w:val="right"/>
        <w:rPr>
          <w:noProof w:val="0"/>
          <w:lang w:val="ro-MD"/>
        </w:rPr>
      </w:pPr>
      <w:r w:rsidRPr="00FF430B">
        <w:rPr>
          <w:noProof w:val="0"/>
          <w:lang w:val="ro-MD"/>
        </w:rPr>
        <w:t>la Documentația standard nr._____</w:t>
      </w:r>
    </w:p>
    <w:p w14:paraId="399465F1" w14:textId="77777777" w:rsidR="00312F05" w:rsidRPr="00FF430B" w:rsidRDefault="00312F05" w:rsidP="00312F05">
      <w:pPr>
        <w:jc w:val="right"/>
        <w:rPr>
          <w:noProof w:val="0"/>
          <w:lang w:val="ro-MD"/>
        </w:rPr>
      </w:pPr>
      <w:r w:rsidRPr="00FF430B">
        <w:rPr>
          <w:noProof w:val="0"/>
          <w:lang w:val="ro-MD"/>
        </w:rPr>
        <w:t>din “____” ________ 20___</w:t>
      </w:r>
    </w:p>
    <w:p w14:paraId="0D179536" w14:textId="77777777" w:rsidR="00312F05" w:rsidRPr="00FF430B" w:rsidRDefault="00312F05" w:rsidP="00312F05">
      <w:pPr>
        <w:jc w:val="center"/>
        <w:rPr>
          <w:rFonts w:eastAsia="PMingLiU"/>
          <w:b/>
          <w:lang w:val="ro-MD" w:eastAsia="zh-CN"/>
        </w:rPr>
      </w:pPr>
    </w:p>
    <w:p w14:paraId="5CC3F71B" w14:textId="77777777" w:rsidR="00312F05" w:rsidRPr="00FF430B" w:rsidRDefault="00312F05" w:rsidP="00312F05">
      <w:pPr>
        <w:jc w:val="center"/>
        <w:rPr>
          <w:rFonts w:eastAsia="PMingLiU"/>
          <w:b/>
          <w:lang w:val="ro-MD" w:eastAsia="zh-CN"/>
        </w:rPr>
      </w:pPr>
    </w:p>
    <w:p w14:paraId="64EBB361" w14:textId="77777777" w:rsidR="00312F05" w:rsidRPr="00FF430B" w:rsidRDefault="00312F05" w:rsidP="00312F05">
      <w:pPr>
        <w:jc w:val="center"/>
        <w:rPr>
          <w:b/>
          <w:lang w:val="ro-MD"/>
        </w:rPr>
      </w:pPr>
    </w:p>
    <w:p w14:paraId="414D71A5" w14:textId="77777777" w:rsidR="00312F05" w:rsidRPr="00FF430B" w:rsidRDefault="00312F05" w:rsidP="00312F05">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530DA5E0"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4DA16189" w14:textId="77777777" w:rsidR="00312F05" w:rsidRPr="00FF430B" w:rsidRDefault="00312F05" w:rsidP="00312F05">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312F05" w:rsidRPr="00EC30C2" w14:paraId="353BB949" w14:textId="77777777" w:rsidTr="00F30D9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3279278" w14:textId="77777777" w:rsidR="00312F05" w:rsidRPr="00FF430B" w:rsidRDefault="00312F05" w:rsidP="00F30D94">
            <w:pPr>
              <w:jc w:val="center"/>
              <w:rPr>
                <w:b/>
                <w:bCs/>
                <w:lang w:val="ro-MD"/>
              </w:rPr>
            </w:pPr>
            <w:r w:rsidRPr="00FF430B">
              <w:rPr>
                <w:b/>
                <w:bCs/>
                <w:lang w:val="ro-MD"/>
              </w:rPr>
              <w:t>Nr</w:t>
            </w:r>
          </w:p>
          <w:p w14:paraId="602AED4B" w14:textId="77777777" w:rsidR="00312F05" w:rsidRPr="00FF430B" w:rsidRDefault="00312F05" w:rsidP="00F30D9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69DE3F12" w14:textId="77777777" w:rsidR="00312F05" w:rsidRPr="00FF430B" w:rsidRDefault="00312F05" w:rsidP="00F30D94">
            <w:pPr>
              <w:jc w:val="center"/>
              <w:rPr>
                <w:b/>
                <w:bCs/>
                <w:lang w:val="ro-MD"/>
              </w:rPr>
            </w:pPr>
            <w:r w:rsidRPr="00FF430B">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0E2673CD" w14:textId="77777777" w:rsidR="00312F05" w:rsidRPr="00FF430B" w:rsidRDefault="00312F05" w:rsidP="00F30D94">
            <w:pPr>
              <w:jc w:val="center"/>
              <w:rPr>
                <w:b/>
                <w:bCs/>
                <w:lang w:val="ro-MD"/>
              </w:rPr>
            </w:pPr>
            <w:r w:rsidRPr="00FF430B">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74354647" w14:textId="77777777" w:rsidR="00312F05" w:rsidRPr="00FF430B" w:rsidRDefault="00312F05" w:rsidP="00F30D9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3AD60495" w14:textId="77777777" w:rsidR="00312F05" w:rsidRPr="00FF430B" w:rsidRDefault="00312F05" w:rsidP="00F30D94">
            <w:pPr>
              <w:jc w:val="center"/>
              <w:rPr>
                <w:b/>
                <w:bCs/>
                <w:lang w:val="ro-MD"/>
              </w:rPr>
            </w:pPr>
            <w:r w:rsidRPr="00FF430B">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3F7AAC75" w14:textId="77777777" w:rsidR="00312F05" w:rsidRPr="00FF430B" w:rsidRDefault="00312F05" w:rsidP="00F30D9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6036E6A9" w14:textId="77777777" w:rsidR="00312F05" w:rsidRPr="00FF430B" w:rsidRDefault="00312F05" w:rsidP="00F30D94">
            <w:pPr>
              <w:jc w:val="center"/>
              <w:rPr>
                <w:b/>
                <w:bCs/>
                <w:lang w:val="ro-MD"/>
              </w:rPr>
            </w:pPr>
            <w:r w:rsidRPr="00FF430B">
              <w:rPr>
                <w:b/>
                <w:bCs/>
                <w:lang w:val="ro-MD"/>
              </w:rPr>
              <w:t>Numărul şi data procesului-verbal de recepţie la terminarea lucrărilor</w:t>
            </w:r>
          </w:p>
        </w:tc>
      </w:tr>
      <w:tr w:rsidR="00312F05" w:rsidRPr="00EC30C2" w14:paraId="3102CE91"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4F4001D5" w14:textId="77777777" w:rsidR="00312F05" w:rsidRPr="00FF430B" w:rsidRDefault="00312F05" w:rsidP="00F30D9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659319D3"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7529E80"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17976F17"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278D8FFC"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CD98D16"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41067D54" w14:textId="77777777" w:rsidR="00312F05" w:rsidRPr="00FF430B" w:rsidRDefault="00312F05" w:rsidP="00F30D94">
            <w:pPr>
              <w:jc w:val="center"/>
              <w:rPr>
                <w:lang w:val="ro-MD"/>
              </w:rPr>
            </w:pPr>
            <w:r w:rsidRPr="00FF430B">
              <w:rPr>
                <w:lang w:val="ro-MD"/>
              </w:rPr>
              <w:t> </w:t>
            </w:r>
          </w:p>
        </w:tc>
      </w:tr>
      <w:tr w:rsidR="00312F05" w:rsidRPr="00EC30C2" w14:paraId="662BAF7E"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53BB5C5A" w14:textId="77777777" w:rsidR="00312F05" w:rsidRPr="00FF430B" w:rsidRDefault="00312F05" w:rsidP="00F30D9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55D2D411"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41E752F"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6F8239DA"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1F25FB8"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A4F1C09"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47F391C3" w14:textId="77777777" w:rsidR="00312F05" w:rsidRPr="00FF430B" w:rsidRDefault="00312F05" w:rsidP="00F30D94">
            <w:pPr>
              <w:jc w:val="center"/>
              <w:rPr>
                <w:lang w:val="ro-MD"/>
              </w:rPr>
            </w:pPr>
            <w:r w:rsidRPr="00FF430B">
              <w:rPr>
                <w:lang w:val="ro-MD"/>
              </w:rPr>
              <w:t> </w:t>
            </w:r>
          </w:p>
        </w:tc>
      </w:tr>
      <w:tr w:rsidR="00312F05" w:rsidRPr="00EC30C2" w14:paraId="40681C65"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34F863D1" w14:textId="77777777" w:rsidR="00312F05" w:rsidRPr="00FF430B" w:rsidRDefault="00312F05" w:rsidP="00F30D9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381A2A1C"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CE3E33"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935160D"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49BBD4C"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15B9FEE1"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1B73B15E" w14:textId="77777777" w:rsidR="00312F05" w:rsidRPr="00FF430B" w:rsidRDefault="00312F05" w:rsidP="00F30D94">
            <w:pPr>
              <w:jc w:val="center"/>
              <w:rPr>
                <w:lang w:val="ro-MD"/>
              </w:rPr>
            </w:pPr>
            <w:r w:rsidRPr="00FF430B">
              <w:rPr>
                <w:lang w:val="ro-MD"/>
              </w:rPr>
              <w:t> </w:t>
            </w:r>
          </w:p>
        </w:tc>
      </w:tr>
    </w:tbl>
    <w:p w14:paraId="75161FD6" w14:textId="77777777" w:rsidR="00312F05" w:rsidRPr="00FF430B" w:rsidRDefault="00312F05" w:rsidP="00312F05">
      <w:pPr>
        <w:jc w:val="both"/>
        <w:rPr>
          <w:lang w:val="ro-MD"/>
        </w:rPr>
      </w:pPr>
    </w:p>
    <w:p w14:paraId="6CD04A14" w14:textId="77777777" w:rsidR="00312F05" w:rsidRPr="00FF430B" w:rsidRDefault="00312F05" w:rsidP="00312F05">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0DB6CC7E" w14:textId="77777777" w:rsidR="00312F05" w:rsidRPr="00FF430B" w:rsidRDefault="00312F05" w:rsidP="00312F05">
      <w:pPr>
        <w:jc w:val="both"/>
        <w:rPr>
          <w:rFonts w:eastAsia="PMingLiU"/>
          <w:lang w:val="ro-MD" w:eastAsia="zh-CN"/>
        </w:rPr>
      </w:pPr>
    </w:p>
    <w:p w14:paraId="38CFAE8D"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w:t>
      </w:r>
    </w:p>
    <w:p w14:paraId="12683A95"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w:t>
      </w:r>
    </w:p>
    <w:p w14:paraId="439C140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w:t>
      </w:r>
    </w:p>
    <w:p w14:paraId="55BA6A8D"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w:t>
      </w:r>
    </w:p>
    <w:p w14:paraId="6B967AA9" w14:textId="77777777" w:rsidR="00312F05" w:rsidRPr="00FF430B" w:rsidRDefault="00312F05" w:rsidP="00312F05">
      <w:pPr>
        <w:spacing w:after="200" w:line="276" w:lineRule="auto"/>
        <w:rPr>
          <w:rFonts w:eastAsia="PMingLiU"/>
          <w:lang w:val="ro-MD" w:eastAsia="zh-CN"/>
        </w:rPr>
      </w:pPr>
    </w:p>
    <w:p w14:paraId="06ECA4A0" w14:textId="77777777" w:rsidR="00312F05" w:rsidRPr="00FF430B" w:rsidRDefault="00312F05" w:rsidP="00312F05">
      <w:pPr>
        <w:spacing w:line="276" w:lineRule="auto"/>
        <w:jc w:val="center"/>
        <w:rPr>
          <w:rFonts w:eastAsia="PMingLiU"/>
          <w:b/>
          <w:lang w:val="ro-MD" w:eastAsia="zh-CN"/>
        </w:rPr>
      </w:pPr>
    </w:p>
    <w:p w14:paraId="3F745216" w14:textId="77777777" w:rsidR="00312F05" w:rsidRPr="00FF430B" w:rsidRDefault="00312F05" w:rsidP="00312F05">
      <w:pPr>
        <w:spacing w:line="276" w:lineRule="auto"/>
        <w:jc w:val="center"/>
        <w:rPr>
          <w:rFonts w:eastAsia="PMingLiU"/>
          <w:b/>
          <w:lang w:val="ro-MD" w:eastAsia="zh-CN"/>
        </w:rPr>
      </w:pPr>
    </w:p>
    <w:p w14:paraId="6C7DE62A" w14:textId="77777777" w:rsidR="00312F05" w:rsidRPr="00FF430B" w:rsidRDefault="00312F05" w:rsidP="00312F05">
      <w:pPr>
        <w:spacing w:line="276" w:lineRule="auto"/>
        <w:jc w:val="center"/>
        <w:rPr>
          <w:rFonts w:eastAsia="PMingLiU"/>
          <w:b/>
          <w:lang w:val="ro-MD" w:eastAsia="zh-CN"/>
        </w:rPr>
      </w:pPr>
    </w:p>
    <w:p w14:paraId="34F3C0BC" w14:textId="77777777" w:rsidR="00312F05" w:rsidRPr="00FF430B" w:rsidRDefault="00312F05" w:rsidP="00312F05">
      <w:pPr>
        <w:spacing w:line="276" w:lineRule="auto"/>
        <w:jc w:val="center"/>
        <w:rPr>
          <w:rFonts w:eastAsia="PMingLiU"/>
          <w:b/>
          <w:lang w:val="ro-MD" w:eastAsia="zh-CN"/>
        </w:rPr>
      </w:pPr>
    </w:p>
    <w:p w14:paraId="0635C04C" w14:textId="77777777" w:rsidR="00312F05" w:rsidRPr="00FF430B" w:rsidRDefault="00312F05" w:rsidP="00312F05">
      <w:pPr>
        <w:spacing w:line="276" w:lineRule="auto"/>
        <w:jc w:val="center"/>
        <w:rPr>
          <w:rFonts w:eastAsia="PMingLiU"/>
          <w:b/>
          <w:lang w:val="ro-MD" w:eastAsia="zh-CN"/>
        </w:rPr>
      </w:pPr>
    </w:p>
    <w:p w14:paraId="571EC879" w14:textId="77777777" w:rsidR="00312F05" w:rsidRPr="00FF430B" w:rsidRDefault="00312F05" w:rsidP="00312F05">
      <w:pPr>
        <w:spacing w:line="276" w:lineRule="auto"/>
        <w:jc w:val="center"/>
        <w:rPr>
          <w:rFonts w:eastAsia="PMingLiU"/>
          <w:b/>
          <w:lang w:val="ro-MD" w:eastAsia="zh-CN"/>
        </w:rPr>
      </w:pPr>
    </w:p>
    <w:p w14:paraId="52FDB1E2" w14:textId="77777777" w:rsidR="00312F05" w:rsidRPr="00FF430B" w:rsidRDefault="00312F05" w:rsidP="00312F05">
      <w:pPr>
        <w:spacing w:line="276" w:lineRule="auto"/>
        <w:jc w:val="center"/>
        <w:rPr>
          <w:rFonts w:eastAsia="PMingLiU"/>
          <w:b/>
          <w:lang w:val="ro-MD" w:eastAsia="zh-CN"/>
        </w:rPr>
      </w:pPr>
    </w:p>
    <w:p w14:paraId="699E0277" w14:textId="77777777" w:rsidR="00312F05" w:rsidRPr="00FF430B" w:rsidRDefault="00312F05" w:rsidP="00312F05">
      <w:pPr>
        <w:spacing w:line="276" w:lineRule="auto"/>
        <w:jc w:val="center"/>
        <w:rPr>
          <w:rFonts w:eastAsia="PMingLiU"/>
          <w:b/>
          <w:lang w:val="ro-MD" w:eastAsia="zh-CN"/>
        </w:rPr>
      </w:pPr>
    </w:p>
    <w:p w14:paraId="6DD1877D" w14:textId="77777777" w:rsidR="00312F05" w:rsidRPr="00FF430B" w:rsidRDefault="00312F05" w:rsidP="00312F05">
      <w:pPr>
        <w:spacing w:line="276" w:lineRule="auto"/>
        <w:jc w:val="center"/>
        <w:rPr>
          <w:rFonts w:eastAsia="PMingLiU"/>
          <w:b/>
          <w:lang w:val="ro-MD" w:eastAsia="zh-CN"/>
        </w:rPr>
      </w:pPr>
    </w:p>
    <w:p w14:paraId="1A47B4B5" w14:textId="77777777" w:rsidR="00312F05" w:rsidRPr="00FF430B" w:rsidRDefault="00312F05" w:rsidP="00312F05">
      <w:pPr>
        <w:spacing w:line="276" w:lineRule="auto"/>
        <w:jc w:val="center"/>
        <w:rPr>
          <w:rFonts w:eastAsia="PMingLiU"/>
          <w:b/>
          <w:lang w:val="ro-MD" w:eastAsia="zh-CN"/>
        </w:rPr>
      </w:pPr>
    </w:p>
    <w:p w14:paraId="4BEC459E" w14:textId="77777777" w:rsidR="00312F05" w:rsidRPr="00FF430B" w:rsidRDefault="00312F05" w:rsidP="00312F05">
      <w:pPr>
        <w:spacing w:line="276" w:lineRule="auto"/>
        <w:jc w:val="center"/>
        <w:rPr>
          <w:rFonts w:eastAsia="PMingLiU"/>
          <w:b/>
          <w:lang w:val="ro-MD" w:eastAsia="zh-CN"/>
        </w:rPr>
      </w:pPr>
    </w:p>
    <w:p w14:paraId="42378B46" w14:textId="77777777" w:rsidR="00312F05" w:rsidRPr="00FF430B" w:rsidRDefault="00312F05" w:rsidP="00312F05">
      <w:pPr>
        <w:spacing w:line="276" w:lineRule="auto"/>
        <w:jc w:val="center"/>
        <w:rPr>
          <w:rFonts w:eastAsia="PMingLiU"/>
          <w:b/>
          <w:lang w:val="ro-MD" w:eastAsia="zh-CN"/>
        </w:rPr>
      </w:pPr>
    </w:p>
    <w:p w14:paraId="67E6E434" w14:textId="77777777" w:rsidR="00312F05" w:rsidRPr="00FF430B" w:rsidRDefault="00312F05" w:rsidP="00312F05">
      <w:pPr>
        <w:spacing w:line="276" w:lineRule="auto"/>
        <w:jc w:val="center"/>
        <w:rPr>
          <w:rFonts w:eastAsia="PMingLiU"/>
          <w:b/>
          <w:lang w:val="ro-MD" w:eastAsia="zh-CN"/>
        </w:rPr>
      </w:pPr>
    </w:p>
    <w:p w14:paraId="1FCD8EB0" w14:textId="77777777" w:rsidR="00312F05" w:rsidRPr="00FF430B" w:rsidRDefault="00312F05" w:rsidP="00312F05">
      <w:pPr>
        <w:spacing w:line="276" w:lineRule="auto"/>
        <w:jc w:val="center"/>
        <w:rPr>
          <w:rFonts w:eastAsia="PMingLiU"/>
          <w:b/>
          <w:lang w:val="ro-MD" w:eastAsia="zh-CN"/>
        </w:rPr>
      </w:pPr>
    </w:p>
    <w:p w14:paraId="2BE7A9B7" w14:textId="77777777" w:rsidR="00312F05" w:rsidRPr="00FF430B" w:rsidRDefault="00312F05" w:rsidP="00312F05">
      <w:pPr>
        <w:spacing w:line="276" w:lineRule="auto"/>
        <w:jc w:val="center"/>
        <w:rPr>
          <w:rFonts w:eastAsia="PMingLiU"/>
          <w:b/>
          <w:lang w:val="ro-MD" w:eastAsia="zh-CN"/>
        </w:rPr>
      </w:pPr>
    </w:p>
    <w:p w14:paraId="716698A9" w14:textId="77777777" w:rsidR="00312F05" w:rsidRPr="00FF430B" w:rsidRDefault="00312F05" w:rsidP="00312F05">
      <w:pPr>
        <w:spacing w:line="276" w:lineRule="auto"/>
        <w:jc w:val="center"/>
        <w:rPr>
          <w:rFonts w:eastAsia="PMingLiU"/>
          <w:b/>
          <w:lang w:val="ro-MD" w:eastAsia="zh-CN"/>
        </w:rPr>
      </w:pPr>
    </w:p>
    <w:p w14:paraId="07FB7AAB" w14:textId="77777777" w:rsidR="00312F05" w:rsidRPr="00FF430B" w:rsidRDefault="00312F05" w:rsidP="00312F05">
      <w:pPr>
        <w:spacing w:line="276" w:lineRule="auto"/>
        <w:jc w:val="center"/>
        <w:rPr>
          <w:rFonts w:eastAsia="PMingLiU"/>
          <w:b/>
          <w:lang w:val="ro-MD" w:eastAsia="zh-CN"/>
        </w:rPr>
      </w:pPr>
    </w:p>
    <w:p w14:paraId="559D9B8E" w14:textId="77777777" w:rsidR="00312F05" w:rsidRPr="00FF430B" w:rsidRDefault="00312F05" w:rsidP="00312F05">
      <w:pPr>
        <w:spacing w:line="276" w:lineRule="auto"/>
        <w:jc w:val="center"/>
        <w:rPr>
          <w:rFonts w:eastAsia="PMingLiU"/>
          <w:b/>
          <w:lang w:val="ro-MD" w:eastAsia="zh-CN"/>
        </w:rPr>
      </w:pPr>
    </w:p>
    <w:p w14:paraId="1A658196" w14:textId="77777777" w:rsidR="00312F05" w:rsidRPr="00FF430B" w:rsidRDefault="00312F05" w:rsidP="00312F05">
      <w:pPr>
        <w:spacing w:line="276" w:lineRule="auto"/>
        <w:jc w:val="center"/>
        <w:rPr>
          <w:rFonts w:eastAsia="PMingLiU"/>
          <w:b/>
          <w:lang w:val="ro-MD" w:eastAsia="zh-CN"/>
        </w:rPr>
      </w:pPr>
    </w:p>
    <w:p w14:paraId="432919A7" w14:textId="77777777" w:rsidR="00312F05" w:rsidRPr="00FF430B" w:rsidRDefault="00312F05" w:rsidP="00312F05">
      <w:pPr>
        <w:spacing w:line="276" w:lineRule="auto"/>
        <w:jc w:val="center"/>
        <w:rPr>
          <w:rFonts w:eastAsia="PMingLiU"/>
          <w:b/>
          <w:lang w:val="ro-MD" w:eastAsia="zh-CN"/>
        </w:rPr>
      </w:pPr>
    </w:p>
    <w:p w14:paraId="1ACA046C" w14:textId="77777777" w:rsidR="00312F05" w:rsidRPr="00FF430B" w:rsidRDefault="00312F05" w:rsidP="00312F05">
      <w:pPr>
        <w:spacing w:line="276" w:lineRule="auto"/>
        <w:jc w:val="center"/>
        <w:rPr>
          <w:rFonts w:eastAsia="PMingLiU"/>
          <w:b/>
          <w:lang w:val="ro-MD" w:eastAsia="zh-CN"/>
        </w:rPr>
      </w:pPr>
    </w:p>
    <w:p w14:paraId="53185429" w14:textId="77777777" w:rsidR="00312F05" w:rsidRPr="00FF430B" w:rsidRDefault="00312F05" w:rsidP="00312F05">
      <w:pPr>
        <w:spacing w:line="276" w:lineRule="auto"/>
        <w:jc w:val="center"/>
        <w:rPr>
          <w:rFonts w:eastAsia="PMingLiU"/>
          <w:b/>
          <w:lang w:val="ro-MD" w:eastAsia="zh-CN"/>
        </w:rPr>
      </w:pPr>
    </w:p>
    <w:p w14:paraId="67619A2F" w14:textId="77777777" w:rsidR="00312F05" w:rsidRPr="00FF430B" w:rsidRDefault="00312F05" w:rsidP="00312F05">
      <w:pPr>
        <w:spacing w:line="276" w:lineRule="auto"/>
        <w:jc w:val="center"/>
        <w:rPr>
          <w:rFonts w:eastAsia="PMingLiU"/>
          <w:b/>
          <w:lang w:val="ro-MD" w:eastAsia="zh-CN"/>
        </w:rPr>
      </w:pPr>
    </w:p>
    <w:p w14:paraId="2664EF7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14</w:t>
      </w:r>
    </w:p>
    <w:p w14:paraId="09447644" w14:textId="77777777" w:rsidR="00312F05" w:rsidRPr="00FF430B" w:rsidRDefault="00312F05" w:rsidP="00312F05">
      <w:pPr>
        <w:jc w:val="right"/>
        <w:rPr>
          <w:noProof w:val="0"/>
          <w:lang w:val="ro-MD"/>
        </w:rPr>
      </w:pPr>
      <w:r w:rsidRPr="00FF430B">
        <w:rPr>
          <w:noProof w:val="0"/>
          <w:lang w:val="ro-MD"/>
        </w:rPr>
        <w:t>la Documentația standard nr._____</w:t>
      </w:r>
    </w:p>
    <w:p w14:paraId="2279B8BD" w14:textId="77777777" w:rsidR="00312F05" w:rsidRPr="00FF430B" w:rsidRDefault="00312F05" w:rsidP="00312F05">
      <w:pPr>
        <w:jc w:val="right"/>
        <w:rPr>
          <w:noProof w:val="0"/>
          <w:lang w:val="ro-MD"/>
        </w:rPr>
      </w:pPr>
      <w:r w:rsidRPr="00FF430B">
        <w:rPr>
          <w:noProof w:val="0"/>
          <w:lang w:val="ro-MD"/>
        </w:rPr>
        <w:t>din “____” ________ 20___</w:t>
      </w:r>
    </w:p>
    <w:p w14:paraId="32B100AE" w14:textId="77777777" w:rsidR="00312F05" w:rsidRPr="00FF430B" w:rsidRDefault="00312F05" w:rsidP="00312F05">
      <w:pPr>
        <w:spacing w:line="276" w:lineRule="auto"/>
        <w:jc w:val="center"/>
        <w:rPr>
          <w:rFonts w:eastAsia="PMingLiU"/>
          <w:b/>
          <w:lang w:val="ro-MD" w:eastAsia="zh-CN"/>
        </w:rPr>
      </w:pPr>
    </w:p>
    <w:p w14:paraId="4B73DAC4" w14:textId="77777777" w:rsidR="00312F05" w:rsidRPr="00FF430B" w:rsidRDefault="00312F05" w:rsidP="00312F05">
      <w:pPr>
        <w:spacing w:line="276" w:lineRule="auto"/>
        <w:jc w:val="center"/>
        <w:rPr>
          <w:rFonts w:eastAsia="PMingLiU"/>
          <w:b/>
          <w:lang w:val="ro-MD" w:eastAsia="zh-CN"/>
        </w:rPr>
      </w:pPr>
    </w:p>
    <w:p w14:paraId="369C7CF3" w14:textId="77777777" w:rsidR="00312F05" w:rsidRPr="00FF430B" w:rsidRDefault="00312F05" w:rsidP="00312F05">
      <w:pPr>
        <w:spacing w:line="276" w:lineRule="auto"/>
        <w:jc w:val="center"/>
        <w:rPr>
          <w:rFonts w:eastAsia="PMingLiU"/>
          <w:b/>
          <w:noProof w:val="0"/>
          <w:lang w:val="ro-MD" w:eastAsia="zh-CN"/>
        </w:rPr>
      </w:pPr>
    </w:p>
    <w:p w14:paraId="2C7257C3" w14:textId="77777777" w:rsidR="00312F05" w:rsidRPr="00FF430B" w:rsidRDefault="00312F05" w:rsidP="00312F05">
      <w:pPr>
        <w:keepNext/>
        <w:ind w:firstLine="1"/>
        <w:jc w:val="center"/>
        <w:outlineLvl w:val="1"/>
        <w:rPr>
          <w:rFonts w:eastAsia="PMingLiU"/>
          <w:b/>
          <w:bCs/>
          <w:iCs/>
          <w:lang w:val="ro-MD" w:eastAsia="zh-CN"/>
        </w:rPr>
      </w:pPr>
      <w:r w:rsidRPr="00FF430B">
        <w:rPr>
          <w:rFonts w:eastAsia="PMingLiU"/>
          <w:b/>
          <w:bCs/>
          <w:iCs/>
          <w:lang w:val="ro-MD" w:eastAsia="zh-CN"/>
        </w:rPr>
        <w:t>DECLARAŢIE</w:t>
      </w:r>
    </w:p>
    <w:p w14:paraId="399D9361" w14:textId="77777777" w:rsidR="00312F05" w:rsidRPr="00FF430B" w:rsidRDefault="00312F05" w:rsidP="00312F05">
      <w:pPr>
        <w:tabs>
          <w:tab w:val="left" w:pos="720"/>
        </w:tabs>
        <w:jc w:val="center"/>
        <w:outlineLvl w:val="1"/>
        <w:rPr>
          <w:rFonts w:eastAsia="PMingLiU"/>
          <w:b/>
          <w:lang w:val="ro-MD" w:eastAsia="zh-CN"/>
        </w:rPr>
      </w:pPr>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p>
    <w:p w14:paraId="6D2BCB46" w14:textId="77777777" w:rsidR="00312F05" w:rsidRPr="00FF430B" w:rsidRDefault="00312F05" w:rsidP="00312F05">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312F05" w:rsidRPr="00EC30C2" w14:paraId="7F05DB8F" w14:textId="77777777" w:rsidTr="00F30D94">
        <w:trPr>
          <w:trHeight w:val="700"/>
        </w:trPr>
        <w:tc>
          <w:tcPr>
            <w:tcW w:w="720" w:type="dxa"/>
          </w:tcPr>
          <w:p w14:paraId="442230DE" w14:textId="77777777" w:rsidR="00312F05" w:rsidRPr="00FF430B" w:rsidRDefault="00312F05" w:rsidP="00F30D94">
            <w:pPr>
              <w:tabs>
                <w:tab w:val="left" w:pos="567"/>
                <w:tab w:val="left" w:pos="1134"/>
              </w:tabs>
              <w:ind w:left="360"/>
              <w:jc w:val="both"/>
              <w:outlineLvl w:val="0"/>
              <w:rPr>
                <w:b/>
                <w:lang w:val="ro-MD"/>
              </w:rPr>
            </w:pPr>
          </w:p>
          <w:p w14:paraId="6EB998FA" w14:textId="77777777" w:rsidR="00312F05" w:rsidRPr="00FF430B" w:rsidRDefault="00312F05" w:rsidP="00F30D94">
            <w:pPr>
              <w:tabs>
                <w:tab w:val="left" w:pos="567"/>
              </w:tabs>
              <w:jc w:val="both"/>
              <w:rPr>
                <w:b/>
                <w:lang w:val="ro-MD"/>
              </w:rPr>
            </w:pPr>
            <w:r w:rsidRPr="00FF430B">
              <w:rPr>
                <w:b/>
                <w:lang w:val="ro-MD"/>
              </w:rPr>
              <w:t>Nr.</w:t>
            </w:r>
          </w:p>
          <w:p w14:paraId="612E90FA" w14:textId="77777777" w:rsidR="00312F05" w:rsidRPr="00FF430B" w:rsidRDefault="00312F05" w:rsidP="00F30D94">
            <w:pPr>
              <w:tabs>
                <w:tab w:val="left" w:pos="567"/>
              </w:tabs>
              <w:jc w:val="both"/>
              <w:rPr>
                <w:b/>
                <w:lang w:val="ro-MD"/>
              </w:rPr>
            </w:pPr>
            <w:r w:rsidRPr="00FF430B">
              <w:rPr>
                <w:b/>
                <w:lang w:val="ro-MD"/>
              </w:rPr>
              <w:t>d/o</w:t>
            </w:r>
          </w:p>
        </w:tc>
        <w:tc>
          <w:tcPr>
            <w:tcW w:w="4680" w:type="dxa"/>
            <w:vAlign w:val="center"/>
          </w:tcPr>
          <w:p w14:paraId="527C9EDC" w14:textId="77777777" w:rsidR="00312F05" w:rsidRPr="00FF430B" w:rsidRDefault="00312F05" w:rsidP="00F30D9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11E7482C" w14:textId="77777777" w:rsidR="00312F05" w:rsidRPr="00FF430B" w:rsidRDefault="00312F05" w:rsidP="00F30D94">
            <w:pPr>
              <w:tabs>
                <w:tab w:val="left" w:pos="567"/>
                <w:tab w:val="left" w:pos="1134"/>
              </w:tabs>
              <w:ind w:left="360"/>
              <w:jc w:val="center"/>
              <w:outlineLvl w:val="0"/>
              <w:rPr>
                <w:b/>
                <w:lang w:val="ro-MD"/>
              </w:rPr>
            </w:pPr>
          </w:p>
          <w:p w14:paraId="70C88930" w14:textId="77777777" w:rsidR="00312F05" w:rsidRPr="00FF430B" w:rsidRDefault="00312F05" w:rsidP="00F30D94">
            <w:pPr>
              <w:tabs>
                <w:tab w:val="left" w:pos="567"/>
              </w:tabs>
              <w:jc w:val="center"/>
              <w:rPr>
                <w:b/>
                <w:lang w:val="ro-MD"/>
              </w:rPr>
            </w:pPr>
            <w:r w:rsidRPr="00FF430B">
              <w:rPr>
                <w:b/>
                <w:lang w:val="ro-MD"/>
              </w:rPr>
              <w:t>Unitatea de măsură</w:t>
            </w:r>
          </w:p>
          <w:p w14:paraId="5843E209" w14:textId="77777777" w:rsidR="00312F05" w:rsidRPr="00FF430B" w:rsidRDefault="00312F05" w:rsidP="00F30D94">
            <w:pPr>
              <w:tabs>
                <w:tab w:val="left" w:pos="567"/>
              </w:tabs>
              <w:jc w:val="center"/>
              <w:rPr>
                <w:b/>
                <w:lang w:val="ro-MD"/>
              </w:rPr>
            </w:pPr>
            <w:r w:rsidRPr="00FF430B">
              <w:rPr>
                <w:b/>
                <w:lang w:val="ro-MD"/>
              </w:rPr>
              <w:t>(bucăţi şi seturi)</w:t>
            </w:r>
          </w:p>
        </w:tc>
        <w:tc>
          <w:tcPr>
            <w:tcW w:w="1289" w:type="dxa"/>
            <w:vAlign w:val="center"/>
          </w:tcPr>
          <w:p w14:paraId="3F4346D1" w14:textId="77777777" w:rsidR="00312F05" w:rsidRPr="00FF430B" w:rsidRDefault="00312F05" w:rsidP="00F30D94">
            <w:pPr>
              <w:tabs>
                <w:tab w:val="left" w:pos="567"/>
                <w:tab w:val="left" w:pos="1134"/>
              </w:tabs>
              <w:ind w:left="360"/>
              <w:jc w:val="center"/>
              <w:outlineLvl w:val="0"/>
              <w:rPr>
                <w:b/>
                <w:lang w:val="ro-MD"/>
              </w:rPr>
            </w:pPr>
          </w:p>
          <w:p w14:paraId="130087B6" w14:textId="77777777" w:rsidR="00312F05" w:rsidRPr="00FF430B" w:rsidRDefault="00312F05" w:rsidP="00F30D94">
            <w:pPr>
              <w:tabs>
                <w:tab w:val="left" w:pos="567"/>
              </w:tabs>
              <w:jc w:val="center"/>
              <w:rPr>
                <w:b/>
                <w:lang w:val="ro-MD"/>
              </w:rPr>
            </w:pPr>
            <w:r w:rsidRPr="00FF430B">
              <w:rPr>
                <w:b/>
                <w:lang w:val="ro-MD"/>
              </w:rPr>
              <w:t>Asigurate din dotare</w:t>
            </w:r>
          </w:p>
        </w:tc>
        <w:tc>
          <w:tcPr>
            <w:tcW w:w="1544" w:type="dxa"/>
            <w:vAlign w:val="center"/>
          </w:tcPr>
          <w:p w14:paraId="1663050C" w14:textId="77777777" w:rsidR="00312F05" w:rsidRPr="00FF430B" w:rsidRDefault="00312F05" w:rsidP="00F30D94">
            <w:pPr>
              <w:tabs>
                <w:tab w:val="left" w:pos="567"/>
                <w:tab w:val="left" w:pos="1134"/>
              </w:tabs>
              <w:ind w:left="360"/>
              <w:jc w:val="center"/>
              <w:outlineLvl w:val="0"/>
              <w:rPr>
                <w:b/>
                <w:lang w:val="ro-MD"/>
              </w:rPr>
            </w:pPr>
          </w:p>
          <w:p w14:paraId="6FC54C1D" w14:textId="77777777" w:rsidR="00312F05" w:rsidRPr="00FF430B" w:rsidRDefault="00312F05" w:rsidP="00F30D94">
            <w:pPr>
              <w:tabs>
                <w:tab w:val="left" w:pos="567"/>
              </w:tabs>
              <w:jc w:val="center"/>
              <w:rPr>
                <w:b/>
                <w:lang w:val="ro-MD"/>
              </w:rPr>
            </w:pPr>
            <w:r w:rsidRPr="00FF430B">
              <w:rPr>
                <w:b/>
                <w:lang w:val="ro-MD"/>
              </w:rPr>
              <w:t>Asigurate de la terţi sau din alte surse</w:t>
            </w:r>
          </w:p>
        </w:tc>
      </w:tr>
      <w:tr w:rsidR="00312F05" w:rsidRPr="00EC30C2" w14:paraId="703D6514" w14:textId="77777777" w:rsidTr="00F30D94">
        <w:trPr>
          <w:trHeight w:val="240"/>
        </w:trPr>
        <w:tc>
          <w:tcPr>
            <w:tcW w:w="720" w:type="dxa"/>
          </w:tcPr>
          <w:p w14:paraId="1EC4F3DD" w14:textId="77777777" w:rsidR="00312F05" w:rsidRPr="00FF430B" w:rsidRDefault="00312F05" w:rsidP="00F30D94">
            <w:pPr>
              <w:tabs>
                <w:tab w:val="left" w:pos="567"/>
              </w:tabs>
              <w:jc w:val="both"/>
              <w:rPr>
                <w:b/>
                <w:lang w:val="ro-MD"/>
              </w:rPr>
            </w:pPr>
            <w:r w:rsidRPr="00FF430B">
              <w:rPr>
                <w:b/>
                <w:lang w:val="ro-MD"/>
              </w:rPr>
              <w:t>0</w:t>
            </w:r>
          </w:p>
        </w:tc>
        <w:tc>
          <w:tcPr>
            <w:tcW w:w="4680" w:type="dxa"/>
          </w:tcPr>
          <w:p w14:paraId="04CC22F5" w14:textId="77777777" w:rsidR="00312F05" w:rsidRPr="00FF430B" w:rsidRDefault="00312F05" w:rsidP="00F30D94">
            <w:pPr>
              <w:tabs>
                <w:tab w:val="left" w:pos="567"/>
              </w:tabs>
              <w:jc w:val="both"/>
              <w:rPr>
                <w:b/>
                <w:lang w:val="ro-MD"/>
              </w:rPr>
            </w:pPr>
            <w:r w:rsidRPr="00FF430B">
              <w:rPr>
                <w:b/>
                <w:lang w:val="ro-MD"/>
              </w:rPr>
              <w:t xml:space="preserve">                             1</w:t>
            </w:r>
          </w:p>
        </w:tc>
        <w:tc>
          <w:tcPr>
            <w:tcW w:w="1260" w:type="dxa"/>
          </w:tcPr>
          <w:p w14:paraId="2665B0ED" w14:textId="77777777" w:rsidR="00312F05" w:rsidRPr="00FF430B" w:rsidRDefault="00312F05" w:rsidP="00F30D94">
            <w:pPr>
              <w:tabs>
                <w:tab w:val="left" w:pos="567"/>
              </w:tabs>
              <w:jc w:val="both"/>
              <w:rPr>
                <w:b/>
                <w:lang w:val="ro-MD"/>
              </w:rPr>
            </w:pPr>
            <w:r w:rsidRPr="00FF430B">
              <w:rPr>
                <w:b/>
                <w:lang w:val="ro-MD"/>
              </w:rPr>
              <w:t>2</w:t>
            </w:r>
          </w:p>
        </w:tc>
        <w:tc>
          <w:tcPr>
            <w:tcW w:w="1289" w:type="dxa"/>
          </w:tcPr>
          <w:p w14:paraId="2641361D" w14:textId="77777777" w:rsidR="00312F05" w:rsidRPr="00FF430B" w:rsidRDefault="00312F05" w:rsidP="00F30D94">
            <w:pPr>
              <w:tabs>
                <w:tab w:val="left" w:pos="567"/>
              </w:tabs>
              <w:jc w:val="both"/>
              <w:rPr>
                <w:b/>
                <w:lang w:val="ro-MD"/>
              </w:rPr>
            </w:pPr>
            <w:r w:rsidRPr="00FF430B">
              <w:rPr>
                <w:b/>
                <w:lang w:val="ro-MD"/>
              </w:rPr>
              <w:t>3</w:t>
            </w:r>
          </w:p>
        </w:tc>
        <w:tc>
          <w:tcPr>
            <w:tcW w:w="1544" w:type="dxa"/>
          </w:tcPr>
          <w:p w14:paraId="2EC5AAFD" w14:textId="77777777" w:rsidR="00312F05" w:rsidRPr="00FF430B" w:rsidRDefault="00312F05" w:rsidP="00F30D94">
            <w:pPr>
              <w:tabs>
                <w:tab w:val="left" w:pos="567"/>
              </w:tabs>
              <w:jc w:val="both"/>
              <w:rPr>
                <w:b/>
                <w:lang w:val="ro-MD"/>
              </w:rPr>
            </w:pPr>
            <w:r w:rsidRPr="00FF430B">
              <w:rPr>
                <w:b/>
                <w:lang w:val="ro-MD"/>
              </w:rPr>
              <w:t>4</w:t>
            </w:r>
          </w:p>
        </w:tc>
      </w:tr>
      <w:tr w:rsidR="00312F05" w:rsidRPr="00EC30C2" w14:paraId="0C77D399" w14:textId="77777777" w:rsidTr="00F30D94">
        <w:trPr>
          <w:trHeight w:val="240"/>
        </w:trPr>
        <w:tc>
          <w:tcPr>
            <w:tcW w:w="720" w:type="dxa"/>
          </w:tcPr>
          <w:p w14:paraId="7E5BA0CE" w14:textId="77777777" w:rsidR="00312F05" w:rsidRPr="00FF430B" w:rsidRDefault="00312F05" w:rsidP="00F30D94">
            <w:pPr>
              <w:tabs>
                <w:tab w:val="left" w:pos="567"/>
              </w:tabs>
              <w:jc w:val="both"/>
              <w:rPr>
                <w:lang w:val="ro-MD"/>
              </w:rPr>
            </w:pPr>
            <w:r w:rsidRPr="00FF430B">
              <w:rPr>
                <w:lang w:val="ro-MD"/>
              </w:rPr>
              <w:t>1.</w:t>
            </w:r>
          </w:p>
        </w:tc>
        <w:tc>
          <w:tcPr>
            <w:tcW w:w="4680" w:type="dxa"/>
          </w:tcPr>
          <w:p w14:paraId="1C34F872"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372BFFC3"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2DFFA738"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43BEDED8"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6F7AA22B" w14:textId="77777777" w:rsidTr="00F30D94">
        <w:trPr>
          <w:trHeight w:val="240"/>
        </w:trPr>
        <w:tc>
          <w:tcPr>
            <w:tcW w:w="720" w:type="dxa"/>
          </w:tcPr>
          <w:p w14:paraId="6BFD40DD" w14:textId="77777777" w:rsidR="00312F05" w:rsidRPr="00FF430B" w:rsidRDefault="00312F05" w:rsidP="00F30D94">
            <w:pPr>
              <w:tabs>
                <w:tab w:val="left" w:pos="567"/>
              </w:tabs>
              <w:jc w:val="both"/>
              <w:rPr>
                <w:lang w:val="ro-MD"/>
              </w:rPr>
            </w:pPr>
            <w:r w:rsidRPr="00FF430B">
              <w:rPr>
                <w:lang w:val="ro-MD"/>
              </w:rPr>
              <w:t>2.</w:t>
            </w:r>
          </w:p>
        </w:tc>
        <w:tc>
          <w:tcPr>
            <w:tcW w:w="4680" w:type="dxa"/>
          </w:tcPr>
          <w:p w14:paraId="6DAE4589"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51AE7E4C"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2E30083F"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03B91C2D"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345A6AD0" w14:textId="77777777" w:rsidTr="00F30D94">
        <w:trPr>
          <w:trHeight w:val="240"/>
        </w:trPr>
        <w:tc>
          <w:tcPr>
            <w:tcW w:w="720" w:type="dxa"/>
          </w:tcPr>
          <w:p w14:paraId="4EAC31D3" w14:textId="77777777" w:rsidR="00312F05" w:rsidRPr="00FF430B" w:rsidRDefault="00312F05" w:rsidP="00F30D94">
            <w:pPr>
              <w:tabs>
                <w:tab w:val="left" w:pos="567"/>
              </w:tabs>
              <w:jc w:val="both"/>
              <w:rPr>
                <w:lang w:val="ro-MD"/>
              </w:rPr>
            </w:pPr>
            <w:r w:rsidRPr="00FF430B">
              <w:rPr>
                <w:lang w:val="ro-MD"/>
              </w:rPr>
              <w:t>3.</w:t>
            </w:r>
          </w:p>
        </w:tc>
        <w:tc>
          <w:tcPr>
            <w:tcW w:w="4680" w:type="dxa"/>
          </w:tcPr>
          <w:p w14:paraId="3F003C33"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0712547C"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653FD85C"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5D5C2DEB"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4DA748C1" w14:textId="77777777" w:rsidTr="00F30D94">
        <w:trPr>
          <w:trHeight w:val="240"/>
        </w:trPr>
        <w:tc>
          <w:tcPr>
            <w:tcW w:w="720" w:type="dxa"/>
          </w:tcPr>
          <w:p w14:paraId="0BC06A42" w14:textId="77777777" w:rsidR="00312F05" w:rsidRPr="00FF430B" w:rsidRDefault="00312F05" w:rsidP="00F30D94">
            <w:pPr>
              <w:tabs>
                <w:tab w:val="left" w:pos="567"/>
              </w:tabs>
              <w:jc w:val="both"/>
              <w:rPr>
                <w:lang w:val="ro-MD"/>
              </w:rPr>
            </w:pPr>
            <w:r w:rsidRPr="00FF430B">
              <w:rPr>
                <w:lang w:val="ro-MD"/>
              </w:rPr>
              <w:t>.</w:t>
            </w:r>
          </w:p>
        </w:tc>
        <w:tc>
          <w:tcPr>
            <w:tcW w:w="4680" w:type="dxa"/>
          </w:tcPr>
          <w:p w14:paraId="6FB91E65"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2BD00047"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65A779BC"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64F6083F"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06D4C9D3" w14:textId="77777777" w:rsidTr="00F30D94">
        <w:trPr>
          <w:trHeight w:val="240"/>
        </w:trPr>
        <w:tc>
          <w:tcPr>
            <w:tcW w:w="720" w:type="dxa"/>
          </w:tcPr>
          <w:p w14:paraId="259EF539" w14:textId="77777777" w:rsidR="00312F05" w:rsidRPr="00FF430B" w:rsidRDefault="00312F05" w:rsidP="00F30D94">
            <w:pPr>
              <w:keepNext/>
              <w:keepLines/>
              <w:tabs>
                <w:tab w:val="left" w:pos="567"/>
              </w:tabs>
              <w:spacing w:before="200"/>
              <w:jc w:val="both"/>
              <w:outlineLvl w:val="2"/>
              <w:rPr>
                <w:lang w:val="ro-MD"/>
              </w:rPr>
            </w:pPr>
          </w:p>
        </w:tc>
        <w:tc>
          <w:tcPr>
            <w:tcW w:w="4680" w:type="dxa"/>
          </w:tcPr>
          <w:p w14:paraId="5E324EC4"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4B04A4D9"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0C34E50A"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644359B1"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27D92365" w14:textId="77777777" w:rsidTr="00F30D94">
        <w:trPr>
          <w:trHeight w:val="240"/>
        </w:trPr>
        <w:tc>
          <w:tcPr>
            <w:tcW w:w="720" w:type="dxa"/>
          </w:tcPr>
          <w:p w14:paraId="2C4F540F" w14:textId="77777777" w:rsidR="00312F05" w:rsidRPr="00FF430B" w:rsidRDefault="00312F05" w:rsidP="00F30D94">
            <w:pPr>
              <w:tabs>
                <w:tab w:val="left" w:pos="567"/>
              </w:tabs>
              <w:jc w:val="both"/>
              <w:rPr>
                <w:lang w:val="ro-MD"/>
              </w:rPr>
            </w:pPr>
            <w:r w:rsidRPr="00FF430B">
              <w:rPr>
                <w:lang w:val="ro-MD"/>
              </w:rPr>
              <w:t>n</w:t>
            </w:r>
          </w:p>
        </w:tc>
        <w:tc>
          <w:tcPr>
            <w:tcW w:w="4680" w:type="dxa"/>
          </w:tcPr>
          <w:p w14:paraId="7A5883F6"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30CB5D45"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04C5DEEF"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36063983" w14:textId="77777777" w:rsidR="00312F05" w:rsidRPr="00FF430B" w:rsidRDefault="00312F05" w:rsidP="00F30D94">
            <w:pPr>
              <w:keepNext/>
              <w:keepLines/>
              <w:tabs>
                <w:tab w:val="left" w:pos="567"/>
              </w:tabs>
              <w:spacing w:before="200"/>
              <w:jc w:val="both"/>
              <w:outlineLvl w:val="2"/>
              <w:rPr>
                <w:lang w:val="ro-MD"/>
              </w:rPr>
            </w:pPr>
          </w:p>
        </w:tc>
      </w:tr>
    </w:tbl>
    <w:p w14:paraId="502F9423" w14:textId="77777777" w:rsidR="00312F05" w:rsidRPr="00FF430B" w:rsidRDefault="00312F05" w:rsidP="00312F05">
      <w:pPr>
        <w:jc w:val="both"/>
        <w:rPr>
          <w:rFonts w:eastAsia="PMingLiU"/>
          <w:lang w:val="ro-MD" w:eastAsia="zh-CN"/>
        </w:rPr>
      </w:pPr>
    </w:p>
    <w:p w14:paraId="4C52D044" w14:textId="77777777" w:rsidR="00312F05" w:rsidRPr="00FF430B" w:rsidRDefault="00312F05" w:rsidP="00312F05">
      <w:pPr>
        <w:jc w:val="both"/>
        <w:rPr>
          <w:rFonts w:eastAsia="PMingLiU"/>
          <w:lang w:val="ro-MD" w:eastAsia="zh-CN"/>
        </w:rPr>
      </w:pPr>
    </w:p>
    <w:p w14:paraId="200C9A78"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1E8EB84D"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6441191E"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306D881D"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750B8FCE" w14:textId="77777777" w:rsidR="00312F05" w:rsidRPr="00FF430B" w:rsidRDefault="00312F05" w:rsidP="00312F05">
      <w:pPr>
        <w:spacing w:after="200" w:line="276" w:lineRule="auto"/>
        <w:jc w:val="center"/>
        <w:rPr>
          <w:rFonts w:eastAsia="PMingLiU"/>
          <w:lang w:val="ro-MD" w:eastAsia="zh-CN"/>
        </w:rPr>
      </w:pPr>
    </w:p>
    <w:p w14:paraId="5798D8C8" w14:textId="77777777" w:rsidR="00312F05" w:rsidRPr="00FF430B" w:rsidRDefault="00312F05" w:rsidP="00312F05">
      <w:pPr>
        <w:spacing w:line="276" w:lineRule="auto"/>
        <w:jc w:val="center"/>
        <w:rPr>
          <w:rFonts w:eastAsia="PMingLiU"/>
          <w:b/>
          <w:lang w:val="ro-MD" w:eastAsia="zh-CN"/>
        </w:rPr>
      </w:pPr>
    </w:p>
    <w:p w14:paraId="1DC14FBE" w14:textId="77777777" w:rsidR="00312F05" w:rsidRPr="00FF430B" w:rsidRDefault="00312F05" w:rsidP="00312F05">
      <w:pPr>
        <w:spacing w:line="276" w:lineRule="auto"/>
        <w:jc w:val="center"/>
        <w:rPr>
          <w:rFonts w:eastAsia="PMingLiU"/>
          <w:b/>
          <w:lang w:val="ro-MD" w:eastAsia="zh-CN"/>
        </w:rPr>
      </w:pPr>
    </w:p>
    <w:p w14:paraId="1C1CF2C2" w14:textId="77777777" w:rsidR="00312F05" w:rsidRPr="00FF430B" w:rsidRDefault="00312F05" w:rsidP="00312F05">
      <w:pPr>
        <w:spacing w:line="276" w:lineRule="auto"/>
        <w:jc w:val="center"/>
        <w:rPr>
          <w:rFonts w:eastAsia="PMingLiU"/>
          <w:b/>
          <w:lang w:val="ro-MD" w:eastAsia="zh-CN"/>
        </w:rPr>
      </w:pPr>
    </w:p>
    <w:p w14:paraId="1D99C1F0" w14:textId="77777777" w:rsidR="00312F05" w:rsidRPr="00FF430B" w:rsidRDefault="00312F05" w:rsidP="00312F05">
      <w:pPr>
        <w:spacing w:line="276" w:lineRule="auto"/>
        <w:jc w:val="center"/>
        <w:rPr>
          <w:rFonts w:eastAsia="PMingLiU"/>
          <w:b/>
          <w:lang w:val="ro-MD" w:eastAsia="zh-CN"/>
        </w:rPr>
      </w:pPr>
    </w:p>
    <w:p w14:paraId="2EB1D647" w14:textId="77777777" w:rsidR="00312F05" w:rsidRPr="00FF430B" w:rsidRDefault="00312F05" w:rsidP="00312F05">
      <w:pPr>
        <w:spacing w:line="276" w:lineRule="auto"/>
        <w:jc w:val="center"/>
        <w:rPr>
          <w:rFonts w:eastAsia="PMingLiU"/>
          <w:b/>
          <w:lang w:val="ro-MD" w:eastAsia="zh-CN"/>
        </w:rPr>
      </w:pPr>
    </w:p>
    <w:p w14:paraId="77761D35" w14:textId="77777777" w:rsidR="00312F05" w:rsidRPr="00FF430B" w:rsidRDefault="00312F05" w:rsidP="00312F05">
      <w:pPr>
        <w:spacing w:line="276" w:lineRule="auto"/>
        <w:jc w:val="center"/>
        <w:rPr>
          <w:rFonts w:eastAsia="PMingLiU"/>
          <w:b/>
          <w:lang w:val="ro-MD" w:eastAsia="zh-CN"/>
        </w:rPr>
      </w:pPr>
    </w:p>
    <w:p w14:paraId="094B7C09" w14:textId="77777777" w:rsidR="00312F05" w:rsidRPr="00FF430B" w:rsidRDefault="00312F05" w:rsidP="00312F05">
      <w:pPr>
        <w:spacing w:line="276" w:lineRule="auto"/>
        <w:jc w:val="center"/>
        <w:rPr>
          <w:rFonts w:eastAsia="PMingLiU"/>
          <w:b/>
          <w:lang w:val="ro-MD" w:eastAsia="zh-CN"/>
        </w:rPr>
      </w:pPr>
    </w:p>
    <w:p w14:paraId="2FE20976" w14:textId="77777777" w:rsidR="00312F05" w:rsidRPr="00FF430B" w:rsidRDefault="00312F05" w:rsidP="00312F05">
      <w:pPr>
        <w:spacing w:line="276" w:lineRule="auto"/>
        <w:jc w:val="center"/>
        <w:rPr>
          <w:rFonts w:eastAsia="PMingLiU"/>
          <w:b/>
          <w:lang w:val="ro-MD" w:eastAsia="zh-CN"/>
        </w:rPr>
      </w:pPr>
    </w:p>
    <w:p w14:paraId="0D91C372" w14:textId="77777777" w:rsidR="00312F05" w:rsidRPr="00FF430B" w:rsidRDefault="00312F05" w:rsidP="00312F05">
      <w:pPr>
        <w:spacing w:line="276" w:lineRule="auto"/>
        <w:jc w:val="center"/>
        <w:rPr>
          <w:rFonts w:eastAsia="PMingLiU"/>
          <w:b/>
          <w:lang w:val="ro-MD" w:eastAsia="zh-CN"/>
        </w:rPr>
      </w:pPr>
    </w:p>
    <w:p w14:paraId="2C039C25" w14:textId="77777777" w:rsidR="00312F05" w:rsidRPr="00FF430B" w:rsidRDefault="00312F05" w:rsidP="00312F05">
      <w:pPr>
        <w:spacing w:line="276" w:lineRule="auto"/>
        <w:jc w:val="center"/>
        <w:rPr>
          <w:rFonts w:eastAsia="PMingLiU"/>
          <w:b/>
          <w:lang w:val="ro-MD" w:eastAsia="zh-CN"/>
        </w:rPr>
      </w:pPr>
    </w:p>
    <w:p w14:paraId="218A05F8" w14:textId="77777777" w:rsidR="00312F05" w:rsidRPr="00FF430B" w:rsidRDefault="00312F05" w:rsidP="00312F05">
      <w:pPr>
        <w:spacing w:line="276" w:lineRule="auto"/>
        <w:jc w:val="center"/>
        <w:rPr>
          <w:rFonts w:eastAsia="PMingLiU"/>
          <w:b/>
          <w:lang w:val="ro-MD" w:eastAsia="zh-CN"/>
        </w:rPr>
      </w:pPr>
    </w:p>
    <w:p w14:paraId="4713BC5B" w14:textId="77777777" w:rsidR="00312F05" w:rsidRPr="00FF430B" w:rsidRDefault="00312F05" w:rsidP="00312F05">
      <w:pPr>
        <w:spacing w:line="276" w:lineRule="auto"/>
        <w:jc w:val="center"/>
        <w:rPr>
          <w:rFonts w:eastAsia="PMingLiU"/>
          <w:b/>
          <w:lang w:val="ro-MD" w:eastAsia="zh-CN"/>
        </w:rPr>
      </w:pPr>
    </w:p>
    <w:p w14:paraId="5B2DD0EA" w14:textId="77777777" w:rsidR="00312F05" w:rsidRPr="00FF430B" w:rsidRDefault="00312F05" w:rsidP="00312F05">
      <w:pPr>
        <w:spacing w:line="276" w:lineRule="auto"/>
        <w:jc w:val="center"/>
        <w:rPr>
          <w:rFonts w:eastAsia="PMingLiU"/>
          <w:b/>
          <w:lang w:val="ro-MD" w:eastAsia="zh-CN"/>
        </w:rPr>
      </w:pPr>
    </w:p>
    <w:p w14:paraId="07B48364" w14:textId="77777777" w:rsidR="00312F05" w:rsidRPr="00FF430B" w:rsidRDefault="00312F05" w:rsidP="00312F05">
      <w:pPr>
        <w:spacing w:line="276" w:lineRule="auto"/>
        <w:jc w:val="center"/>
        <w:rPr>
          <w:rFonts w:eastAsia="PMingLiU"/>
          <w:b/>
          <w:lang w:val="ro-MD" w:eastAsia="zh-CN"/>
        </w:rPr>
      </w:pPr>
    </w:p>
    <w:p w14:paraId="332159C3" w14:textId="77777777" w:rsidR="00312F05" w:rsidRPr="00FF430B" w:rsidRDefault="00312F05" w:rsidP="00312F05">
      <w:pPr>
        <w:spacing w:line="276" w:lineRule="auto"/>
        <w:jc w:val="center"/>
        <w:rPr>
          <w:rFonts w:eastAsia="PMingLiU"/>
          <w:b/>
          <w:lang w:val="ro-MD" w:eastAsia="zh-CN"/>
        </w:rPr>
      </w:pPr>
    </w:p>
    <w:p w14:paraId="217D5DCA" w14:textId="77777777" w:rsidR="00312F05" w:rsidRPr="00FF430B" w:rsidRDefault="00312F05" w:rsidP="00312F05">
      <w:pPr>
        <w:spacing w:line="276" w:lineRule="auto"/>
        <w:jc w:val="center"/>
        <w:rPr>
          <w:rFonts w:eastAsia="PMingLiU"/>
          <w:b/>
          <w:lang w:val="ro-MD" w:eastAsia="zh-CN"/>
        </w:rPr>
      </w:pPr>
    </w:p>
    <w:p w14:paraId="6183E0F4"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15</w:t>
      </w:r>
    </w:p>
    <w:p w14:paraId="1B59D0ED" w14:textId="77777777" w:rsidR="00312F05" w:rsidRPr="00FF430B" w:rsidRDefault="00312F05" w:rsidP="00312F05">
      <w:pPr>
        <w:jc w:val="right"/>
        <w:rPr>
          <w:noProof w:val="0"/>
          <w:lang w:val="ro-MD"/>
        </w:rPr>
      </w:pPr>
      <w:r w:rsidRPr="00FF430B">
        <w:rPr>
          <w:noProof w:val="0"/>
          <w:lang w:val="ro-MD"/>
        </w:rPr>
        <w:t>la Documentația standard nr._____</w:t>
      </w:r>
    </w:p>
    <w:p w14:paraId="5FB0D73B" w14:textId="77777777" w:rsidR="00312F05" w:rsidRPr="00FF430B" w:rsidRDefault="00312F05" w:rsidP="00312F05">
      <w:pPr>
        <w:jc w:val="right"/>
        <w:rPr>
          <w:noProof w:val="0"/>
          <w:lang w:val="ro-MD"/>
        </w:rPr>
      </w:pPr>
      <w:r w:rsidRPr="00FF430B">
        <w:rPr>
          <w:noProof w:val="0"/>
          <w:lang w:val="ro-MD"/>
        </w:rPr>
        <w:t>din “____” ________ 20___</w:t>
      </w:r>
    </w:p>
    <w:p w14:paraId="1E3DE90C" w14:textId="77777777" w:rsidR="00312F05" w:rsidRPr="00FF430B" w:rsidRDefault="00312F05" w:rsidP="00312F05">
      <w:pPr>
        <w:spacing w:line="276" w:lineRule="auto"/>
        <w:jc w:val="center"/>
        <w:rPr>
          <w:rFonts w:eastAsia="PMingLiU"/>
          <w:b/>
          <w:lang w:val="ro-MD" w:eastAsia="zh-CN"/>
        </w:rPr>
      </w:pPr>
    </w:p>
    <w:p w14:paraId="48223971" w14:textId="77777777" w:rsidR="00312F05" w:rsidRPr="00FF430B" w:rsidRDefault="00312F05" w:rsidP="00312F05">
      <w:pPr>
        <w:spacing w:line="276" w:lineRule="auto"/>
        <w:jc w:val="center"/>
        <w:rPr>
          <w:rFonts w:eastAsia="PMingLiU"/>
          <w:b/>
          <w:lang w:val="ro-MD" w:eastAsia="zh-CN"/>
        </w:rPr>
      </w:pPr>
    </w:p>
    <w:p w14:paraId="640273D9" w14:textId="77777777" w:rsidR="00312F05" w:rsidRPr="00FF430B" w:rsidRDefault="00312F05" w:rsidP="00312F05">
      <w:pPr>
        <w:spacing w:line="276" w:lineRule="auto"/>
        <w:jc w:val="center"/>
        <w:rPr>
          <w:rFonts w:eastAsia="PMingLiU"/>
          <w:b/>
          <w:noProof w:val="0"/>
          <w:lang w:val="ro-MD" w:eastAsia="zh-CN"/>
        </w:rPr>
      </w:pPr>
    </w:p>
    <w:p w14:paraId="4D2336D4" w14:textId="77777777" w:rsidR="00312F05" w:rsidRPr="00FF430B" w:rsidRDefault="00312F05" w:rsidP="00312F05">
      <w:pPr>
        <w:ind w:firstLine="709"/>
        <w:jc w:val="center"/>
        <w:rPr>
          <w:rFonts w:eastAsia="PMingLiU"/>
          <w:b/>
          <w:lang w:val="ro-MD" w:eastAsia="zh-CN"/>
        </w:rPr>
      </w:pPr>
      <w:r w:rsidRPr="00FF430B">
        <w:rPr>
          <w:rFonts w:eastAsia="PMingLiU"/>
          <w:b/>
          <w:lang w:val="ro-MD" w:eastAsia="zh-CN"/>
        </w:rPr>
        <w:t>DECLARAŢIE</w:t>
      </w:r>
    </w:p>
    <w:p w14:paraId="5AFB4B8A" w14:textId="77777777" w:rsidR="00312F05" w:rsidRPr="00FF430B" w:rsidRDefault="00312F05" w:rsidP="00312F05">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758DD5E1" w14:textId="77777777" w:rsidR="00312F05" w:rsidRPr="00FF430B" w:rsidRDefault="00312F05" w:rsidP="00312F05">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312F05" w:rsidRPr="00EC30C2" w14:paraId="4939A5B8" w14:textId="77777777" w:rsidTr="00F30D94">
        <w:trPr>
          <w:cantSplit/>
          <w:trHeight w:val="1942"/>
        </w:trPr>
        <w:tc>
          <w:tcPr>
            <w:tcW w:w="273" w:type="pct"/>
            <w:vAlign w:val="center"/>
          </w:tcPr>
          <w:p w14:paraId="5D531664" w14:textId="77777777" w:rsidR="00312F05" w:rsidRPr="00FF430B" w:rsidRDefault="00312F05" w:rsidP="00F30D94">
            <w:pPr>
              <w:tabs>
                <w:tab w:val="left" w:pos="567"/>
              </w:tabs>
              <w:jc w:val="center"/>
              <w:rPr>
                <w:b/>
                <w:bCs/>
                <w:lang w:val="ro-MD"/>
              </w:rPr>
            </w:pPr>
          </w:p>
          <w:p w14:paraId="578EEBB2" w14:textId="77777777" w:rsidR="00312F05" w:rsidRPr="00FF430B" w:rsidRDefault="00312F05" w:rsidP="00F30D94">
            <w:pPr>
              <w:tabs>
                <w:tab w:val="left" w:pos="567"/>
              </w:tabs>
              <w:jc w:val="center"/>
              <w:rPr>
                <w:b/>
                <w:bCs/>
                <w:lang w:val="ro-MD"/>
              </w:rPr>
            </w:pPr>
            <w:r w:rsidRPr="00FF430B">
              <w:rPr>
                <w:b/>
                <w:bCs/>
                <w:lang w:val="ro-MD"/>
              </w:rPr>
              <w:t>Nr.</w:t>
            </w:r>
          </w:p>
          <w:p w14:paraId="20F4DEB0" w14:textId="77777777" w:rsidR="00312F05" w:rsidRPr="00FF430B" w:rsidRDefault="00312F05" w:rsidP="00F30D94">
            <w:pPr>
              <w:tabs>
                <w:tab w:val="left" w:pos="567"/>
              </w:tabs>
              <w:jc w:val="center"/>
              <w:rPr>
                <w:b/>
                <w:bCs/>
                <w:lang w:val="ro-MD"/>
              </w:rPr>
            </w:pPr>
            <w:r w:rsidRPr="00FF430B">
              <w:rPr>
                <w:b/>
                <w:bCs/>
                <w:lang w:val="ro-MD"/>
              </w:rPr>
              <w:t>d/o</w:t>
            </w:r>
          </w:p>
        </w:tc>
        <w:tc>
          <w:tcPr>
            <w:tcW w:w="727" w:type="pct"/>
            <w:vAlign w:val="center"/>
          </w:tcPr>
          <w:p w14:paraId="6D0FC34D" w14:textId="77777777" w:rsidR="00312F05" w:rsidRPr="00FF430B" w:rsidRDefault="00312F05" w:rsidP="00F30D94">
            <w:pPr>
              <w:tabs>
                <w:tab w:val="left" w:pos="567"/>
                <w:tab w:val="left" w:pos="1134"/>
              </w:tabs>
              <w:ind w:left="360"/>
              <w:jc w:val="center"/>
              <w:outlineLvl w:val="0"/>
              <w:rPr>
                <w:b/>
                <w:bCs/>
                <w:lang w:val="ro-MD"/>
              </w:rPr>
            </w:pPr>
          </w:p>
          <w:p w14:paraId="10C4581D" w14:textId="77777777" w:rsidR="00312F05" w:rsidRPr="00FF430B" w:rsidRDefault="00312F05" w:rsidP="00F30D94">
            <w:pPr>
              <w:tabs>
                <w:tab w:val="left" w:pos="567"/>
              </w:tabs>
              <w:jc w:val="center"/>
              <w:rPr>
                <w:b/>
                <w:bCs/>
                <w:lang w:val="ro-MD"/>
              </w:rPr>
            </w:pPr>
            <w:r w:rsidRPr="00FF430B">
              <w:rPr>
                <w:b/>
                <w:bCs/>
                <w:lang w:val="ro-MD"/>
              </w:rPr>
              <w:t>Funcţia</w:t>
            </w:r>
          </w:p>
        </w:tc>
        <w:tc>
          <w:tcPr>
            <w:tcW w:w="1000" w:type="pct"/>
            <w:vAlign w:val="center"/>
          </w:tcPr>
          <w:p w14:paraId="5774FCD1" w14:textId="77777777" w:rsidR="00312F05" w:rsidRPr="00FF430B" w:rsidRDefault="00312F05" w:rsidP="00F30D94">
            <w:pPr>
              <w:tabs>
                <w:tab w:val="left" w:pos="567"/>
                <w:tab w:val="left" w:pos="1134"/>
              </w:tabs>
              <w:ind w:left="360"/>
              <w:jc w:val="center"/>
              <w:outlineLvl w:val="0"/>
              <w:rPr>
                <w:b/>
                <w:bCs/>
                <w:lang w:val="ro-MD"/>
              </w:rPr>
            </w:pPr>
          </w:p>
          <w:p w14:paraId="3E13C52D" w14:textId="77777777" w:rsidR="00312F05" w:rsidRPr="00FF430B" w:rsidRDefault="00312F05" w:rsidP="00F30D94">
            <w:pPr>
              <w:tabs>
                <w:tab w:val="left" w:pos="567"/>
              </w:tabs>
              <w:jc w:val="center"/>
              <w:rPr>
                <w:b/>
                <w:bCs/>
                <w:lang w:val="ro-MD"/>
              </w:rPr>
            </w:pPr>
            <w:r w:rsidRPr="00FF430B">
              <w:rPr>
                <w:b/>
                <w:bCs/>
                <w:lang w:val="ro-MD"/>
              </w:rPr>
              <w:t>Studii de specialitate</w:t>
            </w:r>
          </w:p>
        </w:tc>
        <w:tc>
          <w:tcPr>
            <w:tcW w:w="1036" w:type="pct"/>
            <w:vAlign w:val="center"/>
          </w:tcPr>
          <w:p w14:paraId="178034BA" w14:textId="77777777" w:rsidR="00312F05" w:rsidRPr="00FF430B" w:rsidRDefault="00312F05" w:rsidP="00F30D94">
            <w:pPr>
              <w:tabs>
                <w:tab w:val="left" w:pos="567"/>
              </w:tabs>
              <w:jc w:val="center"/>
              <w:rPr>
                <w:b/>
                <w:bCs/>
                <w:lang w:val="ro-MD"/>
              </w:rPr>
            </w:pPr>
            <w:r w:rsidRPr="00FF430B">
              <w:rPr>
                <w:b/>
                <w:bCs/>
                <w:lang w:val="ro-MD"/>
              </w:rPr>
              <w:t>Vechimea în  munca de specialitate (ani)</w:t>
            </w:r>
          </w:p>
        </w:tc>
        <w:tc>
          <w:tcPr>
            <w:tcW w:w="1056" w:type="pct"/>
            <w:vAlign w:val="center"/>
          </w:tcPr>
          <w:p w14:paraId="2C739432" w14:textId="77777777" w:rsidR="00312F05" w:rsidRPr="00FF430B" w:rsidRDefault="00312F05" w:rsidP="00F30D9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690906B9" w14:textId="77777777" w:rsidR="00312F05" w:rsidRPr="00FF430B" w:rsidRDefault="00312F05" w:rsidP="00F30D94">
            <w:pPr>
              <w:tabs>
                <w:tab w:val="left" w:pos="567"/>
              </w:tabs>
              <w:jc w:val="center"/>
              <w:rPr>
                <w:b/>
                <w:bCs/>
                <w:lang w:val="ro-MD"/>
              </w:rPr>
            </w:pPr>
            <w:r w:rsidRPr="00FF430B">
              <w:rPr>
                <w:b/>
                <w:bCs/>
                <w:lang w:val="ro-MD"/>
              </w:rPr>
              <w:t>Numărul certificatului de atestare</w:t>
            </w:r>
          </w:p>
          <w:p w14:paraId="1A53C8C4" w14:textId="77777777" w:rsidR="00312F05" w:rsidRPr="00FF430B" w:rsidRDefault="00312F05" w:rsidP="00F30D94">
            <w:pPr>
              <w:tabs>
                <w:tab w:val="left" w:pos="567"/>
              </w:tabs>
              <w:jc w:val="center"/>
              <w:rPr>
                <w:b/>
                <w:bCs/>
                <w:lang w:val="ro-MD"/>
              </w:rPr>
            </w:pPr>
            <w:r w:rsidRPr="00FF430B">
              <w:rPr>
                <w:b/>
                <w:bCs/>
                <w:lang w:val="ro-MD"/>
              </w:rPr>
              <w:t>și data eliberării</w:t>
            </w:r>
          </w:p>
          <w:p w14:paraId="1B49CDB7" w14:textId="77777777" w:rsidR="00312F05" w:rsidRPr="00FF430B" w:rsidRDefault="00312F05" w:rsidP="00F30D94">
            <w:pPr>
              <w:tabs>
                <w:tab w:val="left" w:pos="567"/>
                <w:tab w:val="left" w:pos="1134"/>
              </w:tabs>
              <w:ind w:left="360"/>
              <w:jc w:val="center"/>
              <w:outlineLvl w:val="0"/>
              <w:rPr>
                <w:b/>
                <w:bCs/>
                <w:lang w:val="ro-MD"/>
              </w:rPr>
            </w:pPr>
          </w:p>
          <w:p w14:paraId="79659608" w14:textId="77777777" w:rsidR="00312F05" w:rsidRPr="00FF430B" w:rsidRDefault="00312F05" w:rsidP="00F30D94">
            <w:pPr>
              <w:tabs>
                <w:tab w:val="left" w:pos="567"/>
                <w:tab w:val="left" w:pos="1134"/>
              </w:tabs>
              <w:ind w:left="360"/>
              <w:jc w:val="center"/>
              <w:outlineLvl w:val="0"/>
              <w:rPr>
                <w:b/>
                <w:bCs/>
                <w:lang w:val="ro-MD"/>
              </w:rPr>
            </w:pPr>
          </w:p>
        </w:tc>
      </w:tr>
      <w:tr w:rsidR="00312F05" w:rsidRPr="00EC30C2" w14:paraId="1D196C8C" w14:textId="77777777" w:rsidTr="00F30D94">
        <w:trPr>
          <w:cantSplit/>
          <w:trHeight w:val="320"/>
        </w:trPr>
        <w:tc>
          <w:tcPr>
            <w:tcW w:w="273" w:type="pct"/>
          </w:tcPr>
          <w:p w14:paraId="43976494" w14:textId="77777777" w:rsidR="00312F05" w:rsidRPr="00FF430B" w:rsidRDefault="00312F05" w:rsidP="00F30D94">
            <w:pPr>
              <w:tabs>
                <w:tab w:val="left" w:pos="567"/>
                <w:tab w:val="left" w:pos="1134"/>
              </w:tabs>
              <w:ind w:left="360"/>
              <w:jc w:val="both"/>
              <w:outlineLvl w:val="0"/>
              <w:rPr>
                <w:b/>
                <w:bCs/>
                <w:lang w:val="ro-MD"/>
              </w:rPr>
            </w:pPr>
          </w:p>
        </w:tc>
        <w:tc>
          <w:tcPr>
            <w:tcW w:w="727" w:type="pct"/>
          </w:tcPr>
          <w:p w14:paraId="21FA485A" w14:textId="77777777" w:rsidR="00312F05" w:rsidRPr="00FF430B" w:rsidRDefault="00312F05" w:rsidP="00F30D94">
            <w:pPr>
              <w:tabs>
                <w:tab w:val="left" w:pos="567"/>
              </w:tabs>
              <w:jc w:val="both"/>
              <w:rPr>
                <w:b/>
                <w:bCs/>
                <w:lang w:val="ro-MD"/>
              </w:rPr>
            </w:pPr>
            <w:r w:rsidRPr="00FF430B">
              <w:rPr>
                <w:b/>
                <w:bCs/>
                <w:lang w:val="ro-MD"/>
              </w:rPr>
              <w:t>1</w:t>
            </w:r>
          </w:p>
        </w:tc>
        <w:tc>
          <w:tcPr>
            <w:tcW w:w="1000" w:type="pct"/>
          </w:tcPr>
          <w:p w14:paraId="19B65C38" w14:textId="77777777" w:rsidR="00312F05" w:rsidRPr="00FF430B" w:rsidRDefault="00312F05" w:rsidP="00F30D94">
            <w:pPr>
              <w:tabs>
                <w:tab w:val="left" w:pos="567"/>
              </w:tabs>
              <w:jc w:val="both"/>
              <w:rPr>
                <w:b/>
                <w:bCs/>
                <w:lang w:val="ro-MD"/>
              </w:rPr>
            </w:pPr>
            <w:r w:rsidRPr="00FF430B">
              <w:rPr>
                <w:b/>
                <w:bCs/>
                <w:lang w:val="ro-MD"/>
              </w:rPr>
              <w:t>2</w:t>
            </w:r>
          </w:p>
        </w:tc>
        <w:tc>
          <w:tcPr>
            <w:tcW w:w="1036" w:type="pct"/>
          </w:tcPr>
          <w:p w14:paraId="03FC9AAD" w14:textId="77777777" w:rsidR="00312F05" w:rsidRPr="00FF430B" w:rsidRDefault="00312F05" w:rsidP="00F30D94">
            <w:pPr>
              <w:tabs>
                <w:tab w:val="left" w:pos="567"/>
              </w:tabs>
              <w:jc w:val="both"/>
              <w:rPr>
                <w:b/>
                <w:bCs/>
                <w:lang w:val="ro-MD"/>
              </w:rPr>
            </w:pPr>
            <w:r w:rsidRPr="00FF430B">
              <w:rPr>
                <w:b/>
                <w:bCs/>
                <w:lang w:val="ro-MD"/>
              </w:rPr>
              <w:t>3</w:t>
            </w:r>
          </w:p>
        </w:tc>
        <w:tc>
          <w:tcPr>
            <w:tcW w:w="1056" w:type="pct"/>
          </w:tcPr>
          <w:p w14:paraId="0CC69985" w14:textId="77777777" w:rsidR="00312F05" w:rsidRPr="00FF430B" w:rsidRDefault="00312F05" w:rsidP="00F30D94">
            <w:pPr>
              <w:tabs>
                <w:tab w:val="left" w:pos="567"/>
              </w:tabs>
              <w:jc w:val="both"/>
              <w:rPr>
                <w:b/>
                <w:bCs/>
                <w:lang w:val="ro-MD"/>
              </w:rPr>
            </w:pPr>
            <w:r w:rsidRPr="00FF430B">
              <w:rPr>
                <w:b/>
                <w:bCs/>
                <w:lang w:val="ro-MD"/>
              </w:rPr>
              <w:t>4</w:t>
            </w:r>
          </w:p>
        </w:tc>
        <w:tc>
          <w:tcPr>
            <w:tcW w:w="908" w:type="pct"/>
          </w:tcPr>
          <w:p w14:paraId="39FC3F69" w14:textId="77777777" w:rsidR="00312F05" w:rsidRPr="00FF430B" w:rsidRDefault="00312F05" w:rsidP="00F30D94">
            <w:pPr>
              <w:tabs>
                <w:tab w:val="left" w:pos="567"/>
              </w:tabs>
              <w:jc w:val="both"/>
              <w:rPr>
                <w:b/>
                <w:bCs/>
                <w:lang w:val="ro-MD"/>
              </w:rPr>
            </w:pPr>
            <w:r w:rsidRPr="00FF430B">
              <w:rPr>
                <w:b/>
                <w:bCs/>
                <w:lang w:val="ro-MD"/>
              </w:rPr>
              <w:t>5</w:t>
            </w:r>
          </w:p>
        </w:tc>
      </w:tr>
      <w:tr w:rsidR="00312F05" w:rsidRPr="00EC30C2" w14:paraId="4DD39436" w14:textId="77777777" w:rsidTr="00F30D94">
        <w:trPr>
          <w:cantSplit/>
          <w:trHeight w:val="140"/>
        </w:trPr>
        <w:tc>
          <w:tcPr>
            <w:tcW w:w="273" w:type="pct"/>
          </w:tcPr>
          <w:p w14:paraId="736602AF"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2B81ECE2" w14:textId="77777777" w:rsidR="00312F05" w:rsidRPr="00FF430B" w:rsidRDefault="00312F05" w:rsidP="00F30D94">
            <w:pPr>
              <w:tabs>
                <w:tab w:val="left" w:pos="567"/>
              </w:tabs>
              <w:jc w:val="both"/>
              <w:rPr>
                <w:bCs/>
                <w:lang w:val="ro-MD"/>
              </w:rPr>
            </w:pPr>
            <w:r w:rsidRPr="00FF430B">
              <w:rPr>
                <w:bCs/>
                <w:lang w:val="ro-MD"/>
              </w:rPr>
              <w:t>Arhitect-șef</w:t>
            </w:r>
          </w:p>
        </w:tc>
        <w:tc>
          <w:tcPr>
            <w:tcW w:w="1000" w:type="pct"/>
          </w:tcPr>
          <w:p w14:paraId="326976F0"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1304B10D"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36090DB9"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14604F6C"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2B451CE0" w14:textId="77777777" w:rsidTr="00F30D94">
        <w:trPr>
          <w:cantSplit/>
          <w:trHeight w:val="140"/>
        </w:trPr>
        <w:tc>
          <w:tcPr>
            <w:tcW w:w="273" w:type="pct"/>
          </w:tcPr>
          <w:p w14:paraId="48E9BB60"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49C630F5" w14:textId="77777777" w:rsidR="00312F05" w:rsidRPr="00FF430B" w:rsidRDefault="00312F05" w:rsidP="00F30D94">
            <w:pPr>
              <w:tabs>
                <w:tab w:val="left" w:pos="567"/>
              </w:tabs>
              <w:jc w:val="both"/>
              <w:rPr>
                <w:bCs/>
                <w:lang w:val="ro-MD"/>
              </w:rPr>
            </w:pPr>
            <w:r w:rsidRPr="00FF430B">
              <w:rPr>
                <w:bCs/>
                <w:lang w:val="ro-MD"/>
              </w:rPr>
              <w:t>Inginer-șef</w:t>
            </w:r>
          </w:p>
        </w:tc>
        <w:tc>
          <w:tcPr>
            <w:tcW w:w="1000" w:type="pct"/>
          </w:tcPr>
          <w:p w14:paraId="53511419"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687CEEE7"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1BE5FC5F"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610F83EE"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5DD15D1B" w14:textId="77777777" w:rsidTr="00F30D94">
        <w:trPr>
          <w:cantSplit/>
          <w:trHeight w:val="140"/>
        </w:trPr>
        <w:tc>
          <w:tcPr>
            <w:tcW w:w="273" w:type="pct"/>
          </w:tcPr>
          <w:p w14:paraId="157187EE"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3F788509" w14:textId="77777777" w:rsidR="00312F05" w:rsidRPr="00FF430B" w:rsidRDefault="00312F05" w:rsidP="00F30D94">
            <w:pPr>
              <w:tabs>
                <w:tab w:val="left" w:pos="567"/>
              </w:tabs>
              <w:jc w:val="both"/>
              <w:rPr>
                <w:bCs/>
                <w:lang w:val="ro-MD"/>
              </w:rPr>
            </w:pPr>
            <w:r w:rsidRPr="00FF430B">
              <w:rPr>
                <w:bCs/>
                <w:lang w:val="ro-MD"/>
              </w:rPr>
              <w:t>Diriginţi de şantier</w:t>
            </w:r>
          </w:p>
        </w:tc>
        <w:tc>
          <w:tcPr>
            <w:tcW w:w="1000" w:type="pct"/>
          </w:tcPr>
          <w:p w14:paraId="0D94805E"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150D3E50"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381C4453"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2F760603"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13AFDD9D" w14:textId="77777777" w:rsidTr="00F30D94">
        <w:trPr>
          <w:cantSplit/>
          <w:trHeight w:val="140"/>
        </w:trPr>
        <w:tc>
          <w:tcPr>
            <w:tcW w:w="273" w:type="pct"/>
          </w:tcPr>
          <w:p w14:paraId="43EDC19B"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13292743" w14:textId="77777777" w:rsidR="00312F05" w:rsidRPr="00FF430B" w:rsidRDefault="00312F05" w:rsidP="00F30D94">
            <w:pPr>
              <w:tabs>
                <w:tab w:val="left" w:pos="567"/>
              </w:tabs>
              <w:jc w:val="both"/>
              <w:rPr>
                <w:bCs/>
                <w:lang w:val="ro-MD"/>
              </w:rPr>
            </w:pPr>
            <w:r w:rsidRPr="00FF430B">
              <w:rPr>
                <w:bCs/>
                <w:lang w:val="ro-MD"/>
              </w:rPr>
              <w:t>Maiştri</w:t>
            </w:r>
          </w:p>
        </w:tc>
        <w:tc>
          <w:tcPr>
            <w:tcW w:w="1000" w:type="pct"/>
          </w:tcPr>
          <w:p w14:paraId="2CD3E18D"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57809824"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7B598693"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348CAC04"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0B6442E4" w14:textId="77777777" w:rsidTr="00F30D94">
        <w:trPr>
          <w:cantSplit/>
          <w:trHeight w:val="1270"/>
        </w:trPr>
        <w:tc>
          <w:tcPr>
            <w:tcW w:w="273" w:type="pct"/>
          </w:tcPr>
          <w:p w14:paraId="5CD58070"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05AD2F91" w14:textId="77777777" w:rsidR="00312F05" w:rsidRPr="00FF430B" w:rsidRDefault="00312F05" w:rsidP="00F30D94">
            <w:pPr>
              <w:tabs>
                <w:tab w:val="left" w:pos="567"/>
              </w:tabs>
              <w:jc w:val="both"/>
              <w:rPr>
                <w:bCs/>
                <w:lang w:val="ro-MD"/>
              </w:rPr>
            </w:pPr>
            <w:r w:rsidRPr="00FF430B">
              <w:rPr>
                <w:bCs/>
                <w:lang w:val="ro-MD"/>
              </w:rPr>
              <w:t>Specialişti</w:t>
            </w:r>
          </w:p>
          <w:p w14:paraId="60069036" w14:textId="77777777" w:rsidR="00312F05" w:rsidRPr="00FF430B" w:rsidRDefault="00312F05" w:rsidP="00F30D94">
            <w:pPr>
              <w:tabs>
                <w:tab w:val="left" w:pos="567"/>
              </w:tabs>
              <w:jc w:val="both"/>
              <w:rPr>
                <w:bCs/>
                <w:lang w:val="ro-MD"/>
              </w:rPr>
            </w:pPr>
            <w:r w:rsidRPr="00FF430B">
              <w:rPr>
                <w:bCs/>
                <w:lang w:val="ro-MD"/>
              </w:rPr>
              <w:t>……………</w:t>
            </w:r>
          </w:p>
          <w:p w14:paraId="76D74CD8" w14:textId="77777777" w:rsidR="00312F05" w:rsidRPr="00FF430B" w:rsidRDefault="00312F05" w:rsidP="00F30D94">
            <w:pPr>
              <w:tabs>
                <w:tab w:val="left" w:pos="567"/>
              </w:tabs>
              <w:jc w:val="both"/>
              <w:rPr>
                <w:bCs/>
                <w:lang w:val="ro-MD"/>
              </w:rPr>
            </w:pPr>
            <w:r w:rsidRPr="00FF430B">
              <w:rPr>
                <w:bCs/>
                <w:lang w:val="ro-MD"/>
              </w:rPr>
              <w:t>……………</w:t>
            </w:r>
          </w:p>
          <w:p w14:paraId="3CABE385" w14:textId="77777777" w:rsidR="00312F05" w:rsidRPr="00FF430B" w:rsidRDefault="00312F05" w:rsidP="00F30D94">
            <w:pPr>
              <w:tabs>
                <w:tab w:val="left" w:pos="567"/>
              </w:tabs>
              <w:jc w:val="both"/>
              <w:rPr>
                <w:bCs/>
                <w:lang w:val="ro-MD"/>
              </w:rPr>
            </w:pPr>
            <w:r w:rsidRPr="00FF430B">
              <w:rPr>
                <w:bCs/>
                <w:lang w:val="ro-MD"/>
              </w:rPr>
              <w:t>…………….</w:t>
            </w:r>
          </w:p>
        </w:tc>
        <w:tc>
          <w:tcPr>
            <w:tcW w:w="1000" w:type="pct"/>
          </w:tcPr>
          <w:p w14:paraId="29443245"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38494973"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6E938615"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2C8BD482" w14:textId="77777777" w:rsidR="00312F05" w:rsidRPr="00FF430B" w:rsidRDefault="00312F05" w:rsidP="00F30D94">
            <w:pPr>
              <w:keepNext/>
              <w:keepLines/>
              <w:tabs>
                <w:tab w:val="left" w:pos="567"/>
              </w:tabs>
              <w:spacing w:before="200"/>
              <w:jc w:val="both"/>
              <w:outlineLvl w:val="2"/>
              <w:rPr>
                <w:bCs/>
                <w:lang w:val="ro-MD"/>
              </w:rPr>
            </w:pPr>
          </w:p>
        </w:tc>
      </w:tr>
    </w:tbl>
    <w:p w14:paraId="2066D921" w14:textId="77777777" w:rsidR="00312F05" w:rsidRPr="00FF430B" w:rsidRDefault="00312F05" w:rsidP="00312F05">
      <w:pPr>
        <w:jc w:val="both"/>
        <w:rPr>
          <w:rFonts w:eastAsia="PMingLiU"/>
          <w:lang w:val="ro-MD" w:eastAsia="zh-CN"/>
        </w:rPr>
      </w:pPr>
    </w:p>
    <w:p w14:paraId="24A49896"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597E84E9"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65BDD75A"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3EFB8970"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52D45D30" w14:textId="77777777" w:rsidR="00312F05" w:rsidRPr="00FF430B" w:rsidRDefault="00312F05" w:rsidP="00312F05">
      <w:pPr>
        <w:spacing w:after="200" w:line="276" w:lineRule="auto"/>
        <w:rPr>
          <w:rFonts w:eastAsia="PMingLiU"/>
          <w:lang w:val="ro-MD" w:eastAsia="zh-CN"/>
        </w:rPr>
      </w:pPr>
    </w:p>
    <w:p w14:paraId="3807C990" w14:textId="77777777" w:rsidR="00312F05" w:rsidRPr="00FF430B" w:rsidRDefault="00312F05" w:rsidP="00312F05">
      <w:pPr>
        <w:spacing w:line="276" w:lineRule="auto"/>
        <w:jc w:val="center"/>
        <w:rPr>
          <w:rFonts w:eastAsia="PMingLiU"/>
          <w:b/>
          <w:lang w:val="ro-MD" w:eastAsia="zh-CN"/>
        </w:rPr>
      </w:pPr>
    </w:p>
    <w:p w14:paraId="1DCC6BF6" w14:textId="77777777" w:rsidR="00312F05" w:rsidRPr="00FF430B" w:rsidRDefault="00312F05" w:rsidP="00312F05">
      <w:pPr>
        <w:spacing w:line="276" w:lineRule="auto"/>
        <w:jc w:val="center"/>
        <w:rPr>
          <w:rFonts w:eastAsia="PMingLiU"/>
          <w:b/>
          <w:lang w:val="ro-MD" w:eastAsia="zh-CN"/>
        </w:rPr>
      </w:pPr>
    </w:p>
    <w:p w14:paraId="46567D41" w14:textId="77777777" w:rsidR="00312F05" w:rsidRPr="00FF430B" w:rsidRDefault="00312F05" w:rsidP="00312F05">
      <w:pPr>
        <w:spacing w:line="276" w:lineRule="auto"/>
        <w:jc w:val="center"/>
        <w:rPr>
          <w:rFonts w:eastAsia="PMingLiU"/>
          <w:b/>
          <w:lang w:val="ro-MD" w:eastAsia="zh-CN"/>
        </w:rPr>
      </w:pPr>
    </w:p>
    <w:p w14:paraId="7F100BFD" w14:textId="77777777" w:rsidR="00312F05" w:rsidRPr="00FF430B" w:rsidRDefault="00312F05" w:rsidP="00312F05">
      <w:pPr>
        <w:spacing w:line="276" w:lineRule="auto"/>
        <w:jc w:val="center"/>
        <w:rPr>
          <w:rFonts w:eastAsia="PMingLiU"/>
          <w:b/>
          <w:lang w:val="ro-MD" w:eastAsia="zh-CN"/>
        </w:rPr>
      </w:pPr>
    </w:p>
    <w:p w14:paraId="25A8DFE6" w14:textId="77777777" w:rsidR="00312F05" w:rsidRPr="00FF430B" w:rsidRDefault="00312F05" w:rsidP="00312F05">
      <w:pPr>
        <w:spacing w:line="276" w:lineRule="auto"/>
        <w:jc w:val="center"/>
        <w:rPr>
          <w:rFonts w:eastAsia="PMingLiU"/>
          <w:b/>
          <w:lang w:val="ro-MD" w:eastAsia="zh-CN"/>
        </w:rPr>
      </w:pPr>
    </w:p>
    <w:p w14:paraId="5AA23F1D" w14:textId="77777777" w:rsidR="00312F05" w:rsidRPr="00FF430B" w:rsidRDefault="00312F05" w:rsidP="00312F05">
      <w:pPr>
        <w:spacing w:line="276" w:lineRule="auto"/>
        <w:jc w:val="center"/>
        <w:rPr>
          <w:rFonts w:eastAsia="PMingLiU"/>
          <w:b/>
          <w:lang w:val="ro-MD" w:eastAsia="zh-CN"/>
        </w:rPr>
      </w:pPr>
    </w:p>
    <w:p w14:paraId="1D5C1D18" w14:textId="77777777" w:rsidR="00312F05" w:rsidRPr="00FF430B" w:rsidRDefault="00312F05" w:rsidP="00312F05">
      <w:pPr>
        <w:spacing w:line="276" w:lineRule="auto"/>
        <w:jc w:val="center"/>
        <w:rPr>
          <w:rFonts w:eastAsia="PMingLiU"/>
          <w:b/>
          <w:lang w:val="ro-MD" w:eastAsia="zh-CN"/>
        </w:rPr>
      </w:pPr>
    </w:p>
    <w:p w14:paraId="71D4E839" w14:textId="77777777" w:rsidR="00312F05" w:rsidRPr="00FF430B" w:rsidRDefault="00312F05" w:rsidP="00312F05">
      <w:pPr>
        <w:spacing w:line="276" w:lineRule="auto"/>
        <w:jc w:val="center"/>
        <w:rPr>
          <w:rFonts w:eastAsia="PMingLiU"/>
          <w:b/>
          <w:lang w:val="ro-MD" w:eastAsia="zh-CN"/>
        </w:rPr>
      </w:pPr>
    </w:p>
    <w:p w14:paraId="0FDDCFFE" w14:textId="77777777" w:rsidR="00312F05" w:rsidRPr="00FF430B" w:rsidRDefault="00312F05" w:rsidP="00312F05">
      <w:pPr>
        <w:spacing w:line="276" w:lineRule="auto"/>
        <w:jc w:val="center"/>
        <w:rPr>
          <w:rFonts w:eastAsia="PMingLiU"/>
          <w:b/>
          <w:lang w:val="ro-MD" w:eastAsia="zh-CN"/>
        </w:rPr>
      </w:pPr>
    </w:p>
    <w:p w14:paraId="4B80EB5C" w14:textId="77777777" w:rsidR="00312F05" w:rsidRPr="00FF430B" w:rsidRDefault="00312F05" w:rsidP="00312F05">
      <w:pPr>
        <w:spacing w:line="276" w:lineRule="auto"/>
        <w:jc w:val="center"/>
        <w:rPr>
          <w:rFonts w:eastAsia="PMingLiU"/>
          <w:b/>
          <w:lang w:val="ro-MD" w:eastAsia="zh-CN"/>
        </w:rPr>
      </w:pPr>
    </w:p>
    <w:p w14:paraId="2BD20915" w14:textId="77777777" w:rsidR="00312F05" w:rsidRPr="00FF430B" w:rsidRDefault="00312F05" w:rsidP="00312F05">
      <w:pPr>
        <w:spacing w:line="276" w:lineRule="auto"/>
        <w:jc w:val="center"/>
        <w:rPr>
          <w:rFonts w:eastAsia="PMingLiU"/>
          <w:b/>
          <w:lang w:val="ro-MD" w:eastAsia="zh-CN"/>
        </w:rPr>
      </w:pPr>
    </w:p>
    <w:p w14:paraId="33B32A3E" w14:textId="77777777" w:rsidR="00312F05" w:rsidRPr="00FF430B" w:rsidRDefault="00312F05" w:rsidP="00312F05">
      <w:pPr>
        <w:spacing w:line="276" w:lineRule="auto"/>
        <w:jc w:val="center"/>
        <w:rPr>
          <w:rFonts w:eastAsia="PMingLiU"/>
          <w:b/>
          <w:lang w:val="ro-MD" w:eastAsia="zh-CN"/>
        </w:rPr>
      </w:pPr>
    </w:p>
    <w:p w14:paraId="7B686E87" w14:textId="77777777" w:rsidR="00312F05" w:rsidRPr="00FF430B" w:rsidRDefault="00312F05" w:rsidP="00312F05">
      <w:pPr>
        <w:spacing w:line="276" w:lineRule="auto"/>
        <w:jc w:val="center"/>
        <w:rPr>
          <w:rFonts w:eastAsia="PMingLiU"/>
          <w:b/>
          <w:lang w:val="ro-MD" w:eastAsia="zh-CN"/>
        </w:rPr>
      </w:pPr>
    </w:p>
    <w:p w14:paraId="7065215C" w14:textId="77777777" w:rsidR="00312F05" w:rsidRPr="00FF430B" w:rsidRDefault="00312F05" w:rsidP="00312F05">
      <w:pPr>
        <w:spacing w:line="276" w:lineRule="auto"/>
        <w:jc w:val="center"/>
        <w:rPr>
          <w:rFonts w:eastAsia="PMingLiU"/>
          <w:b/>
          <w:lang w:val="ro-MD" w:eastAsia="zh-CN"/>
        </w:rPr>
      </w:pPr>
    </w:p>
    <w:p w14:paraId="72BDAB0C" w14:textId="77777777" w:rsidR="00312F05" w:rsidRPr="00FF430B" w:rsidRDefault="00312F05" w:rsidP="00312F05">
      <w:pPr>
        <w:spacing w:line="276" w:lineRule="auto"/>
        <w:jc w:val="center"/>
        <w:rPr>
          <w:rFonts w:eastAsia="PMingLiU"/>
          <w:b/>
          <w:lang w:val="ro-MD" w:eastAsia="zh-CN"/>
        </w:rPr>
      </w:pPr>
    </w:p>
    <w:p w14:paraId="7157E976" w14:textId="77777777" w:rsidR="00312F05" w:rsidRPr="00FF430B" w:rsidRDefault="00312F05" w:rsidP="00312F05">
      <w:pPr>
        <w:spacing w:line="276" w:lineRule="auto"/>
        <w:jc w:val="center"/>
        <w:rPr>
          <w:rFonts w:eastAsia="PMingLiU"/>
          <w:b/>
          <w:lang w:val="ro-MD" w:eastAsia="zh-CN"/>
        </w:rPr>
      </w:pPr>
    </w:p>
    <w:p w14:paraId="54A448AE" w14:textId="77777777" w:rsidR="00312F05" w:rsidRPr="00FF430B" w:rsidRDefault="00312F05" w:rsidP="00312F05">
      <w:pPr>
        <w:jc w:val="right"/>
        <w:rPr>
          <w:noProof w:val="0"/>
          <w:lang w:val="ro-MD"/>
        </w:rPr>
      </w:pPr>
    </w:p>
    <w:p w14:paraId="47B0870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22</w:t>
      </w:r>
    </w:p>
    <w:p w14:paraId="5A3A02F2" w14:textId="77777777" w:rsidR="00312F05" w:rsidRPr="00FF430B" w:rsidRDefault="00312F05" w:rsidP="00312F05">
      <w:pPr>
        <w:jc w:val="right"/>
        <w:rPr>
          <w:noProof w:val="0"/>
          <w:lang w:val="ro-MD"/>
        </w:rPr>
      </w:pPr>
      <w:r w:rsidRPr="00FF430B">
        <w:rPr>
          <w:noProof w:val="0"/>
          <w:lang w:val="ro-MD"/>
        </w:rPr>
        <w:t>la Documentația standard nr._____</w:t>
      </w:r>
    </w:p>
    <w:p w14:paraId="7E8FD61A" w14:textId="77777777" w:rsidR="00312F05" w:rsidRPr="00FF430B" w:rsidRDefault="00312F05" w:rsidP="00312F05">
      <w:pPr>
        <w:jc w:val="right"/>
        <w:rPr>
          <w:noProof w:val="0"/>
          <w:lang w:val="ro-MD"/>
        </w:rPr>
      </w:pPr>
      <w:r w:rsidRPr="00FF430B">
        <w:rPr>
          <w:noProof w:val="0"/>
          <w:lang w:val="ro-MD"/>
        </w:rPr>
        <w:t>din “____” ________ 20___</w:t>
      </w:r>
    </w:p>
    <w:p w14:paraId="6F159BA1" w14:textId="77777777" w:rsidR="00312F05" w:rsidRPr="00FF430B" w:rsidRDefault="00312F05" w:rsidP="00312F05">
      <w:pPr>
        <w:tabs>
          <w:tab w:val="left" w:pos="567"/>
        </w:tabs>
        <w:jc w:val="center"/>
        <w:rPr>
          <w:b/>
          <w:color w:val="000000"/>
          <w:w w:val="90"/>
          <w:lang w:val="ro-MD"/>
        </w:rPr>
      </w:pPr>
    </w:p>
    <w:p w14:paraId="2B0056D1" w14:textId="77777777" w:rsidR="00312F05" w:rsidRPr="00FF430B" w:rsidRDefault="00312F05" w:rsidP="00312F05">
      <w:pPr>
        <w:spacing w:before="72" w:line="292" w:lineRule="auto"/>
        <w:jc w:val="center"/>
        <w:rPr>
          <w:b/>
          <w:color w:val="000000"/>
          <w:w w:val="90"/>
          <w:lang w:val="ro-MD"/>
        </w:rPr>
      </w:pPr>
      <w:r w:rsidRPr="00FF430B">
        <w:rPr>
          <w:b/>
          <w:color w:val="000000"/>
          <w:w w:val="90"/>
          <w:lang w:val="ro-MD"/>
        </w:rPr>
        <w:t>(Antetul instituției)</w:t>
      </w:r>
    </w:p>
    <w:p w14:paraId="470F55FC" w14:textId="77777777" w:rsidR="00312F05" w:rsidRPr="00FF430B" w:rsidRDefault="00312F05" w:rsidP="00312F05">
      <w:pPr>
        <w:spacing w:before="72" w:line="292" w:lineRule="auto"/>
        <w:jc w:val="center"/>
        <w:rPr>
          <w:b/>
          <w:color w:val="000000"/>
          <w:w w:val="90"/>
          <w:sz w:val="28"/>
          <w:szCs w:val="28"/>
          <w:lang w:val="ro-MD"/>
        </w:rPr>
      </w:pPr>
      <w:r w:rsidRPr="00FF430B">
        <w:rPr>
          <w:b/>
          <w:color w:val="000000"/>
          <w:w w:val="90"/>
          <w:lang w:val="ro-MD"/>
        </w:rPr>
        <w:t>~~~~~~~~~~~~~~~~~~~~~~~~~~~~~~~~~~~~~~~~~~~~~~~~~~~~~~~~~~~~~~~~~~~~~~~</w:t>
      </w:r>
    </w:p>
    <w:p w14:paraId="32627805" w14:textId="77777777" w:rsidR="00312F05" w:rsidRPr="00FF430B" w:rsidRDefault="00312F05" w:rsidP="00312F05">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14:paraId="06A318A2" w14:textId="77777777" w:rsidR="00312F05" w:rsidRPr="00FF430B" w:rsidRDefault="00312F05" w:rsidP="00312F05">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39F4B6E6" w14:textId="77777777" w:rsidR="00312F05" w:rsidRPr="00FF430B" w:rsidRDefault="00312F05" w:rsidP="00312F05">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7C196A4C" w14:textId="77777777" w:rsidR="00312F05" w:rsidRPr="00FF430B" w:rsidRDefault="00312F05" w:rsidP="00312F05">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760FD028" w14:textId="77777777" w:rsidR="00312F05" w:rsidRPr="00FF430B" w:rsidRDefault="00312F05" w:rsidP="00312F05">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57B173C2"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4DB2C29A"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DE061B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411862C"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312F05" w:rsidRPr="00EC30C2" w14:paraId="0639EC37" w14:textId="77777777" w:rsidTr="00F30D94">
        <w:tc>
          <w:tcPr>
            <w:tcW w:w="471" w:type="dxa"/>
          </w:tcPr>
          <w:p w14:paraId="2F54ED8C"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6829EA1A" w14:textId="77777777" w:rsidR="00312F05" w:rsidRPr="00FF430B" w:rsidRDefault="00312F05" w:rsidP="00F30D94">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B06C3E9" w14:textId="77777777" w:rsidR="00312F05" w:rsidRPr="00FF430B" w:rsidRDefault="00312F05" w:rsidP="00F30D94">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967AAA"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50ECAE5D"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2EA0120"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312F05" w:rsidRPr="00EC30C2" w14:paraId="4B331F4F" w14:textId="77777777" w:rsidTr="00F30D94">
        <w:trPr>
          <w:trHeight w:val="540"/>
        </w:trPr>
        <w:tc>
          <w:tcPr>
            <w:tcW w:w="471" w:type="dxa"/>
            <w:vMerge w:val="restart"/>
          </w:tcPr>
          <w:p w14:paraId="7727A74F"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74A7DC8"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0FC833B5"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0E745643" w14:textId="77777777" w:rsidR="00312F05" w:rsidRPr="00FF430B" w:rsidRDefault="00312F05" w:rsidP="00F30D94">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14:paraId="201E01F6"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563" w:type="dxa"/>
          </w:tcPr>
          <w:p w14:paraId="3A3E07FE"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846" w:type="dxa"/>
          </w:tcPr>
          <w:p w14:paraId="78C57C01"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r>
      <w:tr w:rsidR="00312F05" w:rsidRPr="00EC30C2" w14:paraId="50FF1EB4" w14:textId="77777777" w:rsidTr="00F30D94">
        <w:trPr>
          <w:trHeight w:val="1380"/>
        </w:trPr>
        <w:tc>
          <w:tcPr>
            <w:tcW w:w="471" w:type="dxa"/>
            <w:vMerge/>
          </w:tcPr>
          <w:p w14:paraId="0344F7BD"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3751" w:type="dxa"/>
            <w:vMerge/>
          </w:tcPr>
          <w:p w14:paraId="07E0BF91" w14:textId="77777777" w:rsidR="00312F05" w:rsidRPr="00FF430B" w:rsidRDefault="00312F05" w:rsidP="00F30D94">
            <w:pPr>
              <w:tabs>
                <w:tab w:val="left" w:leader="underscore" w:pos="6465"/>
                <w:tab w:val="right" w:leader="underscore" w:pos="9777"/>
              </w:tabs>
              <w:jc w:val="both"/>
              <w:rPr>
                <w:rFonts w:eastAsia="PMingLiU"/>
                <w:lang w:val="ro-MD" w:eastAsia="zh-CN"/>
              </w:rPr>
            </w:pPr>
          </w:p>
        </w:tc>
        <w:tc>
          <w:tcPr>
            <w:tcW w:w="4001" w:type="dxa"/>
          </w:tcPr>
          <w:p w14:paraId="5421D01B"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30396FA5"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267CE15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FDC81C5"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96B35E2"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0609696C" w14:textId="77777777" w:rsidTr="00F30D94">
        <w:trPr>
          <w:trHeight w:val="420"/>
        </w:trPr>
        <w:tc>
          <w:tcPr>
            <w:tcW w:w="471" w:type="dxa"/>
            <w:vMerge w:val="restart"/>
          </w:tcPr>
          <w:p w14:paraId="6649C60A"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3F67FE"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16854681"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11EE846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65B20F8"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10C75A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023C6D3" w14:textId="77777777" w:rsidTr="00F30D94">
        <w:trPr>
          <w:trHeight w:val="535"/>
        </w:trPr>
        <w:tc>
          <w:tcPr>
            <w:tcW w:w="471" w:type="dxa"/>
            <w:vMerge/>
          </w:tcPr>
          <w:p w14:paraId="321E161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74289F5"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EB363C7" w14:textId="77777777" w:rsidR="00312F05" w:rsidRPr="00FF430B" w:rsidRDefault="00312F05" w:rsidP="00F30D94">
            <w:pPr>
              <w:tabs>
                <w:tab w:val="left" w:leader="underscore" w:pos="6465"/>
                <w:tab w:val="right" w:leader="underscore" w:pos="9777"/>
              </w:tabs>
              <w:jc w:val="both"/>
              <w:rPr>
                <w:rFonts w:eastAsia="PMingLiU"/>
                <w:lang w:val="ro-MD" w:eastAsia="zh-CN"/>
              </w:rPr>
            </w:pPr>
          </w:p>
        </w:tc>
        <w:tc>
          <w:tcPr>
            <w:tcW w:w="575" w:type="dxa"/>
          </w:tcPr>
          <w:p w14:paraId="2307B917"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A545B21"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38EE8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004651CC" w14:textId="77777777" w:rsidTr="00F30D94">
        <w:trPr>
          <w:trHeight w:val="1770"/>
        </w:trPr>
        <w:tc>
          <w:tcPr>
            <w:tcW w:w="471" w:type="dxa"/>
            <w:vMerge w:val="restart"/>
          </w:tcPr>
          <w:p w14:paraId="078F6A51"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23EE5ADA"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Pr>
                <w:rFonts w:eastAsia="PMingLiU"/>
                <w:lang w:val="ro-MD" w:eastAsia="zh-CN"/>
              </w:rPr>
              <w:t xml:space="preserve"> </w:t>
            </w:r>
            <w:r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A20243B"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0E1AA668"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2F6E9563"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4065B3E2"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18B2B26E"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1A73EAD3"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6C04515A"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7CB1EC71"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50C8A9E7" w14:textId="77777777" w:rsidR="00312F05" w:rsidRPr="00FF430B" w:rsidRDefault="00312F05" w:rsidP="00F30D94">
            <w:pPr>
              <w:tabs>
                <w:tab w:val="left" w:pos="567"/>
              </w:tabs>
              <w:rPr>
                <w:lang w:val="ro-MD"/>
              </w:rPr>
            </w:pPr>
            <w:r w:rsidRPr="00FF430B">
              <w:rPr>
                <w:lang w:val="ro-MD"/>
              </w:rPr>
              <w:t>A.Terasamente, lucrări la structura clădirilor;</w:t>
            </w:r>
          </w:p>
          <w:p w14:paraId="3D2AF0B0" w14:textId="77777777" w:rsidR="00312F05" w:rsidRPr="00FF430B" w:rsidRDefault="00312F05" w:rsidP="00F30D94">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14:paraId="33606DC0" w14:textId="77777777" w:rsidR="00312F05" w:rsidRPr="00FF430B" w:rsidRDefault="00312F05" w:rsidP="00F30D94">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155F221D"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DAC7152"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B845F3B"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478F5B83" w14:textId="77777777" w:rsidTr="00F30D94">
        <w:trPr>
          <w:trHeight w:val="1260"/>
        </w:trPr>
        <w:tc>
          <w:tcPr>
            <w:tcW w:w="471" w:type="dxa"/>
            <w:vMerge/>
          </w:tcPr>
          <w:p w14:paraId="24BCC026"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78243EC1"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21886F3F"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0A20848E" w14:textId="77777777" w:rsidR="00312F05" w:rsidRPr="00FF430B" w:rsidRDefault="00312F05" w:rsidP="00F30D94">
            <w:pPr>
              <w:tabs>
                <w:tab w:val="left" w:leader="underscore" w:pos="6465"/>
                <w:tab w:val="right" w:leader="underscore" w:pos="9777"/>
              </w:tabs>
              <w:jc w:val="both"/>
              <w:rPr>
                <w:lang w:val="ro-MD"/>
              </w:rPr>
            </w:pPr>
            <w:r w:rsidRPr="00FF430B">
              <w:rPr>
                <w:lang w:val="ro-MD"/>
              </w:rPr>
              <w:t xml:space="preserve">A.drumuri și piste de aviație; </w:t>
            </w:r>
          </w:p>
          <w:p w14:paraId="1C89E5B3" w14:textId="77777777" w:rsidR="00312F05" w:rsidRPr="00FF430B" w:rsidRDefault="00312F05" w:rsidP="00F30D94">
            <w:pPr>
              <w:tabs>
                <w:tab w:val="left" w:leader="underscore" w:pos="6465"/>
                <w:tab w:val="right" w:leader="underscore" w:pos="9777"/>
              </w:tabs>
              <w:jc w:val="both"/>
              <w:rPr>
                <w:lang w:val="ro-MD"/>
              </w:rPr>
            </w:pPr>
            <w:r w:rsidRPr="00FF430B">
              <w:rPr>
                <w:lang w:val="ro-MD"/>
              </w:rPr>
              <w:t xml:space="preserve">B.poduri; </w:t>
            </w:r>
          </w:p>
          <w:p w14:paraId="713DBAA6"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682E5C1A"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5903D91"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996C1A3"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70A5D9C" w14:textId="77777777" w:rsidTr="00F30D94">
        <w:trPr>
          <w:trHeight w:val="1260"/>
        </w:trPr>
        <w:tc>
          <w:tcPr>
            <w:tcW w:w="471" w:type="dxa"/>
            <w:vMerge/>
          </w:tcPr>
          <w:p w14:paraId="61B68D8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35F4A55"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9B368C2" w14:textId="77777777" w:rsidR="00312F05" w:rsidRPr="00FF430B" w:rsidRDefault="00312F05" w:rsidP="00F30D94">
            <w:pPr>
              <w:tabs>
                <w:tab w:val="left" w:pos="567"/>
              </w:tabs>
              <w:spacing w:line="276" w:lineRule="auto"/>
              <w:rPr>
                <w:lang w:val="ro-MD"/>
              </w:rPr>
            </w:pPr>
            <w:r w:rsidRPr="00FF430B">
              <w:rPr>
                <w:lang w:val="ro-MD"/>
              </w:rPr>
              <w:t>Construcții speciale:</w:t>
            </w:r>
          </w:p>
          <w:p w14:paraId="22C6B810" w14:textId="77777777" w:rsidR="00312F05" w:rsidRPr="00FF430B" w:rsidRDefault="00312F05" w:rsidP="00F30D94">
            <w:pPr>
              <w:tabs>
                <w:tab w:val="left" w:pos="567"/>
              </w:tabs>
              <w:spacing w:line="276" w:lineRule="auto"/>
              <w:rPr>
                <w:lang w:val="ro-MD"/>
              </w:rPr>
            </w:pPr>
            <w:r w:rsidRPr="00FF430B">
              <w:rPr>
                <w:lang w:val="ro-MD"/>
              </w:rPr>
              <w:t>A. hidrotehnice și pentru îmbunătățiri funciare;</w:t>
            </w:r>
          </w:p>
          <w:p w14:paraId="3C9012A2" w14:textId="77777777" w:rsidR="00312F05" w:rsidRPr="00FF430B" w:rsidRDefault="00312F05" w:rsidP="00F30D94">
            <w:pPr>
              <w:tabs>
                <w:tab w:val="left" w:pos="567"/>
              </w:tabs>
              <w:spacing w:line="276" w:lineRule="auto"/>
              <w:rPr>
                <w:lang w:val="ro-MD"/>
              </w:rPr>
            </w:pPr>
            <w:r w:rsidRPr="00FF430B">
              <w:rPr>
                <w:lang w:val="ro-MD"/>
              </w:rPr>
              <w:t xml:space="preserve">B. fântâni arteziene; </w:t>
            </w:r>
          </w:p>
          <w:p w14:paraId="7E279C00" w14:textId="77777777" w:rsidR="00312F05" w:rsidRPr="00FF430B" w:rsidRDefault="00312F05" w:rsidP="00F30D94">
            <w:pPr>
              <w:tabs>
                <w:tab w:val="left" w:pos="567"/>
              </w:tabs>
              <w:spacing w:line="276" w:lineRule="auto"/>
              <w:rPr>
                <w:lang w:val="ro-MD"/>
              </w:rPr>
            </w:pPr>
            <w:r w:rsidRPr="00FF430B">
              <w:rPr>
                <w:lang w:val="ro-MD"/>
              </w:rPr>
              <w:t>C. porturi și debarcadere;</w:t>
            </w:r>
          </w:p>
          <w:p w14:paraId="5098B352"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0D242C6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FC9310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246BCFA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6D9FCC0E" w14:textId="77777777" w:rsidTr="00F30D94">
        <w:trPr>
          <w:trHeight w:val="2055"/>
        </w:trPr>
        <w:tc>
          <w:tcPr>
            <w:tcW w:w="471" w:type="dxa"/>
            <w:vMerge/>
          </w:tcPr>
          <w:p w14:paraId="43B613FF"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B29EDD0"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29505AD"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3A0791C5" w14:textId="77777777" w:rsidR="00312F05" w:rsidRPr="00FF430B" w:rsidRDefault="00312F05" w:rsidP="00F30D94">
            <w:pPr>
              <w:tabs>
                <w:tab w:val="left" w:pos="567"/>
              </w:tabs>
              <w:spacing w:line="276" w:lineRule="auto"/>
              <w:rPr>
                <w:lang w:val="ro-MD"/>
              </w:rPr>
            </w:pPr>
            <w:r w:rsidRPr="00FF430B">
              <w:rPr>
                <w:lang w:val="ro-MD"/>
              </w:rPr>
              <w:t>A.de alimentare cu apă și canalizare;</w:t>
            </w:r>
          </w:p>
          <w:p w14:paraId="4F6FF6D3" w14:textId="77777777" w:rsidR="00312F05" w:rsidRPr="00FF430B" w:rsidRDefault="00312F05" w:rsidP="00F30D94">
            <w:pPr>
              <w:tabs>
                <w:tab w:val="left" w:pos="567"/>
              </w:tabs>
              <w:spacing w:line="276" w:lineRule="auto"/>
              <w:rPr>
                <w:lang w:val="ro-MD"/>
              </w:rPr>
            </w:pPr>
            <w:r w:rsidRPr="00FF430B">
              <w:rPr>
                <w:lang w:val="ro-MD"/>
              </w:rPr>
              <w:t xml:space="preserve">B.de încălzire; </w:t>
            </w:r>
          </w:p>
          <w:p w14:paraId="155CE8B4" w14:textId="77777777" w:rsidR="00312F05" w:rsidRPr="00FF430B" w:rsidRDefault="00312F05" w:rsidP="00F30D94">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14:paraId="2857F205" w14:textId="77777777" w:rsidR="00312F05" w:rsidRPr="00FF430B" w:rsidRDefault="00312F05" w:rsidP="00F30D94">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14:paraId="50EC7F3C" w14:textId="77777777" w:rsidR="00312F05" w:rsidRPr="00FF430B" w:rsidRDefault="00312F05" w:rsidP="00F30D94">
            <w:pPr>
              <w:tabs>
                <w:tab w:val="left" w:leader="underscore" w:pos="6465"/>
                <w:tab w:val="right" w:leader="underscore" w:pos="9777"/>
              </w:tabs>
              <w:jc w:val="both"/>
              <w:rPr>
                <w:lang w:val="ro-MD"/>
              </w:rPr>
            </w:pPr>
            <w:r w:rsidRPr="00FF430B">
              <w:rPr>
                <w:lang w:val="ro-MD"/>
              </w:rPr>
              <w:t>H.frigorifice,compresoare;</w:t>
            </w:r>
          </w:p>
          <w:p w14:paraId="1BD9FD56" w14:textId="77777777" w:rsidR="00312F05" w:rsidRPr="00FF430B" w:rsidRDefault="00312F05" w:rsidP="00F30D94">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14D88C3C"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28891EB"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C52C015"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796CF8D" w14:textId="77777777" w:rsidTr="00F30D94">
        <w:trPr>
          <w:trHeight w:val="945"/>
        </w:trPr>
        <w:tc>
          <w:tcPr>
            <w:tcW w:w="471" w:type="dxa"/>
            <w:vMerge/>
          </w:tcPr>
          <w:p w14:paraId="26641A8A"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695AF7DF"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1E41AC0"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06E31171" w14:textId="77777777" w:rsidR="00312F05" w:rsidRPr="00FF430B" w:rsidRDefault="00312F05" w:rsidP="00F30D94">
            <w:pPr>
              <w:tabs>
                <w:tab w:val="left" w:pos="567"/>
              </w:tabs>
              <w:spacing w:line="276" w:lineRule="auto"/>
              <w:rPr>
                <w:lang w:val="ro-MD"/>
              </w:rPr>
            </w:pPr>
            <w:r w:rsidRPr="00FF430B">
              <w:rPr>
                <w:lang w:val="ro-MD"/>
              </w:rPr>
              <w:t>A. sub presiune, mecanisme de ridicat, cazane;</w:t>
            </w:r>
          </w:p>
          <w:p w14:paraId="5020DFC9" w14:textId="77777777" w:rsidR="00312F05" w:rsidRPr="00FF430B" w:rsidRDefault="00312F05" w:rsidP="00F30D94">
            <w:pPr>
              <w:tabs>
                <w:tab w:val="left" w:pos="567"/>
              </w:tabs>
              <w:spacing w:line="276" w:lineRule="auto"/>
              <w:rPr>
                <w:lang w:val="ro-MD"/>
              </w:rPr>
            </w:pPr>
            <w:r w:rsidRPr="00FF430B">
              <w:rPr>
                <w:lang w:val="ro-MD"/>
              </w:rPr>
              <w:t>B. chimico-tehnologice; C. gazoducte magistrale;</w:t>
            </w:r>
          </w:p>
          <w:p w14:paraId="183603A7" w14:textId="77777777" w:rsidR="00312F05" w:rsidRPr="00FF430B" w:rsidRDefault="00312F05" w:rsidP="004E6B8B">
            <w:pPr>
              <w:pStyle w:val="a"/>
              <w:numPr>
                <w:ilvl w:val="0"/>
                <w:numId w:val="25"/>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6B36EB24"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4E7BD3D"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9539C0F"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FA547D6"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12C1C100"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14:paraId="2E15D1D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14:paraId="161F67AB"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4DD8C0B2"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F6541A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A93BCF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0C44244"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14:paraId="142F06F1" w14:textId="77777777" w:rsidR="00312F05" w:rsidRPr="00FF5CB2" w:rsidRDefault="00312F05" w:rsidP="00312F05">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14:paraId="6B2A160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489BF983" w14:textId="77777777" w:rsidR="00312F05" w:rsidRPr="00FF5CB2" w:rsidRDefault="00312F05" w:rsidP="00312F05">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2BFF0E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3888BCDC"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70C20495"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E36BEF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7548E6DD"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8CDA406"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41A37D8"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CDD461E"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1FD7AEEA"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05DFB75" w14:textId="77777777" w:rsidR="00312F05" w:rsidRPr="00FF430B" w:rsidRDefault="00312F05" w:rsidP="00312F05">
      <w:pPr>
        <w:tabs>
          <w:tab w:val="left" w:leader="underscore" w:pos="6465"/>
          <w:tab w:val="right" w:leader="underscore" w:pos="9777"/>
        </w:tabs>
        <w:spacing w:line="302" w:lineRule="auto"/>
        <w:jc w:val="center"/>
        <w:rPr>
          <w:rFonts w:eastAsia="PMingLiU"/>
          <w:b/>
          <w:lang w:val="ro-MD" w:eastAsia="zh-CN"/>
        </w:rPr>
      </w:pPr>
      <w:r w:rsidRPr="00FF430B">
        <w:rPr>
          <w:b/>
          <w:lang w:val="ro-MD"/>
        </w:rPr>
        <w:t>~~~~~~~~~~~~~~~~~~~~~~~~~~~~~~~~~~~~~~~~~~~~~~~~~~~~~~~~~~~~~~~~~~~~~~~~~~ (Antetul instituției)</w:t>
      </w:r>
    </w:p>
    <w:p w14:paraId="2084970A" w14:textId="77777777" w:rsidR="00312F05" w:rsidRDefault="00312F05" w:rsidP="00312F05">
      <w:pPr>
        <w:tabs>
          <w:tab w:val="left" w:leader="underscore" w:pos="6465"/>
          <w:tab w:val="right" w:leader="underscore" w:pos="9777"/>
        </w:tabs>
        <w:spacing w:line="302" w:lineRule="auto"/>
        <w:rPr>
          <w:rFonts w:eastAsia="PMingLiU"/>
          <w:lang w:val="ro-MD" w:eastAsia="zh-CN"/>
        </w:rPr>
      </w:pPr>
    </w:p>
    <w:p w14:paraId="19A324D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22C812A9"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23</w:t>
      </w:r>
    </w:p>
    <w:p w14:paraId="7080A1BA" w14:textId="77777777" w:rsidR="00312F05" w:rsidRPr="00FF430B" w:rsidRDefault="00312F05" w:rsidP="00312F05">
      <w:pPr>
        <w:jc w:val="right"/>
        <w:rPr>
          <w:noProof w:val="0"/>
          <w:lang w:val="ro-MD"/>
        </w:rPr>
      </w:pPr>
      <w:r w:rsidRPr="00FF430B">
        <w:rPr>
          <w:noProof w:val="0"/>
          <w:lang w:val="ro-MD"/>
        </w:rPr>
        <w:t>la Documentația standard nr._____</w:t>
      </w:r>
    </w:p>
    <w:p w14:paraId="11C94F97" w14:textId="77777777" w:rsidR="00312F05" w:rsidRPr="00FF430B" w:rsidRDefault="00312F05" w:rsidP="00312F05">
      <w:pPr>
        <w:jc w:val="right"/>
        <w:rPr>
          <w:noProof w:val="0"/>
          <w:lang w:val="ro-MD"/>
        </w:rPr>
      </w:pPr>
      <w:r w:rsidRPr="00FF430B">
        <w:rPr>
          <w:noProof w:val="0"/>
          <w:lang w:val="ro-MD"/>
        </w:rPr>
        <w:t>din “____” ________ 20___</w:t>
      </w:r>
    </w:p>
    <w:p w14:paraId="72FF006F"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BC0A57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689801D2" w14:textId="77777777" w:rsidR="00312F05"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CAIET DE SARCINI</w:t>
      </w:r>
    </w:p>
    <w:p w14:paraId="2A8AB559" w14:textId="77777777" w:rsidR="00312F05" w:rsidRPr="00FF430B"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265BEBEE" w14:textId="77777777" w:rsidR="00312F05" w:rsidRPr="00FF430B"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p>
    <w:p w14:paraId="2F76BFB6" w14:textId="77777777" w:rsidR="00312F05" w:rsidRPr="00FF430B" w:rsidRDefault="00312F05" w:rsidP="00312F05">
      <w:pPr>
        <w:pStyle w:val="2"/>
        <w:spacing w:before="0"/>
        <w:jc w:val="center"/>
        <w:rPr>
          <w:rFonts w:ascii="Times New Roman" w:hAnsi="Times New Roman" w:cs="Times New Roman"/>
          <w:bCs w:val="0"/>
          <w:i/>
          <w:color w:val="auto"/>
          <w:lang w:val="ro-MD"/>
        </w:rPr>
      </w:pPr>
    </w:p>
    <w:p w14:paraId="79A57012" w14:textId="77777777" w:rsidR="00312F05" w:rsidRPr="00FF430B" w:rsidRDefault="00312F05" w:rsidP="00312F05">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5AC96344" w14:textId="77777777" w:rsidR="00312F05" w:rsidRPr="00FF430B" w:rsidRDefault="00312F05" w:rsidP="00312F05">
      <w:pPr>
        <w:jc w:val="both"/>
        <w:rPr>
          <w:lang w:val="ro-MD"/>
        </w:rPr>
      </w:pPr>
    </w:p>
    <w:p w14:paraId="7AF203F0" w14:textId="77777777" w:rsidR="00312F05" w:rsidRPr="00FF430B" w:rsidRDefault="00312F05" w:rsidP="00312F05">
      <w:pPr>
        <w:pStyle w:val="a"/>
        <w:numPr>
          <w:ilvl w:val="0"/>
          <w:numId w:val="0"/>
        </w:numPr>
        <w:rPr>
          <w:lang w:val="ro-MD"/>
        </w:rPr>
      </w:pPr>
    </w:p>
    <w:p w14:paraId="0DFDDB48" w14:textId="77777777" w:rsidR="000E2751" w:rsidRPr="001F276C" w:rsidRDefault="000E2751" w:rsidP="000E2751">
      <w:pPr>
        <w:ind w:right="567"/>
        <w:rPr>
          <w:b/>
          <w:bCs/>
          <w:sz w:val="28"/>
          <w:szCs w:val="28"/>
          <w:lang w:val="en-US"/>
        </w:rPr>
      </w:pPr>
      <w:r w:rsidRPr="00FE4A9A">
        <w:t xml:space="preserve">Obiectul achizitiei:  </w:t>
      </w:r>
      <w:r w:rsidRPr="00FA1801">
        <w:rPr>
          <w:b/>
          <w:bCs/>
          <w:sz w:val="28"/>
          <w:szCs w:val="28"/>
          <w:u w:val="single"/>
          <w:lang w:val="en-US"/>
        </w:rPr>
        <w:t>Reparatia unui sector de drum la str. Livezilor  din or. Bucovat, raionul Straseni</w:t>
      </w:r>
    </w:p>
    <w:p w14:paraId="5ED21699" w14:textId="77777777" w:rsidR="000E2751" w:rsidRPr="006F37B9" w:rsidRDefault="000E2751" w:rsidP="000E2751">
      <w:pPr>
        <w:ind w:right="567"/>
        <w:rPr>
          <w:sz w:val="28"/>
          <w:szCs w:val="28"/>
          <w:lang w:val="en-US"/>
        </w:rPr>
      </w:pPr>
    </w:p>
    <w:p w14:paraId="3CB9C353" w14:textId="77777777" w:rsidR="000E2751" w:rsidRPr="00376275" w:rsidRDefault="000E2751" w:rsidP="000E2751">
      <w:pPr>
        <w:pStyle w:val="2"/>
        <w:shd w:val="clear" w:color="auto" w:fill="FFFFFF"/>
        <w:spacing w:before="0" w:line="360" w:lineRule="atLeast"/>
        <w:rPr>
          <w:sz w:val="28"/>
          <w:szCs w:val="28"/>
          <w:lang w:eastAsia="ru-RU"/>
        </w:rPr>
      </w:pPr>
      <w:r w:rsidRPr="00376275">
        <w:rPr>
          <w:sz w:val="28"/>
          <w:szCs w:val="28"/>
          <w:lang w:eastAsia="ru-RU"/>
        </w:rPr>
        <w:t>prin procedura de achiziție: VM</w:t>
      </w:r>
    </w:p>
    <w:p w14:paraId="3D871587" w14:textId="77777777" w:rsidR="000E2751" w:rsidRPr="008A5D89" w:rsidRDefault="000E2751" w:rsidP="000E2751">
      <w:pPr>
        <w:rPr>
          <w:sz w:val="28"/>
          <w:szCs w:val="28"/>
          <w:lang w:eastAsia="ru-RU"/>
        </w:rPr>
      </w:pPr>
      <w:r w:rsidRPr="00376275">
        <w:rPr>
          <w:sz w:val="28"/>
          <w:szCs w:val="28"/>
          <w:lang w:eastAsia="ru-RU"/>
        </w:rPr>
        <w:t>COD CPV: 45200000-9</w:t>
      </w:r>
    </w:p>
    <w:p w14:paraId="0251B5BC" w14:textId="77777777" w:rsidR="000E2751" w:rsidRDefault="000E2751" w:rsidP="000E2751">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14:paraId="13B5B109" w14:textId="77777777" w:rsidR="000E2751" w:rsidRPr="006F37B9" w:rsidRDefault="000E2751" w:rsidP="000E2751">
      <w:pPr>
        <w:shd w:val="clear" w:color="auto" w:fill="FFFFFF"/>
        <w:tabs>
          <w:tab w:val="left" w:pos="284"/>
          <w:tab w:val="right" w:pos="426"/>
        </w:tabs>
        <w:spacing w:before="120"/>
        <w:jc w:val="both"/>
        <w:rPr>
          <w:b/>
        </w:rPr>
      </w:pPr>
      <w:r>
        <w:rPr>
          <w:b/>
        </w:rPr>
        <w:t xml:space="preserve">Da,  </w:t>
      </w:r>
      <w:r>
        <w:rPr>
          <w:spacing w:val="3"/>
        </w:rPr>
        <w:t xml:space="preserve"> </w:t>
      </w:r>
      <w:r>
        <w:t>bucovat-straseni.md</w:t>
      </w:r>
    </w:p>
    <w:p w14:paraId="3C55618A" w14:textId="77777777" w:rsidR="000E2751" w:rsidRPr="00367418" w:rsidRDefault="000E2751" w:rsidP="000E2751">
      <w:pPr>
        <w:pStyle w:val="a"/>
        <w:widowControl w:val="0"/>
        <w:numPr>
          <w:ilvl w:val="0"/>
          <w:numId w:val="35"/>
        </w:numPr>
        <w:shd w:val="clear" w:color="auto" w:fill="FFFFFF"/>
        <w:tabs>
          <w:tab w:val="clear" w:pos="1134"/>
        </w:tabs>
        <w:autoSpaceDE w:val="0"/>
        <w:autoSpaceDN w:val="0"/>
        <w:spacing w:before="121"/>
        <w:jc w:val="left"/>
        <w:rPr>
          <w:color w:val="2C2D2E"/>
          <w:lang w:eastAsia="ru-RU"/>
        </w:rPr>
      </w:pPr>
      <w:r>
        <w:rPr>
          <w:noProof/>
          <w:lang w:val="ru-RU" w:eastAsia="ru-RU"/>
        </w:rPr>
        <mc:AlternateContent>
          <mc:Choice Requires="wps">
            <w:drawing>
              <wp:anchor distT="0" distB="0" distL="114300" distR="114300" simplePos="0" relativeHeight="251661312" behindDoc="1" locked="0" layoutInCell="1" allowOverlap="1" wp14:anchorId="4187C361" wp14:editId="105F483E">
                <wp:simplePos x="0" y="0"/>
                <wp:positionH relativeFrom="page">
                  <wp:posOffset>1567180</wp:posOffset>
                </wp:positionH>
                <wp:positionV relativeFrom="paragraph">
                  <wp:posOffset>168275</wp:posOffset>
                </wp:positionV>
                <wp:extent cx="3175" cy="182880"/>
                <wp:effectExtent l="0" t="0" r="0" b="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75" cy="1828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5ECFFD" id="Rectangle 5" o:spid="_x0000_s1026" style="position:absolute;margin-left:123.4pt;margin-top:13.25pt;width:.25pt;height:14.4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" stroked="f">
                <w10:wrap anchorx="page"/>
              </v:rect>
            </w:pict>
          </mc:Fallback>
        </mc:AlternateContent>
      </w:r>
      <w:proofErr w:type="spellStart"/>
      <w:r w:rsidRPr="00881E4A">
        <w:rPr>
          <w:b/>
        </w:rPr>
        <w:t>Denumirea</w:t>
      </w:r>
      <w:proofErr w:type="spellEnd"/>
      <w:r w:rsidRPr="00881E4A">
        <w:rPr>
          <w:b/>
          <w:spacing w:val="-6"/>
        </w:rPr>
        <w:t xml:space="preserve"> </w:t>
      </w:r>
      <w:proofErr w:type="spellStart"/>
      <w:r w:rsidRPr="00881E4A">
        <w:rPr>
          <w:b/>
        </w:rPr>
        <w:t>autorității</w:t>
      </w:r>
      <w:proofErr w:type="spellEnd"/>
      <w:r w:rsidRPr="00881E4A">
        <w:rPr>
          <w:b/>
          <w:spacing w:val="-5"/>
        </w:rPr>
        <w:t xml:space="preserve"> </w:t>
      </w:r>
      <w:proofErr w:type="spellStart"/>
      <w:r w:rsidRPr="00367418">
        <w:rPr>
          <w:b/>
        </w:rPr>
        <w:t>contractante</w:t>
      </w:r>
      <w:proofErr w:type="spellEnd"/>
      <w:r w:rsidRPr="00367418">
        <w:rPr>
          <w:b/>
        </w:rPr>
        <w:t>:</w:t>
      </w:r>
      <w:r w:rsidRPr="00367418">
        <w:rPr>
          <w:b/>
          <w:spacing w:val="-4"/>
        </w:rPr>
        <w:t xml:space="preserve"> </w:t>
      </w:r>
      <w:proofErr w:type="spellStart"/>
      <w:r w:rsidRPr="00367418">
        <w:rPr>
          <w:color w:val="666666"/>
          <w:shd w:val="clear" w:color="auto" w:fill="F1F1F1"/>
          <w:lang w:eastAsia="ru-RU"/>
        </w:rPr>
        <w:t>Primăria</w:t>
      </w:r>
      <w:proofErr w:type="spellEnd"/>
      <w:r w:rsidRPr="00367418">
        <w:rPr>
          <w:color w:val="666666"/>
          <w:shd w:val="clear" w:color="auto" w:fill="F1F1F1"/>
          <w:lang w:eastAsia="ru-RU"/>
        </w:rPr>
        <w:t xml:space="preserve"> </w:t>
      </w:r>
      <w:proofErr w:type="spellStart"/>
      <w:r w:rsidRPr="00367418">
        <w:rPr>
          <w:color w:val="666666"/>
          <w:shd w:val="clear" w:color="auto" w:fill="F1F1F1"/>
          <w:lang w:eastAsia="ru-RU"/>
        </w:rPr>
        <w:t>Bucovăț</w:t>
      </w:r>
      <w:proofErr w:type="spellEnd"/>
      <w:r w:rsidRPr="00367418">
        <w:rPr>
          <w:color w:val="666666"/>
          <w:shd w:val="clear" w:color="auto" w:fill="F1F1F1"/>
          <w:lang w:eastAsia="ru-RU"/>
        </w:rPr>
        <w:t xml:space="preserve">, r. </w:t>
      </w:r>
      <w:proofErr w:type="spellStart"/>
      <w:r w:rsidRPr="00367418">
        <w:rPr>
          <w:color w:val="666666"/>
          <w:shd w:val="clear" w:color="auto" w:fill="F1F1F1"/>
          <w:lang w:eastAsia="ru-RU"/>
        </w:rPr>
        <w:t>Straseni</w:t>
      </w:r>
      <w:proofErr w:type="spellEnd"/>
      <w:r w:rsidRPr="00367418">
        <w:rPr>
          <w:color w:val="666666"/>
          <w:shd w:val="clear" w:color="auto" w:fill="F1F1F1"/>
          <w:lang w:eastAsia="ru-RU"/>
        </w:rPr>
        <w:t xml:space="preserve"> </w:t>
      </w:r>
    </w:p>
    <w:p w14:paraId="328BCF9D" w14:textId="77777777" w:rsidR="000E2751" w:rsidRPr="00367418" w:rsidRDefault="000E2751" w:rsidP="000E2751">
      <w:pPr>
        <w:pStyle w:val="a"/>
        <w:widowControl w:val="0"/>
        <w:numPr>
          <w:ilvl w:val="0"/>
          <w:numId w:val="35"/>
        </w:numPr>
        <w:tabs>
          <w:tab w:val="clear" w:pos="1134"/>
          <w:tab w:val="left" w:pos="844"/>
        </w:tabs>
        <w:autoSpaceDE w:val="0"/>
        <w:autoSpaceDN w:val="0"/>
        <w:spacing w:before="119" w:line="237" w:lineRule="auto"/>
        <w:ind w:left="843" w:right="2874" w:hanging="285"/>
        <w:jc w:val="left"/>
        <w:rPr>
          <w:b/>
        </w:rPr>
      </w:pPr>
      <w:r w:rsidRPr="00367418">
        <w:rPr>
          <w:b/>
          <w:spacing w:val="-57"/>
        </w:rPr>
        <w:t>IDNO</w:t>
      </w:r>
      <w:r w:rsidRPr="00367418">
        <w:rPr>
          <w:b/>
        </w:rPr>
        <w:t>:</w:t>
      </w:r>
      <w:r w:rsidRPr="00367418">
        <w:rPr>
          <w:b/>
          <w:spacing w:val="8"/>
        </w:rPr>
        <w:t xml:space="preserve"> </w:t>
      </w:r>
      <w:r w:rsidRPr="00367418">
        <w:rPr>
          <w:color w:val="2C2D2E"/>
          <w:lang w:eastAsia="ru-RU"/>
        </w:rPr>
        <w:t>1008601000075</w:t>
      </w:r>
    </w:p>
    <w:p w14:paraId="38A883C4" w14:textId="77777777" w:rsidR="000E2751" w:rsidRPr="00367418" w:rsidRDefault="000E2751" w:rsidP="000E2751">
      <w:pPr>
        <w:pStyle w:val="a"/>
        <w:widowControl w:val="0"/>
        <w:numPr>
          <w:ilvl w:val="0"/>
          <w:numId w:val="35"/>
        </w:numPr>
        <w:tabs>
          <w:tab w:val="clear" w:pos="1134"/>
          <w:tab w:val="left" w:pos="844"/>
        </w:tabs>
        <w:autoSpaceDE w:val="0"/>
        <w:autoSpaceDN w:val="0"/>
        <w:spacing w:before="119" w:line="237" w:lineRule="auto"/>
        <w:ind w:left="843" w:right="2874" w:hanging="285"/>
        <w:jc w:val="left"/>
        <w:rPr>
          <w:b/>
        </w:rPr>
      </w:pPr>
      <w:proofErr w:type="spellStart"/>
      <w:r w:rsidRPr="00367418">
        <w:rPr>
          <w:color w:val="333333"/>
        </w:rPr>
        <w:t>a</w:t>
      </w:r>
      <w:r w:rsidRPr="00367418">
        <w:rPr>
          <w:b/>
        </w:rPr>
        <w:t>dresa</w:t>
      </w:r>
      <w:proofErr w:type="spellEnd"/>
      <w:r w:rsidRPr="00367418">
        <w:rPr>
          <w:b/>
        </w:rPr>
        <w:t>:</w:t>
      </w:r>
      <w:r w:rsidRPr="00367418">
        <w:rPr>
          <w:b/>
          <w:spacing w:val="-3"/>
        </w:rPr>
        <w:t xml:space="preserve"> </w:t>
      </w:r>
      <w:proofErr w:type="spellStart"/>
      <w:r w:rsidRPr="00367418">
        <w:rPr>
          <w:color w:val="2C2D2E"/>
          <w:lang w:eastAsia="ru-RU"/>
        </w:rPr>
        <w:t>orașul</w:t>
      </w:r>
      <w:proofErr w:type="spellEnd"/>
      <w:r w:rsidRPr="00367418">
        <w:rPr>
          <w:color w:val="2C2D2E"/>
          <w:lang w:eastAsia="ru-RU"/>
        </w:rPr>
        <w:t xml:space="preserve"> </w:t>
      </w:r>
      <w:proofErr w:type="spellStart"/>
      <w:r w:rsidRPr="00367418">
        <w:rPr>
          <w:color w:val="2C2D2E"/>
          <w:lang w:eastAsia="ru-RU"/>
        </w:rPr>
        <w:t>Bucovăț</w:t>
      </w:r>
      <w:proofErr w:type="spellEnd"/>
      <w:r w:rsidRPr="00367418">
        <w:rPr>
          <w:color w:val="2C2D2E"/>
          <w:lang w:eastAsia="ru-RU"/>
        </w:rPr>
        <w:t xml:space="preserve">, </w:t>
      </w:r>
      <w:proofErr w:type="spellStart"/>
      <w:proofErr w:type="gramStart"/>
      <w:r w:rsidRPr="00367418">
        <w:rPr>
          <w:color w:val="2C2D2E"/>
          <w:lang w:eastAsia="ru-RU"/>
        </w:rPr>
        <w:t>str.Ștefan</w:t>
      </w:r>
      <w:proofErr w:type="spellEnd"/>
      <w:proofErr w:type="gramEnd"/>
      <w:r w:rsidRPr="00367418">
        <w:rPr>
          <w:color w:val="2C2D2E"/>
          <w:lang w:eastAsia="ru-RU"/>
        </w:rPr>
        <w:t xml:space="preserve"> </w:t>
      </w:r>
      <w:proofErr w:type="spellStart"/>
      <w:r w:rsidRPr="00367418">
        <w:rPr>
          <w:color w:val="2C2D2E"/>
          <w:lang w:eastAsia="ru-RU"/>
        </w:rPr>
        <w:t>cel</w:t>
      </w:r>
      <w:proofErr w:type="spellEnd"/>
      <w:r w:rsidRPr="00367418">
        <w:rPr>
          <w:color w:val="2C2D2E"/>
          <w:lang w:eastAsia="ru-RU"/>
        </w:rPr>
        <w:t xml:space="preserve"> Mare 18, R-</w:t>
      </w:r>
      <w:proofErr w:type="spellStart"/>
      <w:r w:rsidRPr="00367418">
        <w:rPr>
          <w:color w:val="2C2D2E"/>
          <w:lang w:eastAsia="ru-RU"/>
        </w:rPr>
        <w:t>nul</w:t>
      </w:r>
      <w:proofErr w:type="spellEnd"/>
      <w:r w:rsidRPr="00367418">
        <w:rPr>
          <w:color w:val="2C2D2E"/>
          <w:lang w:eastAsia="ru-RU"/>
        </w:rPr>
        <w:t xml:space="preserve"> </w:t>
      </w:r>
      <w:proofErr w:type="spellStart"/>
      <w:r w:rsidRPr="00367418">
        <w:rPr>
          <w:color w:val="2C2D2E"/>
          <w:lang w:eastAsia="ru-RU"/>
        </w:rPr>
        <w:t>Strășeni</w:t>
      </w:r>
      <w:proofErr w:type="spellEnd"/>
    </w:p>
    <w:p w14:paraId="33D3C5DA" w14:textId="77777777" w:rsidR="000E2751" w:rsidRPr="00367418" w:rsidRDefault="000E2751" w:rsidP="000E2751">
      <w:pPr>
        <w:pStyle w:val="a"/>
        <w:widowControl w:val="0"/>
        <w:numPr>
          <w:ilvl w:val="0"/>
          <w:numId w:val="35"/>
        </w:numPr>
        <w:shd w:val="clear" w:color="auto" w:fill="FFFFFF"/>
        <w:tabs>
          <w:tab w:val="clear" w:pos="1134"/>
        </w:tabs>
        <w:autoSpaceDE w:val="0"/>
        <w:autoSpaceDN w:val="0"/>
        <w:spacing w:before="121"/>
        <w:jc w:val="left"/>
        <w:rPr>
          <w:color w:val="2C2D2E"/>
          <w:lang w:eastAsia="ru-RU"/>
        </w:rPr>
      </w:pPr>
      <w:proofErr w:type="spellStart"/>
      <w:r w:rsidRPr="00367418">
        <w:rPr>
          <w:b/>
        </w:rPr>
        <w:t>Numărul</w:t>
      </w:r>
      <w:proofErr w:type="spellEnd"/>
      <w:r w:rsidRPr="00367418">
        <w:rPr>
          <w:b/>
          <w:spacing w:val="-7"/>
        </w:rPr>
        <w:t xml:space="preserve"> </w:t>
      </w:r>
      <w:r w:rsidRPr="00367418">
        <w:rPr>
          <w:b/>
        </w:rPr>
        <w:t>de</w:t>
      </w:r>
      <w:r w:rsidRPr="00367418">
        <w:rPr>
          <w:b/>
          <w:spacing w:val="-3"/>
        </w:rPr>
        <w:t xml:space="preserve"> </w:t>
      </w:r>
      <w:proofErr w:type="spellStart"/>
      <w:r w:rsidRPr="00367418">
        <w:rPr>
          <w:b/>
        </w:rPr>
        <w:t>telefon</w:t>
      </w:r>
      <w:proofErr w:type="spellEnd"/>
      <w:r w:rsidRPr="00367418">
        <w:rPr>
          <w:b/>
        </w:rPr>
        <w:t>/fax:</w:t>
      </w:r>
      <w:r w:rsidRPr="00367418">
        <w:rPr>
          <w:b/>
          <w:spacing w:val="3"/>
        </w:rPr>
        <w:t xml:space="preserve"> </w:t>
      </w:r>
      <w:r w:rsidRPr="00367418">
        <w:rPr>
          <w:color w:val="2C2D2E"/>
          <w:lang w:eastAsia="ru-RU"/>
        </w:rPr>
        <w:t>069484039, 023762236 (fax)</w:t>
      </w:r>
    </w:p>
    <w:p w14:paraId="5E5A1941" w14:textId="77777777" w:rsidR="000E2751" w:rsidRPr="00367418" w:rsidRDefault="000E2751" w:rsidP="000E2751">
      <w:pPr>
        <w:pStyle w:val="a"/>
        <w:widowControl w:val="0"/>
        <w:numPr>
          <w:ilvl w:val="0"/>
          <w:numId w:val="35"/>
        </w:numPr>
        <w:tabs>
          <w:tab w:val="clear" w:pos="1134"/>
          <w:tab w:val="left" w:pos="844"/>
        </w:tabs>
        <w:autoSpaceDE w:val="0"/>
        <w:autoSpaceDN w:val="0"/>
        <w:spacing w:before="122"/>
        <w:ind w:left="848" w:right="1048" w:hanging="289"/>
        <w:jc w:val="left"/>
        <w:rPr>
          <w:b/>
          <w:i/>
        </w:rPr>
      </w:pPr>
      <w:proofErr w:type="spellStart"/>
      <w:r w:rsidRPr="00367418">
        <w:rPr>
          <w:b/>
          <w:spacing w:val="-8"/>
        </w:rPr>
        <w:t>Adresa</w:t>
      </w:r>
      <w:proofErr w:type="spellEnd"/>
      <w:r w:rsidRPr="00367418">
        <w:rPr>
          <w:b/>
          <w:spacing w:val="-3"/>
        </w:rPr>
        <w:t xml:space="preserve"> </w:t>
      </w:r>
      <w:r w:rsidRPr="00367418">
        <w:rPr>
          <w:b/>
          <w:spacing w:val="-8"/>
        </w:rPr>
        <w:t>de</w:t>
      </w:r>
      <w:r w:rsidRPr="00367418">
        <w:rPr>
          <w:b/>
          <w:spacing w:val="-3"/>
        </w:rPr>
        <w:t xml:space="preserve"> </w:t>
      </w:r>
      <w:r w:rsidRPr="00367418">
        <w:rPr>
          <w:b/>
          <w:spacing w:val="-8"/>
        </w:rPr>
        <w:t>e-mail</w:t>
      </w:r>
      <w:r w:rsidRPr="00367418">
        <w:rPr>
          <w:b/>
          <w:spacing w:val="-6"/>
        </w:rPr>
        <w:t xml:space="preserve"> </w:t>
      </w:r>
      <w:proofErr w:type="spellStart"/>
      <w:r w:rsidRPr="00367418">
        <w:rPr>
          <w:b/>
          <w:spacing w:val="-8"/>
        </w:rPr>
        <w:t>și</w:t>
      </w:r>
      <w:proofErr w:type="spellEnd"/>
      <w:r w:rsidRPr="00367418">
        <w:rPr>
          <w:b/>
          <w:spacing w:val="-3"/>
        </w:rPr>
        <w:t xml:space="preserve"> </w:t>
      </w:r>
      <w:r w:rsidRPr="00367418">
        <w:rPr>
          <w:b/>
          <w:spacing w:val="-8"/>
        </w:rPr>
        <w:t>de</w:t>
      </w:r>
      <w:r w:rsidRPr="00367418">
        <w:rPr>
          <w:b/>
          <w:spacing w:val="-3"/>
        </w:rPr>
        <w:t xml:space="preserve"> </w:t>
      </w:r>
      <w:r w:rsidRPr="00367418">
        <w:rPr>
          <w:b/>
          <w:spacing w:val="-8"/>
        </w:rPr>
        <w:t>internet</w:t>
      </w:r>
      <w:r w:rsidRPr="00367418">
        <w:rPr>
          <w:b/>
          <w:spacing w:val="-2"/>
        </w:rPr>
        <w:t xml:space="preserve"> </w:t>
      </w:r>
      <w:proofErr w:type="gramStart"/>
      <w:r w:rsidRPr="00367418">
        <w:rPr>
          <w:b/>
          <w:spacing w:val="-8"/>
        </w:rPr>
        <w:t>a</w:t>
      </w:r>
      <w:proofErr w:type="gramEnd"/>
      <w:r w:rsidRPr="00367418">
        <w:rPr>
          <w:b/>
          <w:spacing w:val="-2"/>
        </w:rPr>
        <w:t xml:space="preserve"> </w:t>
      </w:r>
      <w:proofErr w:type="spellStart"/>
      <w:r w:rsidRPr="00367418">
        <w:rPr>
          <w:b/>
          <w:spacing w:val="-8"/>
        </w:rPr>
        <w:t>autorității</w:t>
      </w:r>
      <w:proofErr w:type="spellEnd"/>
      <w:r w:rsidRPr="00367418">
        <w:rPr>
          <w:b/>
          <w:spacing w:val="-6"/>
        </w:rPr>
        <w:t xml:space="preserve"> </w:t>
      </w:r>
      <w:proofErr w:type="spellStart"/>
      <w:r w:rsidRPr="00367418">
        <w:rPr>
          <w:b/>
          <w:spacing w:val="-8"/>
        </w:rPr>
        <w:t>contractante</w:t>
      </w:r>
      <w:proofErr w:type="spellEnd"/>
      <w:r w:rsidRPr="00367418">
        <w:rPr>
          <w:b/>
          <w:spacing w:val="-8"/>
        </w:rPr>
        <w:t>:</w:t>
      </w:r>
      <w:r w:rsidRPr="00367418">
        <w:rPr>
          <w:b/>
          <w:spacing w:val="4"/>
        </w:rPr>
        <w:t xml:space="preserve"> </w:t>
      </w:r>
      <w:hyperlink r:id="rId13" w:history="1">
        <w:r w:rsidRPr="00367418">
          <w:rPr>
            <w:rStyle w:val="af4"/>
            <w:lang w:eastAsia="ru-RU"/>
          </w:rPr>
          <w:t>bucovat.straseni@gmail.com</w:t>
        </w:r>
      </w:hyperlink>
    </w:p>
    <w:p w14:paraId="5364741A" w14:textId="77777777" w:rsidR="00312F05" w:rsidRPr="00FF430B" w:rsidRDefault="00312F05" w:rsidP="00312F05">
      <w:pPr>
        <w:pStyle w:val="cp"/>
        <w:ind w:firstLine="709"/>
        <w:jc w:val="both"/>
        <w:rPr>
          <w:lang w:val="ro-MD"/>
        </w:rPr>
      </w:pPr>
      <w:r w:rsidRPr="00FF430B">
        <w:rPr>
          <w:lang w:val="ro-MD"/>
        </w:rPr>
        <w:t>1 . Descriere generală</w:t>
      </w:r>
    </w:p>
    <w:p w14:paraId="4FC6DE00" w14:textId="77777777" w:rsidR="00312F05" w:rsidRPr="00FF430B" w:rsidRDefault="00312F05" w:rsidP="00312F05">
      <w:pPr>
        <w:ind w:firstLine="709"/>
        <w:jc w:val="both"/>
        <w:rPr>
          <w:lang w:val="ro-MD"/>
        </w:rPr>
      </w:pPr>
      <w:r w:rsidRPr="00FF430B">
        <w:rPr>
          <w:lang w:val="ro-MD"/>
        </w:rPr>
        <w:t>Se precizează adresa (şantierul) lucrărilor, descrierea generală a obiectelor lucrării, detalii specifice de amplasare etc.</w:t>
      </w:r>
    </w:p>
    <w:p w14:paraId="1B3F9259" w14:textId="77777777" w:rsidR="00312F05" w:rsidRPr="00FF430B" w:rsidRDefault="00312F05" w:rsidP="00312F05">
      <w:pPr>
        <w:ind w:firstLine="709"/>
        <w:jc w:val="both"/>
        <w:rPr>
          <w:b/>
          <w:lang w:val="ro-MD"/>
        </w:rPr>
      </w:pPr>
      <w:r w:rsidRPr="00FF430B">
        <w:rPr>
          <w:b/>
          <w:lang w:val="ro-MD"/>
        </w:rPr>
        <w:t>2. Informaţii şi proiectare</w:t>
      </w:r>
    </w:p>
    <w:p w14:paraId="70DE2CD5" w14:textId="77777777" w:rsidR="00312F05" w:rsidRPr="00FF430B" w:rsidRDefault="00312F05" w:rsidP="00312F05">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166AD2AE" w14:textId="77777777" w:rsidR="00312F05" w:rsidRPr="00FF430B" w:rsidRDefault="00312F05" w:rsidP="00312F05">
      <w:pPr>
        <w:ind w:firstLine="709"/>
        <w:jc w:val="both"/>
        <w:rPr>
          <w:b/>
          <w:lang w:val="ro-MD"/>
        </w:rPr>
      </w:pPr>
      <w:r w:rsidRPr="00FF430B">
        <w:rPr>
          <w:b/>
          <w:lang w:val="ro-MD"/>
        </w:rPr>
        <w:t>3. Materiale, compatibilităţi, reglementări tehnice şi standarde utilizate</w:t>
      </w:r>
    </w:p>
    <w:p w14:paraId="1B2114E3" w14:textId="77777777" w:rsidR="00312F05" w:rsidRPr="00FF430B" w:rsidRDefault="00312F05" w:rsidP="00312F05">
      <w:pPr>
        <w:ind w:firstLine="709"/>
        <w:jc w:val="both"/>
        <w:rPr>
          <w:lang w:val="ro-MD"/>
        </w:rPr>
      </w:pPr>
      <w:r w:rsidRPr="00FF430B">
        <w:rPr>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5F2AFA5E" w14:textId="77777777" w:rsidR="00312F05" w:rsidRPr="00FF430B" w:rsidRDefault="00312F05" w:rsidP="00312F05">
      <w:pPr>
        <w:ind w:firstLine="709"/>
        <w:jc w:val="both"/>
        <w:rPr>
          <w:b/>
          <w:lang w:val="ro-MD"/>
        </w:rPr>
      </w:pPr>
      <w:r w:rsidRPr="00FF430B">
        <w:rPr>
          <w:b/>
          <w:lang w:val="ro-MD"/>
        </w:rPr>
        <w:t>4. Mostre</w:t>
      </w:r>
    </w:p>
    <w:p w14:paraId="0ED3C0F1" w14:textId="77777777" w:rsidR="00312F05" w:rsidRPr="00FF430B" w:rsidRDefault="00312F05" w:rsidP="00312F05">
      <w:pPr>
        <w:ind w:firstLine="709"/>
        <w:jc w:val="both"/>
        <w:rPr>
          <w:lang w:val="ro-MD"/>
        </w:rPr>
      </w:pPr>
      <w:r w:rsidRPr="00FF430B">
        <w:rPr>
          <w:lang w:val="ro-MD"/>
        </w:rPr>
        <w:t>Se precizează modul de prezentare a mostrelor la toate produsele utilizate.</w:t>
      </w:r>
    </w:p>
    <w:p w14:paraId="6C9D9A64" w14:textId="77777777" w:rsidR="00312F05" w:rsidRPr="00FF430B" w:rsidRDefault="00312F05" w:rsidP="00312F05">
      <w:pPr>
        <w:ind w:firstLine="709"/>
        <w:jc w:val="both"/>
        <w:rPr>
          <w:b/>
          <w:lang w:val="ro-MD"/>
        </w:rPr>
      </w:pPr>
      <w:r w:rsidRPr="00FF430B">
        <w:rPr>
          <w:b/>
          <w:lang w:val="ro-MD"/>
        </w:rPr>
        <w:t>5. Furnizarea, păstrarea, protecţia materialelor şi a lucrărilor. Securitatea construcţiilor şi a terenurilor aferente</w:t>
      </w:r>
    </w:p>
    <w:p w14:paraId="7538DB0C" w14:textId="77777777" w:rsidR="00312F05" w:rsidRPr="00FF430B" w:rsidRDefault="00312F05" w:rsidP="00312F05">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21384AC8" w14:textId="77777777" w:rsidR="00312F05" w:rsidRPr="00FF430B" w:rsidRDefault="00312F05" w:rsidP="00312F05">
      <w:pPr>
        <w:ind w:firstLine="709"/>
        <w:jc w:val="both"/>
        <w:rPr>
          <w:b/>
          <w:lang w:val="ro-MD"/>
        </w:rPr>
      </w:pPr>
      <w:r w:rsidRPr="00FF430B">
        <w:rPr>
          <w:b/>
          <w:lang w:val="ro-MD"/>
        </w:rPr>
        <w:t>6. Încercări, instrucţiuni, garanţii ale furnizorilor, desene şi scheme de execuţie</w:t>
      </w:r>
    </w:p>
    <w:p w14:paraId="07999208" w14:textId="77777777" w:rsidR="00312F05" w:rsidRPr="00FF430B" w:rsidRDefault="00312F05" w:rsidP="00312F05">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2983F94D" w14:textId="77777777" w:rsidR="00312F05" w:rsidRPr="00FF430B" w:rsidRDefault="00312F05" w:rsidP="00312F05">
      <w:pPr>
        <w:ind w:firstLine="709"/>
        <w:jc w:val="both"/>
        <w:rPr>
          <w:b/>
          <w:lang w:val="ro-MD"/>
        </w:rPr>
      </w:pPr>
      <w:r w:rsidRPr="00FF430B">
        <w:rPr>
          <w:b/>
          <w:lang w:val="ro-MD"/>
        </w:rPr>
        <w:t>7. Remedierea viciilor ascunse şi a defectelor</w:t>
      </w:r>
    </w:p>
    <w:p w14:paraId="46FFC1E2" w14:textId="77777777" w:rsidR="00312F05" w:rsidRPr="00FF430B" w:rsidRDefault="00312F05" w:rsidP="00312F05">
      <w:pPr>
        <w:ind w:firstLine="709"/>
        <w:jc w:val="both"/>
        <w:rPr>
          <w:lang w:val="ro-MD"/>
        </w:rPr>
      </w:pPr>
      <w:r w:rsidRPr="00FF430B">
        <w:rPr>
          <w:lang w:val="ro-MD"/>
        </w:rPr>
        <w:lastRenderedPageBreak/>
        <w:t>Se precizează modalitatea de constatare şi remediere a viciilor ascunse şi a defectelor, responsabilii de remediere.</w:t>
      </w:r>
    </w:p>
    <w:p w14:paraId="5CBDDCCE" w14:textId="77777777" w:rsidR="00312F05" w:rsidRPr="00FF430B" w:rsidRDefault="00312F05" w:rsidP="00312F05">
      <w:pPr>
        <w:ind w:firstLine="709"/>
        <w:jc w:val="both"/>
        <w:rPr>
          <w:b/>
          <w:lang w:val="ro-MD"/>
        </w:rPr>
      </w:pPr>
      <w:r w:rsidRPr="00FF430B">
        <w:rPr>
          <w:b/>
          <w:lang w:val="ro-MD"/>
        </w:rPr>
        <w:t>8. Trasarea geodezică a lucrărilor, toleranţe de execuţie</w:t>
      </w:r>
    </w:p>
    <w:p w14:paraId="7ACCC5A4" w14:textId="77777777" w:rsidR="00312F05" w:rsidRPr="00FF430B" w:rsidRDefault="00312F05" w:rsidP="00312F05">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1CC7199E" w14:textId="77777777" w:rsidR="00312F05" w:rsidRPr="00FF430B" w:rsidRDefault="00312F05" w:rsidP="00312F05">
      <w:pPr>
        <w:ind w:firstLine="709"/>
        <w:jc w:val="both"/>
        <w:rPr>
          <w:b/>
          <w:lang w:val="ro-MD"/>
        </w:rPr>
      </w:pPr>
      <w:r w:rsidRPr="00FF430B">
        <w:rPr>
          <w:b/>
          <w:lang w:val="ro-MD"/>
        </w:rPr>
        <w:t>9. Parametrii de calcul ai elementelor constructive</w:t>
      </w:r>
    </w:p>
    <w:p w14:paraId="1D2E91C0" w14:textId="77777777" w:rsidR="00312F05" w:rsidRPr="00FF430B" w:rsidRDefault="00312F05" w:rsidP="00312F05">
      <w:pPr>
        <w:ind w:firstLine="709"/>
        <w:jc w:val="both"/>
        <w:rPr>
          <w:lang w:val="ro-MD"/>
        </w:rPr>
      </w:pPr>
      <w:r w:rsidRPr="00FF430B">
        <w:rPr>
          <w:lang w:val="ro-MD"/>
        </w:rPr>
        <w:t>Se precizează sarcinile luate în calcul: seismicitatea, acţiunile, alţi parametri.</w:t>
      </w:r>
    </w:p>
    <w:p w14:paraId="1E9A33F1" w14:textId="77777777" w:rsidR="00312F05" w:rsidRPr="00FF430B" w:rsidRDefault="00312F05" w:rsidP="00312F05">
      <w:pPr>
        <w:ind w:firstLine="709"/>
        <w:jc w:val="both"/>
        <w:rPr>
          <w:b/>
          <w:lang w:val="ro-MD"/>
        </w:rPr>
      </w:pPr>
      <w:r w:rsidRPr="00FF430B">
        <w:rPr>
          <w:b/>
          <w:lang w:val="ro-MD"/>
        </w:rPr>
        <w:t>10. Criterii privind calculul sistemelor de încălzire, ventilare şi condiţionare a aerului</w:t>
      </w:r>
    </w:p>
    <w:p w14:paraId="1CC75914" w14:textId="77777777" w:rsidR="00312F05" w:rsidRPr="00FF430B" w:rsidRDefault="00312F05" w:rsidP="00312F05">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6B11468" w14:textId="77777777" w:rsidR="00312F05" w:rsidRPr="00FF430B" w:rsidRDefault="00312F05" w:rsidP="00312F05">
      <w:pPr>
        <w:ind w:firstLine="709"/>
        <w:jc w:val="both"/>
        <w:rPr>
          <w:b/>
          <w:lang w:val="ro-MD"/>
        </w:rPr>
      </w:pPr>
      <w:r w:rsidRPr="00FF430B">
        <w:rPr>
          <w:b/>
          <w:lang w:val="ro-MD"/>
        </w:rPr>
        <w:t>11. Nivelul admis al zgomotului şi al vibraţiilor</w:t>
      </w:r>
    </w:p>
    <w:p w14:paraId="72689FD6" w14:textId="77777777" w:rsidR="00312F05" w:rsidRPr="00FF430B" w:rsidRDefault="00312F05" w:rsidP="00312F05">
      <w:pPr>
        <w:ind w:firstLine="709"/>
        <w:jc w:val="both"/>
        <w:rPr>
          <w:lang w:val="ro-MD"/>
        </w:rPr>
      </w:pPr>
      <w:r w:rsidRPr="00FF430B">
        <w:rPr>
          <w:lang w:val="ro-MD"/>
        </w:rPr>
        <w:t>Se precizează mărimea acestor niveluri pentru diferite spaţii; măsurile de reducere a zgomotului şi a vibraţiilor.</w:t>
      </w:r>
    </w:p>
    <w:p w14:paraId="32C8CE94" w14:textId="77777777" w:rsidR="00312F05" w:rsidRPr="00FF430B" w:rsidRDefault="00312F05" w:rsidP="00312F05">
      <w:pPr>
        <w:ind w:firstLine="709"/>
        <w:jc w:val="both"/>
        <w:rPr>
          <w:b/>
          <w:lang w:val="ro-MD"/>
        </w:rPr>
      </w:pPr>
      <w:r w:rsidRPr="00FF430B">
        <w:rPr>
          <w:b/>
          <w:lang w:val="ro-MD"/>
        </w:rPr>
        <w:t>12. Cerinţe privind montarea utilajelor şi a instalaţiilor</w:t>
      </w:r>
    </w:p>
    <w:p w14:paraId="5CA9C4BA" w14:textId="77777777" w:rsidR="00312F05" w:rsidRPr="00FF430B" w:rsidRDefault="00312F05" w:rsidP="00312F05">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77ECFFEA" w14:textId="77777777" w:rsidR="00312F05" w:rsidRPr="00FF430B" w:rsidRDefault="00312F05" w:rsidP="00312F05">
      <w:pPr>
        <w:ind w:firstLine="709"/>
        <w:jc w:val="both"/>
        <w:rPr>
          <w:b/>
          <w:lang w:val="ro-MD"/>
        </w:rPr>
      </w:pPr>
      <w:r w:rsidRPr="00FF430B">
        <w:rPr>
          <w:b/>
          <w:lang w:val="ro-MD"/>
        </w:rPr>
        <w:t>13. Lucrări de construcţii aferente montării instalaţiilor</w:t>
      </w:r>
    </w:p>
    <w:p w14:paraId="5A22A6DF" w14:textId="77777777" w:rsidR="00312F05" w:rsidRPr="00FF430B" w:rsidRDefault="00312F05" w:rsidP="00312F05">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7E68A461" w14:textId="77777777" w:rsidR="00312F05" w:rsidRPr="00FF430B" w:rsidRDefault="00312F05" w:rsidP="00312F05">
      <w:pPr>
        <w:ind w:firstLine="709"/>
        <w:jc w:val="both"/>
        <w:rPr>
          <w:b/>
          <w:lang w:val="ro-MD"/>
        </w:rPr>
      </w:pPr>
      <w:r w:rsidRPr="00FF430B">
        <w:rPr>
          <w:b/>
          <w:lang w:val="ro-MD"/>
        </w:rPr>
        <w:t>14. Articole, produse şi piese necesare instalaţiilor</w:t>
      </w:r>
    </w:p>
    <w:p w14:paraId="0F77289C" w14:textId="77777777" w:rsidR="00312F05" w:rsidRPr="00FF430B" w:rsidRDefault="00312F05" w:rsidP="00312F05">
      <w:pPr>
        <w:ind w:firstLine="709"/>
        <w:jc w:val="both"/>
        <w:rPr>
          <w:lang w:val="ro-MD"/>
        </w:rPr>
      </w:pPr>
      <w:r w:rsidRPr="00FF430B">
        <w:rPr>
          <w:lang w:val="ro-MD"/>
        </w:rPr>
        <w:t>Se precizează furnizorul articolelor, produselor şi pieselor necesare instalaţiilor; tipurile şi cantitatea.</w:t>
      </w:r>
    </w:p>
    <w:p w14:paraId="695D9673" w14:textId="77777777" w:rsidR="00312F05" w:rsidRPr="00FF430B" w:rsidRDefault="00312F05" w:rsidP="00312F05">
      <w:pPr>
        <w:ind w:firstLine="709"/>
        <w:jc w:val="both"/>
        <w:rPr>
          <w:b/>
          <w:lang w:val="ro-MD"/>
        </w:rPr>
      </w:pPr>
      <w:r w:rsidRPr="00FF430B">
        <w:rPr>
          <w:b/>
          <w:lang w:val="ro-MD"/>
        </w:rPr>
        <w:t>15. Echipamentele, instalaţiile, utilajele, sculele, instrumentele, dispozitivele şi alte obiecte necesare pentru executarea lucrărilor</w:t>
      </w:r>
    </w:p>
    <w:p w14:paraId="4661B94E" w14:textId="77777777" w:rsidR="00312F05" w:rsidRPr="00FF430B" w:rsidRDefault="00312F05" w:rsidP="00312F05">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2E0EC505" w14:textId="77777777" w:rsidR="00312F05" w:rsidRPr="00FF430B" w:rsidRDefault="00312F05" w:rsidP="00312F05">
      <w:pPr>
        <w:ind w:firstLine="709"/>
        <w:jc w:val="both"/>
        <w:rPr>
          <w:b/>
          <w:lang w:val="ro-MD"/>
        </w:rPr>
      </w:pPr>
      <w:r w:rsidRPr="00FF430B">
        <w:rPr>
          <w:b/>
          <w:lang w:val="ro-MD"/>
        </w:rPr>
        <w:t>16. Definiţii</w:t>
      </w:r>
    </w:p>
    <w:p w14:paraId="07A928F0" w14:textId="77777777" w:rsidR="00312F05" w:rsidRPr="00FF430B" w:rsidRDefault="00312F05" w:rsidP="00312F05">
      <w:pPr>
        <w:ind w:firstLine="709"/>
        <w:jc w:val="both"/>
        <w:rPr>
          <w:lang w:val="ro-MD"/>
        </w:rPr>
      </w:pPr>
      <w:r w:rsidRPr="00FF430B">
        <w:rPr>
          <w:lang w:val="ro-MD"/>
        </w:rPr>
        <w:t>Se precizează termenii şi definiţiile utilizate în caietul de sarcini şi unele caracteristici.</w:t>
      </w:r>
    </w:p>
    <w:p w14:paraId="7F9423AD" w14:textId="77777777" w:rsidR="00312F05" w:rsidRPr="00FF430B" w:rsidRDefault="00312F05" w:rsidP="00312F05">
      <w:pPr>
        <w:ind w:firstLine="709"/>
        <w:jc w:val="both"/>
        <w:rPr>
          <w:b/>
          <w:lang w:val="ro-MD"/>
        </w:rPr>
      </w:pPr>
      <w:r w:rsidRPr="00FF430B">
        <w:rPr>
          <w:b/>
          <w:lang w:val="ro-MD"/>
        </w:rPr>
        <w:t>17. Cerinţe privind calculul costului</w:t>
      </w:r>
    </w:p>
    <w:p w14:paraId="71298F4B" w14:textId="77777777" w:rsidR="00312F05" w:rsidRPr="00FF430B" w:rsidRDefault="00312F05" w:rsidP="00312F05">
      <w:pPr>
        <w:ind w:firstLine="709"/>
        <w:jc w:val="both"/>
        <w:rPr>
          <w:lang w:val="ro-MD"/>
        </w:rPr>
      </w:pPr>
      <w:r w:rsidRPr="00FF430B">
        <w:rPr>
          <w:lang w:val="ro-MD"/>
        </w:rPr>
        <w:t xml:space="preserve">Se precizează modalitatea de calculare a costului ofertei, prin trimitere la actele normative în domeniu. </w:t>
      </w:r>
    </w:p>
    <w:p w14:paraId="626B1C5E" w14:textId="77777777" w:rsidR="00312F05" w:rsidRPr="00FF430B" w:rsidRDefault="00312F05" w:rsidP="00312F05">
      <w:pPr>
        <w:ind w:firstLine="709"/>
        <w:jc w:val="both"/>
        <w:rPr>
          <w:b/>
          <w:lang w:val="ro-MD"/>
        </w:rPr>
      </w:pPr>
      <w:r w:rsidRPr="00FF430B">
        <w:rPr>
          <w:b/>
          <w:lang w:val="ro-MD"/>
        </w:rPr>
        <w:t>18. Documente obligatorii la depunerea ofertei</w:t>
      </w:r>
    </w:p>
    <w:p w14:paraId="422C202F" w14:textId="77777777" w:rsidR="00312F05" w:rsidRPr="00FF430B" w:rsidRDefault="00312F05" w:rsidP="00312F05">
      <w:pPr>
        <w:ind w:firstLine="709"/>
        <w:jc w:val="both"/>
        <w:rPr>
          <w:lang w:val="ro-MD"/>
        </w:rPr>
      </w:pPr>
      <w:r w:rsidRPr="00FF430B">
        <w:rPr>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31DB8357" w14:textId="77777777" w:rsidR="00312F05" w:rsidRPr="00FF430B" w:rsidRDefault="00312F05" w:rsidP="00312F05">
      <w:pPr>
        <w:ind w:firstLine="709"/>
        <w:jc w:val="both"/>
        <w:rPr>
          <w:b/>
          <w:lang w:val="ro-MD"/>
        </w:rPr>
      </w:pPr>
      <w:r w:rsidRPr="00FF430B">
        <w:rPr>
          <w:b/>
          <w:lang w:val="ro-MD"/>
        </w:rPr>
        <w:t>19. Documente obligatorii la evaluarea ofertelor</w:t>
      </w:r>
    </w:p>
    <w:p w14:paraId="4D4A7965" w14:textId="77777777" w:rsidR="00312F05" w:rsidRPr="00FF430B" w:rsidRDefault="00312F05" w:rsidP="00312F05">
      <w:pPr>
        <w:ind w:firstLine="709"/>
        <w:jc w:val="both"/>
        <w:rPr>
          <w:lang w:val="ro-MD"/>
        </w:rPr>
      </w:pPr>
      <w:r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D1FFAE6" w14:textId="77777777" w:rsidR="00312F05" w:rsidRPr="00FF430B" w:rsidRDefault="00312F05" w:rsidP="00312F05">
      <w:pPr>
        <w:ind w:firstLine="709"/>
        <w:jc w:val="both"/>
        <w:rPr>
          <w:lang w:val="ro-MD"/>
        </w:rPr>
      </w:pPr>
    </w:p>
    <w:p w14:paraId="0EE90FEA" w14:textId="77777777" w:rsidR="00312F05" w:rsidRPr="00FF430B" w:rsidRDefault="00312F05" w:rsidP="00312F05">
      <w:pPr>
        <w:ind w:firstLine="709"/>
        <w:jc w:val="both"/>
        <w:rPr>
          <w:lang w:val="ro-MD"/>
        </w:rPr>
      </w:pPr>
    </w:p>
    <w:p w14:paraId="1E144CFE" w14:textId="77777777" w:rsidR="00312F05" w:rsidRPr="00FF430B" w:rsidRDefault="00312F05" w:rsidP="00312F05">
      <w:pPr>
        <w:ind w:firstLine="709"/>
        <w:jc w:val="both"/>
        <w:rPr>
          <w:lang w:val="ro-MD"/>
        </w:rPr>
      </w:pPr>
    </w:p>
    <w:p w14:paraId="0BDA5C9B" w14:textId="77777777" w:rsidR="00312F05" w:rsidRPr="00FF430B" w:rsidRDefault="00312F05" w:rsidP="00312F05">
      <w:pPr>
        <w:ind w:firstLine="709"/>
        <w:jc w:val="both"/>
        <w:rPr>
          <w:lang w:val="ro-MD"/>
        </w:rPr>
      </w:pPr>
    </w:p>
    <w:p w14:paraId="531F5FDA" w14:textId="77777777" w:rsidR="00312F05" w:rsidRPr="00FF430B" w:rsidRDefault="00312F05" w:rsidP="00312F05">
      <w:pPr>
        <w:ind w:firstLine="709"/>
        <w:jc w:val="both"/>
        <w:rPr>
          <w:lang w:val="ro-MD"/>
        </w:rPr>
      </w:pPr>
    </w:p>
    <w:p w14:paraId="75AD1B37" w14:textId="77777777" w:rsidR="00312F05" w:rsidRPr="00FF430B" w:rsidRDefault="00312F05" w:rsidP="00312F05">
      <w:pPr>
        <w:ind w:firstLine="709"/>
        <w:jc w:val="both"/>
        <w:rPr>
          <w:lang w:val="ro-MD"/>
        </w:rPr>
      </w:pPr>
      <w:r w:rsidRPr="00FF430B">
        <w:rPr>
          <w:lang w:val="ro-MD"/>
        </w:rPr>
        <w:t>------------------------</w:t>
      </w:r>
    </w:p>
    <w:p w14:paraId="0CF9F1D6" w14:textId="77777777" w:rsidR="00312F05" w:rsidRPr="00FF430B" w:rsidRDefault="00312F05" w:rsidP="00312F05">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lucrărilor.</w:t>
      </w:r>
    </w:p>
    <w:p w14:paraId="6BBF6519" w14:textId="77777777" w:rsidR="00312F05" w:rsidRPr="00FF430B" w:rsidRDefault="00312F05" w:rsidP="00312F05">
      <w:pPr>
        <w:ind w:firstLine="709"/>
        <w:jc w:val="both"/>
        <w:rPr>
          <w:lang w:val="ro-MD"/>
        </w:rPr>
      </w:pPr>
      <w:r w:rsidRPr="00FF430B">
        <w:rPr>
          <w:lang w:val="ro-MD"/>
        </w:rPr>
        <w:t> </w:t>
      </w:r>
    </w:p>
    <w:p w14:paraId="28965F6D" w14:textId="77777777" w:rsidR="00312F05" w:rsidRPr="00FF430B" w:rsidRDefault="00312F05" w:rsidP="00312F05">
      <w:pPr>
        <w:ind w:firstLine="709"/>
        <w:jc w:val="both"/>
        <w:rPr>
          <w:bCs/>
          <w:lang w:val="ro-MD"/>
        </w:rPr>
      </w:pPr>
      <w:r w:rsidRPr="00FF430B">
        <w:rPr>
          <w:bCs/>
          <w:lang w:val="ro-MD"/>
        </w:rPr>
        <w:t xml:space="preserve"> </w:t>
      </w:r>
    </w:p>
    <w:p w14:paraId="2BD7AF71" w14:textId="77777777" w:rsidR="00312F05" w:rsidRPr="00FF430B" w:rsidRDefault="00312F05" w:rsidP="00312F05">
      <w:pPr>
        <w:ind w:firstLine="709"/>
        <w:jc w:val="both"/>
        <w:rPr>
          <w:bCs/>
          <w:lang w:val="ro-MD"/>
        </w:rPr>
      </w:pPr>
    </w:p>
    <w:p w14:paraId="0C724989" w14:textId="77777777" w:rsidR="00312F05" w:rsidRPr="00FF430B" w:rsidRDefault="00312F05" w:rsidP="00312F05">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177BCB30" w14:textId="77777777" w:rsidR="00312F05" w:rsidRPr="00FF430B" w:rsidRDefault="00312F05" w:rsidP="00312F05">
      <w:pPr>
        <w:jc w:val="both"/>
        <w:rPr>
          <w:lang w:val="ro-MD"/>
        </w:rPr>
      </w:pPr>
    </w:p>
    <w:p w14:paraId="032EAFAE" w14:textId="77777777" w:rsidR="00312F05" w:rsidRPr="00FF430B" w:rsidRDefault="00312F05" w:rsidP="00312F05">
      <w:pPr>
        <w:jc w:val="both"/>
        <w:rPr>
          <w:b/>
          <w:lang w:val="ro-MD"/>
        </w:rPr>
      </w:pPr>
    </w:p>
    <w:p w14:paraId="31166560" w14:textId="77777777" w:rsidR="00312F05" w:rsidRPr="00FF430B" w:rsidRDefault="00312F05" w:rsidP="00312F05">
      <w:pPr>
        <w:jc w:val="both"/>
        <w:rPr>
          <w:b/>
          <w:lang w:val="ro-MD"/>
        </w:rPr>
      </w:pPr>
    </w:p>
    <w:p w14:paraId="433BF270" w14:textId="77777777" w:rsidR="00312F05" w:rsidRPr="00FF430B" w:rsidRDefault="00312F05" w:rsidP="00312F05">
      <w:pPr>
        <w:jc w:val="both"/>
        <w:rPr>
          <w:b/>
          <w:lang w:val="ro-MD"/>
        </w:rPr>
      </w:pPr>
    </w:p>
    <w:p w14:paraId="6DD08601" w14:textId="77777777" w:rsidR="00312F05" w:rsidRPr="00FF430B" w:rsidRDefault="00312F05" w:rsidP="00312F05">
      <w:pPr>
        <w:jc w:val="both"/>
        <w:rPr>
          <w:b/>
          <w:lang w:val="ro-MD"/>
        </w:rPr>
      </w:pPr>
    </w:p>
    <w:p w14:paraId="73B1D3F7" w14:textId="77777777" w:rsidR="00312F05" w:rsidRPr="00FF430B" w:rsidRDefault="00312F05" w:rsidP="00312F05">
      <w:pPr>
        <w:jc w:val="both"/>
        <w:rPr>
          <w:b/>
          <w:lang w:val="ro-MD"/>
        </w:rPr>
      </w:pPr>
    </w:p>
    <w:p w14:paraId="081D9176" w14:textId="77777777" w:rsidR="00312F05" w:rsidRPr="00FF430B" w:rsidRDefault="00312F05" w:rsidP="00312F05">
      <w:pPr>
        <w:jc w:val="both"/>
        <w:rPr>
          <w:b/>
          <w:lang w:val="ro-MD"/>
        </w:rPr>
      </w:pPr>
    </w:p>
    <w:p w14:paraId="7162108A" w14:textId="77777777" w:rsidR="00312F05" w:rsidRPr="00FF430B" w:rsidRDefault="00312F05" w:rsidP="00312F05">
      <w:pPr>
        <w:jc w:val="both"/>
        <w:rPr>
          <w:b/>
          <w:lang w:val="ro-MD"/>
        </w:rPr>
      </w:pPr>
    </w:p>
    <w:p w14:paraId="5A217292" w14:textId="77777777" w:rsidR="00312F05" w:rsidRPr="00FF430B" w:rsidRDefault="00312F05" w:rsidP="00312F05">
      <w:pPr>
        <w:jc w:val="both"/>
        <w:rPr>
          <w:b/>
          <w:lang w:val="ro-MD"/>
        </w:rPr>
      </w:pPr>
    </w:p>
    <w:p w14:paraId="50352F5E" w14:textId="77777777" w:rsidR="00312F05" w:rsidRPr="00FF430B" w:rsidRDefault="00312F05" w:rsidP="00312F05">
      <w:pPr>
        <w:jc w:val="both"/>
        <w:rPr>
          <w:b/>
          <w:lang w:val="ro-MD"/>
        </w:rPr>
      </w:pPr>
    </w:p>
    <w:p w14:paraId="23670B4E" w14:textId="77777777" w:rsidR="00312F05" w:rsidRPr="00FF430B" w:rsidRDefault="00312F05" w:rsidP="00312F05">
      <w:pPr>
        <w:jc w:val="both"/>
        <w:rPr>
          <w:b/>
          <w:lang w:val="ro-MD"/>
        </w:rPr>
      </w:pPr>
    </w:p>
    <w:p w14:paraId="4329873A" w14:textId="77777777" w:rsidR="00312F05" w:rsidRPr="00FF430B" w:rsidRDefault="00312F05" w:rsidP="00312F05">
      <w:pPr>
        <w:jc w:val="both"/>
        <w:rPr>
          <w:b/>
          <w:lang w:val="ro-MD"/>
        </w:rPr>
      </w:pPr>
    </w:p>
    <w:p w14:paraId="2B359862" w14:textId="77777777" w:rsidR="00312F05" w:rsidRPr="00FF430B" w:rsidRDefault="00312F05" w:rsidP="00312F05">
      <w:pPr>
        <w:jc w:val="both"/>
        <w:rPr>
          <w:b/>
          <w:lang w:val="ro-MD"/>
        </w:rPr>
      </w:pPr>
    </w:p>
    <w:p w14:paraId="4223B90C" w14:textId="77777777" w:rsidR="00312F05" w:rsidRPr="00FF430B" w:rsidRDefault="00312F05" w:rsidP="00312F05">
      <w:pPr>
        <w:jc w:val="both"/>
        <w:rPr>
          <w:b/>
          <w:lang w:val="ro-MD"/>
        </w:rPr>
      </w:pPr>
    </w:p>
    <w:p w14:paraId="6F7EEC34" w14:textId="77777777" w:rsidR="00312F05" w:rsidRPr="00FF430B" w:rsidRDefault="00312F05" w:rsidP="00312F05">
      <w:pPr>
        <w:jc w:val="both"/>
        <w:rPr>
          <w:b/>
          <w:lang w:val="ro-MD"/>
        </w:rPr>
      </w:pPr>
    </w:p>
    <w:p w14:paraId="733887D7" w14:textId="77777777" w:rsidR="00312F05" w:rsidRPr="00FF430B" w:rsidRDefault="00312F05" w:rsidP="00312F05">
      <w:pPr>
        <w:jc w:val="both"/>
        <w:rPr>
          <w:b/>
          <w:lang w:val="ro-MD"/>
        </w:rPr>
      </w:pPr>
    </w:p>
    <w:p w14:paraId="5AC0342C" w14:textId="77777777" w:rsidR="00312F05" w:rsidRPr="00FF430B" w:rsidRDefault="00312F05" w:rsidP="00312F05">
      <w:pPr>
        <w:jc w:val="both"/>
        <w:rPr>
          <w:b/>
          <w:lang w:val="ro-MD"/>
        </w:rPr>
      </w:pPr>
    </w:p>
    <w:p w14:paraId="1A9E5993" w14:textId="77777777" w:rsidR="00312F05" w:rsidRPr="00FF430B" w:rsidRDefault="00312F05" w:rsidP="004E6B8B">
      <w:pPr>
        <w:pStyle w:val="3"/>
        <w:keepNext w:val="0"/>
        <w:keepLines w:val="0"/>
        <w:numPr>
          <w:ilvl w:val="2"/>
          <w:numId w:val="18"/>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Formularul de deviz nr.1 – Lista cu cantitățile de lucrări</w:t>
      </w:r>
    </w:p>
    <w:p w14:paraId="47DF0ADC" w14:textId="77777777" w:rsidR="00312F05" w:rsidRPr="00FF430B" w:rsidRDefault="00312F05" w:rsidP="00312F05">
      <w:pPr>
        <w:ind w:firstLine="709"/>
        <w:jc w:val="both"/>
        <w:rPr>
          <w:b/>
          <w:lang w:val="ro-MD"/>
        </w:rPr>
      </w:pPr>
    </w:p>
    <w:p w14:paraId="52B06513" w14:textId="77777777" w:rsidR="00312F05" w:rsidRPr="00FF430B" w:rsidRDefault="00312F05" w:rsidP="00312F05">
      <w:pPr>
        <w:tabs>
          <w:tab w:val="left" w:pos="567"/>
        </w:tabs>
        <w:jc w:val="both"/>
        <w:rPr>
          <w:lang w:val="ro-MD"/>
        </w:rPr>
      </w:pPr>
      <w:r w:rsidRPr="00FF430B">
        <w:rPr>
          <w:lang w:val="ro-MD"/>
        </w:rPr>
        <w:t>Obiectul____________________________________________________________________</w:t>
      </w:r>
    </w:p>
    <w:p w14:paraId="54226ADC" w14:textId="77777777" w:rsidR="00312F05" w:rsidRPr="00FF430B" w:rsidRDefault="00312F05" w:rsidP="00312F05">
      <w:pPr>
        <w:tabs>
          <w:tab w:val="left" w:pos="567"/>
        </w:tabs>
        <w:jc w:val="both"/>
        <w:rPr>
          <w:lang w:val="ro-MD"/>
        </w:rPr>
      </w:pPr>
      <w:r w:rsidRPr="00FF430B">
        <w:rPr>
          <w:lang w:val="ro-MD"/>
        </w:rPr>
        <w:t>Autoritatea contractantă________________________________________________________</w:t>
      </w:r>
    </w:p>
    <w:p w14:paraId="476A5569" w14:textId="77777777" w:rsidR="00312F05" w:rsidRPr="00FF430B" w:rsidRDefault="00312F05" w:rsidP="00312F05">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312F05" w:rsidRPr="00EC30C2" w14:paraId="155B15B7" w14:textId="77777777" w:rsidTr="00F30D9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555B6EAA" w14:textId="77777777" w:rsidR="00312F05" w:rsidRPr="00FF430B" w:rsidRDefault="00312F05" w:rsidP="00F30D94">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2FB16193" w14:textId="77777777" w:rsidR="00312F05" w:rsidRPr="00FF430B" w:rsidRDefault="00312F05" w:rsidP="00F30D94">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42F91ADF" w14:textId="77777777" w:rsidR="00312F05" w:rsidRPr="00FF430B" w:rsidRDefault="00312F05" w:rsidP="00F30D94">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6988A803" w14:textId="77777777" w:rsidR="00312F05" w:rsidRPr="00FF430B" w:rsidRDefault="00312F05" w:rsidP="00F30D94">
            <w:pPr>
              <w:jc w:val="center"/>
              <w:rPr>
                <w:rFonts w:eastAsia="PMingLiU"/>
                <w:b/>
                <w:lang w:val="ro-MD" w:eastAsia="zh-CN"/>
              </w:rPr>
            </w:pPr>
            <w:r w:rsidRPr="00FF430B">
              <w:rPr>
                <w:rFonts w:eastAsia="PMingLiU"/>
                <w:b/>
                <w:lang w:val="ro-MD" w:eastAsia="zh-CN"/>
              </w:rPr>
              <w:t>Unitatea</w:t>
            </w:r>
          </w:p>
          <w:p w14:paraId="3AA27479" w14:textId="77777777" w:rsidR="00312F05" w:rsidRPr="00FF430B" w:rsidRDefault="00312F05" w:rsidP="00F30D94">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055B29B1" w14:textId="77777777" w:rsidR="00312F05" w:rsidRPr="00FF430B" w:rsidRDefault="00312F05" w:rsidP="00F30D94">
            <w:pPr>
              <w:jc w:val="center"/>
              <w:rPr>
                <w:rFonts w:eastAsia="PMingLiU"/>
                <w:b/>
                <w:lang w:val="ro-MD" w:eastAsia="zh-CN"/>
              </w:rPr>
            </w:pPr>
            <w:r w:rsidRPr="00FF430B">
              <w:rPr>
                <w:rFonts w:eastAsia="PMingLiU"/>
                <w:b/>
                <w:lang w:val="ro-MD" w:eastAsia="zh-CN"/>
              </w:rPr>
              <w:t>Cantitatea</w:t>
            </w:r>
          </w:p>
        </w:tc>
      </w:tr>
      <w:tr w:rsidR="00312F05" w:rsidRPr="00EC30C2" w14:paraId="2F4EE711"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25CB99D" w14:textId="77777777" w:rsidR="00312F05" w:rsidRPr="00FF430B" w:rsidRDefault="00312F05" w:rsidP="00F30D94">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1A49955A" w14:textId="77777777" w:rsidR="00312F05" w:rsidRPr="00FF430B" w:rsidRDefault="00312F05" w:rsidP="00F30D94">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3F364F5"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B74B483"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73DF78E"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5A2147DB"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10340E9" w14:textId="77777777" w:rsidR="00312F05" w:rsidRPr="00FF430B" w:rsidRDefault="00312F05" w:rsidP="00F30D94">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74DDD3ED" w14:textId="77777777" w:rsidR="00312F05" w:rsidRPr="00FF430B" w:rsidRDefault="00312F05" w:rsidP="00F30D94">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D182E85"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3BDA0A0"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CC7DACA"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108D7395"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9CE798B" w14:textId="77777777" w:rsidR="00312F05" w:rsidRPr="00FF430B" w:rsidRDefault="00312F05" w:rsidP="00F30D94">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1119B34C" w14:textId="77777777" w:rsidR="00312F05" w:rsidRPr="00FF430B" w:rsidRDefault="00312F05" w:rsidP="00F30D94">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200305F"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C4C641B"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9A95779"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440FB993"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D97DE91" w14:textId="77777777" w:rsidR="00312F05" w:rsidRPr="00FF430B" w:rsidRDefault="00312F05" w:rsidP="00F30D94">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642266F" w14:textId="77777777" w:rsidR="00312F05" w:rsidRPr="00FF430B" w:rsidRDefault="00312F05" w:rsidP="00F30D94">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2C94E4A"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FCD17D1"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A1789D7"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3BFA4947"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A4F0649" w14:textId="77777777" w:rsidR="00312F05" w:rsidRPr="00FF430B" w:rsidRDefault="00312F05" w:rsidP="00F30D94">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34B0D5BE" w14:textId="77777777" w:rsidR="00312F05" w:rsidRPr="00FF430B" w:rsidRDefault="00312F05" w:rsidP="00F30D94">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F04AED7"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1B45F9E"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2FC537CC"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44D1FBF7" w14:textId="77777777" w:rsidTr="00F30D9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0BD9FD2A" w14:textId="77777777" w:rsidR="00312F05" w:rsidRPr="00FF430B" w:rsidRDefault="00312F05" w:rsidP="00F30D94">
            <w:pPr>
              <w:rPr>
                <w:rFonts w:eastAsia="PMingLiU"/>
                <w:b/>
                <w:lang w:val="ro-MD" w:eastAsia="zh-CN"/>
              </w:rPr>
            </w:pPr>
            <w:r w:rsidRPr="00FF430B">
              <w:rPr>
                <w:rFonts w:eastAsia="PMingLiU"/>
                <w:b/>
                <w:lang w:val="ro-MD" w:eastAsia="zh-CN"/>
              </w:rPr>
              <w:t>Total</w:t>
            </w:r>
          </w:p>
        </w:tc>
      </w:tr>
    </w:tbl>
    <w:p w14:paraId="46BC060D" w14:textId="77777777" w:rsidR="00312F05" w:rsidRPr="00FF430B" w:rsidRDefault="00312F05" w:rsidP="00312F05">
      <w:pPr>
        <w:tabs>
          <w:tab w:val="left" w:pos="567"/>
        </w:tabs>
        <w:jc w:val="both"/>
        <w:rPr>
          <w:lang w:val="ro-MD"/>
        </w:rPr>
      </w:pPr>
    </w:p>
    <w:p w14:paraId="3640F9F7" w14:textId="77777777" w:rsidR="00312F05" w:rsidRPr="00FF430B" w:rsidRDefault="00312F05" w:rsidP="00312F05">
      <w:pPr>
        <w:tabs>
          <w:tab w:val="left" w:pos="567"/>
        </w:tabs>
        <w:jc w:val="both"/>
        <w:rPr>
          <w:lang w:val="ro-MD"/>
        </w:rPr>
      </w:pPr>
      <w:r w:rsidRPr="00FF430B">
        <w:rPr>
          <w:lang w:val="ro-MD"/>
        </w:rPr>
        <w:t>     </w:t>
      </w:r>
      <w:r w:rsidRPr="00FF430B">
        <w:rPr>
          <w:bCs/>
          <w:lang w:val="ro-MD"/>
        </w:rPr>
        <w:t xml:space="preserve">Data </w:t>
      </w:r>
      <w:r w:rsidRPr="00FF430B">
        <w:rPr>
          <w:lang w:val="ro-MD"/>
        </w:rPr>
        <w:t>„____"__________________</w:t>
      </w:r>
    </w:p>
    <w:p w14:paraId="75C23904"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71248D0"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53801EDD" w14:textId="77777777" w:rsidR="00312F05" w:rsidRPr="00FF430B" w:rsidRDefault="00312F05" w:rsidP="00312F05">
      <w:pPr>
        <w:pStyle w:val="a8"/>
        <w:tabs>
          <w:tab w:val="left" w:pos="567"/>
        </w:tabs>
        <w:rPr>
          <w:rFonts w:ascii="Times New Roman" w:hAnsi="Times New Roman"/>
          <w:szCs w:val="24"/>
          <w:lang w:val="ro-MD"/>
        </w:rPr>
      </w:pPr>
    </w:p>
    <w:p w14:paraId="752CF32D" w14:textId="77777777" w:rsidR="00312F05" w:rsidRPr="00FF430B" w:rsidRDefault="00312F05" w:rsidP="00312F05">
      <w:pPr>
        <w:pStyle w:val="a8"/>
        <w:tabs>
          <w:tab w:val="left" w:pos="567"/>
        </w:tabs>
        <w:rPr>
          <w:rFonts w:ascii="Times New Roman" w:hAnsi="Times New Roman"/>
          <w:szCs w:val="24"/>
          <w:lang w:val="ro-MD"/>
        </w:rPr>
      </w:pPr>
    </w:p>
    <w:p w14:paraId="5879FEF5" w14:textId="77777777" w:rsidR="00312F05" w:rsidRDefault="00312F05" w:rsidP="00312F05">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Formularul de deviz nr. 1 – Lista cu cantitățile de lucrări, descifrat (publicarea descifrată a consumului de resurse aferent fiecărei norme de deviz).</w:t>
      </w:r>
    </w:p>
    <w:p w14:paraId="5B36CF59" w14:textId="77777777" w:rsidR="00312F05" w:rsidRPr="00FF430B" w:rsidRDefault="00312F05" w:rsidP="00312F05">
      <w:pPr>
        <w:pStyle w:val="a8"/>
        <w:tabs>
          <w:tab w:val="left" w:pos="567"/>
        </w:tabs>
        <w:rPr>
          <w:rFonts w:ascii="Times New Roman" w:hAnsi="Times New Roman"/>
          <w:i/>
          <w:szCs w:val="24"/>
          <w:lang w:val="ro-MD"/>
        </w:rPr>
        <w:sectPr w:rsidR="00312F05" w:rsidRPr="00FF430B" w:rsidSect="00837D1C">
          <w:footerReference w:type="first" r:id="rId14"/>
          <w:pgSz w:w="11906" w:h="16838" w:code="9"/>
          <w:pgMar w:top="426" w:right="1134" w:bottom="851" w:left="1276" w:header="720" w:footer="510" w:gutter="0"/>
          <w:cols w:space="720"/>
          <w:titlePg/>
          <w:docGrid w:linePitch="326"/>
        </w:sectPr>
      </w:pPr>
    </w:p>
    <w:p w14:paraId="47408CCB" w14:textId="77777777" w:rsidR="00312F05" w:rsidRPr="00FF430B" w:rsidRDefault="00312F05" w:rsidP="00312F05">
      <w:pPr>
        <w:pStyle w:val="a"/>
        <w:numPr>
          <w:ilvl w:val="0"/>
          <w:numId w:val="0"/>
        </w:numPr>
        <w:ind w:right="-1"/>
        <w:rPr>
          <w:i/>
          <w:lang w:val="ro-MD"/>
        </w:rPr>
      </w:pPr>
    </w:p>
    <w:p w14:paraId="126615FA" w14:textId="77777777" w:rsidR="00312F05" w:rsidRDefault="00312F05" w:rsidP="00312F05">
      <w:pPr>
        <w:jc w:val="right"/>
        <w:rPr>
          <w:noProof w:val="0"/>
          <w:lang w:val="ro-MD"/>
        </w:rPr>
      </w:pPr>
    </w:p>
    <w:p w14:paraId="7165D436" w14:textId="77777777" w:rsidR="00312F05" w:rsidRDefault="00312F05" w:rsidP="00312F05">
      <w:pPr>
        <w:jc w:val="right"/>
        <w:rPr>
          <w:noProof w:val="0"/>
          <w:lang w:val="ro-MD"/>
        </w:rPr>
      </w:pPr>
    </w:p>
    <w:p w14:paraId="6A8B04E4" w14:textId="77777777" w:rsidR="00312F05" w:rsidRPr="00892FAB" w:rsidRDefault="00312F05" w:rsidP="00312F05">
      <w:pPr>
        <w:tabs>
          <w:tab w:val="left" w:pos="1260"/>
        </w:tabs>
        <w:ind w:firstLine="720"/>
        <w:contextualSpacing/>
        <w:jc w:val="right"/>
        <w:rPr>
          <w:b/>
          <w:noProof w:val="0"/>
          <w:lang w:val="en-US" w:eastAsia="ru-RU"/>
        </w:rPr>
      </w:pPr>
      <w:proofErr w:type="spellStart"/>
      <w:r w:rsidRPr="00892FAB">
        <w:rPr>
          <w:noProof w:val="0"/>
          <w:lang w:val="en-US" w:eastAsia="ru-RU"/>
        </w:rPr>
        <w:t>Anexa</w:t>
      </w:r>
      <w:proofErr w:type="spellEnd"/>
      <w:r w:rsidRPr="00892FAB">
        <w:rPr>
          <w:noProof w:val="0"/>
          <w:lang w:val="en-US" w:eastAsia="ru-RU"/>
        </w:rPr>
        <w:t xml:space="preserve"> nr. 25</w:t>
      </w:r>
    </w:p>
    <w:p w14:paraId="7247809B" w14:textId="77777777" w:rsidR="00312F05" w:rsidRDefault="00312F05" w:rsidP="00312F05">
      <w:pPr>
        <w:tabs>
          <w:tab w:val="left" w:pos="1260"/>
        </w:tabs>
        <w:ind w:firstLine="720"/>
        <w:contextualSpacing/>
        <w:jc w:val="center"/>
        <w:rPr>
          <w:b/>
          <w:noProof w:val="0"/>
          <w:lang w:val="en-US" w:eastAsia="ru-RU"/>
        </w:rPr>
      </w:pPr>
    </w:p>
    <w:p w14:paraId="3C1DBC16" w14:textId="77777777" w:rsidR="00312F05" w:rsidRPr="00892FAB" w:rsidRDefault="00312F05" w:rsidP="00312F05">
      <w:pPr>
        <w:tabs>
          <w:tab w:val="left" w:pos="1260"/>
        </w:tabs>
        <w:ind w:firstLine="720"/>
        <w:contextualSpacing/>
        <w:jc w:val="center"/>
        <w:rPr>
          <w:b/>
          <w:noProof w:val="0"/>
          <w:lang w:val="en-US" w:eastAsia="ru-RU"/>
        </w:rPr>
      </w:pPr>
      <w:r w:rsidRPr="00892FAB">
        <w:rPr>
          <w:b/>
          <w:noProof w:val="0"/>
          <w:lang w:val="en-US" w:eastAsia="ru-RU"/>
        </w:rPr>
        <w:t>CONTRACT – MODEL</w:t>
      </w:r>
    </w:p>
    <w:p w14:paraId="5BC5628B" w14:textId="77777777" w:rsidR="00312F05" w:rsidRPr="00892FAB" w:rsidRDefault="00312F05" w:rsidP="00312F05">
      <w:pPr>
        <w:tabs>
          <w:tab w:val="left" w:pos="1260"/>
        </w:tabs>
        <w:ind w:firstLine="720"/>
        <w:contextualSpacing/>
        <w:jc w:val="center"/>
        <w:rPr>
          <w:b/>
          <w:caps/>
          <w:noProof w:val="0"/>
          <w:lang w:val="en-US" w:eastAsia="ru-RU"/>
        </w:rPr>
      </w:pPr>
    </w:p>
    <w:p w14:paraId="3E62646F" w14:textId="77777777" w:rsidR="00312F05" w:rsidRPr="00892FAB" w:rsidRDefault="00312F05" w:rsidP="00312F05">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5FB3CC6A" w14:textId="77777777" w:rsidR="00312F05" w:rsidRPr="00892FAB" w:rsidRDefault="00312F05" w:rsidP="00312F05">
      <w:pPr>
        <w:tabs>
          <w:tab w:val="left" w:pos="1260"/>
        </w:tabs>
        <w:ind w:firstLine="720"/>
        <w:contextualSpacing/>
        <w:jc w:val="both"/>
        <w:rPr>
          <w:noProof w:val="0"/>
          <w:lang w:eastAsia="ru-RU"/>
        </w:rPr>
      </w:pPr>
    </w:p>
    <w:p w14:paraId="0FB5F366" w14:textId="77777777" w:rsidR="00312F05" w:rsidRPr="00892FAB" w:rsidRDefault="00312F05" w:rsidP="004E6B8B">
      <w:pPr>
        <w:numPr>
          <w:ilvl w:val="0"/>
          <w:numId w:val="27"/>
        </w:numPr>
        <w:tabs>
          <w:tab w:val="left" w:pos="540"/>
        </w:tabs>
        <w:ind w:left="0" w:firstLine="0"/>
        <w:contextualSpacing/>
        <w:jc w:val="center"/>
        <w:rPr>
          <w:b/>
          <w:noProof w:val="0"/>
          <w:lang w:eastAsia="ru-RU"/>
        </w:rPr>
      </w:pPr>
      <w:r w:rsidRPr="00892FAB">
        <w:rPr>
          <w:b/>
          <w:noProof w:val="0"/>
          <w:lang w:eastAsia="ru-RU"/>
        </w:rPr>
        <w:t>PARTEA GENERALĂ</w:t>
      </w:r>
    </w:p>
    <w:p w14:paraId="52475151" w14:textId="77777777" w:rsidR="00312F05" w:rsidRPr="00892FAB" w:rsidRDefault="00312F05" w:rsidP="00312F05">
      <w:pPr>
        <w:tabs>
          <w:tab w:val="left" w:pos="540"/>
        </w:tabs>
        <w:contextualSpacing/>
        <w:jc w:val="center"/>
        <w:rPr>
          <w:i/>
          <w:noProof w:val="0"/>
          <w:sz w:val="20"/>
          <w:szCs w:val="20"/>
          <w:lang w:eastAsia="ru-RU"/>
        </w:rPr>
      </w:pPr>
      <w:r w:rsidRPr="00892FAB">
        <w:rPr>
          <w:i/>
          <w:noProof w:val="0"/>
          <w:sz w:val="20"/>
          <w:szCs w:val="20"/>
          <w:lang w:eastAsia="ru-RU"/>
        </w:rPr>
        <w:t>(OBLIGATORIE)</w:t>
      </w:r>
    </w:p>
    <w:p w14:paraId="15077249" w14:textId="77777777" w:rsidR="00312F05" w:rsidRPr="00892FAB" w:rsidRDefault="00312F05" w:rsidP="00312F05">
      <w:pPr>
        <w:tabs>
          <w:tab w:val="left" w:pos="540"/>
        </w:tabs>
        <w:contextualSpacing/>
        <w:jc w:val="both"/>
        <w:rPr>
          <w:i/>
          <w:noProof w:val="0"/>
          <w:lang w:eastAsia="ru-RU"/>
        </w:rPr>
      </w:pPr>
    </w:p>
    <w:p w14:paraId="59B81689" w14:textId="77777777" w:rsidR="00312F05" w:rsidRPr="00892FAB" w:rsidRDefault="00312F05" w:rsidP="00312F05">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44"/>
        <w:gridCol w:w="4642"/>
      </w:tblGrid>
      <w:tr w:rsidR="00312F05" w:rsidRPr="00892FAB" w14:paraId="56DD70B2" w14:textId="77777777" w:rsidTr="00F30D94">
        <w:tc>
          <w:tcPr>
            <w:tcW w:w="2553" w:type="pct"/>
          </w:tcPr>
          <w:p w14:paraId="06457292" w14:textId="77777777" w:rsidR="00312F05" w:rsidRPr="00892FAB" w:rsidRDefault="00312F05" w:rsidP="00F30D94">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3148F4A0" w14:textId="77777777" w:rsidR="00312F05" w:rsidRPr="00892FAB" w:rsidRDefault="00312F05" w:rsidP="00F30D94">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312F05" w:rsidRPr="00892FAB" w14:paraId="42E427C2" w14:textId="77777777" w:rsidTr="00F30D94">
        <w:tc>
          <w:tcPr>
            <w:tcW w:w="2553" w:type="pct"/>
          </w:tcPr>
          <w:p w14:paraId="08393CF3" w14:textId="77777777" w:rsidR="00312F05" w:rsidRPr="00892FAB" w:rsidRDefault="00312F05" w:rsidP="00F30D94">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16E3F96A" w14:textId="77777777" w:rsidR="00312F05" w:rsidRPr="00892FAB" w:rsidRDefault="00312F05" w:rsidP="00F30D94">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5D6058F" w14:textId="77777777" w:rsidR="00312F05" w:rsidRPr="00892FAB" w:rsidRDefault="00312F05" w:rsidP="00312F05">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312F05" w:rsidRPr="00892FAB" w14:paraId="6746D5A2" w14:textId="77777777" w:rsidTr="00F30D94">
        <w:trPr>
          <w:trHeight w:val="697"/>
        </w:trPr>
        <w:tc>
          <w:tcPr>
            <w:tcW w:w="9540" w:type="dxa"/>
            <w:vAlign w:val="center"/>
          </w:tcPr>
          <w:p w14:paraId="3EA00EC0" w14:textId="77777777" w:rsidR="00312F05" w:rsidRPr="00892FAB" w:rsidRDefault="00312F05" w:rsidP="00F30D94">
            <w:pPr>
              <w:tabs>
                <w:tab w:val="left" w:pos="360"/>
              </w:tabs>
              <w:jc w:val="both"/>
              <w:rPr>
                <w:noProof w:val="0"/>
                <w:lang w:val="en-US" w:eastAsia="ru-RU"/>
              </w:rPr>
            </w:pPr>
          </w:p>
          <w:p w14:paraId="1D62A063" w14:textId="77777777" w:rsidR="00312F05" w:rsidRPr="00892FAB" w:rsidRDefault="00312F05" w:rsidP="00F30D94">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6BAFB820" w14:textId="6A75B394" w:rsidR="00312F05" w:rsidRPr="00833F57" w:rsidRDefault="00312F05" w:rsidP="00833F57">
            <w:pPr>
              <w:ind w:right="567"/>
              <w:rPr>
                <w:b/>
                <w:bCs/>
                <w:u w:val="single"/>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00833F57" w:rsidRPr="00AE4A06">
              <w:rPr>
                <w:b/>
                <w:bCs/>
                <w:u w:val="single"/>
                <w:shd w:val="clear" w:color="auto" w:fill="FFFFFF"/>
                <w:lang w:eastAsia="ru-RU"/>
              </w:rPr>
              <w:t xml:space="preserve">de </w:t>
            </w:r>
            <w:r w:rsidR="000E2751" w:rsidRPr="00ED457D">
              <w:rPr>
                <w:b/>
                <w:bCs/>
                <w:u w:val="single"/>
                <w:lang w:val="en-US"/>
              </w:rPr>
              <w:t>r</w:t>
            </w:r>
            <w:r w:rsidR="000E2751" w:rsidRPr="00ED457D">
              <w:rPr>
                <w:b/>
                <w:bCs/>
                <w:u w:val="single"/>
                <w:lang w:val="en-US"/>
              </w:rPr>
              <w:t>eparati</w:t>
            </w:r>
            <w:bookmarkStart w:id="47" w:name="_GoBack"/>
            <w:bookmarkEnd w:id="47"/>
            <w:r w:rsidR="000E2751" w:rsidRPr="00ED457D">
              <w:rPr>
                <w:b/>
                <w:bCs/>
                <w:u w:val="single"/>
                <w:lang w:val="en-US"/>
              </w:rPr>
              <w:t xml:space="preserve">e </w:t>
            </w:r>
            <w:r w:rsidR="000E2751" w:rsidRPr="00ED457D">
              <w:rPr>
                <w:b/>
                <w:bCs/>
                <w:u w:val="single"/>
                <w:lang w:val="en-US"/>
              </w:rPr>
              <w:t xml:space="preserve">a unui sector de drum la str. Livezilor  din or. Bucovat, raionul </w:t>
            </w:r>
            <w:proofErr w:type="gramStart"/>
            <w:r w:rsidR="000E2751" w:rsidRPr="00ED457D">
              <w:rPr>
                <w:b/>
                <w:bCs/>
                <w:u w:val="single"/>
                <w:lang w:val="en-US"/>
              </w:rPr>
              <w:t>Straseni</w:t>
            </w:r>
            <w:r w:rsidR="00833F57">
              <w:rPr>
                <w:b/>
                <w:bCs/>
                <w:u w:val="single"/>
              </w:rPr>
              <w:t xml:space="preserve">,  </w:t>
            </w:r>
            <w:r w:rsidRPr="00892FAB">
              <w:rPr>
                <w:i/>
                <w:noProof w:val="0"/>
                <w:lang w:val="en-US" w:eastAsia="ru-RU"/>
              </w:rPr>
              <w:t xml:space="preserve"> </w:t>
            </w:r>
            <w:proofErr w:type="spellStart"/>
            <w:proofErr w:type="gramEnd"/>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4F378C60" w14:textId="77777777" w:rsidR="00312F05" w:rsidRPr="00892FAB" w:rsidRDefault="00312F05" w:rsidP="00F30D94">
            <w:pPr>
              <w:tabs>
                <w:tab w:val="left" w:pos="360"/>
              </w:tabs>
              <w:jc w:val="both"/>
              <w:rPr>
                <w:noProof w:val="0"/>
                <w:lang w:val="en-US" w:eastAsia="ru-RU"/>
              </w:rPr>
            </w:pPr>
          </w:p>
          <w:p w14:paraId="21111652" w14:textId="77777777" w:rsidR="00312F05" w:rsidRPr="00892FAB" w:rsidRDefault="00312F05" w:rsidP="00F30D94">
            <w:pPr>
              <w:tabs>
                <w:tab w:val="left" w:pos="525"/>
                <w:tab w:val="left" w:pos="567"/>
              </w:tabs>
              <w:ind w:left="-15"/>
              <w:jc w:val="both"/>
              <w:rPr>
                <w:b/>
                <w:noProof w:val="0"/>
                <w:lang w:val="en-US" w:eastAsia="ru-RU"/>
              </w:rPr>
            </w:pPr>
            <w:r w:rsidRPr="00892FAB">
              <w:rPr>
                <w:b/>
                <w:noProof w:val="0"/>
                <w:lang w:val="en-US" w:eastAsia="ru-RU"/>
              </w:rPr>
              <w:t>2. DOCUMENTELE CONTRACTULUI</w:t>
            </w:r>
          </w:p>
          <w:p w14:paraId="2791FA4B" w14:textId="77777777" w:rsidR="00312F05" w:rsidRPr="00892FAB" w:rsidRDefault="00312F05" w:rsidP="00F30D94">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263BD30F" w14:textId="77777777" w:rsidR="00312F05" w:rsidRPr="00892FAB" w:rsidRDefault="00312F05" w:rsidP="004E6B8B">
            <w:pPr>
              <w:numPr>
                <w:ilvl w:val="0"/>
                <w:numId w:val="29"/>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601CA8AF"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4680314B" w14:textId="77777777" w:rsidR="00312F05" w:rsidRPr="00892FAB" w:rsidRDefault="00312F05" w:rsidP="004E6B8B">
            <w:pPr>
              <w:numPr>
                <w:ilvl w:val="0"/>
                <w:numId w:val="29"/>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3EEFDD6B"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30E1D2D"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1F820FE1"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5BA7FDFB"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56C77ED1" w14:textId="77777777" w:rsidR="00312F05" w:rsidRPr="00892FAB" w:rsidRDefault="00312F05" w:rsidP="00F30D94">
            <w:pPr>
              <w:tabs>
                <w:tab w:val="left" w:pos="360"/>
              </w:tabs>
              <w:ind w:left="1530"/>
              <w:contextualSpacing/>
              <w:jc w:val="both"/>
              <w:rPr>
                <w:noProof w:val="0"/>
                <w:lang w:val="en-US" w:eastAsia="ru-RU"/>
              </w:rPr>
            </w:pPr>
          </w:p>
          <w:p w14:paraId="3E5902B3" w14:textId="77777777" w:rsidR="00312F05" w:rsidRPr="00892FAB" w:rsidRDefault="00312F05" w:rsidP="00F30D94">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7C960A5" w14:textId="77777777" w:rsidR="00312F05" w:rsidRPr="00892FAB" w:rsidRDefault="00312F05" w:rsidP="00F30D94">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038D8F0F" w14:textId="77777777" w:rsidR="00312F05" w:rsidRPr="00892FAB" w:rsidRDefault="00312F05" w:rsidP="00F30D94">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68B5E254" w14:textId="77777777" w:rsidR="00312F05" w:rsidRPr="00892FAB" w:rsidRDefault="00312F05" w:rsidP="00F30D94">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proceselor-verbale</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24B88CFB" w14:textId="77777777" w:rsidR="00312F05" w:rsidRPr="00892FAB" w:rsidRDefault="00312F05" w:rsidP="00F30D94">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procesele-verbale</w:t>
            </w:r>
            <w:proofErr w:type="spellEnd"/>
            <w:r w:rsidRPr="00892FAB">
              <w:rPr>
                <w:noProof w:val="0"/>
                <w:lang w:val="en-US" w:eastAsia="ru-RU"/>
              </w:rPr>
              <w:t xml:space="preserv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57053234" w14:textId="77777777" w:rsidR="00312F05" w:rsidRPr="00892FAB" w:rsidRDefault="00312F05" w:rsidP="00F30D94">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7D63D77E" w14:textId="77777777" w:rsidR="00312F05" w:rsidRPr="00892FAB" w:rsidRDefault="00312F05" w:rsidP="00F30D94">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proofErr w:type="gramStart"/>
            <w:r w:rsidRPr="00892FAB">
              <w:rPr>
                <w:noProof w:val="0"/>
                <w:lang w:val="en-US" w:eastAsia="ru-RU"/>
              </w:rPr>
              <w:t>lucrărilor</w:t>
            </w:r>
            <w:proofErr w:type="spellEnd"/>
            <w:r w:rsidRPr="00892FAB">
              <w:rPr>
                <w:noProof w:val="0"/>
                <w:lang w:val="en-US" w:eastAsia="ru-RU"/>
              </w:rPr>
              <w:t xml:space="preserve">  nu</w:t>
            </w:r>
            <w:proofErr w:type="gram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7A4EFE79" w14:textId="77777777" w:rsidR="00312F05" w:rsidRPr="00892FAB" w:rsidRDefault="00312F05" w:rsidP="00F30D94">
            <w:pPr>
              <w:jc w:val="both"/>
              <w:rPr>
                <w:noProof w:val="0"/>
                <w:lang w:val="en-US" w:eastAsia="ru-RU"/>
              </w:rPr>
            </w:pPr>
          </w:p>
          <w:p w14:paraId="438551FB"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4. DURATA DE EXECUȚIE</w:t>
            </w:r>
          </w:p>
          <w:p w14:paraId="6CA6E4EB"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59A90A4C"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44FCFA6C" w14:textId="77777777" w:rsidR="00312F05" w:rsidRPr="00892FAB" w:rsidRDefault="00312F05" w:rsidP="00F30D94">
            <w:pPr>
              <w:jc w:val="both"/>
              <w:rPr>
                <w:noProof w:val="0"/>
                <w:lang w:eastAsia="ru-RU"/>
              </w:rPr>
            </w:pPr>
            <w:r w:rsidRPr="00892FAB">
              <w:rPr>
                <w:noProof w:val="0"/>
                <w:lang w:eastAsia="ru-RU"/>
              </w:rPr>
              <w:t>- obținerea autorizației de construire de către Beneficiar;</w:t>
            </w:r>
          </w:p>
          <w:p w14:paraId="381FE1E5" w14:textId="77777777" w:rsidR="00312F05" w:rsidRPr="00892FAB" w:rsidRDefault="00312F05" w:rsidP="00F30D94">
            <w:pPr>
              <w:jc w:val="both"/>
              <w:rPr>
                <w:noProof w:val="0"/>
                <w:lang w:eastAsia="ru-RU"/>
              </w:rPr>
            </w:pPr>
            <w:r w:rsidRPr="00892FAB">
              <w:rPr>
                <w:noProof w:val="0"/>
                <w:lang w:eastAsia="ru-RU"/>
              </w:rPr>
              <w:t>- constituirea garanției de bună execuție a contractului;</w:t>
            </w:r>
          </w:p>
          <w:p w14:paraId="3A29CDCE" w14:textId="77777777" w:rsidR="00312F05" w:rsidRPr="00892FAB" w:rsidRDefault="00312F05" w:rsidP="00F30D94">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70C939D7" w14:textId="77777777" w:rsidR="00312F05" w:rsidRPr="00892FAB" w:rsidRDefault="00312F05" w:rsidP="00F30D94">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w:t>
            </w:r>
          </w:p>
          <w:p w14:paraId="72BCDD6C" w14:textId="77777777" w:rsidR="00312F05" w:rsidRPr="00892FAB" w:rsidRDefault="00312F05" w:rsidP="00F30D94">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52875CD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2E02620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C7774EB"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7DCD350F"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4796A8C"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00F95E7F"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79AAD53F"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29C3CB0C" w14:textId="77777777" w:rsidR="00312F05" w:rsidRPr="00892FAB" w:rsidRDefault="00312F05" w:rsidP="00F30D94">
            <w:pPr>
              <w:tabs>
                <w:tab w:val="left" w:pos="360"/>
              </w:tabs>
              <w:jc w:val="both"/>
              <w:rPr>
                <w:noProof w:val="0"/>
                <w:lang w:val="en-US" w:eastAsia="ru-RU"/>
              </w:rPr>
            </w:pPr>
          </w:p>
          <w:p w14:paraId="575165CC"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5. RECEPŢIA LUCRĂRILOR DE EXECUŢIE</w:t>
            </w:r>
          </w:p>
          <w:p w14:paraId="68BB262A"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6EB3F80A"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093F8F39"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6662D49" w14:textId="77777777" w:rsidR="00312F05" w:rsidRPr="00892FAB" w:rsidRDefault="00312F05" w:rsidP="00F30D94">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8E43078"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5245B7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lastRenderedPageBreak/>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3ED59F0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24437FC1"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C88D44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38444E02" w14:textId="77777777" w:rsidR="00312F05" w:rsidRPr="00892FAB" w:rsidRDefault="00312F05" w:rsidP="00F30D94">
            <w:pPr>
              <w:tabs>
                <w:tab w:val="left" w:pos="567"/>
              </w:tabs>
              <w:jc w:val="both"/>
              <w:rPr>
                <w:noProof w:val="0"/>
                <w:lang w:val="en-US" w:eastAsia="ru-RU"/>
              </w:rPr>
            </w:pPr>
          </w:p>
          <w:p w14:paraId="2F716EA1"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6. REMEDIEREA DEFECTELOR</w:t>
            </w:r>
          </w:p>
          <w:p w14:paraId="2DADF067" w14:textId="77777777" w:rsidR="00312F05" w:rsidRPr="00892FAB" w:rsidRDefault="00312F05" w:rsidP="00F30D94">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04EC7810" w14:textId="77777777" w:rsidR="00312F05" w:rsidRPr="00892FAB" w:rsidRDefault="00312F05" w:rsidP="00F30D94">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EC6ACB7" w14:textId="77777777" w:rsidR="00312F05" w:rsidRPr="00892FAB" w:rsidRDefault="00312F05" w:rsidP="00F30D94">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26DCDD72" w14:textId="77777777" w:rsidR="00312F05" w:rsidRPr="00892FAB" w:rsidRDefault="00312F05" w:rsidP="00F30D94">
            <w:pPr>
              <w:tabs>
                <w:tab w:val="left" w:pos="567"/>
              </w:tabs>
              <w:jc w:val="both"/>
              <w:rPr>
                <w:noProof w:val="0"/>
                <w:lang w:val="en-US" w:eastAsia="ru-RU"/>
              </w:rPr>
            </w:pPr>
          </w:p>
          <w:p w14:paraId="022826B9" w14:textId="77777777" w:rsidR="00312F05" w:rsidRPr="00892FAB" w:rsidRDefault="00312F05" w:rsidP="00F30D94">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962458C"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2A12EA7F"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32BAE46D"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46D9FEB7"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340D9982"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8C6E0B4" w14:textId="77777777" w:rsidR="00312F05" w:rsidRPr="00892FAB" w:rsidRDefault="00312F05" w:rsidP="00F30D94">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50A71003"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341E2CE4"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util</w:t>
            </w:r>
            <w:proofErr w:type="spellEnd"/>
            <w:r w:rsidRPr="00892FAB">
              <w:rPr>
                <w:noProof w:val="0"/>
                <w:lang w:val="en-US" w:eastAsia="ru-RU"/>
              </w:rPr>
              <w:t xml:space="preserve">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04ACEC9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proofErr w:type="gram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proofErr w:type="gram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78FD1473" w14:textId="77777777" w:rsidR="00312F05" w:rsidRPr="00892FAB" w:rsidRDefault="00312F05" w:rsidP="00F30D94">
            <w:pPr>
              <w:tabs>
                <w:tab w:val="left" w:pos="1276"/>
              </w:tabs>
              <w:jc w:val="both"/>
              <w:rPr>
                <w:noProof w:val="0"/>
                <w:lang w:val="en-US" w:eastAsia="ru-RU"/>
              </w:rPr>
            </w:pPr>
            <w:r w:rsidRPr="00892FAB">
              <w:rPr>
                <w:noProof w:val="0"/>
                <w:lang w:val="en-US" w:eastAsia="ru-RU"/>
              </w:rPr>
              <w:lastRenderedPageBreak/>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20067771" w14:textId="77777777" w:rsidR="00312F05" w:rsidRPr="00892FAB" w:rsidRDefault="00312F05" w:rsidP="00F30D94">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3320E0AD"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F58104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el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4075864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77AD2FC0"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4A0DD06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0F012922"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3A93C0CA"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5157CB24" w14:textId="77777777" w:rsidR="00312F05" w:rsidRPr="00892FAB" w:rsidRDefault="00312F05" w:rsidP="004E6B8B">
            <w:pPr>
              <w:numPr>
                <w:ilvl w:val="0"/>
                <w:numId w:val="28"/>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3019020A" w14:textId="77777777" w:rsidR="00312F05" w:rsidRPr="00892FAB" w:rsidRDefault="00312F05" w:rsidP="004E6B8B">
            <w:pPr>
              <w:numPr>
                <w:ilvl w:val="0"/>
                <w:numId w:val="28"/>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4A700AEE" w14:textId="77777777" w:rsidR="00312F05" w:rsidRPr="00892FAB" w:rsidRDefault="00312F05" w:rsidP="004E6B8B">
            <w:pPr>
              <w:numPr>
                <w:ilvl w:val="0"/>
                <w:numId w:val="28"/>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4760295F"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4F200457"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1A536DDA"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0DA9FB6C"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D1F0CB0"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B36AD74" w14:textId="77777777" w:rsidR="00312F05" w:rsidRPr="00892FAB" w:rsidRDefault="00312F05" w:rsidP="00F30D94">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3BA91C19" w14:textId="77777777" w:rsidR="00312F05" w:rsidRPr="00892FAB" w:rsidRDefault="00312F05" w:rsidP="00F30D94">
            <w:pPr>
              <w:tabs>
                <w:tab w:val="left" w:pos="525"/>
              </w:tabs>
              <w:jc w:val="both"/>
              <w:rPr>
                <w:noProof w:val="0"/>
                <w:lang w:val="en-US" w:eastAsia="ru-RU"/>
              </w:rPr>
            </w:pPr>
          </w:p>
          <w:p w14:paraId="61A7C691"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8. MODIFICĂRI</w:t>
            </w:r>
          </w:p>
          <w:p w14:paraId="7C79A08F" w14:textId="77777777" w:rsidR="00312F05" w:rsidRPr="00892FAB" w:rsidRDefault="00312F05" w:rsidP="00F30D94">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61117FC3" w14:textId="77777777" w:rsidR="00312F05" w:rsidRPr="00892FAB" w:rsidRDefault="00312F05" w:rsidP="00F30D94">
            <w:pPr>
              <w:tabs>
                <w:tab w:val="left" w:pos="360"/>
              </w:tabs>
              <w:jc w:val="both"/>
              <w:rPr>
                <w:noProof w:val="0"/>
                <w:lang w:val="en-US" w:eastAsia="ru-RU"/>
              </w:rPr>
            </w:pPr>
          </w:p>
          <w:p w14:paraId="775F58BE" w14:textId="77777777" w:rsidR="00312F05" w:rsidRPr="00892FAB" w:rsidRDefault="00312F05" w:rsidP="00F30D94">
            <w:pPr>
              <w:tabs>
                <w:tab w:val="left" w:pos="360"/>
              </w:tabs>
              <w:jc w:val="both"/>
              <w:rPr>
                <w:noProof w:val="0"/>
                <w:lang w:val="en-US" w:eastAsia="ru-RU"/>
              </w:rPr>
            </w:pPr>
            <w:r w:rsidRPr="00892FAB">
              <w:rPr>
                <w:b/>
                <w:noProof w:val="0"/>
                <w:lang w:val="en-US" w:eastAsia="ru-RU"/>
              </w:rPr>
              <w:t>9. AJUSTAREA PREŢULUI CONTRACTULUI</w:t>
            </w:r>
          </w:p>
          <w:p w14:paraId="1FDC695C" w14:textId="77777777" w:rsidR="00312F05" w:rsidRPr="00892FAB" w:rsidRDefault="00312F05" w:rsidP="00F30D94">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65C2BD78" w14:textId="77777777" w:rsidR="00312F05" w:rsidRPr="00892FAB" w:rsidRDefault="00312F05" w:rsidP="00F30D94">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7AEB96A2" w14:textId="77777777" w:rsidR="00312F05" w:rsidRPr="00892FAB" w:rsidRDefault="00312F05" w:rsidP="00F30D94">
            <w:pPr>
              <w:tabs>
                <w:tab w:val="left" w:pos="360"/>
              </w:tabs>
              <w:jc w:val="both"/>
              <w:rPr>
                <w:noProof w:val="0"/>
                <w:lang w:val="en-US" w:eastAsia="ru-RU"/>
              </w:rPr>
            </w:pPr>
          </w:p>
          <w:p w14:paraId="3AFEB039" w14:textId="77777777" w:rsidR="00312F05" w:rsidRPr="00892FAB" w:rsidRDefault="00312F05" w:rsidP="00F30D94">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57BB5FC9" w14:textId="77777777" w:rsidR="00312F05" w:rsidRPr="00892FAB" w:rsidRDefault="00312F05" w:rsidP="00F30D94">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4A567D22"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730B5664" w14:textId="77777777" w:rsidR="00312F05" w:rsidRPr="00892FAB" w:rsidRDefault="00312F05" w:rsidP="00F30D94">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w:t>
            </w:r>
            <w:proofErr w:type="spellStart"/>
            <w:r w:rsidRPr="00892FAB">
              <w:rPr>
                <w:noProof w:val="0"/>
                <w:lang w:val="en-US" w:eastAsia="ru-RU"/>
              </w:rPr>
              <w:t>obligati</w:t>
            </w:r>
            <w:proofErr w:type="spellEnd"/>
            <w:r w:rsidRPr="00892FAB">
              <w:rPr>
                <w:noProof w:val="0"/>
                <w:lang w:val="en-US" w:eastAsia="ru-RU"/>
              </w:rPr>
              <w:t xml:space="preserve">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4FE40C1"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906DA7E"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16F8FE53" w14:textId="77777777" w:rsidR="00312F05" w:rsidRPr="00892FAB" w:rsidRDefault="00312F05" w:rsidP="00F30D94">
            <w:pPr>
              <w:tabs>
                <w:tab w:val="left" w:pos="4365"/>
              </w:tabs>
              <w:jc w:val="both"/>
              <w:rPr>
                <w:b/>
                <w:noProof w:val="0"/>
                <w:lang w:val="en-US" w:eastAsia="ru-RU"/>
              </w:rPr>
            </w:pPr>
          </w:p>
          <w:p w14:paraId="69417504" w14:textId="77777777" w:rsidR="00312F05" w:rsidRPr="00892FAB" w:rsidRDefault="00312F05" w:rsidP="00F30D94">
            <w:pPr>
              <w:tabs>
                <w:tab w:val="left" w:pos="4365"/>
              </w:tabs>
              <w:jc w:val="both"/>
              <w:rPr>
                <w:noProof w:val="0"/>
                <w:lang w:val="en-US" w:eastAsia="ru-RU"/>
              </w:rPr>
            </w:pPr>
            <w:r w:rsidRPr="00892FAB">
              <w:rPr>
                <w:b/>
                <w:noProof w:val="0"/>
                <w:lang w:val="en-US" w:eastAsia="ru-RU"/>
              </w:rPr>
              <w:t>11. FORȚA DE MUNCĂ</w:t>
            </w:r>
          </w:p>
          <w:p w14:paraId="0F330382" w14:textId="77777777" w:rsidR="00312F05" w:rsidRPr="00892FAB" w:rsidRDefault="00312F05" w:rsidP="00F30D94">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securității şi sănătății în muncă</w:t>
            </w:r>
            <w:r w:rsidRPr="00892FAB">
              <w:rPr>
                <w:noProof w:val="0"/>
                <w:lang w:val="en-US" w:eastAsia="ru-RU"/>
              </w:rPr>
              <w:t>.</w:t>
            </w:r>
          </w:p>
          <w:p w14:paraId="331A38AA" w14:textId="77777777" w:rsidR="00312F05" w:rsidRPr="00892FAB" w:rsidRDefault="00312F05" w:rsidP="00F30D94">
            <w:pPr>
              <w:tabs>
                <w:tab w:val="left" w:pos="795"/>
              </w:tabs>
              <w:ind w:left="-15"/>
              <w:contextualSpacing/>
              <w:jc w:val="both"/>
              <w:rPr>
                <w:noProof w:val="0"/>
                <w:lang w:val="en-US" w:eastAsia="ru-RU"/>
              </w:rPr>
            </w:pPr>
          </w:p>
          <w:p w14:paraId="0FFCB292" w14:textId="77777777" w:rsidR="00312F05" w:rsidRPr="00892FAB" w:rsidRDefault="00312F05" w:rsidP="00F30D94">
            <w:pPr>
              <w:tabs>
                <w:tab w:val="left" w:pos="795"/>
              </w:tabs>
              <w:jc w:val="both"/>
              <w:rPr>
                <w:noProof w:val="0"/>
                <w:lang w:val="en-US" w:eastAsia="ru-RU"/>
              </w:rPr>
            </w:pPr>
            <w:r w:rsidRPr="00892FAB">
              <w:rPr>
                <w:b/>
                <w:noProof w:val="0"/>
                <w:lang w:val="en-US" w:eastAsia="ru-RU"/>
              </w:rPr>
              <w:t>12. MATERIALELE ŞI EXECUŢIA LUCRĂRILOR</w:t>
            </w:r>
          </w:p>
          <w:p w14:paraId="6C5B3239" w14:textId="77777777" w:rsidR="00312F05" w:rsidRPr="00892FAB" w:rsidRDefault="00312F05" w:rsidP="00F30D94">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01A2B4D7" w14:textId="77777777" w:rsidR="00312F05" w:rsidRPr="00892FAB" w:rsidRDefault="00312F05" w:rsidP="00F30D94">
            <w:pPr>
              <w:tabs>
                <w:tab w:val="left" w:pos="0"/>
              </w:tabs>
              <w:jc w:val="both"/>
              <w:rPr>
                <w:noProof w:val="0"/>
                <w:lang w:val="en-US" w:eastAsia="ru-RU"/>
              </w:rPr>
            </w:pPr>
            <w:r w:rsidRPr="00892FAB">
              <w:rPr>
                <w:noProof w:val="0"/>
                <w:lang w:val="en-US" w:eastAsia="ru-RU"/>
              </w:rPr>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5A004098"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56BAF2AB"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5CFC5B31" w14:textId="77777777" w:rsidR="00312F05" w:rsidRPr="00892FAB" w:rsidRDefault="00312F05" w:rsidP="00F30D94">
            <w:pPr>
              <w:tabs>
                <w:tab w:val="left" w:pos="284"/>
              </w:tabs>
              <w:jc w:val="both"/>
              <w:rPr>
                <w:noProof w:val="0"/>
                <w:lang w:val="en-US" w:eastAsia="ru-RU"/>
              </w:rPr>
            </w:pPr>
            <w:r w:rsidRPr="00892FAB">
              <w:rPr>
                <w:noProof w:val="0"/>
                <w:lang w:val="en-US" w:eastAsia="ru-RU"/>
              </w:rPr>
              <w:lastRenderedPageBreak/>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w:t>
            </w:r>
            <w:proofErr w:type="spellStart"/>
            <w:r w:rsidRPr="00892FAB">
              <w:rPr>
                <w:noProof w:val="0"/>
                <w:lang w:val="en-US" w:eastAsia="ru-RU"/>
              </w:rPr>
              <w:t>examinate</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843552B"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2A2741D1"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3F14B7AE" w14:textId="77777777" w:rsidR="00312F05" w:rsidRPr="00892FAB" w:rsidRDefault="00312F05" w:rsidP="00F30D94">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el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18D7765D" w14:textId="77777777" w:rsidR="00312F05" w:rsidRPr="00892FAB" w:rsidRDefault="00312F05" w:rsidP="00F30D94">
            <w:pPr>
              <w:tabs>
                <w:tab w:val="left" w:pos="360"/>
              </w:tabs>
              <w:jc w:val="both"/>
              <w:rPr>
                <w:noProof w:val="0"/>
                <w:lang w:val="en-US" w:eastAsia="ru-RU"/>
              </w:rPr>
            </w:pPr>
          </w:p>
          <w:p w14:paraId="1CE493B2" w14:textId="77777777" w:rsidR="00312F05" w:rsidRPr="00892FAB" w:rsidRDefault="00312F05" w:rsidP="00F30D94">
            <w:pPr>
              <w:tabs>
                <w:tab w:val="left" w:pos="525"/>
              </w:tabs>
              <w:jc w:val="both"/>
              <w:rPr>
                <w:noProof w:val="0"/>
                <w:lang w:val="en-US" w:eastAsia="ru-RU"/>
              </w:rPr>
            </w:pPr>
            <w:r w:rsidRPr="00892FAB">
              <w:rPr>
                <w:b/>
                <w:noProof w:val="0"/>
                <w:lang w:val="en-US" w:eastAsia="ru-RU"/>
              </w:rPr>
              <w:t>13. PERIOADA DE GARANŢIE ŞI REMEDIERI ÎN PERIOADA DE GARANŢIE</w:t>
            </w:r>
          </w:p>
          <w:p w14:paraId="0802D934"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proofErr w:type="gramStart"/>
            <w:r w:rsidRPr="00892FAB">
              <w:rPr>
                <w:noProof w:val="0"/>
                <w:lang w:val="en-US" w:eastAsia="ru-RU"/>
              </w:rPr>
              <w:t>este</w:t>
            </w:r>
            <w:proofErr w:type="spellEnd"/>
            <w:r w:rsidRPr="00892FAB">
              <w:rPr>
                <w:noProof w:val="0"/>
                <w:lang w:val="en-US" w:eastAsia="ru-RU"/>
              </w:rPr>
              <w:t xml:space="preserve">  de</w:t>
            </w:r>
            <w:proofErr w:type="gramEnd"/>
            <w:r w:rsidRPr="00892FAB">
              <w:rPr>
                <w:noProof w:val="0"/>
                <w:lang w:val="en-US" w:eastAsia="ru-RU"/>
              </w:rPr>
              <w:t xml:space="preserve">  ____ </w:t>
            </w:r>
            <w:proofErr w:type="spellStart"/>
            <w:r w:rsidRPr="00892FAB">
              <w:rPr>
                <w:noProof w:val="0"/>
                <w:lang w:val="en-US" w:eastAsia="ru-RU"/>
              </w:rPr>
              <w:t>luni</w:t>
            </w:r>
            <w:proofErr w:type="spellEnd"/>
            <w:r w:rsidRPr="00892FAB">
              <w:rPr>
                <w:noProof w:val="0"/>
                <w:lang w:val="en-US" w:eastAsia="ru-RU"/>
              </w:rPr>
              <w:t xml:space="preserve">. </w:t>
            </w:r>
          </w:p>
          <w:p w14:paraId="70534294"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452E2BCA" w14:textId="77777777" w:rsidR="00312F05" w:rsidRPr="00892FAB" w:rsidRDefault="00312F05" w:rsidP="00F30D94">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1752C053" w14:textId="77777777" w:rsidR="00312F05" w:rsidRPr="00892FAB" w:rsidRDefault="00312F05" w:rsidP="00F30D94">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5CA8DEC2" w14:textId="77777777" w:rsidR="00312F05" w:rsidRPr="00892FAB" w:rsidRDefault="00312F05" w:rsidP="00F30D94">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55769191" w14:textId="77777777" w:rsidR="00312F05" w:rsidRPr="00892FAB" w:rsidRDefault="00312F05" w:rsidP="00F30D94">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40BB4064" w14:textId="77777777" w:rsidR="00312F05" w:rsidRPr="00892FAB" w:rsidRDefault="00312F05" w:rsidP="00F30D94">
            <w:pPr>
              <w:tabs>
                <w:tab w:val="left" w:pos="360"/>
              </w:tabs>
              <w:jc w:val="both"/>
              <w:rPr>
                <w:noProof w:val="0"/>
                <w:lang w:eastAsia="ru-RU"/>
              </w:rPr>
            </w:pPr>
          </w:p>
          <w:p w14:paraId="6AA21890" w14:textId="77777777" w:rsidR="00312F05" w:rsidRPr="00892FAB" w:rsidRDefault="00312F05" w:rsidP="00F30D94">
            <w:pPr>
              <w:tabs>
                <w:tab w:val="left" w:pos="525"/>
              </w:tabs>
              <w:jc w:val="both"/>
              <w:rPr>
                <w:noProof w:val="0"/>
                <w:lang w:val="en-US" w:eastAsia="ru-RU"/>
              </w:rPr>
            </w:pPr>
            <w:r w:rsidRPr="00892FAB">
              <w:rPr>
                <w:b/>
                <w:noProof w:val="0"/>
                <w:lang w:val="en-US" w:eastAsia="ru-RU"/>
              </w:rPr>
              <w:t>14. RĂSPUNDEREA PĂRŢILOR</w:t>
            </w:r>
          </w:p>
          <w:p w14:paraId="67953D27"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proofErr w:type="gram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proofErr w:type="gram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6357F023"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3FA448EE"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1C8EA09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26B46BD2"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72992762" w14:textId="77777777" w:rsidR="00312F05" w:rsidRPr="00892FAB" w:rsidRDefault="00312F05" w:rsidP="00F30D94">
            <w:pPr>
              <w:tabs>
                <w:tab w:val="left" w:pos="567"/>
              </w:tabs>
              <w:jc w:val="both"/>
              <w:rPr>
                <w:noProof w:val="0"/>
                <w:lang w:val="en-US" w:eastAsia="ru-RU"/>
              </w:rPr>
            </w:pPr>
            <w:r w:rsidRPr="00892FAB">
              <w:rPr>
                <w:noProof w:val="0"/>
                <w:lang w:val="en-US" w:eastAsia="ru-RU"/>
              </w:rPr>
              <w:lastRenderedPageBreak/>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7888E178"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363EB700" w14:textId="77777777" w:rsidR="00312F05" w:rsidRPr="00892FAB" w:rsidRDefault="00312F05" w:rsidP="00F30D94">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1EFF3EF6" w14:textId="77777777" w:rsidR="00312F05" w:rsidRPr="00892FAB" w:rsidRDefault="00312F05" w:rsidP="00F30D94">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411F338A" w14:textId="77777777" w:rsidR="00312F05" w:rsidRPr="00892FAB" w:rsidRDefault="00312F05" w:rsidP="00F30D94">
            <w:pPr>
              <w:tabs>
                <w:tab w:val="left" w:pos="360"/>
              </w:tabs>
              <w:jc w:val="both"/>
              <w:rPr>
                <w:noProof w:val="0"/>
                <w:lang w:val="en-US" w:eastAsia="ru-RU"/>
              </w:rPr>
            </w:pPr>
          </w:p>
          <w:p w14:paraId="65091C9B" w14:textId="77777777" w:rsidR="00312F05" w:rsidRPr="00892FAB" w:rsidRDefault="00312F05" w:rsidP="00F30D94">
            <w:pPr>
              <w:tabs>
                <w:tab w:val="left" w:pos="525"/>
              </w:tabs>
              <w:jc w:val="both"/>
              <w:rPr>
                <w:noProof w:val="0"/>
                <w:lang w:val="en-US" w:eastAsia="ru-RU"/>
              </w:rPr>
            </w:pPr>
            <w:r w:rsidRPr="00892FAB">
              <w:rPr>
                <w:b/>
                <w:noProof w:val="0"/>
                <w:lang w:val="en-US" w:eastAsia="ru-RU"/>
              </w:rPr>
              <w:t>15. RECLAMAŢII ŞI SANCŢIUNI</w:t>
            </w:r>
          </w:p>
          <w:p w14:paraId="299B6098" w14:textId="77777777" w:rsidR="00312F05" w:rsidRPr="00892FAB" w:rsidRDefault="00312F05" w:rsidP="00F30D94">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w:t>
            </w:r>
            <w:proofErr w:type="spellStart"/>
            <w:r w:rsidRPr="00892FAB">
              <w:rPr>
                <w:noProof w:val="0"/>
                <w:lang w:val="en-US" w:eastAsia="ru-RU"/>
              </w:rPr>
              <w:t>zi</w:t>
            </w:r>
            <w:proofErr w:type="spellEnd"/>
            <w:r w:rsidRPr="00892FAB">
              <w:rPr>
                <w:noProof w:val="0"/>
                <w:lang w:val="en-US" w:eastAsia="ru-RU"/>
              </w:rPr>
              <w:t xml:space="preserve">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  din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zi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48D56B7A" w14:textId="77777777" w:rsidR="00312F05" w:rsidRPr="00892FAB" w:rsidRDefault="00312F05" w:rsidP="00F30D94">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3E89135E" w14:textId="77777777" w:rsidR="00312F05" w:rsidRPr="00892FAB" w:rsidRDefault="00312F05" w:rsidP="00F30D94">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2BB8D424" w14:textId="77777777" w:rsidR="00312F05" w:rsidRPr="00892FAB" w:rsidRDefault="00312F05" w:rsidP="00F30D94">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CAF3E7E" w14:textId="77777777" w:rsidR="00312F05" w:rsidRPr="00892FAB" w:rsidRDefault="00312F05" w:rsidP="00F30D94">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19FD6AAD" w14:textId="77777777" w:rsidR="00312F05" w:rsidRPr="00892FAB" w:rsidRDefault="00312F05" w:rsidP="00F30D94">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29F22EEA" w14:textId="77777777" w:rsidR="00312F05" w:rsidRPr="00892FAB" w:rsidRDefault="00312F05" w:rsidP="00F30D94">
            <w:pPr>
              <w:tabs>
                <w:tab w:val="left" w:pos="360"/>
              </w:tabs>
              <w:jc w:val="both"/>
              <w:rPr>
                <w:noProof w:val="0"/>
                <w:lang w:val="en-US" w:eastAsia="ru-RU"/>
              </w:rPr>
            </w:pPr>
            <w:r w:rsidRPr="00892FAB">
              <w:rPr>
                <w:noProof w:val="0"/>
                <w:lang w:val="en-US" w:eastAsia="ru-RU"/>
              </w:rPr>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4AFE8619" w14:textId="77777777" w:rsidR="00312F05" w:rsidRPr="00892FAB" w:rsidRDefault="00312F05" w:rsidP="00F30D94">
            <w:pPr>
              <w:tabs>
                <w:tab w:val="left" w:pos="360"/>
              </w:tabs>
              <w:jc w:val="both"/>
              <w:rPr>
                <w:noProof w:val="0"/>
                <w:lang w:val="en-US" w:eastAsia="ru-RU"/>
              </w:rPr>
            </w:pPr>
          </w:p>
          <w:p w14:paraId="216B44AD" w14:textId="77777777" w:rsidR="00312F05" w:rsidRPr="00892FAB" w:rsidRDefault="00312F05" w:rsidP="00F30D94">
            <w:pPr>
              <w:tabs>
                <w:tab w:val="left" w:pos="540"/>
              </w:tabs>
              <w:jc w:val="both"/>
              <w:rPr>
                <w:b/>
                <w:noProof w:val="0"/>
                <w:lang w:val="en-US" w:eastAsia="ru-RU"/>
              </w:rPr>
            </w:pPr>
            <w:r w:rsidRPr="00892FAB">
              <w:rPr>
                <w:b/>
                <w:noProof w:val="0"/>
                <w:lang w:val="en-US" w:eastAsia="ru-RU"/>
              </w:rPr>
              <w:t xml:space="preserve">16. GARANŢIA DE BUNĂ EXECUŢIE A CONTRACTULUI </w:t>
            </w:r>
          </w:p>
          <w:p w14:paraId="2B36614A" w14:textId="77777777" w:rsidR="00312F05" w:rsidRPr="00892FAB" w:rsidRDefault="00312F05" w:rsidP="00F30D94">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603F0F73" w14:textId="77777777" w:rsidR="00312F05" w:rsidRPr="00892FAB" w:rsidRDefault="00312F05" w:rsidP="00F30D94">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6E409820" w14:textId="77777777" w:rsidR="00312F05" w:rsidRPr="00892FAB" w:rsidRDefault="00312F05" w:rsidP="00F30D94">
            <w:pPr>
              <w:jc w:val="both"/>
              <w:rPr>
                <w:noProof w:val="0"/>
                <w:lang w:eastAsia="ru-RU"/>
              </w:rPr>
            </w:pPr>
            <w:r w:rsidRPr="00892FAB">
              <w:rPr>
                <w:noProof w:val="0"/>
                <w:lang w:eastAsia="ru-RU"/>
              </w:rPr>
              <w:t xml:space="preserve">a) prin virament bancar sau printr-un instrument de garantare, emis, în condiţiile legii, de o societate bancară, care devine anexă la contract. Garanţia trebuie să fie irevocabilă. Instrumentul </w:t>
            </w:r>
            <w:r w:rsidRPr="00892FAB">
              <w:rPr>
                <w:noProof w:val="0"/>
                <w:lang w:eastAsia="ru-RU"/>
              </w:rPr>
              <w:lastRenderedPageBreak/>
              <w:t>de garantare trebuie să prevadă că plata garanţiei se va executa necondiţionat, respectiv la prima cerere a Beneficiarului, pe baza declaraţiei acestuia cu privire la culpa persoanei garantate, sau</w:t>
            </w:r>
          </w:p>
          <w:p w14:paraId="3F18EC4D" w14:textId="77777777" w:rsidR="00312F05" w:rsidRPr="00892FAB" w:rsidRDefault="00312F05" w:rsidP="00F30D94">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3A2E165F" w14:textId="77777777" w:rsidR="00312F05" w:rsidRPr="00892FAB" w:rsidRDefault="00312F05" w:rsidP="00F30D94">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151D1088" w14:textId="77777777" w:rsidR="00312F05" w:rsidRPr="00892FAB" w:rsidRDefault="00312F05" w:rsidP="00F30D94">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170FF8F7" w14:textId="77777777" w:rsidR="00312F05" w:rsidRPr="00892FAB" w:rsidRDefault="00312F05" w:rsidP="00F30D94">
            <w:pPr>
              <w:jc w:val="both"/>
              <w:rPr>
                <w:noProof w:val="0"/>
                <w:lang w:eastAsia="ru-RU"/>
              </w:rPr>
            </w:pPr>
            <w:r w:rsidRPr="00892FAB">
              <w:rPr>
                <w:noProof w:val="0"/>
                <w:lang w:eastAsia="ru-RU"/>
              </w:rPr>
              <w:t>16.5. Beneficiarul va executa garanţia de bună execuţie, în eventualitatea în care:</w:t>
            </w:r>
          </w:p>
          <w:p w14:paraId="5ACEE11D" w14:textId="77777777" w:rsidR="00312F05" w:rsidRPr="00892FAB" w:rsidRDefault="00312F05" w:rsidP="00F30D94">
            <w:pPr>
              <w:jc w:val="both"/>
              <w:rPr>
                <w:noProof w:val="0"/>
                <w:lang w:eastAsia="ru-RU"/>
              </w:rPr>
            </w:pPr>
            <w:r w:rsidRPr="00892FAB">
              <w:rPr>
                <w:noProof w:val="0"/>
                <w:lang w:eastAsia="ru-RU"/>
              </w:rPr>
              <w:t>a) oricând pe parcursul îndeplinirii contractului, în limita prejudiciului creat, în conformitate cu actele normative;</w:t>
            </w:r>
          </w:p>
          <w:p w14:paraId="4D9EF704" w14:textId="77777777" w:rsidR="00312F05" w:rsidRPr="00892FAB" w:rsidRDefault="00312F05" w:rsidP="00F30D94">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66773A5B" w14:textId="77777777" w:rsidR="00312F05" w:rsidRPr="00892FAB" w:rsidRDefault="00312F05" w:rsidP="00F30D94">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706901A" w14:textId="77777777" w:rsidR="00312F05" w:rsidRPr="00892FAB" w:rsidRDefault="00312F05" w:rsidP="00F30D94">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21D2DD29" w14:textId="77777777" w:rsidR="00312F05" w:rsidRPr="00892FAB" w:rsidRDefault="00312F05" w:rsidP="00F30D94">
            <w:pPr>
              <w:tabs>
                <w:tab w:val="left" w:pos="360"/>
              </w:tabs>
              <w:jc w:val="both"/>
              <w:rPr>
                <w:noProof w:val="0"/>
                <w:lang w:val="en-US" w:eastAsia="ru-RU"/>
              </w:rPr>
            </w:pPr>
          </w:p>
          <w:p w14:paraId="317B2BB6" w14:textId="77777777" w:rsidR="00312F05" w:rsidRPr="00892FAB" w:rsidRDefault="00312F05" w:rsidP="004E6B8B">
            <w:pPr>
              <w:numPr>
                <w:ilvl w:val="0"/>
                <w:numId w:val="30"/>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5D48B956" w14:textId="77777777" w:rsidR="00312F05" w:rsidRPr="00892FAB" w:rsidRDefault="00312F05" w:rsidP="00F30D94">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49FAF860" w14:textId="77777777" w:rsidR="00312F05" w:rsidRPr="00892FAB" w:rsidRDefault="00312F05" w:rsidP="00F30D94">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3C175670" w14:textId="77777777" w:rsidR="00312F05" w:rsidRPr="00892FAB" w:rsidRDefault="00312F05" w:rsidP="00F30D94">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r w:rsidRPr="00892FAB">
              <w:rPr>
                <w:noProof w:val="0"/>
                <w:lang w:eastAsia="ru-RU"/>
              </w:rPr>
              <w:t xml:space="preserve">ăsurarea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proofErr w:type="gram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proofErr w:type="gram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665BDF2D" w14:textId="77777777" w:rsidR="00312F05" w:rsidRPr="00892FAB" w:rsidRDefault="00312F05" w:rsidP="00F30D94">
            <w:pPr>
              <w:tabs>
                <w:tab w:val="left" w:pos="567"/>
              </w:tabs>
              <w:jc w:val="both"/>
              <w:rPr>
                <w:b/>
                <w:noProof w:val="0"/>
                <w:lang w:val="en-US" w:eastAsia="ru-RU"/>
              </w:rPr>
            </w:pPr>
          </w:p>
          <w:p w14:paraId="6D8DAF0A"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18. REZOLUȚIUNEA CONTRACTULUI</w:t>
            </w:r>
          </w:p>
          <w:p w14:paraId="6F810FD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454972A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2DC0A938" w14:textId="77777777" w:rsidR="00312F05" w:rsidRPr="00892FAB" w:rsidRDefault="00312F05" w:rsidP="004E6B8B">
            <w:pPr>
              <w:numPr>
                <w:ilvl w:val="0"/>
                <w:numId w:val="22"/>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3288B6E"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579DCBE"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F164070"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53B2D33E"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0E5EC11A"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6422B22C"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lastRenderedPageBreak/>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21A36E0"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2B7F0A3"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45977F12"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5FF2B7EB"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D869F2A"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30950492"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5FDD27AF"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2484BD3" w14:textId="77777777" w:rsidR="00312F05" w:rsidRPr="00892FAB" w:rsidRDefault="00312F05" w:rsidP="004E6B8B">
            <w:pPr>
              <w:numPr>
                <w:ilvl w:val="1"/>
                <w:numId w:val="26"/>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A91C307"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4F3DA87"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A1357F7"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322805C" w14:textId="77777777" w:rsidR="00312F05" w:rsidRPr="00892FAB" w:rsidRDefault="00312F05" w:rsidP="00F30D94">
            <w:pPr>
              <w:tabs>
                <w:tab w:val="left" w:pos="567"/>
              </w:tabs>
              <w:jc w:val="both"/>
              <w:rPr>
                <w:noProof w:val="0"/>
                <w:lang w:val="en-US" w:eastAsia="ru-RU"/>
              </w:rPr>
            </w:pPr>
          </w:p>
          <w:p w14:paraId="3DA33D43"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19. DISPOZIȚII FINALE</w:t>
            </w:r>
          </w:p>
          <w:p w14:paraId="3A720623" w14:textId="77777777" w:rsidR="00312F05" w:rsidRPr="00892FAB" w:rsidRDefault="00312F05" w:rsidP="00F30D94">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43623B8A" w14:textId="77777777" w:rsidR="00312F05" w:rsidRPr="00892FAB" w:rsidRDefault="00312F05" w:rsidP="00F30D94">
            <w:pPr>
              <w:jc w:val="both"/>
              <w:rPr>
                <w:noProof w:val="0"/>
                <w:lang w:val="en-US" w:eastAsia="ru-RU"/>
              </w:rPr>
            </w:pPr>
            <w:r w:rsidRPr="00892FAB">
              <w:rPr>
                <w:noProof w:val="0"/>
                <w:lang w:val="en-US" w:eastAsia="ru-RU"/>
              </w:rPr>
              <w:t xml:space="preserve">19.2.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2A92FA45" w14:textId="77777777" w:rsidR="00312F05" w:rsidRPr="00892FAB" w:rsidRDefault="00312F05" w:rsidP="00F30D94">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397FA70"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586F7E91" w14:textId="77777777" w:rsidR="00312F05" w:rsidRPr="00892FAB" w:rsidRDefault="00312F05" w:rsidP="00F30D94">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48575F63" w14:textId="77777777" w:rsidR="00312F05" w:rsidRPr="00892FAB" w:rsidRDefault="00312F05" w:rsidP="00F30D94">
            <w:pPr>
              <w:tabs>
                <w:tab w:val="left" w:pos="2295"/>
              </w:tabs>
              <w:jc w:val="both"/>
              <w:rPr>
                <w:noProof w:val="0"/>
                <w:lang w:eastAsia="ru-RU"/>
              </w:rPr>
            </w:pPr>
          </w:p>
          <w:p w14:paraId="5AF32338" w14:textId="77777777" w:rsidR="00312F05" w:rsidRPr="00892FAB" w:rsidRDefault="00312F05" w:rsidP="004E6B8B">
            <w:pPr>
              <w:numPr>
                <w:ilvl w:val="0"/>
                <w:numId w:val="27"/>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C9AF568" w14:textId="77777777" w:rsidR="00312F05" w:rsidRPr="00892FAB" w:rsidRDefault="00312F05" w:rsidP="00F30D94">
            <w:pPr>
              <w:tabs>
                <w:tab w:val="left" w:pos="2295"/>
              </w:tabs>
              <w:ind w:left="3240"/>
              <w:contextualSpacing/>
              <w:rPr>
                <w:noProof w:val="0"/>
                <w:lang w:val="ru-RU" w:eastAsia="ru-RU"/>
              </w:rPr>
            </w:pPr>
            <w:r w:rsidRPr="00892FAB">
              <w:rPr>
                <w:b/>
                <w:noProof w:val="0"/>
                <w:lang w:val="ru-RU" w:eastAsia="ru-RU"/>
              </w:rPr>
              <w:t>SPECIALE A CONTRACTULUI</w:t>
            </w:r>
          </w:p>
          <w:p w14:paraId="1FC57D5C" w14:textId="77777777" w:rsidR="00312F05" w:rsidRPr="00892FAB" w:rsidRDefault="00312F05" w:rsidP="00F30D94">
            <w:pPr>
              <w:jc w:val="center"/>
              <w:rPr>
                <w:i/>
                <w:noProof w:val="0"/>
                <w:lang w:val="ru-RU" w:eastAsia="ru-RU"/>
              </w:rPr>
            </w:pPr>
            <w:r w:rsidRPr="00892FAB">
              <w:rPr>
                <w:noProof w:val="0"/>
                <w:lang w:val="ru-RU" w:eastAsia="ru-RU"/>
              </w:rPr>
              <w:lastRenderedPageBreak/>
              <w:t xml:space="preserve">             </w:t>
            </w:r>
            <w:r w:rsidRPr="00892FAB">
              <w:rPr>
                <w:i/>
                <w:noProof w:val="0"/>
                <w:lang w:val="ru-RU" w:eastAsia="ru-RU"/>
              </w:rPr>
              <w:t>(</w:t>
            </w:r>
            <w:r w:rsidRPr="00892FAB">
              <w:rPr>
                <w:i/>
                <w:noProof w:val="0"/>
                <w:sz w:val="20"/>
                <w:szCs w:val="20"/>
                <w:lang w:val="ru-RU" w:eastAsia="ru-RU"/>
              </w:rPr>
              <w:t>LA NECESITATE)</w:t>
            </w:r>
          </w:p>
          <w:p w14:paraId="7666FF72" w14:textId="77777777" w:rsidR="00312F05" w:rsidRPr="00892FAB" w:rsidRDefault="00312F05" w:rsidP="004E6B8B">
            <w:pPr>
              <w:numPr>
                <w:ilvl w:val="0"/>
                <w:numId w:val="24"/>
              </w:numPr>
              <w:spacing w:line="276" w:lineRule="auto"/>
              <w:ind w:left="0"/>
              <w:contextualSpacing/>
              <w:jc w:val="both"/>
              <w:rPr>
                <w:noProof w:val="0"/>
                <w:lang w:val="ru-RU" w:eastAsia="ru-RU"/>
              </w:rPr>
            </w:pPr>
            <w:r w:rsidRPr="00892FAB">
              <w:rPr>
                <w:b/>
                <w:noProof w:val="0"/>
                <w:lang w:val="ru-RU" w:eastAsia="ru-RU"/>
              </w:rPr>
              <w:t xml:space="preserve">                 </w:t>
            </w:r>
          </w:p>
          <w:p w14:paraId="6862AE20" w14:textId="77777777" w:rsidR="00312F05" w:rsidRPr="00892FAB" w:rsidRDefault="00312F05" w:rsidP="004E6B8B">
            <w:pPr>
              <w:numPr>
                <w:ilvl w:val="0"/>
                <w:numId w:val="24"/>
              </w:numPr>
              <w:spacing w:line="276" w:lineRule="auto"/>
              <w:ind w:left="0"/>
              <w:contextualSpacing/>
              <w:jc w:val="both"/>
              <w:rPr>
                <w:noProof w:val="0"/>
                <w:lang w:val="ru-RU" w:eastAsia="ru-RU"/>
              </w:rPr>
            </w:pPr>
          </w:p>
          <w:p w14:paraId="2CBEE941" w14:textId="77777777" w:rsidR="00312F05" w:rsidRPr="00892FAB" w:rsidRDefault="00312F05" w:rsidP="00F30D94">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33071E1C" w14:textId="77777777" w:rsidR="00312F05" w:rsidRPr="00892FAB" w:rsidRDefault="00312F05" w:rsidP="00F30D94">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312F05" w:rsidRPr="00892FAB" w14:paraId="086D27C0" w14:textId="77777777" w:rsidTr="00F30D94">
              <w:tc>
                <w:tcPr>
                  <w:tcW w:w="4675" w:type="dxa"/>
                </w:tcPr>
                <w:p w14:paraId="331AD431" w14:textId="77777777" w:rsidR="00312F05" w:rsidRPr="00892FAB" w:rsidRDefault="00312F05" w:rsidP="00F30D94">
                  <w:pPr>
                    <w:tabs>
                      <w:tab w:val="left" w:pos="3295"/>
                    </w:tabs>
                    <w:rPr>
                      <w:b/>
                      <w:noProof w:val="0"/>
                      <w:lang w:val="en-US" w:eastAsia="ru-RU"/>
                    </w:rPr>
                  </w:pPr>
                  <w:r w:rsidRPr="00892FAB">
                    <w:rPr>
                      <w:b/>
                      <w:iCs/>
                      <w:noProof w:val="0"/>
                      <w:lang w:val="en-US" w:eastAsia="ru-RU"/>
                    </w:rPr>
                    <w:t>BENEFICIAR</w:t>
                  </w:r>
                </w:p>
              </w:tc>
              <w:tc>
                <w:tcPr>
                  <w:tcW w:w="4680" w:type="dxa"/>
                </w:tcPr>
                <w:p w14:paraId="274B223C" w14:textId="77777777" w:rsidR="00312F05" w:rsidRPr="00892FAB" w:rsidRDefault="00312F05" w:rsidP="00F30D94">
                  <w:pPr>
                    <w:tabs>
                      <w:tab w:val="left" w:pos="3295"/>
                    </w:tabs>
                    <w:rPr>
                      <w:noProof w:val="0"/>
                      <w:lang w:val="en-US" w:eastAsia="ru-RU"/>
                    </w:rPr>
                  </w:pPr>
                  <w:r w:rsidRPr="00892FAB">
                    <w:rPr>
                      <w:b/>
                      <w:iCs/>
                      <w:noProof w:val="0"/>
                      <w:lang w:val="en-US" w:eastAsia="ru-RU"/>
                    </w:rPr>
                    <w:t xml:space="preserve">ANTREPRENOR </w:t>
                  </w:r>
                </w:p>
              </w:tc>
            </w:tr>
            <w:tr w:rsidR="00312F05" w:rsidRPr="00892FAB" w14:paraId="29163105" w14:textId="77777777" w:rsidTr="00F30D94">
              <w:tc>
                <w:tcPr>
                  <w:tcW w:w="4675" w:type="dxa"/>
                  <w:vAlign w:val="center"/>
                </w:tcPr>
                <w:p w14:paraId="5E9A9CF5" w14:textId="77777777" w:rsidR="00312F05" w:rsidRPr="00892FAB" w:rsidRDefault="00312F05" w:rsidP="00F30D94">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6C844349"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312F05" w:rsidRPr="00892FAB" w14:paraId="6DCD3CC6" w14:textId="77777777" w:rsidTr="00F30D94">
              <w:tc>
                <w:tcPr>
                  <w:tcW w:w="4675" w:type="dxa"/>
                  <w:vAlign w:val="center"/>
                </w:tcPr>
                <w:p w14:paraId="53635D10" w14:textId="77777777" w:rsidR="00312F05" w:rsidRPr="00892FAB" w:rsidRDefault="00312F05" w:rsidP="00F30D94">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25F61D42"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312F05" w:rsidRPr="00892FAB" w14:paraId="4AD3EA96" w14:textId="77777777" w:rsidTr="00F30D94">
              <w:tc>
                <w:tcPr>
                  <w:tcW w:w="4675" w:type="dxa"/>
                  <w:vAlign w:val="center"/>
                </w:tcPr>
                <w:p w14:paraId="75A162ED"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4B5D069F"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312F05" w:rsidRPr="00892FAB" w14:paraId="1B6D7E2A" w14:textId="77777777" w:rsidTr="00F30D94">
              <w:tc>
                <w:tcPr>
                  <w:tcW w:w="4675" w:type="dxa"/>
                  <w:vAlign w:val="center"/>
                </w:tcPr>
                <w:p w14:paraId="3EDB5AC1"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003564ED"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312F05" w:rsidRPr="00892FAB" w14:paraId="1650A059" w14:textId="77777777" w:rsidTr="00F30D94">
              <w:tc>
                <w:tcPr>
                  <w:tcW w:w="4675" w:type="dxa"/>
                  <w:vAlign w:val="center"/>
                </w:tcPr>
                <w:p w14:paraId="528DCF39"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2553AE40"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2E243AAB" w14:textId="77777777" w:rsidR="00312F05" w:rsidRPr="00892FAB" w:rsidRDefault="00312F05" w:rsidP="00F30D94">
            <w:pPr>
              <w:spacing w:line="276" w:lineRule="auto"/>
              <w:contextualSpacing/>
              <w:jc w:val="center"/>
              <w:rPr>
                <w:b/>
                <w:noProof w:val="0"/>
                <w:lang w:val="en-US" w:eastAsia="ru-RU"/>
              </w:rPr>
            </w:pPr>
          </w:p>
          <w:p w14:paraId="3EEB7EC6" w14:textId="77777777" w:rsidR="00312F05" w:rsidRPr="00892FAB" w:rsidRDefault="00312F05" w:rsidP="00F30D94">
            <w:pPr>
              <w:tabs>
                <w:tab w:val="left" w:pos="360"/>
              </w:tabs>
              <w:jc w:val="both"/>
              <w:rPr>
                <w:noProof w:val="0"/>
                <w:lang w:val="en-US" w:eastAsia="ru-RU"/>
              </w:rPr>
            </w:pPr>
          </w:p>
          <w:p w14:paraId="6B6B44CC" w14:textId="77777777" w:rsidR="00312F05" w:rsidRPr="00892FAB" w:rsidRDefault="00312F05" w:rsidP="00F30D94">
            <w:pPr>
              <w:tabs>
                <w:tab w:val="left" w:pos="360"/>
                <w:tab w:val="left" w:pos="2685"/>
              </w:tabs>
              <w:jc w:val="both"/>
              <w:rPr>
                <w:noProof w:val="0"/>
                <w:lang w:val="en-US" w:eastAsia="ru-RU"/>
              </w:rPr>
            </w:pPr>
            <w:r w:rsidRPr="00892FAB">
              <w:rPr>
                <w:noProof w:val="0"/>
                <w:lang w:val="en-US" w:eastAsia="ru-RU"/>
              </w:rPr>
              <w:tab/>
            </w:r>
          </w:p>
          <w:p w14:paraId="0D3B4245" w14:textId="77777777" w:rsidR="00312F05" w:rsidRPr="00892FAB" w:rsidRDefault="00312F05" w:rsidP="00F30D94">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356A03CB" w14:textId="77777777" w:rsidR="00312F05" w:rsidRPr="00892FAB" w:rsidRDefault="00312F05" w:rsidP="00F30D94">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312F05" w:rsidRPr="00892FAB" w14:paraId="5661C849" w14:textId="77777777" w:rsidTr="00F30D94">
              <w:trPr>
                <w:trHeight w:val="357"/>
              </w:trPr>
              <w:tc>
                <w:tcPr>
                  <w:tcW w:w="4630" w:type="dxa"/>
                  <w:vAlign w:val="center"/>
                </w:tcPr>
                <w:p w14:paraId="3F205B76" w14:textId="77777777" w:rsidR="00312F05" w:rsidRPr="00892FAB" w:rsidRDefault="00312F05" w:rsidP="00F30D94">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7619A1A" w14:textId="77777777" w:rsidR="00312F05" w:rsidRPr="00892FAB" w:rsidRDefault="00312F05" w:rsidP="00F30D94">
                  <w:pPr>
                    <w:tabs>
                      <w:tab w:val="left" w:pos="360"/>
                    </w:tabs>
                    <w:jc w:val="center"/>
                    <w:rPr>
                      <w:b/>
                      <w:noProof w:val="0"/>
                      <w:lang w:val="ru-RU" w:eastAsia="ru-RU"/>
                    </w:rPr>
                  </w:pPr>
                  <w:r w:rsidRPr="00892FAB">
                    <w:rPr>
                      <w:b/>
                      <w:noProof w:val="0"/>
                      <w:lang w:val="ru-RU" w:eastAsia="ru-RU"/>
                    </w:rPr>
                    <w:t>ANTREPRENOR</w:t>
                  </w:r>
                </w:p>
              </w:tc>
            </w:tr>
            <w:tr w:rsidR="00312F05" w:rsidRPr="00892FAB" w14:paraId="6831C5B7" w14:textId="77777777" w:rsidTr="00F30D94">
              <w:trPr>
                <w:trHeight w:val="357"/>
              </w:trPr>
              <w:tc>
                <w:tcPr>
                  <w:tcW w:w="4630" w:type="dxa"/>
                  <w:vAlign w:val="center"/>
                </w:tcPr>
                <w:p w14:paraId="004D877E" w14:textId="77777777" w:rsidR="00312F05" w:rsidRPr="00892FAB" w:rsidRDefault="00312F05" w:rsidP="00F30D94">
                  <w:pPr>
                    <w:tabs>
                      <w:tab w:val="left" w:pos="360"/>
                    </w:tabs>
                    <w:jc w:val="both"/>
                    <w:rPr>
                      <w:b/>
                      <w:noProof w:val="0"/>
                      <w:lang w:val="ru-RU" w:eastAsia="ru-RU"/>
                    </w:rPr>
                  </w:pPr>
                </w:p>
                <w:p w14:paraId="3953A0A0" w14:textId="77777777" w:rsidR="00312F05" w:rsidRPr="00892FAB" w:rsidRDefault="00312F05" w:rsidP="00F30D94">
                  <w:pPr>
                    <w:tabs>
                      <w:tab w:val="left" w:pos="360"/>
                    </w:tabs>
                    <w:jc w:val="both"/>
                    <w:rPr>
                      <w:b/>
                      <w:noProof w:val="0"/>
                      <w:lang w:val="ru-RU" w:eastAsia="ru-RU"/>
                    </w:rPr>
                  </w:pPr>
                </w:p>
                <w:p w14:paraId="5845E847" w14:textId="77777777" w:rsidR="00312F05" w:rsidRPr="00892FAB" w:rsidRDefault="00312F05" w:rsidP="00F30D94">
                  <w:pPr>
                    <w:tabs>
                      <w:tab w:val="left" w:pos="360"/>
                    </w:tabs>
                    <w:jc w:val="both"/>
                    <w:rPr>
                      <w:b/>
                      <w:noProof w:val="0"/>
                      <w:lang w:val="ru-RU" w:eastAsia="ru-RU"/>
                    </w:rPr>
                  </w:pPr>
                </w:p>
              </w:tc>
              <w:tc>
                <w:tcPr>
                  <w:tcW w:w="4710" w:type="dxa"/>
                  <w:vAlign w:val="center"/>
                </w:tcPr>
                <w:p w14:paraId="0CECBEF8" w14:textId="77777777" w:rsidR="00312F05" w:rsidRPr="00892FAB" w:rsidRDefault="00312F05" w:rsidP="00F30D94">
                  <w:pPr>
                    <w:tabs>
                      <w:tab w:val="left" w:pos="360"/>
                    </w:tabs>
                    <w:jc w:val="both"/>
                    <w:rPr>
                      <w:b/>
                      <w:noProof w:val="0"/>
                      <w:lang w:val="ru-RU" w:eastAsia="ru-RU"/>
                    </w:rPr>
                  </w:pPr>
                </w:p>
                <w:p w14:paraId="7166D508" w14:textId="77777777" w:rsidR="00312F05" w:rsidRPr="00892FAB" w:rsidRDefault="00312F05" w:rsidP="00F30D94">
                  <w:pPr>
                    <w:tabs>
                      <w:tab w:val="left" w:pos="360"/>
                    </w:tabs>
                    <w:jc w:val="both"/>
                    <w:rPr>
                      <w:b/>
                      <w:noProof w:val="0"/>
                      <w:lang w:val="ru-RU" w:eastAsia="ru-RU"/>
                    </w:rPr>
                  </w:pPr>
                </w:p>
                <w:p w14:paraId="110782CE" w14:textId="77777777" w:rsidR="00312F05" w:rsidRPr="00892FAB" w:rsidRDefault="00312F05" w:rsidP="00F30D94">
                  <w:pPr>
                    <w:tabs>
                      <w:tab w:val="left" w:pos="360"/>
                    </w:tabs>
                    <w:jc w:val="both"/>
                    <w:rPr>
                      <w:b/>
                      <w:noProof w:val="0"/>
                      <w:lang w:val="ru-RU" w:eastAsia="ru-RU"/>
                    </w:rPr>
                  </w:pPr>
                </w:p>
              </w:tc>
            </w:tr>
            <w:tr w:rsidR="00312F05" w:rsidRPr="00892FAB" w14:paraId="4A792752" w14:textId="77777777" w:rsidTr="00F30D94">
              <w:trPr>
                <w:trHeight w:val="357"/>
              </w:trPr>
              <w:tc>
                <w:tcPr>
                  <w:tcW w:w="4630" w:type="dxa"/>
                  <w:vAlign w:val="center"/>
                </w:tcPr>
                <w:p w14:paraId="587AF61D" w14:textId="77777777" w:rsidR="00312F05" w:rsidRPr="00892FAB" w:rsidRDefault="00312F05" w:rsidP="00F30D94">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0040A150" w14:textId="77777777" w:rsidR="00312F05" w:rsidRPr="00892FAB" w:rsidRDefault="00312F05" w:rsidP="00F30D94">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24E6438B" w14:textId="77777777" w:rsidR="00312F05" w:rsidRPr="00892FAB" w:rsidRDefault="00312F05" w:rsidP="00F30D94">
            <w:pPr>
              <w:tabs>
                <w:tab w:val="left" w:pos="360"/>
                <w:tab w:val="left" w:pos="2295"/>
              </w:tabs>
              <w:jc w:val="both"/>
              <w:rPr>
                <w:noProof w:val="0"/>
                <w:lang w:val="ru-RU" w:eastAsia="ru-RU"/>
              </w:rPr>
            </w:pPr>
            <w:r w:rsidRPr="00892FAB">
              <w:rPr>
                <w:noProof w:val="0"/>
                <w:lang w:val="ru-RU" w:eastAsia="ru-RU"/>
              </w:rPr>
              <w:t xml:space="preserve">              </w:t>
            </w:r>
          </w:p>
          <w:p w14:paraId="30B9E9B0" w14:textId="77777777" w:rsidR="00312F05" w:rsidRPr="00892FAB" w:rsidRDefault="00312F05" w:rsidP="00F30D94">
            <w:pPr>
              <w:tabs>
                <w:tab w:val="left" w:pos="360"/>
              </w:tabs>
              <w:jc w:val="both"/>
              <w:rPr>
                <w:noProof w:val="0"/>
                <w:lang w:val="ru-RU" w:eastAsia="ru-RU"/>
              </w:rPr>
            </w:pPr>
          </w:p>
        </w:tc>
      </w:tr>
    </w:tbl>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1518CE00" w14:textId="77777777" w:rsidR="00BE49DD" w:rsidRPr="00FF430B" w:rsidRDefault="00BE49DD" w:rsidP="00950D18">
      <w:pPr>
        <w:pStyle w:val="a8"/>
        <w:tabs>
          <w:tab w:val="left" w:pos="567"/>
        </w:tabs>
        <w:spacing w:line="360" w:lineRule="auto"/>
        <w:rPr>
          <w:rFonts w:ascii="Times New Roman" w:hAnsi="Times New Roman"/>
          <w:szCs w:val="24"/>
        </w:rPr>
      </w:pPr>
    </w:p>
    <w:p w14:paraId="73A390E4" w14:textId="77777777" w:rsidR="00BE49DD" w:rsidRPr="00FF430B" w:rsidRDefault="00BE49DD" w:rsidP="00950D18">
      <w:pPr>
        <w:pStyle w:val="a8"/>
        <w:tabs>
          <w:tab w:val="left" w:pos="567"/>
        </w:tabs>
        <w:spacing w:line="360" w:lineRule="auto"/>
        <w:rPr>
          <w:rFonts w:ascii="Times New Roman" w:hAnsi="Times New Roman"/>
          <w:szCs w:val="24"/>
        </w:rPr>
      </w:pPr>
    </w:p>
    <w:p w14:paraId="64FA7230" w14:textId="77777777" w:rsidR="00BE49DD" w:rsidRPr="00FF430B" w:rsidRDefault="00BE49DD" w:rsidP="00950D18">
      <w:pPr>
        <w:pStyle w:val="a8"/>
        <w:tabs>
          <w:tab w:val="left" w:pos="567"/>
        </w:tabs>
        <w:spacing w:line="360" w:lineRule="auto"/>
        <w:rPr>
          <w:rFonts w:ascii="Times New Roman" w:hAnsi="Times New Roman"/>
          <w:szCs w:val="24"/>
        </w:rPr>
      </w:pPr>
    </w:p>
    <w:p w14:paraId="76FB82E9" w14:textId="77777777" w:rsidR="00BE49DD" w:rsidRPr="00FF430B" w:rsidRDefault="00BE49DD" w:rsidP="00950D18">
      <w:pPr>
        <w:pStyle w:val="a8"/>
        <w:tabs>
          <w:tab w:val="left" w:pos="567"/>
        </w:tabs>
        <w:spacing w:line="360" w:lineRule="auto"/>
        <w:rPr>
          <w:rFonts w:ascii="Times New Roman" w:hAnsi="Times New Roman"/>
          <w:szCs w:val="24"/>
        </w:rPr>
      </w:pPr>
    </w:p>
    <w:p w14:paraId="29DA1EEE" w14:textId="77777777" w:rsidR="00BE49DD" w:rsidRPr="00FF430B" w:rsidRDefault="00BE49DD" w:rsidP="00950D18">
      <w:pPr>
        <w:pStyle w:val="a8"/>
        <w:tabs>
          <w:tab w:val="left" w:pos="567"/>
        </w:tabs>
        <w:spacing w:line="360" w:lineRule="auto"/>
        <w:rPr>
          <w:rFonts w:ascii="Times New Roman" w:hAnsi="Times New Roman"/>
          <w:szCs w:val="24"/>
        </w:rPr>
      </w:pPr>
    </w:p>
    <w:p w14:paraId="4A79C862" w14:textId="77777777" w:rsidR="00FF6A88" w:rsidRDefault="00FF6A88" w:rsidP="00FF6A88">
      <w:pPr>
        <w:spacing w:after="200" w:line="276" w:lineRule="auto"/>
        <w:jc w:val="center"/>
        <w:rPr>
          <w:lang w:val="ro-MD" w:eastAsia="zh-CN"/>
        </w:rPr>
      </w:pPr>
      <w:bookmarkStart w:id="48" w:name="_Toc449692097"/>
      <w:bookmarkEnd w:id="46"/>
      <w:bookmarkEnd w:id="48"/>
    </w:p>
    <w:sectPr w:rsidR="00FF6A88" w:rsidSect="00312F05">
      <w:footerReference w:type="default" r:id="rId15"/>
      <w:pgSz w:w="11906" w:h="16838"/>
      <w:pgMar w:top="426" w:right="1134" w:bottom="851" w:left="1276" w:header="720" w:footer="51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743CC5" w14:textId="77777777" w:rsidR="00C773BD" w:rsidRDefault="00C773BD" w:rsidP="00A20ACF">
      <w:r>
        <w:separator/>
      </w:r>
    </w:p>
  </w:endnote>
  <w:endnote w:type="continuationSeparator" w:id="0">
    <w:p w14:paraId="7156FF65" w14:textId="77777777" w:rsidR="00C773BD" w:rsidRDefault="00C773B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E99BF" w14:textId="77777777" w:rsidR="00312F05" w:rsidRDefault="00312F05" w:rsidP="001F6E5A">
    <w:pPr>
      <w:pStyle w:val="a5"/>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1A3E2035" w:rsidR="00FF6A88" w:rsidRDefault="00FF6A88">
        <w:pPr>
          <w:pStyle w:val="a5"/>
          <w:jc w:val="right"/>
        </w:pPr>
        <w:r>
          <w:fldChar w:fldCharType="begin"/>
        </w:r>
        <w:r>
          <w:instrText xml:space="preserve"> PAGE   \* MERGEFORMAT </w:instrText>
        </w:r>
        <w:r>
          <w:fldChar w:fldCharType="separate"/>
        </w:r>
        <w:r w:rsidR="00FB7B84">
          <w:t>5</w:t>
        </w:r>
        <w:r w:rsidR="00FB7B84">
          <w:t>4</w:t>
        </w:r>
        <w:r>
          <w:fldChar w:fldCharType="end"/>
        </w:r>
      </w:p>
    </w:sdtContent>
  </w:sdt>
  <w:p w14:paraId="075618FA" w14:textId="77777777" w:rsidR="00FF6A88" w:rsidRDefault="00FF6A8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9A867F" w14:textId="77777777" w:rsidR="00C773BD" w:rsidRDefault="00C773BD" w:rsidP="00A20ACF">
      <w:r>
        <w:separator/>
      </w:r>
    </w:p>
  </w:footnote>
  <w:footnote w:type="continuationSeparator" w:id="0">
    <w:p w14:paraId="1E0BD1DA" w14:textId="77777777" w:rsidR="00C773BD" w:rsidRDefault="00C773B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B56BBF"/>
    <w:multiLevelType w:val="hybridMultilevel"/>
    <w:tmpl w:val="AE7C60A2"/>
    <w:lvl w:ilvl="0" w:tplc="A07AFCB4">
      <w:start w:val="1"/>
      <w:numFmt w:val="decimal"/>
      <w:lvlText w:val="%1."/>
      <w:lvlJc w:val="left"/>
      <w:pPr>
        <w:ind w:left="559" w:hanging="284"/>
      </w:pPr>
      <w:rPr>
        <w:rFonts w:ascii="Times New Roman" w:eastAsia="Times New Roman" w:hAnsi="Times New Roman" w:cs="Times New Roman" w:hint="default"/>
        <w:b/>
        <w:bCs/>
        <w:w w:val="100"/>
        <w:sz w:val="24"/>
        <w:szCs w:val="24"/>
        <w:lang w:val="ro-RO" w:eastAsia="en-US" w:bidi="ar-SA"/>
      </w:rPr>
    </w:lvl>
    <w:lvl w:ilvl="1" w:tplc="356CD12C">
      <w:start w:val="1"/>
      <w:numFmt w:val="decimal"/>
      <w:lvlText w:val="%2."/>
      <w:lvlJc w:val="left"/>
      <w:pPr>
        <w:ind w:left="1203" w:hanging="361"/>
        <w:jc w:val="right"/>
      </w:pPr>
      <w:rPr>
        <w:rFonts w:ascii="Times New Roman" w:eastAsia="Times New Roman" w:hAnsi="Times New Roman" w:cs="Times New Roman" w:hint="default"/>
        <w:b/>
        <w:bCs/>
        <w:w w:val="100"/>
        <w:sz w:val="24"/>
        <w:szCs w:val="24"/>
        <w:lang w:val="ro-RO" w:eastAsia="en-US" w:bidi="ar-SA"/>
      </w:rPr>
    </w:lvl>
    <w:lvl w:ilvl="2" w:tplc="3AE254AA">
      <w:start w:val="1"/>
      <w:numFmt w:val="decimal"/>
      <w:lvlText w:val="%3)"/>
      <w:lvlJc w:val="left"/>
      <w:pPr>
        <w:ind w:left="1280" w:hanging="360"/>
      </w:pPr>
      <w:rPr>
        <w:rFonts w:ascii="Times New Roman" w:eastAsia="Times New Roman" w:hAnsi="Times New Roman" w:cs="Times New Roman" w:hint="default"/>
        <w:w w:val="99"/>
        <w:sz w:val="24"/>
        <w:szCs w:val="24"/>
        <w:lang w:val="ro-RO" w:eastAsia="en-US" w:bidi="ar-SA"/>
      </w:rPr>
    </w:lvl>
    <w:lvl w:ilvl="3" w:tplc="75EEA540">
      <w:numFmt w:val="bullet"/>
      <w:lvlText w:val="•"/>
      <w:lvlJc w:val="left"/>
      <w:pPr>
        <w:ind w:left="2487" w:hanging="360"/>
      </w:pPr>
      <w:rPr>
        <w:rFonts w:hint="default"/>
        <w:lang w:val="ro-RO" w:eastAsia="en-US" w:bidi="ar-SA"/>
      </w:rPr>
    </w:lvl>
    <w:lvl w:ilvl="4" w:tplc="1C288564">
      <w:numFmt w:val="bullet"/>
      <w:lvlText w:val="•"/>
      <w:lvlJc w:val="left"/>
      <w:pPr>
        <w:ind w:left="3695" w:hanging="360"/>
      </w:pPr>
      <w:rPr>
        <w:rFonts w:hint="default"/>
        <w:lang w:val="ro-RO" w:eastAsia="en-US" w:bidi="ar-SA"/>
      </w:rPr>
    </w:lvl>
    <w:lvl w:ilvl="5" w:tplc="EDB00860">
      <w:numFmt w:val="bullet"/>
      <w:lvlText w:val="•"/>
      <w:lvlJc w:val="left"/>
      <w:pPr>
        <w:ind w:left="4902" w:hanging="360"/>
      </w:pPr>
      <w:rPr>
        <w:rFonts w:hint="default"/>
        <w:lang w:val="ro-RO" w:eastAsia="en-US" w:bidi="ar-SA"/>
      </w:rPr>
    </w:lvl>
    <w:lvl w:ilvl="6" w:tplc="B7E431F4">
      <w:numFmt w:val="bullet"/>
      <w:lvlText w:val="•"/>
      <w:lvlJc w:val="left"/>
      <w:pPr>
        <w:ind w:left="6110" w:hanging="360"/>
      </w:pPr>
      <w:rPr>
        <w:rFonts w:hint="default"/>
        <w:lang w:val="ro-RO" w:eastAsia="en-US" w:bidi="ar-SA"/>
      </w:rPr>
    </w:lvl>
    <w:lvl w:ilvl="7" w:tplc="C61CB00E">
      <w:numFmt w:val="bullet"/>
      <w:lvlText w:val="•"/>
      <w:lvlJc w:val="left"/>
      <w:pPr>
        <w:ind w:left="7317" w:hanging="360"/>
      </w:pPr>
      <w:rPr>
        <w:rFonts w:hint="default"/>
        <w:lang w:val="ro-RO" w:eastAsia="en-US" w:bidi="ar-SA"/>
      </w:rPr>
    </w:lvl>
    <w:lvl w:ilvl="8" w:tplc="807E01CA">
      <w:numFmt w:val="bullet"/>
      <w:lvlText w:val="•"/>
      <w:lvlJc w:val="left"/>
      <w:pPr>
        <w:ind w:left="8525" w:hanging="360"/>
      </w:pPr>
      <w:rPr>
        <w:rFonts w:hint="default"/>
        <w:lang w:val="ro-RO" w:eastAsia="en-US" w:bidi="ar-SA"/>
      </w:r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2" w15:restartNumberingAfterBreak="0">
    <w:nsid w:val="36F92FFA"/>
    <w:multiLevelType w:val="hybridMultilevel"/>
    <w:tmpl w:val="AE7C60A2"/>
    <w:lvl w:ilvl="0" w:tplc="A07AFCB4">
      <w:start w:val="1"/>
      <w:numFmt w:val="decimal"/>
      <w:lvlText w:val="%1."/>
      <w:lvlJc w:val="left"/>
      <w:pPr>
        <w:ind w:left="559" w:hanging="284"/>
      </w:pPr>
      <w:rPr>
        <w:rFonts w:ascii="Times New Roman" w:eastAsia="Times New Roman" w:hAnsi="Times New Roman" w:cs="Times New Roman" w:hint="default"/>
        <w:b/>
        <w:bCs/>
        <w:w w:val="100"/>
        <w:sz w:val="24"/>
        <w:szCs w:val="24"/>
        <w:lang w:val="ro-RO" w:eastAsia="en-US" w:bidi="ar-SA"/>
      </w:rPr>
    </w:lvl>
    <w:lvl w:ilvl="1" w:tplc="356CD12C">
      <w:start w:val="1"/>
      <w:numFmt w:val="decimal"/>
      <w:lvlText w:val="%2."/>
      <w:lvlJc w:val="left"/>
      <w:pPr>
        <w:ind w:left="1203" w:hanging="361"/>
        <w:jc w:val="right"/>
      </w:pPr>
      <w:rPr>
        <w:rFonts w:ascii="Times New Roman" w:eastAsia="Times New Roman" w:hAnsi="Times New Roman" w:cs="Times New Roman" w:hint="default"/>
        <w:b/>
        <w:bCs/>
        <w:w w:val="100"/>
        <w:sz w:val="24"/>
        <w:szCs w:val="24"/>
        <w:lang w:val="ro-RO" w:eastAsia="en-US" w:bidi="ar-SA"/>
      </w:rPr>
    </w:lvl>
    <w:lvl w:ilvl="2" w:tplc="3AE254AA">
      <w:start w:val="1"/>
      <w:numFmt w:val="decimal"/>
      <w:lvlText w:val="%3)"/>
      <w:lvlJc w:val="left"/>
      <w:pPr>
        <w:ind w:left="1280" w:hanging="360"/>
      </w:pPr>
      <w:rPr>
        <w:rFonts w:ascii="Times New Roman" w:eastAsia="Times New Roman" w:hAnsi="Times New Roman" w:cs="Times New Roman" w:hint="default"/>
        <w:w w:val="99"/>
        <w:sz w:val="24"/>
        <w:szCs w:val="24"/>
        <w:lang w:val="ro-RO" w:eastAsia="en-US" w:bidi="ar-SA"/>
      </w:rPr>
    </w:lvl>
    <w:lvl w:ilvl="3" w:tplc="75EEA540">
      <w:numFmt w:val="bullet"/>
      <w:lvlText w:val="•"/>
      <w:lvlJc w:val="left"/>
      <w:pPr>
        <w:ind w:left="2487" w:hanging="360"/>
      </w:pPr>
      <w:rPr>
        <w:rFonts w:hint="default"/>
        <w:lang w:val="ro-RO" w:eastAsia="en-US" w:bidi="ar-SA"/>
      </w:rPr>
    </w:lvl>
    <w:lvl w:ilvl="4" w:tplc="1C288564">
      <w:numFmt w:val="bullet"/>
      <w:lvlText w:val="•"/>
      <w:lvlJc w:val="left"/>
      <w:pPr>
        <w:ind w:left="3695" w:hanging="360"/>
      </w:pPr>
      <w:rPr>
        <w:rFonts w:hint="default"/>
        <w:lang w:val="ro-RO" w:eastAsia="en-US" w:bidi="ar-SA"/>
      </w:rPr>
    </w:lvl>
    <w:lvl w:ilvl="5" w:tplc="EDB00860">
      <w:numFmt w:val="bullet"/>
      <w:lvlText w:val="•"/>
      <w:lvlJc w:val="left"/>
      <w:pPr>
        <w:ind w:left="4902" w:hanging="360"/>
      </w:pPr>
      <w:rPr>
        <w:rFonts w:hint="default"/>
        <w:lang w:val="ro-RO" w:eastAsia="en-US" w:bidi="ar-SA"/>
      </w:rPr>
    </w:lvl>
    <w:lvl w:ilvl="6" w:tplc="B7E431F4">
      <w:numFmt w:val="bullet"/>
      <w:lvlText w:val="•"/>
      <w:lvlJc w:val="left"/>
      <w:pPr>
        <w:ind w:left="6110" w:hanging="360"/>
      </w:pPr>
      <w:rPr>
        <w:rFonts w:hint="default"/>
        <w:lang w:val="ro-RO" w:eastAsia="en-US" w:bidi="ar-SA"/>
      </w:rPr>
    </w:lvl>
    <w:lvl w:ilvl="7" w:tplc="C61CB00E">
      <w:numFmt w:val="bullet"/>
      <w:lvlText w:val="•"/>
      <w:lvlJc w:val="left"/>
      <w:pPr>
        <w:ind w:left="7317" w:hanging="360"/>
      </w:pPr>
      <w:rPr>
        <w:rFonts w:hint="default"/>
        <w:lang w:val="ro-RO" w:eastAsia="en-US" w:bidi="ar-SA"/>
      </w:rPr>
    </w:lvl>
    <w:lvl w:ilvl="8" w:tplc="807E01CA">
      <w:numFmt w:val="bullet"/>
      <w:lvlText w:val="•"/>
      <w:lvlJc w:val="left"/>
      <w:pPr>
        <w:ind w:left="8525" w:hanging="360"/>
      </w:pPr>
      <w:rPr>
        <w:rFonts w:hint="default"/>
        <w:lang w:val="ro-RO" w:eastAsia="en-US" w:bidi="ar-SA"/>
      </w:r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FE24A56"/>
    <w:multiLevelType w:val="hybridMultilevel"/>
    <w:tmpl w:val="5948B148"/>
    <w:lvl w:ilvl="0" w:tplc="B3E0405C">
      <w:start w:val="1"/>
      <w:numFmt w:val="lowerLetter"/>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6680168"/>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5411F05"/>
    <w:multiLevelType w:val="hybridMultilevel"/>
    <w:tmpl w:val="AE7C60A2"/>
    <w:lvl w:ilvl="0" w:tplc="A07AFCB4">
      <w:start w:val="1"/>
      <w:numFmt w:val="decimal"/>
      <w:lvlText w:val="%1."/>
      <w:lvlJc w:val="left"/>
      <w:pPr>
        <w:ind w:left="559" w:hanging="284"/>
      </w:pPr>
      <w:rPr>
        <w:rFonts w:ascii="Times New Roman" w:eastAsia="Times New Roman" w:hAnsi="Times New Roman" w:cs="Times New Roman" w:hint="default"/>
        <w:b/>
        <w:bCs/>
        <w:w w:val="100"/>
        <w:sz w:val="24"/>
        <w:szCs w:val="24"/>
        <w:lang w:val="ro-RO" w:eastAsia="en-US" w:bidi="ar-SA"/>
      </w:rPr>
    </w:lvl>
    <w:lvl w:ilvl="1" w:tplc="356CD12C">
      <w:start w:val="1"/>
      <w:numFmt w:val="decimal"/>
      <w:lvlText w:val="%2."/>
      <w:lvlJc w:val="left"/>
      <w:pPr>
        <w:ind w:left="1203" w:hanging="361"/>
        <w:jc w:val="right"/>
      </w:pPr>
      <w:rPr>
        <w:rFonts w:ascii="Times New Roman" w:eastAsia="Times New Roman" w:hAnsi="Times New Roman" w:cs="Times New Roman" w:hint="default"/>
        <w:b/>
        <w:bCs/>
        <w:w w:val="100"/>
        <w:sz w:val="24"/>
        <w:szCs w:val="24"/>
        <w:lang w:val="ro-RO" w:eastAsia="en-US" w:bidi="ar-SA"/>
      </w:rPr>
    </w:lvl>
    <w:lvl w:ilvl="2" w:tplc="3AE254AA">
      <w:start w:val="1"/>
      <w:numFmt w:val="decimal"/>
      <w:lvlText w:val="%3)"/>
      <w:lvlJc w:val="left"/>
      <w:pPr>
        <w:ind w:left="1280" w:hanging="360"/>
      </w:pPr>
      <w:rPr>
        <w:rFonts w:ascii="Times New Roman" w:eastAsia="Times New Roman" w:hAnsi="Times New Roman" w:cs="Times New Roman" w:hint="default"/>
        <w:w w:val="99"/>
        <w:sz w:val="24"/>
        <w:szCs w:val="24"/>
        <w:lang w:val="ro-RO" w:eastAsia="en-US" w:bidi="ar-SA"/>
      </w:rPr>
    </w:lvl>
    <w:lvl w:ilvl="3" w:tplc="75EEA540">
      <w:numFmt w:val="bullet"/>
      <w:lvlText w:val="•"/>
      <w:lvlJc w:val="left"/>
      <w:pPr>
        <w:ind w:left="2487" w:hanging="360"/>
      </w:pPr>
      <w:rPr>
        <w:rFonts w:hint="default"/>
        <w:lang w:val="ro-RO" w:eastAsia="en-US" w:bidi="ar-SA"/>
      </w:rPr>
    </w:lvl>
    <w:lvl w:ilvl="4" w:tplc="1C288564">
      <w:numFmt w:val="bullet"/>
      <w:lvlText w:val="•"/>
      <w:lvlJc w:val="left"/>
      <w:pPr>
        <w:ind w:left="3695" w:hanging="360"/>
      </w:pPr>
      <w:rPr>
        <w:rFonts w:hint="default"/>
        <w:lang w:val="ro-RO" w:eastAsia="en-US" w:bidi="ar-SA"/>
      </w:rPr>
    </w:lvl>
    <w:lvl w:ilvl="5" w:tplc="EDB00860">
      <w:numFmt w:val="bullet"/>
      <w:lvlText w:val="•"/>
      <w:lvlJc w:val="left"/>
      <w:pPr>
        <w:ind w:left="4902" w:hanging="360"/>
      </w:pPr>
      <w:rPr>
        <w:rFonts w:hint="default"/>
        <w:lang w:val="ro-RO" w:eastAsia="en-US" w:bidi="ar-SA"/>
      </w:rPr>
    </w:lvl>
    <w:lvl w:ilvl="6" w:tplc="B7E431F4">
      <w:numFmt w:val="bullet"/>
      <w:lvlText w:val="•"/>
      <w:lvlJc w:val="left"/>
      <w:pPr>
        <w:ind w:left="6110" w:hanging="360"/>
      </w:pPr>
      <w:rPr>
        <w:rFonts w:hint="default"/>
        <w:lang w:val="ro-RO" w:eastAsia="en-US" w:bidi="ar-SA"/>
      </w:rPr>
    </w:lvl>
    <w:lvl w:ilvl="7" w:tplc="C61CB00E">
      <w:numFmt w:val="bullet"/>
      <w:lvlText w:val="•"/>
      <w:lvlJc w:val="left"/>
      <w:pPr>
        <w:ind w:left="7317" w:hanging="360"/>
      </w:pPr>
      <w:rPr>
        <w:rFonts w:hint="default"/>
        <w:lang w:val="ro-RO" w:eastAsia="en-US" w:bidi="ar-SA"/>
      </w:rPr>
    </w:lvl>
    <w:lvl w:ilvl="8" w:tplc="807E01CA">
      <w:numFmt w:val="bullet"/>
      <w:lvlText w:val="•"/>
      <w:lvlJc w:val="left"/>
      <w:pPr>
        <w:ind w:left="8525" w:hanging="360"/>
      </w:pPr>
      <w:rPr>
        <w:rFonts w:hint="default"/>
        <w:lang w:val="ro-RO" w:eastAsia="en-US" w:bidi="ar-SA"/>
      </w:r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ADD51FE"/>
    <w:multiLevelType w:val="hybridMultilevel"/>
    <w:tmpl w:val="873A401E"/>
    <w:lvl w:ilvl="0" w:tplc="B09CF1FA">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9"/>
  </w:num>
  <w:num w:numId="3">
    <w:abstractNumId w:val="9"/>
  </w:num>
  <w:num w:numId="4">
    <w:abstractNumId w:val="35"/>
  </w:num>
  <w:num w:numId="5">
    <w:abstractNumId w:val="30"/>
  </w:num>
  <w:num w:numId="6">
    <w:abstractNumId w:val="10"/>
  </w:num>
  <w:num w:numId="7">
    <w:abstractNumId w:val="11"/>
  </w:num>
  <w:num w:numId="8">
    <w:abstractNumId w:val="8"/>
  </w:num>
  <w:num w:numId="9">
    <w:abstractNumId w:val="14"/>
  </w:num>
  <w:num w:numId="10">
    <w:abstractNumId w:val="38"/>
  </w:num>
  <w:num w:numId="11">
    <w:abstractNumId w:val="32"/>
  </w:num>
  <w:num w:numId="12">
    <w:abstractNumId w:val="24"/>
  </w:num>
  <w:num w:numId="13">
    <w:abstractNumId w:val="18"/>
  </w:num>
  <w:num w:numId="14">
    <w:abstractNumId w:val="31"/>
  </w:num>
  <w:num w:numId="15">
    <w:abstractNumId w:val="7"/>
  </w:num>
  <w:num w:numId="16">
    <w:abstractNumId w:val="13"/>
  </w:num>
  <w:num w:numId="17">
    <w:abstractNumId w:val="17"/>
  </w:num>
  <w:num w:numId="18">
    <w:abstractNumId w:val="26"/>
  </w:num>
  <w:num w:numId="19">
    <w:abstractNumId w:val="25"/>
  </w:num>
  <w:num w:numId="20">
    <w:abstractNumId w:val="12"/>
  </w:num>
  <w:num w:numId="21">
    <w:abstractNumId w:val="15"/>
  </w:num>
  <w:num w:numId="22">
    <w:abstractNumId w:val="19"/>
  </w:num>
  <w:num w:numId="23">
    <w:abstractNumId w:val="6"/>
  </w:num>
  <w:num w:numId="24">
    <w:abstractNumId w:val="23"/>
  </w:num>
  <w:num w:numId="25">
    <w:abstractNumId w:val="27"/>
  </w:num>
  <w:num w:numId="26">
    <w:abstractNumId w:val="29"/>
  </w:num>
  <w:num w:numId="27">
    <w:abstractNumId w:val="16"/>
  </w:num>
  <w:num w:numId="28">
    <w:abstractNumId w:val="20"/>
  </w:num>
  <w:num w:numId="29">
    <w:abstractNumId w:val="37"/>
  </w:num>
  <w:num w:numId="30">
    <w:abstractNumId w:val="21"/>
  </w:num>
  <w:num w:numId="31">
    <w:abstractNumId w:val="34"/>
  </w:num>
  <w:num w:numId="32">
    <w:abstractNumId w:val="22"/>
  </w:num>
  <w:num w:numId="33">
    <w:abstractNumId w:val="5"/>
  </w:num>
  <w:num w:numId="34">
    <w:abstractNumId w:val="28"/>
  </w:num>
  <w:num w:numId="35">
    <w:abstractNumId w:val="3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197"/>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1C12"/>
    <w:rsid w:val="000B2369"/>
    <w:rsid w:val="000B39DD"/>
    <w:rsid w:val="000B5D92"/>
    <w:rsid w:val="000B70AD"/>
    <w:rsid w:val="000B724B"/>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2751"/>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4E8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A7A79"/>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7C3"/>
    <w:rsid w:val="001F7AEE"/>
    <w:rsid w:val="00200047"/>
    <w:rsid w:val="00200D35"/>
    <w:rsid w:val="00201387"/>
    <w:rsid w:val="002023B1"/>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2072"/>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AF5"/>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2F05"/>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7AED"/>
    <w:rsid w:val="00341210"/>
    <w:rsid w:val="00341514"/>
    <w:rsid w:val="00341C8C"/>
    <w:rsid w:val="003427FE"/>
    <w:rsid w:val="0034315B"/>
    <w:rsid w:val="00344D5C"/>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3A7E"/>
    <w:rsid w:val="00384C2A"/>
    <w:rsid w:val="003854DB"/>
    <w:rsid w:val="00385891"/>
    <w:rsid w:val="00385B73"/>
    <w:rsid w:val="00385C85"/>
    <w:rsid w:val="00387023"/>
    <w:rsid w:val="00387171"/>
    <w:rsid w:val="00393478"/>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23D"/>
    <w:rsid w:val="003C27FD"/>
    <w:rsid w:val="003C2C26"/>
    <w:rsid w:val="003C3AE2"/>
    <w:rsid w:val="003C4159"/>
    <w:rsid w:val="003C56CF"/>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9F6"/>
    <w:rsid w:val="003F2E01"/>
    <w:rsid w:val="003F3E38"/>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3EA7"/>
    <w:rsid w:val="0042474D"/>
    <w:rsid w:val="00424AE2"/>
    <w:rsid w:val="00425938"/>
    <w:rsid w:val="00426FF4"/>
    <w:rsid w:val="0042741C"/>
    <w:rsid w:val="00427553"/>
    <w:rsid w:val="004309A1"/>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6F"/>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7783"/>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E6B8B"/>
    <w:rsid w:val="004F0C98"/>
    <w:rsid w:val="004F183F"/>
    <w:rsid w:val="004F527F"/>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D55"/>
    <w:rsid w:val="00551783"/>
    <w:rsid w:val="00551CEC"/>
    <w:rsid w:val="00554549"/>
    <w:rsid w:val="00554651"/>
    <w:rsid w:val="00554B81"/>
    <w:rsid w:val="00556DDC"/>
    <w:rsid w:val="005605BF"/>
    <w:rsid w:val="00560712"/>
    <w:rsid w:val="00561A1F"/>
    <w:rsid w:val="0056297D"/>
    <w:rsid w:val="00563A9C"/>
    <w:rsid w:val="00563E78"/>
    <w:rsid w:val="00564463"/>
    <w:rsid w:val="00567156"/>
    <w:rsid w:val="00570670"/>
    <w:rsid w:val="0057329B"/>
    <w:rsid w:val="005805E6"/>
    <w:rsid w:val="00580D91"/>
    <w:rsid w:val="00582483"/>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2DC2"/>
    <w:rsid w:val="005B3BAD"/>
    <w:rsid w:val="005B4853"/>
    <w:rsid w:val="005B666D"/>
    <w:rsid w:val="005B7743"/>
    <w:rsid w:val="005C0219"/>
    <w:rsid w:val="005C2167"/>
    <w:rsid w:val="005C2F44"/>
    <w:rsid w:val="005C3D95"/>
    <w:rsid w:val="005C4519"/>
    <w:rsid w:val="005C6BF4"/>
    <w:rsid w:val="005C7076"/>
    <w:rsid w:val="005C7A97"/>
    <w:rsid w:val="005D0C3F"/>
    <w:rsid w:val="005D2E59"/>
    <w:rsid w:val="005D3D45"/>
    <w:rsid w:val="005D44CE"/>
    <w:rsid w:val="005D4B79"/>
    <w:rsid w:val="005D5589"/>
    <w:rsid w:val="005D5702"/>
    <w:rsid w:val="005D5C48"/>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6F38"/>
    <w:rsid w:val="00627939"/>
    <w:rsid w:val="00627CE2"/>
    <w:rsid w:val="00627D01"/>
    <w:rsid w:val="00631A2C"/>
    <w:rsid w:val="00632D64"/>
    <w:rsid w:val="00633782"/>
    <w:rsid w:val="00634A31"/>
    <w:rsid w:val="00634DB7"/>
    <w:rsid w:val="0063773E"/>
    <w:rsid w:val="00641007"/>
    <w:rsid w:val="00641038"/>
    <w:rsid w:val="006419E0"/>
    <w:rsid w:val="0064384B"/>
    <w:rsid w:val="00643A6E"/>
    <w:rsid w:val="006442C1"/>
    <w:rsid w:val="00647E26"/>
    <w:rsid w:val="0065033C"/>
    <w:rsid w:val="006504AB"/>
    <w:rsid w:val="00650958"/>
    <w:rsid w:val="00650E1C"/>
    <w:rsid w:val="006514A0"/>
    <w:rsid w:val="00651EB9"/>
    <w:rsid w:val="006526E7"/>
    <w:rsid w:val="00652D85"/>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3862"/>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4B9D"/>
    <w:rsid w:val="007759CB"/>
    <w:rsid w:val="0077604C"/>
    <w:rsid w:val="00776ADB"/>
    <w:rsid w:val="00777538"/>
    <w:rsid w:val="00781336"/>
    <w:rsid w:val="007818C8"/>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078"/>
    <w:rsid w:val="007B392A"/>
    <w:rsid w:val="007B53EA"/>
    <w:rsid w:val="007B66A1"/>
    <w:rsid w:val="007C193B"/>
    <w:rsid w:val="007C752D"/>
    <w:rsid w:val="007D2250"/>
    <w:rsid w:val="007D2982"/>
    <w:rsid w:val="007D5C2B"/>
    <w:rsid w:val="007D6899"/>
    <w:rsid w:val="007E0540"/>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3F57"/>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4A9A"/>
    <w:rsid w:val="0089513B"/>
    <w:rsid w:val="0089553F"/>
    <w:rsid w:val="00895A89"/>
    <w:rsid w:val="00896119"/>
    <w:rsid w:val="008967F0"/>
    <w:rsid w:val="008A1F83"/>
    <w:rsid w:val="008A2F19"/>
    <w:rsid w:val="008A3177"/>
    <w:rsid w:val="008A42E8"/>
    <w:rsid w:val="008A4945"/>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1B0"/>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70B"/>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B6F7C"/>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4ED9"/>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A8C"/>
    <w:rsid w:val="00A30B00"/>
    <w:rsid w:val="00A3296C"/>
    <w:rsid w:val="00A33F25"/>
    <w:rsid w:val="00A366B8"/>
    <w:rsid w:val="00A3681E"/>
    <w:rsid w:val="00A42299"/>
    <w:rsid w:val="00A441E3"/>
    <w:rsid w:val="00A4474E"/>
    <w:rsid w:val="00A45123"/>
    <w:rsid w:val="00A45EE4"/>
    <w:rsid w:val="00A50D0A"/>
    <w:rsid w:val="00A52736"/>
    <w:rsid w:val="00A527D3"/>
    <w:rsid w:val="00A53EBF"/>
    <w:rsid w:val="00A54239"/>
    <w:rsid w:val="00A55E28"/>
    <w:rsid w:val="00A56DD7"/>
    <w:rsid w:val="00A56E57"/>
    <w:rsid w:val="00A57290"/>
    <w:rsid w:val="00A60292"/>
    <w:rsid w:val="00A605FC"/>
    <w:rsid w:val="00A60BDD"/>
    <w:rsid w:val="00A61C31"/>
    <w:rsid w:val="00A61E8E"/>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84C"/>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199C"/>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43F"/>
    <w:rsid w:val="00C00316"/>
    <w:rsid w:val="00C02E10"/>
    <w:rsid w:val="00C055EE"/>
    <w:rsid w:val="00C06A3D"/>
    <w:rsid w:val="00C10538"/>
    <w:rsid w:val="00C10B7C"/>
    <w:rsid w:val="00C11267"/>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3BD"/>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129"/>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4118"/>
    <w:rsid w:val="00DA5198"/>
    <w:rsid w:val="00DA6115"/>
    <w:rsid w:val="00DA661D"/>
    <w:rsid w:val="00DB0EE7"/>
    <w:rsid w:val="00DB2B83"/>
    <w:rsid w:val="00DB2F25"/>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BA7"/>
    <w:rsid w:val="00E2154F"/>
    <w:rsid w:val="00E217A0"/>
    <w:rsid w:val="00E218E2"/>
    <w:rsid w:val="00E22640"/>
    <w:rsid w:val="00E24534"/>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25C"/>
    <w:rsid w:val="00E44F73"/>
    <w:rsid w:val="00E474B3"/>
    <w:rsid w:val="00E503F9"/>
    <w:rsid w:val="00E53234"/>
    <w:rsid w:val="00E577E4"/>
    <w:rsid w:val="00E57AFE"/>
    <w:rsid w:val="00E6009A"/>
    <w:rsid w:val="00E6012E"/>
    <w:rsid w:val="00E614FD"/>
    <w:rsid w:val="00E706C1"/>
    <w:rsid w:val="00E7180A"/>
    <w:rsid w:val="00E71F7B"/>
    <w:rsid w:val="00E73079"/>
    <w:rsid w:val="00E74404"/>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19BD"/>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457D"/>
    <w:rsid w:val="00ED593B"/>
    <w:rsid w:val="00ED5AA4"/>
    <w:rsid w:val="00EE204E"/>
    <w:rsid w:val="00EF08C9"/>
    <w:rsid w:val="00EF143F"/>
    <w:rsid w:val="00EF3B66"/>
    <w:rsid w:val="00EF40D6"/>
    <w:rsid w:val="00EF4276"/>
    <w:rsid w:val="00EF4D0E"/>
    <w:rsid w:val="00EF4E70"/>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DBF"/>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3DB"/>
    <w:rsid w:val="00FA3E26"/>
    <w:rsid w:val="00FA44EB"/>
    <w:rsid w:val="00FA4A7C"/>
    <w:rsid w:val="00FA66D8"/>
    <w:rsid w:val="00FA6B1F"/>
    <w:rsid w:val="00FB01B1"/>
    <w:rsid w:val="00FB1667"/>
    <w:rsid w:val="00FB21E6"/>
    <w:rsid w:val="00FB2F32"/>
    <w:rsid w:val="00FB2FFC"/>
    <w:rsid w:val="00FB4DDC"/>
    <w:rsid w:val="00FB6D29"/>
    <w:rsid w:val="00FB7B84"/>
    <w:rsid w:val="00FC07E1"/>
    <w:rsid w:val="00FC1922"/>
    <w:rsid w:val="00FC360A"/>
    <w:rsid w:val="00FC5A05"/>
    <w:rsid w:val="00FC5B6D"/>
    <w:rsid w:val="00FC5F63"/>
    <w:rsid w:val="00FD0E2B"/>
    <w:rsid w:val="00FD1157"/>
    <w:rsid w:val="00FD2140"/>
    <w:rsid w:val="00FD2181"/>
    <w:rsid w:val="00FD225D"/>
    <w:rsid w:val="00FD4BC2"/>
    <w:rsid w:val="00FE0037"/>
    <w:rsid w:val="00FE032C"/>
    <w:rsid w:val="00FE08CD"/>
    <w:rsid w:val="00FE09A9"/>
    <w:rsid w:val="00FE0CA0"/>
    <w:rsid w:val="00FE14A2"/>
    <w:rsid w:val="00FE1D11"/>
    <w:rsid w:val="00FE21A7"/>
    <w:rsid w:val="00FE38A6"/>
    <w:rsid w:val="00FE5800"/>
    <w:rsid w:val="00FE6192"/>
    <w:rsid w:val="00FE6B60"/>
    <w:rsid w:val="00FF0D88"/>
    <w:rsid w:val="00FF2947"/>
    <w:rsid w:val="00FF430B"/>
    <w:rsid w:val="00FF4516"/>
    <w:rsid w:val="00FF46FA"/>
    <w:rsid w:val="00FF56B2"/>
    <w:rsid w:val="00FF5B9E"/>
    <w:rsid w:val="00FF5CB2"/>
    <w:rsid w:val="00FF6A88"/>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542EA32B-1C36-4DC4-8603-61514822A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qFormat/>
    <w:locked/>
    <w:rsid w:val="0042474D"/>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uiPriority w:val="99"/>
    <w:qFormat/>
    <w:rsid w:val="00A20ACF"/>
    <w:rPr>
      <w:rFonts w:ascii="Baltica RR" w:hAnsi="Baltica RR"/>
      <w:noProof w:val="0"/>
      <w:szCs w:val="20"/>
    </w:rPr>
  </w:style>
  <w:style w:type="character" w:customStyle="1" w:styleId="a9">
    <w:name w:val="Основной текст Знак"/>
    <w:basedOn w:val="a1"/>
    <w:link w:val="a8"/>
    <w:uiPriority w:val="99"/>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qFormat/>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qFormat/>
    <w:rsid w:val="0042474D"/>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table" w:customStyle="1" w:styleId="Grigliatabella20">
    <w:name w:val="Griglia tabella2_0"/>
    <w:basedOn w:val="a2"/>
    <w:next w:val="a2"/>
    <w:uiPriority w:val="39"/>
    <w:rsid w:val="0042474D"/>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42474D"/>
    <w:pPr>
      <w:widowControl w:val="0"/>
      <w:autoSpaceDE w:val="0"/>
      <w:autoSpaceDN w:val="0"/>
    </w:pPr>
    <w:rPr>
      <w:noProof w:val="0"/>
      <w:sz w:val="22"/>
      <w:szCs w:val="22"/>
      <w:lang w:eastAsia="ro-RO" w:bidi="ro-RO"/>
    </w:rPr>
  </w:style>
  <w:style w:type="character" w:styleId="aff3">
    <w:name w:val="FollowedHyperlink"/>
    <w:basedOn w:val="a1"/>
    <w:uiPriority w:val="99"/>
    <w:semiHidden/>
    <w:unhideWhenUsed/>
    <w:rsid w:val="00FF6A88"/>
    <w:rPr>
      <w:color w:val="954F72" w:themeColor="followedHyperlink"/>
      <w:u w:val="single"/>
    </w:rPr>
  </w:style>
  <w:style w:type="paragraph" w:customStyle="1" w:styleId="msonormal0">
    <w:name w:val="msonormal"/>
    <w:basedOn w:val="a0"/>
    <w:uiPriority w:val="99"/>
    <w:rsid w:val="00FF6A88"/>
    <w:pPr>
      <w:spacing w:before="100" w:beforeAutospacing="1" w:after="100" w:afterAutospacing="1"/>
    </w:pPr>
    <w:rPr>
      <w:noProof w:val="0"/>
      <w:lang w:val="ru-RU" w:eastAsia="ru-RU"/>
    </w:rPr>
  </w:style>
  <w:style w:type="character" w:styleId="aff4">
    <w:name w:val="Unresolved Mention"/>
    <w:basedOn w:val="a1"/>
    <w:uiPriority w:val="99"/>
    <w:semiHidden/>
    <w:unhideWhenUsed/>
    <w:rsid w:val="00E20BA7"/>
    <w:rPr>
      <w:color w:val="605E5C"/>
      <w:shd w:val="clear" w:color="auto" w:fill="E1DFDD"/>
    </w:rPr>
  </w:style>
  <w:style w:type="paragraph" w:styleId="aff5">
    <w:name w:val="Title"/>
    <w:basedOn w:val="a0"/>
    <w:link w:val="aff6"/>
    <w:uiPriority w:val="1"/>
    <w:qFormat/>
    <w:rsid w:val="000E2751"/>
    <w:pPr>
      <w:widowControl w:val="0"/>
      <w:autoSpaceDE w:val="0"/>
      <w:autoSpaceDN w:val="0"/>
      <w:ind w:left="789" w:right="652"/>
      <w:jc w:val="center"/>
    </w:pPr>
    <w:rPr>
      <w:b/>
      <w:bCs/>
      <w:noProof w:val="0"/>
      <w:sz w:val="28"/>
      <w:szCs w:val="28"/>
    </w:rPr>
  </w:style>
  <w:style w:type="character" w:customStyle="1" w:styleId="aff6">
    <w:name w:val="Заголовок Знак"/>
    <w:basedOn w:val="a1"/>
    <w:link w:val="aff5"/>
    <w:uiPriority w:val="1"/>
    <w:rsid w:val="000E2751"/>
    <w:rPr>
      <w:rFonts w:ascii="Times New Roman" w:eastAsia="Times New Roman" w:hAnsi="Times New Roman" w:cs="Times New Roman"/>
      <w:b/>
      <w:bCs/>
      <w:sz w:val="28"/>
      <w:szCs w:val="28"/>
      <w:lang w:val="ro-RO"/>
    </w:rPr>
  </w:style>
  <w:style w:type="table" w:customStyle="1" w:styleId="TableNormal1">
    <w:name w:val="Table Normal1"/>
    <w:uiPriority w:val="2"/>
    <w:qFormat/>
    <w:rsid w:val="000E2751"/>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10384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98050938">
      <w:bodyDiv w:val="1"/>
      <w:marLeft w:val="0"/>
      <w:marRight w:val="0"/>
      <w:marTop w:val="0"/>
      <w:marBottom w:val="0"/>
      <w:divBdr>
        <w:top w:val="none" w:sz="0" w:space="0" w:color="auto"/>
        <w:left w:val="none" w:sz="0" w:space="0" w:color="auto"/>
        <w:bottom w:val="none" w:sz="0" w:space="0" w:color="auto"/>
        <w:right w:val="none" w:sz="0" w:space="0" w:color="auto"/>
      </w:divBdr>
    </w:div>
    <w:div w:id="698554329">
      <w:bodyDiv w:val="1"/>
      <w:marLeft w:val="0"/>
      <w:marRight w:val="0"/>
      <w:marTop w:val="0"/>
      <w:marBottom w:val="0"/>
      <w:divBdr>
        <w:top w:val="none" w:sz="0" w:space="0" w:color="auto"/>
        <w:left w:val="none" w:sz="0" w:space="0" w:color="auto"/>
        <w:bottom w:val="none" w:sz="0" w:space="0" w:color="auto"/>
        <w:right w:val="none" w:sz="0" w:space="0" w:color="auto"/>
      </w:divBdr>
    </w:div>
    <w:div w:id="925460222">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9308924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0732871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bucovat.straseni@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bucovat.straseni@gmail.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BF5F84-3789-47EC-AE7B-61110CA622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38</Pages>
  <Words>16847</Words>
  <Characters>96028</Characters>
  <Application>Microsoft Office Word</Application>
  <DocSecurity>0</DocSecurity>
  <Lines>800</Lines>
  <Paragraphs>225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112650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4</cp:revision>
  <cp:lastPrinted>2021-06-01T11:52:00Z</cp:lastPrinted>
  <dcterms:created xsi:type="dcterms:W3CDTF">2026-07-14T07:59:00Z</dcterms:created>
  <dcterms:modified xsi:type="dcterms:W3CDTF">2026-07-14T08:03:00Z</dcterms:modified>
</cp:coreProperties>
</file>