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804164" w14:textId="77777777" w:rsidR="000840A7" w:rsidRPr="000840A7" w:rsidRDefault="000840A7" w:rsidP="000840A7">
      <w:pPr>
        <w:tabs>
          <w:tab w:val="left" w:pos="5103"/>
          <w:tab w:val="left" w:pos="10348"/>
        </w:tabs>
        <w:jc w:val="right"/>
        <w:rPr>
          <w:noProof w:val="0"/>
          <w:lang w:val="ro-MD" w:eastAsia="ru-RU"/>
        </w:rPr>
      </w:pPr>
      <w:r w:rsidRPr="000840A7">
        <w:rPr>
          <w:noProof w:val="0"/>
          <w:lang w:val="ro-MD" w:eastAsia="ru-RU"/>
        </w:rPr>
        <w:t>APROBAT:</w:t>
      </w:r>
    </w:p>
    <w:p w14:paraId="5159612F" w14:textId="77777777" w:rsidR="000840A7" w:rsidRPr="000840A7" w:rsidRDefault="000840A7" w:rsidP="000840A7">
      <w:pPr>
        <w:tabs>
          <w:tab w:val="left" w:pos="5103"/>
          <w:tab w:val="left" w:pos="10348"/>
        </w:tabs>
        <w:jc w:val="right"/>
        <w:rPr>
          <w:noProof w:val="0"/>
          <w:lang w:val="ro-MD" w:eastAsia="ru-RU"/>
        </w:rPr>
      </w:pPr>
      <w:r w:rsidRPr="000840A7">
        <w:rPr>
          <w:noProof w:val="0"/>
          <w:lang w:val="ro-MD" w:eastAsia="ru-RU"/>
        </w:rPr>
        <w:t>prin Ordinul Ministerului Finanţelor</w:t>
      </w:r>
    </w:p>
    <w:p w14:paraId="6CF234D5" w14:textId="77777777" w:rsidR="000840A7" w:rsidRPr="000840A7" w:rsidRDefault="000840A7" w:rsidP="000840A7">
      <w:pPr>
        <w:tabs>
          <w:tab w:val="left" w:pos="5103"/>
          <w:tab w:val="left" w:pos="10348"/>
        </w:tabs>
        <w:jc w:val="right"/>
        <w:rPr>
          <w:noProof w:val="0"/>
          <w:lang w:val="ro-MD" w:eastAsia="ru-RU"/>
        </w:rPr>
      </w:pPr>
      <w:r w:rsidRPr="000840A7">
        <w:rPr>
          <w:noProof w:val="0"/>
          <w:lang w:val="ro-MD" w:eastAsia="ru-RU"/>
        </w:rPr>
        <w:t xml:space="preserve"> nr. 69 din 07.05.2021</w:t>
      </w:r>
    </w:p>
    <w:p w14:paraId="22E1AEFD" w14:textId="77777777" w:rsidR="000840A7" w:rsidRPr="000840A7" w:rsidRDefault="000840A7" w:rsidP="000840A7">
      <w:pPr>
        <w:tabs>
          <w:tab w:val="left" w:pos="5103"/>
          <w:tab w:val="left" w:pos="10348"/>
        </w:tabs>
        <w:jc w:val="right"/>
        <w:rPr>
          <w:noProof w:val="0"/>
          <w:lang w:val="ro-MD" w:eastAsia="ru-RU"/>
        </w:rPr>
      </w:pPr>
      <w:r w:rsidRPr="000840A7">
        <w:rPr>
          <w:noProof w:val="0"/>
          <w:lang w:val="ro-MD" w:eastAsia="ru-RU"/>
        </w:rPr>
        <w:t xml:space="preserve"> </w:t>
      </w:r>
    </w:p>
    <w:p w14:paraId="4702F10F" w14:textId="77777777" w:rsidR="000840A7" w:rsidRPr="000840A7" w:rsidRDefault="000840A7" w:rsidP="000840A7">
      <w:pPr>
        <w:tabs>
          <w:tab w:val="left" w:pos="5103"/>
          <w:tab w:val="left" w:pos="10348"/>
        </w:tabs>
        <w:jc w:val="right"/>
        <w:rPr>
          <w:noProof w:val="0"/>
          <w:lang w:val="ro-MD" w:eastAsia="ru-RU"/>
        </w:rPr>
      </w:pPr>
      <w:r w:rsidRPr="000840A7">
        <w:rPr>
          <w:noProof w:val="0"/>
          <w:lang w:val="ro-MD" w:eastAsia="ru-RU"/>
        </w:rPr>
        <w:t xml:space="preserve"> </w:t>
      </w:r>
    </w:p>
    <w:p w14:paraId="76CC6D0B" w14:textId="77777777" w:rsidR="000840A7" w:rsidRDefault="000840A7" w:rsidP="000840A7">
      <w:pPr>
        <w:tabs>
          <w:tab w:val="left" w:pos="5103"/>
          <w:tab w:val="left" w:pos="10348"/>
        </w:tabs>
        <w:jc w:val="center"/>
        <w:rPr>
          <w:noProof w:val="0"/>
          <w:sz w:val="36"/>
          <w:szCs w:val="36"/>
          <w:lang w:val="ro-MD" w:eastAsia="ru-RU"/>
        </w:rPr>
      </w:pPr>
    </w:p>
    <w:p w14:paraId="2005B04C" w14:textId="77777777" w:rsidR="000840A7" w:rsidRDefault="000840A7" w:rsidP="000840A7">
      <w:pPr>
        <w:tabs>
          <w:tab w:val="left" w:pos="5103"/>
          <w:tab w:val="left" w:pos="10348"/>
        </w:tabs>
        <w:jc w:val="center"/>
        <w:rPr>
          <w:noProof w:val="0"/>
          <w:sz w:val="36"/>
          <w:szCs w:val="36"/>
          <w:lang w:val="ro-MD" w:eastAsia="ru-RU"/>
        </w:rPr>
      </w:pPr>
    </w:p>
    <w:p w14:paraId="2F4DF565" w14:textId="77777777" w:rsidR="000840A7" w:rsidRDefault="000840A7" w:rsidP="000840A7">
      <w:pPr>
        <w:tabs>
          <w:tab w:val="left" w:pos="5103"/>
          <w:tab w:val="left" w:pos="10348"/>
        </w:tabs>
        <w:jc w:val="center"/>
        <w:rPr>
          <w:noProof w:val="0"/>
          <w:sz w:val="36"/>
          <w:szCs w:val="36"/>
          <w:lang w:val="ro-MD" w:eastAsia="ru-RU"/>
        </w:rPr>
      </w:pPr>
    </w:p>
    <w:p w14:paraId="18B03D3F" w14:textId="77777777" w:rsidR="000840A7" w:rsidRDefault="000840A7" w:rsidP="000840A7">
      <w:pPr>
        <w:tabs>
          <w:tab w:val="left" w:pos="5103"/>
          <w:tab w:val="left" w:pos="10348"/>
        </w:tabs>
        <w:jc w:val="center"/>
        <w:rPr>
          <w:noProof w:val="0"/>
          <w:sz w:val="36"/>
          <w:szCs w:val="36"/>
          <w:lang w:val="ro-MD" w:eastAsia="ru-RU"/>
        </w:rPr>
      </w:pPr>
    </w:p>
    <w:p w14:paraId="3DA49D6F" w14:textId="77777777" w:rsidR="000840A7" w:rsidRDefault="000840A7" w:rsidP="000840A7">
      <w:pPr>
        <w:tabs>
          <w:tab w:val="left" w:pos="5103"/>
          <w:tab w:val="left" w:pos="10348"/>
        </w:tabs>
        <w:jc w:val="center"/>
        <w:rPr>
          <w:noProof w:val="0"/>
          <w:sz w:val="36"/>
          <w:szCs w:val="36"/>
          <w:lang w:val="ro-MD" w:eastAsia="ru-RU"/>
        </w:rPr>
      </w:pPr>
    </w:p>
    <w:p w14:paraId="633D31C0" w14:textId="77777777" w:rsidR="000840A7" w:rsidRDefault="000840A7" w:rsidP="000840A7">
      <w:pPr>
        <w:tabs>
          <w:tab w:val="left" w:pos="5103"/>
          <w:tab w:val="left" w:pos="10348"/>
        </w:tabs>
        <w:jc w:val="center"/>
        <w:rPr>
          <w:noProof w:val="0"/>
          <w:sz w:val="36"/>
          <w:szCs w:val="36"/>
          <w:lang w:val="ro-MD" w:eastAsia="ru-RU"/>
        </w:rPr>
      </w:pPr>
    </w:p>
    <w:p w14:paraId="525EBD20" w14:textId="77777777" w:rsidR="000840A7" w:rsidRDefault="000840A7" w:rsidP="000840A7">
      <w:pPr>
        <w:tabs>
          <w:tab w:val="left" w:pos="5103"/>
          <w:tab w:val="left" w:pos="10348"/>
        </w:tabs>
        <w:jc w:val="center"/>
        <w:rPr>
          <w:noProof w:val="0"/>
          <w:sz w:val="36"/>
          <w:szCs w:val="36"/>
          <w:lang w:val="ro-MD" w:eastAsia="ru-RU"/>
        </w:rPr>
      </w:pPr>
    </w:p>
    <w:p w14:paraId="2FAC0002" w14:textId="77777777" w:rsidR="000840A7" w:rsidRDefault="000840A7" w:rsidP="000840A7">
      <w:pPr>
        <w:tabs>
          <w:tab w:val="left" w:pos="5103"/>
          <w:tab w:val="left" w:pos="10348"/>
        </w:tabs>
        <w:jc w:val="center"/>
        <w:rPr>
          <w:noProof w:val="0"/>
          <w:sz w:val="36"/>
          <w:szCs w:val="36"/>
          <w:lang w:val="ro-MD" w:eastAsia="ru-RU"/>
        </w:rPr>
      </w:pPr>
    </w:p>
    <w:p w14:paraId="56E69B6C" w14:textId="178A4CAB" w:rsidR="000840A7" w:rsidRPr="000840A7" w:rsidRDefault="000840A7" w:rsidP="000840A7">
      <w:pPr>
        <w:tabs>
          <w:tab w:val="left" w:pos="5103"/>
          <w:tab w:val="left" w:pos="10348"/>
        </w:tabs>
        <w:jc w:val="center"/>
        <w:rPr>
          <w:noProof w:val="0"/>
          <w:sz w:val="36"/>
          <w:szCs w:val="36"/>
          <w:lang w:val="ro-MD" w:eastAsia="ru-RU"/>
        </w:rPr>
      </w:pPr>
      <w:r w:rsidRPr="000840A7">
        <w:rPr>
          <w:noProof w:val="0"/>
          <w:sz w:val="36"/>
          <w:szCs w:val="36"/>
          <w:lang w:val="ro-MD" w:eastAsia="ru-RU"/>
        </w:rPr>
        <w:t>DOCUMENTAŢIA STANDARD</w:t>
      </w:r>
    </w:p>
    <w:p w14:paraId="67E5694E" w14:textId="77777777" w:rsidR="000840A7" w:rsidRPr="000840A7" w:rsidRDefault="000840A7" w:rsidP="000840A7">
      <w:pPr>
        <w:tabs>
          <w:tab w:val="left" w:pos="5103"/>
          <w:tab w:val="left" w:pos="10348"/>
        </w:tabs>
        <w:jc w:val="center"/>
        <w:rPr>
          <w:noProof w:val="0"/>
          <w:sz w:val="36"/>
          <w:szCs w:val="36"/>
          <w:lang w:val="ro-MD" w:eastAsia="ru-RU"/>
        </w:rPr>
      </w:pPr>
      <w:r w:rsidRPr="000840A7">
        <w:rPr>
          <w:noProof w:val="0"/>
          <w:sz w:val="36"/>
          <w:szCs w:val="36"/>
          <w:lang w:val="ro-MD" w:eastAsia="ru-RU"/>
        </w:rPr>
        <w:t>pentru realizarea achiziţiilor publice</w:t>
      </w:r>
    </w:p>
    <w:p w14:paraId="6705C4D4" w14:textId="77777777" w:rsidR="000840A7" w:rsidRPr="000840A7" w:rsidRDefault="000840A7" w:rsidP="000840A7">
      <w:pPr>
        <w:tabs>
          <w:tab w:val="left" w:pos="5103"/>
          <w:tab w:val="left" w:pos="10348"/>
        </w:tabs>
        <w:jc w:val="center"/>
        <w:rPr>
          <w:noProof w:val="0"/>
          <w:lang w:val="ro-MD" w:eastAsia="ru-RU"/>
        </w:rPr>
      </w:pPr>
      <w:r w:rsidRPr="000840A7">
        <w:rPr>
          <w:noProof w:val="0"/>
          <w:sz w:val="36"/>
          <w:szCs w:val="36"/>
          <w:lang w:val="ro-MD" w:eastAsia="ru-RU"/>
        </w:rPr>
        <w:t>de lucrări</w:t>
      </w:r>
    </w:p>
    <w:p w14:paraId="635CDDA4" w14:textId="77777777" w:rsidR="000840A7" w:rsidRPr="000840A7" w:rsidRDefault="000840A7" w:rsidP="000840A7">
      <w:pPr>
        <w:tabs>
          <w:tab w:val="left" w:pos="5103"/>
          <w:tab w:val="left" w:pos="10348"/>
        </w:tabs>
        <w:jc w:val="right"/>
        <w:rPr>
          <w:noProof w:val="0"/>
          <w:lang w:val="ro-MD" w:eastAsia="ru-RU"/>
        </w:rPr>
      </w:pPr>
      <w:r w:rsidRPr="000840A7">
        <w:rPr>
          <w:noProof w:val="0"/>
          <w:lang w:val="ro-MD" w:eastAsia="ru-RU"/>
        </w:rPr>
        <w:t xml:space="preserve"> </w:t>
      </w:r>
    </w:p>
    <w:p w14:paraId="7CAFDA9B" w14:textId="77777777" w:rsidR="000840A7" w:rsidRPr="000840A7" w:rsidRDefault="000840A7" w:rsidP="000840A7">
      <w:pPr>
        <w:tabs>
          <w:tab w:val="left" w:pos="5103"/>
          <w:tab w:val="left" w:pos="10348"/>
        </w:tabs>
        <w:jc w:val="right"/>
        <w:rPr>
          <w:noProof w:val="0"/>
          <w:lang w:val="ro-MD" w:eastAsia="ru-RU"/>
        </w:rPr>
      </w:pPr>
      <w:r w:rsidRPr="000840A7">
        <w:rPr>
          <w:noProof w:val="0"/>
          <w:lang w:val="ro-MD" w:eastAsia="ru-RU"/>
        </w:rPr>
        <w:t xml:space="preserve"> </w:t>
      </w:r>
    </w:p>
    <w:p w14:paraId="01625A15" w14:textId="77777777" w:rsidR="000840A7" w:rsidRPr="000840A7" w:rsidRDefault="000840A7" w:rsidP="000840A7">
      <w:pPr>
        <w:tabs>
          <w:tab w:val="left" w:pos="5103"/>
          <w:tab w:val="left" w:pos="10348"/>
        </w:tabs>
        <w:jc w:val="right"/>
        <w:rPr>
          <w:noProof w:val="0"/>
          <w:lang w:val="ro-MD" w:eastAsia="ru-RU"/>
        </w:rPr>
      </w:pPr>
      <w:r w:rsidRPr="000840A7">
        <w:rPr>
          <w:noProof w:val="0"/>
          <w:lang w:val="ro-MD" w:eastAsia="ru-RU"/>
        </w:rPr>
        <w:t xml:space="preserve"> </w:t>
      </w:r>
    </w:p>
    <w:p w14:paraId="35268F27" w14:textId="77777777" w:rsidR="000840A7" w:rsidRPr="000840A7" w:rsidRDefault="000840A7" w:rsidP="000840A7">
      <w:pPr>
        <w:tabs>
          <w:tab w:val="left" w:pos="5103"/>
          <w:tab w:val="left" w:pos="10348"/>
        </w:tabs>
        <w:jc w:val="right"/>
        <w:rPr>
          <w:noProof w:val="0"/>
          <w:lang w:val="ro-MD" w:eastAsia="ru-RU"/>
        </w:rPr>
      </w:pPr>
      <w:r w:rsidRPr="000840A7">
        <w:rPr>
          <w:noProof w:val="0"/>
          <w:lang w:val="ro-MD" w:eastAsia="ru-RU"/>
        </w:rPr>
        <w:t xml:space="preserve"> </w:t>
      </w:r>
    </w:p>
    <w:p w14:paraId="234E9580" w14:textId="77777777" w:rsidR="000840A7" w:rsidRPr="000840A7" w:rsidRDefault="000840A7" w:rsidP="000840A7">
      <w:pPr>
        <w:tabs>
          <w:tab w:val="left" w:pos="5103"/>
          <w:tab w:val="left" w:pos="10348"/>
        </w:tabs>
        <w:jc w:val="right"/>
        <w:rPr>
          <w:noProof w:val="0"/>
          <w:lang w:val="ro-MD" w:eastAsia="ru-RU"/>
        </w:rPr>
      </w:pPr>
      <w:r w:rsidRPr="000840A7">
        <w:rPr>
          <w:noProof w:val="0"/>
          <w:lang w:val="ro-MD" w:eastAsia="ru-RU"/>
        </w:rPr>
        <w:t xml:space="preserve"> </w:t>
      </w:r>
    </w:p>
    <w:p w14:paraId="18CA15AC" w14:textId="0C69C08E" w:rsidR="000840A7" w:rsidRPr="000840A7" w:rsidRDefault="000840A7" w:rsidP="000840A7">
      <w:pPr>
        <w:tabs>
          <w:tab w:val="left" w:pos="5103"/>
          <w:tab w:val="left" w:pos="10348"/>
        </w:tabs>
        <w:rPr>
          <w:noProof w:val="0"/>
          <w:sz w:val="28"/>
          <w:szCs w:val="28"/>
          <w:lang w:val="ro-MD" w:eastAsia="ru-RU"/>
        </w:rPr>
      </w:pPr>
      <w:r w:rsidRPr="000840A7">
        <w:rPr>
          <w:noProof w:val="0"/>
          <w:sz w:val="28"/>
          <w:szCs w:val="28"/>
          <w:lang w:val="ro-MD" w:eastAsia="ru-RU"/>
        </w:rPr>
        <w:t xml:space="preserve">Obiectul achiziţiei: Reparația acoperișului la IP CCA Ginta Latină </w:t>
      </w:r>
    </w:p>
    <w:p w14:paraId="4A1B370F" w14:textId="77777777" w:rsidR="000840A7" w:rsidRDefault="000840A7" w:rsidP="000840A7">
      <w:pPr>
        <w:tabs>
          <w:tab w:val="left" w:pos="5103"/>
          <w:tab w:val="left" w:pos="10348"/>
        </w:tabs>
        <w:rPr>
          <w:noProof w:val="0"/>
          <w:sz w:val="28"/>
          <w:szCs w:val="28"/>
          <w:lang w:val="ro-MD" w:eastAsia="ru-RU"/>
        </w:rPr>
      </w:pPr>
    </w:p>
    <w:p w14:paraId="1BAE323A" w14:textId="5D3ED9C2" w:rsidR="000840A7" w:rsidRPr="000840A7" w:rsidRDefault="000840A7" w:rsidP="000840A7">
      <w:pPr>
        <w:tabs>
          <w:tab w:val="left" w:pos="5103"/>
          <w:tab w:val="left" w:pos="10348"/>
        </w:tabs>
        <w:rPr>
          <w:noProof w:val="0"/>
          <w:sz w:val="28"/>
          <w:szCs w:val="28"/>
          <w:lang w:val="ro-MD" w:eastAsia="ru-RU"/>
        </w:rPr>
      </w:pPr>
      <w:r w:rsidRPr="000840A7">
        <w:rPr>
          <w:noProof w:val="0"/>
          <w:sz w:val="28"/>
          <w:szCs w:val="28"/>
          <w:lang w:val="ro-MD" w:eastAsia="ru-RU"/>
        </w:rPr>
        <w:t>Cod CPV: 45261910-6</w:t>
      </w:r>
    </w:p>
    <w:p w14:paraId="7C51B76A" w14:textId="77777777" w:rsidR="000840A7" w:rsidRDefault="000840A7" w:rsidP="000840A7">
      <w:pPr>
        <w:tabs>
          <w:tab w:val="left" w:pos="5103"/>
          <w:tab w:val="left" w:pos="10348"/>
        </w:tabs>
        <w:rPr>
          <w:noProof w:val="0"/>
          <w:sz w:val="28"/>
          <w:szCs w:val="28"/>
          <w:lang w:val="ro-MD" w:eastAsia="ru-RU"/>
        </w:rPr>
      </w:pPr>
    </w:p>
    <w:p w14:paraId="424F9358" w14:textId="77777777" w:rsidR="000840A7" w:rsidRDefault="000840A7" w:rsidP="000840A7">
      <w:pPr>
        <w:tabs>
          <w:tab w:val="left" w:pos="5103"/>
          <w:tab w:val="left" w:pos="10348"/>
        </w:tabs>
        <w:rPr>
          <w:noProof w:val="0"/>
          <w:sz w:val="28"/>
          <w:szCs w:val="28"/>
          <w:lang w:val="ro-MD" w:eastAsia="ru-RU"/>
        </w:rPr>
      </w:pPr>
      <w:r w:rsidRPr="000840A7">
        <w:rPr>
          <w:noProof w:val="0"/>
          <w:sz w:val="28"/>
          <w:szCs w:val="28"/>
          <w:lang w:val="ro-MD" w:eastAsia="ru-RU"/>
        </w:rPr>
        <w:t xml:space="preserve">Autoritatea Contractantă: Instituția Publică Centrul de Cultură și Artă </w:t>
      </w:r>
    </w:p>
    <w:p w14:paraId="04C9A8E3" w14:textId="1DCFA73D" w:rsidR="000840A7" w:rsidRPr="000840A7" w:rsidRDefault="000840A7" w:rsidP="000840A7">
      <w:pPr>
        <w:tabs>
          <w:tab w:val="left" w:pos="5103"/>
          <w:tab w:val="left" w:pos="10348"/>
        </w:tabs>
        <w:rPr>
          <w:noProof w:val="0"/>
          <w:sz w:val="28"/>
          <w:szCs w:val="28"/>
          <w:lang w:val="ro-MD" w:eastAsia="ru-RU"/>
        </w:rPr>
      </w:pPr>
      <w:r w:rsidRPr="000840A7">
        <w:rPr>
          <w:noProof w:val="0"/>
          <w:sz w:val="28"/>
          <w:szCs w:val="28"/>
          <w:lang w:val="ro-MD" w:eastAsia="ru-RU"/>
        </w:rPr>
        <w:t>„Ginta Latină”</w:t>
      </w:r>
    </w:p>
    <w:p w14:paraId="37872017" w14:textId="77777777" w:rsidR="000840A7" w:rsidRDefault="000840A7" w:rsidP="000840A7">
      <w:pPr>
        <w:tabs>
          <w:tab w:val="left" w:pos="5103"/>
          <w:tab w:val="left" w:pos="10348"/>
        </w:tabs>
        <w:rPr>
          <w:noProof w:val="0"/>
          <w:sz w:val="28"/>
          <w:szCs w:val="28"/>
          <w:lang w:val="ro-MD" w:eastAsia="ru-RU"/>
        </w:rPr>
      </w:pPr>
    </w:p>
    <w:p w14:paraId="49A2A71F" w14:textId="65F65E28" w:rsidR="008F1D40" w:rsidRPr="00FF430B" w:rsidRDefault="000840A7" w:rsidP="000840A7">
      <w:pPr>
        <w:tabs>
          <w:tab w:val="left" w:pos="5103"/>
          <w:tab w:val="left" w:pos="10348"/>
        </w:tabs>
        <w:rPr>
          <w:noProof w:val="0"/>
          <w:lang w:val="ro-MD" w:eastAsia="ru-RU"/>
        </w:rPr>
      </w:pPr>
      <w:r w:rsidRPr="000840A7">
        <w:rPr>
          <w:noProof w:val="0"/>
          <w:sz w:val="28"/>
          <w:szCs w:val="28"/>
          <w:lang w:val="ro-MD" w:eastAsia="ru-RU"/>
        </w:rPr>
        <w:t>Procedura achiziţiei: Cererea ofertelor de preţ</w:t>
      </w:r>
    </w:p>
    <w:p w14:paraId="48FBB12B" w14:textId="77777777" w:rsidR="00D925B0" w:rsidRPr="00FF430B" w:rsidRDefault="00D925B0" w:rsidP="003961E7">
      <w:pPr>
        <w:tabs>
          <w:tab w:val="left" w:pos="5103"/>
          <w:tab w:val="left" w:pos="10348"/>
        </w:tabs>
        <w:jc w:val="center"/>
        <w:rPr>
          <w:noProof w:val="0"/>
          <w:lang w:val="ro-MD" w:eastAsia="ru-RU"/>
        </w:rPr>
      </w:pPr>
    </w:p>
    <w:p w14:paraId="14458B44" w14:textId="77777777" w:rsidR="000840A7" w:rsidRDefault="000840A7" w:rsidP="003961E7">
      <w:pPr>
        <w:tabs>
          <w:tab w:val="left" w:pos="5103"/>
          <w:tab w:val="left" w:pos="10348"/>
        </w:tabs>
        <w:jc w:val="center"/>
        <w:rPr>
          <w:b/>
          <w:noProof w:val="0"/>
          <w:lang w:val="ro-MD" w:eastAsia="ru-RU"/>
        </w:rPr>
      </w:pPr>
    </w:p>
    <w:p w14:paraId="4FFCC74E" w14:textId="77777777" w:rsidR="000840A7" w:rsidRDefault="000840A7" w:rsidP="003961E7">
      <w:pPr>
        <w:tabs>
          <w:tab w:val="left" w:pos="5103"/>
          <w:tab w:val="left" w:pos="10348"/>
        </w:tabs>
        <w:jc w:val="center"/>
        <w:rPr>
          <w:b/>
          <w:noProof w:val="0"/>
          <w:lang w:val="ro-MD" w:eastAsia="ru-RU"/>
        </w:rPr>
      </w:pPr>
    </w:p>
    <w:p w14:paraId="7C83D506" w14:textId="77777777" w:rsidR="000840A7" w:rsidRDefault="000840A7" w:rsidP="003961E7">
      <w:pPr>
        <w:tabs>
          <w:tab w:val="left" w:pos="5103"/>
          <w:tab w:val="left" w:pos="10348"/>
        </w:tabs>
        <w:jc w:val="center"/>
        <w:rPr>
          <w:b/>
          <w:noProof w:val="0"/>
          <w:lang w:val="ro-MD" w:eastAsia="ru-RU"/>
        </w:rPr>
      </w:pPr>
    </w:p>
    <w:p w14:paraId="03E3D759" w14:textId="77777777" w:rsidR="000840A7" w:rsidRDefault="000840A7" w:rsidP="003961E7">
      <w:pPr>
        <w:tabs>
          <w:tab w:val="left" w:pos="5103"/>
          <w:tab w:val="left" w:pos="10348"/>
        </w:tabs>
        <w:jc w:val="center"/>
        <w:rPr>
          <w:b/>
          <w:noProof w:val="0"/>
          <w:lang w:val="ro-MD" w:eastAsia="ru-RU"/>
        </w:rPr>
      </w:pPr>
    </w:p>
    <w:p w14:paraId="7CAD1558" w14:textId="77777777" w:rsidR="000840A7" w:rsidRDefault="000840A7" w:rsidP="003961E7">
      <w:pPr>
        <w:tabs>
          <w:tab w:val="left" w:pos="5103"/>
          <w:tab w:val="left" w:pos="10348"/>
        </w:tabs>
        <w:jc w:val="center"/>
        <w:rPr>
          <w:b/>
          <w:noProof w:val="0"/>
          <w:lang w:val="ro-MD" w:eastAsia="ru-RU"/>
        </w:rPr>
      </w:pPr>
    </w:p>
    <w:p w14:paraId="2C544B38" w14:textId="77777777" w:rsidR="000840A7" w:rsidRDefault="000840A7" w:rsidP="003961E7">
      <w:pPr>
        <w:tabs>
          <w:tab w:val="left" w:pos="5103"/>
          <w:tab w:val="left" w:pos="10348"/>
        </w:tabs>
        <w:jc w:val="center"/>
        <w:rPr>
          <w:b/>
          <w:noProof w:val="0"/>
          <w:lang w:val="ro-MD" w:eastAsia="ru-RU"/>
        </w:rPr>
      </w:pPr>
    </w:p>
    <w:p w14:paraId="17F1E139" w14:textId="77777777" w:rsidR="000840A7" w:rsidRDefault="000840A7" w:rsidP="003961E7">
      <w:pPr>
        <w:tabs>
          <w:tab w:val="left" w:pos="5103"/>
          <w:tab w:val="left" w:pos="10348"/>
        </w:tabs>
        <w:jc w:val="center"/>
        <w:rPr>
          <w:b/>
          <w:noProof w:val="0"/>
          <w:lang w:val="ro-MD" w:eastAsia="ru-RU"/>
        </w:rPr>
      </w:pPr>
    </w:p>
    <w:p w14:paraId="59565C9D" w14:textId="77777777" w:rsidR="000840A7" w:rsidRDefault="000840A7" w:rsidP="003961E7">
      <w:pPr>
        <w:tabs>
          <w:tab w:val="left" w:pos="5103"/>
          <w:tab w:val="left" w:pos="10348"/>
        </w:tabs>
        <w:jc w:val="center"/>
        <w:rPr>
          <w:b/>
          <w:noProof w:val="0"/>
          <w:lang w:val="ro-MD" w:eastAsia="ru-RU"/>
        </w:rPr>
      </w:pPr>
    </w:p>
    <w:p w14:paraId="6AC9833D" w14:textId="77777777" w:rsidR="000840A7" w:rsidRDefault="000840A7" w:rsidP="003961E7">
      <w:pPr>
        <w:tabs>
          <w:tab w:val="left" w:pos="5103"/>
          <w:tab w:val="left" w:pos="10348"/>
        </w:tabs>
        <w:jc w:val="center"/>
        <w:rPr>
          <w:b/>
          <w:noProof w:val="0"/>
          <w:lang w:val="ro-MD" w:eastAsia="ru-RU"/>
        </w:rPr>
      </w:pPr>
    </w:p>
    <w:p w14:paraId="15CE9793" w14:textId="77777777" w:rsidR="000840A7" w:rsidRDefault="000840A7" w:rsidP="003961E7">
      <w:pPr>
        <w:tabs>
          <w:tab w:val="left" w:pos="5103"/>
          <w:tab w:val="left" w:pos="10348"/>
        </w:tabs>
        <w:jc w:val="center"/>
        <w:rPr>
          <w:b/>
          <w:noProof w:val="0"/>
          <w:lang w:val="ro-MD" w:eastAsia="ru-RU"/>
        </w:rPr>
      </w:pPr>
    </w:p>
    <w:p w14:paraId="6B7F5143" w14:textId="77777777" w:rsidR="000840A7" w:rsidRDefault="000840A7" w:rsidP="003961E7">
      <w:pPr>
        <w:tabs>
          <w:tab w:val="left" w:pos="5103"/>
          <w:tab w:val="left" w:pos="10348"/>
        </w:tabs>
        <w:jc w:val="center"/>
        <w:rPr>
          <w:b/>
          <w:noProof w:val="0"/>
          <w:lang w:val="ro-MD" w:eastAsia="ru-RU"/>
        </w:rPr>
      </w:pPr>
    </w:p>
    <w:p w14:paraId="30EB5640" w14:textId="77777777" w:rsidR="000840A7" w:rsidRDefault="000840A7" w:rsidP="003961E7">
      <w:pPr>
        <w:tabs>
          <w:tab w:val="left" w:pos="5103"/>
          <w:tab w:val="left" w:pos="10348"/>
        </w:tabs>
        <w:jc w:val="center"/>
        <w:rPr>
          <w:b/>
          <w:noProof w:val="0"/>
          <w:lang w:val="ro-MD" w:eastAsia="ru-RU"/>
        </w:rPr>
      </w:pPr>
    </w:p>
    <w:p w14:paraId="155F1844" w14:textId="77777777" w:rsidR="000840A7" w:rsidRDefault="000840A7" w:rsidP="003961E7">
      <w:pPr>
        <w:tabs>
          <w:tab w:val="left" w:pos="5103"/>
          <w:tab w:val="left" w:pos="10348"/>
        </w:tabs>
        <w:jc w:val="center"/>
        <w:rPr>
          <w:b/>
          <w:noProof w:val="0"/>
          <w:lang w:val="ro-MD" w:eastAsia="ru-RU"/>
        </w:rPr>
      </w:pPr>
    </w:p>
    <w:p w14:paraId="400B1AF0" w14:textId="77777777" w:rsidR="000840A7" w:rsidRDefault="000840A7" w:rsidP="003961E7">
      <w:pPr>
        <w:tabs>
          <w:tab w:val="left" w:pos="5103"/>
          <w:tab w:val="left" w:pos="10348"/>
        </w:tabs>
        <w:jc w:val="center"/>
        <w:rPr>
          <w:b/>
          <w:noProof w:val="0"/>
          <w:lang w:val="ro-MD" w:eastAsia="ru-RU"/>
        </w:rPr>
      </w:pPr>
    </w:p>
    <w:p w14:paraId="1D06A637" w14:textId="77777777" w:rsidR="000840A7" w:rsidRDefault="000840A7" w:rsidP="003961E7">
      <w:pPr>
        <w:tabs>
          <w:tab w:val="left" w:pos="5103"/>
          <w:tab w:val="left" w:pos="10348"/>
        </w:tabs>
        <w:jc w:val="center"/>
        <w:rPr>
          <w:b/>
          <w:noProof w:val="0"/>
          <w:lang w:val="ro-MD" w:eastAsia="ru-RU"/>
        </w:rPr>
      </w:pPr>
    </w:p>
    <w:p w14:paraId="1D4E5A43" w14:textId="77777777" w:rsidR="000840A7" w:rsidRDefault="000840A7" w:rsidP="003961E7">
      <w:pPr>
        <w:tabs>
          <w:tab w:val="left" w:pos="5103"/>
          <w:tab w:val="left" w:pos="10348"/>
        </w:tabs>
        <w:jc w:val="center"/>
        <w:rPr>
          <w:b/>
          <w:noProof w:val="0"/>
          <w:lang w:val="ro-MD" w:eastAsia="ru-RU"/>
        </w:rPr>
      </w:pPr>
    </w:p>
    <w:p w14:paraId="535C77A2" w14:textId="77777777" w:rsidR="000840A7" w:rsidRDefault="000840A7" w:rsidP="003961E7">
      <w:pPr>
        <w:tabs>
          <w:tab w:val="left" w:pos="5103"/>
          <w:tab w:val="left" w:pos="10348"/>
        </w:tabs>
        <w:jc w:val="center"/>
        <w:rPr>
          <w:b/>
          <w:noProof w:val="0"/>
          <w:lang w:val="ro-MD" w:eastAsia="ru-RU"/>
        </w:rPr>
      </w:pPr>
    </w:p>
    <w:p w14:paraId="79F8310F" w14:textId="77777777" w:rsidR="000840A7" w:rsidRDefault="000840A7" w:rsidP="003961E7">
      <w:pPr>
        <w:tabs>
          <w:tab w:val="left" w:pos="5103"/>
          <w:tab w:val="left" w:pos="10348"/>
        </w:tabs>
        <w:jc w:val="center"/>
        <w:rPr>
          <w:b/>
          <w:noProof w:val="0"/>
          <w:lang w:val="ro-MD" w:eastAsia="ru-RU"/>
        </w:rPr>
      </w:pPr>
    </w:p>
    <w:p w14:paraId="3E71DE51" w14:textId="77777777" w:rsidR="000840A7" w:rsidRDefault="000840A7" w:rsidP="003961E7">
      <w:pPr>
        <w:tabs>
          <w:tab w:val="left" w:pos="5103"/>
          <w:tab w:val="left" w:pos="10348"/>
        </w:tabs>
        <w:jc w:val="center"/>
        <w:rPr>
          <w:b/>
          <w:noProof w:val="0"/>
          <w:lang w:val="ro-MD" w:eastAsia="ru-RU"/>
        </w:rPr>
      </w:pPr>
    </w:p>
    <w:p w14:paraId="7BF55F64" w14:textId="417EF460"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lastRenderedPageBreak/>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a"/>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lastRenderedPageBreak/>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1E7118" w:rsidP="00F902A7">
      <w:pPr>
        <w:pStyle w:val="a"/>
        <w:numPr>
          <w:ilvl w:val="0"/>
          <w:numId w:val="20"/>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lastRenderedPageBreak/>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 xml:space="preserve">şi de a încheia contractul respectiv numai în numele persoanei juridice, prin împuternicire. În acest caz documentele prezentate, care dovedesc eligibilitatea, </w:t>
      </w:r>
      <w:r w:rsidR="006F3B8E" w:rsidRPr="00FF430B">
        <w:rPr>
          <w:lang w:val="ro-MD"/>
        </w:rPr>
        <w:lastRenderedPageBreak/>
        <w:t>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legislaţia internă a statului în care sunt stabiliţi ofertanţii, aceste solicitări se referă la persoanele fizice şi persoanele juridice, inclusiv, </w:t>
      </w:r>
      <w:r w:rsidR="007167E4" w:rsidRPr="00FF430B">
        <w:rPr>
          <w:lang w:val="ro-MD"/>
        </w:rPr>
        <w:lastRenderedPageBreak/>
        <w:t>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lastRenderedPageBreak/>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w:t>
      </w:r>
      <w:r w:rsidR="007167E4" w:rsidRPr="00FF430B">
        <w:rPr>
          <w:lang w:val="ro-MD"/>
        </w:rPr>
        <w:lastRenderedPageBreak/>
        <w:t>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lastRenderedPageBreak/>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lastRenderedPageBreak/>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sau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984FA2" w:rsidRPr="00FF430B">
        <w:rPr>
          <w:b/>
          <w:noProof w:val="0"/>
          <w:lang w:val="ro-MD" w:eastAsia="ru-RU"/>
        </w:rPr>
        <w:t>sau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67EAA92E" w:rsidR="005B235E" w:rsidRDefault="005B235E" w:rsidP="00A26B23">
      <w:pPr>
        <w:pStyle w:val="Style3"/>
        <w:tabs>
          <w:tab w:val="left" w:pos="567"/>
        </w:tabs>
        <w:spacing w:before="0" w:beforeAutospacing="0" w:after="0"/>
        <w:ind w:left="0" w:firstLine="0"/>
        <w:rPr>
          <w:rFonts w:eastAsia="PMingLiU"/>
          <w:lang w:val="ro-MD" w:eastAsia="zh-CN"/>
        </w:rPr>
      </w:pPr>
    </w:p>
    <w:p w14:paraId="306948B7" w14:textId="521769C0" w:rsidR="0031397B" w:rsidRDefault="0031397B" w:rsidP="00A26B23">
      <w:pPr>
        <w:pStyle w:val="Style3"/>
        <w:tabs>
          <w:tab w:val="left" w:pos="567"/>
        </w:tabs>
        <w:spacing w:before="0" w:beforeAutospacing="0" w:after="0"/>
        <w:ind w:left="0" w:firstLine="0"/>
        <w:rPr>
          <w:rFonts w:eastAsia="PMingLiU"/>
          <w:lang w:val="ro-MD" w:eastAsia="zh-CN"/>
        </w:rPr>
      </w:pPr>
    </w:p>
    <w:p w14:paraId="6740B959" w14:textId="391379ED" w:rsidR="0031397B" w:rsidRDefault="0031397B" w:rsidP="00A26B23">
      <w:pPr>
        <w:pStyle w:val="Style3"/>
        <w:tabs>
          <w:tab w:val="left" w:pos="567"/>
        </w:tabs>
        <w:spacing w:before="0" w:beforeAutospacing="0" w:after="0"/>
        <w:ind w:left="0" w:firstLine="0"/>
        <w:rPr>
          <w:rFonts w:eastAsia="PMingLiU"/>
          <w:lang w:val="ro-MD" w:eastAsia="zh-CN"/>
        </w:rPr>
      </w:pPr>
    </w:p>
    <w:p w14:paraId="3B3956D5" w14:textId="77777777" w:rsidR="0031397B" w:rsidRPr="00FF430B" w:rsidRDefault="0031397B"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2F556B">
            <w:pPr>
              <w:pStyle w:val="af2"/>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2F556B">
            <w:pPr>
              <w:pStyle w:val="a"/>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af2"/>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2F556B">
            <w:pPr>
              <w:pStyle w:val="af2"/>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a"/>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21C50C23" w:rsidR="004D7C86" w:rsidRDefault="004D7C86" w:rsidP="00196AB4">
            <w:pPr>
              <w:tabs>
                <w:tab w:val="left" w:pos="2295"/>
              </w:tabs>
              <w:jc w:val="both"/>
              <w:rPr>
                <w:lang w:val="ro-MD"/>
              </w:rPr>
            </w:pPr>
          </w:p>
          <w:p w14:paraId="1F6F5DA1" w14:textId="0E67A4D6" w:rsidR="0031397B" w:rsidRDefault="0031397B" w:rsidP="00196AB4">
            <w:pPr>
              <w:tabs>
                <w:tab w:val="left" w:pos="2295"/>
              </w:tabs>
              <w:jc w:val="both"/>
              <w:rPr>
                <w:lang w:val="ro-MD"/>
              </w:rPr>
            </w:pPr>
          </w:p>
          <w:p w14:paraId="392B53D3" w14:textId="77777777" w:rsidR="0031397B" w:rsidRPr="00FF430B" w:rsidRDefault="0031397B"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lastRenderedPageBreak/>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4E3B9454" w:rsidR="00A14C96" w:rsidRDefault="00A14C96" w:rsidP="00196AB4">
            <w:pPr>
              <w:tabs>
                <w:tab w:val="left" w:pos="2295"/>
              </w:tabs>
              <w:jc w:val="both"/>
              <w:rPr>
                <w:lang w:val="ro-MD"/>
              </w:rPr>
            </w:pPr>
          </w:p>
          <w:p w14:paraId="5EB629B7" w14:textId="0D6B2B19" w:rsidR="0031397B" w:rsidRDefault="0031397B" w:rsidP="00196AB4">
            <w:pPr>
              <w:tabs>
                <w:tab w:val="left" w:pos="2295"/>
              </w:tabs>
              <w:jc w:val="both"/>
              <w:rPr>
                <w:lang w:val="ro-MD"/>
              </w:rPr>
            </w:pPr>
          </w:p>
          <w:p w14:paraId="63611AD9" w14:textId="1F4FDC96" w:rsidR="0031397B" w:rsidRDefault="0031397B" w:rsidP="00196AB4">
            <w:pPr>
              <w:tabs>
                <w:tab w:val="left" w:pos="2295"/>
              </w:tabs>
              <w:jc w:val="both"/>
              <w:rPr>
                <w:lang w:val="ro-MD"/>
              </w:rPr>
            </w:pPr>
          </w:p>
          <w:p w14:paraId="55CE3398" w14:textId="629E2489" w:rsidR="0031397B" w:rsidRDefault="0031397B" w:rsidP="00196AB4">
            <w:pPr>
              <w:tabs>
                <w:tab w:val="left" w:pos="2295"/>
              </w:tabs>
              <w:jc w:val="both"/>
              <w:rPr>
                <w:lang w:val="ro-MD"/>
              </w:rPr>
            </w:pPr>
          </w:p>
          <w:p w14:paraId="67EC7F32" w14:textId="77777777" w:rsidR="0031397B" w:rsidRDefault="0031397B"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lastRenderedPageBreak/>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385C85">
            <w:pPr>
              <w:pStyle w:val="a"/>
              <w:numPr>
                <w:ilvl w:val="0"/>
                <w:numId w:val="4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33"/>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33"/>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3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lastRenderedPageBreak/>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lastRenderedPageBreak/>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lastRenderedPageBreak/>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D7C86">
            <w:pPr>
              <w:pStyle w:val="a"/>
              <w:numPr>
                <w:ilvl w:val="0"/>
                <w:numId w:val="4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DF4A99">
            <w:pPr>
              <w:pStyle w:val="a"/>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6D8A2C9" w:rsidR="00C6170E" w:rsidRDefault="00C6170E" w:rsidP="007D2982">
            <w:pPr>
              <w:autoSpaceDE w:val="0"/>
              <w:autoSpaceDN w:val="0"/>
              <w:adjustRightInd w:val="0"/>
              <w:ind w:right="23"/>
              <w:jc w:val="center"/>
              <w:rPr>
                <w:b/>
                <w:bCs/>
                <w:lang w:val="ro-MD"/>
              </w:rPr>
            </w:pPr>
          </w:p>
          <w:p w14:paraId="6FEA025C" w14:textId="7F6981AC" w:rsidR="0031397B" w:rsidRDefault="0031397B" w:rsidP="007D2982">
            <w:pPr>
              <w:autoSpaceDE w:val="0"/>
              <w:autoSpaceDN w:val="0"/>
              <w:adjustRightInd w:val="0"/>
              <w:ind w:right="23"/>
              <w:jc w:val="center"/>
              <w:rPr>
                <w:b/>
                <w:bCs/>
                <w:lang w:val="ro-MD"/>
              </w:rPr>
            </w:pPr>
          </w:p>
          <w:p w14:paraId="0DA0A63D" w14:textId="77777777" w:rsidR="0031397B" w:rsidRPr="00FF430B" w:rsidRDefault="0031397B" w:rsidP="007D2982">
            <w:pPr>
              <w:autoSpaceDE w:val="0"/>
              <w:autoSpaceDN w:val="0"/>
              <w:adjustRightInd w:val="0"/>
              <w:ind w:right="23"/>
              <w:jc w:val="center"/>
              <w:rPr>
                <w:b/>
                <w:bCs/>
                <w:lang w:val="ro-MD"/>
              </w:rPr>
            </w:pPr>
            <w:bookmarkStart w:id="63" w:name="_GoBack"/>
            <w:bookmarkEnd w:id="63"/>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 xml:space="preserve">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78C6">
            <w:pPr>
              <w:pStyle w:val="a"/>
              <w:numPr>
                <w:ilvl w:val="0"/>
                <w:numId w:val="50"/>
              </w:numPr>
              <w:rPr>
                <w:lang w:val="ro-MD"/>
              </w:rPr>
            </w:pPr>
            <w:r w:rsidRPr="00FF430B">
              <w:rPr>
                <w:lang w:val="ro-MD"/>
              </w:rPr>
              <w:t>prin acordul de voinţă al părţilor ;</w:t>
            </w:r>
          </w:p>
          <w:p w14:paraId="0472106D" w14:textId="77777777" w:rsidR="0063773E" w:rsidRPr="00FF430B" w:rsidRDefault="0063773E" w:rsidP="001278C6">
            <w:pPr>
              <w:pStyle w:val="a"/>
              <w:numPr>
                <w:ilvl w:val="0"/>
                <w:numId w:val="5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170E">
            <w:pPr>
              <w:pStyle w:val="a"/>
              <w:numPr>
                <w:ilvl w:val="0"/>
                <w:numId w:val="30"/>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EA81C9" w14:textId="77777777" w:rsidR="001E7118" w:rsidRDefault="001E7118" w:rsidP="00A20ACF">
      <w:r>
        <w:separator/>
      </w:r>
    </w:p>
  </w:endnote>
  <w:endnote w:type="continuationSeparator" w:id="0">
    <w:p w14:paraId="4291BAA1" w14:textId="77777777" w:rsidR="001E7118" w:rsidRDefault="001E711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C805CC">
          <w:t>6</w:t>
        </w:r>
        <w:r w:rsidR="00C805CC">
          <w:t>0</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CAA263" w14:textId="77777777" w:rsidR="001E7118" w:rsidRDefault="001E7118" w:rsidP="00A20ACF">
      <w:r>
        <w:separator/>
      </w:r>
    </w:p>
  </w:footnote>
  <w:footnote w:type="continuationSeparator" w:id="0">
    <w:p w14:paraId="0EDFAF73" w14:textId="77777777" w:rsidR="001E7118" w:rsidRDefault="001E711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0A7"/>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11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397B"/>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7F0"/>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6FA02A-791E-4BDD-8CCD-270A355055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70</Pages>
  <Words>24664</Words>
  <Characters>140591</Characters>
  <Application>Microsoft Office Word</Application>
  <DocSecurity>0</DocSecurity>
  <Lines>1171</Lines>
  <Paragraphs>329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164926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5</cp:revision>
  <cp:lastPrinted>2021-06-01T11:52:00Z</cp:lastPrinted>
  <dcterms:created xsi:type="dcterms:W3CDTF">2021-06-14T10:00:00Z</dcterms:created>
  <dcterms:modified xsi:type="dcterms:W3CDTF">2021-08-18T16:06:00Z</dcterms:modified>
</cp:coreProperties>
</file>