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24C" w:rsidRPr="006369F2" w:rsidRDefault="0001624C" w:rsidP="004A7717">
      <w:pPr>
        <w:pStyle w:val="a3"/>
        <w:tabs>
          <w:tab w:val="left" w:pos="1260"/>
        </w:tabs>
        <w:ind w:left="0" w:firstLine="720"/>
        <w:jc w:val="right"/>
        <w:rPr>
          <w:b/>
          <w:sz w:val="28"/>
          <w:szCs w:val="28"/>
          <w:lang w:val="en-US"/>
        </w:rPr>
      </w:pPr>
      <w:proofErr w:type="gramStart"/>
      <w:r w:rsidRPr="006369F2">
        <w:rPr>
          <w:sz w:val="28"/>
          <w:szCs w:val="28"/>
          <w:lang w:val="en-US"/>
        </w:rPr>
        <w:t>Anexa nr.</w:t>
      </w:r>
      <w:proofErr w:type="gramEnd"/>
      <w:r w:rsidRPr="006369F2">
        <w:rPr>
          <w:sz w:val="28"/>
          <w:szCs w:val="28"/>
          <w:lang w:val="en-US"/>
        </w:rPr>
        <w:t xml:space="preserve"> 25</w:t>
      </w:r>
    </w:p>
    <w:p w:rsidR="00E8684F" w:rsidRPr="006369F2" w:rsidRDefault="00E8684F" w:rsidP="00E8684F">
      <w:pPr>
        <w:pStyle w:val="a3"/>
        <w:tabs>
          <w:tab w:val="left" w:pos="1260"/>
        </w:tabs>
        <w:ind w:left="0" w:firstLine="720"/>
        <w:jc w:val="center"/>
        <w:rPr>
          <w:b/>
          <w:lang w:val="en-US"/>
        </w:rPr>
      </w:pPr>
      <w:r w:rsidRPr="006369F2">
        <w:rPr>
          <w:b/>
          <w:lang w:val="en-US"/>
        </w:rPr>
        <w:t>CONTRACT – MODEL</w:t>
      </w:r>
    </w:p>
    <w:p w:rsidR="00E8684F" w:rsidRPr="006369F2" w:rsidRDefault="00E8684F" w:rsidP="00E8684F">
      <w:pPr>
        <w:pStyle w:val="a3"/>
        <w:tabs>
          <w:tab w:val="left" w:pos="1260"/>
        </w:tabs>
        <w:ind w:left="0" w:firstLine="720"/>
        <w:jc w:val="center"/>
        <w:rPr>
          <w:b/>
          <w:caps/>
          <w:lang w:val="en-US"/>
        </w:rPr>
      </w:pPr>
    </w:p>
    <w:p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E8684F" w:rsidRPr="0001624C" w:rsidRDefault="00E8684F" w:rsidP="00E8684F">
      <w:pPr>
        <w:pStyle w:val="a3"/>
        <w:tabs>
          <w:tab w:val="left" w:pos="1260"/>
        </w:tabs>
        <w:ind w:left="0" w:firstLine="720"/>
        <w:jc w:val="both"/>
        <w:rPr>
          <w:lang w:val="ro-RO"/>
        </w:rPr>
      </w:pPr>
    </w:p>
    <w:p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rsidR="00861622" w:rsidRPr="00861622" w:rsidRDefault="00861622" w:rsidP="00861622">
      <w:pPr>
        <w:pStyle w:val="a3"/>
        <w:tabs>
          <w:tab w:val="left" w:pos="540"/>
        </w:tabs>
        <w:ind w:left="0"/>
        <w:jc w:val="both"/>
        <w:rPr>
          <w:i/>
          <w:lang w:val="ro-RO"/>
        </w:rPr>
      </w:pPr>
    </w:p>
    <w:p w:rsidR="00861622" w:rsidRPr="00861622" w:rsidRDefault="00861622" w:rsidP="00861622">
      <w:pPr>
        <w:pStyle w:val="a3"/>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861622" w:rsidRPr="00FF430B" w:rsidTr="00861622">
        <w:tc>
          <w:tcPr>
            <w:tcW w:w="2553" w:type="pct"/>
          </w:tcPr>
          <w:p w:rsidR="00861622" w:rsidRPr="00FF430B" w:rsidRDefault="00861622" w:rsidP="00B634DF">
            <w:pPr>
              <w:tabs>
                <w:tab w:val="left" w:pos="360"/>
              </w:tabs>
              <w:jc w:val="both"/>
              <w:rPr>
                <w:b/>
              </w:rPr>
            </w:pPr>
            <w:r w:rsidRPr="00FF430B">
              <w:rPr>
                <w:b/>
              </w:rPr>
              <w:t>Beneficiar</w:t>
            </w:r>
          </w:p>
        </w:tc>
        <w:tc>
          <w:tcPr>
            <w:tcW w:w="2447" w:type="pct"/>
          </w:tcPr>
          <w:p w:rsidR="00861622" w:rsidRPr="00FF430B" w:rsidRDefault="00861622" w:rsidP="00B634DF">
            <w:pPr>
              <w:tabs>
                <w:tab w:val="left" w:pos="360"/>
              </w:tabs>
              <w:jc w:val="both"/>
              <w:rPr>
                <w:b/>
              </w:rPr>
            </w:pPr>
            <w:r>
              <w:rPr>
                <w:b/>
              </w:rPr>
              <w:t>Antreprenor</w:t>
            </w:r>
          </w:p>
        </w:tc>
      </w:tr>
      <w:tr w:rsidR="00861622" w:rsidRPr="00F43BA4" w:rsidTr="00861622">
        <w:tc>
          <w:tcPr>
            <w:tcW w:w="2553" w:type="pct"/>
          </w:tcPr>
          <w:p w:rsidR="00861622" w:rsidRPr="006369F2" w:rsidRDefault="00861622" w:rsidP="00B634DF">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rPr>
                <w:lang w:val="ro-RO"/>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rsidR="00861622" w:rsidRPr="006369F2" w:rsidRDefault="00861622" w:rsidP="00B634DF">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rsidR="00E8684F" w:rsidRPr="00861622" w:rsidRDefault="00861622" w:rsidP="00861622">
      <w:pPr>
        <w:pStyle w:val="a3"/>
        <w:tabs>
          <w:tab w:val="left" w:pos="1260"/>
        </w:tabs>
        <w:ind w:left="0"/>
        <w:jc w:val="both"/>
        <w:rPr>
          <w:lang w:val="en-US"/>
        </w:rPr>
      </w:pPr>
      <w:proofErr w:type="gramStart"/>
      <w:r w:rsidRPr="006369F2">
        <w:rPr>
          <w:lang w:val="en-US"/>
        </w:rPr>
        <w:t>ambii</w:t>
      </w:r>
      <w:proofErr w:type="gramEnd"/>
      <w:r w:rsidRPr="006369F2">
        <w:rPr>
          <w:lang w:val="en-US"/>
        </w:rPr>
        <w:t xml:space="preserve">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9540" w:type="dxa"/>
        <w:tblLayout w:type="fixed"/>
        <w:tblLook w:val="04A0"/>
      </w:tblPr>
      <w:tblGrid>
        <w:gridCol w:w="9540"/>
      </w:tblGrid>
      <w:tr w:rsidR="007926DA" w:rsidRPr="00EC30C2" w:rsidTr="00E8684F">
        <w:trPr>
          <w:trHeight w:val="697"/>
        </w:trPr>
        <w:tc>
          <w:tcPr>
            <w:tcW w:w="9540" w:type="dxa"/>
            <w:vAlign w:val="center"/>
          </w:tcPr>
          <w:p w:rsidR="007926DA" w:rsidRPr="006369F2" w:rsidRDefault="007926DA" w:rsidP="00E8684F">
            <w:pPr>
              <w:tabs>
                <w:tab w:val="left" w:pos="360"/>
              </w:tabs>
              <w:jc w:val="both"/>
              <w:rPr>
                <w:lang w:val="en-US"/>
              </w:rPr>
            </w:pPr>
          </w:p>
          <w:p w:rsidR="00861622" w:rsidRPr="006369F2" w:rsidRDefault="004D58FA" w:rsidP="004D58FA">
            <w:pPr>
              <w:tabs>
                <w:tab w:val="left" w:pos="525"/>
                <w:tab w:val="left" w:pos="1134"/>
                <w:tab w:val="left" w:pos="3705"/>
              </w:tabs>
              <w:jc w:val="both"/>
              <w:rPr>
                <w:b/>
                <w:lang w:val="en-US"/>
              </w:rPr>
            </w:pPr>
            <w:r w:rsidRPr="006369F2">
              <w:rPr>
                <w:b/>
                <w:lang w:val="en-US"/>
              </w:rPr>
              <w:t xml:space="preserve">1. </w:t>
            </w:r>
            <w:r w:rsidR="00861622" w:rsidRPr="006369F2">
              <w:rPr>
                <w:b/>
                <w:lang w:val="en-US"/>
              </w:rPr>
              <w:t>OBIECTUL CONTRACTULUI</w:t>
            </w:r>
          </w:p>
          <w:p w:rsidR="00861622" w:rsidRPr="006369F2" w:rsidRDefault="00861622" w:rsidP="00861622">
            <w:pPr>
              <w:tabs>
                <w:tab w:val="left" w:pos="360"/>
              </w:tabs>
              <w:ind w:left="-15" w:right="-15" w:firstLine="15"/>
              <w:jc w:val="both"/>
              <w:rPr>
                <w:lang w:val="en-US"/>
              </w:rPr>
            </w:pPr>
            <w:r w:rsidRPr="006369F2">
              <w:rPr>
                <w:lang w:val="en-US"/>
              </w:rPr>
              <w:t xml:space="preserve">Antreprenorul se obligă să </w:t>
            </w:r>
            <w:proofErr w:type="gramStart"/>
            <w:r w:rsidRPr="006369F2">
              <w:rPr>
                <w:lang w:val="en-US"/>
              </w:rPr>
              <w:t xml:space="preserve">execute </w:t>
            </w:r>
            <w:r w:rsidR="002F4893">
              <w:rPr>
                <w:b/>
                <w:lang w:val="en-US"/>
              </w:rPr>
              <w:t xml:space="preserve"> </w:t>
            </w:r>
            <w:r w:rsidR="00F43BA4">
              <w:rPr>
                <w:b/>
                <w:bCs/>
                <w:i/>
                <w:lang w:val="en-US"/>
              </w:rPr>
              <w:t>_</w:t>
            </w:r>
            <w:proofErr w:type="gramEnd"/>
            <w:r w:rsidR="00F43BA4">
              <w:rPr>
                <w:b/>
                <w:bCs/>
                <w:i/>
                <w:lang w:val="en-US"/>
              </w:rPr>
              <w:t>_________________________</w:t>
            </w:r>
            <w:r w:rsidR="002F4893">
              <w:rPr>
                <w:b/>
                <w:bCs/>
                <w:i/>
                <w:lang w:val="en-US"/>
              </w:rPr>
              <w:t xml:space="preserve"> </w:t>
            </w:r>
            <w:r w:rsidRPr="002F4893">
              <w:rPr>
                <w:lang w:val="en-US"/>
              </w:rPr>
              <w:t>î</w:t>
            </w:r>
            <w:r w:rsidRPr="006369F2">
              <w:rPr>
                <w:lang w:val="en-US"/>
              </w:rPr>
              <w:t>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                               nr.</w:t>
            </w:r>
            <w:r w:rsidR="007F0F9D" w:rsidRPr="006369F2">
              <w:rPr>
                <w:lang w:val="en-US"/>
              </w:rPr>
              <w:t xml:space="preserve">    </w:t>
            </w:r>
            <w:r w:rsidRPr="006369F2">
              <w:rPr>
                <w:lang w:val="en-US"/>
              </w:rPr>
              <w:t xml:space="preserve"> </w:t>
            </w:r>
            <w:r w:rsidR="007F0F9D" w:rsidRPr="006369F2">
              <w:rPr>
                <w:b/>
                <w:lang w:val="en-US"/>
              </w:rPr>
              <w:t>________________</w:t>
            </w:r>
            <w:r w:rsidRPr="006369F2">
              <w:rPr>
                <w:b/>
                <w:lang w:val="en-US"/>
              </w:rPr>
              <w:t xml:space="preserve"> </w:t>
            </w:r>
            <w:proofErr w:type="gramStart"/>
            <w:r w:rsidRPr="006369F2">
              <w:rPr>
                <w:lang w:val="en-US"/>
              </w:rPr>
              <w:t>din</w:t>
            </w:r>
            <w:proofErr w:type="gramEnd"/>
            <w:r w:rsidRPr="006369F2">
              <w:rPr>
                <w:lang w:val="en-US"/>
              </w:rPr>
              <w:t xml:space="preserve">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w:t>
            </w:r>
            <w:proofErr w:type="gramStart"/>
            <w:r w:rsidRPr="006369F2">
              <w:rPr>
                <w:lang w:val="en-US"/>
              </w:rPr>
              <w:t>din</w:t>
            </w:r>
            <w:proofErr w:type="gramEnd"/>
            <w:r w:rsidRPr="006369F2">
              <w:rPr>
                <w:lang w:val="en-US"/>
              </w:rPr>
              <w:t xml:space="preserve"> </w:t>
            </w:r>
            <w:r w:rsidRPr="006369F2">
              <w:rPr>
                <w:b/>
                <w:lang w:val="en-US"/>
              </w:rPr>
              <w:t>___________________</w:t>
            </w:r>
            <w:r w:rsidRPr="006369F2">
              <w:rPr>
                <w:lang w:val="en-US"/>
              </w:rPr>
              <w:t>.</w:t>
            </w:r>
          </w:p>
          <w:p w:rsidR="007926DA" w:rsidRPr="006369F2" w:rsidRDefault="007926DA" w:rsidP="00E8684F">
            <w:pPr>
              <w:tabs>
                <w:tab w:val="left" w:pos="360"/>
              </w:tabs>
              <w:jc w:val="both"/>
              <w:rPr>
                <w:lang w:val="en-US"/>
              </w:rPr>
            </w:pPr>
          </w:p>
          <w:p w:rsidR="00861622" w:rsidRPr="006369F2" w:rsidRDefault="004D58FA" w:rsidP="004D58FA">
            <w:pPr>
              <w:pStyle w:val="a8"/>
              <w:tabs>
                <w:tab w:val="left" w:pos="525"/>
                <w:tab w:val="left" w:pos="567"/>
              </w:tabs>
              <w:spacing w:before="0" w:beforeAutospacing="0" w:after="0" w:afterAutospacing="0"/>
              <w:ind w:left="-15"/>
              <w:jc w:val="both"/>
              <w:rPr>
                <w:b/>
                <w:lang w:val="en-US"/>
              </w:rPr>
            </w:pPr>
            <w:r w:rsidRPr="006369F2">
              <w:rPr>
                <w:b/>
                <w:lang w:val="en-US"/>
              </w:rPr>
              <w:t xml:space="preserve">2. </w:t>
            </w:r>
            <w:r w:rsidR="00861622" w:rsidRPr="006369F2">
              <w:rPr>
                <w:b/>
                <w:lang w:val="en-US"/>
              </w:rPr>
              <w:t>DOCUMENTELE CONTRACTULUI</w:t>
            </w:r>
          </w:p>
          <w:p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rsidR="00861622" w:rsidRPr="00E73483" w:rsidRDefault="00861622" w:rsidP="000A18B9">
            <w:pPr>
              <w:numPr>
                <w:ilvl w:val="0"/>
                <w:numId w:val="34"/>
              </w:numPr>
              <w:tabs>
                <w:tab w:val="left" w:pos="360"/>
              </w:tabs>
              <w:suppressAutoHyphens/>
              <w:ind w:left="-15" w:firstLine="0"/>
              <w:jc w:val="both"/>
            </w:pPr>
            <w:r w:rsidRPr="00E73483">
              <w:t>Caietul de sarcini;</w:t>
            </w:r>
          </w:p>
          <w:p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rsidR="00861622" w:rsidRPr="006369F2" w:rsidRDefault="00861622" w:rsidP="00861622">
            <w:pPr>
              <w:pStyle w:val="a3"/>
              <w:tabs>
                <w:tab w:val="left" w:pos="360"/>
              </w:tabs>
              <w:ind w:left="1530"/>
              <w:jc w:val="both"/>
              <w:rPr>
                <w:lang w:val="en-US"/>
              </w:rPr>
            </w:pPr>
          </w:p>
          <w:p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proofErr w:type="gramStart"/>
            <w:r w:rsidR="00423D94" w:rsidRPr="00423D94">
              <w:rPr>
                <w:bCs/>
                <w:iCs/>
                <w:color w:val="000000" w:themeColor="text1"/>
                <w:lang w:val="ro-RO"/>
              </w:rPr>
              <w:t>:</w:t>
            </w:r>
            <w:proofErr w:type="gramEnd"/>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 xml:space="preserve">verbale de recepţie a lucrărilor executate, semnate şi acceptate de către Beneficiar, în decurs de </w:t>
            </w:r>
            <w:r w:rsidR="002F4893">
              <w:rPr>
                <w:lang w:val="en-US"/>
              </w:rPr>
              <w:t xml:space="preserve">30 </w:t>
            </w:r>
            <w:r w:rsidRPr="006369F2">
              <w:rPr>
                <w:lang w:val="en-US"/>
              </w:rPr>
              <w:t>zile.</w:t>
            </w:r>
          </w:p>
          <w:p w:rsidR="00861622" w:rsidRPr="006369F2" w:rsidRDefault="00861622" w:rsidP="00861622">
            <w:pPr>
              <w:jc w:val="both"/>
              <w:rPr>
                <w:lang w:val="en-US"/>
              </w:rPr>
            </w:pPr>
            <w:r w:rsidRPr="006369F2">
              <w:rPr>
                <w:lang w:val="en-US"/>
              </w:rPr>
              <w:t xml:space="preserve">3.4. Beneficiarul va verifica procesele-verbale de recepție a lucrărilor executate în termen de </w:t>
            </w:r>
            <w:r w:rsidR="002F4893">
              <w:rPr>
                <w:lang w:val="en-US"/>
              </w:rPr>
              <w:t>15</w:t>
            </w:r>
            <w:r w:rsidRPr="006369F2">
              <w:rPr>
                <w:lang w:val="en-US"/>
              </w:rPr>
              <w:t xml:space="preserve"> zile de la primirea acestora de la Antreprenor.</w:t>
            </w:r>
          </w:p>
          <w:p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rsidR="00861622" w:rsidRPr="006369F2" w:rsidRDefault="00861622" w:rsidP="004D58FA">
            <w:pPr>
              <w:jc w:val="both"/>
              <w:rPr>
                <w:lang w:val="en-US"/>
              </w:rPr>
            </w:pPr>
            <w:r w:rsidRPr="006369F2">
              <w:rPr>
                <w:lang w:val="en-US"/>
              </w:rPr>
              <w:t xml:space="preserve">3.6. Lucrările nu vor fi considerate finalizate până când procesul-verbal de recepţie la terminarea </w:t>
            </w:r>
            <w:proofErr w:type="gramStart"/>
            <w:r w:rsidRPr="006369F2">
              <w:rPr>
                <w:lang w:val="en-US"/>
              </w:rPr>
              <w:t>lucrărilor  nu</w:t>
            </w:r>
            <w:proofErr w:type="gramEnd"/>
            <w:r w:rsidRPr="006369F2">
              <w:rPr>
                <w:lang w:val="en-US"/>
              </w:rPr>
              <w:t xml:space="preserve"> va fi semnat de comisia de recepţie, care confirmă că lucrările au fost executate conform contractului.</w:t>
            </w:r>
          </w:p>
          <w:p w:rsidR="00C12F61" w:rsidRPr="006369F2" w:rsidRDefault="00C12F61" w:rsidP="004D58FA">
            <w:pPr>
              <w:jc w:val="both"/>
              <w:rPr>
                <w:lang w:val="en-US"/>
              </w:rPr>
            </w:pPr>
          </w:p>
          <w:p w:rsidR="004D58FA" w:rsidRPr="006369F2" w:rsidRDefault="004D58FA" w:rsidP="00861622">
            <w:pPr>
              <w:pStyle w:val="a8"/>
              <w:tabs>
                <w:tab w:val="left" w:pos="567"/>
              </w:tabs>
              <w:spacing w:before="0" w:beforeAutospacing="0" w:after="0" w:afterAutospacing="0"/>
              <w:jc w:val="both"/>
              <w:rPr>
                <w:b/>
                <w:lang w:val="en-US"/>
              </w:rPr>
            </w:pPr>
            <w:r w:rsidRPr="006369F2">
              <w:rPr>
                <w:b/>
                <w:lang w:val="en-US"/>
              </w:rPr>
              <w:lastRenderedPageBreak/>
              <w:t>4. DURATA DE EXECUȚIE</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Durata de execuţie a prezentului contract este de </w:t>
            </w:r>
            <w:r w:rsidR="00F43BA4">
              <w:rPr>
                <w:lang w:val="en-US"/>
              </w:rPr>
              <w:t>75</w:t>
            </w:r>
            <w:r w:rsidRPr="006369F2">
              <w:rPr>
                <w:lang w:val="en-US"/>
              </w:rPr>
              <w:t xml:space="preserve"> </w:t>
            </w:r>
            <w:r w:rsidR="00F43BA4">
              <w:rPr>
                <w:lang w:val="en-US"/>
              </w:rPr>
              <w:t>zile</w:t>
            </w:r>
            <w:r w:rsidRPr="006369F2">
              <w:rPr>
                <w:lang w:val="en-US"/>
              </w:rPr>
              <w:t xml:space="preserve">, </w:t>
            </w:r>
            <w:r w:rsidRPr="00B70E83">
              <w:rPr>
                <w:lang w:val="ro-RO"/>
              </w:rPr>
              <w:t>începând de la data prevăzută în Ordinul de începere</w:t>
            </w:r>
            <w:r w:rsidRPr="006369F2">
              <w:rPr>
                <w:lang w:val="en-US"/>
              </w:rPr>
              <w:t>.</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________ luni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rsidR="00861622" w:rsidRPr="007926DA" w:rsidRDefault="00861622" w:rsidP="00861622">
            <w:pPr>
              <w:jc w:val="both"/>
              <w:rPr>
                <w:lang w:val="ro-RO"/>
              </w:rPr>
            </w:pPr>
            <w:r w:rsidRPr="007926DA">
              <w:rPr>
                <w:lang w:val="ro-RO"/>
              </w:rPr>
              <w:t>- obținerea autorizației de construire de către Beneficiar;</w:t>
            </w:r>
          </w:p>
          <w:p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 xml:space="preserve">de execuție, alcătuit în ordinea tehnologică de execuţie, anexă la contract și parte integrantă </w:t>
            </w:r>
            <w:proofErr w:type="gramStart"/>
            <w:r w:rsidRPr="006369F2">
              <w:rPr>
                <w:lang w:val="en-US"/>
              </w:rPr>
              <w:t>a</w:t>
            </w:r>
            <w:proofErr w:type="gramEnd"/>
            <w:r w:rsidRPr="006369F2">
              <w:rPr>
                <w:lang w:val="en-US"/>
              </w:rPr>
              <w:t xml:space="preserve"> acestuia.</w:t>
            </w:r>
          </w:p>
          <w:p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rsidR="00861622" w:rsidRPr="006369F2" w:rsidRDefault="00861622" w:rsidP="001D3121">
            <w:pPr>
              <w:tabs>
                <w:tab w:val="left" w:pos="1276"/>
              </w:tabs>
              <w:jc w:val="both"/>
              <w:rPr>
                <w:lang w:val="en-US"/>
              </w:rPr>
            </w:pPr>
            <w:r w:rsidRPr="006369F2">
              <w:rPr>
                <w:lang w:val="en-US"/>
              </w:rPr>
              <w:t>a) generate de Beneficiar;</w:t>
            </w:r>
          </w:p>
          <w:p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861622" w:rsidRPr="006369F2" w:rsidRDefault="00861622" w:rsidP="001D3121">
            <w:pPr>
              <w:tabs>
                <w:tab w:val="left" w:pos="1276"/>
              </w:tabs>
              <w:jc w:val="both"/>
              <w:rPr>
                <w:lang w:val="en-US"/>
              </w:rPr>
            </w:pPr>
            <w:r w:rsidRPr="006369F2">
              <w:rPr>
                <w:lang w:val="en-US"/>
              </w:rPr>
              <w:t xml:space="preserve">d) </w:t>
            </w:r>
            <w:proofErr w:type="gramStart"/>
            <w:r w:rsidRPr="006369F2">
              <w:rPr>
                <w:lang w:val="en-US"/>
              </w:rPr>
              <w:t>calamităţilor</w:t>
            </w:r>
            <w:proofErr w:type="gramEnd"/>
            <w:r w:rsidRPr="006369F2">
              <w:rPr>
                <w:lang w:val="en-US"/>
              </w:rPr>
              <w:t xml:space="preserve"> naturale recunoscute de autoritatea legală.</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861622" w:rsidRPr="006369F2" w:rsidRDefault="00861622" w:rsidP="00E8684F">
            <w:pPr>
              <w:tabs>
                <w:tab w:val="left" w:pos="360"/>
              </w:tabs>
              <w:jc w:val="both"/>
              <w:rPr>
                <w:lang w:val="en-US"/>
              </w:rPr>
            </w:pPr>
          </w:p>
          <w:p w:rsidR="00861622"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p>
          <w:p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 xml:space="preserve">verbal şi notificate Antreprenorului, stabilindu-se şi termenele pentru remediere şi finalizare din contul Antreprenorului, sub sancțiunea perceperii de penalități în </w:t>
            </w:r>
            <w:r w:rsidRPr="006369F2">
              <w:rPr>
                <w:lang w:val="en-US"/>
              </w:rPr>
              <w:lastRenderedPageBreak/>
              <w:t>condițiile punctului 15 din prezentele condiții contractuale.</w:t>
            </w:r>
          </w:p>
          <w:p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6369F2">
              <w:rPr>
                <w:lang w:val="en-US"/>
              </w:rPr>
              <w:t>cu</w:t>
            </w:r>
            <w:proofErr w:type="gramEnd"/>
            <w:r w:rsidRPr="006369F2">
              <w:rPr>
                <w:lang w:val="en-US"/>
              </w:rPr>
              <w:t xml:space="preserve"> respectarea exigenţelor prevăzute de lege. În funcţie de constatările făcute,</w:t>
            </w:r>
            <w:r w:rsidR="001D3121" w:rsidRPr="006369F2">
              <w:rPr>
                <w:lang w:val="en-US"/>
              </w:rPr>
              <w:t xml:space="preserve"> </w:t>
            </w:r>
            <w:r w:rsidRPr="006369F2">
              <w:rPr>
                <w:lang w:val="en-US"/>
              </w:rPr>
              <w:t xml:space="preserve">Beneficiarul are dreptul de </w:t>
            </w:r>
            <w:proofErr w:type="gramStart"/>
            <w:r w:rsidRPr="006369F2">
              <w:rPr>
                <w:lang w:val="en-US"/>
              </w:rPr>
              <w:t>a</w:t>
            </w:r>
            <w:proofErr w:type="gramEnd"/>
            <w:r w:rsidRPr="006369F2">
              <w:rPr>
                <w:lang w:val="en-US"/>
              </w:rPr>
              <w:t xml:space="preserve"> admite, cu sau fără obiecții, a amâna sau de a respinge recepţia.</w:t>
            </w:r>
            <w:r w:rsidRPr="00B70E83">
              <w:rPr>
                <w:color w:val="333333"/>
                <w:shd w:val="clear" w:color="auto" w:fill="FFFFFF"/>
                <w:lang w:val="en-US"/>
              </w:rPr>
              <w:t xml:space="preserve"> </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rsidR="00F00011" w:rsidRPr="006369F2" w:rsidRDefault="00F00011" w:rsidP="00861622">
            <w:pPr>
              <w:pStyle w:val="a8"/>
              <w:tabs>
                <w:tab w:val="left" w:pos="567"/>
              </w:tabs>
              <w:spacing w:before="0" w:beforeAutospacing="0" w:after="0" w:afterAutospacing="0"/>
              <w:jc w:val="both"/>
              <w:rPr>
                <w:lang w:val="en-US"/>
              </w:rPr>
            </w:pPr>
          </w:p>
          <w:p w:rsidR="00F00011" w:rsidRPr="006369F2" w:rsidRDefault="004D58FA" w:rsidP="004D58FA">
            <w:pPr>
              <w:tabs>
                <w:tab w:val="left" w:pos="525"/>
              </w:tabs>
              <w:jc w:val="both"/>
              <w:rPr>
                <w:b/>
                <w:lang w:val="en-US"/>
              </w:rPr>
            </w:pPr>
            <w:r w:rsidRPr="006369F2">
              <w:rPr>
                <w:b/>
                <w:lang w:val="en-US"/>
              </w:rPr>
              <w:t xml:space="preserve">6. </w:t>
            </w:r>
            <w:r w:rsidR="00F00011" w:rsidRPr="006369F2">
              <w:rPr>
                <w:b/>
                <w:lang w:val="en-US"/>
              </w:rPr>
              <w:t>REMEDIEREA DEFECTELOR</w:t>
            </w:r>
          </w:p>
          <w:p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rsidR="00F00011" w:rsidRPr="006369F2" w:rsidRDefault="00F00011" w:rsidP="00861622">
            <w:pPr>
              <w:pStyle w:val="a8"/>
              <w:tabs>
                <w:tab w:val="left" w:pos="567"/>
              </w:tabs>
              <w:spacing w:before="0" w:beforeAutospacing="0" w:after="0" w:afterAutospacing="0"/>
              <w:jc w:val="both"/>
              <w:rPr>
                <w:lang w:val="en-US"/>
              </w:rPr>
            </w:pPr>
          </w:p>
          <w:p w:rsidR="00F00011" w:rsidRPr="006369F2" w:rsidRDefault="004D58FA" w:rsidP="004D58FA">
            <w:pPr>
              <w:pStyle w:val="a8"/>
              <w:tabs>
                <w:tab w:val="left" w:pos="525"/>
              </w:tabs>
              <w:spacing w:before="0" w:beforeAutospacing="0" w:after="0" w:afterAutospacing="0"/>
              <w:jc w:val="both"/>
              <w:rPr>
                <w:lang w:val="en-US"/>
              </w:rPr>
            </w:pPr>
            <w:r w:rsidRPr="006369F2">
              <w:rPr>
                <w:b/>
                <w:lang w:val="en-US"/>
              </w:rPr>
              <w:t xml:space="preserve">7. </w:t>
            </w:r>
            <w:r w:rsidR="00F00011" w:rsidRPr="006369F2">
              <w:rPr>
                <w:b/>
                <w:lang w:val="en-US"/>
              </w:rPr>
              <w:t>DREPTURILE ŞI OBLIGAŢIUNILE ANTREPRENORULUI ŞI ALE BENEFICIARULUI</w:t>
            </w:r>
          </w:p>
          <w:p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precum și a Certificatului de urbanism pentru proiectare și a Autorizației de construire.</w:t>
            </w:r>
            <w:r w:rsidRPr="006369F2">
              <w:rPr>
                <w:lang w:val="en-US"/>
              </w:rPr>
              <w:t xml:space="preserve"> </w:t>
            </w:r>
          </w:p>
          <w:p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rsidR="00F00011" w:rsidRPr="006369F2" w:rsidRDefault="00F00011" w:rsidP="00F00011">
            <w:pPr>
              <w:tabs>
                <w:tab w:val="left" w:pos="1276"/>
              </w:tabs>
              <w:jc w:val="both"/>
              <w:rPr>
                <w:lang w:val="en-US"/>
              </w:rPr>
            </w:pPr>
            <w:r w:rsidRPr="006369F2">
              <w:rPr>
                <w:lang w:val="en-US"/>
              </w:rPr>
              <w:t>a) un exemplar rămâne la dispoziţia Antreprenorului,</w:t>
            </w:r>
          </w:p>
          <w:p w:rsidR="00F00011" w:rsidRPr="006369F2" w:rsidRDefault="00772EC8" w:rsidP="00F00011">
            <w:pPr>
              <w:tabs>
                <w:tab w:val="left" w:pos="1276"/>
              </w:tabs>
              <w:jc w:val="both"/>
              <w:rPr>
                <w:lang w:val="en-US"/>
              </w:rPr>
            </w:pPr>
            <w:r w:rsidRPr="006369F2">
              <w:rPr>
                <w:lang w:val="en-US"/>
              </w:rPr>
              <w:t xml:space="preserve">b) </w:t>
            </w:r>
            <w:proofErr w:type="gramStart"/>
            <w:r w:rsidR="00FF2021" w:rsidRPr="006369F2">
              <w:rPr>
                <w:lang w:val="en-US"/>
              </w:rPr>
              <w:t>un</w:t>
            </w:r>
            <w:proofErr w:type="gramEnd"/>
            <w:r w:rsidR="00FF2021" w:rsidRPr="006369F2">
              <w:rPr>
                <w:lang w:val="en-US"/>
              </w:rPr>
              <w:t xml:space="preserve">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F00011" w:rsidRPr="006369F2" w:rsidRDefault="00F00011" w:rsidP="00F00011">
            <w:pPr>
              <w:tabs>
                <w:tab w:val="left" w:pos="1276"/>
              </w:tabs>
              <w:jc w:val="both"/>
              <w:rPr>
                <w:lang w:val="en-US"/>
              </w:rPr>
            </w:pPr>
            <w:r w:rsidRPr="006369F2">
              <w:rPr>
                <w:lang w:val="en-US"/>
              </w:rPr>
              <w:lastRenderedPageBreak/>
              <w:t>7.</w:t>
            </w:r>
            <w:r w:rsidR="00B14DFD" w:rsidRPr="006369F2">
              <w:rPr>
                <w:lang w:val="en-US"/>
              </w:rPr>
              <w:t>7</w:t>
            </w:r>
            <w:r w:rsidRPr="006369F2">
              <w:rPr>
                <w:lang w:val="en-US"/>
              </w:rPr>
              <w:t xml:space="preserve">.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rsidR="00F00011" w:rsidRPr="006369F2" w:rsidRDefault="00F00011" w:rsidP="000A18B9">
            <w:pPr>
              <w:numPr>
                <w:ilvl w:val="0"/>
                <w:numId w:val="32"/>
              </w:numPr>
              <w:tabs>
                <w:tab w:val="left" w:pos="345"/>
              </w:tabs>
              <w:ind w:left="0" w:firstLine="0"/>
              <w:jc w:val="both"/>
              <w:rPr>
                <w:lang w:val="en-US"/>
              </w:rPr>
            </w:pPr>
            <w:proofErr w:type="gramStart"/>
            <w:r w:rsidRPr="006369F2">
              <w:rPr>
                <w:lang w:val="en-US"/>
              </w:rPr>
              <w:t>îndepărtarea</w:t>
            </w:r>
            <w:proofErr w:type="gramEnd"/>
            <w:r w:rsidRPr="006369F2">
              <w:rPr>
                <w:lang w:val="en-US"/>
              </w:rPr>
              <w:t xml:space="preserve"> sau refacerea oricărei lucrări sau părţi de lucrare necorespunzătoare din punct </w:t>
            </w:r>
            <w:r w:rsidR="00EF39F4" w:rsidRPr="006369F2">
              <w:rPr>
                <w:lang w:val="en-US"/>
              </w:rPr>
              <w:t>d</w:t>
            </w:r>
            <w:r w:rsidRPr="006369F2">
              <w:rPr>
                <w:lang w:val="en-US"/>
              </w:rPr>
              <w:t xml:space="preserve">e vedere calitativ. </w:t>
            </w:r>
          </w:p>
          <w:p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w:t>
            </w:r>
            <w:r w:rsidRPr="006369F2">
              <w:rPr>
                <w:lang w:val="en-US"/>
              </w:rPr>
              <w:lastRenderedPageBreak/>
              <w:t xml:space="preserve">contractului. </w:t>
            </w:r>
          </w:p>
          <w:p w:rsidR="00F00011" w:rsidRPr="006369F2" w:rsidRDefault="00B14DFD" w:rsidP="00F00011">
            <w:pPr>
              <w:tabs>
                <w:tab w:val="left" w:pos="314"/>
              </w:tabs>
              <w:jc w:val="both"/>
              <w:rPr>
                <w:lang w:val="en-US"/>
              </w:rPr>
            </w:pPr>
            <w:r w:rsidRPr="006369F2">
              <w:rPr>
                <w:lang w:val="en-US"/>
              </w:rPr>
              <w:t>7.20</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F00011" w:rsidRPr="006369F2">
              <w:rPr>
                <w:lang w:val="en-US"/>
              </w:rPr>
              <w:t xml:space="preserve"> adițional a prezentului contract. </w:t>
            </w:r>
          </w:p>
          <w:p w:rsidR="00F00011" w:rsidRPr="006369F2" w:rsidRDefault="00B14DFD" w:rsidP="00F00011">
            <w:pPr>
              <w:tabs>
                <w:tab w:val="left" w:pos="314"/>
              </w:tabs>
              <w:jc w:val="both"/>
              <w:rPr>
                <w:lang w:val="en-US"/>
              </w:rPr>
            </w:pPr>
            <w:r w:rsidRPr="006369F2">
              <w:rPr>
                <w:lang w:val="en-US"/>
              </w:rPr>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263886" w:rsidRPr="006369F2" w:rsidRDefault="00263886" w:rsidP="00F00011">
            <w:pPr>
              <w:pStyle w:val="a8"/>
              <w:tabs>
                <w:tab w:val="left" w:pos="525"/>
              </w:tabs>
              <w:spacing w:before="0" w:beforeAutospacing="0" w:after="0" w:afterAutospacing="0"/>
              <w:jc w:val="both"/>
              <w:rPr>
                <w:lang w:val="en-US"/>
              </w:rPr>
            </w:pPr>
          </w:p>
          <w:p w:rsidR="00263886"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8. </w:t>
            </w:r>
            <w:r w:rsidR="00263886" w:rsidRPr="006369F2">
              <w:rPr>
                <w:b/>
                <w:lang w:val="en-US"/>
              </w:rPr>
              <w:t>MODIFICĂRI</w:t>
            </w:r>
          </w:p>
          <w:p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rsidR="00263886" w:rsidRPr="006369F2" w:rsidRDefault="00263886" w:rsidP="00E8684F">
            <w:pPr>
              <w:tabs>
                <w:tab w:val="left" w:pos="360"/>
              </w:tabs>
              <w:jc w:val="both"/>
              <w:rPr>
                <w:lang w:val="en-US"/>
              </w:rPr>
            </w:pPr>
          </w:p>
          <w:p w:rsidR="00263886" w:rsidRPr="006369F2" w:rsidRDefault="004D58FA" w:rsidP="004D58FA">
            <w:pPr>
              <w:tabs>
                <w:tab w:val="left" w:pos="360"/>
              </w:tabs>
              <w:jc w:val="both"/>
              <w:rPr>
                <w:lang w:val="en-US"/>
              </w:rPr>
            </w:pPr>
            <w:r w:rsidRPr="004D58FA">
              <w:rPr>
                <w:b/>
                <w:lang w:val="en-US"/>
              </w:rPr>
              <w:t xml:space="preserve">9. </w:t>
            </w:r>
            <w:r w:rsidR="00263886" w:rsidRPr="004D58FA">
              <w:rPr>
                <w:b/>
                <w:lang w:val="en-US"/>
              </w:rPr>
              <w:t>AJUSTAREA PREŢULUI CONTRACTULUI</w:t>
            </w:r>
          </w:p>
          <w:p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rsidR="00861622" w:rsidRPr="006369F2" w:rsidRDefault="00861622" w:rsidP="00E8684F">
            <w:pPr>
              <w:tabs>
                <w:tab w:val="left" w:pos="360"/>
              </w:tabs>
              <w:jc w:val="both"/>
              <w:rPr>
                <w:lang w:val="en-US"/>
              </w:rPr>
            </w:pPr>
          </w:p>
          <w:p w:rsidR="00A07959" w:rsidRPr="006369F2" w:rsidRDefault="004D58FA" w:rsidP="004D58FA">
            <w:pPr>
              <w:tabs>
                <w:tab w:val="left" w:pos="555"/>
                <w:tab w:val="left" w:pos="4365"/>
              </w:tabs>
              <w:jc w:val="both"/>
              <w:rPr>
                <w:b/>
                <w:lang w:val="en-US"/>
              </w:rPr>
            </w:pPr>
            <w:r w:rsidRPr="006369F2">
              <w:rPr>
                <w:b/>
                <w:lang w:val="en-US"/>
              </w:rPr>
              <w:t xml:space="preserve">10. </w:t>
            </w:r>
            <w:r w:rsidR="00A07959" w:rsidRPr="006369F2">
              <w:rPr>
                <w:b/>
                <w:lang w:val="en-US"/>
              </w:rPr>
              <w:t xml:space="preserve">ANTREPRENORUL ŞI SUBANTREPRENORII </w:t>
            </w:r>
          </w:p>
          <w:p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w:t>
            </w:r>
            <w:proofErr w:type="gramStart"/>
            <w:r w:rsidRPr="006369F2">
              <w:rPr>
                <w:lang w:val="en-US"/>
              </w:rPr>
              <w:t>a</w:t>
            </w:r>
            <w:proofErr w:type="gramEnd"/>
            <w:r w:rsidRPr="006369F2">
              <w:rPr>
                <w:lang w:val="en-US"/>
              </w:rPr>
              <w:t xml:space="preserve">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rsidR="000525AC" w:rsidRPr="006369F2" w:rsidRDefault="000525AC" w:rsidP="000525AC">
            <w:pPr>
              <w:tabs>
                <w:tab w:val="left" w:pos="4365"/>
              </w:tabs>
              <w:jc w:val="both"/>
              <w:rPr>
                <w:b/>
                <w:lang w:val="en-US"/>
              </w:rPr>
            </w:pPr>
          </w:p>
          <w:p w:rsidR="00A07959" w:rsidRPr="006369F2" w:rsidRDefault="000525AC" w:rsidP="000525AC">
            <w:pPr>
              <w:tabs>
                <w:tab w:val="left" w:pos="4365"/>
              </w:tabs>
              <w:jc w:val="both"/>
              <w:rPr>
                <w:lang w:val="en-US"/>
              </w:rPr>
            </w:pPr>
            <w:r w:rsidRPr="006369F2">
              <w:rPr>
                <w:b/>
                <w:lang w:val="en-US"/>
              </w:rPr>
              <w:t xml:space="preserve">11. </w:t>
            </w:r>
            <w:r w:rsidR="00A07959" w:rsidRPr="006369F2">
              <w:rPr>
                <w:b/>
                <w:lang w:val="en-US"/>
              </w:rPr>
              <w:t>FORȚA DE MUNCĂ</w:t>
            </w:r>
          </w:p>
          <w:p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rsidR="00A07959" w:rsidRPr="006369F2" w:rsidRDefault="00A07959" w:rsidP="00A07959">
            <w:pPr>
              <w:pStyle w:val="a3"/>
              <w:tabs>
                <w:tab w:val="left" w:pos="795"/>
              </w:tabs>
              <w:ind w:left="-15"/>
              <w:jc w:val="both"/>
              <w:rPr>
                <w:lang w:val="en-US"/>
              </w:rPr>
            </w:pPr>
          </w:p>
          <w:p w:rsidR="00A07959" w:rsidRPr="006369F2" w:rsidRDefault="000525AC" w:rsidP="000525AC">
            <w:pPr>
              <w:tabs>
                <w:tab w:val="left" w:pos="795"/>
              </w:tabs>
              <w:jc w:val="both"/>
              <w:rPr>
                <w:lang w:val="en-US"/>
              </w:rPr>
            </w:pPr>
            <w:r w:rsidRPr="006369F2">
              <w:rPr>
                <w:b/>
                <w:lang w:val="en-US"/>
              </w:rPr>
              <w:t xml:space="preserve">12. </w:t>
            </w:r>
            <w:r w:rsidR="00A07959" w:rsidRPr="006369F2">
              <w:rPr>
                <w:b/>
                <w:lang w:val="en-US"/>
              </w:rPr>
              <w:t>MATERIALELE ŞI EXECUŢIA LUCRĂRILOR</w:t>
            </w:r>
          </w:p>
          <w:p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w:t>
            </w:r>
            <w:r w:rsidRPr="006369F2">
              <w:rPr>
                <w:lang w:val="en-US"/>
              </w:rPr>
              <w:lastRenderedPageBreak/>
              <w:t xml:space="preserve">va asigura, la cerere, forţa de muncă, instrumentele, utilajul şi materialele necesare pentru examinarea, măsurarea şi testarea lucrărilor. </w:t>
            </w:r>
          </w:p>
          <w:p w:rsidR="00A07959" w:rsidRPr="006369F2" w:rsidRDefault="00A07959" w:rsidP="00A07959">
            <w:pPr>
              <w:pStyle w:val="a8"/>
              <w:tabs>
                <w:tab w:val="left" w:pos="0"/>
              </w:tabs>
              <w:spacing w:before="0" w:beforeAutospacing="0" w:after="0" w:afterAutospacing="0"/>
              <w:jc w:val="both"/>
              <w:rPr>
                <w:lang w:val="en-US"/>
              </w:rPr>
            </w:pPr>
            <w:r w:rsidRPr="006369F2">
              <w:rPr>
                <w:lang w:val="en-US"/>
              </w:rPr>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861622" w:rsidRPr="006369F2" w:rsidRDefault="00A07959" w:rsidP="00A07959">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A07959" w:rsidRPr="006369F2" w:rsidRDefault="00A07959" w:rsidP="00A07959">
            <w:pPr>
              <w:tabs>
                <w:tab w:val="left" w:pos="360"/>
              </w:tabs>
              <w:jc w:val="both"/>
              <w:rPr>
                <w:lang w:val="en-US"/>
              </w:rPr>
            </w:pPr>
          </w:p>
          <w:p w:rsidR="00A07959" w:rsidRPr="006369F2" w:rsidRDefault="000525AC" w:rsidP="000525AC">
            <w:pPr>
              <w:tabs>
                <w:tab w:val="left" w:pos="525"/>
              </w:tabs>
              <w:jc w:val="both"/>
              <w:rPr>
                <w:lang w:val="en-US"/>
              </w:rPr>
            </w:pPr>
            <w:r w:rsidRPr="006369F2">
              <w:rPr>
                <w:b/>
                <w:lang w:val="en-US"/>
              </w:rPr>
              <w:t xml:space="preserve">13. </w:t>
            </w:r>
            <w:r w:rsidR="00A07959" w:rsidRPr="006369F2">
              <w:rPr>
                <w:b/>
                <w:lang w:val="en-US"/>
              </w:rPr>
              <w:t>PERIOADA DE GARANŢIE ŞI REMEDIERI ÎN PERIOADA DE GARANŢIE</w:t>
            </w:r>
          </w:p>
          <w:p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Perioada de garanție curge de la data recepției la terminarea lucrărilor și </w:t>
            </w:r>
            <w:proofErr w:type="gramStart"/>
            <w:r w:rsidRPr="006369F2">
              <w:rPr>
                <w:lang w:val="en-US"/>
              </w:rPr>
              <w:t>este  de</w:t>
            </w:r>
            <w:proofErr w:type="gramEnd"/>
            <w:r w:rsidRPr="006369F2">
              <w:rPr>
                <w:lang w:val="en-US"/>
              </w:rPr>
              <w:t xml:space="preserve">  </w:t>
            </w:r>
            <w:r w:rsidR="002F4893">
              <w:rPr>
                <w:lang w:val="en-US"/>
              </w:rPr>
              <w:t>60</w:t>
            </w:r>
            <w:r w:rsidRPr="006369F2">
              <w:rPr>
                <w:lang w:val="en-US"/>
              </w:rPr>
              <w:t xml:space="preserve"> luni. </w:t>
            </w:r>
          </w:p>
          <w:p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rsidR="00152E51" w:rsidRDefault="00152E51" w:rsidP="00A07959">
            <w:pPr>
              <w:tabs>
                <w:tab w:val="left" w:pos="360"/>
              </w:tabs>
              <w:jc w:val="both"/>
              <w:rPr>
                <w:lang w:val="ro-RO"/>
              </w:rPr>
            </w:pPr>
          </w:p>
          <w:p w:rsidR="00152E51" w:rsidRPr="006369F2" w:rsidRDefault="00DB0E74" w:rsidP="00DB0E74">
            <w:pPr>
              <w:tabs>
                <w:tab w:val="left" w:pos="525"/>
              </w:tabs>
              <w:jc w:val="both"/>
              <w:rPr>
                <w:lang w:val="en-US"/>
              </w:rPr>
            </w:pPr>
            <w:r w:rsidRPr="006369F2">
              <w:rPr>
                <w:b/>
                <w:lang w:val="en-US"/>
              </w:rPr>
              <w:t xml:space="preserve">14. </w:t>
            </w:r>
            <w:r w:rsidR="00152E51" w:rsidRPr="006369F2">
              <w:rPr>
                <w:b/>
                <w:lang w:val="en-US"/>
              </w:rPr>
              <w:t>RĂSPUNDEREA PĂRŢILOR</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Părţile poartă răspundere pentru neexecutarea sau executarea necorespunzătoare a </w:t>
            </w:r>
            <w:proofErr w:type="gramStart"/>
            <w:r w:rsidRPr="006369F2">
              <w:rPr>
                <w:lang w:val="en-US"/>
              </w:rPr>
              <w:t>obligaţiilor  prevăzute</w:t>
            </w:r>
            <w:proofErr w:type="gramEnd"/>
            <w:r w:rsidRPr="006369F2">
              <w:rPr>
                <w:lang w:val="en-US"/>
              </w:rPr>
              <w:t xml:space="preserve"> de prezentul contract în conformitate cu actele normative a Republicii Moldova.</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Membrii asocierii își păstrează individualitatea ca subiecți de drept, însă sunt obligați să răspundă solidar față de Beneficiar pentru modul de îndeplinire </w:t>
            </w:r>
            <w:proofErr w:type="gramStart"/>
            <w:r w:rsidRPr="006369F2">
              <w:rPr>
                <w:lang w:val="en-US"/>
              </w:rPr>
              <w:t>a</w:t>
            </w:r>
            <w:proofErr w:type="gramEnd"/>
            <w:r w:rsidRPr="006369F2">
              <w:rPr>
                <w:lang w:val="en-US"/>
              </w:rPr>
              <w:t xml:space="preserve"> obligațiilor contractuale.</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w:t>
            </w:r>
            <w:proofErr w:type="gramStart"/>
            <w:r w:rsidRPr="006369F2">
              <w:rPr>
                <w:lang w:val="en-US"/>
              </w:rPr>
              <w:t>are</w:t>
            </w:r>
            <w:proofErr w:type="gramEnd"/>
            <w:r w:rsidRPr="006369F2">
              <w:rPr>
                <w:lang w:val="en-US"/>
              </w:rPr>
              <w:t xml:space="preserve"> la dispoziţie împotriva degradării şi furturilor până la predarea lucrărilor către Beneficiar. El trebuie să ia măsuri de protecţie contra degradării lucrării datorită acţiunilor atmosferice şi </w:t>
            </w:r>
            <w:proofErr w:type="gramStart"/>
            <w:r w:rsidRPr="006369F2">
              <w:rPr>
                <w:lang w:val="en-US"/>
              </w:rPr>
              <w:t>a</w:t>
            </w:r>
            <w:proofErr w:type="gramEnd"/>
            <w:r w:rsidRPr="006369F2">
              <w:rPr>
                <w:lang w:val="en-US"/>
              </w:rPr>
              <w:t xml:space="preserve"> apei şi să îndepărteze zăpada şi gheaţa. </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152E51" w:rsidRPr="006369F2" w:rsidRDefault="00152E51" w:rsidP="00152E51">
            <w:pPr>
              <w:pStyle w:val="a3"/>
              <w:tabs>
                <w:tab w:val="left" w:pos="0"/>
              </w:tabs>
              <w:ind w:left="0"/>
              <w:jc w:val="both"/>
              <w:rPr>
                <w:lang w:val="en-US"/>
              </w:rPr>
            </w:pPr>
            <w:r w:rsidRPr="006369F2">
              <w:rPr>
                <w:lang w:val="en-US"/>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rsidR="00861622" w:rsidRPr="006369F2" w:rsidRDefault="00861622" w:rsidP="00E8684F">
            <w:pPr>
              <w:tabs>
                <w:tab w:val="left" w:pos="360"/>
              </w:tabs>
              <w:jc w:val="both"/>
              <w:rPr>
                <w:lang w:val="en-US"/>
              </w:rPr>
            </w:pPr>
          </w:p>
          <w:p w:rsidR="00E73483" w:rsidRPr="006369F2" w:rsidRDefault="00DB0E74" w:rsidP="00DB0E74">
            <w:pPr>
              <w:tabs>
                <w:tab w:val="left" w:pos="525"/>
              </w:tabs>
              <w:jc w:val="both"/>
              <w:rPr>
                <w:lang w:val="en-US"/>
              </w:rPr>
            </w:pPr>
            <w:r w:rsidRPr="006369F2">
              <w:rPr>
                <w:b/>
                <w:lang w:val="en-US"/>
              </w:rPr>
              <w:t xml:space="preserve">15. </w:t>
            </w:r>
            <w:r w:rsidR="00E73483" w:rsidRPr="006369F2">
              <w:rPr>
                <w:b/>
                <w:lang w:val="en-US"/>
              </w:rPr>
              <w:t>RECLAMAŢII ŞI SANCŢIUNI</w:t>
            </w:r>
          </w:p>
          <w:p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 xml:space="preserve">.1., sub sancţiunea aplicării unor penalitați de întârziere în cuantum de: </w:t>
            </w:r>
            <w:r w:rsidR="002F4893">
              <w:rPr>
                <w:lang w:val="en-US"/>
              </w:rPr>
              <w:t>0</w:t>
            </w:r>
            <w:proofErr w:type="gramStart"/>
            <w:r w:rsidR="002F4893">
              <w:rPr>
                <w:lang w:val="en-US"/>
              </w:rPr>
              <w:t>,1</w:t>
            </w:r>
            <w:proofErr w:type="gramEnd"/>
            <w:r w:rsidRPr="006369F2">
              <w:rPr>
                <w:lang w:val="en-US"/>
              </w:rPr>
              <w:t xml:space="preserve"> %/ zi din valoarea restului de executat dar nu mai mult de </w:t>
            </w:r>
            <w:r w:rsidR="002F4893">
              <w:rPr>
                <w:lang w:val="en-US"/>
              </w:rPr>
              <w:t>5</w:t>
            </w:r>
            <w:r w:rsidRPr="006369F2">
              <w:rPr>
                <w:lang w:val="en-US"/>
              </w:rPr>
              <w:t xml:space="preserve">%  din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a obligaţiei de finalizare a lucrărilor contractate, potrivit </w:t>
            </w:r>
            <w:r w:rsidR="00EF3027" w:rsidRPr="006369F2">
              <w:rPr>
                <w:lang w:val="en-US"/>
              </w:rPr>
              <w:t xml:space="preserve">graficului </w:t>
            </w:r>
            <w:r w:rsidRPr="006369F2">
              <w:rPr>
                <w:lang w:val="en-US"/>
              </w:rPr>
              <w:t>de execuție.</w:t>
            </w:r>
          </w:p>
          <w:p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rsidR="00E73483" w:rsidRPr="00F538D1" w:rsidRDefault="00E73483" w:rsidP="00E73483">
            <w:pPr>
              <w:jc w:val="both"/>
              <w:rPr>
                <w:lang w:val="ro-RO"/>
              </w:rPr>
            </w:pPr>
            <w:r w:rsidRPr="006369F2">
              <w:rPr>
                <w:lang w:val="en-US"/>
              </w:rPr>
              <w:t xml:space="preserve">15.5. Pentru refuzul de a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o penalitate în valoare de </w:t>
            </w:r>
            <w:r w:rsidR="002F4893">
              <w:rPr>
                <w:lang w:val="en-US"/>
              </w:rPr>
              <w:t>1</w:t>
            </w:r>
            <w:r w:rsidRPr="006369F2">
              <w:rPr>
                <w:lang w:val="en-US"/>
              </w:rPr>
              <w:t xml:space="preserve"> % din prețul contractului,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lastRenderedPageBreak/>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861622" w:rsidRPr="006369F2" w:rsidRDefault="00E73483" w:rsidP="00E73483">
            <w:pPr>
              <w:tabs>
                <w:tab w:val="left" w:pos="360"/>
              </w:tabs>
              <w:jc w:val="both"/>
              <w:rPr>
                <w:lang w:val="en-US"/>
              </w:rPr>
            </w:pPr>
            <w:r w:rsidRPr="006369F2">
              <w:rPr>
                <w:lang w:val="en-US"/>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rsidR="00861622" w:rsidRPr="006369F2" w:rsidRDefault="00861622" w:rsidP="00E8684F">
            <w:pPr>
              <w:tabs>
                <w:tab w:val="left" w:pos="360"/>
              </w:tabs>
              <w:jc w:val="both"/>
              <w:rPr>
                <w:lang w:val="en-US"/>
              </w:rPr>
            </w:pPr>
          </w:p>
          <w:p w:rsidR="00E73483" w:rsidRPr="00DB0E74" w:rsidRDefault="00DB0E74" w:rsidP="00DB0E74">
            <w:pPr>
              <w:tabs>
                <w:tab w:val="left" w:pos="540"/>
              </w:tabs>
              <w:jc w:val="both"/>
              <w:rPr>
                <w:b/>
                <w:lang w:val="en-US"/>
              </w:rPr>
            </w:pPr>
            <w:r w:rsidRPr="00DB0E74">
              <w:rPr>
                <w:b/>
                <w:lang w:val="en-US"/>
              </w:rPr>
              <w:t xml:space="preserve">16. </w:t>
            </w:r>
            <w:r w:rsidR="00E73483" w:rsidRPr="00DB0E74">
              <w:rPr>
                <w:b/>
                <w:lang w:val="en-US"/>
              </w:rPr>
              <w:t xml:space="preserve">GARANŢIA DE BUNĂ EXECUŢIE A CONTRACTULUI </w:t>
            </w:r>
          </w:p>
          <w:p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5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00F43BA4">
              <w:rPr>
                <w:lang w:val="ro-RO"/>
              </w:rPr>
              <w:t>5</w:t>
            </w:r>
            <w:r>
              <w:rPr>
                <w:lang w:val="ro-RO"/>
              </w:rPr>
              <w:t xml:space="preserve">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rsidR="00861622" w:rsidRPr="006369F2" w:rsidRDefault="00861622" w:rsidP="00E8684F">
            <w:pPr>
              <w:tabs>
                <w:tab w:val="left" w:pos="360"/>
              </w:tabs>
              <w:jc w:val="both"/>
              <w:rPr>
                <w:lang w:val="en-US"/>
              </w:rPr>
            </w:pPr>
          </w:p>
          <w:p w:rsidR="00861622" w:rsidRPr="00DB0E74" w:rsidRDefault="000A18B9" w:rsidP="00DB0E74">
            <w:pPr>
              <w:pStyle w:val="a3"/>
              <w:numPr>
                <w:ilvl w:val="0"/>
                <w:numId w:val="36"/>
              </w:numPr>
              <w:tabs>
                <w:tab w:val="left" w:pos="525"/>
              </w:tabs>
              <w:ind w:left="0" w:hanging="15"/>
              <w:jc w:val="both"/>
            </w:pPr>
            <w:r w:rsidRPr="00DB0E74">
              <w:rPr>
                <w:b/>
              </w:rPr>
              <w:t>SOLUŢIONAREA LITIGIILOR</w:t>
            </w:r>
          </w:p>
          <w:p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rsidR="000A18B9" w:rsidRPr="006369F2" w:rsidRDefault="000A18B9" w:rsidP="00DB0E74">
            <w:pPr>
              <w:pStyle w:val="a3"/>
              <w:tabs>
                <w:tab w:val="left" w:pos="3465"/>
              </w:tabs>
              <w:ind w:left="0"/>
              <w:jc w:val="both"/>
              <w:rPr>
                <w:lang w:val="en-US"/>
              </w:rPr>
            </w:pPr>
            <w:r w:rsidRPr="006369F2">
              <w:rPr>
                <w:lang w:val="en-US"/>
              </w:rPr>
              <w:t xml:space="preserve">17.2. În ipoteza în care părţile nu reusesc o soluţionare amiabila în termen de </w:t>
            </w:r>
            <w:r w:rsidR="002F4893">
              <w:rPr>
                <w:lang w:val="en-US"/>
              </w:rPr>
              <w:t>15</w:t>
            </w:r>
            <w:r w:rsidRPr="006369F2">
              <w:rPr>
                <w:lang w:val="en-US"/>
              </w:rPr>
              <w:t xml:space="preserve"> zile, fiecare dintre acestea poate solicita ca litigiul să se soluţioneze de către instantele judecătoreşti competente.</w:t>
            </w:r>
          </w:p>
          <w:p w:rsidR="007809E6" w:rsidRPr="006369F2" w:rsidRDefault="000A18B9" w:rsidP="00DB0E74">
            <w:pPr>
              <w:pStyle w:val="a3"/>
              <w:tabs>
                <w:tab w:val="left" w:pos="567"/>
              </w:tabs>
              <w:ind w:left="0"/>
              <w:jc w:val="both"/>
              <w:rPr>
                <w:lang w:val="en-US"/>
              </w:rPr>
            </w:pPr>
            <w:r w:rsidRPr="006369F2">
              <w:rPr>
                <w:lang w:val="en-US"/>
              </w:rPr>
              <w:t xml:space="preserve">17.3. În cazul litigiilor privind calitatea şi proprietăţile materialelor de construcţie, procedurile de verificare, corectitudinea efectuării probelor, </w:t>
            </w:r>
            <w:proofErr w:type="gramStart"/>
            <w:r w:rsidRPr="006369F2">
              <w:rPr>
                <w:lang w:val="en-US"/>
              </w:rPr>
              <w:t>a</w:t>
            </w:r>
            <w:proofErr w:type="gramEnd"/>
            <w:r w:rsidRPr="006369F2">
              <w:rPr>
                <w:lang w:val="en-US"/>
              </w:rPr>
              <w:t xml:space="preserve"> utilajelor de construcţie folosite, fiecare parte </w:t>
            </w:r>
            <w:r w:rsidRPr="006369F2">
              <w:rPr>
                <w:lang w:val="en-US"/>
              </w:rPr>
              <w:lastRenderedPageBreak/>
              <w:t>poate, după o înştiinţare prealabilă a celeilalte părţi, să solicite verificarea, m</w:t>
            </w:r>
            <w:r w:rsidRPr="00B70E83">
              <w:rPr>
                <w:lang w:val="ro-RO"/>
              </w:rPr>
              <w:t>ăsurarea și testarea, conform normativelor.</w:t>
            </w:r>
            <w:r w:rsidR="008E493B">
              <w:rPr>
                <w:lang w:val="ro-RO"/>
              </w:rPr>
              <w:t xml:space="preserve"> </w:t>
            </w:r>
            <w:r w:rsidRPr="006369F2">
              <w:rPr>
                <w:lang w:val="en-US"/>
              </w:rPr>
              <w:t xml:space="preserve">Costurile cercetărilor efectuate le </w:t>
            </w:r>
            <w:proofErr w:type="gramStart"/>
            <w:r w:rsidRPr="006369F2">
              <w:rPr>
                <w:lang w:val="en-US"/>
              </w:rPr>
              <w:t>suportă  partea</w:t>
            </w:r>
            <w:proofErr w:type="gramEnd"/>
            <w:r w:rsidRPr="006369F2">
              <w:rPr>
                <w:lang w:val="en-US"/>
              </w:rPr>
              <w:t xml:space="preserve"> a cărei culpă a fost dovedită.</w:t>
            </w:r>
          </w:p>
          <w:p w:rsidR="00DB0E74" w:rsidRPr="006369F2" w:rsidRDefault="00DB0E74" w:rsidP="007809E6">
            <w:pPr>
              <w:tabs>
                <w:tab w:val="left" w:pos="567"/>
              </w:tabs>
              <w:jc w:val="both"/>
              <w:rPr>
                <w:b/>
                <w:lang w:val="en-US"/>
              </w:rPr>
            </w:pPr>
          </w:p>
          <w:p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Beneficiarul notifică Antreprenorul că datorită unor conjuncturi economice din motive neimputabile Beneficiarului, </w:t>
            </w:r>
            <w:proofErr w:type="gramStart"/>
            <w:r w:rsidRPr="006369F2">
              <w:rPr>
                <w:lang w:val="en-US"/>
              </w:rPr>
              <w:t>este</w:t>
            </w:r>
            <w:proofErr w:type="gramEnd"/>
            <w:r w:rsidRPr="006369F2">
              <w:rPr>
                <w:lang w:val="en-US"/>
              </w:rPr>
              <w:t xml:space="preserve"> în imposibilitate de a continua îndeplinirea obligaţiunilor contractuale. </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w:t>
            </w:r>
            <w:proofErr w:type="gramStart"/>
            <w:r w:rsidRPr="006369F2">
              <w:rPr>
                <w:lang w:val="en-US"/>
              </w:rPr>
              <w:t>este</w:t>
            </w:r>
            <w:proofErr w:type="gramEnd"/>
            <w:r w:rsidRPr="006369F2">
              <w:rPr>
                <w:lang w:val="en-US"/>
              </w:rPr>
              <w:t xml:space="preserve"> în imposibilitate de a continua îndeplinirea obligaţiunilor contractuale. </w:t>
            </w:r>
          </w:p>
          <w:p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6369F2">
              <w:rPr>
                <w:lang w:val="en-US"/>
              </w:rPr>
              <w:t>să</w:t>
            </w:r>
            <w:proofErr w:type="gramEnd"/>
            <w:r w:rsidRPr="006369F2">
              <w:rPr>
                <w:lang w:val="en-US"/>
              </w:rPr>
              <w:t xml:space="preserve"> aibă efect, iar partea solicitantă nu va mai fi îndreptățită să rezilieze </w:t>
            </w:r>
            <w:r w:rsidR="00924F17" w:rsidRPr="006369F2">
              <w:rPr>
                <w:lang w:val="en-US"/>
              </w:rPr>
              <w:t>contractul</w:t>
            </w:r>
            <w:r w:rsidRPr="006369F2">
              <w:rPr>
                <w:lang w:val="en-US"/>
              </w:rPr>
              <w:t>.</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w:t>
            </w:r>
            <w:proofErr w:type="gramStart"/>
            <w:r w:rsidRPr="006369F2">
              <w:rPr>
                <w:lang w:val="en-US"/>
              </w:rPr>
              <w:t>va</w:t>
            </w:r>
            <w:proofErr w:type="gramEnd"/>
            <w:r w:rsidRPr="006369F2">
              <w:rPr>
                <w:lang w:val="en-US"/>
              </w:rPr>
              <w:t xml:space="preserve"> comunica în scris celeilalte părţi contractante în termen de 15 zile motivele indicate la punctele 18.1. </w:t>
            </w:r>
            <w:proofErr w:type="gramStart"/>
            <w:r w:rsidRPr="006369F2">
              <w:rPr>
                <w:lang w:val="en-US"/>
              </w:rPr>
              <w:t>şi</w:t>
            </w:r>
            <w:proofErr w:type="gramEnd"/>
            <w:r w:rsidRPr="006369F2">
              <w:rPr>
                <w:lang w:val="en-US"/>
              </w:rPr>
              <w:t xml:space="preserve"> 18.2. </w:t>
            </w:r>
            <w:proofErr w:type="gramStart"/>
            <w:r w:rsidRPr="006369F2">
              <w:rPr>
                <w:lang w:val="en-US"/>
              </w:rPr>
              <w:t>din</w:t>
            </w:r>
            <w:proofErr w:type="gramEnd"/>
            <w:r w:rsidRPr="006369F2">
              <w:rPr>
                <w:lang w:val="en-US"/>
              </w:rPr>
              <w:t xml:space="preserve"> prezentul contract.  </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Beneficiarul, în caz de rezoluțiunea contractului, </w:t>
            </w:r>
            <w:proofErr w:type="gramStart"/>
            <w:r w:rsidRPr="006369F2">
              <w:rPr>
                <w:lang w:val="en-US"/>
              </w:rPr>
              <w:t>va</w:t>
            </w:r>
            <w:proofErr w:type="gramEnd"/>
            <w:r w:rsidRPr="006369F2">
              <w:rPr>
                <w:lang w:val="en-US"/>
              </w:rPr>
              <w:t xml:space="preserve"> convoca comisia de recepţie care va efectua recepţia cantitativă şi calitativă a lucrărilor executate, în maximum 15 zile de la data rezoluțiunii contractului.</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gramStart"/>
            <w:r w:rsidRPr="006369F2">
              <w:rPr>
                <w:lang w:val="en-US"/>
              </w:rPr>
              <w:t>contractantul</w:t>
            </w:r>
            <w:proofErr w:type="gramEnd"/>
            <w:r w:rsidRPr="006369F2">
              <w:rPr>
                <w:lang w:val="en-US"/>
              </w:rPr>
              <w:t xml:space="preserve"> se afla, la momentul atribuirii lui, în una dintre situaţiile care ar fi determinat excluderea sa din procedura de atribuire potrivit art. 19 al Legii nr. 131/2015 privind achizițiile publice;</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gramStart"/>
            <w:r w:rsidRPr="006369F2">
              <w:rPr>
                <w:lang w:val="en-US"/>
              </w:rPr>
              <w:t>contractul</w:t>
            </w:r>
            <w:proofErr w:type="gramEnd"/>
            <w:r w:rsidRPr="006369F2">
              <w:rPr>
                <w:lang w:val="en-US"/>
              </w:rPr>
              <w:t xml:space="preserve"> a făcut obiectul unei modificări substanțiale care necesita o nouă procedură de achiziție publică în conformitate cu art. 76 al Legii nr. 131/2015 privind achizițiile publice;</w:t>
            </w:r>
          </w:p>
          <w:p w:rsidR="003E4C11" w:rsidRPr="006369F2" w:rsidRDefault="004D58FA" w:rsidP="004D58FA">
            <w:pPr>
              <w:tabs>
                <w:tab w:val="left" w:pos="567"/>
              </w:tabs>
              <w:jc w:val="both"/>
              <w:rPr>
                <w:lang w:val="en-US"/>
              </w:rPr>
            </w:pPr>
            <w:r w:rsidRPr="006369F2">
              <w:rPr>
                <w:lang w:val="en-US"/>
              </w:rPr>
              <w:t xml:space="preserve">c) </w:t>
            </w:r>
            <w:proofErr w:type="gramStart"/>
            <w:r w:rsidRPr="006369F2">
              <w:rPr>
                <w:lang w:val="en-US"/>
              </w:rPr>
              <w:t>contractul</w:t>
            </w:r>
            <w:proofErr w:type="gramEnd"/>
            <w:r w:rsidRPr="006369F2">
              <w:rPr>
                <w:lang w:val="en-US"/>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w:t>
            </w:r>
            <w:r w:rsidRPr="006369F2">
              <w:rPr>
                <w:lang w:val="en-US"/>
              </w:rPr>
              <w:lastRenderedPageBreak/>
              <w:t>instanțe judecătorești naționale sau, după caz, internaționale.</w:t>
            </w:r>
          </w:p>
          <w:p w:rsidR="003E4C11" w:rsidRPr="006369F2" w:rsidRDefault="003E4C11" w:rsidP="004D58FA">
            <w:pPr>
              <w:tabs>
                <w:tab w:val="left" w:pos="567"/>
              </w:tabs>
              <w:jc w:val="both"/>
              <w:rPr>
                <w:lang w:val="en-US"/>
              </w:rPr>
            </w:pPr>
          </w:p>
          <w:p w:rsidR="00804172" w:rsidRPr="006369F2" w:rsidRDefault="00804172" w:rsidP="00201A38">
            <w:pPr>
              <w:tabs>
                <w:tab w:val="left" w:pos="567"/>
              </w:tabs>
              <w:jc w:val="both"/>
              <w:rPr>
                <w:b/>
                <w:lang w:val="en-US"/>
              </w:rPr>
            </w:pPr>
            <w:r w:rsidRPr="006369F2">
              <w:rPr>
                <w:b/>
                <w:lang w:val="en-US"/>
              </w:rPr>
              <w:t>19. DISPOZIȚII FINALE</w:t>
            </w:r>
          </w:p>
          <w:p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 xml:space="preserve">Contractul operează valabil între parți, potrivit legii, ofertei și documentatiei de atribuire, de la data intrării sale în vigoare și până la epuizarea convențională sau legală </w:t>
            </w:r>
            <w:proofErr w:type="gramStart"/>
            <w:r w:rsidRPr="00304B34">
              <w:rPr>
                <w:lang w:val="ro-RO"/>
              </w:rPr>
              <w:t>a</w:t>
            </w:r>
            <w:proofErr w:type="gramEnd"/>
            <w:r w:rsidRPr="00304B34">
              <w:rPr>
                <w:lang w:val="ro-RO"/>
              </w:rPr>
              <w:t xml:space="preserve"> oricărui efect pe care îl produce.</w:t>
            </w:r>
          </w:p>
          <w:p w:rsidR="00201A38" w:rsidRDefault="00201A38" w:rsidP="00201A38">
            <w:pPr>
              <w:tabs>
                <w:tab w:val="left" w:pos="2295"/>
              </w:tabs>
              <w:jc w:val="both"/>
              <w:rPr>
                <w:lang w:val="ro-RO"/>
              </w:rPr>
            </w:pPr>
          </w:p>
          <w:p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rsidR="00201A38" w:rsidRPr="00FF430B" w:rsidRDefault="00201A38" w:rsidP="00201A38">
            <w:pPr>
              <w:pStyle w:val="a3"/>
              <w:tabs>
                <w:tab w:val="left" w:pos="2295"/>
              </w:tabs>
              <w:ind w:left="3240"/>
            </w:pPr>
            <w:r w:rsidRPr="00FF430B">
              <w:rPr>
                <w:b/>
              </w:rPr>
              <w:t>SPECIALE A CONTRACTULUI</w:t>
            </w:r>
          </w:p>
          <w:p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rsidR="00E75501" w:rsidRPr="00E75501" w:rsidRDefault="00E75501" w:rsidP="00E75501">
            <w:pPr>
              <w:pStyle w:val="a3"/>
              <w:numPr>
                <w:ilvl w:val="0"/>
                <w:numId w:val="7"/>
              </w:numPr>
              <w:spacing w:line="276" w:lineRule="auto"/>
              <w:ind w:left="0"/>
              <w:jc w:val="both"/>
            </w:pPr>
            <w:r w:rsidRPr="00FF430B">
              <w:rPr>
                <w:b/>
              </w:rPr>
              <w:t xml:space="preserve">                 </w:t>
            </w:r>
          </w:p>
          <w:p w:rsidR="00E75501" w:rsidRPr="00E75501" w:rsidRDefault="00E75501" w:rsidP="00E75501">
            <w:pPr>
              <w:pStyle w:val="a3"/>
              <w:numPr>
                <w:ilvl w:val="0"/>
                <w:numId w:val="7"/>
              </w:numPr>
              <w:spacing w:line="276" w:lineRule="auto"/>
              <w:ind w:left="0"/>
              <w:jc w:val="both"/>
            </w:pPr>
          </w:p>
          <w:p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tblPr>
            <w:tblGrid>
              <w:gridCol w:w="4675"/>
              <w:gridCol w:w="4680"/>
            </w:tblGrid>
            <w:tr w:rsidR="0024329E" w:rsidRPr="00F43BA4" w:rsidTr="0024329E">
              <w:tc>
                <w:tcPr>
                  <w:tcW w:w="4675" w:type="dxa"/>
                </w:tcPr>
                <w:p w:rsidR="0024329E" w:rsidRPr="006369F2" w:rsidRDefault="0024329E" w:rsidP="0024329E">
                  <w:pPr>
                    <w:tabs>
                      <w:tab w:val="left" w:pos="3295"/>
                    </w:tabs>
                    <w:rPr>
                      <w:b/>
                      <w:lang w:val="en-US"/>
                    </w:rPr>
                  </w:pPr>
                  <w:r w:rsidRPr="006369F2">
                    <w:rPr>
                      <w:b/>
                      <w:iCs/>
                      <w:lang w:val="en-US"/>
                    </w:rPr>
                    <w:t>BENEFICIAR</w:t>
                  </w:r>
                </w:p>
              </w:tc>
              <w:tc>
                <w:tcPr>
                  <w:tcW w:w="4680" w:type="dxa"/>
                </w:tcPr>
                <w:p w:rsidR="0024329E" w:rsidRPr="006369F2" w:rsidRDefault="0024329E" w:rsidP="0024329E">
                  <w:pPr>
                    <w:tabs>
                      <w:tab w:val="left" w:pos="3295"/>
                    </w:tabs>
                    <w:rPr>
                      <w:lang w:val="en-US"/>
                    </w:rPr>
                  </w:pPr>
                  <w:r w:rsidRPr="006369F2">
                    <w:rPr>
                      <w:b/>
                      <w:iCs/>
                      <w:lang w:val="en-US"/>
                    </w:rPr>
                    <w:t xml:space="preserve">ANTREPRENOR </w:t>
                  </w:r>
                </w:p>
              </w:tc>
            </w:tr>
            <w:tr w:rsidR="0024329E" w:rsidRPr="00F43BA4" w:rsidTr="0024329E">
              <w:tc>
                <w:tcPr>
                  <w:tcW w:w="4675" w:type="dxa"/>
                  <w:vAlign w:val="center"/>
                </w:tcPr>
                <w:p w:rsidR="0024329E" w:rsidRPr="006369F2" w:rsidRDefault="0024329E" w:rsidP="0024329E">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Adresa poştală:</w:t>
                  </w:r>
                </w:p>
              </w:tc>
            </w:tr>
            <w:tr w:rsidR="0024329E" w:rsidRPr="00F43BA4" w:rsidTr="0024329E">
              <w:tc>
                <w:tcPr>
                  <w:tcW w:w="4675" w:type="dxa"/>
                  <w:vAlign w:val="center"/>
                </w:tcPr>
                <w:p w:rsidR="0024329E" w:rsidRPr="006369F2" w:rsidRDefault="0024329E" w:rsidP="0024329E">
                  <w:pPr>
                    <w:tabs>
                      <w:tab w:val="left" w:pos="1134"/>
                      <w:tab w:val="left" w:pos="4680"/>
                      <w:tab w:val="left" w:pos="7020"/>
                    </w:tabs>
                    <w:suppressAutoHyphens/>
                    <w:jc w:val="both"/>
                    <w:rPr>
                      <w:lang w:val="en-US"/>
                    </w:rPr>
                  </w:pPr>
                  <w:r w:rsidRPr="006369F2">
                    <w:rPr>
                      <w:lang w:val="en-US"/>
                    </w:rPr>
                    <w:t>Telefon:</w:t>
                  </w:r>
                </w:p>
              </w:tc>
              <w:tc>
                <w:tcPr>
                  <w:tcW w:w="4680" w:type="dxa"/>
                  <w:vAlign w:val="center"/>
                </w:tcPr>
                <w:p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p>
              </w:tc>
            </w:tr>
            <w:tr w:rsidR="0024329E" w:rsidRPr="00F43BA4" w:rsidTr="0024329E">
              <w:tc>
                <w:tcPr>
                  <w:tcW w:w="4675" w:type="dxa"/>
                  <w:vAlign w:val="center"/>
                </w:tcPr>
                <w:p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F43BA4" w:rsidTr="0024329E">
              <w:tc>
                <w:tcPr>
                  <w:tcW w:w="4675" w:type="dxa"/>
                  <w:vAlign w:val="center"/>
                </w:tcPr>
                <w:p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F43BA4" w:rsidTr="0024329E">
              <w:tc>
                <w:tcPr>
                  <w:tcW w:w="4675" w:type="dxa"/>
                  <w:vAlign w:val="center"/>
                </w:tcPr>
                <w:p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rsidR="00E75501" w:rsidRPr="006369F2" w:rsidRDefault="00E75501" w:rsidP="00E75501">
            <w:pPr>
              <w:pStyle w:val="a3"/>
              <w:spacing w:line="276" w:lineRule="auto"/>
              <w:ind w:left="0"/>
              <w:jc w:val="center"/>
              <w:rPr>
                <w:b/>
                <w:lang w:val="en-US"/>
              </w:rPr>
            </w:pPr>
          </w:p>
          <w:p w:rsidR="00861622" w:rsidRPr="006369F2" w:rsidRDefault="00861622" w:rsidP="00E8684F">
            <w:pPr>
              <w:tabs>
                <w:tab w:val="left" w:pos="360"/>
              </w:tabs>
              <w:jc w:val="both"/>
              <w:rPr>
                <w:lang w:val="en-US"/>
              </w:rPr>
            </w:pPr>
          </w:p>
          <w:p w:rsidR="007926DA" w:rsidRPr="006369F2" w:rsidRDefault="007926DA" w:rsidP="00E8684F">
            <w:pPr>
              <w:tabs>
                <w:tab w:val="left" w:pos="360"/>
                <w:tab w:val="left" w:pos="2685"/>
              </w:tabs>
              <w:jc w:val="both"/>
              <w:rPr>
                <w:lang w:val="en-US"/>
              </w:rPr>
            </w:pPr>
            <w:r w:rsidRPr="006369F2">
              <w:rPr>
                <w:lang w:val="en-US"/>
              </w:rPr>
              <w:tab/>
            </w:r>
          </w:p>
          <w:p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tblPr>
            <w:tblGrid>
              <w:gridCol w:w="4630"/>
              <w:gridCol w:w="4710"/>
            </w:tblGrid>
            <w:tr w:rsidR="007926DA" w:rsidRPr="00EC30C2" w:rsidTr="008F1F1B">
              <w:trPr>
                <w:trHeight w:val="357"/>
              </w:trPr>
              <w:tc>
                <w:tcPr>
                  <w:tcW w:w="4630" w:type="dxa"/>
                  <w:vAlign w:val="center"/>
                </w:tcPr>
                <w:p w:rsidR="007926DA" w:rsidRPr="00FF430B" w:rsidRDefault="007926DA" w:rsidP="0024329E">
                  <w:pPr>
                    <w:tabs>
                      <w:tab w:val="left" w:pos="360"/>
                    </w:tabs>
                    <w:jc w:val="center"/>
                    <w:rPr>
                      <w:b/>
                    </w:rPr>
                  </w:pPr>
                  <w:r>
                    <w:rPr>
                      <w:b/>
                    </w:rPr>
                    <w:t>BENEFICIAR</w:t>
                  </w:r>
                </w:p>
              </w:tc>
              <w:tc>
                <w:tcPr>
                  <w:tcW w:w="4710" w:type="dxa"/>
                  <w:vAlign w:val="center"/>
                </w:tcPr>
                <w:p w:rsidR="007926DA" w:rsidRPr="00FF430B" w:rsidRDefault="007926DA" w:rsidP="0024329E">
                  <w:pPr>
                    <w:tabs>
                      <w:tab w:val="left" w:pos="360"/>
                    </w:tabs>
                    <w:jc w:val="center"/>
                    <w:rPr>
                      <w:b/>
                    </w:rPr>
                  </w:pPr>
                  <w:r>
                    <w:rPr>
                      <w:b/>
                    </w:rPr>
                    <w:t>ANTREPRENOR</w:t>
                  </w:r>
                </w:p>
              </w:tc>
            </w:tr>
            <w:tr w:rsidR="007926DA" w:rsidRPr="00EC30C2" w:rsidTr="008F1F1B">
              <w:trPr>
                <w:trHeight w:val="357"/>
              </w:trPr>
              <w:tc>
                <w:tcPr>
                  <w:tcW w:w="4630" w:type="dxa"/>
                  <w:vAlign w:val="center"/>
                </w:tcPr>
                <w:p w:rsidR="007926DA" w:rsidRPr="00FF430B" w:rsidRDefault="007926DA" w:rsidP="00E8684F">
                  <w:pPr>
                    <w:tabs>
                      <w:tab w:val="left" w:pos="360"/>
                    </w:tabs>
                    <w:jc w:val="both"/>
                    <w:rPr>
                      <w:b/>
                    </w:rPr>
                  </w:pPr>
                </w:p>
                <w:p w:rsidR="007926DA" w:rsidRPr="00FF430B" w:rsidRDefault="007926DA" w:rsidP="00E8684F">
                  <w:pPr>
                    <w:tabs>
                      <w:tab w:val="left" w:pos="360"/>
                    </w:tabs>
                    <w:jc w:val="both"/>
                    <w:rPr>
                      <w:b/>
                    </w:rPr>
                  </w:pPr>
                </w:p>
                <w:p w:rsidR="007926DA" w:rsidRPr="00FF430B" w:rsidRDefault="007926DA" w:rsidP="00E8684F">
                  <w:pPr>
                    <w:tabs>
                      <w:tab w:val="left" w:pos="360"/>
                    </w:tabs>
                    <w:jc w:val="both"/>
                    <w:rPr>
                      <w:b/>
                    </w:rPr>
                  </w:pPr>
                </w:p>
              </w:tc>
              <w:tc>
                <w:tcPr>
                  <w:tcW w:w="4710" w:type="dxa"/>
                  <w:vAlign w:val="center"/>
                </w:tcPr>
                <w:p w:rsidR="007926DA" w:rsidRPr="00FF430B" w:rsidRDefault="007926DA" w:rsidP="00E8684F">
                  <w:pPr>
                    <w:tabs>
                      <w:tab w:val="left" w:pos="360"/>
                    </w:tabs>
                    <w:jc w:val="both"/>
                    <w:rPr>
                      <w:b/>
                    </w:rPr>
                  </w:pPr>
                </w:p>
                <w:p w:rsidR="007926DA" w:rsidRPr="00FF430B" w:rsidRDefault="007926DA" w:rsidP="00E8684F">
                  <w:pPr>
                    <w:tabs>
                      <w:tab w:val="left" w:pos="360"/>
                    </w:tabs>
                    <w:jc w:val="both"/>
                    <w:rPr>
                      <w:b/>
                    </w:rPr>
                  </w:pPr>
                </w:p>
                <w:p w:rsidR="007926DA" w:rsidRPr="00FF430B" w:rsidRDefault="007926DA" w:rsidP="00E8684F">
                  <w:pPr>
                    <w:tabs>
                      <w:tab w:val="left" w:pos="360"/>
                    </w:tabs>
                    <w:jc w:val="both"/>
                    <w:rPr>
                      <w:b/>
                    </w:rPr>
                  </w:pPr>
                </w:p>
              </w:tc>
            </w:tr>
            <w:tr w:rsidR="0024329E" w:rsidRPr="00EC30C2" w:rsidTr="008F1F1B">
              <w:trPr>
                <w:trHeight w:val="357"/>
              </w:trPr>
              <w:tc>
                <w:tcPr>
                  <w:tcW w:w="4630" w:type="dxa"/>
                  <w:vAlign w:val="center"/>
                </w:tcPr>
                <w:p w:rsidR="0024329E" w:rsidRPr="00FF430B" w:rsidRDefault="0024329E" w:rsidP="0024329E">
                  <w:pPr>
                    <w:tabs>
                      <w:tab w:val="left" w:pos="360"/>
                    </w:tabs>
                    <w:jc w:val="center"/>
                    <w:rPr>
                      <w:b/>
                    </w:rPr>
                  </w:pPr>
                  <w:r w:rsidRPr="00FF430B">
                    <w:t>„___”_________20__</w:t>
                  </w:r>
                </w:p>
              </w:tc>
              <w:tc>
                <w:tcPr>
                  <w:tcW w:w="4710" w:type="dxa"/>
                  <w:vAlign w:val="center"/>
                </w:tcPr>
                <w:p w:rsidR="0024329E" w:rsidRPr="00FF430B" w:rsidRDefault="0024329E" w:rsidP="0024329E">
                  <w:pPr>
                    <w:tabs>
                      <w:tab w:val="left" w:pos="360"/>
                    </w:tabs>
                    <w:jc w:val="center"/>
                    <w:rPr>
                      <w:b/>
                    </w:rPr>
                  </w:pPr>
                  <w:r w:rsidRPr="00FF430B">
                    <w:t>„___”_________20__</w:t>
                  </w:r>
                  <w:r>
                    <w:t>”.</w:t>
                  </w:r>
                </w:p>
              </w:tc>
            </w:tr>
          </w:tbl>
          <w:p w:rsidR="007926DA" w:rsidRPr="00FF430B" w:rsidRDefault="007926DA" w:rsidP="00E8684F">
            <w:pPr>
              <w:tabs>
                <w:tab w:val="left" w:pos="360"/>
                <w:tab w:val="left" w:pos="2295"/>
              </w:tabs>
              <w:jc w:val="both"/>
            </w:pPr>
            <w:r>
              <w:t xml:space="preserve">              </w:t>
            </w:r>
          </w:p>
          <w:p w:rsidR="007926DA" w:rsidRPr="00FF430B" w:rsidRDefault="007926DA" w:rsidP="00E8684F">
            <w:pPr>
              <w:tabs>
                <w:tab w:val="left" w:pos="360"/>
              </w:tabs>
              <w:jc w:val="both"/>
            </w:pPr>
          </w:p>
        </w:tc>
      </w:tr>
    </w:tbl>
    <w:p w:rsidR="00F64547" w:rsidRPr="00923433" w:rsidRDefault="00F64547" w:rsidP="00923433"/>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B1D" w:rsidRDefault="002C1B1D" w:rsidP="002253A8">
      <w:r>
        <w:separator/>
      </w:r>
    </w:p>
  </w:endnote>
  <w:endnote w:type="continuationSeparator" w:id="0">
    <w:p w:rsidR="002C1B1D" w:rsidRDefault="002C1B1D"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B1D" w:rsidRDefault="002C1B1D" w:rsidP="002253A8">
      <w:r>
        <w:separator/>
      </w:r>
    </w:p>
  </w:footnote>
  <w:footnote w:type="continuationSeparator" w:id="0">
    <w:p w:rsidR="002C1B1D" w:rsidRDefault="002C1B1D"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1"/>
    <w:footnote w:id="0"/>
  </w:footnotePr>
  <w:endnotePr>
    <w:endnote w:id="-1"/>
    <w:endnote w:id="0"/>
  </w:endnotePr>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1B1D"/>
    <w:rsid w:val="002C382A"/>
    <w:rsid w:val="002E2724"/>
    <w:rsid w:val="002E60A7"/>
    <w:rsid w:val="002F4893"/>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569D"/>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1FE2"/>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43BA4"/>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25C0"/>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9E77C-B1DF-4E4E-BFCC-029A66537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5582</Words>
  <Characters>31821</Characters>
  <Application>Microsoft Office Word</Application>
  <DocSecurity>0</DocSecurity>
  <Lines>265</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user</cp:lastModifiedBy>
  <cp:revision>7</cp:revision>
  <cp:lastPrinted>2026-01-21T07:59:00Z</cp:lastPrinted>
  <dcterms:created xsi:type="dcterms:W3CDTF">2026-01-22T06:44:00Z</dcterms:created>
  <dcterms:modified xsi:type="dcterms:W3CDTF">2026-04-06T06:59:00Z</dcterms:modified>
</cp:coreProperties>
</file>