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24B256BB" w14:textId="77777777" w:rsidR="008C6C06" w:rsidRDefault="008C6C06" w:rsidP="00E8684F">
      <w:pPr>
        <w:pStyle w:val="a3"/>
        <w:tabs>
          <w:tab w:val="left" w:pos="1260"/>
        </w:tabs>
        <w:ind w:left="0" w:firstLine="720"/>
        <w:jc w:val="center"/>
        <w:rPr>
          <w:b/>
          <w:caps/>
          <w:lang w:val="en-US"/>
        </w:rPr>
      </w:pPr>
    </w:p>
    <w:p w14:paraId="5808F619" w14:textId="60F23EE5" w:rsidR="00E8684F" w:rsidRPr="00A708E4"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w:t>
      </w:r>
      <w:r w:rsidR="00A708E4" w:rsidRPr="00A708E4">
        <w:rPr>
          <w:b/>
          <w:lang w:val="en-US"/>
        </w:rPr>
        <w:t>30</w:t>
      </w:r>
      <w:r w:rsidR="008C6C06" w:rsidRPr="00A708E4">
        <w:rPr>
          <w:b/>
          <w:lang w:val="en-US"/>
        </w:rPr>
        <w:t>/2026</w:t>
      </w:r>
    </w:p>
    <w:p w14:paraId="54116C0A" w14:textId="4242528A" w:rsidR="0023393C" w:rsidRPr="00A708E4" w:rsidRDefault="0023393C" w:rsidP="00E8684F">
      <w:pPr>
        <w:pStyle w:val="a3"/>
        <w:tabs>
          <w:tab w:val="left" w:pos="1260"/>
        </w:tabs>
        <w:ind w:left="0" w:firstLine="720"/>
        <w:jc w:val="center"/>
        <w:rPr>
          <w:b/>
          <w:lang w:val="en-US"/>
        </w:rPr>
      </w:pPr>
      <w:r w:rsidRPr="00A708E4">
        <w:rPr>
          <w:b/>
          <w:lang w:val="en-US"/>
        </w:rPr>
        <w:t xml:space="preserve">Din </w:t>
      </w:r>
      <w:r w:rsidR="00A708E4" w:rsidRPr="00A708E4">
        <w:rPr>
          <w:b/>
          <w:lang w:val="en-US"/>
        </w:rPr>
        <w:t xml:space="preserve">03 </w:t>
      </w:r>
      <w:proofErr w:type="spellStart"/>
      <w:r w:rsidR="00A708E4" w:rsidRPr="00A708E4">
        <w:rPr>
          <w:b/>
          <w:lang w:val="en-US"/>
        </w:rPr>
        <w:t>iulie</w:t>
      </w:r>
      <w:proofErr w:type="spellEnd"/>
      <w:r w:rsidRPr="00A708E4">
        <w:rPr>
          <w:b/>
          <w:lang w:val="en-US"/>
        </w:rPr>
        <w:t xml:space="preserve"> 2026</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23393C">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071F91" w14:paraId="6D14251A" w14:textId="77777777" w:rsidTr="00861622">
        <w:tc>
          <w:tcPr>
            <w:tcW w:w="2553" w:type="pct"/>
          </w:tcPr>
          <w:p w14:paraId="2862EA65" w14:textId="1EF525E1" w:rsidR="00861622" w:rsidRPr="008C6C06" w:rsidRDefault="00861622" w:rsidP="00B634DF">
            <w:pPr>
              <w:tabs>
                <w:tab w:val="left" w:pos="360"/>
              </w:tabs>
              <w:jc w:val="both"/>
              <w:rPr>
                <w:b/>
                <w:lang w:val="en-US"/>
              </w:rPr>
            </w:pPr>
            <w:proofErr w:type="spellStart"/>
            <w:r w:rsidRPr="00FF430B">
              <w:rPr>
                <w:b/>
              </w:rPr>
              <w:t>Beneficiar</w:t>
            </w:r>
            <w:proofErr w:type="spellEnd"/>
            <w:r w:rsidR="008C6C06">
              <w:rPr>
                <w:b/>
                <w:lang w:val="en-US"/>
              </w:rPr>
              <w:t xml:space="preserve">   </w:t>
            </w:r>
            <w:proofErr w:type="spellStart"/>
            <w:r w:rsidR="008C6C06">
              <w:rPr>
                <w:b/>
                <w:i/>
              </w:rPr>
              <w:t>Primăria</w:t>
            </w:r>
            <w:proofErr w:type="spellEnd"/>
            <w:r w:rsidR="008C6C06">
              <w:rPr>
                <w:b/>
                <w:i/>
              </w:rPr>
              <w:t xml:space="preserve"> </w:t>
            </w:r>
            <w:proofErr w:type="spellStart"/>
            <w:r w:rsidR="008C6C06">
              <w:rPr>
                <w:b/>
                <w:i/>
              </w:rPr>
              <w:t>comunei</w:t>
            </w:r>
            <w:proofErr w:type="spellEnd"/>
            <w:r w:rsidR="008C6C06">
              <w:rPr>
                <w:b/>
                <w:i/>
              </w:rPr>
              <w:t xml:space="preserve"> </w:t>
            </w:r>
            <w:proofErr w:type="spellStart"/>
            <w:r w:rsidR="008C6C06">
              <w:rPr>
                <w:b/>
                <w:i/>
              </w:rPr>
              <w:t>Corjova</w:t>
            </w:r>
            <w:proofErr w:type="spellEnd"/>
          </w:p>
        </w:tc>
        <w:tc>
          <w:tcPr>
            <w:tcW w:w="2447" w:type="pct"/>
          </w:tcPr>
          <w:p w14:paraId="75C6F78F" w14:textId="3371FAD6" w:rsidR="00861622" w:rsidRPr="008C6C06" w:rsidRDefault="00861622" w:rsidP="00B634DF">
            <w:pPr>
              <w:tabs>
                <w:tab w:val="left" w:pos="360"/>
              </w:tabs>
              <w:jc w:val="both"/>
              <w:rPr>
                <w:b/>
                <w:lang w:val="en-US"/>
              </w:rPr>
            </w:pPr>
            <w:proofErr w:type="spellStart"/>
            <w:r w:rsidRPr="008C6C06">
              <w:rPr>
                <w:b/>
                <w:lang w:val="en-US"/>
              </w:rPr>
              <w:t>Antreprenor</w:t>
            </w:r>
            <w:proofErr w:type="spellEnd"/>
            <w:r w:rsidR="008C6C06" w:rsidRPr="008C6C06">
              <w:rPr>
                <w:b/>
                <w:bCs/>
                <w:i/>
                <w:iCs/>
                <w:lang w:val="en-US"/>
              </w:rPr>
              <w:t xml:space="preserve"> </w:t>
            </w:r>
            <w:r w:rsidR="008C6C06" w:rsidRPr="00071F91">
              <w:rPr>
                <w:b/>
                <w:bCs/>
                <w:i/>
                <w:iCs/>
                <w:lang w:val="en-US"/>
              </w:rPr>
              <w:t>SRL «</w:t>
            </w:r>
            <w:r w:rsidR="00071F91">
              <w:rPr>
                <w:b/>
                <w:bCs/>
                <w:i/>
                <w:iCs/>
                <w:lang w:val="en-US"/>
              </w:rPr>
              <w:t>IG ACCOUNT GROUP</w:t>
            </w:r>
            <w:r w:rsidR="008C6C06" w:rsidRPr="00071F91">
              <w:rPr>
                <w:b/>
                <w:bCs/>
                <w:i/>
                <w:iCs/>
                <w:lang w:val="en-US"/>
              </w:rPr>
              <w:t>»</w:t>
            </w:r>
          </w:p>
        </w:tc>
      </w:tr>
      <w:tr w:rsidR="00861622" w:rsidRPr="00071F91" w14:paraId="330DE02D" w14:textId="77777777" w:rsidTr="00861622">
        <w:tc>
          <w:tcPr>
            <w:tcW w:w="2553" w:type="pct"/>
          </w:tcPr>
          <w:p w14:paraId="38E055E6" w14:textId="526C8732" w:rsidR="00861622" w:rsidRPr="006369F2"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8C6C06">
              <w:rPr>
                <w:lang w:val="en-US"/>
              </w:rPr>
              <w:t xml:space="preserve"> </w:t>
            </w:r>
            <w:r w:rsidR="008C6C06" w:rsidRPr="008C6C06">
              <w:rPr>
                <w:b/>
                <w:i/>
                <w:u w:val="single"/>
                <w:lang w:val="en-US"/>
              </w:rPr>
              <w:t xml:space="preserve">Andrei   </w:t>
            </w:r>
            <w:proofErr w:type="spellStart"/>
            <w:proofErr w:type="gramStart"/>
            <w:r w:rsidR="008C6C06" w:rsidRPr="008C6C06">
              <w:rPr>
                <w:b/>
                <w:i/>
                <w:u w:val="single"/>
                <w:lang w:val="en-US"/>
              </w:rPr>
              <w:t>SÎRBUL</w:t>
            </w:r>
            <w:r w:rsidR="008C6C06" w:rsidRPr="008C6C06">
              <w:rPr>
                <w:u w:val="single"/>
                <w:lang w:val="en-US"/>
              </w:rPr>
              <w:t>,</w:t>
            </w:r>
            <w:r w:rsidR="008C6C06" w:rsidRPr="008C6C06">
              <w:rPr>
                <w:b/>
                <w:i/>
                <w:u w:val="single"/>
                <w:lang w:val="en-US"/>
              </w:rPr>
              <w:t>primar</w:t>
            </w:r>
            <w:proofErr w:type="spellEnd"/>
            <w:proofErr w:type="gramEnd"/>
            <w:r w:rsidRPr="006369F2">
              <w:rPr>
                <w:lang w:val="en-US"/>
              </w:rPr>
              <w:t xml:space="preserve">, </w:t>
            </w: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IDNO</w:t>
            </w:r>
            <w:r w:rsidR="008C6C06">
              <w:rPr>
                <w:lang w:val="en-US"/>
              </w:rPr>
              <w:t xml:space="preserve"> </w:t>
            </w:r>
            <w:r w:rsidR="008C6C06" w:rsidRPr="008C6C06">
              <w:rPr>
                <w:b/>
                <w:bCs/>
                <w:i/>
                <w:iCs/>
                <w:u w:val="single"/>
                <w:lang w:val="en-US"/>
              </w:rPr>
              <w:t>1007601008546</w:t>
            </w:r>
            <w:r w:rsidRPr="006369F2">
              <w:rPr>
                <w:lang w:val="en-US"/>
              </w:rPr>
              <w:t>,</w:t>
            </w:r>
            <w:r w:rsidRPr="006369F2">
              <w:rPr>
                <w:i/>
                <w:lang w:val="en-US"/>
              </w:rPr>
              <w:t xml:space="preserve"> </w:t>
            </w:r>
            <w:r w:rsidRPr="006369F2">
              <w:rPr>
                <w:lang w:val="en-US"/>
              </w:rPr>
              <w:t xml:space="preserve"> pe de o </w:t>
            </w:r>
            <w:proofErr w:type="spellStart"/>
            <w:r w:rsidRPr="006369F2">
              <w:rPr>
                <w:lang w:val="en-US"/>
              </w:rPr>
              <w:t>parte</w:t>
            </w:r>
            <w:proofErr w:type="spellEnd"/>
            <w:r w:rsidRPr="006369F2">
              <w:rPr>
                <w:lang w:val="en-US"/>
              </w:rPr>
              <w:t>,</w:t>
            </w:r>
          </w:p>
        </w:tc>
        <w:tc>
          <w:tcPr>
            <w:tcW w:w="2447" w:type="pct"/>
          </w:tcPr>
          <w:p w14:paraId="114C3159" w14:textId="447FC58E" w:rsidR="00861622" w:rsidRPr="006369F2"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EF5ECC">
              <w:rPr>
                <w:lang w:val="en-US"/>
              </w:rPr>
              <w:t xml:space="preserve"> </w:t>
            </w:r>
            <w:proofErr w:type="spellStart"/>
            <w:r w:rsidR="00EF5ECC">
              <w:rPr>
                <w:b/>
                <w:bCs/>
                <w:i/>
                <w:iCs/>
                <w:u w:val="single"/>
                <w:lang w:val="en-US"/>
              </w:rPr>
              <w:t>Mereuță</w:t>
            </w:r>
            <w:proofErr w:type="spellEnd"/>
            <w:r w:rsidR="00EF5ECC">
              <w:rPr>
                <w:b/>
                <w:bCs/>
                <w:i/>
                <w:iCs/>
                <w:u w:val="single"/>
                <w:lang w:val="en-US"/>
              </w:rPr>
              <w:t xml:space="preserve"> Iraida</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r w:rsidRPr="006369F2">
              <w:rPr>
                <w:lang w:val="en-US"/>
              </w:rPr>
              <w:t>IDNO</w:t>
            </w:r>
            <w:r w:rsidR="008C6C06">
              <w:rPr>
                <w:lang w:val="en-US"/>
              </w:rPr>
              <w:t xml:space="preserve"> </w:t>
            </w:r>
            <w:r w:rsidR="00071F91">
              <w:rPr>
                <w:b/>
                <w:bCs/>
                <w:i/>
                <w:iCs/>
                <w:u w:val="single"/>
                <w:lang w:val="en-US"/>
              </w:rPr>
              <w:t>1020600030125</w:t>
            </w:r>
            <w:r w:rsidR="008C6C06" w:rsidRPr="008C6C06">
              <w:rPr>
                <w:b/>
                <w:bCs/>
                <w:i/>
                <w:iCs/>
                <w:lang w:val="en-US"/>
              </w:rPr>
              <w:t xml:space="preserve">, </w:t>
            </w:r>
            <w:r w:rsidRPr="006369F2">
              <w:rPr>
                <w:lang w:val="en-US"/>
              </w:rPr>
              <w:t xml:space="preserve">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391DCEB8" w:rsidR="00861622" w:rsidRPr="00FB4EB2" w:rsidRDefault="00861622" w:rsidP="00861622">
            <w:pPr>
              <w:tabs>
                <w:tab w:val="left" w:pos="360"/>
              </w:tabs>
              <w:ind w:left="-15" w:right="-15" w:firstLine="15"/>
              <w:jc w:val="both"/>
              <w:rPr>
                <w:b/>
                <w:bCs/>
                <w:i/>
                <w:iCs/>
                <w:u w:val="single"/>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9B108F">
              <w:rPr>
                <w:b/>
                <w:i/>
                <w:iCs/>
                <w:lang w:val="en-US"/>
              </w:rPr>
              <w:t>lucrările</w:t>
            </w:r>
            <w:proofErr w:type="spellEnd"/>
            <w:r w:rsidRPr="009B108F">
              <w:rPr>
                <w:b/>
                <w:i/>
                <w:iCs/>
                <w:lang w:val="en-US"/>
              </w:rPr>
              <w:t xml:space="preserve"> </w:t>
            </w:r>
            <w:r w:rsidR="008C6C06" w:rsidRPr="008C6C06">
              <w:rPr>
                <w:b/>
                <w:bCs/>
                <w:i/>
                <w:iCs/>
                <w:lang w:val="en-US"/>
              </w:rPr>
              <w:t xml:space="preserve">de </w:t>
            </w:r>
            <w:proofErr w:type="spellStart"/>
            <w:r w:rsidR="009B108F">
              <w:rPr>
                <w:b/>
                <w:bCs/>
                <w:i/>
                <w:iCs/>
                <w:lang w:val="en-US"/>
              </w:rPr>
              <w:t>extindere</w:t>
            </w:r>
            <w:proofErr w:type="spellEnd"/>
            <w:r w:rsidR="009B108F">
              <w:rPr>
                <w:b/>
                <w:bCs/>
                <w:i/>
                <w:iCs/>
                <w:lang w:val="en-US"/>
              </w:rPr>
              <w:t xml:space="preserve"> a </w:t>
            </w:r>
            <w:r w:rsidR="008C6C06" w:rsidRPr="008C6C06">
              <w:rPr>
                <w:b/>
                <w:bCs/>
                <w:i/>
                <w:iCs/>
                <w:lang w:val="en-US"/>
              </w:rPr>
              <w:t>pav</w:t>
            </w:r>
            <w:r w:rsidR="009B108F">
              <w:rPr>
                <w:b/>
                <w:bCs/>
                <w:i/>
                <w:iCs/>
                <w:lang w:val="ro-RO"/>
              </w:rPr>
              <w:t>ării</w:t>
            </w:r>
            <w:r w:rsidR="008C6C06" w:rsidRPr="008C6C06">
              <w:rPr>
                <w:b/>
                <w:bCs/>
                <w:i/>
                <w:iCs/>
                <w:lang w:val="en-US"/>
              </w:rPr>
              <w:t xml:space="preserve"> </w:t>
            </w:r>
            <w:proofErr w:type="spellStart"/>
            <w:r w:rsidR="008C6C06" w:rsidRPr="008C6C06">
              <w:rPr>
                <w:b/>
                <w:bCs/>
                <w:i/>
                <w:iCs/>
                <w:lang w:val="en-US"/>
              </w:rPr>
              <w:t>trotuarului</w:t>
            </w:r>
            <w:proofErr w:type="spellEnd"/>
            <w:r w:rsidR="008C6C06" w:rsidRPr="008C6C06">
              <w:rPr>
                <w:b/>
                <w:bCs/>
                <w:i/>
                <w:iCs/>
                <w:lang w:val="en-US"/>
              </w:rPr>
              <w:t xml:space="preserve"> pe str. S. </w:t>
            </w:r>
            <w:proofErr w:type="spellStart"/>
            <w:r w:rsidR="008C6C06" w:rsidRPr="008C6C06">
              <w:rPr>
                <w:b/>
                <w:bCs/>
                <w:i/>
                <w:iCs/>
                <w:lang w:val="en-US"/>
              </w:rPr>
              <w:t>Lazo</w:t>
            </w:r>
            <w:proofErr w:type="spellEnd"/>
            <w:r w:rsidR="008C6C06" w:rsidRPr="008C6C06">
              <w:rPr>
                <w:b/>
                <w:bCs/>
                <w:i/>
                <w:iCs/>
                <w:lang w:val="en-US"/>
              </w:rPr>
              <w:t xml:space="preserve"> din s. </w:t>
            </w:r>
            <w:proofErr w:type="spellStart"/>
            <w:r w:rsidR="008C6C06" w:rsidRPr="008C6C06">
              <w:rPr>
                <w:b/>
                <w:bCs/>
                <w:i/>
                <w:iCs/>
                <w:lang w:val="en-US"/>
              </w:rPr>
              <w:t>Corjova</w:t>
            </w:r>
            <w:proofErr w:type="spellEnd"/>
            <w:r w:rsidR="008C6C06" w:rsidRPr="008C6C06">
              <w:rPr>
                <w:b/>
                <w:bCs/>
                <w:i/>
                <w:iCs/>
                <w:lang w:val="en-US"/>
              </w:rPr>
              <w:t xml:space="preserve">, r-l </w:t>
            </w:r>
            <w:proofErr w:type="spellStart"/>
            <w:r w:rsidR="008C6C06" w:rsidRPr="008C6C06">
              <w:rPr>
                <w:b/>
                <w:bCs/>
                <w:i/>
                <w:iCs/>
                <w:lang w:val="en-US"/>
              </w:rPr>
              <w:t>Dubasari</w:t>
            </w:r>
            <w:proofErr w:type="spellEnd"/>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r w:rsidR="008C6C06" w:rsidRPr="00FB4EB2">
              <w:rPr>
                <w:b/>
                <w:bCs/>
                <w:i/>
                <w:iCs/>
                <w:u w:val="single"/>
                <w:lang w:val="en-US"/>
              </w:rPr>
              <w:t xml:space="preserve">COD </w:t>
            </w:r>
            <w:proofErr w:type="spellStart"/>
            <w:r w:rsidR="008C6C06" w:rsidRPr="00FB4EB2">
              <w:rPr>
                <w:b/>
                <w:bCs/>
                <w:i/>
                <w:iCs/>
                <w:u w:val="single"/>
                <w:lang w:val="en-US"/>
              </w:rPr>
              <w:t>Mtender</w:t>
            </w:r>
            <w:proofErr w:type="spellEnd"/>
            <w:r w:rsidR="008C6C06" w:rsidRPr="00FB4EB2">
              <w:rPr>
                <w:b/>
                <w:bCs/>
                <w:i/>
                <w:iCs/>
                <w:u w:val="single"/>
                <w:lang w:val="en-US"/>
              </w:rPr>
              <w:t xml:space="preserve"> ID </w:t>
            </w:r>
            <w:hyperlink r:id="rId8" w:tgtFrame="_blank" w:history="1">
              <w:r w:rsidR="00FB4EB2" w:rsidRPr="00FB4EB2">
                <w:rPr>
                  <w:rStyle w:val="a4"/>
                  <w:rFonts w:eastAsiaTheme="majorEastAsia"/>
                  <w:b/>
                  <w:bCs/>
                  <w:i/>
                  <w:iCs/>
                  <w:color w:val="auto"/>
                  <w:bdr w:val="single" w:sz="2" w:space="0" w:color="E5E7EB" w:frame="1"/>
                  <w:shd w:val="clear" w:color="auto" w:fill="FFFFFF"/>
                  <w:lang w:val="en-US"/>
                </w:rPr>
                <w:t>ocds-b3wdp1-MD-1783065190664</w:t>
              </w:r>
            </w:hyperlink>
            <w:r w:rsidRPr="00FB4EB2">
              <w:rPr>
                <w:b/>
                <w:bCs/>
                <w:i/>
                <w:iCs/>
                <w:u w:val="single"/>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4514D82B" w14:textId="624B7B1C" w:rsidR="00861622" w:rsidRPr="006369F2" w:rsidRDefault="008C6C06" w:rsidP="000A18B9">
            <w:pPr>
              <w:numPr>
                <w:ilvl w:val="0"/>
                <w:numId w:val="34"/>
              </w:numPr>
              <w:tabs>
                <w:tab w:val="left" w:pos="360"/>
              </w:tabs>
              <w:suppressAutoHyphens/>
              <w:ind w:left="-15" w:firstLine="0"/>
              <w:jc w:val="both"/>
              <w:rPr>
                <w:lang w:val="en-US"/>
              </w:rPr>
            </w:pPr>
            <w:proofErr w:type="spellStart"/>
            <w:r>
              <w:rPr>
                <w:lang w:val="en-US"/>
              </w:rPr>
              <w:t>Devizul</w:t>
            </w:r>
            <w:proofErr w:type="spellEnd"/>
            <w:r>
              <w:rPr>
                <w:lang w:val="en-US"/>
              </w:rPr>
              <w:t xml:space="preserve"> de </w:t>
            </w:r>
            <w:proofErr w:type="spellStart"/>
            <w:r>
              <w:rPr>
                <w:lang w:val="en-US"/>
              </w:rPr>
              <w:t>cheltuieli</w:t>
            </w:r>
            <w:proofErr w:type="spellEnd"/>
            <w:r>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7957C3D1"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8C6C06" w:rsidRPr="008C6C06">
              <w:rPr>
                <w:b/>
                <w:bCs/>
                <w:i/>
                <w:iCs/>
                <w:lang w:val="en-US"/>
              </w:rPr>
              <w:t xml:space="preserve"> </w:t>
            </w:r>
            <w:r w:rsidR="009B108F">
              <w:rPr>
                <w:b/>
                <w:bCs/>
                <w:i/>
                <w:iCs/>
                <w:lang w:val="en-US"/>
              </w:rPr>
              <w:t>315914,57</w:t>
            </w:r>
            <w:r w:rsidR="008C6C06" w:rsidRPr="008C6C06">
              <w:rPr>
                <w:b/>
                <w:bCs/>
                <w:i/>
                <w:iCs/>
                <w:lang w:val="en-US"/>
              </w:rPr>
              <w:t xml:space="preserve"> (</w:t>
            </w:r>
            <w:proofErr w:type="spellStart"/>
            <w:r w:rsidR="009B108F">
              <w:rPr>
                <w:b/>
                <w:bCs/>
                <w:i/>
                <w:iCs/>
                <w:lang w:val="en-US"/>
              </w:rPr>
              <w:t>trei</w:t>
            </w:r>
            <w:proofErr w:type="spellEnd"/>
            <w:r w:rsidR="008C6C06" w:rsidRPr="008C6C06">
              <w:rPr>
                <w:b/>
                <w:bCs/>
                <w:i/>
                <w:iCs/>
                <w:lang w:val="en-US"/>
              </w:rPr>
              <w:t xml:space="preserve"> </w:t>
            </w:r>
            <w:proofErr w:type="spellStart"/>
            <w:r w:rsidR="008C6C06" w:rsidRPr="008C6C06">
              <w:rPr>
                <w:b/>
                <w:bCs/>
                <w:i/>
                <w:iCs/>
                <w:lang w:val="en-US"/>
              </w:rPr>
              <w:t>sute</w:t>
            </w:r>
            <w:proofErr w:type="spellEnd"/>
            <w:r w:rsidR="008C6C06" w:rsidRPr="008C6C06">
              <w:rPr>
                <w:b/>
                <w:bCs/>
                <w:i/>
                <w:iCs/>
                <w:lang w:val="en-US"/>
              </w:rPr>
              <w:t xml:space="preserve"> </w:t>
            </w:r>
            <w:proofErr w:type="spellStart"/>
            <w:r w:rsidR="009B108F">
              <w:rPr>
                <w:b/>
                <w:bCs/>
                <w:i/>
                <w:iCs/>
                <w:lang w:val="en-US"/>
              </w:rPr>
              <w:t>cnci</w:t>
            </w:r>
            <w:r w:rsidR="008C6C06" w:rsidRPr="008C6C06">
              <w:rPr>
                <w:b/>
                <w:bCs/>
                <w:i/>
                <w:iCs/>
                <w:lang w:val="en-US"/>
              </w:rPr>
              <w:t>sprezece</w:t>
            </w:r>
            <w:proofErr w:type="spellEnd"/>
            <w:r w:rsidR="008C6C06" w:rsidRPr="008C6C06">
              <w:rPr>
                <w:b/>
                <w:bCs/>
                <w:i/>
                <w:iCs/>
                <w:lang w:val="en-US"/>
              </w:rPr>
              <w:t xml:space="preserve"> mii </w:t>
            </w:r>
            <w:proofErr w:type="spellStart"/>
            <w:r w:rsidR="008C6C06" w:rsidRPr="008C6C06">
              <w:rPr>
                <w:b/>
                <w:bCs/>
                <w:i/>
                <w:iCs/>
                <w:lang w:val="en-US"/>
              </w:rPr>
              <w:t>nouă</w:t>
            </w:r>
            <w:proofErr w:type="spellEnd"/>
            <w:r w:rsidR="008C6C06" w:rsidRPr="008C6C06">
              <w:rPr>
                <w:b/>
                <w:bCs/>
                <w:i/>
                <w:iCs/>
                <w:lang w:val="en-US"/>
              </w:rPr>
              <w:t xml:space="preserve"> </w:t>
            </w:r>
            <w:proofErr w:type="spellStart"/>
            <w:r w:rsidR="008C6C06" w:rsidRPr="008C6C06">
              <w:rPr>
                <w:b/>
                <w:bCs/>
                <w:i/>
                <w:iCs/>
                <w:lang w:val="en-US"/>
              </w:rPr>
              <w:t>sute</w:t>
            </w:r>
            <w:proofErr w:type="spellEnd"/>
            <w:r w:rsidR="008C6C06" w:rsidRPr="008C6C06">
              <w:rPr>
                <w:b/>
                <w:bCs/>
                <w:i/>
                <w:iCs/>
                <w:lang w:val="en-US"/>
              </w:rPr>
              <w:t xml:space="preserve"> </w:t>
            </w:r>
            <w:proofErr w:type="spellStart"/>
            <w:r w:rsidR="009B108F">
              <w:rPr>
                <w:b/>
                <w:bCs/>
                <w:i/>
                <w:iCs/>
                <w:lang w:val="en-US"/>
              </w:rPr>
              <w:t>patrusprezece</w:t>
            </w:r>
            <w:proofErr w:type="spellEnd"/>
            <w:r w:rsidR="008C6C06" w:rsidRPr="008C6C06">
              <w:rPr>
                <w:b/>
                <w:bCs/>
                <w:i/>
                <w:iCs/>
                <w:lang w:val="en-US"/>
              </w:rPr>
              <w:t xml:space="preserve">) lei </w:t>
            </w:r>
            <w:r w:rsidR="009B108F">
              <w:rPr>
                <w:b/>
                <w:bCs/>
                <w:i/>
                <w:iCs/>
                <w:lang w:val="en-US"/>
              </w:rPr>
              <w:t>57</w:t>
            </w:r>
            <w:r w:rsidR="008C6C06" w:rsidRPr="008C6C06">
              <w:rPr>
                <w:b/>
                <w:bCs/>
                <w:i/>
                <w:iCs/>
                <w:lang w:val="en-US"/>
              </w:rPr>
              <w:t xml:space="preserve"> b</w:t>
            </w:r>
            <w:proofErr w:type="spellStart"/>
            <w:r w:rsidR="008C6C06" w:rsidRPr="008C6C06">
              <w:rPr>
                <w:b/>
                <w:bCs/>
                <w:i/>
                <w:iCs/>
                <w:lang w:val="en-US"/>
              </w:rPr>
              <w:t>ani</w:t>
            </w:r>
            <w:proofErr w:type="spellEnd"/>
            <w:r w:rsidR="008C6C06" w:rsidRPr="00423D94">
              <w:rPr>
                <w:bCs/>
                <w:iCs/>
                <w:color w:val="000000" w:themeColor="text1"/>
                <w:lang w:val="ro-RO"/>
              </w:rPr>
              <w:t xml:space="preserve"> </w:t>
            </w:r>
            <w:r w:rsidR="00423D94" w:rsidRPr="00423D94">
              <w:rPr>
                <w:bCs/>
                <w:iCs/>
                <w:color w:val="000000" w:themeColor="text1"/>
                <w:lang w:val="ro-RO"/>
              </w:rPr>
              <w:t xml:space="preserve">lei MDL, </w:t>
            </w:r>
            <w:r w:rsidR="008C6C06">
              <w:rPr>
                <w:bCs/>
                <w:iCs/>
                <w:color w:val="000000" w:themeColor="text1"/>
                <w:lang w:val="ro-RO"/>
              </w:rPr>
              <w:t xml:space="preserve">inclusiv </w:t>
            </w:r>
            <w:r w:rsidR="00423D94" w:rsidRPr="00423D94">
              <w:rPr>
                <w:bCs/>
                <w:iCs/>
                <w:color w:val="000000" w:themeColor="text1"/>
                <w:lang w:val="ro-RO"/>
              </w:rPr>
              <w:t>TVA, după cum urmează:</w:t>
            </w:r>
            <w:r w:rsidR="00423D94" w:rsidRPr="00423D94">
              <w:rPr>
                <w:iCs/>
                <w:color w:val="000000" w:themeColor="text1"/>
                <w:lang w:val="ro-RO"/>
              </w:rPr>
              <w:br/>
              <w:t>– valoarea fără TVA:</w:t>
            </w:r>
            <w:r w:rsidR="008C6C06" w:rsidRPr="008C6C06">
              <w:rPr>
                <w:lang w:val="en-US"/>
              </w:rPr>
              <w:t xml:space="preserve"> </w:t>
            </w:r>
            <w:r w:rsidR="009B108F">
              <w:rPr>
                <w:b/>
                <w:bCs/>
                <w:i/>
                <w:iCs/>
                <w:u w:val="single"/>
                <w:lang w:val="en-US"/>
              </w:rPr>
              <w:t>263262,14</w:t>
            </w:r>
            <w:r w:rsidR="00423D94" w:rsidRPr="008C6C06">
              <w:rPr>
                <w:b/>
                <w:bCs/>
                <w:i/>
                <w:iCs/>
                <w:color w:val="000000" w:themeColor="text1"/>
                <w:u w:val="single"/>
                <w:lang w:val="ro-RO"/>
              </w:rPr>
              <w:t xml:space="preserve"> lei MDL</w:t>
            </w:r>
            <w:r w:rsidR="00423D94">
              <w:rPr>
                <w:iCs/>
                <w:color w:val="000000" w:themeColor="text1"/>
                <w:lang w:val="ro-RO"/>
              </w:rPr>
              <w:t>;</w:t>
            </w:r>
            <w:r w:rsidR="00423D94">
              <w:rPr>
                <w:iCs/>
                <w:color w:val="000000" w:themeColor="text1"/>
                <w:lang w:val="ro-RO"/>
              </w:rPr>
              <w:br/>
              <w:t xml:space="preserve">– TVA </w:t>
            </w:r>
            <w:r w:rsidR="008C6C06">
              <w:rPr>
                <w:b/>
                <w:bCs/>
                <w:i/>
                <w:color w:val="000000" w:themeColor="text1"/>
                <w:u w:val="single"/>
                <w:lang w:val="ro-RO"/>
              </w:rPr>
              <w:t xml:space="preserve">20 </w:t>
            </w:r>
            <w:r w:rsidR="00423D94">
              <w:rPr>
                <w:iCs/>
                <w:color w:val="000000" w:themeColor="text1"/>
                <w:lang w:val="ro-RO"/>
              </w:rPr>
              <w:t xml:space="preserve">%: </w:t>
            </w:r>
            <w:r w:rsidR="009B108F">
              <w:rPr>
                <w:b/>
                <w:bCs/>
                <w:i/>
                <w:color w:val="000000" w:themeColor="text1"/>
                <w:u w:val="single"/>
                <w:lang w:val="ro-RO"/>
              </w:rPr>
              <w:t>52652,43</w:t>
            </w:r>
            <w:r w:rsidR="00423D94" w:rsidRPr="008C6C06">
              <w:rPr>
                <w:b/>
                <w:bCs/>
                <w:i/>
                <w:color w:val="000000" w:themeColor="text1"/>
                <w:u w:val="single"/>
                <w:lang w:val="ro-RO"/>
              </w:rPr>
              <w:t xml:space="preserve"> lei MDL</w:t>
            </w:r>
            <w:r w:rsidR="00423D94" w:rsidRPr="00423D94">
              <w:rPr>
                <w:iCs/>
                <w:color w:val="000000" w:themeColor="text1"/>
                <w:lang w:val="ro-RO"/>
              </w:rPr>
              <w:t>;</w:t>
            </w:r>
            <w:r w:rsidR="00423D94" w:rsidRPr="00423D94">
              <w:rPr>
                <w:iCs/>
                <w:color w:val="000000" w:themeColor="text1"/>
                <w:lang w:val="ro-RO"/>
              </w:rPr>
              <w:br/>
              <w:t xml:space="preserve">– valoarea totală cu TVA: </w:t>
            </w:r>
            <w:r w:rsidR="009B108F">
              <w:rPr>
                <w:b/>
                <w:bCs/>
                <w:i/>
                <w:color w:val="000000" w:themeColor="text1"/>
                <w:u w:val="single"/>
                <w:lang w:val="ro-RO"/>
              </w:rPr>
              <w:t>315914,57</w:t>
            </w:r>
            <w:r w:rsidR="008C6C06" w:rsidRPr="008C6C06">
              <w:rPr>
                <w:b/>
                <w:bCs/>
                <w:i/>
                <w:color w:val="000000" w:themeColor="text1"/>
                <w:u w:val="single"/>
                <w:lang w:val="ro-RO"/>
              </w:rPr>
              <w:t xml:space="preserve"> </w:t>
            </w:r>
            <w:r w:rsidR="00423D94" w:rsidRPr="008C6C06">
              <w:rPr>
                <w:b/>
                <w:bCs/>
                <w:i/>
                <w:color w:val="000000" w:themeColor="text1"/>
                <w:u w:val="single"/>
                <w:lang w:val="ro-RO"/>
              </w:rPr>
              <w:t>lei MDL.</w:t>
            </w:r>
          </w:p>
          <w:p w14:paraId="62AF1EB7" w14:textId="53D89E11"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008C6C06" w:rsidRPr="008C6C06">
              <w:rPr>
                <w:b/>
                <w:bCs/>
                <w:i/>
                <w:iCs/>
                <w:u w:val="single"/>
                <w:lang w:val="en-US"/>
              </w:rPr>
              <w:t xml:space="preserve">3 </w:t>
            </w:r>
            <w:proofErr w:type="spellStart"/>
            <w:r w:rsidRPr="008C6C06">
              <w:rPr>
                <w:b/>
                <w:bCs/>
                <w:i/>
                <w:iCs/>
                <w:u w:val="single"/>
                <w:lang w:val="en-US"/>
              </w:rPr>
              <w:t>zile</w:t>
            </w:r>
            <w:proofErr w:type="spellEnd"/>
            <w:r w:rsidRPr="006369F2">
              <w:rPr>
                <w:lang w:val="en-US"/>
              </w:rPr>
              <w:t>.</w:t>
            </w:r>
          </w:p>
          <w:p w14:paraId="733A42F2" w14:textId="5C558931"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008C6C06">
              <w:rPr>
                <w:b/>
                <w:bCs/>
                <w:i/>
                <w:iCs/>
                <w:u w:val="single"/>
                <w:lang w:val="en-US"/>
              </w:rPr>
              <w:t>3</w:t>
            </w:r>
            <w:r w:rsidRPr="006369F2">
              <w:rPr>
                <w:lang w:val="en-US"/>
              </w:rPr>
              <w:t xml:space="preserve"> </w:t>
            </w:r>
            <w:proofErr w:type="spellStart"/>
            <w:r w:rsidRPr="008C6C06">
              <w:rPr>
                <w:b/>
                <w:bCs/>
                <w:i/>
                <w:iCs/>
                <w:u w:val="single"/>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1C50F850"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9B108F">
              <w:rPr>
                <w:b/>
                <w:bCs/>
                <w:i/>
                <w:iCs/>
                <w:u w:val="single"/>
                <w:lang w:val="en-US"/>
              </w:rPr>
              <w:t xml:space="preserve">45 </w:t>
            </w:r>
            <w:proofErr w:type="spellStart"/>
            <w:r w:rsidR="009B108F">
              <w:rPr>
                <w:b/>
                <w:bCs/>
                <w:i/>
                <w:iCs/>
                <w:u w:val="single"/>
                <w:lang w:val="en-US"/>
              </w:rPr>
              <w:t>zile</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1D2222AB" w14:textId="1D1AEFA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w:t>
            </w:r>
            <w:r w:rsidRPr="007926DA">
              <w:rPr>
                <w:lang w:val="ro-RO"/>
              </w:rPr>
              <w:lastRenderedPageBreak/>
              <w:t xml:space="preserve">decurs de </w:t>
            </w:r>
            <w:r w:rsidR="0023393C">
              <w:rPr>
                <w:b/>
                <w:bCs/>
                <w:i/>
                <w:iCs/>
                <w:u w:val="single"/>
                <w:lang w:val="ro-RO"/>
              </w:rPr>
              <w:t>1</w:t>
            </w:r>
            <w:r w:rsidRPr="007926DA">
              <w:rPr>
                <w:lang w:val="ro-RO"/>
              </w:rPr>
              <w:t xml:space="preserve">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proofErr w:type="gramStart"/>
            <w:r w:rsidRPr="006369F2">
              <w:rPr>
                <w:lang w:val="en-US"/>
              </w:rPr>
              <w:t>Beneficiar</w:t>
            </w:r>
            <w:proofErr w:type="spellEnd"/>
            <w:r w:rsidRPr="006369F2">
              <w:rPr>
                <w:lang w:val="en-US"/>
              </w:rPr>
              <w:t>;</w:t>
            </w:r>
            <w:proofErr w:type="gramEnd"/>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proofErr w:type="gramStart"/>
            <w:r w:rsidRPr="006369F2">
              <w:rPr>
                <w:lang w:val="en-US"/>
              </w:rPr>
              <w:t>Antreprenor</w:t>
            </w:r>
            <w:proofErr w:type="spellEnd"/>
            <w:r w:rsidRPr="006369F2">
              <w:rPr>
                <w:lang w:val="en-US"/>
              </w:rPr>
              <w:t>;</w:t>
            </w:r>
            <w:proofErr w:type="gramEnd"/>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w:t>
            </w:r>
            <w:proofErr w:type="gramEnd"/>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lastRenderedPageBreak/>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cel</w:t>
            </w:r>
            <w:proofErr w:type="spellEnd"/>
            <w:r w:rsidRPr="006369F2">
              <w:rPr>
                <w:lang w:val="en-US"/>
              </w:rPr>
              <w:t xml:space="preserve">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lastRenderedPageBreak/>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proofErr w:type="gramStart"/>
            <w:r w:rsidRPr="006369F2">
              <w:rPr>
                <w:lang w:val="en-US"/>
              </w:rPr>
              <w:t>corespunzătoare</w:t>
            </w:r>
            <w:proofErr w:type="spellEnd"/>
            <w:r w:rsidRPr="006369F2">
              <w:rPr>
                <w:lang w:val="en-US"/>
              </w:rPr>
              <w:t>;</w:t>
            </w:r>
            <w:proofErr w:type="gram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lastRenderedPageBreak/>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lastRenderedPageBreak/>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Pr="006369F2">
              <w:rPr>
                <w:lang w:val="en-US"/>
              </w:rPr>
              <w:lastRenderedPageBreak/>
              <w:t xml:space="preserve">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196DEA11"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w:t>
            </w:r>
            <w:r w:rsidR="0023393C">
              <w:rPr>
                <w:b/>
                <w:bCs/>
                <w:i/>
                <w:iCs/>
                <w:u w:val="single"/>
                <w:lang w:val="en-US"/>
              </w:rPr>
              <w:t>0.1</w:t>
            </w:r>
            <w:r w:rsidRPr="006369F2">
              <w:rPr>
                <w:lang w:val="en-US"/>
              </w:rPr>
              <w:t xml:space="preserve">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w:t>
            </w:r>
            <w:r w:rsidR="0023393C">
              <w:rPr>
                <w:b/>
                <w:bCs/>
                <w:i/>
                <w:iCs/>
                <w:u w:val="single"/>
                <w:lang w:val="en-US"/>
              </w:rPr>
              <w:t>0.1</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4B234234"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w:t>
            </w:r>
            <w:r w:rsidR="0023393C">
              <w:rPr>
                <w:lang w:val="en-US"/>
              </w:rPr>
              <w:t>50</w:t>
            </w:r>
            <w:r w:rsidRPr="006369F2">
              <w:rPr>
                <w:lang w:val="en-US"/>
              </w:rPr>
              <w:t xml:space="preserve">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lastRenderedPageBreak/>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62620CED"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0023393C" w:rsidRPr="0023393C">
              <w:rPr>
                <w:b/>
                <w:bCs/>
                <w:i/>
                <w:iCs/>
                <w:u w:val="single"/>
                <w:lang w:val="ro-RO"/>
              </w:rPr>
              <w:t>nu se cere</w:t>
            </w:r>
            <w:r w:rsidRPr="0023393C">
              <w:rPr>
                <w:b/>
                <w:bCs/>
                <w:i/>
                <w:iCs/>
                <w:u w:val="single"/>
                <w:lang w:val="ro-RO"/>
              </w:rPr>
              <w:t>%</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w:t>
            </w:r>
            <w:proofErr w:type="spellStart"/>
            <w:r w:rsidRPr="006369F2">
              <w:rPr>
                <w:lang w:val="en-US"/>
              </w:rPr>
              <w:t>cale</w:t>
            </w:r>
            <w:proofErr w:type="spellEnd"/>
            <w:r w:rsidRPr="006369F2">
              <w:rPr>
                <w:lang w:val="en-US"/>
              </w:rPr>
              <w:t xml:space="preserv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42D7964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0023393C">
              <w:rPr>
                <w:b/>
                <w:bCs/>
                <w:i/>
                <w:iCs/>
                <w:u w:val="single"/>
                <w:lang w:val="en-US"/>
              </w:rPr>
              <w:t>5</w:t>
            </w:r>
            <w:r w:rsidRPr="006369F2">
              <w:rPr>
                <w:lang w:val="en-US"/>
              </w:rPr>
              <w:t xml:space="preserve">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lastRenderedPageBreak/>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proofErr w:type="gramStart"/>
            <w:r w:rsidRPr="006369F2">
              <w:rPr>
                <w:lang w:val="en-US"/>
              </w:rPr>
              <w:t>lucrarea</w:t>
            </w:r>
            <w:proofErr w:type="spellEnd"/>
            <w:r w:rsidRPr="006369F2">
              <w:rPr>
                <w:lang w:val="en-US"/>
              </w:rPr>
              <w:t>;</w:t>
            </w:r>
            <w:proofErr w:type="gram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proofErr w:type="gramStart"/>
            <w:r w:rsidRPr="006369F2">
              <w:rPr>
                <w:lang w:val="en-US"/>
              </w:rPr>
              <w:t>luni</w:t>
            </w:r>
            <w:proofErr w:type="spellEnd"/>
            <w:r w:rsidRPr="006369F2">
              <w:rPr>
                <w:lang w:val="en-US"/>
              </w:rPr>
              <w:t>;</w:t>
            </w:r>
            <w:proofErr w:type="gramEnd"/>
            <w:r w:rsidRPr="006369F2">
              <w:rPr>
                <w:lang w:val="en-US"/>
              </w:rPr>
              <w:t xml:space="preserve">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proofErr w:type="gramStart"/>
            <w:r w:rsidRPr="006369F2">
              <w:rPr>
                <w:lang w:val="en-US"/>
              </w:rPr>
              <w:t>subsechestru</w:t>
            </w:r>
            <w:proofErr w:type="spellEnd"/>
            <w:r w:rsidRPr="006369F2">
              <w:rPr>
                <w:lang w:val="en-US"/>
              </w:rPr>
              <w:t>;</w:t>
            </w:r>
            <w:proofErr w:type="gramEnd"/>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proofErr w:type="gramStart"/>
            <w:r w:rsidRPr="006369F2">
              <w:rPr>
                <w:lang w:val="en-US"/>
              </w:rPr>
              <w:t>lucrărilor</w:t>
            </w:r>
            <w:proofErr w:type="spellEnd"/>
            <w:r w:rsidRPr="006369F2">
              <w:rPr>
                <w:lang w:val="en-US"/>
              </w:rPr>
              <w:t>;</w:t>
            </w:r>
            <w:proofErr w:type="gram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proofErr w:type="gramStart"/>
            <w:r w:rsidRPr="006369F2">
              <w:rPr>
                <w:lang w:val="en-US"/>
              </w:rPr>
              <w:t>beneficiar</w:t>
            </w:r>
            <w:proofErr w:type="spellEnd"/>
            <w:r w:rsidRPr="006369F2">
              <w:rPr>
                <w:lang w:val="en-US"/>
              </w:rPr>
              <w:t>;</w:t>
            </w:r>
            <w:proofErr w:type="gramEnd"/>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proofErr w:type="gramStart"/>
            <w:r w:rsidRPr="006369F2">
              <w:rPr>
                <w:lang w:val="en-US"/>
              </w:rPr>
              <w:t>contract;</w:t>
            </w:r>
            <w:proofErr w:type="gramEnd"/>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w:t>
            </w:r>
            <w:proofErr w:type="gramStart"/>
            <w:r w:rsidRPr="006369F2">
              <w:rPr>
                <w:lang w:val="en-US"/>
              </w:rPr>
              <w:t>un contract</w:t>
            </w:r>
            <w:proofErr w:type="gram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lastRenderedPageBreak/>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4167A403"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00836057">
              <w:rPr>
                <w:lang w:val="en-US"/>
              </w:rPr>
              <w:t xml:space="preserve">, </w:t>
            </w:r>
            <w:proofErr w:type="spellStart"/>
            <w:r w:rsidR="00836057">
              <w:rPr>
                <w:lang w:val="en-US"/>
              </w:rPr>
              <w:t>fiind</w:t>
            </w:r>
            <w:proofErr w:type="spellEnd"/>
            <w:r w:rsidR="00836057">
              <w:rPr>
                <w:lang w:val="en-US"/>
              </w:rPr>
              <w:t xml:space="preserve"> </w:t>
            </w:r>
            <w:proofErr w:type="spellStart"/>
            <w:r w:rsidR="00836057">
              <w:rPr>
                <w:lang w:val="en-US"/>
              </w:rPr>
              <w:t>valabil</w:t>
            </w:r>
            <w:proofErr w:type="spellEnd"/>
            <w:r w:rsidR="00836057">
              <w:rPr>
                <w:lang w:val="en-US"/>
              </w:rPr>
              <w:t xml:space="preserve"> pina pe data de 31.12.2026</w:t>
            </w:r>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8C6C06" w14:paraId="587D366B" w14:textId="77777777" w:rsidTr="0024329E">
              <w:tc>
                <w:tcPr>
                  <w:tcW w:w="4675" w:type="dxa"/>
                </w:tcPr>
                <w:p w14:paraId="79820D28" w14:textId="77777777" w:rsidR="0024329E" w:rsidRDefault="0024329E" w:rsidP="0024329E">
                  <w:pPr>
                    <w:tabs>
                      <w:tab w:val="left" w:pos="3295"/>
                    </w:tabs>
                    <w:rPr>
                      <w:b/>
                      <w:iCs/>
                      <w:lang w:val="en-US"/>
                    </w:rPr>
                  </w:pPr>
                  <w:r w:rsidRPr="006369F2">
                    <w:rPr>
                      <w:b/>
                      <w:iCs/>
                      <w:lang w:val="en-US"/>
                    </w:rPr>
                    <w:t>BENEFICIAR</w:t>
                  </w:r>
                </w:p>
                <w:p w14:paraId="604C4AD8" w14:textId="6EDEAB8C" w:rsidR="0023393C" w:rsidRPr="006369F2" w:rsidRDefault="0023393C" w:rsidP="0024329E">
                  <w:pPr>
                    <w:tabs>
                      <w:tab w:val="left" w:pos="3295"/>
                    </w:tabs>
                    <w:rPr>
                      <w:b/>
                      <w:lang w:val="en-US"/>
                    </w:rPr>
                  </w:pPr>
                  <w:r w:rsidRPr="009B108F">
                    <w:rPr>
                      <w:b/>
                      <w:bCs/>
                      <w:i/>
                      <w:iCs/>
                      <w:lang w:val="en-US"/>
                    </w:rPr>
                    <w:t>SRL «</w:t>
                  </w:r>
                  <w:r w:rsidR="009B108F">
                    <w:rPr>
                      <w:b/>
                      <w:bCs/>
                      <w:i/>
                      <w:iCs/>
                      <w:lang w:val="en-US"/>
                    </w:rPr>
                    <w:t>IG ACCOUNT GROUP</w:t>
                  </w:r>
                  <w:r w:rsidRPr="009B108F">
                    <w:rPr>
                      <w:b/>
                      <w:bCs/>
                      <w:i/>
                      <w:iCs/>
                      <w:lang w:val="en-US"/>
                    </w:rPr>
                    <w:t>»</w:t>
                  </w:r>
                </w:p>
              </w:tc>
              <w:tc>
                <w:tcPr>
                  <w:tcW w:w="4680" w:type="dxa"/>
                </w:tcPr>
                <w:p w14:paraId="0E077399" w14:textId="77777777" w:rsidR="0024329E" w:rsidRDefault="0024329E" w:rsidP="0024329E">
                  <w:pPr>
                    <w:tabs>
                      <w:tab w:val="left" w:pos="3295"/>
                    </w:tabs>
                    <w:rPr>
                      <w:b/>
                      <w:iCs/>
                      <w:lang w:val="en-US"/>
                    </w:rPr>
                  </w:pPr>
                  <w:r w:rsidRPr="006369F2">
                    <w:rPr>
                      <w:b/>
                      <w:iCs/>
                      <w:lang w:val="en-US"/>
                    </w:rPr>
                    <w:t xml:space="preserve">ANTREPRENOR </w:t>
                  </w:r>
                </w:p>
                <w:p w14:paraId="69E02F23" w14:textId="521946BC" w:rsidR="0023393C" w:rsidRPr="006369F2" w:rsidRDefault="0023393C" w:rsidP="0024329E">
                  <w:pPr>
                    <w:tabs>
                      <w:tab w:val="left" w:pos="3295"/>
                    </w:tabs>
                    <w:rPr>
                      <w:lang w:val="en-US"/>
                    </w:rPr>
                  </w:pPr>
                  <w:proofErr w:type="spellStart"/>
                  <w:r>
                    <w:rPr>
                      <w:b/>
                      <w:i/>
                    </w:rPr>
                    <w:t>Primaria</w:t>
                  </w:r>
                  <w:proofErr w:type="spellEnd"/>
                  <w:r>
                    <w:rPr>
                      <w:b/>
                      <w:i/>
                    </w:rPr>
                    <w:t xml:space="preserve"> </w:t>
                  </w:r>
                  <w:proofErr w:type="spellStart"/>
                  <w:r>
                    <w:rPr>
                      <w:b/>
                      <w:i/>
                    </w:rPr>
                    <w:t>comunei</w:t>
                  </w:r>
                  <w:proofErr w:type="spellEnd"/>
                  <w:r>
                    <w:rPr>
                      <w:b/>
                      <w:i/>
                    </w:rPr>
                    <w:t xml:space="preserve"> </w:t>
                  </w:r>
                  <w:proofErr w:type="spellStart"/>
                  <w:r>
                    <w:rPr>
                      <w:b/>
                      <w:i/>
                    </w:rPr>
                    <w:t>Corjova</w:t>
                  </w:r>
                  <w:proofErr w:type="spellEnd"/>
                </w:p>
              </w:tc>
            </w:tr>
            <w:tr w:rsidR="0024329E" w:rsidRPr="00071F91" w14:paraId="46E972C6" w14:textId="77777777" w:rsidTr="0024329E">
              <w:tc>
                <w:tcPr>
                  <w:tcW w:w="4675" w:type="dxa"/>
                  <w:vAlign w:val="center"/>
                </w:tcPr>
                <w:p w14:paraId="569D8581" w14:textId="55A2FCB4" w:rsidR="0024329E" w:rsidRPr="009B108F" w:rsidRDefault="0024329E" w:rsidP="009B108F">
                  <w:pPr>
                    <w:rPr>
                      <w:lang w:val="ro-RO"/>
                    </w:rPr>
                  </w:pPr>
                  <w:proofErr w:type="spellStart"/>
                  <w:r w:rsidRPr="006369F2">
                    <w:rPr>
                      <w:lang w:val="en-US"/>
                    </w:rPr>
                    <w:t>Adresa</w:t>
                  </w:r>
                  <w:proofErr w:type="spellEnd"/>
                  <w:r w:rsidRPr="009B108F">
                    <w:rPr>
                      <w:lang w:val="en-US"/>
                    </w:rPr>
                    <w:t xml:space="preserve"> </w:t>
                  </w:r>
                  <w:proofErr w:type="spellStart"/>
                  <w:r w:rsidRPr="006369F2">
                    <w:rPr>
                      <w:lang w:val="en-US"/>
                    </w:rPr>
                    <w:t>po</w:t>
                  </w:r>
                  <w:r w:rsidRPr="009B108F">
                    <w:rPr>
                      <w:lang w:val="en-US"/>
                    </w:rPr>
                    <w:t>ş</w:t>
                  </w:r>
                  <w:r w:rsidRPr="006369F2">
                    <w:rPr>
                      <w:lang w:val="en-US"/>
                    </w:rPr>
                    <w:t>tal</w:t>
                  </w:r>
                  <w:r w:rsidRPr="009B108F">
                    <w:rPr>
                      <w:lang w:val="en-US"/>
                    </w:rPr>
                    <w:t>ă</w:t>
                  </w:r>
                  <w:proofErr w:type="spellEnd"/>
                  <w:r w:rsidRPr="009B108F">
                    <w:rPr>
                      <w:lang w:val="en-US"/>
                    </w:rPr>
                    <w:t>:</w:t>
                  </w:r>
                  <w:r w:rsidR="0023393C" w:rsidRPr="009B108F">
                    <w:rPr>
                      <w:b/>
                      <w:bCs/>
                      <w:i/>
                      <w:iCs/>
                      <w:lang w:val="en-US"/>
                    </w:rPr>
                    <w:t xml:space="preserve"> </w:t>
                  </w:r>
                  <w:proofErr w:type="spellStart"/>
                  <w:proofErr w:type="gramStart"/>
                  <w:r w:rsidR="009B108F">
                    <w:rPr>
                      <w:b/>
                      <w:bCs/>
                      <w:i/>
                      <w:iCs/>
                      <w:lang w:val="en-US"/>
                    </w:rPr>
                    <w:t>mun</w:t>
                  </w:r>
                  <w:r w:rsidR="009B108F" w:rsidRPr="009B108F">
                    <w:rPr>
                      <w:b/>
                      <w:bCs/>
                      <w:i/>
                      <w:iCs/>
                      <w:lang w:val="en-US"/>
                    </w:rPr>
                    <w:t>.</w:t>
                  </w:r>
                  <w:r w:rsidR="009B108F">
                    <w:rPr>
                      <w:b/>
                      <w:bCs/>
                      <w:i/>
                      <w:iCs/>
                      <w:lang w:val="en-US"/>
                    </w:rPr>
                    <w:t>Chi</w:t>
                  </w:r>
                  <w:r w:rsidR="009B108F" w:rsidRPr="009B108F">
                    <w:rPr>
                      <w:b/>
                      <w:bCs/>
                      <w:i/>
                      <w:iCs/>
                      <w:lang w:val="en-US"/>
                    </w:rPr>
                    <w:t>ș</w:t>
                  </w:r>
                  <w:r w:rsidR="009B108F">
                    <w:rPr>
                      <w:b/>
                      <w:bCs/>
                      <w:i/>
                      <w:iCs/>
                      <w:lang w:val="en-US"/>
                    </w:rPr>
                    <w:t>in</w:t>
                  </w:r>
                  <w:r w:rsidR="009B108F" w:rsidRPr="009B108F">
                    <w:rPr>
                      <w:b/>
                      <w:bCs/>
                      <w:i/>
                      <w:iCs/>
                      <w:lang w:val="en-US"/>
                    </w:rPr>
                    <w:t>ă</w:t>
                  </w:r>
                  <w:r w:rsidR="009B108F">
                    <w:rPr>
                      <w:b/>
                      <w:bCs/>
                      <w:i/>
                      <w:iCs/>
                      <w:lang w:val="en-US"/>
                    </w:rPr>
                    <w:t>u</w:t>
                  </w:r>
                  <w:proofErr w:type="spellEnd"/>
                  <w:proofErr w:type="gramEnd"/>
                  <w:r w:rsidR="009B108F" w:rsidRPr="009B108F">
                    <w:rPr>
                      <w:b/>
                      <w:bCs/>
                      <w:i/>
                      <w:iCs/>
                      <w:lang w:val="en-US"/>
                    </w:rPr>
                    <w:t xml:space="preserve">, </w:t>
                  </w:r>
                  <w:r w:rsidR="009B108F">
                    <w:rPr>
                      <w:b/>
                      <w:bCs/>
                      <w:i/>
                      <w:iCs/>
                      <w:lang w:val="en-US"/>
                    </w:rPr>
                    <w:t>str</w:t>
                  </w:r>
                  <w:r w:rsidR="009B108F" w:rsidRPr="009B108F">
                    <w:rPr>
                      <w:b/>
                      <w:bCs/>
                      <w:i/>
                      <w:iCs/>
                      <w:lang w:val="en-US"/>
                    </w:rPr>
                    <w:t>-</w:t>
                  </w:r>
                  <w:r w:rsidR="009B108F">
                    <w:rPr>
                      <w:b/>
                      <w:bCs/>
                      <w:i/>
                      <w:iCs/>
                      <w:lang w:val="ro-RO"/>
                    </w:rPr>
                    <w:t>la Studenților, 13 of.3</w:t>
                  </w:r>
                </w:p>
              </w:tc>
              <w:tc>
                <w:tcPr>
                  <w:tcW w:w="4680" w:type="dxa"/>
                  <w:vAlign w:val="center"/>
                </w:tcPr>
                <w:p w14:paraId="74178F82" w14:textId="26606105"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r w:rsidR="0023393C">
                    <w:rPr>
                      <w:b/>
                      <w:i/>
                      <w:lang w:val="ro-RO"/>
                    </w:rPr>
                    <w:t xml:space="preserve"> </w:t>
                  </w:r>
                  <w:proofErr w:type="gramStart"/>
                  <w:r w:rsidR="0023393C">
                    <w:rPr>
                      <w:b/>
                      <w:i/>
                      <w:lang w:val="ro-RO"/>
                    </w:rPr>
                    <w:t>s.Corjova</w:t>
                  </w:r>
                  <w:proofErr w:type="gramEnd"/>
                  <w:r w:rsidR="0023393C">
                    <w:rPr>
                      <w:b/>
                      <w:i/>
                      <w:lang w:val="ro-RO"/>
                    </w:rPr>
                    <w:t>, str.Țărmului, 2b</w:t>
                  </w:r>
                </w:p>
              </w:tc>
            </w:tr>
            <w:tr w:rsidR="0024329E" w:rsidRPr="008C6C06" w14:paraId="713CE966" w14:textId="77777777" w:rsidTr="0024329E">
              <w:tc>
                <w:tcPr>
                  <w:tcW w:w="4675" w:type="dxa"/>
                  <w:vAlign w:val="center"/>
                </w:tcPr>
                <w:p w14:paraId="04E4FC36" w14:textId="4EFA6B40" w:rsidR="0024329E" w:rsidRPr="009B108F" w:rsidRDefault="0024329E" w:rsidP="0024329E">
                  <w:pPr>
                    <w:tabs>
                      <w:tab w:val="left" w:pos="1134"/>
                      <w:tab w:val="left" w:pos="4680"/>
                      <w:tab w:val="left" w:pos="7020"/>
                    </w:tabs>
                    <w:suppressAutoHyphens/>
                    <w:jc w:val="both"/>
                    <w:rPr>
                      <w:lang w:val="ro-RO"/>
                    </w:rPr>
                  </w:pPr>
                  <w:proofErr w:type="spellStart"/>
                  <w:r w:rsidRPr="006369F2">
                    <w:rPr>
                      <w:lang w:val="en-US"/>
                    </w:rPr>
                    <w:t>Telefon</w:t>
                  </w:r>
                  <w:proofErr w:type="spellEnd"/>
                  <w:r w:rsidRPr="006369F2">
                    <w:rPr>
                      <w:lang w:val="en-US"/>
                    </w:rPr>
                    <w:t>:</w:t>
                  </w:r>
                  <w:r w:rsidR="0023393C">
                    <w:rPr>
                      <w:b/>
                      <w:bCs/>
                      <w:i/>
                      <w:iCs/>
                    </w:rPr>
                    <w:t xml:space="preserve"> 0</w:t>
                  </w:r>
                  <w:r w:rsidR="009B108F">
                    <w:rPr>
                      <w:b/>
                      <w:bCs/>
                      <w:i/>
                      <w:iCs/>
                      <w:lang w:val="ro-RO"/>
                    </w:rPr>
                    <w:t>69745850</w:t>
                  </w:r>
                </w:p>
              </w:tc>
              <w:tc>
                <w:tcPr>
                  <w:tcW w:w="4680" w:type="dxa"/>
                  <w:vAlign w:val="center"/>
                </w:tcPr>
                <w:p w14:paraId="5FAC54C5" w14:textId="427FCD7E"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r w:rsidR="0023393C">
                    <w:rPr>
                      <w:b/>
                      <w:i/>
                    </w:rPr>
                    <w:t xml:space="preserve"> 024852222</w:t>
                  </w:r>
                </w:p>
              </w:tc>
            </w:tr>
            <w:tr w:rsidR="0024329E" w:rsidRPr="008C6C06" w14:paraId="749DBC97" w14:textId="77777777" w:rsidTr="0024329E">
              <w:tc>
                <w:tcPr>
                  <w:tcW w:w="4675" w:type="dxa"/>
                  <w:vAlign w:val="center"/>
                </w:tcPr>
                <w:p w14:paraId="48D2D41B" w14:textId="0B6D599D"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r w:rsidR="0023393C">
                    <w:rPr>
                      <w:b/>
                      <w:bCs/>
                      <w:i/>
                      <w:iCs/>
                    </w:rPr>
                    <w:t xml:space="preserve"> </w:t>
                  </w:r>
                  <w:r w:rsidR="009B108F" w:rsidRPr="009B108F">
                    <w:rPr>
                      <w:b/>
                      <w:bCs/>
                      <w:i/>
                      <w:iCs/>
                      <w:lang w:val="en-US"/>
                    </w:rPr>
                    <w:t>1020600030125</w:t>
                  </w:r>
                </w:p>
              </w:tc>
              <w:tc>
                <w:tcPr>
                  <w:tcW w:w="4680" w:type="dxa"/>
                  <w:vAlign w:val="center"/>
                </w:tcPr>
                <w:p w14:paraId="5B1FF8EF" w14:textId="7EBEE246"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r w:rsidR="0023393C">
                    <w:rPr>
                      <w:b/>
                      <w:i/>
                    </w:rPr>
                    <w:t xml:space="preserve"> 1007601008546</w:t>
                  </w:r>
                </w:p>
              </w:tc>
            </w:tr>
            <w:tr w:rsidR="0024329E" w:rsidRPr="00071F91" w14:paraId="3C52585E" w14:textId="77777777" w:rsidTr="0024329E">
              <w:tc>
                <w:tcPr>
                  <w:tcW w:w="4675" w:type="dxa"/>
                  <w:vAlign w:val="center"/>
                </w:tcPr>
                <w:p w14:paraId="3537D527" w14:textId="4C4B6322" w:rsidR="0023393C" w:rsidRPr="0023393C" w:rsidRDefault="0024329E" w:rsidP="0023393C">
                  <w:pPr>
                    <w:rPr>
                      <w:b/>
                      <w:bCs/>
                      <w:i/>
                      <w:iCs/>
                      <w:lang w:val="en-US" w:eastAsia="en-US"/>
                    </w:rPr>
                  </w:pPr>
                  <w:r w:rsidRPr="006369F2">
                    <w:rPr>
                      <w:lang w:val="en-US"/>
                    </w:rPr>
                    <w:t>Banca:</w:t>
                  </w:r>
                  <w:r w:rsidR="0023393C" w:rsidRPr="0023393C">
                    <w:rPr>
                      <w:b/>
                      <w:bCs/>
                      <w:i/>
                      <w:iCs/>
                      <w:lang w:val="en-US"/>
                    </w:rPr>
                    <w:t xml:space="preserve"> BC «</w:t>
                  </w:r>
                  <w:proofErr w:type="spellStart"/>
                  <w:r w:rsidR="009B108F">
                    <w:rPr>
                      <w:b/>
                      <w:bCs/>
                      <w:i/>
                      <w:iCs/>
                      <w:lang w:val="en-US"/>
                    </w:rPr>
                    <w:t>Victoria</w:t>
                  </w:r>
                  <w:r w:rsidR="00D43AA9">
                    <w:rPr>
                      <w:b/>
                      <w:bCs/>
                      <w:i/>
                      <w:iCs/>
                      <w:lang w:val="en-US"/>
                    </w:rPr>
                    <w:t>bank</w:t>
                  </w:r>
                  <w:proofErr w:type="spellEnd"/>
                  <w:r w:rsidR="0023393C" w:rsidRPr="0023393C">
                    <w:rPr>
                      <w:b/>
                      <w:bCs/>
                      <w:i/>
                      <w:iCs/>
                      <w:lang w:val="en-US"/>
                    </w:rPr>
                    <w:t>»</w:t>
                  </w:r>
                </w:p>
                <w:p w14:paraId="482A4370" w14:textId="3DF88907" w:rsidR="0024329E" w:rsidRDefault="0023393C" w:rsidP="0024329E">
                  <w:pPr>
                    <w:tabs>
                      <w:tab w:val="left" w:pos="1134"/>
                      <w:tab w:val="left" w:pos="4680"/>
                      <w:tab w:val="left" w:pos="7020"/>
                    </w:tabs>
                    <w:suppressAutoHyphens/>
                    <w:jc w:val="both"/>
                    <w:rPr>
                      <w:b/>
                      <w:bCs/>
                      <w:i/>
                      <w:iCs/>
                      <w:lang w:val="ro-RO"/>
                    </w:rPr>
                  </w:pPr>
                  <w:r w:rsidRPr="0023393C">
                    <w:rPr>
                      <w:b/>
                      <w:bCs/>
                      <w:i/>
                      <w:iCs/>
                      <w:lang w:val="en-US"/>
                    </w:rPr>
                    <w:t xml:space="preserve">SA </w:t>
                  </w:r>
                  <w:proofErr w:type="spellStart"/>
                  <w:r w:rsidR="00D43AA9">
                    <w:rPr>
                      <w:b/>
                      <w:bCs/>
                      <w:i/>
                      <w:iCs/>
                      <w:lang w:val="en-US"/>
                    </w:rPr>
                    <w:t>S</w:t>
                  </w:r>
                  <w:r w:rsidRPr="0023393C">
                    <w:rPr>
                      <w:b/>
                      <w:bCs/>
                      <w:i/>
                      <w:iCs/>
                      <w:lang w:val="en-US"/>
                    </w:rPr>
                    <w:t>ucursala</w:t>
                  </w:r>
                  <w:proofErr w:type="spellEnd"/>
                  <w:r>
                    <w:rPr>
                      <w:b/>
                      <w:bCs/>
                      <w:i/>
                      <w:iCs/>
                      <w:lang w:val="ro-RO"/>
                    </w:rPr>
                    <w:t xml:space="preserve"> </w:t>
                  </w:r>
                  <w:r w:rsidR="00D43AA9">
                    <w:rPr>
                      <w:b/>
                      <w:bCs/>
                      <w:i/>
                      <w:iCs/>
                      <w:lang w:val="ro-RO"/>
                    </w:rPr>
                    <w:t>nr.11</w:t>
                  </w:r>
                </w:p>
                <w:p w14:paraId="6258EFE7" w14:textId="5A398831" w:rsidR="0023393C" w:rsidRPr="0023393C" w:rsidRDefault="0023393C" w:rsidP="0024329E">
                  <w:pPr>
                    <w:tabs>
                      <w:tab w:val="left" w:pos="1134"/>
                      <w:tab w:val="left" w:pos="4680"/>
                      <w:tab w:val="left" w:pos="7020"/>
                    </w:tabs>
                    <w:suppressAutoHyphens/>
                    <w:jc w:val="both"/>
                    <w:rPr>
                      <w:lang w:val="en-US"/>
                    </w:rPr>
                  </w:pPr>
                  <w:r>
                    <w:rPr>
                      <w:lang w:val="ro-RO"/>
                    </w:rPr>
                    <w:t>Cod:</w:t>
                  </w:r>
                  <w:r w:rsidRPr="00D43AA9">
                    <w:rPr>
                      <w:b/>
                      <w:bCs/>
                      <w:i/>
                      <w:iCs/>
                      <w:lang w:val="en-US"/>
                    </w:rPr>
                    <w:t xml:space="preserve"> </w:t>
                  </w:r>
                  <w:r w:rsidR="00D43AA9">
                    <w:rPr>
                      <w:b/>
                      <w:bCs/>
                      <w:i/>
                      <w:iCs/>
                      <w:lang w:val="en-US"/>
                    </w:rPr>
                    <w:t>VICBMD2X882</w:t>
                  </w:r>
                </w:p>
              </w:tc>
              <w:tc>
                <w:tcPr>
                  <w:tcW w:w="4680" w:type="dxa"/>
                  <w:vAlign w:val="center"/>
                </w:tcPr>
                <w:p w14:paraId="485D301A" w14:textId="5B49E7DF" w:rsidR="0024329E" w:rsidRDefault="0024329E" w:rsidP="0024329E">
                  <w:pPr>
                    <w:tabs>
                      <w:tab w:val="left" w:pos="1134"/>
                      <w:tab w:val="left" w:pos="4680"/>
                      <w:tab w:val="left" w:pos="7020"/>
                    </w:tabs>
                    <w:suppressAutoHyphens/>
                    <w:ind w:hanging="14"/>
                    <w:jc w:val="both"/>
                    <w:rPr>
                      <w:b/>
                      <w:bCs/>
                      <w:i/>
                      <w:iCs/>
                      <w:lang w:val="en-US"/>
                    </w:rPr>
                  </w:pPr>
                  <w:r w:rsidRPr="006369F2">
                    <w:rPr>
                      <w:lang w:val="en-US"/>
                    </w:rPr>
                    <w:t>Banca:</w:t>
                  </w:r>
                  <w:r w:rsidR="0023393C" w:rsidRPr="0023393C">
                    <w:rPr>
                      <w:b/>
                      <w:bCs/>
                      <w:i/>
                      <w:iCs/>
                      <w:lang w:val="en-US"/>
                    </w:rPr>
                    <w:t xml:space="preserve"> MF-TR </w:t>
                  </w:r>
                  <w:proofErr w:type="spellStart"/>
                  <w:r w:rsidR="0023393C" w:rsidRPr="0023393C">
                    <w:rPr>
                      <w:b/>
                      <w:bCs/>
                      <w:i/>
                      <w:iCs/>
                      <w:lang w:val="en-US"/>
                    </w:rPr>
                    <w:t>Centru</w:t>
                  </w:r>
                  <w:proofErr w:type="spellEnd"/>
                  <w:r w:rsidR="0023393C" w:rsidRPr="0023393C">
                    <w:rPr>
                      <w:b/>
                      <w:bCs/>
                      <w:i/>
                      <w:iCs/>
                      <w:lang w:val="en-US"/>
                    </w:rPr>
                    <w:t xml:space="preserve"> </w:t>
                  </w:r>
                  <w:r w:rsidR="0023393C">
                    <w:rPr>
                      <w:b/>
                      <w:bCs/>
                      <w:i/>
                      <w:iCs/>
                      <w:lang w:val="en-US"/>
                    </w:rPr>
                    <w:t>–</w:t>
                  </w:r>
                  <w:r w:rsidR="0023393C" w:rsidRPr="0023393C">
                    <w:rPr>
                      <w:b/>
                      <w:bCs/>
                      <w:i/>
                      <w:iCs/>
                      <w:lang w:val="en-US"/>
                    </w:rPr>
                    <w:t xml:space="preserve"> </w:t>
                  </w:r>
                  <w:proofErr w:type="spellStart"/>
                  <w:r w:rsidR="0023393C" w:rsidRPr="0023393C">
                    <w:rPr>
                      <w:b/>
                      <w:bCs/>
                      <w:i/>
                      <w:iCs/>
                      <w:lang w:val="en-US"/>
                    </w:rPr>
                    <w:t>Cosnita</w:t>
                  </w:r>
                  <w:proofErr w:type="spellEnd"/>
                </w:p>
                <w:p w14:paraId="08F86549" w14:textId="7A532EEA" w:rsidR="0023393C" w:rsidRPr="0023393C" w:rsidRDefault="0023393C" w:rsidP="0024329E">
                  <w:pPr>
                    <w:tabs>
                      <w:tab w:val="left" w:pos="1134"/>
                      <w:tab w:val="left" w:pos="4680"/>
                      <w:tab w:val="left" w:pos="7020"/>
                    </w:tabs>
                    <w:suppressAutoHyphens/>
                    <w:ind w:hanging="14"/>
                    <w:jc w:val="both"/>
                    <w:rPr>
                      <w:lang w:val="en-US"/>
                    </w:rPr>
                  </w:pPr>
                  <w:r w:rsidRPr="0023393C">
                    <w:rPr>
                      <w:lang w:val="en-US"/>
                    </w:rPr>
                    <w:t>Cod:</w:t>
                  </w:r>
                  <w:r w:rsidRPr="0023393C">
                    <w:rPr>
                      <w:b/>
                      <w:i/>
                      <w:lang w:val="en-US"/>
                    </w:rPr>
                    <w:t xml:space="preserve"> TREZMD2X</w:t>
                  </w:r>
                </w:p>
              </w:tc>
            </w:tr>
            <w:tr w:rsidR="0024329E" w:rsidRPr="00071F91" w14:paraId="6CC735B4" w14:textId="77777777" w:rsidTr="0024329E">
              <w:tc>
                <w:tcPr>
                  <w:tcW w:w="4675" w:type="dxa"/>
                  <w:vAlign w:val="center"/>
                </w:tcPr>
                <w:p w14:paraId="3E14E67D" w14:textId="2FD0E94C"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r w:rsidR="0023393C" w:rsidRPr="00836057">
                    <w:rPr>
                      <w:b/>
                      <w:bCs/>
                      <w:i/>
                      <w:iCs/>
                      <w:lang w:val="en-US"/>
                    </w:rPr>
                    <w:t xml:space="preserve"> </w:t>
                  </w:r>
                  <w:r w:rsidR="00D43AA9">
                    <w:rPr>
                      <w:b/>
                      <w:bCs/>
                      <w:i/>
                      <w:iCs/>
                      <w:lang w:val="en-US"/>
                    </w:rPr>
                    <w:t>MD18VI022241100000928MDL</w:t>
                  </w:r>
                </w:p>
              </w:tc>
              <w:tc>
                <w:tcPr>
                  <w:tcW w:w="4680" w:type="dxa"/>
                  <w:vAlign w:val="center"/>
                </w:tcPr>
                <w:p w14:paraId="42DB292B" w14:textId="5390359B"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r w:rsidR="0023393C" w:rsidRPr="00836057">
                    <w:rPr>
                      <w:b/>
                      <w:bCs/>
                      <w:i/>
                      <w:iCs/>
                      <w:shd w:val="clear" w:color="auto" w:fill="FAFAFA"/>
                      <w:lang w:val="en-US"/>
                    </w:rPr>
                    <w:t xml:space="preserve"> </w:t>
                  </w:r>
                  <w:r w:rsidR="009B108F" w:rsidRPr="009B108F">
                    <w:rPr>
                      <w:b/>
                      <w:bCs/>
                      <w:i/>
                      <w:iCs/>
                      <w:sz w:val="22"/>
                      <w:szCs w:val="22"/>
                      <w:shd w:val="clear" w:color="auto" w:fill="FAFAFA"/>
                    </w:rPr>
                    <w:t>MD35TRPDBK319220H10737AB</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25E04C6E" w:rsidR="0024329E" w:rsidRPr="0023393C" w:rsidRDefault="0024329E" w:rsidP="0024329E">
                  <w:pPr>
                    <w:tabs>
                      <w:tab w:val="left" w:pos="360"/>
                    </w:tabs>
                    <w:jc w:val="center"/>
                    <w:rPr>
                      <w:b/>
                      <w:lang w:val="en-US"/>
                    </w:rPr>
                  </w:pPr>
                </w:p>
              </w:tc>
              <w:tc>
                <w:tcPr>
                  <w:tcW w:w="4710" w:type="dxa"/>
                  <w:vAlign w:val="center"/>
                </w:tcPr>
                <w:p w14:paraId="17D2D77E" w14:textId="5CD9AD75" w:rsidR="0024329E" w:rsidRPr="00FF430B" w:rsidRDefault="0024329E" w:rsidP="0024329E">
                  <w:pPr>
                    <w:tabs>
                      <w:tab w:val="left" w:pos="360"/>
                    </w:tabs>
                    <w:jc w:val="center"/>
                    <w:rPr>
                      <w:b/>
                    </w:rPr>
                  </w:pP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06899" w14:textId="77777777" w:rsidR="00F43CA1" w:rsidRDefault="00F43CA1" w:rsidP="002253A8">
      <w:r>
        <w:separator/>
      </w:r>
    </w:p>
  </w:endnote>
  <w:endnote w:type="continuationSeparator" w:id="0">
    <w:p w14:paraId="67FEF731" w14:textId="77777777" w:rsidR="00F43CA1" w:rsidRDefault="00F43CA1"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2504C" w14:textId="77777777" w:rsidR="00F43CA1" w:rsidRDefault="00F43CA1" w:rsidP="002253A8">
      <w:r>
        <w:separator/>
      </w:r>
    </w:p>
  </w:footnote>
  <w:footnote w:type="continuationSeparator" w:id="0">
    <w:p w14:paraId="40B88E27" w14:textId="77777777" w:rsidR="00F43CA1" w:rsidRDefault="00F43CA1"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07B9F"/>
    <w:rsid w:val="0001624C"/>
    <w:rsid w:val="00033AC3"/>
    <w:rsid w:val="00035631"/>
    <w:rsid w:val="0004161C"/>
    <w:rsid w:val="00047970"/>
    <w:rsid w:val="00051427"/>
    <w:rsid w:val="000525AC"/>
    <w:rsid w:val="00056198"/>
    <w:rsid w:val="00056549"/>
    <w:rsid w:val="00071F91"/>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93C"/>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057"/>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6C06"/>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B108F"/>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08E4"/>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3AA9"/>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EF5ECC"/>
    <w:rsid w:val="00F00011"/>
    <w:rsid w:val="00F0024C"/>
    <w:rsid w:val="00F04593"/>
    <w:rsid w:val="00F1144A"/>
    <w:rsid w:val="00F1267E"/>
    <w:rsid w:val="00F16583"/>
    <w:rsid w:val="00F260EB"/>
    <w:rsid w:val="00F34FCC"/>
    <w:rsid w:val="00F41161"/>
    <w:rsid w:val="00F41385"/>
    <w:rsid w:val="00F43196"/>
    <w:rsid w:val="00F43CA1"/>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B4EB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886403122">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1982031563">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budgets/ocds-b3wdp1-MD-178306519066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5523</Words>
  <Characters>32035</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Lenovo</cp:lastModifiedBy>
  <cp:revision>12</cp:revision>
  <cp:lastPrinted>2026-01-21T07:59:00Z</cp:lastPrinted>
  <dcterms:created xsi:type="dcterms:W3CDTF">2026-01-22T06:44:00Z</dcterms:created>
  <dcterms:modified xsi:type="dcterms:W3CDTF">2026-07-03T07:58:00Z</dcterms:modified>
</cp:coreProperties>
</file>