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8A4873" w:rsidRDefault="002C07A2" w:rsidP="008A4873">
      <w:pPr>
        <w:tabs>
          <w:tab w:val="left" w:pos="5103"/>
          <w:tab w:val="left" w:pos="10348"/>
        </w:tabs>
        <w:jc w:val="right"/>
        <w:rPr>
          <w:noProof w:val="0"/>
          <w:sz w:val="22"/>
          <w:szCs w:val="22"/>
          <w:lang w:val="ro-MD" w:eastAsia="ru-RU"/>
        </w:rPr>
      </w:pPr>
      <w:r w:rsidRPr="008A4873">
        <w:rPr>
          <w:noProof w:val="0"/>
          <w:sz w:val="22"/>
          <w:szCs w:val="22"/>
          <w:lang w:val="ro-MD" w:eastAsia="ru-RU"/>
        </w:rPr>
        <w:t>APROBAT</w:t>
      </w:r>
      <w:r w:rsidR="0072565E" w:rsidRPr="008A4873">
        <w:rPr>
          <w:noProof w:val="0"/>
          <w:sz w:val="22"/>
          <w:szCs w:val="22"/>
          <w:lang w:val="ro-MD" w:eastAsia="ru-RU"/>
        </w:rPr>
        <w:t>Ă</w:t>
      </w:r>
    </w:p>
    <w:p w14:paraId="2EF46595" w14:textId="77777777" w:rsidR="003961E7" w:rsidRPr="008A4873" w:rsidRDefault="002C07A2" w:rsidP="008A4873">
      <w:pPr>
        <w:tabs>
          <w:tab w:val="left" w:pos="5103"/>
          <w:tab w:val="left" w:pos="10348"/>
        </w:tabs>
        <w:jc w:val="right"/>
        <w:rPr>
          <w:noProof w:val="0"/>
          <w:sz w:val="22"/>
          <w:szCs w:val="22"/>
          <w:lang w:val="ro-MD" w:eastAsia="ru-RU"/>
        </w:rPr>
      </w:pPr>
      <w:r w:rsidRPr="008A4873">
        <w:rPr>
          <w:noProof w:val="0"/>
          <w:sz w:val="22"/>
          <w:szCs w:val="22"/>
          <w:lang w:val="ro-MD" w:eastAsia="ru-RU"/>
        </w:rPr>
        <w:t xml:space="preserve"> prin</w:t>
      </w:r>
      <w:r w:rsidR="003961E7" w:rsidRPr="008A4873">
        <w:rPr>
          <w:noProof w:val="0"/>
          <w:sz w:val="22"/>
          <w:szCs w:val="22"/>
          <w:lang w:val="ro-MD" w:eastAsia="ru-RU"/>
        </w:rPr>
        <w:t xml:space="preserve"> Ordinul </w:t>
      </w:r>
    </w:p>
    <w:p w14:paraId="53784BAB" w14:textId="383E507D" w:rsidR="003961E7" w:rsidRDefault="003961E7" w:rsidP="008A4873">
      <w:pPr>
        <w:tabs>
          <w:tab w:val="left" w:pos="5103"/>
          <w:tab w:val="left" w:pos="10348"/>
        </w:tabs>
        <w:jc w:val="right"/>
        <w:rPr>
          <w:noProof w:val="0"/>
          <w:lang w:val="ro-MD" w:eastAsia="ru-RU"/>
        </w:rPr>
      </w:pPr>
      <w:r w:rsidRPr="008A4873">
        <w:rPr>
          <w:noProof w:val="0"/>
          <w:sz w:val="22"/>
          <w:szCs w:val="22"/>
          <w:lang w:val="ro-MD" w:eastAsia="ru-RU"/>
        </w:rPr>
        <w:t xml:space="preserve">                                               nr.      din _________202</w:t>
      </w:r>
      <w:r w:rsidR="00AD32DD" w:rsidRPr="008A4873">
        <w:rPr>
          <w:noProof w:val="0"/>
          <w:sz w:val="22"/>
          <w:szCs w:val="22"/>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achiziţiile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a"/>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a"/>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a"/>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a"/>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pPr>
        <w:pStyle w:val="a"/>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a"/>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pPr>
        <w:pStyle w:val="a"/>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a"/>
        <w:numPr>
          <w:ilvl w:val="0"/>
          <w:numId w:val="28"/>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lastRenderedPageBreak/>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a"/>
        <w:numPr>
          <w:ilvl w:val="0"/>
          <w:numId w:val="14"/>
        </w:numPr>
        <w:tabs>
          <w:tab w:val="clear" w:pos="1134"/>
          <w:tab w:val="left" w:pos="-284"/>
          <w:tab w:val="left" w:pos="284"/>
        </w:tabs>
        <w:spacing w:after="120"/>
        <w:ind w:left="-284" w:firstLine="284"/>
        <w:rPr>
          <w:lang w:val="ro-MD"/>
        </w:rPr>
      </w:pPr>
      <w:hyperlink r:id="rId11" w:history="1">
        <w:r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w:t>
      </w:r>
      <w:r w:rsidRPr="00FF430B">
        <w:rPr>
          <w:lang w:val="ro-MD"/>
        </w:rPr>
        <w:lastRenderedPageBreak/>
        <w:t xml:space="preserve">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w:t>
      </w:r>
      <w:r w:rsidRPr="00FF430B">
        <w:rPr>
          <w:lang w:val="ro-MD"/>
        </w:rPr>
        <w:lastRenderedPageBreak/>
        <w:t xml:space="preserve">(confirmat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563D26">
        <w:rPr>
          <w:lang w:val="ro-MD"/>
        </w:rPr>
        <w:t xml:space="preserve">executarea în ultimii 5 ani a cel </w:t>
      </w:r>
      <w:proofErr w:type="spellStart"/>
      <w:r w:rsidRPr="00563D26">
        <w:rPr>
          <w:lang w:val="ro-MD"/>
        </w:rPr>
        <w:t>puţin</w:t>
      </w:r>
      <w:proofErr w:type="spellEnd"/>
      <w:r w:rsidRPr="00563D26">
        <w:rPr>
          <w:lang w:val="ro-MD"/>
        </w:rPr>
        <w:t xml:space="preserve"> a unui contract cu o valoare nu mai mică de 75% din valoarea viitorului contract, confirmat prin prezentarea contractului de antrepriză sau subantrepriză, precum </w:t>
      </w:r>
      <w:proofErr w:type="spellStart"/>
      <w:r w:rsidRPr="00563D26">
        <w:rPr>
          <w:lang w:val="ro-MD"/>
        </w:rPr>
        <w:t>şi</w:t>
      </w:r>
      <w:proofErr w:type="spellEnd"/>
      <w:r w:rsidRPr="00563D26">
        <w:rPr>
          <w:lang w:val="ro-MD"/>
        </w:rPr>
        <w:t xml:space="preserve"> prin procesul-verbal de </w:t>
      </w:r>
      <w:proofErr w:type="spellStart"/>
      <w:r w:rsidRPr="00563D26">
        <w:rPr>
          <w:lang w:val="ro-MD"/>
        </w:rPr>
        <w:t>recepţie</w:t>
      </w:r>
      <w:proofErr w:type="spellEnd"/>
      <w:r w:rsidR="00B0487F" w:rsidRPr="00563D26">
        <w:rPr>
          <w:lang w:val="ro-MD"/>
        </w:rPr>
        <w:t xml:space="preserve"> </w:t>
      </w:r>
      <w:r w:rsidRPr="00563D26">
        <w:rPr>
          <w:lang w:val="ro-MD"/>
        </w:rPr>
        <w:t>la terminarea lucrărilor</w:t>
      </w:r>
      <w:r w:rsidR="00A90E01" w:rsidRPr="00563D26">
        <w:rPr>
          <w:lang w:val="ro-MD"/>
        </w:rPr>
        <w:t>/</w:t>
      </w:r>
      <w:r w:rsidR="00CA08C6" w:rsidRPr="00563D26">
        <w:rPr>
          <w:lang w:val="ro-MD"/>
        </w:rPr>
        <w:t>procesul-verbal de</w:t>
      </w:r>
      <w:r w:rsidR="00A20F20" w:rsidRPr="00563D26">
        <w:rPr>
          <w:lang w:val="ro-MD"/>
        </w:rPr>
        <w:t xml:space="preserve"> </w:t>
      </w:r>
      <w:proofErr w:type="spellStart"/>
      <w:r w:rsidR="00CA08C6" w:rsidRPr="00563D26">
        <w:rPr>
          <w:lang w:val="ro-MD"/>
        </w:rPr>
        <w:t>recepţie</w:t>
      </w:r>
      <w:proofErr w:type="spellEnd"/>
      <w:r w:rsidR="00CA08C6" w:rsidRPr="00563D26">
        <w:rPr>
          <w:lang w:val="ro-MD"/>
        </w:rPr>
        <w:t xml:space="preserve"> finală la expirarea perioadei de </w:t>
      </w:r>
      <w:proofErr w:type="spellStart"/>
      <w:r w:rsidR="00CA08C6" w:rsidRPr="00563D26">
        <w:rPr>
          <w:lang w:val="ro-MD"/>
        </w:rPr>
        <w:t>garanţie</w:t>
      </w:r>
      <w:proofErr w:type="spellEnd"/>
      <w:r w:rsidR="00CA08C6" w:rsidRPr="00563D26">
        <w:rPr>
          <w:lang w:val="ro-MD"/>
        </w:rPr>
        <w:t xml:space="preserve">, </w:t>
      </w:r>
      <w:proofErr w:type="spellStart"/>
      <w:r w:rsidR="00B501F9" w:rsidRPr="00563D26">
        <w:rPr>
          <w:lang w:val="ro-MD"/>
        </w:rPr>
        <w:t>însoţit</w:t>
      </w:r>
      <w:proofErr w:type="spellEnd"/>
      <w:r w:rsidR="00B501F9" w:rsidRPr="00563D26">
        <w:rPr>
          <w:lang w:val="ro-MD"/>
        </w:rPr>
        <w:t xml:space="preserve"> de certificări de bună </w:t>
      </w:r>
      <w:proofErr w:type="spellStart"/>
      <w:r w:rsidR="00B501F9" w:rsidRPr="00563D26">
        <w:rPr>
          <w:lang w:val="ro-MD"/>
        </w:rPr>
        <w:t>execuţie</w:t>
      </w:r>
      <w:proofErr w:type="spellEnd"/>
      <w:r w:rsidR="00B501F9" w:rsidRPr="00563D26">
        <w:rPr>
          <w:lang w:val="ro-MD"/>
        </w:rPr>
        <w:t xml:space="preserve"> pentru cele mai importante lucrări</w:t>
      </w:r>
      <w:r w:rsidR="00A20F20" w:rsidRPr="00563D26">
        <w:rPr>
          <w:lang w:val="ro-MD"/>
        </w:rPr>
        <w:t xml:space="preserve"> </w:t>
      </w:r>
      <w:r w:rsidR="00905325" w:rsidRPr="00563D26">
        <w:rPr>
          <w:lang w:val="ro-MD"/>
        </w:rPr>
        <w:t xml:space="preserve">din partea Beneficiarului </w:t>
      </w:r>
      <w:r w:rsidR="00CD74C4" w:rsidRPr="00563D26">
        <w:rPr>
          <w:lang w:val="ro-MD"/>
        </w:rPr>
        <w:t>(informațiile</w:t>
      </w:r>
      <w:r w:rsidR="00B0487F" w:rsidRPr="00563D26">
        <w:rPr>
          <w:lang w:val="ro-MD"/>
        </w:rPr>
        <w:t xml:space="preserve"> </w:t>
      </w:r>
      <w:r w:rsidR="00760F7F" w:rsidRPr="00563D26">
        <w:rPr>
          <w:lang w:val="ro-MD"/>
        </w:rPr>
        <w:t xml:space="preserve">date se vor include în </w:t>
      </w:r>
      <w:r w:rsidR="00073FF9" w:rsidRPr="00563D26">
        <w:rPr>
          <w:lang w:val="ro-MD"/>
        </w:rPr>
        <w:t>anexele nr.</w:t>
      </w:r>
      <w:r w:rsidR="00C255B7" w:rsidRPr="00563D26">
        <w:rPr>
          <w:lang w:val="ro-MD"/>
        </w:rPr>
        <w:t xml:space="preserve"> </w:t>
      </w:r>
      <w:r w:rsidR="00073FF9" w:rsidRPr="00563D26">
        <w:rPr>
          <w:lang w:val="ro-MD"/>
        </w:rPr>
        <w:t>1</w:t>
      </w:r>
      <w:r w:rsidR="00CB71A4" w:rsidRPr="00563D26">
        <w:rPr>
          <w:lang w:val="ro-MD"/>
        </w:rPr>
        <w:t>2</w:t>
      </w:r>
      <w:r w:rsidR="00073FF9" w:rsidRPr="00563D26">
        <w:rPr>
          <w:lang w:val="ro-MD"/>
        </w:rPr>
        <w:t xml:space="preserve"> și nr.</w:t>
      </w:r>
      <w:r w:rsidR="00C255B7" w:rsidRPr="00563D26">
        <w:rPr>
          <w:lang w:val="ro-MD"/>
        </w:rPr>
        <w:t xml:space="preserve"> </w:t>
      </w:r>
      <w:r w:rsidR="00073FF9" w:rsidRPr="00563D26">
        <w:rPr>
          <w:lang w:val="ro-MD"/>
        </w:rPr>
        <w:t>1</w:t>
      </w:r>
      <w:r w:rsidR="00CB71A4" w:rsidRPr="00563D26">
        <w:rPr>
          <w:lang w:val="ro-MD"/>
        </w:rPr>
        <w:t>3</w:t>
      </w:r>
      <w:r w:rsidR="00760F7F" w:rsidRPr="00563D26">
        <w:rPr>
          <w:lang w:val="ro-MD"/>
        </w:rPr>
        <w:t>)</w:t>
      </w:r>
      <w:r w:rsidRPr="00563D26">
        <w:rPr>
          <w:lang w:val="ro-MD"/>
        </w:rPr>
        <w:t>; sau</w:t>
      </w:r>
      <w:r w:rsidRPr="00FF430B">
        <w:rPr>
          <w:lang w:val="ro-MD"/>
        </w:rPr>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12"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3"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4"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achiziţiile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535B07E6" w14:textId="77777777" w:rsidR="006C023F" w:rsidRPr="001C4AE0" w:rsidRDefault="006C023F" w:rsidP="006C023F">
      <w:pPr>
        <w:jc w:val="right"/>
        <w:rPr>
          <w:sz w:val="16"/>
          <w:szCs w:val="16"/>
        </w:rPr>
      </w:pPr>
      <w:r w:rsidRPr="001C4AE0">
        <w:rPr>
          <w:sz w:val="16"/>
          <w:szCs w:val="16"/>
        </w:rPr>
        <w:lastRenderedPageBreak/>
        <w:t>Anexa nr. 2</w:t>
      </w:r>
    </w:p>
    <w:p w14:paraId="664AE36F" w14:textId="77777777" w:rsidR="006C023F" w:rsidRPr="001C4AE0" w:rsidRDefault="006C023F" w:rsidP="006C023F">
      <w:pPr>
        <w:jc w:val="right"/>
        <w:rPr>
          <w:sz w:val="16"/>
          <w:szCs w:val="16"/>
        </w:rPr>
      </w:pPr>
      <w:r w:rsidRPr="001C4AE0">
        <w:rPr>
          <w:sz w:val="16"/>
          <w:szCs w:val="16"/>
        </w:rPr>
        <w:t>la Documentația standard nr.69</w:t>
      </w:r>
      <w:r>
        <w:rPr>
          <w:sz w:val="16"/>
          <w:szCs w:val="16"/>
        </w:rPr>
        <w:t xml:space="preserve"> </w:t>
      </w:r>
      <w:r w:rsidRPr="001C4AE0">
        <w:rPr>
          <w:sz w:val="16"/>
          <w:szCs w:val="16"/>
        </w:rPr>
        <w:t>din 7 mai 2021</w:t>
      </w:r>
    </w:p>
    <w:p w14:paraId="62041434" w14:textId="77777777" w:rsidR="006C023F" w:rsidRPr="005641DC" w:rsidRDefault="006C023F" w:rsidP="006C023F">
      <w:pPr>
        <w:pStyle w:val="1"/>
        <w:spacing w:before="120"/>
        <w:rPr>
          <w:sz w:val="28"/>
          <w:szCs w:val="28"/>
          <w:lang w:val="ro-MD"/>
        </w:rPr>
      </w:pPr>
      <w:r w:rsidRPr="005641DC">
        <w:rPr>
          <w:sz w:val="28"/>
          <w:szCs w:val="28"/>
          <w:lang w:val="ro-MD"/>
        </w:rPr>
        <w:t>ANUNȚ DE PARTICIPARE, INCLUSIV PENTRU PROCEDURILE DE PRESELECȚIE/PROCEDURILE NEGOCIATE</w:t>
      </w:r>
    </w:p>
    <w:p w14:paraId="51880AE5" w14:textId="154A434B" w:rsidR="006C023F" w:rsidRPr="009C1AC6" w:rsidRDefault="006C023F" w:rsidP="00CF1E42">
      <w:pPr>
        <w:jc w:val="both"/>
        <w:rPr>
          <w:b/>
          <w:i/>
        </w:rPr>
      </w:pPr>
      <w:r w:rsidRPr="00821F1F">
        <w:rPr>
          <w:b/>
          <w:i/>
        </w:rPr>
        <w:t xml:space="preserve">privind </w:t>
      </w:r>
      <w:r w:rsidRPr="009C1AC6">
        <w:rPr>
          <w:b/>
          <w:i/>
        </w:rPr>
        <w:t>achiziționarea lucrărilor de restaurare, consolidare și reconstrucție a blocului B a Muzeului Național de Istorie a Moldovei, (edificiul Muzeului Victimelor Deportărilor și Represiunilor Politice) din Chișinău,  str. Mitropolit Gavriil Bănulescu – Bodoni</w:t>
      </w:r>
      <w:r w:rsidR="00B22FD4">
        <w:rPr>
          <w:b/>
          <w:i/>
        </w:rPr>
        <w:t xml:space="preserve"> 16</w:t>
      </w:r>
      <w:r w:rsidRPr="009C1AC6">
        <w:rPr>
          <w:b/>
          <w:i/>
        </w:rPr>
        <w:t xml:space="preserve"> și București</w:t>
      </w:r>
      <w:r w:rsidR="00B22FD4">
        <w:rPr>
          <w:b/>
          <w:i/>
        </w:rPr>
        <w:t>.</w:t>
      </w:r>
    </w:p>
    <w:p w14:paraId="6B16E4A1" w14:textId="77777777" w:rsidR="006C023F" w:rsidRDefault="006C023F" w:rsidP="006C023F">
      <w:pPr>
        <w:jc w:val="center"/>
        <w:rPr>
          <w:sz w:val="28"/>
          <w:szCs w:val="28"/>
        </w:rPr>
      </w:pPr>
    </w:p>
    <w:p w14:paraId="684DF4D7" w14:textId="77777777" w:rsidR="006C023F" w:rsidRPr="0066363F" w:rsidRDefault="006C023F" w:rsidP="006C023F">
      <w:r w:rsidRPr="0066363F">
        <w:t xml:space="preserve">prin procedura de achiziție: </w:t>
      </w:r>
      <w:r w:rsidRPr="0066363F">
        <w:rPr>
          <w:b/>
        </w:rPr>
        <w:t>LICITAȚIE DESCHISĂ</w:t>
      </w:r>
    </w:p>
    <w:p w14:paraId="11B6BBCB" w14:textId="77777777" w:rsidR="006C023F" w:rsidRPr="00883842" w:rsidRDefault="006C023F" w:rsidP="006C023F">
      <w:pPr>
        <w:tabs>
          <w:tab w:val="left" w:pos="284"/>
          <w:tab w:val="right" w:pos="9531"/>
        </w:tabs>
        <w:jc w:val="both"/>
      </w:pPr>
      <w:r w:rsidRPr="00883842">
        <w:t xml:space="preserve">Procedura a fost inclusă în planul de achiziții publice a autorității contractante. </w:t>
      </w:r>
      <w:r w:rsidRPr="00883842">
        <w:rPr>
          <w:b/>
          <w:bCs/>
        </w:rPr>
        <w:t>Da</w:t>
      </w:r>
    </w:p>
    <w:p w14:paraId="2A4F0C80" w14:textId="77777777" w:rsidR="006C023F" w:rsidRDefault="006C023F" w:rsidP="006C023F">
      <w:pPr>
        <w:tabs>
          <w:tab w:val="left" w:pos="284"/>
          <w:tab w:val="right" w:pos="9531"/>
        </w:tabs>
        <w:jc w:val="both"/>
      </w:pPr>
      <w:r w:rsidRPr="00883842">
        <w:t>Link-ul către planul de achiziții publice publicat:</w:t>
      </w:r>
    </w:p>
    <w:p w14:paraId="359F555B" w14:textId="77777777" w:rsidR="006C023F" w:rsidRDefault="006C023F" w:rsidP="006C023F">
      <w:pPr>
        <w:tabs>
          <w:tab w:val="left" w:pos="284"/>
          <w:tab w:val="right" w:pos="9531"/>
        </w:tabs>
        <w:spacing w:before="120"/>
        <w:jc w:val="both"/>
      </w:pPr>
      <w:hyperlink r:id="rId16" w:history="1">
        <w:r w:rsidRPr="00D1233A">
          <w:t xml:space="preserve"> </w:t>
        </w:r>
        <w:r w:rsidRPr="00D1233A">
          <w:rPr>
            <w:rStyle w:val="af4"/>
          </w:rPr>
          <w:t xml:space="preserve">https://www.nationalmuseum.md/ro/news/arhive/plan_de_achizitii_2026_modificat/ </w:t>
        </w:r>
      </w:hyperlink>
    </w:p>
    <w:p w14:paraId="3C9A4925" w14:textId="77777777" w:rsidR="006C023F" w:rsidRPr="0097378D" w:rsidRDefault="006C023F" w:rsidP="006C023F">
      <w:pPr>
        <w:pStyle w:val="a"/>
        <w:numPr>
          <w:ilvl w:val="0"/>
          <w:numId w:val="19"/>
        </w:numPr>
        <w:tabs>
          <w:tab w:val="clear" w:pos="1134"/>
          <w:tab w:val="left" w:pos="284"/>
          <w:tab w:val="right" w:pos="9531"/>
        </w:tabs>
        <w:spacing w:before="120"/>
        <w:ind w:left="360"/>
        <w:contextualSpacing/>
      </w:pPr>
      <w:proofErr w:type="spellStart"/>
      <w:r w:rsidRPr="0097378D">
        <w:rPr>
          <w:b/>
        </w:rPr>
        <w:t>Denumirea</w:t>
      </w:r>
      <w:proofErr w:type="spellEnd"/>
      <w:r w:rsidRPr="0097378D">
        <w:rPr>
          <w:b/>
        </w:rPr>
        <w:t xml:space="preserve"> </w:t>
      </w:r>
      <w:proofErr w:type="spellStart"/>
      <w:r w:rsidRPr="0097378D">
        <w:rPr>
          <w:b/>
        </w:rPr>
        <w:t>autorității</w:t>
      </w:r>
      <w:proofErr w:type="spellEnd"/>
      <w:r w:rsidRPr="0097378D">
        <w:rPr>
          <w:b/>
        </w:rPr>
        <w:t xml:space="preserve"> </w:t>
      </w:r>
      <w:proofErr w:type="spellStart"/>
      <w:r w:rsidRPr="0097378D">
        <w:rPr>
          <w:b/>
        </w:rPr>
        <w:t>contractante</w:t>
      </w:r>
      <w:proofErr w:type="spellEnd"/>
      <w:r w:rsidRPr="0097378D">
        <w:rPr>
          <w:b/>
        </w:rPr>
        <w:t xml:space="preserve">: </w:t>
      </w:r>
      <w:r w:rsidRPr="0097378D">
        <w:rPr>
          <w:rFonts w:eastAsia="Cambria"/>
        </w:rPr>
        <w:t>I.P. Muzeul Național de Istorie al Moldovei</w:t>
      </w:r>
    </w:p>
    <w:p w14:paraId="05F4D60E" w14:textId="77777777" w:rsidR="006C023F" w:rsidRPr="0097378D" w:rsidRDefault="006C023F" w:rsidP="006C023F">
      <w:pPr>
        <w:numPr>
          <w:ilvl w:val="0"/>
          <w:numId w:val="19"/>
        </w:numPr>
        <w:tabs>
          <w:tab w:val="left" w:pos="284"/>
          <w:tab w:val="right" w:pos="9531"/>
        </w:tabs>
        <w:spacing w:before="120"/>
        <w:ind w:left="360"/>
        <w:jc w:val="both"/>
        <w:rPr>
          <w:b/>
          <w:i/>
        </w:rPr>
      </w:pPr>
      <w:r w:rsidRPr="0097378D">
        <w:rPr>
          <w:b/>
        </w:rPr>
        <w:t xml:space="preserve">IDNO: </w:t>
      </w:r>
      <w:r w:rsidRPr="0097378D">
        <w:rPr>
          <w:bCs/>
        </w:rPr>
        <w:t>1006600029976</w:t>
      </w:r>
    </w:p>
    <w:p w14:paraId="1CC480C0" w14:textId="77777777" w:rsidR="006C023F" w:rsidRPr="0097378D" w:rsidRDefault="006C023F" w:rsidP="006C023F">
      <w:pPr>
        <w:numPr>
          <w:ilvl w:val="0"/>
          <w:numId w:val="19"/>
        </w:numPr>
        <w:tabs>
          <w:tab w:val="left" w:pos="284"/>
          <w:tab w:val="right" w:pos="9531"/>
        </w:tabs>
        <w:spacing w:before="120"/>
        <w:ind w:left="360"/>
        <w:jc w:val="both"/>
        <w:rPr>
          <w:b/>
        </w:rPr>
      </w:pPr>
      <w:r w:rsidRPr="0097378D">
        <w:rPr>
          <w:b/>
        </w:rPr>
        <w:t xml:space="preserve">Adresa: </w:t>
      </w:r>
      <w:r w:rsidRPr="0097378D">
        <w:rPr>
          <w:bCs/>
          <w:iCs/>
        </w:rPr>
        <w:t>Republica Moldova.</w:t>
      </w:r>
      <w:r w:rsidRPr="0097378D">
        <w:rPr>
          <w:iCs/>
        </w:rPr>
        <w:t xml:space="preserve"> mun</w:t>
      </w:r>
      <w:r w:rsidRPr="0097378D">
        <w:t>. Chișinău, str. 31 august 1989, nr.121A</w:t>
      </w:r>
    </w:p>
    <w:p w14:paraId="398BF8ED" w14:textId="77777777" w:rsidR="006C023F" w:rsidRPr="0097378D" w:rsidRDefault="006C023F" w:rsidP="006C023F">
      <w:pPr>
        <w:numPr>
          <w:ilvl w:val="0"/>
          <w:numId w:val="19"/>
        </w:numPr>
        <w:tabs>
          <w:tab w:val="left" w:pos="284"/>
          <w:tab w:val="right" w:pos="9531"/>
        </w:tabs>
        <w:spacing w:before="120"/>
        <w:ind w:left="284" w:hanging="284"/>
        <w:jc w:val="both"/>
        <w:rPr>
          <w:i/>
        </w:rPr>
      </w:pPr>
      <w:r w:rsidRPr="0097378D">
        <w:rPr>
          <w:b/>
        </w:rPr>
        <w:t xml:space="preserve">Numărul de telefon/fax:  </w:t>
      </w:r>
      <w:r w:rsidRPr="0097378D">
        <w:rPr>
          <w:i/>
        </w:rPr>
        <w:t>+373 / 022 238 269</w:t>
      </w:r>
    </w:p>
    <w:p w14:paraId="49D97842" w14:textId="77777777" w:rsidR="006C023F" w:rsidRPr="0097378D" w:rsidRDefault="006C023F" w:rsidP="006C023F">
      <w:pPr>
        <w:numPr>
          <w:ilvl w:val="0"/>
          <w:numId w:val="19"/>
        </w:numPr>
        <w:tabs>
          <w:tab w:val="left" w:pos="0"/>
          <w:tab w:val="right" w:pos="284"/>
        </w:tabs>
        <w:spacing w:before="120"/>
        <w:ind w:left="360"/>
        <w:jc w:val="both"/>
        <w:rPr>
          <w:i/>
        </w:rPr>
      </w:pPr>
      <w:r w:rsidRPr="0097378D">
        <w:rPr>
          <w:b/>
        </w:rPr>
        <w:t>Adresa de e-mail și de internet a autorității contractante:</w:t>
      </w:r>
    </w:p>
    <w:p w14:paraId="36E765DA" w14:textId="77777777" w:rsidR="006C023F" w:rsidRPr="00411E86" w:rsidRDefault="006C023F" w:rsidP="006C023F">
      <w:pPr>
        <w:tabs>
          <w:tab w:val="left" w:pos="0"/>
          <w:tab w:val="right" w:pos="284"/>
        </w:tabs>
        <w:jc w:val="both"/>
        <w:rPr>
          <w:rStyle w:val="af4"/>
          <w:i/>
          <w:color w:val="auto"/>
          <w:sz w:val="28"/>
          <w:szCs w:val="28"/>
          <w:u w:val="none"/>
        </w:rPr>
      </w:pPr>
      <w:hyperlink r:id="rId17" w:history="1">
        <w:r w:rsidRPr="00E44B49">
          <w:rPr>
            <w:rStyle w:val="af4"/>
          </w:rPr>
          <w:t>office@nationalmuseum.md</w:t>
        </w:r>
      </w:hyperlink>
      <w:r>
        <w:t xml:space="preserve"> </w:t>
      </w:r>
      <w:r w:rsidRPr="007977B9">
        <w:t xml:space="preserve"> </w:t>
      </w:r>
      <w:hyperlink r:id="rId18" w:history="1">
        <w:r w:rsidRPr="00E44B49">
          <w:rPr>
            <w:rStyle w:val="af4"/>
          </w:rPr>
          <w:t>www.nationalmuseum.md</w:t>
        </w:r>
      </w:hyperlink>
    </w:p>
    <w:p w14:paraId="663B28EB" w14:textId="77777777" w:rsidR="006C023F" w:rsidRPr="0097378D" w:rsidRDefault="006C023F" w:rsidP="006C023F">
      <w:pPr>
        <w:numPr>
          <w:ilvl w:val="0"/>
          <w:numId w:val="19"/>
        </w:numPr>
        <w:tabs>
          <w:tab w:val="left" w:pos="0"/>
          <w:tab w:val="right" w:pos="284"/>
        </w:tabs>
        <w:spacing w:before="120"/>
        <w:ind w:left="0" w:firstLine="0"/>
        <w:jc w:val="both"/>
        <w:rPr>
          <w:i/>
        </w:rPr>
      </w:pPr>
      <w:r w:rsidRPr="0097378D">
        <w:rPr>
          <w:b/>
        </w:rPr>
        <w:t xml:space="preserve">Adresa de e-mail sau de internet de la care se va putea obține accesul la documentația de atribuire: </w:t>
      </w:r>
      <w:r w:rsidRPr="0097378D">
        <w:rPr>
          <w:i/>
        </w:rPr>
        <w:t>documentația de atribuire este anexată în SIA RSAP</w:t>
      </w:r>
    </w:p>
    <w:p w14:paraId="069DBF94" w14:textId="77777777" w:rsidR="006C023F" w:rsidRPr="0097378D" w:rsidRDefault="006C023F" w:rsidP="006C023F">
      <w:pPr>
        <w:numPr>
          <w:ilvl w:val="0"/>
          <w:numId w:val="19"/>
        </w:numPr>
        <w:tabs>
          <w:tab w:val="left" w:pos="0"/>
          <w:tab w:val="right" w:pos="284"/>
        </w:tabs>
        <w:spacing w:before="120"/>
        <w:ind w:left="0" w:firstLine="0"/>
        <w:jc w:val="both"/>
        <w:rPr>
          <w:b/>
        </w:rPr>
      </w:pPr>
      <w:r w:rsidRPr="0097378D">
        <w:rPr>
          <w:b/>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6CCB3C12" w14:textId="77777777" w:rsidR="006C023F" w:rsidRPr="00814698" w:rsidRDefault="006C023F" w:rsidP="006C023F">
      <w:pPr>
        <w:tabs>
          <w:tab w:val="left" w:pos="142"/>
          <w:tab w:val="left" w:pos="284"/>
        </w:tabs>
        <w:jc w:val="both"/>
      </w:pPr>
      <w:r w:rsidRPr="00814698">
        <w:t>Instituție publică din sfera științei și inovării, responsabilă de elaborarea programelor și proiectelor științifice și culturale proprii în corespundere cu strategia culturală și științifică promovată de Ministerul Culturii.</w:t>
      </w:r>
    </w:p>
    <w:p w14:paraId="4BCC7E4B" w14:textId="77777777" w:rsidR="006C023F" w:rsidRPr="0097378D" w:rsidRDefault="006C023F" w:rsidP="006C023F">
      <w:pPr>
        <w:numPr>
          <w:ilvl w:val="0"/>
          <w:numId w:val="19"/>
        </w:numPr>
        <w:tabs>
          <w:tab w:val="left" w:pos="0"/>
          <w:tab w:val="right" w:pos="284"/>
          <w:tab w:val="right" w:pos="426"/>
        </w:tabs>
        <w:ind w:left="0" w:firstLine="0"/>
        <w:jc w:val="both"/>
        <w:rPr>
          <w:b/>
        </w:rPr>
      </w:pPr>
      <w:r w:rsidRPr="0097378D">
        <w:rPr>
          <w:b/>
        </w:rPr>
        <w:t>Beneficiarul invită operatorii economici interesați, care îi pot satisface necesitățile, să participe la procedura de achiziție privind executarea următoarelor lucrări:</w:t>
      </w:r>
    </w:p>
    <w:tbl>
      <w:tblPr>
        <w:tblW w:w="10090" w:type="dxa"/>
        <w:tblInd w:w="-455" w:type="dxa"/>
        <w:tblLayout w:type="fixed"/>
        <w:tblLook w:val="04A0" w:firstRow="1" w:lastRow="0" w:firstColumn="1" w:lastColumn="0" w:noHBand="0" w:noVBand="1"/>
      </w:tblPr>
      <w:tblGrid>
        <w:gridCol w:w="537"/>
        <w:gridCol w:w="735"/>
        <w:gridCol w:w="2693"/>
        <w:gridCol w:w="990"/>
        <w:gridCol w:w="1170"/>
        <w:gridCol w:w="1985"/>
        <w:gridCol w:w="1980"/>
      </w:tblGrid>
      <w:tr w:rsidR="006C023F" w:rsidRPr="00B84A17" w14:paraId="640E222C" w14:textId="77777777" w:rsidTr="005F795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15D18B" w14:textId="77777777" w:rsidR="006C023F" w:rsidRPr="00B84A17" w:rsidRDefault="006C023F" w:rsidP="005F795C">
            <w:pPr>
              <w:jc w:val="center"/>
              <w:rPr>
                <w:b/>
              </w:rPr>
            </w:pPr>
            <w:r w:rsidRPr="00B84A17">
              <w:rPr>
                <w:b/>
              </w:rPr>
              <w:t>Nr. d/o</w:t>
            </w:r>
          </w:p>
        </w:tc>
        <w:tc>
          <w:tcPr>
            <w:tcW w:w="7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14BA96" w14:textId="77777777" w:rsidR="006C023F" w:rsidRPr="00B84A17" w:rsidRDefault="006C023F" w:rsidP="005F795C">
            <w:pPr>
              <w:jc w:val="center"/>
              <w:rPr>
                <w:b/>
              </w:rPr>
            </w:pPr>
            <w:r w:rsidRPr="00B84A17">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46ADFC" w14:textId="77777777" w:rsidR="006C023F" w:rsidRPr="00B84A17" w:rsidRDefault="006C023F" w:rsidP="005F795C">
            <w:pPr>
              <w:jc w:val="center"/>
              <w:rPr>
                <w:b/>
              </w:rPr>
            </w:pPr>
            <w:r w:rsidRPr="00B84A17">
              <w:rPr>
                <w:b/>
              </w:rPr>
              <w:t>Denumirea 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8D7DCF" w14:textId="77777777" w:rsidR="006C023F" w:rsidRPr="00B84A17" w:rsidRDefault="006C023F" w:rsidP="005F795C">
            <w:pPr>
              <w:jc w:val="center"/>
              <w:rPr>
                <w:b/>
              </w:rPr>
            </w:pPr>
            <w:r w:rsidRPr="00B84A17">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202FD5" w14:textId="77777777" w:rsidR="006C023F" w:rsidRPr="00B84A17" w:rsidRDefault="006C023F" w:rsidP="005F795C">
            <w:pPr>
              <w:jc w:val="center"/>
              <w:rPr>
                <w:b/>
              </w:rPr>
            </w:pPr>
            <w:r w:rsidRPr="00B84A17">
              <w:rPr>
                <w:b/>
              </w:rPr>
              <w:t>Cantitatea</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D80313" w14:textId="77777777" w:rsidR="006C023F" w:rsidRPr="00B84A17" w:rsidRDefault="006C023F" w:rsidP="005F795C">
            <w:pPr>
              <w:jc w:val="center"/>
              <w:rPr>
                <w:b/>
              </w:rPr>
            </w:pPr>
            <w:r w:rsidRPr="00B84A17">
              <w:rPr>
                <w:b/>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FAE41D" w14:textId="77777777" w:rsidR="006C023F" w:rsidRPr="00B84A17" w:rsidRDefault="006C023F" w:rsidP="005F795C">
            <w:pPr>
              <w:jc w:val="center"/>
              <w:rPr>
                <w:b/>
              </w:rPr>
            </w:pPr>
            <w:r w:rsidRPr="00B84A17">
              <w:rPr>
                <w:b/>
              </w:rPr>
              <w:t>Valoarea estimată</w:t>
            </w:r>
            <w:r w:rsidRPr="00B84A17">
              <w:rPr>
                <w:b/>
              </w:rPr>
              <w:br/>
              <w:t>(se va indica pentru fiecare lot în parte)</w:t>
            </w:r>
          </w:p>
        </w:tc>
      </w:tr>
      <w:tr w:rsidR="006C023F" w:rsidRPr="00B84A17" w14:paraId="313DA36D" w14:textId="77777777" w:rsidTr="005F795C">
        <w:trPr>
          <w:trHeight w:val="445"/>
        </w:trPr>
        <w:tc>
          <w:tcPr>
            <w:tcW w:w="10090"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41D2B8" w14:textId="7881B02F" w:rsidR="006C023F" w:rsidRPr="00814698" w:rsidRDefault="006C023F" w:rsidP="005F795C">
            <w:pPr>
              <w:rPr>
                <w:b/>
                <w:bCs/>
              </w:rPr>
            </w:pPr>
            <w:r w:rsidRPr="00814698">
              <w:rPr>
                <w:b/>
                <w:bCs/>
              </w:rPr>
              <w:t xml:space="preserve">Lotul 1. </w:t>
            </w:r>
            <w:r>
              <w:rPr>
                <w:b/>
                <w:bCs/>
              </w:rPr>
              <w:t>L</w:t>
            </w:r>
            <w:r w:rsidRPr="00B711BD">
              <w:rPr>
                <w:b/>
                <w:bCs/>
              </w:rPr>
              <w:t>ucrări</w:t>
            </w:r>
            <w:r>
              <w:rPr>
                <w:b/>
                <w:bCs/>
              </w:rPr>
              <w:t xml:space="preserve"> </w:t>
            </w:r>
            <w:r w:rsidRPr="00B711BD">
              <w:rPr>
                <w:b/>
                <w:bCs/>
              </w:rPr>
              <w:t xml:space="preserve">de restaurare, consolidare și reconstrucție a blocului B a Muzeului Național de Istorie a Moldovei, (edificiul Muzeului Victimelor Deportărilor și Represiunilor Politice) din Chișinău, str. Mitropolit Gavriil Bănulescu – Bodoni </w:t>
            </w:r>
            <w:r w:rsidR="00EC7E6A">
              <w:rPr>
                <w:b/>
                <w:bCs/>
              </w:rPr>
              <w:t xml:space="preserve">16 </w:t>
            </w:r>
            <w:r w:rsidRPr="00B711BD">
              <w:rPr>
                <w:b/>
                <w:bCs/>
              </w:rPr>
              <w:t>și București</w:t>
            </w:r>
            <w:r w:rsidR="00EC7E6A">
              <w:rPr>
                <w:b/>
                <w:bCs/>
              </w:rPr>
              <w:t>.</w:t>
            </w:r>
          </w:p>
        </w:tc>
      </w:tr>
      <w:tr w:rsidR="006C023F" w:rsidRPr="00B84A17" w14:paraId="3F19B88E" w14:textId="77777777" w:rsidTr="005F795C">
        <w:trPr>
          <w:trHeight w:val="2409"/>
        </w:trPr>
        <w:tc>
          <w:tcPr>
            <w:tcW w:w="537" w:type="dxa"/>
            <w:tcBorders>
              <w:top w:val="single" w:sz="4" w:space="0" w:color="auto"/>
              <w:left w:val="single" w:sz="4" w:space="0" w:color="auto"/>
              <w:right w:val="single" w:sz="4" w:space="0" w:color="auto"/>
            </w:tcBorders>
            <w:shd w:val="clear" w:color="auto" w:fill="FFFFFF" w:themeFill="background1"/>
            <w:vAlign w:val="center"/>
          </w:tcPr>
          <w:p w14:paraId="24B36A7C" w14:textId="77777777" w:rsidR="006C023F" w:rsidRPr="00B84A17" w:rsidRDefault="006C023F" w:rsidP="005F795C">
            <w:pPr>
              <w:spacing w:before="120"/>
              <w:jc w:val="center"/>
            </w:pPr>
            <w:r>
              <w:t>1.1.</w:t>
            </w:r>
          </w:p>
        </w:tc>
        <w:tc>
          <w:tcPr>
            <w:tcW w:w="735"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1208E161" w14:textId="77777777" w:rsidR="006C023F" w:rsidRPr="00814698" w:rsidRDefault="006C023F" w:rsidP="005F795C">
            <w:pPr>
              <w:ind w:left="113" w:right="113"/>
              <w:jc w:val="center"/>
            </w:pPr>
            <w:r w:rsidRPr="00814698">
              <w:t>45454100-5</w:t>
            </w:r>
          </w:p>
        </w:tc>
        <w:tc>
          <w:tcPr>
            <w:tcW w:w="2693" w:type="dxa"/>
            <w:tcBorders>
              <w:top w:val="single" w:sz="4" w:space="0" w:color="auto"/>
              <w:left w:val="single" w:sz="4" w:space="0" w:color="auto"/>
              <w:right w:val="single" w:sz="4" w:space="0" w:color="auto"/>
            </w:tcBorders>
            <w:shd w:val="clear" w:color="auto" w:fill="FFFFFF" w:themeFill="background1"/>
            <w:vAlign w:val="center"/>
          </w:tcPr>
          <w:p w14:paraId="79BB00E7" w14:textId="495597FD" w:rsidR="006C023F" w:rsidRPr="00EC7E6A" w:rsidRDefault="006C023F" w:rsidP="005F795C">
            <w:pPr>
              <w:jc w:val="both"/>
              <w:rPr>
                <w:sz w:val="22"/>
                <w:szCs w:val="22"/>
              </w:rPr>
            </w:pPr>
            <w:r w:rsidRPr="00EC7E6A">
              <w:rPr>
                <w:sz w:val="22"/>
                <w:szCs w:val="22"/>
              </w:rPr>
              <w:t xml:space="preserve">Lucrări de restaurare, consolidare și reconstrucție a blocului B a Muzeului Național de Istorie a Moldovei, (edificiul Muzeului Victimelor Deportărilor și Represiunilor Politice) din Chișinău, str. Mitropolit Gavriil Bănulescu – Bodoni </w:t>
            </w:r>
            <w:r w:rsidR="00B22FD4" w:rsidRPr="00EC7E6A">
              <w:rPr>
                <w:sz w:val="22"/>
                <w:szCs w:val="22"/>
              </w:rPr>
              <w:t xml:space="preserve">16 </w:t>
            </w:r>
            <w:r w:rsidRPr="00EC7E6A">
              <w:rPr>
                <w:sz w:val="22"/>
                <w:szCs w:val="22"/>
              </w:rPr>
              <w:t>și București</w:t>
            </w:r>
            <w:r w:rsidR="00E44F14" w:rsidRPr="00EC7E6A">
              <w:rPr>
                <w:sz w:val="22"/>
                <w:szCs w:val="22"/>
              </w:rPr>
              <w:t xml:space="preserve"> </w:t>
            </w:r>
          </w:p>
        </w:tc>
        <w:tc>
          <w:tcPr>
            <w:tcW w:w="990" w:type="dxa"/>
            <w:tcBorders>
              <w:top w:val="single" w:sz="4" w:space="0" w:color="auto"/>
              <w:left w:val="single" w:sz="4" w:space="0" w:color="auto"/>
              <w:right w:val="single" w:sz="4" w:space="0" w:color="auto"/>
            </w:tcBorders>
            <w:shd w:val="clear" w:color="auto" w:fill="FFFFFF" w:themeFill="background1"/>
            <w:vAlign w:val="center"/>
          </w:tcPr>
          <w:p w14:paraId="161EA6BD" w14:textId="77777777" w:rsidR="006C023F" w:rsidRPr="00814698" w:rsidRDefault="006C023F" w:rsidP="005F795C">
            <w:pPr>
              <w:spacing w:before="120"/>
              <w:jc w:val="center"/>
            </w:pPr>
            <w:r>
              <w:t>O</w:t>
            </w:r>
            <w:r w:rsidRPr="00814698">
              <w:t>biect</w:t>
            </w:r>
            <w:r w:rsidRPr="00814698">
              <w:tab/>
            </w:r>
          </w:p>
        </w:tc>
        <w:tc>
          <w:tcPr>
            <w:tcW w:w="1170" w:type="dxa"/>
            <w:tcBorders>
              <w:top w:val="single" w:sz="4" w:space="0" w:color="auto"/>
              <w:left w:val="single" w:sz="4" w:space="0" w:color="auto"/>
              <w:right w:val="single" w:sz="4" w:space="0" w:color="auto"/>
            </w:tcBorders>
            <w:shd w:val="clear" w:color="auto" w:fill="FFFFFF" w:themeFill="background1"/>
            <w:vAlign w:val="center"/>
          </w:tcPr>
          <w:p w14:paraId="30EF6E36" w14:textId="77777777" w:rsidR="006C023F" w:rsidRPr="00814698" w:rsidRDefault="006C023F" w:rsidP="005F795C">
            <w:pPr>
              <w:spacing w:before="120"/>
              <w:jc w:val="center"/>
            </w:pPr>
            <w:r w:rsidRPr="00814698">
              <w:t>1</w:t>
            </w:r>
          </w:p>
        </w:tc>
        <w:tc>
          <w:tcPr>
            <w:tcW w:w="1985" w:type="dxa"/>
            <w:vMerge w:val="restart"/>
            <w:tcBorders>
              <w:top w:val="single" w:sz="4" w:space="0" w:color="auto"/>
              <w:left w:val="single" w:sz="4" w:space="0" w:color="auto"/>
              <w:right w:val="single" w:sz="4" w:space="0" w:color="auto"/>
            </w:tcBorders>
            <w:shd w:val="clear" w:color="auto" w:fill="FFFFFF" w:themeFill="background1"/>
            <w:vAlign w:val="center"/>
          </w:tcPr>
          <w:p w14:paraId="6C63E761" w14:textId="77777777" w:rsidR="006C023F" w:rsidRPr="002C600B" w:rsidRDefault="006C023F" w:rsidP="005F795C">
            <w:pPr>
              <w:rPr>
                <w:sz w:val="22"/>
                <w:szCs w:val="22"/>
              </w:rPr>
            </w:pPr>
            <w:r w:rsidRPr="002C600B">
              <w:rPr>
                <w:sz w:val="22"/>
                <w:szCs w:val="22"/>
              </w:rPr>
              <w:t xml:space="preserve">Lucrările  se vor executa în conformitate cu normativele și standardele în vigoare din domeniul construcțiilor. </w:t>
            </w:r>
          </w:p>
          <w:p w14:paraId="4FB0654E" w14:textId="5F1334CD" w:rsidR="006C023F" w:rsidRPr="002C600B" w:rsidRDefault="006C023F" w:rsidP="002C600B">
            <w:pPr>
              <w:rPr>
                <w:sz w:val="22"/>
                <w:szCs w:val="22"/>
              </w:rPr>
            </w:pPr>
            <w:r w:rsidRPr="002C600B">
              <w:rPr>
                <w:sz w:val="22"/>
                <w:szCs w:val="22"/>
              </w:rPr>
              <w:t xml:space="preserve">Oferta se va elabora ținând cont de prevederile caietului de sarcini </w:t>
            </w:r>
            <w:r w:rsidR="002C600B" w:rsidRPr="002C600B">
              <w:rPr>
                <w:sz w:val="22"/>
                <w:szCs w:val="22"/>
              </w:rPr>
              <w:t>și Formularul de deviz nr.1 – Lista cu cantitățile de lucrări</w:t>
            </w:r>
            <w:r w:rsidR="002C600B">
              <w:rPr>
                <w:sz w:val="22"/>
                <w:szCs w:val="22"/>
              </w:rPr>
              <w:t xml:space="preserve"> </w:t>
            </w:r>
            <w:r w:rsidR="002C600B" w:rsidRPr="002C600B">
              <w:rPr>
                <w:sz w:val="22"/>
                <w:szCs w:val="22"/>
              </w:rPr>
              <w:t>anexat.</w:t>
            </w:r>
          </w:p>
        </w:tc>
        <w:tc>
          <w:tcPr>
            <w:tcW w:w="1980" w:type="dxa"/>
            <w:tcBorders>
              <w:top w:val="single" w:sz="4" w:space="0" w:color="auto"/>
              <w:left w:val="single" w:sz="4" w:space="0" w:color="auto"/>
              <w:right w:val="single" w:sz="4" w:space="0" w:color="auto"/>
            </w:tcBorders>
            <w:shd w:val="clear" w:color="auto" w:fill="FFFFFF" w:themeFill="background1"/>
            <w:vAlign w:val="center"/>
          </w:tcPr>
          <w:p w14:paraId="3D2B3EEC" w14:textId="77777777" w:rsidR="006C023F" w:rsidRPr="00861353" w:rsidRDefault="006C023F" w:rsidP="005F795C">
            <w:pPr>
              <w:jc w:val="right"/>
            </w:pPr>
            <w:r w:rsidRPr="00861353">
              <w:t>44</w:t>
            </w:r>
            <w:r>
              <w:t> 439 343</w:t>
            </w:r>
            <w:r w:rsidRPr="00861353">
              <w:t>,00</w:t>
            </w:r>
          </w:p>
        </w:tc>
      </w:tr>
      <w:tr w:rsidR="006C023F" w:rsidRPr="00B84A17" w14:paraId="29F9E16C" w14:textId="77777777" w:rsidTr="005F795C">
        <w:trPr>
          <w:trHeight w:val="662"/>
        </w:trPr>
        <w:tc>
          <w:tcPr>
            <w:tcW w:w="537" w:type="dxa"/>
            <w:tcBorders>
              <w:top w:val="single" w:sz="4" w:space="0" w:color="auto"/>
              <w:left w:val="single" w:sz="4" w:space="0" w:color="auto"/>
              <w:right w:val="single" w:sz="4" w:space="0" w:color="auto"/>
            </w:tcBorders>
            <w:shd w:val="clear" w:color="auto" w:fill="FFFFFF" w:themeFill="background1"/>
            <w:vAlign w:val="center"/>
          </w:tcPr>
          <w:p w14:paraId="58C9EABD" w14:textId="77777777" w:rsidR="006C023F" w:rsidRDefault="006C023F" w:rsidP="005F795C">
            <w:pPr>
              <w:spacing w:before="120"/>
              <w:jc w:val="center"/>
            </w:pPr>
            <w:r>
              <w:t>1.2</w:t>
            </w:r>
          </w:p>
        </w:tc>
        <w:tc>
          <w:tcPr>
            <w:tcW w:w="735" w:type="dxa"/>
            <w:vMerge/>
            <w:tcBorders>
              <w:left w:val="single" w:sz="4" w:space="0" w:color="auto"/>
              <w:right w:val="single" w:sz="4" w:space="0" w:color="auto"/>
            </w:tcBorders>
            <w:shd w:val="clear" w:color="auto" w:fill="FFFFFF" w:themeFill="background1"/>
            <w:textDirection w:val="btLr"/>
            <w:vAlign w:val="center"/>
          </w:tcPr>
          <w:p w14:paraId="553F359E" w14:textId="77777777" w:rsidR="006C023F" w:rsidRPr="00814698" w:rsidRDefault="006C023F" w:rsidP="005F795C">
            <w:pPr>
              <w:ind w:left="113" w:right="113"/>
              <w:jc w:val="center"/>
            </w:pPr>
          </w:p>
        </w:tc>
        <w:tc>
          <w:tcPr>
            <w:tcW w:w="2693" w:type="dxa"/>
            <w:tcBorders>
              <w:top w:val="single" w:sz="4" w:space="0" w:color="auto"/>
              <w:left w:val="single" w:sz="4" w:space="0" w:color="auto"/>
              <w:right w:val="single" w:sz="4" w:space="0" w:color="auto"/>
            </w:tcBorders>
            <w:shd w:val="clear" w:color="auto" w:fill="FFFFFF" w:themeFill="background1"/>
            <w:vAlign w:val="center"/>
          </w:tcPr>
          <w:p w14:paraId="74F8C9E2" w14:textId="77777777" w:rsidR="006C023F" w:rsidRPr="00EC7E6A" w:rsidRDefault="006C023F" w:rsidP="005F795C">
            <w:pPr>
              <w:jc w:val="both"/>
              <w:rPr>
                <w:sz w:val="22"/>
                <w:szCs w:val="22"/>
              </w:rPr>
            </w:pPr>
            <w:r w:rsidRPr="00EC7E6A">
              <w:rPr>
                <w:sz w:val="22"/>
                <w:szCs w:val="22"/>
              </w:rPr>
              <w:t>Organizarea lucrărilor de șantier</w:t>
            </w:r>
          </w:p>
        </w:tc>
        <w:tc>
          <w:tcPr>
            <w:tcW w:w="990" w:type="dxa"/>
            <w:tcBorders>
              <w:top w:val="single" w:sz="4" w:space="0" w:color="auto"/>
              <w:left w:val="single" w:sz="4" w:space="0" w:color="auto"/>
              <w:right w:val="single" w:sz="4" w:space="0" w:color="auto"/>
            </w:tcBorders>
            <w:shd w:val="clear" w:color="auto" w:fill="FFFFFF" w:themeFill="background1"/>
            <w:vAlign w:val="center"/>
          </w:tcPr>
          <w:p w14:paraId="0765DAFE" w14:textId="77777777" w:rsidR="006C023F" w:rsidRDefault="006C023F" w:rsidP="005F795C">
            <w:pPr>
              <w:spacing w:before="120"/>
              <w:jc w:val="center"/>
            </w:pPr>
            <w:r>
              <w:t>O</w:t>
            </w:r>
            <w:r w:rsidRPr="00814698">
              <w:t>biect</w:t>
            </w:r>
            <w:r w:rsidRPr="00814698">
              <w:tab/>
            </w:r>
          </w:p>
        </w:tc>
        <w:tc>
          <w:tcPr>
            <w:tcW w:w="1170" w:type="dxa"/>
            <w:tcBorders>
              <w:top w:val="single" w:sz="4" w:space="0" w:color="auto"/>
              <w:left w:val="single" w:sz="4" w:space="0" w:color="auto"/>
              <w:right w:val="single" w:sz="4" w:space="0" w:color="auto"/>
            </w:tcBorders>
            <w:shd w:val="clear" w:color="auto" w:fill="FFFFFF" w:themeFill="background1"/>
            <w:vAlign w:val="center"/>
          </w:tcPr>
          <w:p w14:paraId="698EE75C" w14:textId="77777777" w:rsidR="006C023F" w:rsidRPr="00814698" w:rsidRDefault="006C023F" w:rsidP="005F795C">
            <w:pPr>
              <w:spacing w:before="120"/>
              <w:jc w:val="center"/>
            </w:pPr>
            <w:r w:rsidRPr="00814698">
              <w:t>1</w:t>
            </w:r>
          </w:p>
        </w:tc>
        <w:tc>
          <w:tcPr>
            <w:tcW w:w="1985" w:type="dxa"/>
            <w:vMerge/>
            <w:tcBorders>
              <w:left w:val="single" w:sz="4" w:space="0" w:color="auto"/>
              <w:right w:val="single" w:sz="4" w:space="0" w:color="auto"/>
            </w:tcBorders>
            <w:shd w:val="clear" w:color="auto" w:fill="FFFFFF" w:themeFill="background1"/>
            <w:vAlign w:val="center"/>
          </w:tcPr>
          <w:p w14:paraId="2A4EB141" w14:textId="77777777" w:rsidR="006C023F" w:rsidRPr="00785EB2" w:rsidRDefault="006C023F" w:rsidP="005F795C"/>
        </w:tc>
        <w:tc>
          <w:tcPr>
            <w:tcW w:w="1980" w:type="dxa"/>
            <w:tcBorders>
              <w:top w:val="single" w:sz="4" w:space="0" w:color="auto"/>
              <w:left w:val="single" w:sz="4" w:space="0" w:color="auto"/>
              <w:right w:val="single" w:sz="4" w:space="0" w:color="auto"/>
            </w:tcBorders>
            <w:shd w:val="clear" w:color="auto" w:fill="FFFFFF" w:themeFill="background1"/>
            <w:vAlign w:val="center"/>
          </w:tcPr>
          <w:p w14:paraId="27F2D59E" w14:textId="77777777" w:rsidR="006C023F" w:rsidRPr="00861353" w:rsidRDefault="006C023F" w:rsidP="005F795C">
            <w:pPr>
              <w:jc w:val="right"/>
            </w:pPr>
            <w:r>
              <w:t>358 382,00</w:t>
            </w:r>
          </w:p>
        </w:tc>
      </w:tr>
      <w:tr w:rsidR="006C023F" w:rsidRPr="00B84A17" w14:paraId="7FA4EA7C" w14:textId="77777777" w:rsidTr="005F795C">
        <w:trPr>
          <w:trHeight w:val="134"/>
        </w:trPr>
        <w:tc>
          <w:tcPr>
            <w:tcW w:w="811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49A999" w14:textId="77777777" w:rsidR="006C023F" w:rsidRPr="00B84A17" w:rsidRDefault="006C023F" w:rsidP="005F795C">
            <w:pPr>
              <w:jc w:val="right"/>
            </w:pPr>
            <w:r w:rsidRPr="00B84A17">
              <w:rPr>
                <w:b/>
              </w:rPr>
              <w:t>Valoarea estimativă totală</w:t>
            </w:r>
            <w:r>
              <w:rPr>
                <w:b/>
              </w:rPr>
              <w:t>, fără TVA</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FC49B9" w14:textId="77777777" w:rsidR="006C023F" w:rsidRPr="00861353" w:rsidRDefault="006C023F" w:rsidP="005F795C">
            <w:pPr>
              <w:jc w:val="right"/>
              <w:rPr>
                <w:b/>
              </w:rPr>
            </w:pPr>
            <w:r w:rsidRPr="00861353">
              <w:rPr>
                <w:b/>
              </w:rPr>
              <w:t>44 797 725,00</w:t>
            </w:r>
          </w:p>
        </w:tc>
      </w:tr>
    </w:tbl>
    <w:p w14:paraId="74C4A4A9" w14:textId="77777777" w:rsidR="006C023F" w:rsidRPr="00B84A17" w:rsidRDefault="006C023F" w:rsidP="006C023F">
      <w:pPr>
        <w:numPr>
          <w:ilvl w:val="0"/>
          <w:numId w:val="19"/>
        </w:numPr>
        <w:tabs>
          <w:tab w:val="right" w:pos="426"/>
        </w:tabs>
        <w:spacing w:before="120"/>
        <w:ind w:left="0" w:firstLine="0"/>
        <w:jc w:val="both"/>
        <w:rPr>
          <w:i/>
        </w:rPr>
      </w:pPr>
      <w:r w:rsidRPr="00B84A17">
        <w:rPr>
          <w:b/>
        </w:rPr>
        <w:lastRenderedPageBreak/>
        <w:t>În cazul în care contractul este împărțit pe loturi un operator economic poate depune oferta (se va selecta):</w:t>
      </w:r>
      <w:r>
        <w:rPr>
          <w:b/>
        </w:rPr>
        <w:t xml:space="preserve"> </w:t>
      </w:r>
      <w:r w:rsidRPr="00B84A17">
        <w:rPr>
          <w:i/>
        </w:rPr>
        <w:t>Pentru toate loturile</w:t>
      </w:r>
    </w:p>
    <w:p w14:paraId="36EDCCEC" w14:textId="77777777" w:rsidR="006C023F" w:rsidRPr="00B84A17" w:rsidRDefault="006C023F" w:rsidP="006C023F">
      <w:pPr>
        <w:numPr>
          <w:ilvl w:val="0"/>
          <w:numId w:val="19"/>
        </w:numPr>
        <w:tabs>
          <w:tab w:val="right" w:pos="426"/>
        </w:tabs>
        <w:spacing w:before="120"/>
        <w:ind w:left="0" w:firstLine="0"/>
        <w:jc w:val="both"/>
      </w:pPr>
      <w:r w:rsidRPr="00B84A17">
        <w:rPr>
          <w:b/>
        </w:rPr>
        <w:t xml:space="preserve">Admiterea sau interzicerea ofertelor alternative: </w:t>
      </w:r>
      <w:r w:rsidRPr="00B84A17">
        <w:rPr>
          <w:i/>
        </w:rPr>
        <w:t>se interzice</w:t>
      </w:r>
    </w:p>
    <w:p w14:paraId="5BDB585E" w14:textId="77777777" w:rsidR="006C023F" w:rsidRPr="00B84A17" w:rsidRDefault="006C023F" w:rsidP="006C023F">
      <w:pPr>
        <w:numPr>
          <w:ilvl w:val="0"/>
          <w:numId w:val="19"/>
        </w:numPr>
        <w:tabs>
          <w:tab w:val="left" w:pos="0"/>
          <w:tab w:val="left" w:pos="284"/>
          <w:tab w:val="left" w:pos="426"/>
        </w:tabs>
        <w:spacing w:before="120"/>
        <w:ind w:left="0" w:firstLine="0"/>
        <w:jc w:val="both"/>
        <w:rPr>
          <w:i/>
        </w:rPr>
      </w:pPr>
      <w:r w:rsidRPr="00B84A17">
        <w:rPr>
          <w:b/>
        </w:rPr>
        <w:t xml:space="preserve">Termenii și condițiile de </w:t>
      </w:r>
      <w:r>
        <w:rPr>
          <w:b/>
        </w:rPr>
        <w:t>executare solicitați</w:t>
      </w:r>
      <w:r w:rsidRPr="00B84A17">
        <w:rPr>
          <w:b/>
        </w:rPr>
        <w:t xml:space="preserve">: </w:t>
      </w:r>
      <w:r w:rsidRPr="00D90261">
        <w:rPr>
          <w:bCs/>
          <w:i/>
          <w:iCs/>
        </w:rPr>
        <w:t>27 luni</w:t>
      </w:r>
      <w:r w:rsidRPr="00B84A17">
        <w:rPr>
          <w:i/>
        </w:rPr>
        <w:t xml:space="preserve"> </w:t>
      </w:r>
    </w:p>
    <w:p w14:paraId="08D9F7CD" w14:textId="77777777" w:rsidR="006C023F" w:rsidRPr="00B84A17" w:rsidRDefault="006C023F" w:rsidP="006C023F">
      <w:pPr>
        <w:numPr>
          <w:ilvl w:val="0"/>
          <w:numId w:val="19"/>
        </w:numPr>
        <w:tabs>
          <w:tab w:val="right" w:pos="426"/>
        </w:tabs>
        <w:spacing w:before="120"/>
        <w:ind w:left="0" w:firstLine="0"/>
        <w:jc w:val="both"/>
        <w:rPr>
          <w:b/>
        </w:rPr>
      </w:pPr>
      <w:r w:rsidRPr="00B84A17">
        <w:rPr>
          <w:b/>
        </w:rPr>
        <w:t xml:space="preserve">Termenul de valabilitate a contractului: </w:t>
      </w:r>
      <w:r>
        <w:rPr>
          <w:i/>
        </w:rPr>
        <w:t>31 decembrie 2028</w:t>
      </w:r>
    </w:p>
    <w:p w14:paraId="2D042B4C" w14:textId="77777777" w:rsidR="006C023F" w:rsidRPr="00B84A17" w:rsidRDefault="006C023F" w:rsidP="006C023F">
      <w:pPr>
        <w:numPr>
          <w:ilvl w:val="0"/>
          <w:numId w:val="19"/>
        </w:numPr>
        <w:tabs>
          <w:tab w:val="right" w:pos="426"/>
        </w:tabs>
        <w:spacing w:before="120"/>
        <w:ind w:left="0" w:firstLine="0"/>
        <w:jc w:val="both"/>
        <w:rPr>
          <w:i/>
        </w:rPr>
      </w:pPr>
      <w:bookmarkStart w:id="45" w:name="_Hlk77940874"/>
      <w:r w:rsidRPr="00B84A17">
        <w:rPr>
          <w:b/>
        </w:rPr>
        <w:t xml:space="preserve">Contract de achiziție rezervat atelierelor protejate sau că acesta poate fi executat numai în cadrul unor programe de angajare protejată (după caz): </w:t>
      </w:r>
      <w:r w:rsidRPr="00B84A17">
        <w:rPr>
          <w:i/>
        </w:rPr>
        <w:t>Nu este cazul</w:t>
      </w:r>
    </w:p>
    <w:p w14:paraId="13FDC274" w14:textId="77777777" w:rsidR="006C023F" w:rsidRPr="00B84A17" w:rsidRDefault="006C023F" w:rsidP="006C023F">
      <w:pPr>
        <w:numPr>
          <w:ilvl w:val="0"/>
          <w:numId w:val="19"/>
        </w:numPr>
        <w:tabs>
          <w:tab w:val="right" w:pos="426"/>
        </w:tabs>
        <w:spacing w:before="120"/>
        <w:ind w:left="0" w:firstLine="0"/>
        <w:jc w:val="both"/>
      </w:pPr>
      <w:r w:rsidRPr="00B84A17">
        <w:rPr>
          <w:b/>
        </w:rPr>
        <w:t>Prestarea serviciului este rezervată unei anumite profesii în temeiul unor acte cu putere de lege sau al unor acte administrative (după caz):</w:t>
      </w:r>
      <w:r>
        <w:rPr>
          <w:b/>
        </w:rPr>
        <w:t xml:space="preserve"> </w:t>
      </w:r>
      <w:r w:rsidRPr="00B84A17">
        <w:rPr>
          <w:i/>
        </w:rPr>
        <w:t>Nu este cazul</w:t>
      </w:r>
    </w:p>
    <w:bookmarkEnd w:id="45"/>
    <w:p w14:paraId="09198654" w14:textId="77777777" w:rsidR="006C023F" w:rsidRPr="00E43FD0" w:rsidRDefault="006C023F" w:rsidP="006C023F">
      <w:pPr>
        <w:numPr>
          <w:ilvl w:val="0"/>
          <w:numId w:val="19"/>
        </w:numPr>
        <w:tabs>
          <w:tab w:val="right" w:pos="426"/>
        </w:tabs>
        <w:spacing w:before="120"/>
        <w:ind w:left="0" w:firstLine="0"/>
        <w:jc w:val="both"/>
        <w:rPr>
          <w:b/>
        </w:rPr>
      </w:pPr>
      <w:r w:rsidRPr="00B84A17">
        <w:rPr>
          <w:b/>
        </w:rPr>
        <w:t>Scurta descriere a criteriilor privind eligibilitatea operatorilor economici care pot determina eliminarea acestora și a criteriilor de selecție; nivelul minim (nivelurile minime) al (ale) cerințelor eventual impuse; se menționează</w:t>
      </w:r>
      <w:r>
        <w:rPr>
          <w:b/>
        </w:rPr>
        <w:t xml:space="preserve"> </w:t>
      </w:r>
      <w:r w:rsidRPr="00B84A17">
        <w:rPr>
          <w:b/>
        </w:rPr>
        <w:t xml:space="preserve">informațiile solicitate (DUAE, documentație): </w:t>
      </w:r>
    </w:p>
    <w:tbl>
      <w:tblPr>
        <w:tblStyle w:val="af2"/>
        <w:tblW w:w="10173" w:type="dxa"/>
        <w:tblInd w:w="-176" w:type="dxa"/>
        <w:tblLayout w:type="fixed"/>
        <w:tblLook w:val="04A0" w:firstRow="1" w:lastRow="0" w:firstColumn="1" w:lastColumn="0" w:noHBand="0" w:noVBand="1"/>
      </w:tblPr>
      <w:tblGrid>
        <w:gridCol w:w="707"/>
        <w:gridCol w:w="2200"/>
        <w:gridCol w:w="5706"/>
        <w:gridCol w:w="1560"/>
      </w:tblGrid>
      <w:tr w:rsidR="006C023F" w:rsidRPr="0062775F" w14:paraId="395989E1" w14:textId="77777777" w:rsidTr="005F795C">
        <w:tc>
          <w:tcPr>
            <w:tcW w:w="707" w:type="dxa"/>
            <w:vAlign w:val="center"/>
          </w:tcPr>
          <w:p w14:paraId="3343021C" w14:textId="77777777" w:rsidR="006C023F" w:rsidRPr="00A160B5" w:rsidRDefault="006C023F" w:rsidP="005F795C">
            <w:pPr>
              <w:jc w:val="center"/>
              <w:rPr>
                <w:b/>
              </w:rPr>
            </w:pPr>
            <w:r w:rsidRPr="00A160B5">
              <w:rPr>
                <w:b/>
              </w:rPr>
              <w:t>Nr. d/o</w:t>
            </w:r>
          </w:p>
        </w:tc>
        <w:tc>
          <w:tcPr>
            <w:tcW w:w="2200" w:type="dxa"/>
            <w:vAlign w:val="center"/>
          </w:tcPr>
          <w:p w14:paraId="2CB4AB7D" w14:textId="77777777" w:rsidR="006C023F" w:rsidRPr="00A160B5" w:rsidRDefault="006C023F" w:rsidP="005F795C">
            <w:pPr>
              <w:jc w:val="center"/>
              <w:rPr>
                <w:b/>
              </w:rPr>
            </w:pPr>
            <w:r w:rsidRPr="00A160B5">
              <w:rPr>
                <w:b/>
              </w:rPr>
              <w:t>Descrierea criteriului / cerinței</w:t>
            </w:r>
          </w:p>
        </w:tc>
        <w:tc>
          <w:tcPr>
            <w:tcW w:w="5706" w:type="dxa"/>
            <w:vAlign w:val="center"/>
          </w:tcPr>
          <w:p w14:paraId="2A23A08B" w14:textId="77777777" w:rsidR="006C023F" w:rsidRPr="00A160B5" w:rsidRDefault="006C023F" w:rsidP="005F795C">
            <w:pPr>
              <w:jc w:val="center"/>
              <w:rPr>
                <w:b/>
              </w:rPr>
            </w:pPr>
            <w:r w:rsidRPr="00A160B5">
              <w:rPr>
                <w:b/>
              </w:rPr>
              <w:t>Mod de demonstrare a îndeplinirii criteriului/cerinței</w:t>
            </w:r>
          </w:p>
        </w:tc>
        <w:tc>
          <w:tcPr>
            <w:tcW w:w="1560" w:type="dxa"/>
            <w:vAlign w:val="center"/>
          </w:tcPr>
          <w:p w14:paraId="33D2CEF0" w14:textId="77777777" w:rsidR="006C023F" w:rsidRPr="00A160B5" w:rsidRDefault="006C023F" w:rsidP="005F795C">
            <w:pPr>
              <w:jc w:val="center"/>
              <w:rPr>
                <w:b/>
              </w:rPr>
            </w:pPr>
            <w:r w:rsidRPr="00A160B5">
              <w:rPr>
                <w:b/>
              </w:rPr>
              <w:t>Nivelul minim /</w:t>
            </w:r>
            <w:r w:rsidRPr="00A160B5">
              <w:rPr>
                <w:b/>
              </w:rPr>
              <w:br/>
              <w:t>Obligativitatea</w:t>
            </w:r>
          </w:p>
        </w:tc>
      </w:tr>
      <w:tr w:rsidR="006C023F" w:rsidRPr="0062775F" w14:paraId="16631008" w14:textId="77777777" w:rsidTr="005F795C">
        <w:tc>
          <w:tcPr>
            <w:tcW w:w="707" w:type="dxa"/>
            <w:vAlign w:val="center"/>
          </w:tcPr>
          <w:p w14:paraId="3B0B5B86" w14:textId="77777777" w:rsidR="006C023F" w:rsidRPr="00A160B5" w:rsidRDefault="006C023F" w:rsidP="005F795C">
            <w:pPr>
              <w:jc w:val="center"/>
              <w:rPr>
                <w:b/>
              </w:rPr>
            </w:pPr>
            <w:r>
              <w:rPr>
                <w:b/>
              </w:rPr>
              <w:t>1</w:t>
            </w:r>
          </w:p>
        </w:tc>
        <w:tc>
          <w:tcPr>
            <w:tcW w:w="2200" w:type="dxa"/>
            <w:vAlign w:val="center"/>
          </w:tcPr>
          <w:p w14:paraId="3DC2F4E7" w14:textId="77777777" w:rsidR="006C023F" w:rsidRPr="001D4154" w:rsidRDefault="006C023F" w:rsidP="005F795C">
            <w:pPr>
              <w:rPr>
                <w:bCs/>
                <w:sz w:val="22"/>
                <w:szCs w:val="22"/>
              </w:rPr>
            </w:pPr>
            <w:r w:rsidRPr="00B5161C">
              <w:rPr>
                <w:bCs/>
                <w:sz w:val="22"/>
                <w:szCs w:val="22"/>
              </w:rPr>
              <w:t>Cererea de participare</w:t>
            </w:r>
            <w:r>
              <w:rPr>
                <w:bCs/>
                <w:sz w:val="22"/>
                <w:szCs w:val="22"/>
              </w:rPr>
              <w:t xml:space="preserve"> (Anexa 7)</w:t>
            </w:r>
          </w:p>
        </w:tc>
        <w:tc>
          <w:tcPr>
            <w:tcW w:w="5706" w:type="dxa"/>
            <w:vAlign w:val="center"/>
          </w:tcPr>
          <w:p w14:paraId="7B3A17DC" w14:textId="77777777" w:rsidR="006C023F" w:rsidRPr="00A160B5" w:rsidRDefault="006C023F" w:rsidP="005F795C">
            <w:pPr>
              <w:rPr>
                <w:b/>
              </w:rPr>
            </w:pPr>
            <w:r w:rsidRPr="00B5161C">
              <w:rPr>
                <w:bCs/>
                <w:sz w:val="22"/>
                <w:szCs w:val="22"/>
              </w:rPr>
              <w:t>Prezentat</w:t>
            </w:r>
            <w:r>
              <w:rPr>
                <w:bCs/>
                <w:sz w:val="22"/>
                <w:szCs w:val="22"/>
              </w:rPr>
              <w:t>ă</w:t>
            </w:r>
            <w:r w:rsidRPr="00B5161C">
              <w:rPr>
                <w:bCs/>
                <w:sz w:val="22"/>
                <w:szCs w:val="22"/>
              </w:rPr>
              <w:t xml:space="preserve"> prin </w:t>
            </w:r>
            <w:r w:rsidRPr="005C36A4">
              <w:rPr>
                <w:bCs/>
                <w:sz w:val="22"/>
                <w:szCs w:val="22"/>
              </w:rPr>
              <w:t>SIA RSAP</w:t>
            </w:r>
            <w:r w:rsidRPr="00B5161C">
              <w:rPr>
                <w:bCs/>
                <w:sz w:val="22"/>
                <w:szCs w:val="22"/>
              </w:rPr>
              <w:t xml:space="preserve"> și semnat</w:t>
            </w:r>
            <w:r>
              <w:rPr>
                <w:bCs/>
                <w:sz w:val="22"/>
                <w:szCs w:val="22"/>
              </w:rPr>
              <w:t>ă</w:t>
            </w:r>
            <w:r w:rsidRPr="00B5161C">
              <w:rPr>
                <w:bCs/>
                <w:sz w:val="22"/>
                <w:szCs w:val="22"/>
              </w:rPr>
              <w:t xml:space="preserve"> electronic de către operatorul economic.</w:t>
            </w:r>
          </w:p>
        </w:tc>
        <w:tc>
          <w:tcPr>
            <w:tcW w:w="1560" w:type="dxa"/>
            <w:vAlign w:val="center"/>
          </w:tcPr>
          <w:p w14:paraId="7EB239DF" w14:textId="77777777" w:rsidR="006C023F" w:rsidRPr="00A160B5" w:rsidRDefault="006C023F" w:rsidP="005F795C">
            <w:pPr>
              <w:jc w:val="center"/>
              <w:rPr>
                <w:b/>
              </w:rPr>
            </w:pPr>
            <w:r w:rsidRPr="00213C5D">
              <w:rPr>
                <w:sz w:val="22"/>
                <w:szCs w:val="22"/>
              </w:rPr>
              <w:t>Obligatoriu</w:t>
            </w:r>
          </w:p>
        </w:tc>
      </w:tr>
      <w:tr w:rsidR="006C023F" w:rsidRPr="0062775F" w14:paraId="2F29F45B" w14:textId="77777777" w:rsidTr="005F795C">
        <w:tc>
          <w:tcPr>
            <w:tcW w:w="707" w:type="dxa"/>
            <w:vAlign w:val="center"/>
          </w:tcPr>
          <w:p w14:paraId="716ACBA9" w14:textId="77777777" w:rsidR="006C023F" w:rsidRPr="005C36A4" w:rsidRDefault="006C023F" w:rsidP="005F795C">
            <w:pPr>
              <w:jc w:val="center"/>
              <w:rPr>
                <w:bCs/>
                <w:sz w:val="22"/>
                <w:szCs w:val="22"/>
              </w:rPr>
            </w:pPr>
            <w:r>
              <w:rPr>
                <w:bCs/>
                <w:sz w:val="22"/>
                <w:szCs w:val="22"/>
              </w:rPr>
              <w:t>2</w:t>
            </w:r>
          </w:p>
        </w:tc>
        <w:tc>
          <w:tcPr>
            <w:tcW w:w="2200" w:type="dxa"/>
            <w:vAlign w:val="center"/>
          </w:tcPr>
          <w:p w14:paraId="2913FA8C" w14:textId="77777777" w:rsidR="006C023F" w:rsidRPr="00FF60FB" w:rsidRDefault="006C023F" w:rsidP="005F795C">
            <w:pPr>
              <w:rPr>
                <w:bCs/>
                <w:sz w:val="22"/>
                <w:szCs w:val="22"/>
              </w:rPr>
            </w:pPr>
            <w:r w:rsidRPr="00FF60FB">
              <w:rPr>
                <w:bCs/>
                <w:sz w:val="22"/>
                <w:szCs w:val="22"/>
              </w:rPr>
              <w:t>Propunerea financiara</w:t>
            </w:r>
          </w:p>
        </w:tc>
        <w:tc>
          <w:tcPr>
            <w:tcW w:w="5706" w:type="dxa"/>
            <w:vAlign w:val="center"/>
          </w:tcPr>
          <w:p w14:paraId="7E7F92EA" w14:textId="77777777" w:rsidR="006C023F" w:rsidRPr="00213C5D" w:rsidRDefault="006C023F" w:rsidP="005F795C">
            <w:pPr>
              <w:rPr>
                <w:sz w:val="22"/>
                <w:szCs w:val="22"/>
              </w:rPr>
            </w:pPr>
            <w:r w:rsidRPr="00213C5D">
              <w:rPr>
                <w:sz w:val="22"/>
                <w:szCs w:val="22"/>
              </w:rPr>
              <w:t>Ofertantul va elabora propunerea financiară, astfel încât</w:t>
            </w:r>
          </w:p>
          <w:p w14:paraId="7F3414D6" w14:textId="77777777" w:rsidR="006C023F" w:rsidRPr="00213C5D" w:rsidRDefault="006C023F" w:rsidP="005F795C">
            <w:pPr>
              <w:rPr>
                <w:sz w:val="22"/>
                <w:szCs w:val="22"/>
              </w:rPr>
            </w:pPr>
            <w:r w:rsidRPr="00213C5D">
              <w:rPr>
                <w:sz w:val="22"/>
                <w:szCs w:val="22"/>
              </w:rPr>
              <w:t>aceasta să furnizeze toate informațiile solicitate cu</w:t>
            </w:r>
          </w:p>
          <w:p w14:paraId="0C10636F" w14:textId="77777777" w:rsidR="006C023F" w:rsidRPr="00213C5D" w:rsidRDefault="006C023F" w:rsidP="005F795C">
            <w:pPr>
              <w:rPr>
                <w:sz w:val="22"/>
                <w:szCs w:val="22"/>
              </w:rPr>
            </w:pPr>
            <w:r w:rsidRPr="00213C5D">
              <w:rPr>
                <w:sz w:val="22"/>
                <w:szCs w:val="22"/>
              </w:rPr>
              <w:t>privire la prețuri, tarife, precum și la alte condiții</w:t>
            </w:r>
          </w:p>
          <w:p w14:paraId="6BC35F61" w14:textId="77777777" w:rsidR="006C023F" w:rsidRPr="00213C5D" w:rsidRDefault="006C023F" w:rsidP="005F795C">
            <w:pPr>
              <w:rPr>
                <w:sz w:val="22"/>
                <w:szCs w:val="22"/>
              </w:rPr>
            </w:pPr>
            <w:r w:rsidRPr="00213C5D">
              <w:rPr>
                <w:sz w:val="22"/>
                <w:szCs w:val="22"/>
              </w:rPr>
              <w:t>financiare și comerciale legate de obiectul contractului</w:t>
            </w:r>
          </w:p>
          <w:p w14:paraId="412F0612" w14:textId="77777777" w:rsidR="006C023F" w:rsidRPr="00213C5D" w:rsidRDefault="006C023F" w:rsidP="005F795C">
            <w:pPr>
              <w:rPr>
                <w:sz w:val="22"/>
                <w:szCs w:val="22"/>
              </w:rPr>
            </w:pPr>
            <w:r w:rsidRPr="00213C5D">
              <w:rPr>
                <w:sz w:val="22"/>
                <w:szCs w:val="22"/>
              </w:rPr>
              <w:t>de achiziție publică de lucrări semnată electronic de</w:t>
            </w:r>
          </w:p>
          <w:p w14:paraId="4408C7DE" w14:textId="77777777" w:rsidR="006C023F" w:rsidRPr="00213C5D" w:rsidRDefault="006C023F" w:rsidP="005F795C">
            <w:pPr>
              <w:rPr>
                <w:sz w:val="22"/>
                <w:szCs w:val="22"/>
              </w:rPr>
            </w:pPr>
            <w:r w:rsidRPr="00213C5D">
              <w:rPr>
                <w:sz w:val="22"/>
                <w:szCs w:val="22"/>
              </w:rPr>
              <w:t>către reprezentantul legal al Participantului.</w:t>
            </w:r>
          </w:p>
        </w:tc>
        <w:tc>
          <w:tcPr>
            <w:tcW w:w="1560" w:type="dxa"/>
            <w:vAlign w:val="center"/>
          </w:tcPr>
          <w:p w14:paraId="1FE855A2" w14:textId="77777777" w:rsidR="006C023F" w:rsidRPr="00213C5D" w:rsidRDefault="006C023F" w:rsidP="005F795C">
            <w:pPr>
              <w:jc w:val="center"/>
              <w:rPr>
                <w:bCs/>
                <w:sz w:val="22"/>
                <w:szCs w:val="22"/>
              </w:rPr>
            </w:pPr>
            <w:r w:rsidRPr="00213C5D">
              <w:rPr>
                <w:sz w:val="22"/>
                <w:szCs w:val="22"/>
              </w:rPr>
              <w:t>Obligatoriu</w:t>
            </w:r>
          </w:p>
        </w:tc>
      </w:tr>
      <w:tr w:rsidR="006C023F" w:rsidRPr="0062775F" w14:paraId="3BB3B02A" w14:textId="77777777" w:rsidTr="005F795C">
        <w:tc>
          <w:tcPr>
            <w:tcW w:w="707" w:type="dxa"/>
            <w:vAlign w:val="center"/>
          </w:tcPr>
          <w:p w14:paraId="77900BFD" w14:textId="77777777" w:rsidR="006C023F" w:rsidRDefault="006C023F" w:rsidP="005F795C">
            <w:pPr>
              <w:jc w:val="center"/>
              <w:rPr>
                <w:bCs/>
                <w:sz w:val="22"/>
                <w:szCs w:val="22"/>
              </w:rPr>
            </w:pPr>
            <w:r>
              <w:rPr>
                <w:bCs/>
                <w:sz w:val="22"/>
                <w:szCs w:val="22"/>
              </w:rPr>
              <w:t>3</w:t>
            </w:r>
          </w:p>
        </w:tc>
        <w:tc>
          <w:tcPr>
            <w:tcW w:w="2200" w:type="dxa"/>
            <w:vAlign w:val="center"/>
          </w:tcPr>
          <w:p w14:paraId="6C28ED4E" w14:textId="77777777" w:rsidR="006C023F" w:rsidRPr="00FF60FB" w:rsidRDefault="006C023F" w:rsidP="005F795C">
            <w:pPr>
              <w:rPr>
                <w:bCs/>
                <w:sz w:val="22"/>
                <w:szCs w:val="22"/>
              </w:rPr>
            </w:pPr>
            <w:r w:rsidRPr="00FF60FB">
              <w:rPr>
                <w:sz w:val="22"/>
                <w:szCs w:val="22"/>
              </w:rPr>
              <w:t>Propunerea tehnică</w:t>
            </w:r>
          </w:p>
        </w:tc>
        <w:tc>
          <w:tcPr>
            <w:tcW w:w="5706" w:type="dxa"/>
            <w:vAlign w:val="center"/>
          </w:tcPr>
          <w:p w14:paraId="7924C809" w14:textId="77777777" w:rsidR="006C023F" w:rsidRPr="00877D11" w:rsidRDefault="006C023F" w:rsidP="006C023F">
            <w:pPr>
              <w:pStyle w:val="a"/>
              <w:numPr>
                <w:ilvl w:val="0"/>
                <w:numId w:val="45"/>
              </w:numPr>
              <w:tabs>
                <w:tab w:val="clear" w:pos="1134"/>
              </w:tabs>
              <w:contextualSpacing/>
              <w:jc w:val="left"/>
              <w:rPr>
                <w:sz w:val="22"/>
                <w:szCs w:val="22"/>
              </w:rPr>
            </w:pPr>
            <w:proofErr w:type="spellStart"/>
            <w:r w:rsidRPr="00877D11">
              <w:rPr>
                <w:sz w:val="22"/>
                <w:szCs w:val="22"/>
              </w:rPr>
              <w:t>Documentația</w:t>
            </w:r>
            <w:proofErr w:type="spellEnd"/>
            <w:r w:rsidRPr="00877D11">
              <w:rPr>
                <w:sz w:val="22"/>
                <w:szCs w:val="22"/>
              </w:rPr>
              <w:t xml:space="preserve"> de </w:t>
            </w:r>
            <w:proofErr w:type="spellStart"/>
            <w:r w:rsidRPr="00877D11">
              <w:rPr>
                <w:sz w:val="22"/>
                <w:szCs w:val="22"/>
              </w:rPr>
              <w:t>deviz</w:t>
            </w:r>
            <w:proofErr w:type="spellEnd"/>
            <w:r w:rsidRPr="00877D11">
              <w:rPr>
                <w:sz w:val="22"/>
                <w:szCs w:val="22"/>
              </w:rPr>
              <w:t xml:space="preserve"> (</w:t>
            </w:r>
            <w:proofErr w:type="spellStart"/>
            <w:r w:rsidRPr="00877D11">
              <w:rPr>
                <w:sz w:val="22"/>
                <w:szCs w:val="22"/>
              </w:rPr>
              <w:t>formularele</w:t>
            </w:r>
            <w:proofErr w:type="spellEnd"/>
            <w:r w:rsidRPr="00877D11">
              <w:rPr>
                <w:sz w:val="22"/>
                <w:szCs w:val="22"/>
              </w:rPr>
              <w:t xml:space="preserve"> 3, 5 și 7</w:t>
            </w:r>
          </w:p>
          <w:p w14:paraId="131B0778" w14:textId="77777777" w:rsidR="006C023F" w:rsidRPr="00221DEE" w:rsidRDefault="006C023F" w:rsidP="005F795C">
            <w:pPr>
              <w:rPr>
                <w:sz w:val="22"/>
                <w:szCs w:val="22"/>
              </w:rPr>
            </w:pPr>
            <w:r w:rsidRPr="00221DEE">
              <w:rPr>
                <w:sz w:val="22"/>
                <w:szCs w:val="22"/>
              </w:rPr>
              <w:t>corespunzător CPL.01.01-2012 sau alte metode</w:t>
            </w:r>
          </w:p>
          <w:p w14:paraId="0EFA465C" w14:textId="77777777" w:rsidR="006C023F" w:rsidRPr="00221DEE" w:rsidRDefault="006C023F" w:rsidP="005F795C">
            <w:pPr>
              <w:rPr>
                <w:sz w:val="22"/>
                <w:szCs w:val="22"/>
              </w:rPr>
            </w:pPr>
            <w:r w:rsidRPr="00221DEE">
              <w:rPr>
                <w:sz w:val="22"/>
                <w:szCs w:val="22"/>
              </w:rPr>
              <w:t>elaborate și aprobate prin acte normative de către</w:t>
            </w:r>
          </w:p>
          <w:p w14:paraId="326A0101" w14:textId="77777777" w:rsidR="006C023F" w:rsidRPr="00221DEE" w:rsidRDefault="006C023F" w:rsidP="005F795C">
            <w:pPr>
              <w:rPr>
                <w:sz w:val="22"/>
                <w:szCs w:val="22"/>
              </w:rPr>
            </w:pPr>
            <w:r w:rsidRPr="00221DEE">
              <w:rPr>
                <w:sz w:val="22"/>
                <w:szCs w:val="22"/>
              </w:rPr>
              <w:t>Ministerul Infrastructurii și Dezvoltării Regionale al RM),</w:t>
            </w:r>
          </w:p>
          <w:p w14:paraId="27B54514" w14:textId="77777777" w:rsidR="006C023F" w:rsidRPr="00221DEE" w:rsidRDefault="006C023F" w:rsidP="005F795C">
            <w:pPr>
              <w:rPr>
                <w:sz w:val="22"/>
                <w:szCs w:val="22"/>
              </w:rPr>
            </w:pPr>
            <w:r w:rsidRPr="00221DEE">
              <w:rPr>
                <w:sz w:val="22"/>
                <w:szCs w:val="22"/>
              </w:rPr>
              <w:t>semnată electronic de către reprezentantul legal al</w:t>
            </w:r>
          </w:p>
          <w:p w14:paraId="7027CF34" w14:textId="77777777" w:rsidR="006C023F" w:rsidRPr="00221DEE" w:rsidRDefault="006C023F" w:rsidP="005F795C">
            <w:pPr>
              <w:rPr>
                <w:sz w:val="22"/>
                <w:szCs w:val="22"/>
              </w:rPr>
            </w:pPr>
            <w:r w:rsidRPr="00221DEE">
              <w:rPr>
                <w:sz w:val="22"/>
                <w:szCs w:val="22"/>
              </w:rPr>
              <w:t>Participantului</w:t>
            </w:r>
          </w:p>
          <w:p w14:paraId="4244EDE9" w14:textId="77777777" w:rsidR="006C023F" w:rsidRPr="00877D11" w:rsidRDefault="006C023F" w:rsidP="006C023F">
            <w:pPr>
              <w:pStyle w:val="a"/>
              <w:numPr>
                <w:ilvl w:val="0"/>
                <w:numId w:val="45"/>
              </w:numPr>
              <w:tabs>
                <w:tab w:val="clear" w:pos="1134"/>
              </w:tabs>
              <w:contextualSpacing/>
              <w:jc w:val="left"/>
              <w:rPr>
                <w:sz w:val="22"/>
                <w:szCs w:val="22"/>
              </w:rPr>
            </w:pPr>
            <w:proofErr w:type="spellStart"/>
            <w:r w:rsidRPr="00877D11">
              <w:rPr>
                <w:sz w:val="22"/>
                <w:szCs w:val="22"/>
              </w:rPr>
              <w:t>Graficul</w:t>
            </w:r>
            <w:proofErr w:type="spellEnd"/>
            <w:r w:rsidRPr="00877D11">
              <w:rPr>
                <w:sz w:val="22"/>
                <w:szCs w:val="22"/>
              </w:rPr>
              <w:t xml:space="preserve"> de </w:t>
            </w:r>
            <w:proofErr w:type="spellStart"/>
            <w:r w:rsidRPr="00877D11">
              <w:rPr>
                <w:sz w:val="22"/>
                <w:szCs w:val="22"/>
              </w:rPr>
              <w:t>executare</w:t>
            </w:r>
            <w:proofErr w:type="spellEnd"/>
            <w:r w:rsidRPr="00877D11">
              <w:rPr>
                <w:sz w:val="22"/>
                <w:szCs w:val="22"/>
              </w:rPr>
              <w:t xml:space="preserve"> a </w:t>
            </w:r>
            <w:proofErr w:type="spellStart"/>
            <w:r w:rsidRPr="00877D11">
              <w:rPr>
                <w:sz w:val="22"/>
                <w:szCs w:val="22"/>
              </w:rPr>
              <w:t>lucrării</w:t>
            </w:r>
            <w:proofErr w:type="spellEnd"/>
            <w:r w:rsidRPr="00877D11">
              <w:rPr>
                <w:sz w:val="22"/>
                <w:szCs w:val="22"/>
              </w:rPr>
              <w:t xml:space="preserve"> (Anexa nr. 10).</w:t>
            </w:r>
          </w:p>
          <w:p w14:paraId="6967CC66" w14:textId="77777777" w:rsidR="006C023F" w:rsidRPr="003F750D" w:rsidRDefault="006C023F" w:rsidP="005F795C">
            <w:r w:rsidRPr="00877D11">
              <w:rPr>
                <w:sz w:val="22"/>
                <w:szCs w:val="22"/>
              </w:rPr>
              <w:t>Formularul va prezenta o descriere detailată cu indicarea categoriei de lucrări din caietul de sarcini și termenul pentru acestea. Semnat electronic de către reprezentantul legal al Participantului.</w:t>
            </w:r>
          </w:p>
        </w:tc>
        <w:tc>
          <w:tcPr>
            <w:tcW w:w="1560" w:type="dxa"/>
            <w:vAlign w:val="center"/>
          </w:tcPr>
          <w:p w14:paraId="4E194D34" w14:textId="77777777" w:rsidR="006C023F" w:rsidRPr="00213C5D" w:rsidRDefault="006C023F" w:rsidP="005F795C">
            <w:pPr>
              <w:jc w:val="center"/>
              <w:rPr>
                <w:sz w:val="22"/>
                <w:szCs w:val="22"/>
              </w:rPr>
            </w:pPr>
            <w:r w:rsidRPr="00213C5D">
              <w:rPr>
                <w:sz w:val="22"/>
                <w:szCs w:val="22"/>
              </w:rPr>
              <w:t>Obligatoriu</w:t>
            </w:r>
          </w:p>
        </w:tc>
      </w:tr>
      <w:tr w:rsidR="006C023F" w:rsidRPr="0062775F" w14:paraId="2FE955B5" w14:textId="77777777" w:rsidTr="005F795C">
        <w:tc>
          <w:tcPr>
            <w:tcW w:w="707" w:type="dxa"/>
            <w:vAlign w:val="center"/>
          </w:tcPr>
          <w:p w14:paraId="777A00CA" w14:textId="77777777" w:rsidR="006C023F" w:rsidRDefault="006C023F" w:rsidP="005F795C">
            <w:pPr>
              <w:jc w:val="center"/>
              <w:rPr>
                <w:bCs/>
                <w:sz w:val="22"/>
                <w:szCs w:val="22"/>
              </w:rPr>
            </w:pPr>
            <w:r>
              <w:rPr>
                <w:bCs/>
                <w:sz w:val="22"/>
                <w:szCs w:val="22"/>
              </w:rPr>
              <w:t>4</w:t>
            </w:r>
          </w:p>
        </w:tc>
        <w:tc>
          <w:tcPr>
            <w:tcW w:w="2200" w:type="dxa"/>
            <w:vAlign w:val="center"/>
          </w:tcPr>
          <w:p w14:paraId="1E7D34CE" w14:textId="77777777" w:rsidR="006C023F" w:rsidRPr="00B5161C" w:rsidRDefault="006C023F" w:rsidP="005F795C">
            <w:pPr>
              <w:rPr>
                <w:bCs/>
                <w:sz w:val="22"/>
                <w:szCs w:val="22"/>
              </w:rPr>
            </w:pPr>
            <w:r w:rsidRPr="005C36A4">
              <w:rPr>
                <w:bCs/>
                <w:sz w:val="22"/>
                <w:szCs w:val="22"/>
              </w:rPr>
              <w:t>DUAE</w:t>
            </w:r>
          </w:p>
        </w:tc>
        <w:tc>
          <w:tcPr>
            <w:tcW w:w="5706" w:type="dxa"/>
            <w:vAlign w:val="center"/>
          </w:tcPr>
          <w:p w14:paraId="445F7A35" w14:textId="77777777" w:rsidR="006C023F" w:rsidRPr="005C36A4" w:rsidRDefault="006C023F" w:rsidP="005F795C">
            <w:pPr>
              <w:rPr>
                <w:bCs/>
                <w:sz w:val="22"/>
                <w:szCs w:val="22"/>
              </w:rPr>
            </w:pPr>
            <w:r w:rsidRPr="005C36A4">
              <w:rPr>
                <w:bCs/>
                <w:sz w:val="22"/>
                <w:szCs w:val="22"/>
              </w:rPr>
              <w:t>Completat conform modelului atașat în SIA RSAP și semnat electronic de către reprezentantul legal al</w:t>
            </w:r>
          </w:p>
          <w:p w14:paraId="1DE02603" w14:textId="77777777" w:rsidR="006C023F" w:rsidRPr="00B5161C" w:rsidRDefault="006C023F" w:rsidP="005F795C">
            <w:pPr>
              <w:rPr>
                <w:sz w:val="22"/>
                <w:szCs w:val="22"/>
              </w:rPr>
            </w:pPr>
            <w:r w:rsidRPr="005C36A4">
              <w:rPr>
                <w:bCs/>
                <w:sz w:val="22"/>
                <w:szCs w:val="22"/>
              </w:rPr>
              <w:t>Participantului. Cerințele indicate în DUAE sunt</w:t>
            </w:r>
            <w:r>
              <w:rPr>
                <w:bCs/>
                <w:sz w:val="22"/>
                <w:szCs w:val="22"/>
              </w:rPr>
              <w:t xml:space="preserve"> </w:t>
            </w:r>
            <w:r w:rsidRPr="005C36A4">
              <w:rPr>
                <w:bCs/>
                <w:sz w:val="22"/>
                <w:szCs w:val="22"/>
              </w:rPr>
              <w:t>obligatorii pentru îndeplinire.</w:t>
            </w:r>
          </w:p>
        </w:tc>
        <w:tc>
          <w:tcPr>
            <w:tcW w:w="1560" w:type="dxa"/>
            <w:vAlign w:val="center"/>
          </w:tcPr>
          <w:p w14:paraId="3B1F0400" w14:textId="77777777" w:rsidR="006C023F" w:rsidRPr="00213C5D" w:rsidRDefault="006C023F" w:rsidP="005F795C">
            <w:pPr>
              <w:jc w:val="center"/>
              <w:rPr>
                <w:sz w:val="22"/>
                <w:szCs w:val="22"/>
              </w:rPr>
            </w:pPr>
            <w:r w:rsidRPr="00213C5D">
              <w:rPr>
                <w:sz w:val="22"/>
                <w:szCs w:val="22"/>
              </w:rPr>
              <w:t>Obligatoriu</w:t>
            </w:r>
          </w:p>
        </w:tc>
      </w:tr>
      <w:tr w:rsidR="006C023F" w:rsidRPr="0062775F" w14:paraId="3E965A39" w14:textId="77777777" w:rsidTr="005F795C">
        <w:tc>
          <w:tcPr>
            <w:tcW w:w="707" w:type="dxa"/>
            <w:vAlign w:val="center"/>
          </w:tcPr>
          <w:p w14:paraId="2589D533" w14:textId="77777777" w:rsidR="006C023F" w:rsidRDefault="006C023F" w:rsidP="005F795C">
            <w:pPr>
              <w:jc w:val="center"/>
              <w:rPr>
                <w:bCs/>
                <w:sz w:val="22"/>
                <w:szCs w:val="22"/>
              </w:rPr>
            </w:pPr>
            <w:r>
              <w:rPr>
                <w:bCs/>
                <w:sz w:val="22"/>
                <w:szCs w:val="22"/>
              </w:rPr>
              <w:t>5</w:t>
            </w:r>
          </w:p>
        </w:tc>
        <w:tc>
          <w:tcPr>
            <w:tcW w:w="2200" w:type="dxa"/>
            <w:vAlign w:val="center"/>
          </w:tcPr>
          <w:p w14:paraId="33C4D434" w14:textId="77777777" w:rsidR="006C023F" w:rsidRPr="00B5161C" w:rsidRDefault="006C023F" w:rsidP="005F795C">
            <w:pPr>
              <w:rPr>
                <w:bCs/>
                <w:sz w:val="22"/>
                <w:szCs w:val="22"/>
              </w:rPr>
            </w:pPr>
            <w:r w:rsidRPr="00FF60FB">
              <w:rPr>
                <w:bCs/>
                <w:sz w:val="22"/>
                <w:szCs w:val="22"/>
              </w:rPr>
              <w:t>Declarație privind valabilitatea ofertei (Anexa 8)</w:t>
            </w:r>
          </w:p>
        </w:tc>
        <w:tc>
          <w:tcPr>
            <w:tcW w:w="5706" w:type="dxa"/>
            <w:vAlign w:val="center"/>
          </w:tcPr>
          <w:p w14:paraId="210D9E18" w14:textId="77777777" w:rsidR="006C023F" w:rsidRPr="00B5161C" w:rsidRDefault="006C023F" w:rsidP="005F795C">
            <w:pPr>
              <w:rPr>
                <w:bCs/>
                <w:sz w:val="22"/>
                <w:szCs w:val="22"/>
              </w:rPr>
            </w:pPr>
            <w:r w:rsidRPr="00803DDD">
              <w:rPr>
                <w:sz w:val="22"/>
                <w:szCs w:val="22"/>
              </w:rPr>
              <w:t>Semnată electronic de către operatorul economic.</w:t>
            </w:r>
          </w:p>
        </w:tc>
        <w:tc>
          <w:tcPr>
            <w:tcW w:w="1560" w:type="dxa"/>
            <w:vAlign w:val="center"/>
          </w:tcPr>
          <w:p w14:paraId="2276B1F9" w14:textId="77777777" w:rsidR="006C023F" w:rsidRPr="00213C5D" w:rsidRDefault="006C023F" w:rsidP="005F795C">
            <w:pPr>
              <w:jc w:val="center"/>
              <w:rPr>
                <w:sz w:val="22"/>
                <w:szCs w:val="22"/>
              </w:rPr>
            </w:pPr>
            <w:r w:rsidRPr="00213C5D">
              <w:rPr>
                <w:sz w:val="22"/>
                <w:szCs w:val="22"/>
              </w:rPr>
              <w:t>Obligatoriu</w:t>
            </w:r>
          </w:p>
        </w:tc>
      </w:tr>
      <w:tr w:rsidR="006C023F" w:rsidRPr="0062775F" w14:paraId="74EECEAA" w14:textId="77777777" w:rsidTr="005F795C">
        <w:tc>
          <w:tcPr>
            <w:tcW w:w="707" w:type="dxa"/>
            <w:vAlign w:val="center"/>
          </w:tcPr>
          <w:p w14:paraId="29102276" w14:textId="77777777" w:rsidR="006C023F" w:rsidRDefault="006C023F" w:rsidP="005F795C">
            <w:pPr>
              <w:jc w:val="center"/>
              <w:rPr>
                <w:bCs/>
                <w:sz w:val="22"/>
                <w:szCs w:val="22"/>
              </w:rPr>
            </w:pPr>
            <w:r>
              <w:rPr>
                <w:bCs/>
                <w:sz w:val="22"/>
                <w:szCs w:val="22"/>
              </w:rPr>
              <w:t>6</w:t>
            </w:r>
          </w:p>
        </w:tc>
        <w:tc>
          <w:tcPr>
            <w:tcW w:w="2200" w:type="dxa"/>
            <w:vAlign w:val="center"/>
          </w:tcPr>
          <w:p w14:paraId="6B06D5F7" w14:textId="77777777" w:rsidR="006C023F" w:rsidRPr="00665B41" w:rsidRDefault="006C023F" w:rsidP="005F795C">
            <w:pPr>
              <w:rPr>
                <w:sz w:val="22"/>
                <w:szCs w:val="22"/>
              </w:rPr>
            </w:pPr>
            <w:r w:rsidRPr="00665B41">
              <w:rPr>
                <w:sz w:val="22"/>
                <w:szCs w:val="22"/>
              </w:rPr>
              <w:t>Garanția pentru ofertă (</w:t>
            </w:r>
            <w:r w:rsidRPr="00665B41">
              <w:rPr>
                <w:bCs/>
                <w:sz w:val="22"/>
                <w:szCs w:val="22"/>
              </w:rPr>
              <w:t>Anexa 9)</w:t>
            </w:r>
          </w:p>
        </w:tc>
        <w:tc>
          <w:tcPr>
            <w:tcW w:w="5706" w:type="dxa"/>
          </w:tcPr>
          <w:p w14:paraId="004B616A" w14:textId="77777777" w:rsidR="006C023F" w:rsidRPr="00665B41" w:rsidRDefault="006C023F" w:rsidP="005F795C">
            <w:pPr>
              <w:rPr>
                <w:sz w:val="22"/>
                <w:szCs w:val="22"/>
              </w:rPr>
            </w:pPr>
            <w:r w:rsidRPr="00665B41">
              <w:t>Scrisoare de garanție bancară emisă de către o instituție financiară - 1%</w:t>
            </w:r>
          </w:p>
        </w:tc>
        <w:tc>
          <w:tcPr>
            <w:tcW w:w="1560" w:type="dxa"/>
            <w:vAlign w:val="center"/>
          </w:tcPr>
          <w:p w14:paraId="66E4DC93" w14:textId="77777777" w:rsidR="006C023F" w:rsidRPr="00213C5D" w:rsidRDefault="006C023F" w:rsidP="005F795C">
            <w:pPr>
              <w:jc w:val="center"/>
              <w:rPr>
                <w:sz w:val="22"/>
                <w:szCs w:val="22"/>
              </w:rPr>
            </w:pPr>
            <w:r w:rsidRPr="00213C5D">
              <w:rPr>
                <w:sz w:val="22"/>
                <w:szCs w:val="22"/>
              </w:rPr>
              <w:t>Obligatoriu</w:t>
            </w:r>
          </w:p>
        </w:tc>
      </w:tr>
      <w:tr w:rsidR="006C023F" w:rsidRPr="0062775F" w14:paraId="1CFABBA5" w14:textId="77777777" w:rsidTr="005F795C">
        <w:tc>
          <w:tcPr>
            <w:tcW w:w="707" w:type="dxa"/>
            <w:vAlign w:val="center"/>
          </w:tcPr>
          <w:p w14:paraId="087B4121" w14:textId="77777777" w:rsidR="006C023F" w:rsidRDefault="006C023F" w:rsidP="005F795C">
            <w:pPr>
              <w:jc w:val="center"/>
              <w:rPr>
                <w:bCs/>
                <w:sz w:val="22"/>
                <w:szCs w:val="22"/>
              </w:rPr>
            </w:pPr>
            <w:r>
              <w:rPr>
                <w:bCs/>
                <w:sz w:val="22"/>
                <w:szCs w:val="22"/>
              </w:rPr>
              <w:t>7</w:t>
            </w:r>
          </w:p>
        </w:tc>
        <w:tc>
          <w:tcPr>
            <w:tcW w:w="2200" w:type="dxa"/>
            <w:vAlign w:val="center"/>
          </w:tcPr>
          <w:p w14:paraId="7B7E3BB8" w14:textId="77777777" w:rsidR="006C023F" w:rsidRPr="00BA0724" w:rsidRDefault="006C023F" w:rsidP="005F795C">
            <w:pPr>
              <w:rPr>
                <w:sz w:val="22"/>
                <w:szCs w:val="22"/>
              </w:rPr>
            </w:pPr>
            <w:r w:rsidRPr="00BA0724">
              <w:rPr>
                <w:sz w:val="22"/>
                <w:szCs w:val="22"/>
              </w:rPr>
              <w:t>Declarație privind experiența</w:t>
            </w:r>
          </w:p>
          <w:p w14:paraId="34C5EC8B" w14:textId="77777777" w:rsidR="006C023F" w:rsidRPr="00BA0724" w:rsidRDefault="006C023F" w:rsidP="005F795C">
            <w:pPr>
              <w:rPr>
                <w:sz w:val="22"/>
                <w:szCs w:val="22"/>
              </w:rPr>
            </w:pPr>
            <w:r w:rsidRPr="00BA0724">
              <w:rPr>
                <w:sz w:val="22"/>
                <w:szCs w:val="22"/>
              </w:rPr>
              <w:t>similară (Anexa nr. 12)</w:t>
            </w:r>
          </w:p>
        </w:tc>
        <w:tc>
          <w:tcPr>
            <w:tcW w:w="5706" w:type="dxa"/>
            <w:vAlign w:val="center"/>
          </w:tcPr>
          <w:p w14:paraId="28105D26" w14:textId="77777777" w:rsidR="006C023F" w:rsidRPr="00E059D7" w:rsidRDefault="006C023F" w:rsidP="005F795C">
            <w:pPr>
              <w:rPr>
                <w:iCs/>
                <w:sz w:val="22"/>
                <w:szCs w:val="22"/>
              </w:rPr>
            </w:pPr>
            <w:r w:rsidRPr="008F1D41">
              <w:rPr>
                <w:iCs/>
                <w:sz w:val="22"/>
                <w:szCs w:val="22"/>
              </w:rPr>
              <w:t xml:space="preserve">Ofertantul va demonstra </w:t>
            </w:r>
            <w:r>
              <w:rPr>
                <w:iCs/>
                <w:sz w:val="22"/>
                <w:szCs w:val="22"/>
              </w:rPr>
              <w:t>executarea</w:t>
            </w:r>
            <w:r w:rsidRPr="008F1D41">
              <w:rPr>
                <w:iCs/>
                <w:sz w:val="22"/>
                <w:szCs w:val="22"/>
              </w:rPr>
              <w:t xml:space="preserve"> în ultimii </w:t>
            </w:r>
            <w:r>
              <w:rPr>
                <w:iCs/>
                <w:sz w:val="22"/>
                <w:szCs w:val="22"/>
              </w:rPr>
              <w:t>8</w:t>
            </w:r>
            <w:r w:rsidRPr="008F1D41">
              <w:rPr>
                <w:iCs/>
                <w:sz w:val="22"/>
                <w:szCs w:val="22"/>
              </w:rPr>
              <w:t xml:space="preserve"> ani, </w:t>
            </w:r>
            <w:r>
              <w:rPr>
                <w:iCs/>
                <w:sz w:val="22"/>
                <w:szCs w:val="22"/>
              </w:rPr>
              <w:t xml:space="preserve">a </w:t>
            </w:r>
            <w:r w:rsidRPr="008F1D41">
              <w:rPr>
                <w:iCs/>
                <w:sz w:val="22"/>
                <w:szCs w:val="22"/>
              </w:rPr>
              <w:t>cel mult 2 contracte</w:t>
            </w:r>
            <w:r>
              <w:rPr>
                <w:iCs/>
                <w:sz w:val="22"/>
                <w:szCs w:val="22"/>
              </w:rPr>
              <w:t xml:space="preserve"> </w:t>
            </w:r>
            <w:r w:rsidRPr="008F1D41">
              <w:rPr>
                <w:iCs/>
                <w:sz w:val="22"/>
                <w:szCs w:val="22"/>
              </w:rPr>
              <w:t>(monumente de istorie și arhitectură) cumulate</w:t>
            </w:r>
            <w:r>
              <w:rPr>
                <w:iCs/>
                <w:sz w:val="22"/>
                <w:szCs w:val="22"/>
              </w:rPr>
              <w:t>,</w:t>
            </w:r>
            <w:r w:rsidRPr="008F1D41">
              <w:rPr>
                <w:iCs/>
                <w:sz w:val="22"/>
                <w:szCs w:val="22"/>
              </w:rPr>
              <w:t xml:space="preserve"> cu o valoare de 75% din valoarea viitorului contract, </w:t>
            </w:r>
            <w:r w:rsidRPr="008F1D41">
              <w:rPr>
                <w:sz w:val="22"/>
                <w:szCs w:val="22"/>
              </w:rPr>
              <w:t xml:space="preserve">confirmat prin prezentarea contractelor de antrepriză sau subantrepriză, precum </w:t>
            </w:r>
            <w:r>
              <w:rPr>
                <w:sz w:val="22"/>
                <w:szCs w:val="22"/>
              </w:rPr>
              <w:t>ș</w:t>
            </w:r>
            <w:r w:rsidRPr="008F1D41">
              <w:rPr>
                <w:sz w:val="22"/>
                <w:szCs w:val="22"/>
              </w:rPr>
              <w:t>i prin procesele-verbale de recepție la terminarea lucrărilor/procesul-verbal de recep</w:t>
            </w:r>
            <w:r>
              <w:rPr>
                <w:sz w:val="22"/>
                <w:szCs w:val="22"/>
              </w:rPr>
              <w:t>ț</w:t>
            </w:r>
            <w:r w:rsidRPr="008F1D41">
              <w:rPr>
                <w:sz w:val="22"/>
                <w:szCs w:val="22"/>
              </w:rPr>
              <w:t>ie finală la expirarea perioadei de garan</w:t>
            </w:r>
            <w:r>
              <w:rPr>
                <w:sz w:val="22"/>
                <w:szCs w:val="22"/>
              </w:rPr>
              <w:t>ț</w:t>
            </w:r>
            <w:r w:rsidRPr="008F1D41">
              <w:rPr>
                <w:sz w:val="22"/>
                <w:szCs w:val="22"/>
              </w:rPr>
              <w:t xml:space="preserve">ie. </w:t>
            </w:r>
          </w:p>
        </w:tc>
        <w:tc>
          <w:tcPr>
            <w:tcW w:w="1560" w:type="dxa"/>
            <w:vAlign w:val="center"/>
          </w:tcPr>
          <w:p w14:paraId="16D24DAE" w14:textId="77777777" w:rsidR="006C023F" w:rsidRPr="00213C5D" w:rsidRDefault="006C023F" w:rsidP="005F795C">
            <w:pPr>
              <w:jc w:val="center"/>
              <w:rPr>
                <w:sz w:val="22"/>
                <w:szCs w:val="22"/>
              </w:rPr>
            </w:pPr>
            <w:r w:rsidRPr="00213C5D">
              <w:rPr>
                <w:sz w:val="22"/>
                <w:szCs w:val="22"/>
              </w:rPr>
              <w:t>Obligatoriu</w:t>
            </w:r>
          </w:p>
        </w:tc>
      </w:tr>
      <w:tr w:rsidR="006C023F" w:rsidRPr="0062775F" w14:paraId="0A528DFF" w14:textId="77777777" w:rsidTr="005F795C">
        <w:tc>
          <w:tcPr>
            <w:tcW w:w="707" w:type="dxa"/>
            <w:vAlign w:val="center"/>
          </w:tcPr>
          <w:p w14:paraId="59FD5B97" w14:textId="77777777" w:rsidR="006C023F" w:rsidRDefault="006C023F" w:rsidP="005F795C">
            <w:pPr>
              <w:jc w:val="center"/>
              <w:rPr>
                <w:bCs/>
                <w:sz w:val="22"/>
                <w:szCs w:val="22"/>
              </w:rPr>
            </w:pPr>
            <w:r>
              <w:rPr>
                <w:bCs/>
                <w:sz w:val="22"/>
                <w:szCs w:val="22"/>
              </w:rPr>
              <w:t>8</w:t>
            </w:r>
          </w:p>
        </w:tc>
        <w:tc>
          <w:tcPr>
            <w:tcW w:w="2200" w:type="dxa"/>
            <w:vAlign w:val="center"/>
          </w:tcPr>
          <w:p w14:paraId="67AFA7F7" w14:textId="77777777" w:rsidR="006C023F" w:rsidRPr="00DB418E" w:rsidRDefault="006C023F" w:rsidP="005F795C">
            <w:pPr>
              <w:tabs>
                <w:tab w:val="left" w:pos="-284"/>
                <w:tab w:val="left" w:pos="426"/>
              </w:tabs>
            </w:pPr>
            <w:r w:rsidRPr="00DB418E">
              <w:rPr>
                <w:sz w:val="22"/>
                <w:szCs w:val="22"/>
              </w:rPr>
              <w:t xml:space="preserve">Declarație privind lista principalelor lucrări executate în </w:t>
            </w:r>
            <w:r w:rsidRPr="00DB418E">
              <w:rPr>
                <w:sz w:val="22"/>
                <w:szCs w:val="22"/>
              </w:rPr>
              <w:lastRenderedPageBreak/>
              <w:t>ultimul an de activitat</w:t>
            </w:r>
            <w:r w:rsidRPr="00DB418E">
              <w:t xml:space="preserve"> (Anexa nr. 13)</w:t>
            </w:r>
          </w:p>
        </w:tc>
        <w:tc>
          <w:tcPr>
            <w:tcW w:w="5706" w:type="dxa"/>
            <w:vAlign w:val="center"/>
          </w:tcPr>
          <w:p w14:paraId="58CB8F16" w14:textId="77777777" w:rsidR="006C023F" w:rsidRPr="007E54C2" w:rsidRDefault="006C023F" w:rsidP="005F795C">
            <w:pPr>
              <w:rPr>
                <w:sz w:val="22"/>
                <w:szCs w:val="22"/>
              </w:rPr>
            </w:pPr>
            <w:r w:rsidRPr="007E54C2">
              <w:rPr>
                <w:sz w:val="22"/>
                <w:szCs w:val="22"/>
              </w:rPr>
              <w:lastRenderedPageBreak/>
              <w:t xml:space="preserve">Ofertantul va prezenta o listă a lucrărilor executate și finisate în ultimii </w:t>
            </w:r>
            <w:r>
              <w:rPr>
                <w:sz w:val="22"/>
                <w:szCs w:val="22"/>
              </w:rPr>
              <w:t>5</w:t>
            </w:r>
            <w:r w:rsidRPr="007E54C2">
              <w:rPr>
                <w:sz w:val="22"/>
                <w:szCs w:val="22"/>
              </w:rPr>
              <w:t xml:space="preserve"> ani, înso</w:t>
            </w:r>
            <w:r>
              <w:rPr>
                <w:sz w:val="22"/>
                <w:szCs w:val="22"/>
              </w:rPr>
              <w:t>ț</w:t>
            </w:r>
            <w:r w:rsidRPr="007E54C2">
              <w:rPr>
                <w:sz w:val="22"/>
                <w:szCs w:val="22"/>
              </w:rPr>
              <w:t>it de certificări de bună execu</w:t>
            </w:r>
            <w:r>
              <w:rPr>
                <w:sz w:val="22"/>
                <w:szCs w:val="22"/>
              </w:rPr>
              <w:t>ț</w:t>
            </w:r>
            <w:r w:rsidRPr="007E54C2">
              <w:rPr>
                <w:sz w:val="22"/>
                <w:szCs w:val="22"/>
              </w:rPr>
              <w:t>ie pentru cele mai importante lucrări. Respectivele certificări indică beneficiarii, indiferent dacă ace</w:t>
            </w:r>
            <w:r>
              <w:rPr>
                <w:sz w:val="22"/>
                <w:szCs w:val="22"/>
              </w:rPr>
              <w:t>ș</w:t>
            </w:r>
            <w:r w:rsidRPr="007E54C2">
              <w:rPr>
                <w:sz w:val="22"/>
                <w:szCs w:val="22"/>
              </w:rPr>
              <w:t>tia sunt autorită</w:t>
            </w:r>
            <w:r>
              <w:rPr>
                <w:sz w:val="22"/>
                <w:szCs w:val="22"/>
              </w:rPr>
              <w:t>ț</w:t>
            </w:r>
            <w:r w:rsidRPr="007E54C2">
              <w:rPr>
                <w:sz w:val="22"/>
                <w:szCs w:val="22"/>
              </w:rPr>
              <w:t xml:space="preserve">i contractante </w:t>
            </w:r>
            <w:r w:rsidRPr="007E54C2">
              <w:rPr>
                <w:sz w:val="22"/>
                <w:szCs w:val="22"/>
              </w:rPr>
              <w:lastRenderedPageBreak/>
              <w:t>sau clien</w:t>
            </w:r>
            <w:r>
              <w:rPr>
                <w:sz w:val="22"/>
                <w:szCs w:val="22"/>
              </w:rPr>
              <w:t>ț</w:t>
            </w:r>
            <w:r w:rsidRPr="007E54C2">
              <w:rPr>
                <w:sz w:val="22"/>
                <w:szCs w:val="22"/>
              </w:rPr>
              <w:t>i priva</w:t>
            </w:r>
            <w:r>
              <w:rPr>
                <w:sz w:val="22"/>
                <w:szCs w:val="22"/>
              </w:rPr>
              <w:t>ț</w:t>
            </w:r>
            <w:r w:rsidRPr="007E54C2">
              <w:rPr>
                <w:sz w:val="22"/>
                <w:szCs w:val="22"/>
              </w:rPr>
              <w:t xml:space="preserve">i, valoarea, perioada </w:t>
            </w:r>
            <w:r>
              <w:rPr>
                <w:sz w:val="22"/>
                <w:szCs w:val="22"/>
              </w:rPr>
              <w:t>ș</w:t>
            </w:r>
            <w:r w:rsidRPr="007E54C2">
              <w:rPr>
                <w:sz w:val="22"/>
                <w:szCs w:val="22"/>
              </w:rPr>
              <w:t>i locul execu</w:t>
            </w:r>
            <w:r>
              <w:rPr>
                <w:sz w:val="22"/>
                <w:szCs w:val="22"/>
              </w:rPr>
              <w:t>ț</w:t>
            </w:r>
            <w:r w:rsidRPr="007E54C2">
              <w:rPr>
                <w:sz w:val="22"/>
                <w:szCs w:val="22"/>
              </w:rPr>
              <w:t xml:space="preserve">iei lucrărilor </w:t>
            </w:r>
            <w:r>
              <w:rPr>
                <w:sz w:val="22"/>
                <w:szCs w:val="22"/>
              </w:rPr>
              <w:t>ș</w:t>
            </w:r>
            <w:r w:rsidRPr="007E54C2">
              <w:rPr>
                <w:sz w:val="22"/>
                <w:szCs w:val="22"/>
              </w:rPr>
              <w:t xml:space="preserve">i precizează dacă au fost efectuate în conformitate cu normele profesionale din domeniu </w:t>
            </w:r>
            <w:r>
              <w:rPr>
                <w:sz w:val="22"/>
                <w:szCs w:val="22"/>
              </w:rPr>
              <w:t>ș</w:t>
            </w:r>
            <w:r w:rsidRPr="007E54C2">
              <w:rPr>
                <w:sz w:val="22"/>
                <w:szCs w:val="22"/>
              </w:rPr>
              <w:t>i dacă au fost duse la bun sfâr</w:t>
            </w:r>
            <w:r>
              <w:rPr>
                <w:sz w:val="22"/>
                <w:szCs w:val="22"/>
              </w:rPr>
              <w:t>ș</w:t>
            </w:r>
            <w:r w:rsidRPr="007E54C2">
              <w:rPr>
                <w:sz w:val="22"/>
                <w:szCs w:val="22"/>
              </w:rPr>
              <w:t>it</w:t>
            </w:r>
            <w:r>
              <w:rPr>
                <w:sz w:val="22"/>
                <w:szCs w:val="22"/>
              </w:rPr>
              <w:t>.</w:t>
            </w:r>
            <w:r w:rsidRPr="008F1D41">
              <w:rPr>
                <w:sz w:val="22"/>
                <w:szCs w:val="22"/>
              </w:rPr>
              <w:t xml:space="preserve"> Recomand</w:t>
            </w:r>
            <w:r>
              <w:rPr>
                <w:sz w:val="22"/>
                <w:szCs w:val="22"/>
              </w:rPr>
              <w:t>ă</w:t>
            </w:r>
            <w:r w:rsidRPr="008F1D41">
              <w:rPr>
                <w:sz w:val="22"/>
                <w:szCs w:val="22"/>
              </w:rPr>
              <w:t xml:space="preserve">ri la contractele prezentate -  </w:t>
            </w:r>
            <w:r w:rsidRPr="008F1D41">
              <w:rPr>
                <w:iCs/>
                <w:sz w:val="22"/>
                <w:szCs w:val="22"/>
              </w:rPr>
              <w:t>cel puțin 3 recomandări.</w:t>
            </w:r>
          </w:p>
        </w:tc>
        <w:tc>
          <w:tcPr>
            <w:tcW w:w="1560" w:type="dxa"/>
            <w:vAlign w:val="center"/>
          </w:tcPr>
          <w:p w14:paraId="143D2F76" w14:textId="77777777" w:rsidR="006C023F" w:rsidRPr="00213C5D" w:rsidRDefault="006C023F" w:rsidP="005F795C">
            <w:pPr>
              <w:jc w:val="center"/>
              <w:rPr>
                <w:sz w:val="22"/>
                <w:szCs w:val="22"/>
              </w:rPr>
            </w:pPr>
            <w:r w:rsidRPr="00213C5D">
              <w:rPr>
                <w:sz w:val="22"/>
                <w:szCs w:val="22"/>
              </w:rPr>
              <w:lastRenderedPageBreak/>
              <w:t>Obligatoriu</w:t>
            </w:r>
          </w:p>
        </w:tc>
      </w:tr>
      <w:tr w:rsidR="006C023F" w:rsidRPr="0062775F" w14:paraId="719AF0A7" w14:textId="77777777" w:rsidTr="005F795C">
        <w:tc>
          <w:tcPr>
            <w:tcW w:w="707" w:type="dxa"/>
            <w:vAlign w:val="center"/>
          </w:tcPr>
          <w:p w14:paraId="1C1E3818" w14:textId="77777777" w:rsidR="006C023F" w:rsidRDefault="006C023F" w:rsidP="005F795C">
            <w:pPr>
              <w:jc w:val="center"/>
              <w:rPr>
                <w:bCs/>
                <w:sz w:val="22"/>
                <w:szCs w:val="22"/>
              </w:rPr>
            </w:pPr>
            <w:r>
              <w:rPr>
                <w:bCs/>
                <w:sz w:val="22"/>
                <w:szCs w:val="22"/>
              </w:rPr>
              <w:t>9</w:t>
            </w:r>
          </w:p>
        </w:tc>
        <w:tc>
          <w:tcPr>
            <w:tcW w:w="2200" w:type="dxa"/>
            <w:vAlign w:val="center"/>
          </w:tcPr>
          <w:p w14:paraId="4E5ABCFF" w14:textId="77777777" w:rsidR="006C023F" w:rsidRPr="0023734E" w:rsidRDefault="006C023F" w:rsidP="005F795C">
            <w:pPr>
              <w:tabs>
                <w:tab w:val="left" w:pos="-284"/>
                <w:tab w:val="left" w:pos="426"/>
              </w:tabs>
              <w:rPr>
                <w:sz w:val="22"/>
                <w:szCs w:val="22"/>
              </w:rPr>
            </w:pPr>
            <w:r w:rsidRPr="0023734E">
              <w:rPr>
                <w:sz w:val="22"/>
                <w:szCs w:val="22"/>
              </w:rPr>
              <w:t>Declarația privind dotările specifice, utilajul și echipamentul necesar pentru îndeplinirea corespunzătoare a contractului (Anexa nr. 14)</w:t>
            </w:r>
          </w:p>
        </w:tc>
        <w:tc>
          <w:tcPr>
            <w:tcW w:w="5706" w:type="dxa"/>
            <w:vAlign w:val="center"/>
          </w:tcPr>
          <w:p w14:paraId="0A115908" w14:textId="77777777" w:rsidR="006C023F" w:rsidRPr="00200133" w:rsidRDefault="006C023F" w:rsidP="005F795C">
            <w:pPr>
              <w:rPr>
                <w:sz w:val="22"/>
                <w:szCs w:val="22"/>
              </w:rPr>
            </w:pPr>
            <w:r w:rsidRPr="00200133">
              <w:rPr>
                <w:sz w:val="22"/>
                <w:szCs w:val="22"/>
              </w:rPr>
              <w:t>Ofertantul urmează să demonstreze capacitatea tehnică</w:t>
            </w:r>
          </w:p>
          <w:p w14:paraId="56914BF1" w14:textId="77777777" w:rsidR="006C023F" w:rsidRPr="00803DDD" w:rsidRDefault="006C023F" w:rsidP="005F795C">
            <w:pPr>
              <w:rPr>
                <w:sz w:val="22"/>
                <w:szCs w:val="22"/>
              </w:rPr>
            </w:pPr>
            <w:r w:rsidRPr="00200133">
              <w:rPr>
                <w:sz w:val="22"/>
                <w:szCs w:val="22"/>
              </w:rPr>
              <w:t>de a executa lucrările</w:t>
            </w:r>
            <w:r>
              <w:rPr>
                <w:sz w:val="22"/>
                <w:szCs w:val="22"/>
              </w:rPr>
              <w:t xml:space="preserve"> </w:t>
            </w:r>
          </w:p>
        </w:tc>
        <w:tc>
          <w:tcPr>
            <w:tcW w:w="1560" w:type="dxa"/>
            <w:vAlign w:val="center"/>
          </w:tcPr>
          <w:p w14:paraId="1F1B33B2" w14:textId="77777777" w:rsidR="006C023F" w:rsidRPr="00213C5D" w:rsidRDefault="006C023F" w:rsidP="005F795C">
            <w:pPr>
              <w:jc w:val="center"/>
              <w:rPr>
                <w:sz w:val="22"/>
                <w:szCs w:val="22"/>
              </w:rPr>
            </w:pPr>
            <w:r w:rsidRPr="00213C5D">
              <w:rPr>
                <w:sz w:val="22"/>
                <w:szCs w:val="22"/>
              </w:rPr>
              <w:t>Obligatoriu</w:t>
            </w:r>
          </w:p>
        </w:tc>
      </w:tr>
      <w:tr w:rsidR="006C023F" w:rsidRPr="0062775F" w14:paraId="55268FF4" w14:textId="77777777" w:rsidTr="005F795C">
        <w:tc>
          <w:tcPr>
            <w:tcW w:w="707" w:type="dxa"/>
            <w:vAlign w:val="center"/>
          </w:tcPr>
          <w:p w14:paraId="600F3153" w14:textId="77777777" w:rsidR="006C023F" w:rsidRDefault="006C023F" w:rsidP="005F795C">
            <w:pPr>
              <w:jc w:val="center"/>
              <w:rPr>
                <w:bCs/>
                <w:sz w:val="22"/>
                <w:szCs w:val="22"/>
              </w:rPr>
            </w:pPr>
            <w:r>
              <w:rPr>
                <w:bCs/>
                <w:sz w:val="22"/>
                <w:szCs w:val="22"/>
              </w:rPr>
              <w:t>10</w:t>
            </w:r>
          </w:p>
        </w:tc>
        <w:tc>
          <w:tcPr>
            <w:tcW w:w="2200" w:type="dxa"/>
            <w:vAlign w:val="center"/>
          </w:tcPr>
          <w:p w14:paraId="41E42454" w14:textId="77777777" w:rsidR="006C023F" w:rsidRPr="008B7495" w:rsidRDefault="006C023F" w:rsidP="005F795C">
            <w:pPr>
              <w:tabs>
                <w:tab w:val="left" w:pos="-284"/>
                <w:tab w:val="left" w:pos="426"/>
              </w:tabs>
              <w:rPr>
                <w:sz w:val="22"/>
                <w:szCs w:val="22"/>
              </w:rPr>
            </w:pPr>
            <w:r w:rsidRPr="008B7495">
              <w:rPr>
                <w:rStyle w:val="12"/>
              </w:rPr>
              <w:t>Declarația privind personalul de specialitate propus pentru implementarea contractului, prezentată în conformitate cu modelul din Anexa nr.15.</w:t>
            </w:r>
          </w:p>
        </w:tc>
        <w:tc>
          <w:tcPr>
            <w:tcW w:w="5706" w:type="dxa"/>
            <w:vAlign w:val="center"/>
          </w:tcPr>
          <w:p w14:paraId="685288EC" w14:textId="77777777" w:rsidR="006C023F" w:rsidRDefault="006C023F" w:rsidP="005F795C">
            <w:pPr>
              <w:rPr>
                <w:rStyle w:val="12"/>
              </w:rPr>
            </w:pPr>
            <w:r w:rsidRPr="00EA33F8">
              <w:rPr>
                <w:rStyle w:val="12"/>
              </w:rPr>
              <w:t>Operatorul economic va demonstra experiență profesională și practică deținută de către specialiștii cheie propuși pentru executarea contractului în cauză. Specialiștii propuși vor avea experiență profesională și practică în execuția lucrărilor, și lucrări de restaurare și consolidare a monumentelor de istorie și arhitectură de categorie națională, după cum urmează:</w:t>
            </w:r>
          </w:p>
          <w:p w14:paraId="415BC0D8" w14:textId="77777777" w:rsidR="006C023F" w:rsidRPr="001621FF" w:rsidRDefault="006C023F" w:rsidP="005F795C">
            <w:pPr>
              <w:tabs>
                <w:tab w:val="left" w:pos="612"/>
              </w:tabs>
              <w:jc w:val="both"/>
              <w:rPr>
                <w:rStyle w:val="12"/>
              </w:rPr>
            </w:pPr>
            <w:r w:rsidRPr="001621FF">
              <w:rPr>
                <w:rStyle w:val="12"/>
              </w:rPr>
              <w:t>Pentru demonstrarea experienței, vor fi prezentate:</w:t>
            </w:r>
          </w:p>
          <w:p w14:paraId="7801E2A7" w14:textId="77777777" w:rsidR="006C023F" w:rsidRPr="001621FF" w:rsidRDefault="006C023F" w:rsidP="005F795C">
            <w:pPr>
              <w:tabs>
                <w:tab w:val="left" w:pos="215"/>
              </w:tabs>
              <w:jc w:val="both"/>
              <w:rPr>
                <w:rStyle w:val="12"/>
              </w:rPr>
            </w:pPr>
            <w:r w:rsidRPr="001621FF">
              <w:rPr>
                <w:rStyle w:val="12"/>
              </w:rPr>
              <w:t>1.</w:t>
            </w:r>
            <w:r w:rsidRPr="001621FF">
              <w:rPr>
                <w:rStyle w:val="12"/>
              </w:rPr>
              <w:tab/>
              <w:t>CV specialiștilor semnat de către ofertant;</w:t>
            </w:r>
          </w:p>
          <w:p w14:paraId="7B6105BE" w14:textId="77777777" w:rsidR="006C023F" w:rsidRDefault="006C023F" w:rsidP="005F795C">
            <w:pPr>
              <w:tabs>
                <w:tab w:val="left" w:pos="215"/>
              </w:tabs>
              <w:jc w:val="both"/>
              <w:rPr>
                <w:rStyle w:val="12"/>
                <w:lang w:val="ro-MD"/>
              </w:rPr>
            </w:pPr>
            <w:r w:rsidRPr="001621FF">
              <w:rPr>
                <w:rStyle w:val="12"/>
                <w:lang w:val="ro-MD"/>
              </w:rPr>
              <w:t>2.</w:t>
            </w:r>
            <w:r w:rsidRPr="001621FF">
              <w:rPr>
                <w:sz w:val="22"/>
                <w:szCs w:val="22"/>
              </w:rPr>
              <w:tab/>
            </w:r>
            <w:r w:rsidRPr="001621FF">
              <w:rPr>
                <w:rStyle w:val="12"/>
                <w:lang w:val="ro-MD"/>
              </w:rPr>
              <w:t>Certificatul/le de atestare tehnico – profesională, după caz, acte ce confirmă calificarea/specializarea profesională (diplome, certificate, etc);</w:t>
            </w:r>
          </w:p>
          <w:p w14:paraId="54264B93" w14:textId="77777777" w:rsidR="006C023F" w:rsidRPr="00F7696C" w:rsidRDefault="006C023F" w:rsidP="005F795C">
            <w:pPr>
              <w:tabs>
                <w:tab w:val="left" w:pos="215"/>
              </w:tabs>
              <w:jc w:val="both"/>
              <w:rPr>
                <w:rStyle w:val="12"/>
                <w:lang w:val="ro-MD"/>
              </w:rPr>
            </w:pPr>
            <w:r w:rsidRPr="00F7696C">
              <w:rPr>
                <w:color w:val="000000"/>
                <w:sz w:val="22"/>
                <w:szCs w:val="22"/>
                <w:lang w:eastAsia="ro-RO" w:bidi="ro-RO"/>
              </w:rPr>
              <w:t>Semnat electronic de către reprezentantul legal al Participantului.</w:t>
            </w:r>
          </w:p>
          <w:tbl>
            <w:tblPr>
              <w:tblStyle w:val="af2"/>
              <w:tblW w:w="5819" w:type="dxa"/>
              <w:tblLook w:val="04A0" w:firstRow="1" w:lastRow="0" w:firstColumn="1" w:lastColumn="0" w:noHBand="0" w:noVBand="1"/>
            </w:tblPr>
            <w:tblGrid>
              <w:gridCol w:w="1276"/>
              <w:gridCol w:w="1418"/>
              <w:gridCol w:w="992"/>
              <w:gridCol w:w="709"/>
              <w:gridCol w:w="1424"/>
            </w:tblGrid>
            <w:tr w:rsidR="006C023F" w:rsidRPr="001C08AF" w14:paraId="6A2FDC45" w14:textId="77777777" w:rsidTr="005F795C">
              <w:trPr>
                <w:trHeight w:val="1058"/>
              </w:trPr>
              <w:tc>
                <w:tcPr>
                  <w:tcW w:w="1276" w:type="dxa"/>
                  <w:vAlign w:val="center"/>
                </w:tcPr>
                <w:p w14:paraId="5C2E227D" w14:textId="77777777" w:rsidR="006C023F" w:rsidRPr="001C08AF" w:rsidRDefault="006C023F" w:rsidP="005F795C">
                  <w:pPr>
                    <w:tabs>
                      <w:tab w:val="left" w:pos="0"/>
                    </w:tabs>
                    <w:jc w:val="center"/>
                    <w:rPr>
                      <w:b/>
                      <w:bCs/>
                      <w:sz w:val="14"/>
                      <w:szCs w:val="14"/>
                    </w:rPr>
                  </w:pPr>
                  <w:r w:rsidRPr="001C08AF">
                    <w:rPr>
                      <w:b/>
                      <w:bCs/>
                      <w:sz w:val="14"/>
                      <w:szCs w:val="14"/>
                    </w:rPr>
                    <w:t>Specialiștii cheie propuși</w:t>
                  </w:r>
                </w:p>
              </w:tc>
              <w:tc>
                <w:tcPr>
                  <w:tcW w:w="1418" w:type="dxa"/>
                  <w:vAlign w:val="center"/>
                </w:tcPr>
                <w:p w14:paraId="70EDF850" w14:textId="77777777" w:rsidR="006C023F" w:rsidRPr="001C08AF" w:rsidRDefault="006C023F" w:rsidP="005F795C">
                  <w:pPr>
                    <w:tabs>
                      <w:tab w:val="left" w:pos="284"/>
                    </w:tabs>
                    <w:jc w:val="center"/>
                    <w:rPr>
                      <w:b/>
                      <w:bCs/>
                      <w:sz w:val="14"/>
                      <w:szCs w:val="14"/>
                    </w:rPr>
                  </w:pPr>
                  <w:r w:rsidRPr="001C08AF">
                    <w:rPr>
                      <w:b/>
                      <w:bCs/>
                      <w:sz w:val="14"/>
                      <w:szCs w:val="14"/>
                    </w:rPr>
                    <w:t>Specializare</w:t>
                  </w:r>
                </w:p>
              </w:tc>
              <w:tc>
                <w:tcPr>
                  <w:tcW w:w="992" w:type="dxa"/>
                  <w:vAlign w:val="center"/>
                </w:tcPr>
                <w:p w14:paraId="745C0C45" w14:textId="77777777" w:rsidR="006C023F" w:rsidRPr="001C08AF" w:rsidRDefault="006C023F" w:rsidP="005F795C">
                  <w:pPr>
                    <w:tabs>
                      <w:tab w:val="left" w:pos="284"/>
                    </w:tabs>
                    <w:jc w:val="center"/>
                    <w:rPr>
                      <w:b/>
                      <w:bCs/>
                      <w:sz w:val="14"/>
                      <w:szCs w:val="14"/>
                    </w:rPr>
                  </w:pPr>
                  <w:r w:rsidRPr="001C08AF">
                    <w:rPr>
                      <w:b/>
                      <w:bCs/>
                      <w:sz w:val="14"/>
                      <w:szCs w:val="14"/>
                    </w:rPr>
                    <w:t>Experiență</w:t>
                  </w:r>
                </w:p>
                <w:p w14:paraId="0A4FB2F9" w14:textId="77777777" w:rsidR="006C023F" w:rsidRPr="001C08AF" w:rsidRDefault="006C023F" w:rsidP="005F795C">
                  <w:pPr>
                    <w:tabs>
                      <w:tab w:val="left" w:pos="284"/>
                    </w:tabs>
                    <w:jc w:val="center"/>
                    <w:rPr>
                      <w:b/>
                      <w:bCs/>
                      <w:sz w:val="14"/>
                      <w:szCs w:val="14"/>
                    </w:rPr>
                  </w:pPr>
                  <w:r w:rsidRPr="001C08AF">
                    <w:rPr>
                      <w:b/>
                      <w:bCs/>
                      <w:sz w:val="14"/>
                      <w:szCs w:val="14"/>
                    </w:rPr>
                    <w:t xml:space="preserve">minim număr de ani </w:t>
                  </w:r>
                </w:p>
              </w:tc>
              <w:tc>
                <w:tcPr>
                  <w:tcW w:w="709" w:type="dxa"/>
                  <w:vAlign w:val="center"/>
                </w:tcPr>
                <w:p w14:paraId="2E91B055" w14:textId="77777777" w:rsidR="006C023F" w:rsidRPr="001C08AF" w:rsidRDefault="006C023F" w:rsidP="005F795C">
                  <w:pPr>
                    <w:tabs>
                      <w:tab w:val="left" w:pos="284"/>
                    </w:tabs>
                    <w:jc w:val="center"/>
                    <w:rPr>
                      <w:b/>
                      <w:bCs/>
                      <w:sz w:val="14"/>
                      <w:szCs w:val="14"/>
                    </w:rPr>
                  </w:pPr>
                  <w:r w:rsidRPr="001C08AF">
                    <w:rPr>
                      <w:b/>
                      <w:bCs/>
                      <w:sz w:val="14"/>
                      <w:szCs w:val="14"/>
                    </w:rPr>
                    <w:t xml:space="preserve">Obiecte </w:t>
                  </w:r>
                </w:p>
                <w:p w14:paraId="2626775C" w14:textId="77777777" w:rsidR="006C023F" w:rsidRPr="001C08AF" w:rsidRDefault="006C023F" w:rsidP="005F795C">
                  <w:pPr>
                    <w:tabs>
                      <w:tab w:val="left" w:pos="284"/>
                    </w:tabs>
                    <w:jc w:val="center"/>
                    <w:rPr>
                      <w:b/>
                      <w:bCs/>
                      <w:sz w:val="14"/>
                      <w:szCs w:val="14"/>
                    </w:rPr>
                  </w:pPr>
                  <w:r w:rsidRPr="001C08AF">
                    <w:rPr>
                      <w:b/>
                      <w:bCs/>
                      <w:sz w:val="14"/>
                      <w:szCs w:val="14"/>
                    </w:rPr>
                    <w:t>minim executate</w:t>
                  </w:r>
                </w:p>
              </w:tc>
              <w:tc>
                <w:tcPr>
                  <w:tcW w:w="1424" w:type="dxa"/>
                  <w:vAlign w:val="center"/>
                </w:tcPr>
                <w:p w14:paraId="2CBDCD07" w14:textId="77777777" w:rsidR="006C023F" w:rsidRPr="001C08AF" w:rsidRDefault="006C023F" w:rsidP="005F795C">
                  <w:pPr>
                    <w:tabs>
                      <w:tab w:val="left" w:pos="284"/>
                    </w:tabs>
                    <w:jc w:val="center"/>
                    <w:rPr>
                      <w:b/>
                      <w:bCs/>
                      <w:sz w:val="14"/>
                      <w:szCs w:val="14"/>
                    </w:rPr>
                  </w:pPr>
                  <w:r w:rsidRPr="001C08AF">
                    <w:rPr>
                      <w:b/>
                      <w:bCs/>
                      <w:sz w:val="14"/>
                      <w:szCs w:val="14"/>
                    </w:rPr>
                    <w:t xml:space="preserve">Obiecte </w:t>
                  </w:r>
                </w:p>
                <w:p w14:paraId="086F5FC3" w14:textId="77777777" w:rsidR="006C023F" w:rsidRPr="001C08AF" w:rsidRDefault="006C023F" w:rsidP="005F795C">
                  <w:pPr>
                    <w:tabs>
                      <w:tab w:val="left" w:pos="284"/>
                    </w:tabs>
                    <w:jc w:val="center"/>
                    <w:rPr>
                      <w:i/>
                      <w:iCs/>
                      <w:sz w:val="14"/>
                      <w:szCs w:val="14"/>
                    </w:rPr>
                  </w:pPr>
                  <w:r w:rsidRPr="001C08AF">
                    <w:rPr>
                      <w:i/>
                      <w:iCs/>
                      <w:sz w:val="14"/>
                      <w:szCs w:val="14"/>
                    </w:rPr>
                    <w:t xml:space="preserve">(monumente de istorie și arhitectură de categorie națională) </w:t>
                  </w:r>
                </w:p>
                <w:p w14:paraId="33B963A1" w14:textId="77777777" w:rsidR="006C023F" w:rsidRPr="001C08AF" w:rsidRDefault="006C023F" w:rsidP="005F795C">
                  <w:pPr>
                    <w:tabs>
                      <w:tab w:val="left" w:pos="284"/>
                    </w:tabs>
                    <w:jc w:val="center"/>
                    <w:rPr>
                      <w:b/>
                      <w:bCs/>
                      <w:sz w:val="14"/>
                      <w:szCs w:val="14"/>
                    </w:rPr>
                  </w:pPr>
                  <w:r w:rsidRPr="001C08AF">
                    <w:rPr>
                      <w:b/>
                      <w:bCs/>
                      <w:sz w:val="14"/>
                      <w:szCs w:val="14"/>
                    </w:rPr>
                    <w:t>minim executate</w:t>
                  </w:r>
                </w:p>
              </w:tc>
            </w:tr>
            <w:tr w:rsidR="006C023F" w:rsidRPr="001C08AF" w14:paraId="152315E8" w14:textId="77777777" w:rsidTr="005F795C">
              <w:tc>
                <w:tcPr>
                  <w:tcW w:w="1276" w:type="dxa"/>
                  <w:vAlign w:val="center"/>
                </w:tcPr>
                <w:p w14:paraId="49223987" w14:textId="77777777" w:rsidR="006C023F" w:rsidRPr="001C08AF" w:rsidRDefault="006C023F" w:rsidP="005F795C">
                  <w:pPr>
                    <w:tabs>
                      <w:tab w:val="left" w:pos="0"/>
                    </w:tabs>
                    <w:rPr>
                      <w:sz w:val="14"/>
                      <w:szCs w:val="14"/>
                    </w:rPr>
                  </w:pPr>
                  <w:r>
                    <w:rPr>
                      <w:sz w:val="14"/>
                      <w:szCs w:val="14"/>
                    </w:rPr>
                    <w:t>Responsabil tehnic</w:t>
                  </w:r>
                  <w:r w:rsidRPr="001C08AF">
                    <w:rPr>
                      <w:sz w:val="14"/>
                      <w:szCs w:val="14"/>
                    </w:rPr>
                    <w:t xml:space="preserve"> autorizat în </w:t>
                  </w:r>
                </w:p>
                <w:p w14:paraId="4105D08D" w14:textId="77777777" w:rsidR="006C023F" w:rsidRPr="001C08AF" w:rsidRDefault="006C023F" w:rsidP="005F795C">
                  <w:pPr>
                    <w:tabs>
                      <w:tab w:val="left" w:pos="0"/>
                    </w:tabs>
                    <w:rPr>
                      <w:sz w:val="14"/>
                      <w:szCs w:val="14"/>
                    </w:rPr>
                  </w:pPr>
                  <w:r w:rsidRPr="001C08AF">
                    <w:rPr>
                      <w:sz w:val="14"/>
                      <w:szCs w:val="14"/>
                    </w:rPr>
                    <w:t>Republica Moldova</w:t>
                  </w:r>
                </w:p>
              </w:tc>
              <w:tc>
                <w:tcPr>
                  <w:tcW w:w="1418" w:type="dxa"/>
                  <w:vAlign w:val="center"/>
                </w:tcPr>
                <w:p w14:paraId="171E8944" w14:textId="77777777" w:rsidR="006C023F" w:rsidRPr="001C08AF" w:rsidRDefault="006C023F" w:rsidP="005F795C">
                  <w:pPr>
                    <w:tabs>
                      <w:tab w:val="left" w:pos="284"/>
                    </w:tabs>
                    <w:rPr>
                      <w:sz w:val="14"/>
                      <w:szCs w:val="14"/>
                    </w:rPr>
                  </w:pPr>
                  <w:r w:rsidRPr="001C08AF">
                    <w:rPr>
                      <w:sz w:val="14"/>
                      <w:szCs w:val="14"/>
                    </w:rPr>
                    <w:t>Construcții civile, industriale și agrozootehnice</w:t>
                  </w:r>
                </w:p>
              </w:tc>
              <w:tc>
                <w:tcPr>
                  <w:tcW w:w="992" w:type="dxa"/>
                  <w:vAlign w:val="center"/>
                </w:tcPr>
                <w:p w14:paraId="0984B998" w14:textId="77777777" w:rsidR="006C023F" w:rsidRPr="001C08AF" w:rsidRDefault="006C023F" w:rsidP="005F795C">
                  <w:pPr>
                    <w:tabs>
                      <w:tab w:val="left" w:pos="284"/>
                    </w:tabs>
                    <w:jc w:val="center"/>
                    <w:rPr>
                      <w:sz w:val="14"/>
                      <w:szCs w:val="14"/>
                    </w:rPr>
                  </w:pPr>
                  <w:r w:rsidRPr="001C08AF">
                    <w:rPr>
                      <w:sz w:val="14"/>
                      <w:szCs w:val="14"/>
                    </w:rPr>
                    <w:t>10</w:t>
                  </w:r>
                </w:p>
              </w:tc>
              <w:tc>
                <w:tcPr>
                  <w:tcW w:w="709" w:type="dxa"/>
                  <w:vAlign w:val="center"/>
                </w:tcPr>
                <w:p w14:paraId="43D09F0F" w14:textId="77777777" w:rsidR="006C023F" w:rsidRPr="001C08AF" w:rsidRDefault="006C023F" w:rsidP="005F795C">
                  <w:pPr>
                    <w:tabs>
                      <w:tab w:val="left" w:pos="284"/>
                    </w:tabs>
                    <w:ind w:right="-183"/>
                    <w:jc w:val="center"/>
                    <w:rPr>
                      <w:sz w:val="14"/>
                      <w:szCs w:val="14"/>
                    </w:rPr>
                  </w:pPr>
                  <w:r w:rsidRPr="001C08AF">
                    <w:rPr>
                      <w:sz w:val="14"/>
                      <w:szCs w:val="14"/>
                    </w:rPr>
                    <w:t>5</w:t>
                  </w:r>
                </w:p>
              </w:tc>
              <w:tc>
                <w:tcPr>
                  <w:tcW w:w="1424" w:type="dxa"/>
                  <w:vAlign w:val="center"/>
                </w:tcPr>
                <w:p w14:paraId="3572EE0C" w14:textId="77777777" w:rsidR="006C023F" w:rsidRPr="001C08AF" w:rsidRDefault="006C023F" w:rsidP="005F795C">
                  <w:pPr>
                    <w:tabs>
                      <w:tab w:val="left" w:pos="284"/>
                    </w:tabs>
                    <w:jc w:val="center"/>
                    <w:rPr>
                      <w:sz w:val="14"/>
                      <w:szCs w:val="14"/>
                    </w:rPr>
                  </w:pPr>
                  <w:r w:rsidRPr="001C08AF">
                    <w:rPr>
                      <w:sz w:val="14"/>
                      <w:szCs w:val="14"/>
                    </w:rPr>
                    <w:t>3</w:t>
                  </w:r>
                </w:p>
              </w:tc>
            </w:tr>
            <w:tr w:rsidR="006C023F" w:rsidRPr="001C08AF" w14:paraId="43B39520" w14:textId="77777777" w:rsidTr="005F795C">
              <w:tc>
                <w:tcPr>
                  <w:tcW w:w="1276" w:type="dxa"/>
                  <w:vAlign w:val="center"/>
                </w:tcPr>
                <w:p w14:paraId="7E0C2D0F" w14:textId="77777777" w:rsidR="006C023F" w:rsidRPr="001C08AF" w:rsidRDefault="006C023F" w:rsidP="005F795C">
                  <w:pPr>
                    <w:tabs>
                      <w:tab w:val="left" w:pos="0"/>
                    </w:tabs>
                    <w:rPr>
                      <w:sz w:val="14"/>
                      <w:szCs w:val="14"/>
                    </w:rPr>
                  </w:pPr>
                  <w:r>
                    <w:rPr>
                      <w:sz w:val="14"/>
                      <w:szCs w:val="14"/>
                    </w:rPr>
                    <w:t>Responsabil tehnic</w:t>
                  </w:r>
                  <w:r w:rsidRPr="001C08AF">
                    <w:rPr>
                      <w:sz w:val="14"/>
                      <w:szCs w:val="14"/>
                    </w:rPr>
                    <w:t xml:space="preserve"> autorizat</w:t>
                  </w:r>
                </w:p>
                <w:p w14:paraId="3429991A" w14:textId="77777777" w:rsidR="006C023F" w:rsidRPr="001C08AF" w:rsidRDefault="006C023F" w:rsidP="005F795C">
                  <w:pPr>
                    <w:tabs>
                      <w:tab w:val="left" w:pos="0"/>
                    </w:tabs>
                    <w:rPr>
                      <w:sz w:val="14"/>
                      <w:szCs w:val="14"/>
                    </w:rPr>
                  </w:pPr>
                  <w:r w:rsidRPr="001C08AF">
                    <w:rPr>
                      <w:sz w:val="14"/>
                      <w:szCs w:val="14"/>
                    </w:rPr>
                    <w:t>în Republica Moldova</w:t>
                  </w:r>
                </w:p>
              </w:tc>
              <w:tc>
                <w:tcPr>
                  <w:tcW w:w="1418" w:type="dxa"/>
                </w:tcPr>
                <w:p w14:paraId="3AE34FA4" w14:textId="77777777" w:rsidR="006C023F" w:rsidRPr="001C08AF" w:rsidRDefault="006C023F" w:rsidP="005F795C">
                  <w:pPr>
                    <w:tabs>
                      <w:tab w:val="left" w:pos="0"/>
                    </w:tabs>
                    <w:rPr>
                      <w:sz w:val="14"/>
                      <w:szCs w:val="14"/>
                    </w:rPr>
                  </w:pPr>
                  <w:r w:rsidRPr="001C08AF">
                    <w:rPr>
                      <w:sz w:val="14"/>
                      <w:szCs w:val="14"/>
                    </w:rPr>
                    <w:t xml:space="preserve">Lucrări specializate și instalații </w:t>
                  </w:r>
                </w:p>
                <w:p w14:paraId="3D730E36" w14:textId="77777777" w:rsidR="006C023F" w:rsidRPr="001C08AF" w:rsidRDefault="006C023F" w:rsidP="005F795C">
                  <w:pPr>
                    <w:pStyle w:val="a"/>
                    <w:tabs>
                      <w:tab w:val="left" w:pos="57"/>
                      <w:tab w:val="left" w:pos="199"/>
                    </w:tabs>
                    <w:ind w:left="0"/>
                    <w:rPr>
                      <w:sz w:val="14"/>
                      <w:szCs w:val="14"/>
                    </w:rPr>
                  </w:pPr>
                  <w:proofErr w:type="spellStart"/>
                  <w:r w:rsidRPr="001C08AF">
                    <w:rPr>
                      <w:sz w:val="14"/>
                      <w:szCs w:val="14"/>
                    </w:rPr>
                    <w:t>aferente</w:t>
                  </w:r>
                  <w:proofErr w:type="spellEnd"/>
                  <w:r w:rsidRPr="001C08AF">
                    <w:rPr>
                      <w:sz w:val="14"/>
                      <w:szCs w:val="14"/>
                    </w:rPr>
                    <w:t xml:space="preserve"> </w:t>
                  </w:r>
                  <w:proofErr w:type="spellStart"/>
                  <w:r w:rsidRPr="001C08AF">
                    <w:rPr>
                      <w:sz w:val="14"/>
                      <w:szCs w:val="14"/>
                    </w:rPr>
                    <w:t>construcțiilor</w:t>
                  </w:r>
                  <w:proofErr w:type="spellEnd"/>
                  <w:r w:rsidRPr="001C08AF">
                    <w:rPr>
                      <w:sz w:val="14"/>
                      <w:szCs w:val="14"/>
                    </w:rPr>
                    <w:t>:</w:t>
                  </w:r>
                </w:p>
                <w:p w14:paraId="01F4F9F9" w14:textId="77777777" w:rsidR="006C023F" w:rsidRPr="001C08AF" w:rsidRDefault="006C023F" w:rsidP="006C023F">
                  <w:pPr>
                    <w:pStyle w:val="a"/>
                    <w:numPr>
                      <w:ilvl w:val="0"/>
                      <w:numId w:val="42"/>
                    </w:numPr>
                    <w:tabs>
                      <w:tab w:val="clear" w:pos="1134"/>
                      <w:tab w:val="left" w:pos="57"/>
                      <w:tab w:val="left" w:pos="199"/>
                    </w:tabs>
                    <w:ind w:left="-65" w:firstLine="65"/>
                    <w:contextualSpacing/>
                    <w:jc w:val="left"/>
                    <w:rPr>
                      <w:sz w:val="14"/>
                      <w:szCs w:val="14"/>
                    </w:rPr>
                  </w:pPr>
                  <w:proofErr w:type="spellStart"/>
                  <w:r w:rsidRPr="001C08AF">
                    <w:rPr>
                      <w:sz w:val="14"/>
                      <w:szCs w:val="14"/>
                    </w:rPr>
                    <w:t>Instalații</w:t>
                  </w:r>
                  <w:proofErr w:type="spellEnd"/>
                  <w:r w:rsidRPr="001C08AF">
                    <w:rPr>
                      <w:sz w:val="14"/>
                      <w:szCs w:val="14"/>
                    </w:rPr>
                    <w:t xml:space="preserve"> și </w:t>
                  </w:r>
                  <w:proofErr w:type="spellStart"/>
                  <w:r w:rsidRPr="001C08AF">
                    <w:rPr>
                      <w:sz w:val="14"/>
                      <w:szCs w:val="14"/>
                    </w:rPr>
                    <w:t>rețele</w:t>
                  </w:r>
                  <w:proofErr w:type="spellEnd"/>
                  <w:r w:rsidRPr="001C08AF">
                    <w:rPr>
                      <w:sz w:val="14"/>
                      <w:szCs w:val="14"/>
                    </w:rPr>
                    <w:t xml:space="preserve"> de </w:t>
                  </w:r>
                  <w:proofErr w:type="spellStart"/>
                  <w:r w:rsidRPr="001C08AF">
                    <w:rPr>
                      <w:sz w:val="14"/>
                      <w:szCs w:val="14"/>
                    </w:rPr>
                    <w:t>alimentare</w:t>
                  </w:r>
                  <w:proofErr w:type="spellEnd"/>
                  <w:r w:rsidRPr="001C08AF">
                    <w:rPr>
                      <w:sz w:val="14"/>
                      <w:szCs w:val="14"/>
                    </w:rPr>
                    <w:t xml:space="preserve"> cu </w:t>
                  </w:r>
                  <w:proofErr w:type="spellStart"/>
                  <w:r w:rsidRPr="001C08AF">
                    <w:rPr>
                      <w:sz w:val="14"/>
                      <w:szCs w:val="14"/>
                    </w:rPr>
                    <w:t>apă</w:t>
                  </w:r>
                  <w:proofErr w:type="spellEnd"/>
                  <w:r w:rsidRPr="001C08AF">
                    <w:rPr>
                      <w:sz w:val="14"/>
                      <w:szCs w:val="14"/>
                    </w:rPr>
                    <w:t xml:space="preserve"> și </w:t>
                  </w:r>
                  <w:proofErr w:type="spellStart"/>
                  <w:r w:rsidRPr="001C08AF">
                    <w:rPr>
                      <w:sz w:val="14"/>
                      <w:szCs w:val="14"/>
                    </w:rPr>
                    <w:t>canalizare</w:t>
                  </w:r>
                  <w:proofErr w:type="spellEnd"/>
                  <w:r w:rsidRPr="001C08AF">
                    <w:rPr>
                      <w:sz w:val="14"/>
                      <w:szCs w:val="14"/>
                    </w:rPr>
                    <w:t>;</w:t>
                  </w:r>
                </w:p>
                <w:p w14:paraId="2E267C75" w14:textId="77777777" w:rsidR="006C023F" w:rsidRPr="001C08AF" w:rsidRDefault="006C023F" w:rsidP="006C023F">
                  <w:pPr>
                    <w:pStyle w:val="a"/>
                    <w:numPr>
                      <w:ilvl w:val="0"/>
                      <w:numId w:val="42"/>
                    </w:numPr>
                    <w:tabs>
                      <w:tab w:val="clear" w:pos="1134"/>
                      <w:tab w:val="left" w:pos="57"/>
                      <w:tab w:val="left" w:pos="199"/>
                    </w:tabs>
                    <w:ind w:left="-65" w:firstLine="65"/>
                    <w:contextualSpacing/>
                    <w:jc w:val="left"/>
                    <w:rPr>
                      <w:sz w:val="14"/>
                      <w:szCs w:val="14"/>
                    </w:rPr>
                  </w:pPr>
                  <w:proofErr w:type="spellStart"/>
                  <w:r w:rsidRPr="001C08AF">
                    <w:rPr>
                      <w:sz w:val="14"/>
                      <w:szCs w:val="14"/>
                    </w:rPr>
                    <w:t>Instalații</w:t>
                  </w:r>
                  <w:proofErr w:type="spellEnd"/>
                  <w:r w:rsidRPr="001C08AF">
                    <w:rPr>
                      <w:sz w:val="14"/>
                      <w:szCs w:val="14"/>
                    </w:rPr>
                    <w:t xml:space="preserve"> și </w:t>
                  </w:r>
                  <w:proofErr w:type="spellStart"/>
                  <w:r w:rsidRPr="001C08AF">
                    <w:rPr>
                      <w:sz w:val="14"/>
                      <w:szCs w:val="14"/>
                    </w:rPr>
                    <w:t>rețele</w:t>
                  </w:r>
                  <w:proofErr w:type="spellEnd"/>
                  <w:r w:rsidRPr="001C08AF">
                    <w:rPr>
                      <w:sz w:val="14"/>
                      <w:szCs w:val="14"/>
                    </w:rPr>
                    <w:t xml:space="preserve"> de </w:t>
                  </w:r>
                  <w:proofErr w:type="spellStart"/>
                  <w:r w:rsidRPr="001C08AF">
                    <w:rPr>
                      <w:sz w:val="14"/>
                      <w:szCs w:val="14"/>
                    </w:rPr>
                    <w:t>încălzire</w:t>
                  </w:r>
                  <w:proofErr w:type="spellEnd"/>
                  <w:r w:rsidRPr="001C08AF">
                    <w:rPr>
                      <w:sz w:val="14"/>
                      <w:szCs w:val="14"/>
                    </w:rPr>
                    <w:t>;</w:t>
                  </w:r>
                </w:p>
                <w:p w14:paraId="1581546C" w14:textId="77777777" w:rsidR="006C023F" w:rsidRPr="001C08AF" w:rsidRDefault="006C023F" w:rsidP="006C023F">
                  <w:pPr>
                    <w:pStyle w:val="a"/>
                    <w:numPr>
                      <w:ilvl w:val="0"/>
                      <w:numId w:val="42"/>
                    </w:numPr>
                    <w:tabs>
                      <w:tab w:val="clear" w:pos="1134"/>
                      <w:tab w:val="left" w:pos="57"/>
                      <w:tab w:val="left" w:pos="199"/>
                    </w:tabs>
                    <w:ind w:left="-65" w:firstLine="65"/>
                    <w:contextualSpacing/>
                    <w:jc w:val="left"/>
                    <w:rPr>
                      <w:sz w:val="14"/>
                      <w:szCs w:val="14"/>
                    </w:rPr>
                  </w:pPr>
                  <w:proofErr w:type="spellStart"/>
                  <w:r w:rsidRPr="001C08AF">
                    <w:rPr>
                      <w:sz w:val="14"/>
                      <w:szCs w:val="14"/>
                    </w:rPr>
                    <w:t>Instalații</w:t>
                  </w:r>
                  <w:proofErr w:type="spellEnd"/>
                  <w:r w:rsidRPr="001C08AF">
                    <w:rPr>
                      <w:sz w:val="14"/>
                      <w:szCs w:val="14"/>
                    </w:rPr>
                    <w:t xml:space="preserve"> de </w:t>
                  </w:r>
                  <w:proofErr w:type="spellStart"/>
                  <w:r w:rsidRPr="001C08AF">
                    <w:rPr>
                      <w:sz w:val="14"/>
                      <w:szCs w:val="14"/>
                    </w:rPr>
                    <w:t>ventilație</w:t>
                  </w:r>
                  <w:proofErr w:type="spellEnd"/>
                  <w:r w:rsidRPr="001C08AF">
                    <w:rPr>
                      <w:sz w:val="14"/>
                      <w:szCs w:val="14"/>
                    </w:rPr>
                    <w:t xml:space="preserve"> și </w:t>
                  </w:r>
                  <w:proofErr w:type="spellStart"/>
                  <w:r w:rsidRPr="001C08AF">
                    <w:rPr>
                      <w:sz w:val="14"/>
                      <w:szCs w:val="14"/>
                    </w:rPr>
                    <w:t>climatizare</w:t>
                  </w:r>
                  <w:proofErr w:type="spellEnd"/>
                  <w:r w:rsidRPr="001C08AF">
                    <w:rPr>
                      <w:sz w:val="14"/>
                      <w:szCs w:val="14"/>
                    </w:rPr>
                    <w:t>;</w:t>
                  </w:r>
                </w:p>
                <w:p w14:paraId="1D907B65" w14:textId="77777777" w:rsidR="006C023F" w:rsidRPr="001C08AF" w:rsidRDefault="006C023F" w:rsidP="006C023F">
                  <w:pPr>
                    <w:pStyle w:val="a"/>
                    <w:numPr>
                      <w:ilvl w:val="0"/>
                      <w:numId w:val="42"/>
                    </w:numPr>
                    <w:tabs>
                      <w:tab w:val="clear" w:pos="1134"/>
                      <w:tab w:val="left" w:pos="57"/>
                      <w:tab w:val="left" w:pos="199"/>
                    </w:tabs>
                    <w:ind w:left="-65" w:firstLine="65"/>
                    <w:contextualSpacing/>
                    <w:jc w:val="left"/>
                    <w:rPr>
                      <w:sz w:val="14"/>
                      <w:szCs w:val="14"/>
                    </w:rPr>
                  </w:pPr>
                  <w:proofErr w:type="spellStart"/>
                  <w:r w:rsidRPr="001C08AF">
                    <w:rPr>
                      <w:sz w:val="14"/>
                      <w:szCs w:val="14"/>
                    </w:rPr>
                    <w:t>Instalații</w:t>
                  </w:r>
                  <w:proofErr w:type="spellEnd"/>
                  <w:r w:rsidRPr="001C08AF">
                    <w:rPr>
                      <w:sz w:val="14"/>
                      <w:szCs w:val="14"/>
                    </w:rPr>
                    <w:t xml:space="preserve"> și </w:t>
                  </w:r>
                  <w:proofErr w:type="spellStart"/>
                  <w:r w:rsidRPr="001C08AF">
                    <w:rPr>
                      <w:sz w:val="14"/>
                      <w:szCs w:val="14"/>
                    </w:rPr>
                    <w:t>rețele</w:t>
                  </w:r>
                  <w:proofErr w:type="spellEnd"/>
                  <w:r w:rsidRPr="001C08AF">
                    <w:rPr>
                      <w:sz w:val="14"/>
                      <w:szCs w:val="14"/>
                    </w:rPr>
                    <w:t xml:space="preserve"> </w:t>
                  </w:r>
                  <w:proofErr w:type="spellStart"/>
                  <w:r w:rsidRPr="001C08AF">
                    <w:rPr>
                      <w:sz w:val="14"/>
                      <w:szCs w:val="14"/>
                    </w:rPr>
                    <w:t>electrice</w:t>
                  </w:r>
                  <w:proofErr w:type="spellEnd"/>
                  <w:r w:rsidRPr="001C08AF">
                    <w:rPr>
                      <w:sz w:val="14"/>
                      <w:szCs w:val="14"/>
                    </w:rPr>
                    <w:t>.</w:t>
                  </w:r>
                </w:p>
              </w:tc>
              <w:tc>
                <w:tcPr>
                  <w:tcW w:w="992" w:type="dxa"/>
                  <w:vAlign w:val="center"/>
                </w:tcPr>
                <w:p w14:paraId="4ADA8218" w14:textId="77777777" w:rsidR="006C023F" w:rsidRPr="001C08AF" w:rsidRDefault="006C023F" w:rsidP="005F795C">
                  <w:pPr>
                    <w:tabs>
                      <w:tab w:val="left" w:pos="284"/>
                    </w:tabs>
                    <w:jc w:val="center"/>
                    <w:rPr>
                      <w:sz w:val="14"/>
                      <w:szCs w:val="14"/>
                    </w:rPr>
                  </w:pPr>
                  <w:r w:rsidRPr="001C08AF">
                    <w:rPr>
                      <w:sz w:val="14"/>
                      <w:szCs w:val="14"/>
                    </w:rPr>
                    <w:t>10</w:t>
                  </w:r>
                </w:p>
              </w:tc>
              <w:tc>
                <w:tcPr>
                  <w:tcW w:w="709" w:type="dxa"/>
                  <w:vAlign w:val="center"/>
                </w:tcPr>
                <w:p w14:paraId="3BBDB999" w14:textId="77777777" w:rsidR="006C023F" w:rsidRPr="001C08AF" w:rsidRDefault="006C023F" w:rsidP="005F795C">
                  <w:pPr>
                    <w:tabs>
                      <w:tab w:val="left" w:pos="284"/>
                    </w:tabs>
                    <w:ind w:right="-183"/>
                    <w:jc w:val="center"/>
                    <w:rPr>
                      <w:sz w:val="14"/>
                      <w:szCs w:val="14"/>
                    </w:rPr>
                  </w:pPr>
                  <w:r w:rsidRPr="001C08AF">
                    <w:rPr>
                      <w:sz w:val="14"/>
                      <w:szCs w:val="14"/>
                    </w:rPr>
                    <w:t>5</w:t>
                  </w:r>
                </w:p>
              </w:tc>
              <w:tc>
                <w:tcPr>
                  <w:tcW w:w="1424" w:type="dxa"/>
                  <w:vAlign w:val="center"/>
                </w:tcPr>
                <w:p w14:paraId="7885E51D" w14:textId="77777777" w:rsidR="006C023F" w:rsidRPr="001C08AF" w:rsidRDefault="006C023F" w:rsidP="005F795C">
                  <w:pPr>
                    <w:tabs>
                      <w:tab w:val="left" w:pos="284"/>
                    </w:tabs>
                    <w:jc w:val="center"/>
                    <w:rPr>
                      <w:sz w:val="14"/>
                      <w:szCs w:val="14"/>
                    </w:rPr>
                  </w:pPr>
                  <w:r w:rsidRPr="001C08AF">
                    <w:rPr>
                      <w:sz w:val="14"/>
                      <w:szCs w:val="14"/>
                    </w:rPr>
                    <w:t>3</w:t>
                  </w:r>
                </w:p>
              </w:tc>
            </w:tr>
            <w:tr w:rsidR="006C023F" w:rsidRPr="001C08AF" w14:paraId="0CB9E8DB" w14:textId="77777777" w:rsidTr="005F795C">
              <w:tc>
                <w:tcPr>
                  <w:tcW w:w="1276" w:type="dxa"/>
                  <w:vAlign w:val="center"/>
                </w:tcPr>
                <w:p w14:paraId="5B6CD5BF" w14:textId="77777777" w:rsidR="006C023F" w:rsidRPr="001C08AF" w:rsidRDefault="006C023F" w:rsidP="005F795C">
                  <w:pPr>
                    <w:tabs>
                      <w:tab w:val="left" w:pos="0"/>
                    </w:tabs>
                    <w:rPr>
                      <w:sz w:val="14"/>
                      <w:szCs w:val="14"/>
                    </w:rPr>
                  </w:pPr>
                  <w:r w:rsidRPr="001C08AF">
                    <w:rPr>
                      <w:sz w:val="14"/>
                      <w:szCs w:val="14"/>
                    </w:rPr>
                    <w:t>Dulgher -restaurator,</w:t>
                  </w:r>
                </w:p>
                <w:p w14:paraId="7950FA84" w14:textId="77777777" w:rsidR="006C023F" w:rsidRPr="001C08AF" w:rsidRDefault="006C023F" w:rsidP="005F795C">
                  <w:pPr>
                    <w:tabs>
                      <w:tab w:val="left" w:pos="0"/>
                    </w:tabs>
                    <w:rPr>
                      <w:sz w:val="14"/>
                      <w:szCs w:val="14"/>
                    </w:rPr>
                  </w:pPr>
                  <w:r w:rsidRPr="001C08AF">
                    <w:rPr>
                      <w:sz w:val="14"/>
                      <w:szCs w:val="14"/>
                    </w:rPr>
                    <w:t xml:space="preserve"> </w:t>
                  </w:r>
                  <w:r w:rsidRPr="001C08AF">
                    <w:rPr>
                      <w:i/>
                      <w:iCs/>
                      <w:sz w:val="14"/>
                      <w:szCs w:val="14"/>
                    </w:rPr>
                    <w:t>minim 2</w:t>
                  </w:r>
                </w:p>
              </w:tc>
              <w:tc>
                <w:tcPr>
                  <w:tcW w:w="1418" w:type="dxa"/>
                </w:tcPr>
                <w:p w14:paraId="32A79D01" w14:textId="77777777" w:rsidR="006C023F" w:rsidRPr="001C08AF" w:rsidRDefault="006C023F" w:rsidP="005F795C">
                  <w:pPr>
                    <w:tabs>
                      <w:tab w:val="left" w:pos="284"/>
                    </w:tabs>
                    <w:jc w:val="both"/>
                    <w:rPr>
                      <w:sz w:val="14"/>
                      <w:szCs w:val="14"/>
                    </w:rPr>
                  </w:pPr>
                  <w:r w:rsidRPr="001C08AF">
                    <w:rPr>
                      <w:sz w:val="14"/>
                      <w:szCs w:val="14"/>
                    </w:rPr>
                    <w:t>•</w:t>
                  </w:r>
                  <w:r w:rsidRPr="001C08AF">
                    <w:rPr>
                      <w:sz w:val="14"/>
                      <w:szCs w:val="14"/>
                    </w:rPr>
                    <w:tab/>
                    <w:t>Lucrări de construcții arhitectură și rezistență;</w:t>
                  </w:r>
                </w:p>
                <w:p w14:paraId="633EFD5D" w14:textId="77777777" w:rsidR="006C023F" w:rsidRPr="001C08AF" w:rsidRDefault="006C023F" w:rsidP="005F795C">
                  <w:pPr>
                    <w:tabs>
                      <w:tab w:val="left" w:pos="284"/>
                    </w:tabs>
                    <w:jc w:val="both"/>
                    <w:rPr>
                      <w:sz w:val="14"/>
                      <w:szCs w:val="14"/>
                    </w:rPr>
                  </w:pPr>
                  <w:r w:rsidRPr="001C08AF">
                    <w:rPr>
                      <w:sz w:val="14"/>
                      <w:szCs w:val="14"/>
                    </w:rPr>
                    <w:t>•</w:t>
                  </w:r>
                  <w:r w:rsidRPr="001C08AF">
                    <w:rPr>
                      <w:sz w:val="14"/>
                      <w:szCs w:val="14"/>
                    </w:rPr>
                    <w:tab/>
                    <w:t>Lucrări de restaurare și consolidare a monumentelor.</w:t>
                  </w:r>
                </w:p>
              </w:tc>
              <w:tc>
                <w:tcPr>
                  <w:tcW w:w="992" w:type="dxa"/>
                  <w:vAlign w:val="center"/>
                </w:tcPr>
                <w:p w14:paraId="028AB600" w14:textId="77777777" w:rsidR="006C023F" w:rsidRPr="001C08AF" w:rsidRDefault="006C023F" w:rsidP="005F795C">
                  <w:pPr>
                    <w:tabs>
                      <w:tab w:val="left" w:pos="284"/>
                    </w:tabs>
                    <w:jc w:val="center"/>
                    <w:rPr>
                      <w:sz w:val="14"/>
                      <w:szCs w:val="14"/>
                    </w:rPr>
                  </w:pPr>
                  <w:r w:rsidRPr="001C08AF">
                    <w:rPr>
                      <w:sz w:val="14"/>
                      <w:szCs w:val="14"/>
                    </w:rPr>
                    <w:t>5</w:t>
                  </w:r>
                </w:p>
              </w:tc>
              <w:tc>
                <w:tcPr>
                  <w:tcW w:w="709" w:type="dxa"/>
                  <w:vAlign w:val="center"/>
                </w:tcPr>
                <w:p w14:paraId="1E74CFFB" w14:textId="77777777" w:rsidR="006C023F" w:rsidRPr="001C08AF" w:rsidRDefault="006C023F" w:rsidP="005F795C">
                  <w:pPr>
                    <w:tabs>
                      <w:tab w:val="left" w:pos="284"/>
                    </w:tabs>
                    <w:jc w:val="center"/>
                    <w:rPr>
                      <w:sz w:val="14"/>
                      <w:szCs w:val="14"/>
                    </w:rPr>
                  </w:pPr>
                  <w:r w:rsidRPr="001C08AF">
                    <w:rPr>
                      <w:sz w:val="14"/>
                      <w:szCs w:val="14"/>
                    </w:rPr>
                    <w:t>5</w:t>
                  </w:r>
                </w:p>
              </w:tc>
              <w:tc>
                <w:tcPr>
                  <w:tcW w:w="1424" w:type="dxa"/>
                  <w:vAlign w:val="center"/>
                </w:tcPr>
                <w:p w14:paraId="025B8996" w14:textId="77777777" w:rsidR="006C023F" w:rsidRPr="001C08AF" w:rsidRDefault="006C023F" w:rsidP="005F795C">
                  <w:pPr>
                    <w:tabs>
                      <w:tab w:val="left" w:pos="284"/>
                    </w:tabs>
                    <w:jc w:val="center"/>
                    <w:rPr>
                      <w:sz w:val="14"/>
                      <w:szCs w:val="14"/>
                    </w:rPr>
                  </w:pPr>
                  <w:r w:rsidRPr="001C08AF">
                    <w:rPr>
                      <w:sz w:val="14"/>
                      <w:szCs w:val="14"/>
                    </w:rPr>
                    <w:t>3</w:t>
                  </w:r>
                </w:p>
              </w:tc>
            </w:tr>
            <w:tr w:rsidR="006C023F" w:rsidRPr="001C08AF" w14:paraId="6D009647" w14:textId="77777777" w:rsidTr="005F795C">
              <w:tc>
                <w:tcPr>
                  <w:tcW w:w="1276" w:type="dxa"/>
                  <w:vAlign w:val="center"/>
                </w:tcPr>
                <w:p w14:paraId="5326D73A" w14:textId="77777777" w:rsidR="006C023F" w:rsidRPr="001C08AF" w:rsidRDefault="006C023F" w:rsidP="005F795C">
                  <w:pPr>
                    <w:tabs>
                      <w:tab w:val="left" w:pos="0"/>
                    </w:tabs>
                    <w:rPr>
                      <w:sz w:val="14"/>
                      <w:szCs w:val="14"/>
                    </w:rPr>
                  </w:pPr>
                  <w:r w:rsidRPr="001C08AF">
                    <w:rPr>
                      <w:sz w:val="14"/>
                      <w:szCs w:val="14"/>
                    </w:rPr>
                    <w:t xml:space="preserve">Zidar-restaurator, </w:t>
                  </w:r>
                  <w:r w:rsidRPr="001C08AF">
                    <w:rPr>
                      <w:i/>
                      <w:iCs/>
                      <w:sz w:val="14"/>
                      <w:szCs w:val="14"/>
                    </w:rPr>
                    <w:t>minim 3</w:t>
                  </w:r>
                  <w:r w:rsidRPr="001C08AF">
                    <w:rPr>
                      <w:sz w:val="14"/>
                      <w:szCs w:val="14"/>
                    </w:rPr>
                    <w:t xml:space="preserve"> </w:t>
                  </w:r>
                </w:p>
              </w:tc>
              <w:tc>
                <w:tcPr>
                  <w:tcW w:w="1418" w:type="dxa"/>
                </w:tcPr>
                <w:p w14:paraId="141BA95A" w14:textId="77777777" w:rsidR="006C023F" w:rsidRPr="001C08AF" w:rsidRDefault="006C023F" w:rsidP="005F795C">
                  <w:pPr>
                    <w:tabs>
                      <w:tab w:val="left" w:pos="284"/>
                    </w:tabs>
                    <w:jc w:val="both"/>
                    <w:rPr>
                      <w:sz w:val="14"/>
                      <w:szCs w:val="14"/>
                    </w:rPr>
                  </w:pPr>
                  <w:r w:rsidRPr="001C08AF">
                    <w:rPr>
                      <w:sz w:val="14"/>
                      <w:szCs w:val="14"/>
                    </w:rPr>
                    <w:t>•</w:t>
                  </w:r>
                  <w:r w:rsidRPr="001C08AF">
                    <w:rPr>
                      <w:sz w:val="14"/>
                      <w:szCs w:val="14"/>
                    </w:rPr>
                    <w:tab/>
                    <w:t>Lucrări de construcții arhitectură și rezistență;</w:t>
                  </w:r>
                </w:p>
                <w:p w14:paraId="043C8B5C" w14:textId="77777777" w:rsidR="006C023F" w:rsidRPr="001C08AF" w:rsidRDefault="006C023F" w:rsidP="005F795C">
                  <w:pPr>
                    <w:tabs>
                      <w:tab w:val="left" w:pos="284"/>
                    </w:tabs>
                    <w:jc w:val="both"/>
                    <w:rPr>
                      <w:sz w:val="14"/>
                      <w:szCs w:val="14"/>
                    </w:rPr>
                  </w:pPr>
                  <w:r w:rsidRPr="001C08AF">
                    <w:rPr>
                      <w:sz w:val="14"/>
                      <w:szCs w:val="14"/>
                    </w:rPr>
                    <w:t>•</w:t>
                  </w:r>
                  <w:r w:rsidRPr="001C08AF">
                    <w:rPr>
                      <w:sz w:val="14"/>
                      <w:szCs w:val="14"/>
                    </w:rPr>
                    <w:tab/>
                    <w:t>Lucrări de restaurare și consolidare a monumentelor.</w:t>
                  </w:r>
                </w:p>
              </w:tc>
              <w:tc>
                <w:tcPr>
                  <w:tcW w:w="992" w:type="dxa"/>
                  <w:vAlign w:val="center"/>
                </w:tcPr>
                <w:p w14:paraId="21BAFB9A" w14:textId="77777777" w:rsidR="006C023F" w:rsidRPr="001C08AF" w:rsidRDefault="006C023F" w:rsidP="005F795C">
                  <w:pPr>
                    <w:tabs>
                      <w:tab w:val="left" w:pos="284"/>
                    </w:tabs>
                    <w:jc w:val="center"/>
                    <w:rPr>
                      <w:sz w:val="14"/>
                      <w:szCs w:val="14"/>
                    </w:rPr>
                  </w:pPr>
                  <w:r w:rsidRPr="001C08AF">
                    <w:rPr>
                      <w:sz w:val="14"/>
                      <w:szCs w:val="14"/>
                    </w:rPr>
                    <w:t>5</w:t>
                  </w:r>
                </w:p>
              </w:tc>
              <w:tc>
                <w:tcPr>
                  <w:tcW w:w="709" w:type="dxa"/>
                  <w:vAlign w:val="center"/>
                </w:tcPr>
                <w:p w14:paraId="1D52F8BF" w14:textId="77777777" w:rsidR="006C023F" w:rsidRPr="001C08AF" w:rsidRDefault="006C023F" w:rsidP="005F795C">
                  <w:pPr>
                    <w:tabs>
                      <w:tab w:val="left" w:pos="284"/>
                    </w:tabs>
                    <w:jc w:val="center"/>
                    <w:rPr>
                      <w:sz w:val="14"/>
                      <w:szCs w:val="14"/>
                    </w:rPr>
                  </w:pPr>
                  <w:r w:rsidRPr="001C08AF">
                    <w:rPr>
                      <w:sz w:val="14"/>
                      <w:szCs w:val="14"/>
                    </w:rPr>
                    <w:t>5</w:t>
                  </w:r>
                </w:p>
              </w:tc>
              <w:tc>
                <w:tcPr>
                  <w:tcW w:w="1424" w:type="dxa"/>
                  <w:vAlign w:val="center"/>
                </w:tcPr>
                <w:p w14:paraId="131D7AE6" w14:textId="77777777" w:rsidR="006C023F" w:rsidRPr="001C08AF" w:rsidRDefault="006C023F" w:rsidP="005F795C">
                  <w:pPr>
                    <w:tabs>
                      <w:tab w:val="left" w:pos="284"/>
                    </w:tabs>
                    <w:jc w:val="center"/>
                    <w:rPr>
                      <w:sz w:val="14"/>
                      <w:szCs w:val="14"/>
                    </w:rPr>
                  </w:pPr>
                  <w:r w:rsidRPr="001C08AF">
                    <w:rPr>
                      <w:sz w:val="14"/>
                      <w:szCs w:val="14"/>
                    </w:rPr>
                    <w:t>3</w:t>
                  </w:r>
                </w:p>
              </w:tc>
            </w:tr>
            <w:tr w:rsidR="006C023F" w:rsidRPr="001C08AF" w14:paraId="5598CD21" w14:textId="77777777" w:rsidTr="005F795C">
              <w:tc>
                <w:tcPr>
                  <w:tcW w:w="1276" w:type="dxa"/>
                  <w:vAlign w:val="center"/>
                </w:tcPr>
                <w:p w14:paraId="4A9221FF" w14:textId="77777777" w:rsidR="006C023F" w:rsidRPr="001C08AF" w:rsidRDefault="006C023F" w:rsidP="005F795C">
                  <w:pPr>
                    <w:tabs>
                      <w:tab w:val="left" w:pos="0"/>
                    </w:tabs>
                    <w:rPr>
                      <w:sz w:val="14"/>
                      <w:szCs w:val="14"/>
                    </w:rPr>
                  </w:pPr>
                  <w:r w:rsidRPr="001C08AF">
                    <w:rPr>
                      <w:sz w:val="14"/>
                      <w:szCs w:val="14"/>
                    </w:rPr>
                    <w:t xml:space="preserve">Fierar-restaurator, </w:t>
                  </w:r>
                  <w:r w:rsidRPr="001C08AF">
                    <w:rPr>
                      <w:i/>
                      <w:iCs/>
                      <w:sz w:val="14"/>
                      <w:szCs w:val="14"/>
                    </w:rPr>
                    <w:t>minim 3</w:t>
                  </w:r>
                </w:p>
              </w:tc>
              <w:tc>
                <w:tcPr>
                  <w:tcW w:w="1418" w:type="dxa"/>
                </w:tcPr>
                <w:p w14:paraId="632F0562" w14:textId="77777777" w:rsidR="006C023F" w:rsidRPr="001C08AF" w:rsidRDefault="006C023F" w:rsidP="005F795C">
                  <w:pPr>
                    <w:tabs>
                      <w:tab w:val="left" w:pos="284"/>
                    </w:tabs>
                    <w:jc w:val="both"/>
                    <w:rPr>
                      <w:sz w:val="14"/>
                      <w:szCs w:val="14"/>
                    </w:rPr>
                  </w:pPr>
                  <w:r w:rsidRPr="001C08AF">
                    <w:rPr>
                      <w:sz w:val="14"/>
                      <w:szCs w:val="14"/>
                    </w:rPr>
                    <w:t>•</w:t>
                  </w:r>
                  <w:r w:rsidRPr="001C08AF">
                    <w:rPr>
                      <w:sz w:val="14"/>
                      <w:szCs w:val="14"/>
                    </w:rPr>
                    <w:tab/>
                    <w:t>Lucrări de construcții arhitectură și rezistență;</w:t>
                  </w:r>
                </w:p>
                <w:p w14:paraId="1DEE60F6" w14:textId="77777777" w:rsidR="006C023F" w:rsidRPr="001C08AF" w:rsidRDefault="006C023F" w:rsidP="005F795C">
                  <w:pPr>
                    <w:tabs>
                      <w:tab w:val="left" w:pos="284"/>
                    </w:tabs>
                    <w:jc w:val="both"/>
                    <w:rPr>
                      <w:sz w:val="14"/>
                      <w:szCs w:val="14"/>
                    </w:rPr>
                  </w:pPr>
                  <w:r w:rsidRPr="001C08AF">
                    <w:rPr>
                      <w:sz w:val="14"/>
                      <w:szCs w:val="14"/>
                    </w:rPr>
                    <w:t>•</w:t>
                  </w:r>
                  <w:r w:rsidRPr="001C08AF">
                    <w:rPr>
                      <w:sz w:val="14"/>
                      <w:szCs w:val="14"/>
                    </w:rPr>
                    <w:tab/>
                    <w:t>Lucrări de restaurare și consolidare a monumentelor.</w:t>
                  </w:r>
                </w:p>
              </w:tc>
              <w:tc>
                <w:tcPr>
                  <w:tcW w:w="992" w:type="dxa"/>
                  <w:vAlign w:val="center"/>
                </w:tcPr>
                <w:p w14:paraId="5D0A8778" w14:textId="77777777" w:rsidR="006C023F" w:rsidRPr="001C08AF" w:rsidRDefault="006C023F" w:rsidP="005F795C">
                  <w:pPr>
                    <w:tabs>
                      <w:tab w:val="left" w:pos="284"/>
                    </w:tabs>
                    <w:jc w:val="center"/>
                    <w:rPr>
                      <w:sz w:val="14"/>
                      <w:szCs w:val="14"/>
                    </w:rPr>
                  </w:pPr>
                  <w:r w:rsidRPr="001C08AF">
                    <w:rPr>
                      <w:sz w:val="14"/>
                      <w:szCs w:val="14"/>
                    </w:rPr>
                    <w:t>5</w:t>
                  </w:r>
                </w:p>
              </w:tc>
              <w:tc>
                <w:tcPr>
                  <w:tcW w:w="709" w:type="dxa"/>
                  <w:vAlign w:val="center"/>
                </w:tcPr>
                <w:p w14:paraId="77FBF915" w14:textId="77777777" w:rsidR="006C023F" w:rsidRPr="001C08AF" w:rsidRDefault="006C023F" w:rsidP="005F795C">
                  <w:pPr>
                    <w:tabs>
                      <w:tab w:val="left" w:pos="284"/>
                    </w:tabs>
                    <w:jc w:val="center"/>
                    <w:rPr>
                      <w:sz w:val="14"/>
                      <w:szCs w:val="14"/>
                    </w:rPr>
                  </w:pPr>
                  <w:r w:rsidRPr="001C08AF">
                    <w:rPr>
                      <w:sz w:val="14"/>
                      <w:szCs w:val="14"/>
                    </w:rPr>
                    <w:t>5</w:t>
                  </w:r>
                </w:p>
              </w:tc>
              <w:tc>
                <w:tcPr>
                  <w:tcW w:w="1424" w:type="dxa"/>
                  <w:vAlign w:val="center"/>
                </w:tcPr>
                <w:p w14:paraId="188F8973" w14:textId="77777777" w:rsidR="006C023F" w:rsidRPr="001C08AF" w:rsidRDefault="006C023F" w:rsidP="005F795C">
                  <w:pPr>
                    <w:tabs>
                      <w:tab w:val="left" w:pos="284"/>
                    </w:tabs>
                    <w:jc w:val="center"/>
                    <w:rPr>
                      <w:sz w:val="14"/>
                      <w:szCs w:val="14"/>
                    </w:rPr>
                  </w:pPr>
                  <w:r w:rsidRPr="001C08AF">
                    <w:rPr>
                      <w:sz w:val="14"/>
                      <w:szCs w:val="14"/>
                    </w:rPr>
                    <w:t>3</w:t>
                  </w:r>
                </w:p>
              </w:tc>
            </w:tr>
            <w:tr w:rsidR="006C023F" w:rsidRPr="001C08AF" w14:paraId="3D3DFE2F" w14:textId="77777777" w:rsidTr="005F795C">
              <w:tc>
                <w:tcPr>
                  <w:tcW w:w="1276" w:type="dxa"/>
                  <w:vAlign w:val="center"/>
                </w:tcPr>
                <w:p w14:paraId="62024859" w14:textId="77777777" w:rsidR="006C023F" w:rsidRPr="001C08AF" w:rsidRDefault="006C023F" w:rsidP="005F795C">
                  <w:pPr>
                    <w:tabs>
                      <w:tab w:val="left" w:pos="0"/>
                    </w:tabs>
                    <w:rPr>
                      <w:sz w:val="14"/>
                      <w:szCs w:val="14"/>
                    </w:rPr>
                  </w:pPr>
                  <w:r w:rsidRPr="001C08AF">
                    <w:rPr>
                      <w:sz w:val="14"/>
                      <w:szCs w:val="14"/>
                    </w:rPr>
                    <w:t xml:space="preserve">Sudor, </w:t>
                  </w:r>
                </w:p>
                <w:p w14:paraId="0C9E649D" w14:textId="77777777" w:rsidR="006C023F" w:rsidRPr="001C08AF" w:rsidRDefault="006C023F" w:rsidP="005F795C">
                  <w:pPr>
                    <w:tabs>
                      <w:tab w:val="left" w:pos="0"/>
                    </w:tabs>
                    <w:rPr>
                      <w:sz w:val="14"/>
                      <w:szCs w:val="14"/>
                    </w:rPr>
                  </w:pPr>
                  <w:r w:rsidRPr="001C08AF">
                    <w:rPr>
                      <w:i/>
                      <w:iCs/>
                      <w:sz w:val="14"/>
                      <w:szCs w:val="14"/>
                    </w:rPr>
                    <w:t>minim 1</w:t>
                  </w:r>
                </w:p>
              </w:tc>
              <w:tc>
                <w:tcPr>
                  <w:tcW w:w="1418" w:type="dxa"/>
                </w:tcPr>
                <w:p w14:paraId="33868C30" w14:textId="77777777" w:rsidR="006C023F" w:rsidRPr="001C08AF" w:rsidRDefault="006C023F" w:rsidP="005F795C">
                  <w:pPr>
                    <w:tabs>
                      <w:tab w:val="left" w:pos="284"/>
                    </w:tabs>
                    <w:jc w:val="both"/>
                    <w:rPr>
                      <w:sz w:val="14"/>
                      <w:szCs w:val="14"/>
                    </w:rPr>
                  </w:pPr>
                  <w:r w:rsidRPr="001C08AF">
                    <w:rPr>
                      <w:sz w:val="14"/>
                      <w:szCs w:val="14"/>
                    </w:rPr>
                    <w:t>•</w:t>
                  </w:r>
                  <w:r w:rsidRPr="001C08AF">
                    <w:rPr>
                      <w:sz w:val="14"/>
                      <w:szCs w:val="14"/>
                    </w:rPr>
                    <w:tab/>
                    <w:t>Lucrări de construcții arhitectură și rezistență;</w:t>
                  </w:r>
                </w:p>
                <w:p w14:paraId="4BBCED45" w14:textId="77777777" w:rsidR="006C023F" w:rsidRPr="001C08AF" w:rsidRDefault="006C023F" w:rsidP="005F795C">
                  <w:pPr>
                    <w:tabs>
                      <w:tab w:val="left" w:pos="284"/>
                    </w:tabs>
                    <w:jc w:val="both"/>
                    <w:rPr>
                      <w:sz w:val="14"/>
                      <w:szCs w:val="14"/>
                    </w:rPr>
                  </w:pPr>
                  <w:r w:rsidRPr="001C08AF">
                    <w:rPr>
                      <w:sz w:val="14"/>
                      <w:szCs w:val="14"/>
                    </w:rPr>
                    <w:t>•</w:t>
                  </w:r>
                  <w:r w:rsidRPr="001C08AF">
                    <w:rPr>
                      <w:sz w:val="14"/>
                      <w:szCs w:val="14"/>
                    </w:rPr>
                    <w:tab/>
                    <w:t xml:space="preserve">Lucrări de restaurare și </w:t>
                  </w:r>
                  <w:r w:rsidRPr="001C08AF">
                    <w:rPr>
                      <w:sz w:val="14"/>
                      <w:szCs w:val="14"/>
                    </w:rPr>
                    <w:lastRenderedPageBreak/>
                    <w:t>consolidare a monumentelor.</w:t>
                  </w:r>
                </w:p>
              </w:tc>
              <w:tc>
                <w:tcPr>
                  <w:tcW w:w="992" w:type="dxa"/>
                  <w:vAlign w:val="center"/>
                </w:tcPr>
                <w:p w14:paraId="29E7561F" w14:textId="77777777" w:rsidR="006C023F" w:rsidRPr="001C08AF" w:rsidRDefault="006C023F" w:rsidP="005F795C">
                  <w:pPr>
                    <w:tabs>
                      <w:tab w:val="left" w:pos="284"/>
                    </w:tabs>
                    <w:jc w:val="center"/>
                    <w:rPr>
                      <w:sz w:val="14"/>
                      <w:szCs w:val="14"/>
                    </w:rPr>
                  </w:pPr>
                  <w:r w:rsidRPr="001C08AF">
                    <w:rPr>
                      <w:sz w:val="14"/>
                      <w:szCs w:val="14"/>
                    </w:rPr>
                    <w:lastRenderedPageBreak/>
                    <w:t>5</w:t>
                  </w:r>
                </w:p>
              </w:tc>
              <w:tc>
                <w:tcPr>
                  <w:tcW w:w="709" w:type="dxa"/>
                  <w:vAlign w:val="center"/>
                </w:tcPr>
                <w:p w14:paraId="2ADFA5E0" w14:textId="77777777" w:rsidR="006C023F" w:rsidRPr="001C08AF" w:rsidRDefault="006C023F" w:rsidP="005F795C">
                  <w:pPr>
                    <w:tabs>
                      <w:tab w:val="left" w:pos="284"/>
                    </w:tabs>
                    <w:jc w:val="center"/>
                    <w:rPr>
                      <w:sz w:val="14"/>
                      <w:szCs w:val="14"/>
                    </w:rPr>
                  </w:pPr>
                  <w:r w:rsidRPr="001C08AF">
                    <w:rPr>
                      <w:sz w:val="14"/>
                      <w:szCs w:val="14"/>
                    </w:rPr>
                    <w:t>5</w:t>
                  </w:r>
                </w:p>
              </w:tc>
              <w:tc>
                <w:tcPr>
                  <w:tcW w:w="1424" w:type="dxa"/>
                  <w:vAlign w:val="center"/>
                </w:tcPr>
                <w:p w14:paraId="60EB4835" w14:textId="77777777" w:rsidR="006C023F" w:rsidRPr="001C08AF" w:rsidRDefault="006C023F" w:rsidP="005F795C">
                  <w:pPr>
                    <w:tabs>
                      <w:tab w:val="left" w:pos="284"/>
                    </w:tabs>
                    <w:jc w:val="center"/>
                    <w:rPr>
                      <w:sz w:val="14"/>
                      <w:szCs w:val="14"/>
                    </w:rPr>
                  </w:pPr>
                  <w:r w:rsidRPr="001C08AF">
                    <w:rPr>
                      <w:sz w:val="14"/>
                      <w:szCs w:val="14"/>
                    </w:rPr>
                    <w:t>3</w:t>
                  </w:r>
                </w:p>
              </w:tc>
            </w:tr>
            <w:tr w:rsidR="006C023F" w:rsidRPr="001C08AF" w14:paraId="3829C099" w14:textId="77777777" w:rsidTr="005F795C">
              <w:tc>
                <w:tcPr>
                  <w:tcW w:w="1276" w:type="dxa"/>
                  <w:vAlign w:val="center"/>
                </w:tcPr>
                <w:p w14:paraId="0E4D1E41" w14:textId="77777777" w:rsidR="006C023F" w:rsidRPr="001C08AF" w:rsidRDefault="006C023F" w:rsidP="005F795C">
                  <w:pPr>
                    <w:tabs>
                      <w:tab w:val="left" w:pos="0"/>
                    </w:tabs>
                    <w:rPr>
                      <w:sz w:val="14"/>
                      <w:szCs w:val="14"/>
                    </w:rPr>
                  </w:pPr>
                  <w:r w:rsidRPr="001C08AF">
                    <w:rPr>
                      <w:sz w:val="14"/>
                      <w:szCs w:val="14"/>
                    </w:rPr>
                    <w:t>Sculptori restauratori</w:t>
                  </w:r>
                </w:p>
                <w:p w14:paraId="3F8E5A89" w14:textId="77777777" w:rsidR="006C023F" w:rsidRPr="001C08AF" w:rsidRDefault="006C023F" w:rsidP="005F795C">
                  <w:pPr>
                    <w:tabs>
                      <w:tab w:val="left" w:pos="0"/>
                    </w:tabs>
                    <w:rPr>
                      <w:sz w:val="14"/>
                      <w:szCs w:val="14"/>
                    </w:rPr>
                  </w:pPr>
                  <w:r w:rsidRPr="001C08AF">
                    <w:rPr>
                      <w:sz w:val="14"/>
                      <w:szCs w:val="14"/>
                    </w:rPr>
                    <w:t xml:space="preserve">(arhitectural -  gips/mortar), </w:t>
                  </w:r>
                  <w:r w:rsidRPr="001C08AF">
                    <w:rPr>
                      <w:i/>
                      <w:iCs/>
                      <w:sz w:val="14"/>
                      <w:szCs w:val="14"/>
                    </w:rPr>
                    <w:t>minim 2</w:t>
                  </w:r>
                </w:p>
              </w:tc>
              <w:tc>
                <w:tcPr>
                  <w:tcW w:w="1418" w:type="dxa"/>
                </w:tcPr>
                <w:p w14:paraId="53341914" w14:textId="77777777" w:rsidR="006C023F" w:rsidRPr="001C08AF" w:rsidRDefault="006C023F" w:rsidP="005F795C">
                  <w:pPr>
                    <w:tabs>
                      <w:tab w:val="left" w:pos="284"/>
                    </w:tabs>
                    <w:jc w:val="both"/>
                    <w:rPr>
                      <w:sz w:val="14"/>
                      <w:szCs w:val="14"/>
                    </w:rPr>
                  </w:pPr>
                  <w:r w:rsidRPr="001C08AF">
                    <w:rPr>
                      <w:sz w:val="14"/>
                      <w:szCs w:val="14"/>
                    </w:rPr>
                    <w:t>•</w:t>
                  </w:r>
                  <w:r w:rsidRPr="001C08AF">
                    <w:rPr>
                      <w:sz w:val="14"/>
                      <w:szCs w:val="14"/>
                    </w:rPr>
                    <w:tab/>
                    <w:t>Lucrări de construcții arhitectură și rezistență;</w:t>
                  </w:r>
                </w:p>
                <w:p w14:paraId="10B2EFE8" w14:textId="77777777" w:rsidR="006C023F" w:rsidRPr="001C08AF" w:rsidRDefault="006C023F" w:rsidP="005F795C">
                  <w:pPr>
                    <w:tabs>
                      <w:tab w:val="left" w:pos="284"/>
                    </w:tabs>
                    <w:jc w:val="both"/>
                    <w:rPr>
                      <w:sz w:val="14"/>
                      <w:szCs w:val="14"/>
                    </w:rPr>
                  </w:pPr>
                  <w:r w:rsidRPr="001C08AF">
                    <w:rPr>
                      <w:sz w:val="14"/>
                      <w:szCs w:val="14"/>
                    </w:rPr>
                    <w:t>•</w:t>
                  </w:r>
                  <w:r w:rsidRPr="001C08AF">
                    <w:rPr>
                      <w:sz w:val="14"/>
                      <w:szCs w:val="14"/>
                    </w:rPr>
                    <w:tab/>
                    <w:t>Lucrări de restaurare și consolidare a monumentelor.</w:t>
                  </w:r>
                </w:p>
              </w:tc>
              <w:tc>
                <w:tcPr>
                  <w:tcW w:w="992" w:type="dxa"/>
                  <w:vAlign w:val="center"/>
                </w:tcPr>
                <w:p w14:paraId="3BAA5061" w14:textId="77777777" w:rsidR="006C023F" w:rsidRPr="001C08AF" w:rsidRDefault="006C023F" w:rsidP="005F795C">
                  <w:pPr>
                    <w:tabs>
                      <w:tab w:val="left" w:pos="284"/>
                    </w:tabs>
                    <w:jc w:val="center"/>
                    <w:rPr>
                      <w:sz w:val="14"/>
                      <w:szCs w:val="14"/>
                    </w:rPr>
                  </w:pPr>
                  <w:r w:rsidRPr="001C08AF">
                    <w:rPr>
                      <w:sz w:val="14"/>
                      <w:szCs w:val="14"/>
                    </w:rPr>
                    <w:t>5</w:t>
                  </w:r>
                </w:p>
              </w:tc>
              <w:tc>
                <w:tcPr>
                  <w:tcW w:w="709" w:type="dxa"/>
                  <w:vAlign w:val="center"/>
                </w:tcPr>
                <w:p w14:paraId="0FDA5C74" w14:textId="77777777" w:rsidR="006C023F" w:rsidRPr="001C08AF" w:rsidRDefault="006C023F" w:rsidP="005F795C">
                  <w:pPr>
                    <w:tabs>
                      <w:tab w:val="left" w:pos="284"/>
                    </w:tabs>
                    <w:jc w:val="center"/>
                    <w:rPr>
                      <w:sz w:val="14"/>
                      <w:szCs w:val="14"/>
                    </w:rPr>
                  </w:pPr>
                  <w:r w:rsidRPr="001C08AF">
                    <w:rPr>
                      <w:sz w:val="14"/>
                      <w:szCs w:val="14"/>
                    </w:rPr>
                    <w:t>5</w:t>
                  </w:r>
                </w:p>
              </w:tc>
              <w:tc>
                <w:tcPr>
                  <w:tcW w:w="1424" w:type="dxa"/>
                  <w:vAlign w:val="center"/>
                </w:tcPr>
                <w:p w14:paraId="47197EFE" w14:textId="77777777" w:rsidR="006C023F" w:rsidRPr="001C08AF" w:rsidRDefault="006C023F" w:rsidP="005F795C">
                  <w:pPr>
                    <w:tabs>
                      <w:tab w:val="left" w:pos="284"/>
                    </w:tabs>
                    <w:jc w:val="center"/>
                    <w:rPr>
                      <w:sz w:val="14"/>
                      <w:szCs w:val="14"/>
                    </w:rPr>
                  </w:pPr>
                  <w:r w:rsidRPr="001C08AF">
                    <w:rPr>
                      <w:sz w:val="14"/>
                      <w:szCs w:val="14"/>
                    </w:rPr>
                    <w:t>3</w:t>
                  </w:r>
                </w:p>
              </w:tc>
            </w:tr>
            <w:tr w:rsidR="006C023F" w:rsidRPr="001C08AF" w14:paraId="07AD2DDF" w14:textId="77777777" w:rsidTr="005F795C">
              <w:tc>
                <w:tcPr>
                  <w:tcW w:w="1276" w:type="dxa"/>
                  <w:vAlign w:val="center"/>
                </w:tcPr>
                <w:p w14:paraId="34CE7DC2" w14:textId="77777777" w:rsidR="006C023F" w:rsidRPr="001C08AF" w:rsidRDefault="006C023F" w:rsidP="005F795C">
                  <w:pPr>
                    <w:tabs>
                      <w:tab w:val="left" w:pos="0"/>
                    </w:tabs>
                    <w:rPr>
                      <w:sz w:val="14"/>
                      <w:szCs w:val="14"/>
                    </w:rPr>
                  </w:pPr>
                  <w:r w:rsidRPr="001C08AF">
                    <w:rPr>
                      <w:sz w:val="14"/>
                      <w:szCs w:val="14"/>
                    </w:rPr>
                    <w:t xml:space="preserve">Petrar restaurator, </w:t>
                  </w:r>
                  <w:r w:rsidRPr="001C08AF">
                    <w:rPr>
                      <w:i/>
                      <w:iCs/>
                      <w:sz w:val="14"/>
                      <w:szCs w:val="14"/>
                    </w:rPr>
                    <w:t>minim 2</w:t>
                  </w:r>
                  <w:r w:rsidRPr="001C08AF">
                    <w:rPr>
                      <w:sz w:val="14"/>
                      <w:szCs w:val="14"/>
                    </w:rPr>
                    <w:t xml:space="preserve"> </w:t>
                  </w:r>
                </w:p>
              </w:tc>
              <w:tc>
                <w:tcPr>
                  <w:tcW w:w="1418" w:type="dxa"/>
                </w:tcPr>
                <w:p w14:paraId="70BB3C96" w14:textId="77777777" w:rsidR="006C023F" w:rsidRPr="001C08AF" w:rsidRDefault="006C023F" w:rsidP="005F795C">
                  <w:pPr>
                    <w:tabs>
                      <w:tab w:val="left" w:pos="284"/>
                    </w:tabs>
                    <w:jc w:val="both"/>
                    <w:rPr>
                      <w:sz w:val="14"/>
                      <w:szCs w:val="14"/>
                    </w:rPr>
                  </w:pPr>
                  <w:r w:rsidRPr="001C08AF">
                    <w:rPr>
                      <w:sz w:val="14"/>
                      <w:szCs w:val="14"/>
                    </w:rPr>
                    <w:t>•</w:t>
                  </w:r>
                  <w:r w:rsidRPr="001C08AF">
                    <w:rPr>
                      <w:sz w:val="14"/>
                      <w:szCs w:val="14"/>
                    </w:rPr>
                    <w:tab/>
                    <w:t>Lucrări de construcții arhitectură și rezistență;</w:t>
                  </w:r>
                </w:p>
                <w:p w14:paraId="5A1040C6" w14:textId="77777777" w:rsidR="006C023F" w:rsidRPr="001C08AF" w:rsidRDefault="006C023F" w:rsidP="005F795C">
                  <w:pPr>
                    <w:tabs>
                      <w:tab w:val="left" w:pos="284"/>
                    </w:tabs>
                    <w:jc w:val="both"/>
                    <w:rPr>
                      <w:sz w:val="14"/>
                      <w:szCs w:val="14"/>
                    </w:rPr>
                  </w:pPr>
                  <w:r w:rsidRPr="001C08AF">
                    <w:rPr>
                      <w:sz w:val="14"/>
                      <w:szCs w:val="14"/>
                    </w:rPr>
                    <w:t>•</w:t>
                  </w:r>
                  <w:r w:rsidRPr="001C08AF">
                    <w:rPr>
                      <w:sz w:val="14"/>
                      <w:szCs w:val="14"/>
                    </w:rPr>
                    <w:tab/>
                    <w:t>Lucrări de restaurare și consolidare a monumentelor.</w:t>
                  </w:r>
                </w:p>
              </w:tc>
              <w:tc>
                <w:tcPr>
                  <w:tcW w:w="992" w:type="dxa"/>
                  <w:vAlign w:val="center"/>
                </w:tcPr>
                <w:p w14:paraId="3C91D68E" w14:textId="77777777" w:rsidR="006C023F" w:rsidRPr="001C08AF" w:rsidRDefault="006C023F" w:rsidP="005F795C">
                  <w:pPr>
                    <w:tabs>
                      <w:tab w:val="left" w:pos="284"/>
                    </w:tabs>
                    <w:jc w:val="center"/>
                    <w:rPr>
                      <w:sz w:val="14"/>
                      <w:szCs w:val="14"/>
                    </w:rPr>
                  </w:pPr>
                  <w:r w:rsidRPr="001C08AF">
                    <w:rPr>
                      <w:sz w:val="14"/>
                      <w:szCs w:val="14"/>
                    </w:rPr>
                    <w:t>5</w:t>
                  </w:r>
                </w:p>
              </w:tc>
              <w:tc>
                <w:tcPr>
                  <w:tcW w:w="709" w:type="dxa"/>
                  <w:vAlign w:val="center"/>
                </w:tcPr>
                <w:p w14:paraId="41E0CB45" w14:textId="77777777" w:rsidR="006C023F" w:rsidRPr="001C08AF" w:rsidRDefault="006C023F" w:rsidP="005F795C">
                  <w:pPr>
                    <w:tabs>
                      <w:tab w:val="left" w:pos="284"/>
                    </w:tabs>
                    <w:jc w:val="center"/>
                    <w:rPr>
                      <w:sz w:val="14"/>
                      <w:szCs w:val="14"/>
                    </w:rPr>
                  </w:pPr>
                  <w:r w:rsidRPr="001C08AF">
                    <w:rPr>
                      <w:sz w:val="14"/>
                      <w:szCs w:val="14"/>
                    </w:rPr>
                    <w:t>5</w:t>
                  </w:r>
                </w:p>
              </w:tc>
              <w:tc>
                <w:tcPr>
                  <w:tcW w:w="1424" w:type="dxa"/>
                  <w:vAlign w:val="center"/>
                </w:tcPr>
                <w:p w14:paraId="67E2ED0E" w14:textId="77777777" w:rsidR="006C023F" w:rsidRPr="001C08AF" w:rsidRDefault="006C023F" w:rsidP="005F795C">
                  <w:pPr>
                    <w:tabs>
                      <w:tab w:val="left" w:pos="284"/>
                    </w:tabs>
                    <w:jc w:val="center"/>
                    <w:rPr>
                      <w:sz w:val="14"/>
                      <w:szCs w:val="14"/>
                    </w:rPr>
                  </w:pPr>
                  <w:r w:rsidRPr="001C08AF">
                    <w:rPr>
                      <w:sz w:val="14"/>
                      <w:szCs w:val="14"/>
                    </w:rPr>
                    <w:t>3</w:t>
                  </w:r>
                </w:p>
              </w:tc>
            </w:tr>
            <w:tr w:rsidR="006C023F" w:rsidRPr="001C08AF" w14:paraId="5F42C86F" w14:textId="77777777" w:rsidTr="005F795C">
              <w:tc>
                <w:tcPr>
                  <w:tcW w:w="1276" w:type="dxa"/>
                  <w:vAlign w:val="center"/>
                </w:tcPr>
                <w:p w14:paraId="19C57A30" w14:textId="77777777" w:rsidR="006C023F" w:rsidRPr="001C08AF" w:rsidRDefault="006C023F" w:rsidP="005F795C">
                  <w:pPr>
                    <w:tabs>
                      <w:tab w:val="left" w:pos="0"/>
                    </w:tabs>
                    <w:rPr>
                      <w:sz w:val="14"/>
                      <w:szCs w:val="14"/>
                    </w:rPr>
                  </w:pPr>
                  <w:r w:rsidRPr="001C08AF">
                    <w:rPr>
                      <w:sz w:val="14"/>
                      <w:szCs w:val="14"/>
                    </w:rPr>
                    <w:t>Restaurator / specialist</w:t>
                  </w:r>
                </w:p>
              </w:tc>
              <w:tc>
                <w:tcPr>
                  <w:tcW w:w="1418" w:type="dxa"/>
                </w:tcPr>
                <w:p w14:paraId="47ED436D" w14:textId="77777777" w:rsidR="006C023F" w:rsidRPr="001C08AF" w:rsidRDefault="006C023F" w:rsidP="006C023F">
                  <w:pPr>
                    <w:pStyle w:val="a"/>
                    <w:numPr>
                      <w:ilvl w:val="0"/>
                      <w:numId w:val="43"/>
                    </w:numPr>
                    <w:tabs>
                      <w:tab w:val="clear" w:pos="1134"/>
                      <w:tab w:val="left" w:pos="284"/>
                    </w:tabs>
                    <w:ind w:left="38" w:hanging="38"/>
                    <w:contextualSpacing/>
                    <w:rPr>
                      <w:sz w:val="14"/>
                      <w:szCs w:val="14"/>
                    </w:rPr>
                  </w:pPr>
                  <w:proofErr w:type="spellStart"/>
                  <w:r w:rsidRPr="001C08AF">
                    <w:rPr>
                      <w:sz w:val="14"/>
                      <w:szCs w:val="14"/>
                    </w:rPr>
                    <w:t>Lucrări</w:t>
                  </w:r>
                  <w:proofErr w:type="spellEnd"/>
                  <w:r w:rsidRPr="001C08AF">
                    <w:rPr>
                      <w:sz w:val="14"/>
                      <w:szCs w:val="14"/>
                    </w:rPr>
                    <w:t xml:space="preserve"> de </w:t>
                  </w:r>
                  <w:proofErr w:type="spellStart"/>
                  <w:r w:rsidRPr="001C08AF">
                    <w:rPr>
                      <w:sz w:val="14"/>
                      <w:szCs w:val="14"/>
                    </w:rPr>
                    <w:t>restaurare</w:t>
                  </w:r>
                  <w:proofErr w:type="spellEnd"/>
                  <w:r w:rsidRPr="001C08AF">
                    <w:rPr>
                      <w:sz w:val="14"/>
                      <w:szCs w:val="14"/>
                    </w:rPr>
                    <w:t xml:space="preserve"> și </w:t>
                  </w:r>
                  <w:proofErr w:type="spellStart"/>
                  <w:r w:rsidRPr="001C08AF">
                    <w:rPr>
                      <w:sz w:val="14"/>
                      <w:szCs w:val="14"/>
                    </w:rPr>
                    <w:t>consolidare</w:t>
                  </w:r>
                  <w:proofErr w:type="spellEnd"/>
                  <w:r w:rsidRPr="001C08AF">
                    <w:rPr>
                      <w:sz w:val="14"/>
                      <w:szCs w:val="14"/>
                    </w:rPr>
                    <w:t xml:space="preserve"> a </w:t>
                  </w:r>
                  <w:proofErr w:type="spellStart"/>
                  <w:r w:rsidRPr="001C08AF">
                    <w:rPr>
                      <w:sz w:val="14"/>
                      <w:szCs w:val="14"/>
                    </w:rPr>
                    <w:t>monumentelor</w:t>
                  </w:r>
                  <w:proofErr w:type="spellEnd"/>
                  <w:r w:rsidRPr="001C08AF">
                    <w:rPr>
                      <w:sz w:val="14"/>
                      <w:szCs w:val="14"/>
                    </w:rPr>
                    <w:t>.</w:t>
                  </w:r>
                </w:p>
              </w:tc>
              <w:tc>
                <w:tcPr>
                  <w:tcW w:w="992" w:type="dxa"/>
                  <w:vAlign w:val="center"/>
                </w:tcPr>
                <w:p w14:paraId="74408B14" w14:textId="77777777" w:rsidR="006C023F" w:rsidRPr="001C08AF" w:rsidRDefault="006C023F" w:rsidP="005F795C">
                  <w:pPr>
                    <w:tabs>
                      <w:tab w:val="left" w:pos="284"/>
                    </w:tabs>
                    <w:jc w:val="center"/>
                    <w:rPr>
                      <w:sz w:val="14"/>
                      <w:szCs w:val="14"/>
                    </w:rPr>
                  </w:pPr>
                  <w:r w:rsidRPr="001C08AF">
                    <w:rPr>
                      <w:sz w:val="14"/>
                      <w:szCs w:val="14"/>
                    </w:rPr>
                    <w:t>10</w:t>
                  </w:r>
                </w:p>
              </w:tc>
              <w:tc>
                <w:tcPr>
                  <w:tcW w:w="709" w:type="dxa"/>
                  <w:vAlign w:val="center"/>
                </w:tcPr>
                <w:p w14:paraId="6B248057" w14:textId="77777777" w:rsidR="006C023F" w:rsidRPr="001C08AF" w:rsidRDefault="006C023F" w:rsidP="005F795C">
                  <w:pPr>
                    <w:tabs>
                      <w:tab w:val="left" w:pos="284"/>
                    </w:tabs>
                    <w:jc w:val="center"/>
                    <w:rPr>
                      <w:sz w:val="14"/>
                      <w:szCs w:val="14"/>
                    </w:rPr>
                  </w:pPr>
                  <w:r w:rsidRPr="001C08AF">
                    <w:rPr>
                      <w:sz w:val="14"/>
                      <w:szCs w:val="14"/>
                    </w:rPr>
                    <w:t>7</w:t>
                  </w:r>
                </w:p>
              </w:tc>
              <w:tc>
                <w:tcPr>
                  <w:tcW w:w="1424" w:type="dxa"/>
                  <w:vAlign w:val="center"/>
                </w:tcPr>
                <w:p w14:paraId="725C7008" w14:textId="77777777" w:rsidR="006C023F" w:rsidRPr="001C08AF" w:rsidRDefault="006C023F" w:rsidP="005F795C">
                  <w:pPr>
                    <w:tabs>
                      <w:tab w:val="left" w:pos="284"/>
                    </w:tabs>
                    <w:jc w:val="center"/>
                    <w:rPr>
                      <w:sz w:val="14"/>
                      <w:szCs w:val="14"/>
                    </w:rPr>
                  </w:pPr>
                  <w:r w:rsidRPr="001C08AF">
                    <w:rPr>
                      <w:sz w:val="14"/>
                      <w:szCs w:val="14"/>
                    </w:rPr>
                    <w:t>5</w:t>
                  </w:r>
                </w:p>
              </w:tc>
            </w:tr>
            <w:tr w:rsidR="006C023F" w:rsidRPr="001C08AF" w14:paraId="095D15AD" w14:textId="77777777" w:rsidTr="005F795C">
              <w:tc>
                <w:tcPr>
                  <w:tcW w:w="1276" w:type="dxa"/>
                  <w:vAlign w:val="center"/>
                </w:tcPr>
                <w:p w14:paraId="201028F6" w14:textId="77777777" w:rsidR="006C023F" w:rsidRPr="001C08AF" w:rsidRDefault="006C023F" w:rsidP="005F795C">
                  <w:pPr>
                    <w:tabs>
                      <w:tab w:val="left" w:pos="0"/>
                    </w:tabs>
                    <w:rPr>
                      <w:sz w:val="14"/>
                      <w:szCs w:val="14"/>
                    </w:rPr>
                  </w:pPr>
                  <w:r w:rsidRPr="001C08AF">
                    <w:rPr>
                      <w:sz w:val="14"/>
                      <w:szCs w:val="14"/>
                    </w:rPr>
                    <w:t>Inginer</w:t>
                  </w:r>
                </w:p>
              </w:tc>
              <w:tc>
                <w:tcPr>
                  <w:tcW w:w="1418" w:type="dxa"/>
                </w:tcPr>
                <w:p w14:paraId="270028A8" w14:textId="77777777" w:rsidR="006C023F" w:rsidRPr="001C08AF" w:rsidRDefault="006C023F" w:rsidP="006C023F">
                  <w:pPr>
                    <w:pStyle w:val="a"/>
                    <w:numPr>
                      <w:ilvl w:val="0"/>
                      <w:numId w:val="43"/>
                    </w:numPr>
                    <w:tabs>
                      <w:tab w:val="clear" w:pos="1134"/>
                      <w:tab w:val="left" w:pos="284"/>
                    </w:tabs>
                    <w:ind w:left="38" w:hanging="38"/>
                    <w:contextualSpacing/>
                    <w:rPr>
                      <w:sz w:val="14"/>
                      <w:szCs w:val="14"/>
                    </w:rPr>
                  </w:pPr>
                  <w:proofErr w:type="spellStart"/>
                  <w:r w:rsidRPr="001C08AF">
                    <w:rPr>
                      <w:sz w:val="14"/>
                      <w:szCs w:val="14"/>
                    </w:rPr>
                    <w:t>Lucrări</w:t>
                  </w:r>
                  <w:proofErr w:type="spellEnd"/>
                  <w:r w:rsidRPr="001C08AF">
                    <w:rPr>
                      <w:sz w:val="14"/>
                      <w:szCs w:val="14"/>
                    </w:rPr>
                    <w:t xml:space="preserve"> de </w:t>
                  </w:r>
                  <w:proofErr w:type="spellStart"/>
                  <w:r w:rsidRPr="001C08AF">
                    <w:rPr>
                      <w:sz w:val="14"/>
                      <w:szCs w:val="14"/>
                    </w:rPr>
                    <w:t>construcții</w:t>
                  </w:r>
                  <w:proofErr w:type="spellEnd"/>
                  <w:r w:rsidRPr="001C08AF">
                    <w:rPr>
                      <w:sz w:val="14"/>
                      <w:szCs w:val="14"/>
                    </w:rPr>
                    <w:t xml:space="preserve"> </w:t>
                  </w:r>
                  <w:proofErr w:type="spellStart"/>
                  <w:r w:rsidRPr="001C08AF">
                    <w:rPr>
                      <w:sz w:val="14"/>
                      <w:szCs w:val="14"/>
                    </w:rPr>
                    <w:t>arhitectură</w:t>
                  </w:r>
                  <w:proofErr w:type="spellEnd"/>
                  <w:r w:rsidRPr="001C08AF">
                    <w:rPr>
                      <w:sz w:val="14"/>
                      <w:szCs w:val="14"/>
                    </w:rPr>
                    <w:t xml:space="preserve"> și </w:t>
                  </w:r>
                  <w:proofErr w:type="spellStart"/>
                  <w:r w:rsidRPr="001C08AF">
                    <w:rPr>
                      <w:sz w:val="14"/>
                      <w:szCs w:val="14"/>
                    </w:rPr>
                    <w:t>rezistență</w:t>
                  </w:r>
                  <w:proofErr w:type="spellEnd"/>
                  <w:r w:rsidRPr="001C08AF">
                    <w:rPr>
                      <w:sz w:val="14"/>
                      <w:szCs w:val="14"/>
                    </w:rPr>
                    <w:t>;</w:t>
                  </w:r>
                </w:p>
                <w:p w14:paraId="4C246CDA" w14:textId="77777777" w:rsidR="006C023F" w:rsidRPr="001C08AF" w:rsidRDefault="006C023F" w:rsidP="006C023F">
                  <w:pPr>
                    <w:pStyle w:val="a"/>
                    <w:numPr>
                      <w:ilvl w:val="0"/>
                      <w:numId w:val="43"/>
                    </w:numPr>
                    <w:tabs>
                      <w:tab w:val="clear" w:pos="1134"/>
                      <w:tab w:val="left" w:pos="284"/>
                    </w:tabs>
                    <w:ind w:left="38" w:hanging="38"/>
                    <w:contextualSpacing/>
                    <w:rPr>
                      <w:sz w:val="14"/>
                      <w:szCs w:val="14"/>
                    </w:rPr>
                  </w:pPr>
                  <w:proofErr w:type="spellStart"/>
                  <w:r w:rsidRPr="001C08AF">
                    <w:rPr>
                      <w:sz w:val="14"/>
                      <w:szCs w:val="14"/>
                    </w:rPr>
                    <w:t>Lucrări</w:t>
                  </w:r>
                  <w:proofErr w:type="spellEnd"/>
                  <w:r w:rsidRPr="001C08AF">
                    <w:rPr>
                      <w:sz w:val="14"/>
                      <w:szCs w:val="14"/>
                    </w:rPr>
                    <w:t xml:space="preserve"> de </w:t>
                  </w:r>
                  <w:proofErr w:type="spellStart"/>
                  <w:r w:rsidRPr="001C08AF">
                    <w:rPr>
                      <w:sz w:val="14"/>
                      <w:szCs w:val="14"/>
                    </w:rPr>
                    <w:t>restaurare</w:t>
                  </w:r>
                  <w:proofErr w:type="spellEnd"/>
                  <w:r w:rsidRPr="001C08AF">
                    <w:rPr>
                      <w:sz w:val="14"/>
                      <w:szCs w:val="14"/>
                    </w:rPr>
                    <w:t xml:space="preserve"> și </w:t>
                  </w:r>
                  <w:proofErr w:type="spellStart"/>
                  <w:r w:rsidRPr="001C08AF">
                    <w:rPr>
                      <w:sz w:val="14"/>
                      <w:szCs w:val="14"/>
                    </w:rPr>
                    <w:t>consolidare</w:t>
                  </w:r>
                  <w:proofErr w:type="spellEnd"/>
                  <w:r w:rsidRPr="001C08AF">
                    <w:rPr>
                      <w:sz w:val="14"/>
                      <w:szCs w:val="14"/>
                    </w:rPr>
                    <w:t xml:space="preserve"> a </w:t>
                  </w:r>
                  <w:proofErr w:type="spellStart"/>
                  <w:r w:rsidRPr="001C08AF">
                    <w:rPr>
                      <w:sz w:val="14"/>
                      <w:szCs w:val="14"/>
                    </w:rPr>
                    <w:t>monumentelor</w:t>
                  </w:r>
                  <w:proofErr w:type="spellEnd"/>
                  <w:r w:rsidRPr="001C08AF">
                    <w:rPr>
                      <w:sz w:val="14"/>
                      <w:szCs w:val="14"/>
                    </w:rPr>
                    <w:t>;</w:t>
                  </w:r>
                </w:p>
                <w:p w14:paraId="2C70CD66" w14:textId="77777777" w:rsidR="006C023F" w:rsidRPr="001C08AF" w:rsidRDefault="006C023F" w:rsidP="006C023F">
                  <w:pPr>
                    <w:pStyle w:val="a"/>
                    <w:numPr>
                      <w:ilvl w:val="0"/>
                      <w:numId w:val="43"/>
                    </w:numPr>
                    <w:tabs>
                      <w:tab w:val="clear" w:pos="1134"/>
                      <w:tab w:val="left" w:pos="284"/>
                    </w:tabs>
                    <w:ind w:left="38" w:hanging="38"/>
                    <w:contextualSpacing/>
                    <w:rPr>
                      <w:sz w:val="14"/>
                      <w:szCs w:val="14"/>
                    </w:rPr>
                  </w:pPr>
                  <w:proofErr w:type="spellStart"/>
                  <w:r w:rsidRPr="001C08AF">
                    <w:rPr>
                      <w:sz w:val="14"/>
                      <w:szCs w:val="14"/>
                    </w:rPr>
                    <w:t>Lucrări</w:t>
                  </w:r>
                  <w:proofErr w:type="spellEnd"/>
                  <w:r w:rsidRPr="001C08AF">
                    <w:rPr>
                      <w:sz w:val="14"/>
                      <w:szCs w:val="14"/>
                    </w:rPr>
                    <w:t xml:space="preserve"> </w:t>
                  </w:r>
                  <w:proofErr w:type="spellStart"/>
                  <w:r w:rsidRPr="001C08AF">
                    <w:rPr>
                      <w:sz w:val="14"/>
                      <w:szCs w:val="14"/>
                    </w:rPr>
                    <w:t>specializate</w:t>
                  </w:r>
                  <w:proofErr w:type="spellEnd"/>
                  <w:r w:rsidRPr="001C08AF">
                    <w:rPr>
                      <w:sz w:val="14"/>
                      <w:szCs w:val="14"/>
                    </w:rPr>
                    <w:t xml:space="preserve"> </w:t>
                  </w:r>
                  <w:proofErr w:type="spellStart"/>
                  <w:r w:rsidRPr="001C08AF">
                    <w:rPr>
                      <w:sz w:val="14"/>
                      <w:szCs w:val="14"/>
                    </w:rPr>
                    <w:t>şi</w:t>
                  </w:r>
                  <w:proofErr w:type="spellEnd"/>
                  <w:r w:rsidRPr="001C08AF">
                    <w:rPr>
                      <w:sz w:val="14"/>
                      <w:szCs w:val="14"/>
                    </w:rPr>
                    <w:t xml:space="preserve"> </w:t>
                  </w:r>
                  <w:proofErr w:type="spellStart"/>
                  <w:r w:rsidRPr="001C08AF">
                    <w:rPr>
                      <w:sz w:val="14"/>
                      <w:szCs w:val="14"/>
                    </w:rPr>
                    <w:t>instalaţii</w:t>
                  </w:r>
                  <w:proofErr w:type="spellEnd"/>
                  <w:r w:rsidRPr="001C08AF">
                    <w:rPr>
                      <w:sz w:val="14"/>
                      <w:szCs w:val="14"/>
                    </w:rPr>
                    <w:t xml:space="preserve"> </w:t>
                  </w:r>
                  <w:proofErr w:type="spellStart"/>
                  <w:r w:rsidRPr="001C08AF">
                    <w:rPr>
                      <w:sz w:val="14"/>
                      <w:szCs w:val="14"/>
                    </w:rPr>
                    <w:t>aferente</w:t>
                  </w:r>
                  <w:proofErr w:type="spellEnd"/>
                  <w:r w:rsidRPr="001C08AF">
                    <w:rPr>
                      <w:sz w:val="14"/>
                      <w:szCs w:val="14"/>
                    </w:rPr>
                    <w:t xml:space="preserve"> </w:t>
                  </w:r>
                  <w:proofErr w:type="spellStart"/>
                  <w:r w:rsidRPr="001C08AF">
                    <w:rPr>
                      <w:sz w:val="14"/>
                      <w:szCs w:val="14"/>
                    </w:rPr>
                    <w:t>construcţiilor</w:t>
                  </w:r>
                  <w:proofErr w:type="spellEnd"/>
                  <w:r w:rsidRPr="001C08AF">
                    <w:rPr>
                      <w:sz w:val="14"/>
                      <w:szCs w:val="14"/>
                    </w:rPr>
                    <w:t>.</w:t>
                  </w:r>
                </w:p>
              </w:tc>
              <w:tc>
                <w:tcPr>
                  <w:tcW w:w="992" w:type="dxa"/>
                  <w:vAlign w:val="center"/>
                </w:tcPr>
                <w:p w14:paraId="7E849299" w14:textId="77777777" w:rsidR="006C023F" w:rsidRPr="001C08AF" w:rsidRDefault="006C023F" w:rsidP="005F795C">
                  <w:pPr>
                    <w:tabs>
                      <w:tab w:val="left" w:pos="284"/>
                    </w:tabs>
                    <w:jc w:val="center"/>
                    <w:rPr>
                      <w:sz w:val="14"/>
                      <w:szCs w:val="14"/>
                    </w:rPr>
                  </w:pPr>
                  <w:r w:rsidRPr="001C08AF">
                    <w:rPr>
                      <w:sz w:val="14"/>
                      <w:szCs w:val="14"/>
                    </w:rPr>
                    <w:t>10</w:t>
                  </w:r>
                </w:p>
              </w:tc>
              <w:tc>
                <w:tcPr>
                  <w:tcW w:w="709" w:type="dxa"/>
                  <w:vAlign w:val="center"/>
                </w:tcPr>
                <w:p w14:paraId="3EF901E6" w14:textId="77777777" w:rsidR="006C023F" w:rsidRPr="001C08AF" w:rsidRDefault="006C023F" w:rsidP="005F795C">
                  <w:pPr>
                    <w:tabs>
                      <w:tab w:val="left" w:pos="284"/>
                    </w:tabs>
                    <w:jc w:val="center"/>
                    <w:rPr>
                      <w:sz w:val="14"/>
                      <w:szCs w:val="14"/>
                    </w:rPr>
                  </w:pPr>
                  <w:r w:rsidRPr="001C08AF">
                    <w:rPr>
                      <w:sz w:val="14"/>
                      <w:szCs w:val="14"/>
                    </w:rPr>
                    <w:t>5</w:t>
                  </w:r>
                </w:p>
              </w:tc>
              <w:tc>
                <w:tcPr>
                  <w:tcW w:w="1424" w:type="dxa"/>
                  <w:vAlign w:val="center"/>
                </w:tcPr>
                <w:p w14:paraId="71CABA61" w14:textId="77777777" w:rsidR="006C023F" w:rsidRPr="001C08AF" w:rsidRDefault="006C023F" w:rsidP="005F795C">
                  <w:pPr>
                    <w:tabs>
                      <w:tab w:val="left" w:pos="284"/>
                    </w:tabs>
                    <w:jc w:val="center"/>
                    <w:rPr>
                      <w:sz w:val="14"/>
                      <w:szCs w:val="14"/>
                    </w:rPr>
                  </w:pPr>
                  <w:r w:rsidRPr="001C08AF">
                    <w:rPr>
                      <w:sz w:val="14"/>
                      <w:szCs w:val="14"/>
                    </w:rPr>
                    <w:t>3</w:t>
                  </w:r>
                </w:p>
              </w:tc>
            </w:tr>
            <w:tr w:rsidR="006C023F" w:rsidRPr="001C08AF" w14:paraId="03C0AA19" w14:textId="77777777" w:rsidTr="005F795C">
              <w:tc>
                <w:tcPr>
                  <w:tcW w:w="1276" w:type="dxa"/>
                  <w:vAlign w:val="center"/>
                </w:tcPr>
                <w:p w14:paraId="531539D4" w14:textId="77777777" w:rsidR="006C023F" w:rsidRPr="001C08AF" w:rsidRDefault="006C023F" w:rsidP="005F795C">
                  <w:pPr>
                    <w:tabs>
                      <w:tab w:val="left" w:pos="0"/>
                    </w:tabs>
                    <w:rPr>
                      <w:sz w:val="14"/>
                      <w:szCs w:val="14"/>
                    </w:rPr>
                  </w:pPr>
                  <w:r w:rsidRPr="001C08AF">
                    <w:rPr>
                      <w:sz w:val="14"/>
                      <w:szCs w:val="14"/>
                    </w:rPr>
                    <w:t>Devizier</w:t>
                  </w:r>
                </w:p>
              </w:tc>
              <w:tc>
                <w:tcPr>
                  <w:tcW w:w="1418" w:type="dxa"/>
                </w:tcPr>
                <w:p w14:paraId="70586BC1" w14:textId="77777777" w:rsidR="006C023F" w:rsidRPr="001C08AF" w:rsidRDefault="006C023F" w:rsidP="005F795C">
                  <w:pPr>
                    <w:tabs>
                      <w:tab w:val="left" w:pos="284"/>
                    </w:tabs>
                    <w:jc w:val="center"/>
                    <w:rPr>
                      <w:sz w:val="14"/>
                      <w:szCs w:val="14"/>
                    </w:rPr>
                  </w:pPr>
                </w:p>
              </w:tc>
              <w:tc>
                <w:tcPr>
                  <w:tcW w:w="992" w:type="dxa"/>
                  <w:vAlign w:val="center"/>
                </w:tcPr>
                <w:p w14:paraId="0B2AC0FB" w14:textId="77777777" w:rsidR="006C023F" w:rsidRPr="001C08AF" w:rsidRDefault="006C023F" w:rsidP="005F795C">
                  <w:pPr>
                    <w:tabs>
                      <w:tab w:val="left" w:pos="284"/>
                    </w:tabs>
                    <w:jc w:val="center"/>
                    <w:rPr>
                      <w:sz w:val="14"/>
                      <w:szCs w:val="14"/>
                    </w:rPr>
                  </w:pPr>
                  <w:r w:rsidRPr="001C08AF">
                    <w:rPr>
                      <w:sz w:val="14"/>
                      <w:szCs w:val="14"/>
                    </w:rPr>
                    <w:t>10</w:t>
                  </w:r>
                </w:p>
              </w:tc>
              <w:tc>
                <w:tcPr>
                  <w:tcW w:w="709" w:type="dxa"/>
                  <w:vAlign w:val="center"/>
                </w:tcPr>
                <w:p w14:paraId="023A0606" w14:textId="77777777" w:rsidR="006C023F" w:rsidRPr="001C08AF" w:rsidRDefault="006C023F" w:rsidP="005F795C">
                  <w:pPr>
                    <w:tabs>
                      <w:tab w:val="left" w:pos="284"/>
                    </w:tabs>
                    <w:jc w:val="center"/>
                    <w:rPr>
                      <w:sz w:val="14"/>
                      <w:szCs w:val="14"/>
                    </w:rPr>
                  </w:pPr>
                  <w:r w:rsidRPr="001C08AF">
                    <w:rPr>
                      <w:sz w:val="14"/>
                      <w:szCs w:val="14"/>
                    </w:rPr>
                    <w:t>5</w:t>
                  </w:r>
                </w:p>
              </w:tc>
              <w:tc>
                <w:tcPr>
                  <w:tcW w:w="1424" w:type="dxa"/>
                  <w:vAlign w:val="center"/>
                </w:tcPr>
                <w:p w14:paraId="0705C76F" w14:textId="77777777" w:rsidR="006C023F" w:rsidRPr="001C08AF" w:rsidRDefault="006C023F" w:rsidP="005F795C">
                  <w:pPr>
                    <w:tabs>
                      <w:tab w:val="left" w:pos="284"/>
                    </w:tabs>
                    <w:jc w:val="center"/>
                    <w:rPr>
                      <w:sz w:val="14"/>
                      <w:szCs w:val="14"/>
                    </w:rPr>
                  </w:pPr>
                  <w:r w:rsidRPr="001C08AF">
                    <w:rPr>
                      <w:sz w:val="14"/>
                      <w:szCs w:val="14"/>
                    </w:rPr>
                    <w:t>3</w:t>
                  </w:r>
                </w:p>
              </w:tc>
            </w:tr>
          </w:tbl>
          <w:p w14:paraId="114A311B" w14:textId="77777777" w:rsidR="006C023F" w:rsidRPr="001C08AF" w:rsidRDefault="006C023F" w:rsidP="005F795C">
            <w:pPr>
              <w:rPr>
                <w:sz w:val="14"/>
                <w:szCs w:val="14"/>
              </w:rPr>
            </w:pPr>
          </w:p>
        </w:tc>
        <w:tc>
          <w:tcPr>
            <w:tcW w:w="1560" w:type="dxa"/>
            <w:vAlign w:val="center"/>
          </w:tcPr>
          <w:p w14:paraId="664A8D96" w14:textId="77777777" w:rsidR="006C023F" w:rsidRPr="00213C5D" w:rsidRDefault="006C023F" w:rsidP="005F795C">
            <w:pPr>
              <w:jc w:val="center"/>
              <w:rPr>
                <w:sz w:val="22"/>
                <w:szCs w:val="22"/>
              </w:rPr>
            </w:pPr>
            <w:r w:rsidRPr="00213C5D">
              <w:rPr>
                <w:sz w:val="22"/>
                <w:szCs w:val="22"/>
              </w:rPr>
              <w:lastRenderedPageBreak/>
              <w:t>Obligatoriu</w:t>
            </w:r>
          </w:p>
        </w:tc>
      </w:tr>
      <w:tr w:rsidR="006C023F" w:rsidRPr="0062775F" w14:paraId="465BA4B0" w14:textId="77777777" w:rsidTr="005F795C">
        <w:tc>
          <w:tcPr>
            <w:tcW w:w="707" w:type="dxa"/>
            <w:vAlign w:val="center"/>
          </w:tcPr>
          <w:p w14:paraId="436D6306" w14:textId="77777777" w:rsidR="006C023F" w:rsidRDefault="006C023F" w:rsidP="005F795C">
            <w:pPr>
              <w:jc w:val="center"/>
              <w:rPr>
                <w:bCs/>
                <w:sz w:val="22"/>
                <w:szCs w:val="22"/>
              </w:rPr>
            </w:pPr>
            <w:r>
              <w:rPr>
                <w:bCs/>
                <w:sz w:val="22"/>
                <w:szCs w:val="22"/>
              </w:rPr>
              <w:t>11</w:t>
            </w:r>
          </w:p>
        </w:tc>
        <w:tc>
          <w:tcPr>
            <w:tcW w:w="2200" w:type="dxa"/>
            <w:vAlign w:val="center"/>
          </w:tcPr>
          <w:p w14:paraId="567CBFC9" w14:textId="77777777" w:rsidR="006C023F" w:rsidRPr="00951E79" w:rsidRDefault="006C023F" w:rsidP="005F795C">
            <w:pPr>
              <w:tabs>
                <w:tab w:val="left" w:pos="-284"/>
                <w:tab w:val="left" w:pos="426"/>
              </w:tabs>
              <w:rPr>
                <w:color w:val="000000"/>
                <w:sz w:val="22"/>
                <w:szCs w:val="22"/>
                <w:lang w:eastAsia="ro-RO" w:bidi="ro-RO"/>
              </w:rPr>
            </w:pPr>
            <w:r w:rsidRPr="00951E79">
              <w:rPr>
                <w:color w:val="000000"/>
                <w:sz w:val="22"/>
                <w:szCs w:val="22"/>
                <w:lang w:eastAsia="ro-RO" w:bidi="ro-RO"/>
              </w:rPr>
              <w:t>Lista subcontractorilor și</w:t>
            </w:r>
          </w:p>
          <w:p w14:paraId="0AD65D5C" w14:textId="77777777" w:rsidR="006C023F" w:rsidRPr="00951E79" w:rsidRDefault="006C023F" w:rsidP="005F795C">
            <w:pPr>
              <w:tabs>
                <w:tab w:val="left" w:pos="-284"/>
                <w:tab w:val="left" w:pos="426"/>
              </w:tabs>
              <w:rPr>
                <w:color w:val="000000"/>
                <w:sz w:val="22"/>
                <w:szCs w:val="22"/>
                <w:lang w:eastAsia="ro-RO" w:bidi="ro-RO"/>
              </w:rPr>
            </w:pPr>
            <w:r w:rsidRPr="00951E79">
              <w:rPr>
                <w:color w:val="000000"/>
                <w:sz w:val="22"/>
                <w:szCs w:val="22"/>
                <w:lang w:eastAsia="ro-RO" w:bidi="ro-RO"/>
              </w:rPr>
              <w:t>partea/părțile din contract care</w:t>
            </w:r>
          </w:p>
          <w:p w14:paraId="5CC85601" w14:textId="77777777" w:rsidR="006C023F" w:rsidRPr="00951E79" w:rsidRDefault="006C023F" w:rsidP="005F795C">
            <w:pPr>
              <w:tabs>
                <w:tab w:val="left" w:pos="-284"/>
                <w:tab w:val="left" w:pos="426"/>
              </w:tabs>
              <w:rPr>
                <w:rStyle w:val="12"/>
                <w:lang w:val="ro-MD"/>
              </w:rPr>
            </w:pPr>
            <w:r w:rsidRPr="00951E79">
              <w:rPr>
                <w:color w:val="000000"/>
                <w:sz w:val="22"/>
                <w:szCs w:val="22"/>
                <w:lang w:eastAsia="ro-RO" w:bidi="ro-RO"/>
              </w:rPr>
              <w:t>sunt îndeplinite de acestea (Anexa 16)</w:t>
            </w:r>
          </w:p>
        </w:tc>
        <w:tc>
          <w:tcPr>
            <w:tcW w:w="5706" w:type="dxa"/>
            <w:vAlign w:val="center"/>
          </w:tcPr>
          <w:p w14:paraId="0C985E6D" w14:textId="77777777" w:rsidR="006C023F" w:rsidRPr="00951E79" w:rsidRDefault="006C023F" w:rsidP="005F795C">
            <w:pPr>
              <w:rPr>
                <w:rStyle w:val="12"/>
                <w:lang w:val="ro-MD"/>
              </w:rPr>
            </w:pPr>
            <w:r w:rsidRPr="00951E79">
              <w:rPr>
                <w:color w:val="000000"/>
                <w:sz w:val="22"/>
                <w:szCs w:val="22"/>
                <w:lang w:eastAsia="ro-RO" w:bidi="ro-RO"/>
              </w:rPr>
              <w:t>Confirmat prin aplicarea semnăturii electronice</w:t>
            </w:r>
          </w:p>
        </w:tc>
        <w:tc>
          <w:tcPr>
            <w:tcW w:w="1560" w:type="dxa"/>
            <w:vAlign w:val="center"/>
          </w:tcPr>
          <w:p w14:paraId="4C6B2AF4" w14:textId="77777777" w:rsidR="006C023F" w:rsidRPr="00951E79" w:rsidRDefault="006C023F" w:rsidP="005F795C">
            <w:pPr>
              <w:jc w:val="center"/>
              <w:rPr>
                <w:sz w:val="22"/>
                <w:szCs w:val="22"/>
              </w:rPr>
            </w:pPr>
            <w:r w:rsidRPr="00951E79">
              <w:rPr>
                <w:sz w:val="22"/>
                <w:szCs w:val="22"/>
              </w:rPr>
              <w:t>Obligatoriu</w:t>
            </w:r>
            <w:r>
              <w:rPr>
                <w:sz w:val="22"/>
                <w:szCs w:val="22"/>
              </w:rPr>
              <w:t xml:space="preserve">, sau după caz </w:t>
            </w:r>
          </w:p>
        </w:tc>
      </w:tr>
      <w:tr w:rsidR="006C023F" w:rsidRPr="0062775F" w14:paraId="5FF3C8AE" w14:textId="77777777" w:rsidTr="005F795C">
        <w:tc>
          <w:tcPr>
            <w:tcW w:w="707" w:type="dxa"/>
            <w:vAlign w:val="center"/>
          </w:tcPr>
          <w:p w14:paraId="44C9C9CE" w14:textId="77777777" w:rsidR="006C023F" w:rsidRDefault="006C023F" w:rsidP="005F795C">
            <w:pPr>
              <w:jc w:val="center"/>
              <w:rPr>
                <w:bCs/>
                <w:sz w:val="22"/>
                <w:szCs w:val="22"/>
              </w:rPr>
            </w:pPr>
            <w:r>
              <w:rPr>
                <w:bCs/>
                <w:sz w:val="22"/>
                <w:szCs w:val="22"/>
              </w:rPr>
              <w:t>12</w:t>
            </w:r>
          </w:p>
        </w:tc>
        <w:tc>
          <w:tcPr>
            <w:tcW w:w="2200" w:type="dxa"/>
            <w:vAlign w:val="center"/>
          </w:tcPr>
          <w:p w14:paraId="0C4FC3D3" w14:textId="77777777" w:rsidR="006C023F" w:rsidRPr="00951E79" w:rsidRDefault="006C023F" w:rsidP="005F795C">
            <w:pPr>
              <w:tabs>
                <w:tab w:val="left" w:pos="-284"/>
                <w:tab w:val="left" w:pos="426"/>
              </w:tabs>
              <w:rPr>
                <w:color w:val="000000"/>
                <w:sz w:val="22"/>
                <w:szCs w:val="22"/>
                <w:lang w:eastAsia="ro-RO" w:bidi="ro-RO"/>
              </w:rPr>
            </w:pPr>
            <w:r w:rsidRPr="00951E79">
              <w:rPr>
                <w:color w:val="000000"/>
                <w:sz w:val="22"/>
                <w:szCs w:val="22"/>
                <w:lang w:eastAsia="ro-RO" w:bidi="ro-RO"/>
              </w:rPr>
              <w:t>Informații privind asocierea (Anexa 17)</w:t>
            </w:r>
          </w:p>
        </w:tc>
        <w:tc>
          <w:tcPr>
            <w:tcW w:w="5706" w:type="dxa"/>
            <w:vAlign w:val="center"/>
          </w:tcPr>
          <w:p w14:paraId="6B181CEA" w14:textId="77777777" w:rsidR="006C023F" w:rsidRPr="00951E79" w:rsidRDefault="006C023F" w:rsidP="005F795C">
            <w:pPr>
              <w:rPr>
                <w:color w:val="000000"/>
                <w:sz w:val="22"/>
                <w:szCs w:val="22"/>
                <w:lang w:eastAsia="ro-RO" w:bidi="ro-RO"/>
              </w:rPr>
            </w:pPr>
            <w:r w:rsidRPr="00951E79">
              <w:rPr>
                <w:color w:val="000000"/>
                <w:sz w:val="22"/>
                <w:szCs w:val="22"/>
                <w:lang w:eastAsia="ro-RO" w:bidi="ro-RO"/>
              </w:rPr>
              <w:t>Confirmat prin aplicarea semnăturii electronice</w:t>
            </w:r>
          </w:p>
        </w:tc>
        <w:tc>
          <w:tcPr>
            <w:tcW w:w="1560" w:type="dxa"/>
          </w:tcPr>
          <w:p w14:paraId="171A1DBE" w14:textId="77777777" w:rsidR="006C023F" w:rsidRPr="00951E79" w:rsidRDefault="006C023F" w:rsidP="005F795C">
            <w:pPr>
              <w:jc w:val="center"/>
              <w:rPr>
                <w:sz w:val="22"/>
                <w:szCs w:val="22"/>
              </w:rPr>
            </w:pPr>
            <w:r w:rsidRPr="00F57C08">
              <w:rPr>
                <w:sz w:val="22"/>
                <w:szCs w:val="22"/>
              </w:rPr>
              <w:t xml:space="preserve">Obligatoriu, sau după caz </w:t>
            </w:r>
          </w:p>
        </w:tc>
      </w:tr>
      <w:tr w:rsidR="006C023F" w:rsidRPr="0062775F" w14:paraId="6E87E48D" w14:textId="77777777" w:rsidTr="005F795C">
        <w:tc>
          <w:tcPr>
            <w:tcW w:w="707" w:type="dxa"/>
            <w:vAlign w:val="center"/>
          </w:tcPr>
          <w:p w14:paraId="2666A011" w14:textId="77777777" w:rsidR="006C023F" w:rsidRDefault="006C023F" w:rsidP="005F795C">
            <w:pPr>
              <w:jc w:val="center"/>
              <w:rPr>
                <w:bCs/>
                <w:sz w:val="22"/>
                <w:szCs w:val="22"/>
              </w:rPr>
            </w:pPr>
            <w:r>
              <w:rPr>
                <w:bCs/>
                <w:sz w:val="22"/>
                <w:szCs w:val="22"/>
              </w:rPr>
              <w:t>13</w:t>
            </w:r>
          </w:p>
        </w:tc>
        <w:tc>
          <w:tcPr>
            <w:tcW w:w="2200" w:type="dxa"/>
            <w:vAlign w:val="center"/>
          </w:tcPr>
          <w:p w14:paraId="4A177262" w14:textId="77777777" w:rsidR="006C023F" w:rsidRPr="0091265D" w:rsidRDefault="006C023F" w:rsidP="005F795C">
            <w:pPr>
              <w:pStyle w:val="a"/>
              <w:tabs>
                <w:tab w:val="left" w:pos="-284"/>
                <w:tab w:val="left" w:pos="426"/>
              </w:tabs>
              <w:ind w:left="0"/>
              <w:rPr>
                <w:sz w:val="22"/>
                <w:szCs w:val="22"/>
              </w:rPr>
            </w:pPr>
            <w:proofErr w:type="spellStart"/>
            <w:r w:rsidRPr="00BB2AB5">
              <w:rPr>
                <w:sz w:val="22"/>
                <w:szCs w:val="22"/>
              </w:rPr>
              <w:t>Angajament</w:t>
            </w:r>
            <w:proofErr w:type="spellEnd"/>
            <w:r w:rsidRPr="00BB2AB5">
              <w:rPr>
                <w:sz w:val="22"/>
                <w:szCs w:val="22"/>
              </w:rPr>
              <w:t xml:space="preserve"> </w:t>
            </w:r>
            <w:proofErr w:type="spellStart"/>
            <w:r w:rsidRPr="00BB2AB5">
              <w:rPr>
                <w:sz w:val="22"/>
                <w:szCs w:val="22"/>
              </w:rPr>
              <w:t>terț</w:t>
            </w:r>
            <w:proofErr w:type="spellEnd"/>
            <w:r w:rsidRPr="00BB2AB5">
              <w:rPr>
                <w:sz w:val="22"/>
                <w:szCs w:val="22"/>
              </w:rPr>
              <w:t xml:space="preserve"> </w:t>
            </w:r>
            <w:proofErr w:type="spellStart"/>
            <w:r w:rsidRPr="00BB2AB5">
              <w:rPr>
                <w:sz w:val="22"/>
                <w:szCs w:val="22"/>
              </w:rPr>
              <w:t>susținător</w:t>
            </w:r>
            <w:proofErr w:type="spellEnd"/>
            <w:r w:rsidRPr="00BB2AB5">
              <w:rPr>
                <w:sz w:val="22"/>
                <w:szCs w:val="22"/>
              </w:rPr>
              <w:t xml:space="preserve"> </w:t>
            </w:r>
            <w:proofErr w:type="spellStart"/>
            <w:r w:rsidRPr="00BB2AB5">
              <w:rPr>
                <w:sz w:val="22"/>
                <w:szCs w:val="22"/>
              </w:rPr>
              <w:t>financiar</w:t>
            </w:r>
            <w:proofErr w:type="spellEnd"/>
            <w:r w:rsidRPr="00BB2AB5">
              <w:rPr>
                <w:sz w:val="22"/>
                <w:szCs w:val="22"/>
              </w:rPr>
              <w:t xml:space="preserve"> (Anexa nr. 18)</w:t>
            </w:r>
          </w:p>
        </w:tc>
        <w:tc>
          <w:tcPr>
            <w:tcW w:w="5706" w:type="dxa"/>
            <w:vAlign w:val="center"/>
          </w:tcPr>
          <w:p w14:paraId="008BFB03" w14:textId="77777777" w:rsidR="006C023F" w:rsidRPr="00951E79" w:rsidRDefault="006C023F" w:rsidP="005F795C">
            <w:pPr>
              <w:rPr>
                <w:color w:val="000000"/>
                <w:sz w:val="22"/>
                <w:szCs w:val="22"/>
                <w:lang w:eastAsia="ro-RO" w:bidi="ro-RO"/>
              </w:rPr>
            </w:pPr>
            <w:r w:rsidRPr="00951E79">
              <w:rPr>
                <w:color w:val="000000"/>
                <w:sz w:val="22"/>
                <w:szCs w:val="22"/>
                <w:lang w:eastAsia="ro-RO" w:bidi="ro-RO"/>
              </w:rPr>
              <w:t>Confirmat prin aplicarea semnăturii electronice</w:t>
            </w:r>
          </w:p>
        </w:tc>
        <w:tc>
          <w:tcPr>
            <w:tcW w:w="1560" w:type="dxa"/>
          </w:tcPr>
          <w:p w14:paraId="15295AAA" w14:textId="77777777" w:rsidR="006C023F" w:rsidRPr="00951E79" w:rsidRDefault="006C023F" w:rsidP="005F795C">
            <w:pPr>
              <w:jc w:val="center"/>
              <w:rPr>
                <w:sz w:val="22"/>
                <w:szCs w:val="22"/>
              </w:rPr>
            </w:pPr>
            <w:r w:rsidRPr="00F57C08">
              <w:rPr>
                <w:sz w:val="22"/>
                <w:szCs w:val="22"/>
              </w:rPr>
              <w:t xml:space="preserve">Obligatoriu, sau după caz </w:t>
            </w:r>
          </w:p>
        </w:tc>
      </w:tr>
      <w:tr w:rsidR="006C023F" w:rsidRPr="0062775F" w14:paraId="30E4433F" w14:textId="77777777" w:rsidTr="005F795C">
        <w:tc>
          <w:tcPr>
            <w:tcW w:w="707" w:type="dxa"/>
            <w:vAlign w:val="center"/>
          </w:tcPr>
          <w:p w14:paraId="6E57F4C9" w14:textId="77777777" w:rsidR="006C023F" w:rsidRDefault="006C023F" w:rsidP="005F795C">
            <w:pPr>
              <w:jc w:val="center"/>
              <w:rPr>
                <w:bCs/>
                <w:sz w:val="22"/>
                <w:szCs w:val="22"/>
              </w:rPr>
            </w:pPr>
            <w:r>
              <w:rPr>
                <w:bCs/>
                <w:sz w:val="22"/>
                <w:szCs w:val="22"/>
              </w:rPr>
              <w:t>14</w:t>
            </w:r>
          </w:p>
        </w:tc>
        <w:tc>
          <w:tcPr>
            <w:tcW w:w="2200" w:type="dxa"/>
            <w:vAlign w:val="center"/>
          </w:tcPr>
          <w:p w14:paraId="3F56B97B" w14:textId="77777777" w:rsidR="006C023F" w:rsidRPr="0091265D" w:rsidRDefault="006C023F" w:rsidP="005F795C">
            <w:pPr>
              <w:pStyle w:val="a"/>
              <w:tabs>
                <w:tab w:val="left" w:pos="-284"/>
                <w:tab w:val="left" w:pos="426"/>
              </w:tabs>
              <w:ind w:left="0"/>
              <w:rPr>
                <w:sz w:val="22"/>
                <w:szCs w:val="22"/>
              </w:rPr>
            </w:pPr>
            <w:proofErr w:type="spellStart"/>
            <w:r w:rsidRPr="0091265D">
              <w:rPr>
                <w:sz w:val="22"/>
                <w:szCs w:val="22"/>
              </w:rPr>
              <w:t>Angajament</w:t>
            </w:r>
            <w:proofErr w:type="spellEnd"/>
            <w:r w:rsidRPr="0091265D">
              <w:rPr>
                <w:sz w:val="22"/>
                <w:szCs w:val="22"/>
              </w:rPr>
              <w:t xml:space="preserve"> </w:t>
            </w:r>
            <w:proofErr w:type="spellStart"/>
            <w:r w:rsidRPr="0091265D">
              <w:rPr>
                <w:sz w:val="22"/>
                <w:szCs w:val="22"/>
              </w:rPr>
              <w:t>privind</w:t>
            </w:r>
            <w:proofErr w:type="spellEnd"/>
            <w:r w:rsidRPr="0091265D">
              <w:rPr>
                <w:sz w:val="22"/>
                <w:szCs w:val="22"/>
              </w:rPr>
              <w:t xml:space="preserve"> </w:t>
            </w:r>
            <w:proofErr w:type="spellStart"/>
            <w:r w:rsidRPr="0091265D">
              <w:rPr>
                <w:sz w:val="22"/>
                <w:szCs w:val="22"/>
              </w:rPr>
              <w:t>susținerea</w:t>
            </w:r>
            <w:proofErr w:type="spellEnd"/>
            <w:r w:rsidRPr="0091265D">
              <w:rPr>
                <w:sz w:val="22"/>
                <w:szCs w:val="22"/>
              </w:rPr>
              <w:t xml:space="preserve"> </w:t>
            </w:r>
            <w:proofErr w:type="spellStart"/>
            <w:r w:rsidRPr="0091265D">
              <w:rPr>
                <w:sz w:val="22"/>
                <w:szCs w:val="22"/>
              </w:rPr>
              <w:t>tehnică</w:t>
            </w:r>
            <w:proofErr w:type="spellEnd"/>
            <w:r w:rsidRPr="0091265D">
              <w:rPr>
                <w:sz w:val="22"/>
                <w:szCs w:val="22"/>
              </w:rPr>
              <w:t xml:space="preserve"> și </w:t>
            </w:r>
            <w:proofErr w:type="spellStart"/>
            <w:r w:rsidRPr="0091265D">
              <w:rPr>
                <w:sz w:val="22"/>
                <w:szCs w:val="22"/>
              </w:rPr>
              <w:t>profesională</w:t>
            </w:r>
            <w:proofErr w:type="spellEnd"/>
            <w:r w:rsidRPr="0091265D">
              <w:rPr>
                <w:sz w:val="22"/>
                <w:szCs w:val="22"/>
              </w:rPr>
              <w:t xml:space="preserve"> </w:t>
            </w:r>
            <w:proofErr w:type="gramStart"/>
            <w:r w:rsidRPr="0091265D">
              <w:rPr>
                <w:sz w:val="22"/>
                <w:szCs w:val="22"/>
              </w:rPr>
              <w:t>a</w:t>
            </w:r>
            <w:proofErr w:type="gramEnd"/>
            <w:r w:rsidRPr="0091265D">
              <w:rPr>
                <w:sz w:val="22"/>
                <w:szCs w:val="22"/>
              </w:rPr>
              <w:t xml:space="preserve"> </w:t>
            </w:r>
            <w:proofErr w:type="spellStart"/>
            <w:r w:rsidRPr="0091265D">
              <w:rPr>
                <w:sz w:val="22"/>
                <w:szCs w:val="22"/>
              </w:rPr>
              <w:t>ofertantului</w:t>
            </w:r>
            <w:proofErr w:type="spellEnd"/>
            <w:r w:rsidRPr="0091265D">
              <w:rPr>
                <w:sz w:val="22"/>
                <w:szCs w:val="22"/>
              </w:rPr>
              <w:t>/</w:t>
            </w:r>
            <w:proofErr w:type="spellStart"/>
            <w:r w:rsidRPr="0091265D">
              <w:rPr>
                <w:sz w:val="22"/>
                <w:szCs w:val="22"/>
              </w:rPr>
              <w:t>grupului</w:t>
            </w:r>
            <w:proofErr w:type="spellEnd"/>
            <w:r w:rsidRPr="0091265D">
              <w:rPr>
                <w:sz w:val="22"/>
                <w:szCs w:val="22"/>
              </w:rPr>
              <w:t xml:space="preserve"> de </w:t>
            </w:r>
            <w:proofErr w:type="spellStart"/>
            <w:r w:rsidRPr="0091265D">
              <w:rPr>
                <w:sz w:val="22"/>
                <w:szCs w:val="22"/>
              </w:rPr>
              <w:t>operatori</w:t>
            </w:r>
            <w:proofErr w:type="spellEnd"/>
            <w:r w:rsidRPr="0091265D">
              <w:rPr>
                <w:sz w:val="22"/>
                <w:szCs w:val="22"/>
              </w:rPr>
              <w:t xml:space="preserve"> economici (Anexa nr. 19)</w:t>
            </w:r>
          </w:p>
        </w:tc>
        <w:tc>
          <w:tcPr>
            <w:tcW w:w="5706" w:type="dxa"/>
            <w:vAlign w:val="center"/>
          </w:tcPr>
          <w:p w14:paraId="7D168443" w14:textId="77777777" w:rsidR="006C023F" w:rsidRPr="00951E79" w:rsidRDefault="006C023F" w:rsidP="005F795C">
            <w:pPr>
              <w:rPr>
                <w:color w:val="000000"/>
                <w:sz w:val="22"/>
                <w:szCs w:val="22"/>
                <w:lang w:eastAsia="ro-RO" w:bidi="ro-RO"/>
              </w:rPr>
            </w:pPr>
            <w:r w:rsidRPr="00951E79">
              <w:rPr>
                <w:color w:val="000000"/>
                <w:sz w:val="22"/>
                <w:szCs w:val="22"/>
                <w:lang w:eastAsia="ro-RO" w:bidi="ro-RO"/>
              </w:rPr>
              <w:t>Confirmat prin aplicarea semnăturii electronice</w:t>
            </w:r>
          </w:p>
        </w:tc>
        <w:tc>
          <w:tcPr>
            <w:tcW w:w="1560" w:type="dxa"/>
          </w:tcPr>
          <w:p w14:paraId="63DD03B6" w14:textId="77777777" w:rsidR="006C023F" w:rsidRPr="00951E79" w:rsidRDefault="006C023F" w:rsidP="005F795C">
            <w:pPr>
              <w:jc w:val="center"/>
              <w:rPr>
                <w:sz w:val="22"/>
                <w:szCs w:val="22"/>
              </w:rPr>
            </w:pPr>
            <w:r w:rsidRPr="00F57C08">
              <w:rPr>
                <w:sz w:val="22"/>
                <w:szCs w:val="22"/>
              </w:rPr>
              <w:t xml:space="preserve">Obligatoriu, sau după caz </w:t>
            </w:r>
          </w:p>
        </w:tc>
      </w:tr>
      <w:tr w:rsidR="006C023F" w:rsidRPr="0062775F" w14:paraId="2A079E8E" w14:textId="77777777" w:rsidTr="005F795C">
        <w:tc>
          <w:tcPr>
            <w:tcW w:w="707" w:type="dxa"/>
            <w:vAlign w:val="center"/>
          </w:tcPr>
          <w:p w14:paraId="3FF49177" w14:textId="77777777" w:rsidR="006C023F" w:rsidRDefault="006C023F" w:rsidP="005F795C">
            <w:pPr>
              <w:jc w:val="center"/>
              <w:rPr>
                <w:bCs/>
                <w:sz w:val="22"/>
                <w:szCs w:val="22"/>
              </w:rPr>
            </w:pPr>
            <w:r>
              <w:rPr>
                <w:bCs/>
                <w:sz w:val="22"/>
                <w:szCs w:val="22"/>
              </w:rPr>
              <w:t>15</w:t>
            </w:r>
          </w:p>
        </w:tc>
        <w:tc>
          <w:tcPr>
            <w:tcW w:w="2200" w:type="dxa"/>
            <w:vAlign w:val="center"/>
          </w:tcPr>
          <w:p w14:paraId="247D6A4F" w14:textId="77777777" w:rsidR="006C023F" w:rsidRPr="009722F3" w:rsidRDefault="006C023F" w:rsidP="005F795C">
            <w:pPr>
              <w:pStyle w:val="a"/>
              <w:tabs>
                <w:tab w:val="left" w:pos="-284"/>
                <w:tab w:val="left" w:pos="426"/>
              </w:tabs>
              <w:ind w:left="0"/>
              <w:rPr>
                <w:sz w:val="22"/>
                <w:szCs w:val="22"/>
              </w:rPr>
            </w:pPr>
            <w:proofErr w:type="spellStart"/>
            <w:r w:rsidRPr="009722F3">
              <w:rPr>
                <w:sz w:val="22"/>
                <w:szCs w:val="22"/>
              </w:rPr>
              <w:t>Declara</w:t>
            </w:r>
            <w:r>
              <w:rPr>
                <w:sz w:val="22"/>
                <w:szCs w:val="22"/>
              </w:rPr>
              <w:t>ț</w:t>
            </w:r>
            <w:r w:rsidRPr="009722F3">
              <w:rPr>
                <w:sz w:val="22"/>
                <w:szCs w:val="22"/>
              </w:rPr>
              <w:t>ie</w:t>
            </w:r>
            <w:proofErr w:type="spellEnd"/>
            <w:r w:rsidRPr="009722F3">
              <w:rPr>
                <w:sz w:val="22"/>
                <w:szCs w:val="22"/>
              </w:rPr>
              <w:t xml:space="preserve"> </w:t>
            </w:r>
            <w:proofErr w:type="spellStart"/>
            <w:r w:rsidRPr="009722F3">
              <w:rPr>
                <w:sz w:val="22"/>
                <w:szCs w:val="22"/>
              </w:rPr>
              <w:t>ter</w:t>
            </w:r>
            <w:r>
              <w:rPr>
                <w:sz w:val="22"/>
                <w:szCs w:val="22"/>
              </w:rPr>
              <w:t>ț</w:t>
            </w:r>
            <w:proofErr w:type="spellEnd"/>
            <w:r w:rsidRPr="009722F3">
              <w:rPr>
                <w:sz w:val="22"/>
                <w:szCs w:val="22"/>
              </w:rPr>
              <w:t xml:space="preserve"> </w:t>
            </w:r>
            <w:proofErr w:type="spellStart"/>
            <w:r w:rsidRPr="009722F3">
              <w:rPr>
                <w:sz w:val="22"/>
                <w:szCs w:val="22"/>
              </w:rPr>
              <w:t>sus</w:t>
            </w:r>
            <w:r>
              <w:rPr>
                <w:sz w:val="22"/>
                <w:szCs w:val="22"/>
              </w:rPr>
              <w:t>ț</w:t>
            </w:r>
            <w:r w:rsidRPr="009722F3">
              <w:rPr>
                <w:sz w:val="22"/>
                <w:szCs w:val="22"/>
              </w:rPr>
              <w:t>inător</w:t>
            </w:r>
            <w:proofErr w:type="spellEnd"/>
            <w:r w:rsidRPr="009722F3">
              <w:rPr>
                <w:sz w:val="22"/>
                <w:szCs w:val="22"/>
              </w:rPr>
              <w:t xml:space="preserve"> </w:t>
            </w:r>
            <w:proofErr w:type="spellStart"/>
            <w:r w:rsidRPr="009722F3">
              <w:rPr>
                <w:sz w:val="22"/>
                <w:szCs w:val="22"/>
              </w:rPr>
              <w:t>tehnic</w:t>
            </w:r>
            <w:proofErr w:type="spellEnd"/>
            <w:r w:rsidRPr="009722F3">
              <w:rPr>
                <w:sz w:val="22"/>
                <w:szCs w:val="22"/>
              </w:rPr>
              <w:t xml:space="preserve"> (</w:t>
            </w:r>
            <w:r>
              <w:rPr>
                <w:sz w:val="22"/>
                <w:szCs w:val="22"/>
              </w:rPr>
              <w:t>A</w:t>
            </w:r>
            <w:r w:rsidRPr="009722F3">
              <w:rPr>
                <w:sz w:val="22"/>
                <w:szCs w:val="22"/>
              </w:rPr>
              <w:t>nexa nr. 20)</w:t>
            </w:r>
          </w:p>
        </w:tc>
        <w:tc>
          <w:tcPr>
            <w:tcW w:w="5706" w:type="dxa"/>
            <w:vAlign w:val="center"/>
          </w:tcPr>
          <w:p w14:paraId="7A6417A3" w14:textId="77777777" w:rsidR="006C023F" w:rsidRPr="00951E79" w:rsidRDefault="006C023F" w:rsidP="005F795C">
            <w:pPr>
              <w:rPr>
                <w:color w:val="000000"/>
                <w:sz w:val="22"/>
                <w:szCs w:val="22"/>
                <w:lang w:eastAsia="ro-RO" w:bidi="ro-RO"/>
              </w:rPr>
            </w:pPr>
            <w:r w:rsidRPr="00951E79">
              <w:rPr>
                <w:color w:val="000000"/>
                <w:sz w:val="22"/>
                <w:szCs w:val="22"/>
                <w:lang w:eastAsia="ro-RO" w:bidi="ro-RO"/>
              </w:rPr>
              <w:t>Confirmat prin aplicarea semnăturii electronice</w:t>
            </w:r>
          </w:p>
        </w:tc>
        <w:tc>
          <w:tcPr>
            <w:tcW w:w="1560" w:type="dxa"/>
          </w:tcPr>
          <w:p w14:paraId="6CEBB83B" w14:textId="77777777" w:rsidR="006C023F" w:rsidRPr="00951E79" w:rsidRDefault="006C023F" w:rsidP="005F795C">
            <w:pPr>
              <w:jc w:val="center"/>
              <w:rPr>
                <w:sz w:val="22"/>
                <w:szCs w:val="22"/>
              </w:rPr>
            </w:pPr>
            <w:r w:rsidRPr="00F57C08">
              <w:rPr>
                <w:sz w:val="22"/>
                <w:szCs w:val="22"/>
              </w:rPr>
              <w:t xml:space="preserve">Obligatoriu, sau după caz </w:t>
            </w:r>
          </w:p>
        </w:tc>
      </w:tr>
      <w:tr w:rsidR="006C023F" w:rsidRPr="0062775F" w14:paraId="3C8591C5" w14:textId="77777777" w:rsidTr="005F795C">
        <w:tc>
          <w:tcPr>
            <w:tcW w:w="707" w:type="dxa"/>
            <w:vAlign w:val="center"/>
          </w:tcPr>
          <w:p w14:paraId="015A6F74" w14:textId="77777777" w:rsidR="006C023F" w:rsidRDefault="006C023F" w:rsidP="005F795C">
            <w:pPr>
              <w:jc w:val="center"/>
              <w:rPr>
                <w:bCs/>
                <w:sz w:val="22"/>
                <w:szCs w:val="22"/>
              </w:rPr>
            </w:pPr>
            <w:r>
              <w:rPr>
                <w:bCs/>
                <w:sz w:val="22"/>
                <w:szCs w:val="22"/>
              </w:rPr>
              <w:t>16</w:t>
            </w:r>
          </w:p>
        </w:tc>
        <w:tc>
          <w:tcPr>
            <w:tcW w:w="2200" w:type="dxa"/>
            <w:vAlign w:val="center"/>
          </w:tcPr>
          <w:p w14:paraId="05725BA8" w14:textId="77777777" w:rsidR="006C023F" w:rsidRPr="00094AE3" w:rsidRDefault="006C023F" w:rsidP="005F795C">
            <w:pPr>
              <w:pStyle w:val="a"/>
              <w:tabs>
                <w:tab w:val="left" w:pos="-284"/>
                <w:tab w:val="left" w:pos="426"/>
              </w:tabs>
              <w:ind w:left="0"/>
              <w:rPr>
                <w:sz w:val="22"/>
                <w:szCs w:val="22"/>
              </w:rPr>
            </w:pPr>
            <w:proofErr w:type="spellStart"/>
            <w:r w:rsidRPr="00094AE3">
              <w:rPr>
                <w:sz w:val="22"/>
                <w:szCs w:val="22"/>
              </w:rPr>
              <w:t>Declarație</w:t>
            </w:r>
            <w:proofErr w:type="spellEnd"/>
            <w:r w:rsidRPr="00094AE3">
              <w:rPr>
                <w:sz w:val="22"/>
                <w:szCs w:val="22"/>
              </w:rPr>
              <w:t xml:space="preserve"> </w:t>
            </w:r>
            <w:proofErr w:type="spellStart"/>
            <w:r w:rsidRPr="00094AE3">
              <w:rPr>
                <w:sz w:val="22"/>
                <w:szCs w:val="22"/>
              </w:rPr>
              <w:t>terț</w:t>
            </w:r>
            <w:proofErr w:type="spellEnd"/>
            <w:r w:rsidRPr="00094AE3">
              <w:rPr>
                <w:sz w:val="22"/>
                <w:szCs w:val="22"/>
              </w:rPr>
              <w:t xml:space="preserve"> </w:t>
            </w:r>
            <w:proofErr w:type="spellStart"/>
            <w:r w:rsidRPr="00094AE3">
              <w:rPr>
                <w:sz w:val="22"/>
                <w:szCs w:val="22"/>
              </w:rPr>
              <w:t>susținător</w:t>
            </w:r>
            <w:proofErr w:type="spellEnd"/>
            <w:r w:rsidRPr="00094AE3">
              <w:rPr>
                <w:sz w:val="22"/>
                <w:szCs w:val="22"/>
              </w:rPr>
              <w:t xml:space="preserve"> </w:t>
            </w:r>
            <w:proofErr w:type="spellStart"/>
            <w:r w:rsidRPr="00094AE3">
              <w:rPr>
                <w:sz w:val="22"/>
                <w:szCs w:val="22"/>
              </w:rPr>
              <w:t>profesional</w:t>
            </w:r>
            <w:proofErr w:type="spellEnd"/>
            <w:r w:rsidRPr="00094AE3">
              <w:rPr>
                <w:sz w:val="22"/>
                <w:szCs w:val="22"/>
              </w:rPr>
              <w:t xml:space="preserve"> (Anexa nr. 21)</w:t>
            </w:r>
          </w:p>
        </w:tc>
        <w:tc>
          <w:tcPr>
            <w:tcW w:w="5706" w:type="dxa"/>
            <w:vAlign w:val="center"/>
          </w:tcPr>
          <w:p w14:paraId="0F32FD73" w14:textId="77777777" w:rsidR="006C023F" w:rsidRPr="00951E79" w:rsidRDefault="006C023F" w:rsidP="005F795C">
            <w:pPr>
              <w:rPr>
                <w:color w:val="000000"/>
                <w:sz w:val="22"/>
                <w:szCs w:val="22"/>
                <w:lang w:eastAsia="ro-RO" w:bidi="ro-RO"/>
              </w:rPr>
            </w:pPr>
            <w:r w:rsidRPr="00951E79">
              <w:rPr>
                <w:color w:val="000000"/>
                <w:sz w:val="22"/>
                <w:szCs w:val="22"/>
                <w:lang w:eastAsia="ro-RO" w:bidi="ro-RO"/>
              </w:rPr>
              <w:t>Confirmat prin aplicarea semnăturii electronice</w:t>
            </w:r>
          </w:p>
        </w:tc>
        <w:tc>
          <w:tcPr>
            <w:tcW w:w="1560" w:type="dxa"/>
          </w:tcPr>
          <w:p w14:paraId="3231D357" w14:textId="77777777" w:rsidR="006C023F" w:rsidRPr="00951E79" w:rsidRDefault="006C023F" w:rsidP="005F795C">
            <w:pPr>
              <w:jc w:val="center"/>
              <w:rPr>
                <w:sz w:val="22"/>
                <w:szCs w:val="22"/>
              </w:rPr>
            </w:pPr>
            <w:r w:rsidRPr="00F57C08">
              <w:rPr>
                <w:sz w:val="22"/>
                <w:szCs w:val="22"/>
              </w:rPr>
              <w:t xml:space="preserve">Obligatoriu, sau după caz </w:t>
            </w:r>
          </w:p>
        </w:tc>
      </w:tr>
      <w:tr w:rsidR="006C023F" w:rsidRPr="0062775F" w14:paraId="1AB5B017" w14:textId="77777777" w:rsidTr="005F795C">
        <w:tc>
          <w:tcPr>
            <w:tcW w:w="707" w:type="dxa"/>
            <w:vAlign w:val="center"/>
          </w:tcPr>
          <w:p w14:paraId="6B360476" w14:textId="77777777" w:rsidR="006C023F" w:rsidRDefault="006C023F" w:rsidP="005F795C">
            <w:pPr>
              <w:jc w:val="center"/>
              <w:rPr>
                <w:bCs/>
                <w:sz w:val="22"/>
                <w:szCs w:val="22"/>
              </w:rPr>
            </w:pPr>
            <w:r>
              <w:rPr>
                <w:bCs/>
                <w:sz w:val="22"/>
                <w:szCs w:val="22"/>
              </w:rPr>
              <w:t>17</w:t>
            </w:r>
          </w:p>
        </w:tc>
        <w:tc>
          <w:tcPr>
            <w:tcW w:w="2200" w:type="dxa"/>
            <w:vAlign w:val="center"/>
          </w:tcPr>
          <w:p w14:paraId="1256112A" w14:textId="77777777" w:rsidR="006C023F" w:rsidRPr="000F5B72" w:rsidRDefault="006C023F" w:rsidP="005F795C">
            <w:pPr>
              <w:tabs>
                <w:tab w:val="left" w:pos="-284"/>
                <w:tab w:val="left" w:pos="426"/>
              </w:tabs>
              <w:rPr>
                <w:rStyle w:val="12"/>
              </w:rPr>
            </w:pPr>
            <w:r w:rsidRPr="000F5B72">
              <w:rPr>
                <w:sz w:val="22"/>
                <w:szCs w:val="22"/>
              </w:rPr>
              <w:t>Aviz pentru participare la licitațiile publice de lucrări în domeniul construcțiilor și instalațiilor, conform (Anexa nr. 22)</w:t>
            </w:r>
          </w:p>
        </w:tc>
        <w:tc>
          <w:tcPr>
            <w:tcW w:w="5706" w:type="dxa"/>
            <w:vAlign w:val="center"/>
          </w:tcPr>
          <w:p w14:paraId="0ADD3A20" w14:textId="77777777" w:rsidR="006C023F" w:rsidRPr="004E313C" w:rsidRDefault="006C023F" w:rsidP="005F795C">
            <w:pPr>
              <w:rPr>
                <w:color w:val="000000"/>
                <w:sz w:val="22"/>
                <w:szCs w:val="22"/>
                <w:lang w:eastAsia="ro-RO" w:bidi="ro-RO"/>
              </w:rPr>
            </w:pPr>
            <w:r w:rsidRPr="004E313C">
              <w:rPr>
                <w:color w:val="000000"/>
                <w:sz w:val="22"/>
                <w:szCs w:val="22"/>
                <w:lang w:eastAsia="ro-RO" w:bidi="ro-RO"/>
              </w:rPr>
              <w:t>Valabil la data deschiderii pentru domeniul ce face</w:t>
            </w:r>
          </w:p>
          <w:p w14:paraId="640B8423" w14:textId="77777777" w:rsidR="006C023F" w:rsidRPr="004E313C" w:rsidRDefault="006C023F" w:rsidP="005F795C">
            <w:pPr>
              <w:rPr>
                <w:color w:val="000000"/>
                <w:sz w:val="22"/>
                <w:szCs w:val="22"/>
                <w:lang w:eastAsia="ro-RO" w:bidi="ro-RO"/>
              </w:rPr>
            </w:pPr>
            <w:r w:rsidRPr="004E313C">
              <w:rPr>
                <w:color w:val="000000"/>
                <w:sz w:val="22"/>
                <w:szCs w:val="22"/>
                <w:lang w:eastAsia="ro-RO" w:bidi="ro-RO"/>
              </w:rPr>
              <w:t>obiectul prezentei proceduri. Semnat electronic de către</w:t>
            </w:r>
          </w:p>
          <w:p w14:paraId="28D91A7E" w14:textId="77777777" w:rsidR="006C023F" w:rsidRDefault="006C023F" w:rsidP="005F795C">
            <w:pPr>
              <w:rPr>
                <w:color w:val="000000"/>
                <w:sz w:val="22"/>
                <w:szCs w:val="22"/>
                <w:lang w:eastAsia="ro-RO" w:bidi="ro-RO"/>
              </w:rPr>
            </w:pPr>
            <w:r w:rsidRPr="004E313C">
              <w:rPr>
                <w:color w:val="000000"/>
                <w:sz w:val="22"/>
                <w:szCs w:val="22"/>
                <w:lang w:eastAsia="ro-RO" w:bidi="ro-RO"/>
              </w:rPr>
              <w:t>reprezentantul legal al Participantului.</w:t>
            </w:r>
          </w:p>
          <w:p w14:paraId="2BDA1D34" w14:textId="77777777" w:rsidR="006C023F" w:rsidRPr="0021436B" w:rsidRDefault="006C023F" w:rsidP="005F795C">
            <w:pPr>
              <w:rPr>
                <w:rStyle w:val="12"/>
                <w:i/>
                <w:iCs/>
                <w:sz w:val="18"/>
                <w:szCs w:val="18"/>
              </w:rPr>
            </w:pPr>
            <w:r w:rsidRPr="0021436B">
              <w:rPr>
                <w:i/>
                <w:iCs/>
                <w:sz w:val="18"/>
                <w:szCs w:val="18"/>
              </w:rPr>
              <w:t>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tc>
        <w:tc>
          <w:tcPr>
            <w:tcW w:w="1560" w:type="dxa"/>
            <w:vAlign w:val="center"/>
          </w:tcPr>
          <w:p w14:paraId="699F2E07" w14:textId="77777777" w:rsidR="006C023F" w:rsidRPr="00213C5D" w:rsidRDefault="006C023F" w:rsidP="005F795C">
            <w:pPr>
              <w:jc w:val="center"/>
              <w:rPr>
                <w:sz w:val="22"/>
                <w:szCs w:val="22"/>
              </w:rPr>
            </w:pPr>
            <w:r w:rsidRPr="00213C5D">
              <w:rPr>
                <w:sz w:val="22"/>
                <w:szCs w:val="22"/>
              </w:rPr>
              <w:t>Obligatoriu</w:t>
            </w:r>
          </w:p>
        </w:tc>
      </w:tr>
      <w:tr w:rsidR="006C023F" w:rsidRPr="0062775F" w14:paraId="04007021" w14:textId="77777777" w:rsidTr="005F795C">
        <w:tc>
          <w:tcPr>
            <w:tcW w:w="707" w:type="dxa"/>
            <w:vAlign w:val="center"/>
          </w:tcPr>
          <w:p w14:paraId="47312B43" w14:textId="77777777" w:rsidR="006C023F" w:rsidRDefault="006C023F" w:rsidP="005F795C">
            <w:pPr>
              <w:jc w:val="center"/>
              <w:rPr>
                <w:bCs/>
                <w:sz w:val="22"/>
                <w:szCs w:val="22"/>
              </w:rPr>
            </w:pPr>
            <w:r>
              <w:rPr>
                <w:bCs/>
                <w:sz w:val="22"/>
                <w:szCs w:val="22"/>
              </w:rPr>
              <w:t>18</w:t>
            </w:r>
          </w:p>
        </w:tc>
        <w:tc>
          <w:tcPr>
            <w:tcW w:w="2200" w:type="dxa"/>
            <w:vAlign w:val="center"/>
          </w:tcPr>
          <w:p w14:paraId="44557910" w14:textId="77777777" w:rsidR="006C023F" w:rsidRPr="004A5F97" w:rsidRDefault="006C023F" w:rsidP="005F795C">
            <w:pPr>
              <w:tabs>
                <w:tab w:val="left" w:pos="-284"/>
                <w:tab w:val="left" w:pos="426"/>
              </w:tabs>
              <w:rPr>
                <w:sz w:val="22"/>
                <w:szCs w:val="22"/>
              </w:rPr>
            </w:pPr>
            <w:r w:rsidRPr="004A5F97">
              <w:rPr>
                <w:sz w:val="22"/>
                <w:szCs w:val="22"/>
              </w:rPr>
              <w:t>Cifra medie de afaceri pe</w:t>
            </w:r>
            <w:r>
              <w:rPr>
                <w:sz w:val="22"/>
                <w:szCs w:val="22"/>
              </w:rPr>
              <w:t xml:space="preserve"> </w:t>
            </w:r>
            <w:r w:rsidRPr="004A5F97">
              <w:rPr>
                <w:sz w:val="22"/>
                <w:szCs w:val="22"/>
              </w:rPr>
              <w:t>ultimii 3 ani de activitate</w:t>
            </w:r>
          </w:p>
        </w:tc>
        <w:tc>
          <w:tcPr>
            <w:tcW w:w="5706" w:type="dxa"/>
          </w:tcPr>
          <w:p w14:paraId="1E123ED8" w14:textId="77777777" w:rsidR="006C023F" w:rsidRPr="004A5F97" w:rsidRDefault="006C023F" w:rsidP="005F795C">
            <w:pPr>
              <w:rPr>
                <w:color w:val="000000"/>
                <w:sz w:val="22"/>
                <w:szCs w:val="22"/>
                <w:lang w:eastAsia="ro-RO" w:bidi="ro-RO"/>
              </w:rPr>
            </w:pPr>
            <w:r w:rsidRPr="004A5F97">
              <w:rPr>
                <w:rFonts w:eastAsia="PMingLiU"/>
                <w:iCs/>
                <w:sz w:val="22"/>
                <w:szCs w:val="22"/>
                <w:lang w:eastAsia="zh-CN"/>
              </w:rPr>
              <w:t>Realizarea pe parcursul anilor 2023-2025 a unei cifre medie de afaceri, egală sau mai mare –  40 000 000,00 lei.</w:t>
            </w:r>
          </w:p>
        </w:tc>
        <w:tc>
          <w:tcPr>
            <w:tcW w:w="1560" w:type="dxa"/>
            <w:vAlign w:val="center"/>
          </w:tcPr>
          <w:p w14:paraId="3D01AAC1" w14:textId="77777777" w:rsidR="006C023F" w:rsidRPr="00213C5D" w:rsidRDefault="006C023F" w:rsidP="005F795C">
            <w:pPr>
              <w:jc w:val="center"/>
              <w:rPr>
                <w:sz w:val="22"/>
                <w:szCs w:val="22"/>
              </w:rPr>
            </w:pPr>
            <w:r w:rsidRPr="00213C5D">
              <w:rPr>
                <w:sz w:val="22"/>
                <w:szCs w:val="22"/>
              </w:rPr>
              <w:t>Obligatoriu</w:t>
            </w:r>
          </w:p>
        </w:tc>
      </w:tr>
      <w:tr w:rsidR="006C023F" w:rsidRPr="0062775F" w14:paraId="2C53DDF5" w14:textId="77777777" w:rsidTr="005F795C">
        <w:tc>
          <w:tcPr>
            <w:tcW w:w="707" w:type="dxa"/>
            <w:vAlign w:val="center"/>
          </w:tcPr>
          <w:p w14:paraId="1FDA5671" w14:textId="77777777" w:rsidR="006C023F" w:rsidRDefault="006C023F" w:rsidP="005F795C">
            <w:pPr>
              <w:jc w:val="center"/>
              <w:rPr>
                <w:bCs/>
                <w:sz w:val="22"/>
                <w:szCs w:val="22"/>
              </w:rPr>
            </w:pPr>
            <w:r>
              <w:rPr>
                <w:bCs/>
                <w:sz w:val="22"/>
                <w:szCs w:val="22"/>
              </w:rPr>
              <w:t>19</w:t>
            </w:r>
          </w:p>
        </w:tc>
        <w:tc>
          <w:tcPr>
            <w:tcW w:w="2200" w:type="dxa"/>
            <w:vAlign w:val="center"/>
          </w:tcPr>
          <w:p w14:paraId="1632E639" w14:textId="77777777" w:rsidR="006C023F" w:rsidRPr="008E20EE" w:rsidRDefault="006C023F" w:rsidP="005F795C">
            <w:pPr>
              <w:tabs>
                <w:tab w:val="left" w:pos="-284"/>
                <w:tab w:val="left" w:pos="426"/>
              </w:tabs>
              <w:rPr>
                <w:sz w:val="22"/>
                <w:szCs w:val="22"/>
              </w:rPr>
            </w:pPr>
            <w:r w:rsidRPr="008E20EE">
              <w:rPr>
                <w:sz w:val="22"/>
                <w:szCs w:val="22"/>
              </w:rPr>
              <w:t>Lichiditate generală</w:t>
            </w:r>
          </w:p>
        </w:tc>
        <w:tc>
          <w:tcPr>
            <w:tcW w:w="5706" w:type="dxa"/>
          </w:tcPr>
          <w:p w14:paraId="39B6E2E3" w14:textId="77777777" w:rsidR="006C023F" w:rsidRPr="00DB15EA" w:rsidRDefault="006C023F" w:rsidP="005F795C">
            <w:pPr>
              <w:rPr>
                <w:rFonts w:eastAsia="PMingLiU"/>
                <w:iCs/>
                <w:sz w:val="22"/>
                <w:szCs w:val="22"/>
                <w:lang w:eastAsia="zh-CN"/>
              </w:rPr>
            </w:pPr>
            <w:r w:rsidRPr="00DB15EA">
              <w:rPr>
                <w:rFonts w:eastAsia="PMingLiU"/>
                <w:iCs/>
                <w:sz w:val="22"/>
                <w:szCs w:val="22"/>
                <w:lang w:eastAsia="zh-CN"/>
              </w:rPr>
              <w:t>Lichiditatea generală minim 100 %</w:t>
            </w:r>
            <w:r>
              <w:rPr>
                <w:rFonts w:eastAsia="PMingLiU"/>
                <w:iCs/>
                <w:sz w:val="22"/>
                <w:szCs w:val="22"/>
                <w:lang w:eastAsia="zh-CN"/>
              </w:rPr>
              <w:t xml:space="preserve"> </w:t>
            </w:r>
            <w:r w:rsidRPr="00DB15EA">
              <w:rPr>
                <w:rFonts w:eastAsia="PMingLiU"/>
                <w:iCs/>
                <w:sz w:val="22"/>
                <w:szCs w:val="22"/>
                <w:lang w:eastAsia="zh-CN"/>
              </w:rPr>
              <w:t>pentru anul 2025 (active</w:t>
            </w:r>
          </w:p>
          <w:p w14:paraId="382AF190" w14:textId="77777777" w:rsidR="006C023F" w:rsidRPr="00DB15EA" w:rsidRDefault="006C023F" w:rsidP="005F795C">
            <w:pPr>
              <w:rPr>
                <w:rFonts w:eastAsia="PMingLiU"/>
                <w:iCs/>
                <w:sz w:val="22"/>
                <w:szCs w:val="22"/>
                <w:lang w:eastAsia="zh-CN"/>
              </w:rPr>
            </w:pPr>
            <w:r w:rsidRPr="00DB15EA">
              <w:rPr>
                <w:rFonts w:eastAsia="PMingLiU"/>
                <w:iCs/>
                <w:sz w:val="22"/>
                <w:szCs w:val="22"/>
                <w:lang w:eastAsia="zh-CN"/>
              </w:rPr>
              <w:t xml:space="preserve">circulante/datorii curente x 100) </w:t>
            </w:r>
          </w:p>
        </w:tc>
        <w:tc>
          <w:tcPr>
            <w:tcW w:w="1560" w:type="dxa"/>
            <w:vAlign w:val="center"/>
          </w:tcPr>
          <w:p w14:paraId="6281E5A5" w14:textId="77777777" w:rsidR="006C023F" w:rsidRPr="00213C5D" w:rsidRDefault="006C023F" w:rsidP="005F795C">
            <w:pPr>
              <w:jc w:val="center"/>
              <w:rPr>
                <w:sz w:val="22"/>
                <w:szCs w:val="22"/>
              </w:rPr>
            </w:pPr>
            <w:r w:rsidRPr="00213C5D">
              <w:rPr>
                <w:sz w:val="22"/>
                <w:szCs w:val="22"/>
              </w:rPr>
              <w:t>Obligatoriu</w:t>
            </w:r>
          </w:p>
        </w:tc>
      </w:tr>
      <w:tr w:rsidR="006C023F" w:rsidRPr="0062775F" w14:paraId="7993D2B9" w14:textId="77777777" w:rsidTr="005F795C">
        <w:tc>
          <w:tcPr>
            <w:tcW w:w="707" w:type="dxa"/>
            <w:vAlign w:val="center"/>
          </w:tcPr>
          <w:p w14:paraId="2876D2E0" w14:textId="77777777" w:rsidR="006C023F" w:rsidRDefault="006C023F" w:rsidP="005F795C">
            <w:pPr>
              <w:jc w:val="center"/>
              <w:rPr>
                <w:bCs/>
                <w:sz w:val="22"/>
                <w:szCs w:val="22"/>
              </w:rPr>
            </w:pPr>
            <w:r>
              <w:rPr>
                <w:bCs/>
                <w:sz w:val="22"/>
                <w:szCs w:val="22"/>
              </w:rPr>
              <w:lastRenderedPageBreak/>
              <w:t>20</w:t>
            </w:r>
          </w:p>
        </w:tc>
        <w:tc>
          <w:tcPr>
            <w:tcW w:w="2200" w:type="dxa"/>
            <w:vAlign w:val="center"/>
          </w:tcPr>
          <w:p w14:paraId="7184B12A" w14:textId="77777777" w:rsidR="006C023F" w:rsidRPr="008E20EE" w:rsidRDefault="006C023F" w:rsidP="005F795C">
            <w:pPr>
              <w:tabs>
                <w:tab w:val="left" w:pos="-284"/>
                <w:tab w:val="left" w:pos="426"/>
              </w:tabs>
              <w:rPr>
                <w:sz w:val="22"/>
                <w:szCs w:val="22"/>
              </w:rPr>
            </w:pPr>
            <w:r>
              <w:rPr>
                <w:sz w:val="22"/>
                <w:szCs w:val="22"/>
              </w:rPr>
              <w:t>Cifra anuală de afaceri</w:t>
            </w:r>
          </w:p>
        </w:tc>
        <w:tc>
          <w:tcPr>
            <w:tcW w:w="5706" w:type="dxa"/>
          </w:tcPr>
          <w:p w14:paraId="0A8D97A4" w14:textId="77777777" w:rsidR="006C023F" w:rsidRPr="00F54308" w:rsidRDefault="006C023F" w:rsidP="005F795C">
            <w:pPr>
              <w:rPr>
                <w:rFonts w:eastAsia="PMingLiU"/>
                <w:iCs/>
                <w:sz w:val="22"/>
                <w:szCs w:val="22"/>
                <w:lang w:eastAsia="zh-CN"/>
              </w:rPr>
            </w:pPr>
            <w:r w:rsidRPr="00F54308">
              <w:rPr>
                <w:rFonts w:eastAsia="PMingLiU"/>
                <w:iCs/>
                <w:sz w:val="22"/>
                <w:szCs w:val="22"/>
                <w:lang w:eastAsia="zh-CN"/>
              </w:rPr>
              <w:t>Realizarea pe parcursul anului 2025 a unei cifre anuale de afaceri, egală sau mai mare – 20 000 000,00 lei.</w:t>
            </w:r>
          </w:p>
        </w:tc>
        <w:tc>
          <w:tcPr>
            <w:tcW w:w="1560" w:type="dxa"/>
            <w:vAlign w:val="center"/>
          </w:tcPr>
          <w:p w14:paraId="74FF19F5" w14:textId="77777777" w:rsidR="006C023F" w:rsidRPr="00213C5D" w:rsidRDefault="006C023F" w:rsidP="005F795C">
            <w:pPr>
              <w:jc w:val="center"/>
              <w:rPr>
                <w:sz w:val="22"/>
                <w:szCs w:val="22"/>
              </w:rPr>
            </w:pPr>
            <w:r w:rsidRPr="00213C5D">
              <w:rPr>
                <w:sz w:val="22"/>
                <w:szCs w:val="22"/>
              </w:rPr>
              <w:t>Obligatoriu</w:t>
            </w:r>
          </w:p>
        </w:tc>
      </w:tr>
      <w:tr w:rsidR="006C023F" w:rsidRPr="0062775F" w14:paraId="39AC4FCE" w14:textId="77777777" w:rsidTr="005F795C">
        <w:tc>
          <w:tcPr>
            <w:tcW w:w="707" w:type="dxa"/>
            <w:vAlign w:val="center"/>
          </w:tcPr>
          <w:p w14:paraId="3707F3D3" w14:textId="77777777" w:rsidR="006C023F" w:rsidRDefault="006C023F" w:rsidP="005F795C">
            <w:pPr>
              <w:jc w:val="center"/>
              <w:rPr>
                <w:bCs/>
                <w:sz w:val="22"/>
                <w:szCs w:val="22"/>
              </w:rPr>
            </w:pPr>
            <w:r>
              <w:rPr>
                <w:bCs/>
                <w:sz w:val="22"/>
                <w:szCs w:val="22"/>
              </w:rPr>
              <w:t>21</w:t>
            </w:r>
          </w:p>
        </w:tc>
        <w:tc>
          <w:tcPr>
            <w:tcW w:w="2200" w:type="dxa"/>
            <w:vAlign w:val="center"/>
          </w:tcPr>
          <w:p w14:paraId="4721BFCA" w14:textId="77777777" w:rsidR="006C023F" w:rsidRPr="00D64CA7" w:rsidRDefault="006C023F" w:rsidP="005F795C">
            <w:pPr>
              <w:tabs>
                <w:tab w:val="left" w:pos="612"/>
              </w:tabs>
              <w:spacing w:before="120" w:after="120"/>
              <w:rPr>
                <w:iCs/>
                <w:sz w:val="22"/>
                <w:szCs w:val="22"/>
              </w:rPr>
            </w:pPr>
            <w:r w:rsidRPr="00D64CA7">
              <w:rPr>
                <w:iCs/>
                <w:sz w:val="22"/>
                <w:szCs w:val="22"/>
              </w:rPr>
              <w:t>Capacitatea economică și financiară a operatorilor economici</w:t>
            </w:r>
            <w:r>
              <w:rPr>
                <w:iCs/>
                <w:sz w:val="22"/>
                <w:szCs w:val="22"/>
              </w:rPr>
              <w:t>.</w:t>
            </w:r>
          </w:p>
          <w:p w14:paraId="74C795ED" w14:textId="77777777" w:rsidR="006C023F" w:rsidRPr="00A74696" w:rsidRDefault="006C023F" w:rsidP="005F795C">
            <w:pPr>
              <w:tabs>
                <w:tab w:val="left" w:pos="-284"/>
                <w:tab w:val="left" w:pos="426"/>
              </w:tabs>
            </w:pPr>
            <w:r w:rsidRPr="00A74696">
              <w:rPr>
                <w:i/>
              </w:rPr>
              <w:t>Notă. Operatorii economici pot să invoce susținerea unui/unor terț/terți.</w:t>
            </w:r>
          </w:p>
        </w:tc>
        <w:tc>
          <w:tcPr>
            <w:tcW w:w="5706" w:type="dxa"/>
          </w:tcPr>
          <w:p w14:paraId="27CF945E" w14:textId="77777777" w:rsidR="006C023F" w:rsidRPr="00F6090C" w:rsidRDefault="006C023F" w:rsidP="005F795C">
            <w:pPr>
              <w:tabs>
                <w:tab w:val="left" w:pos="612"/>
              </w:tabs>
              <w:jc w:val="both"/>
              <w:rPr>
                <w:rFonts w:eastAsia="PMingLiU"/>
                <w:i/>
                <w:iCs/>
                <w:sz w:val="22"/>
                <w:szCs w:val="22"/>
                <w:lang w:eastAsia="zh-CN"/>
              </w:rPr>
            </w:pPr>
            <w:r w:rsidRPr="00F6090C">
              <w:rPr>
                <w:i/>
                <w:iCs/>
                <w:sz w:val="22"/>
                <w:szCs w:val="22"/>
              </w:rPr>
              <w:t>Pentru demonstrarea capacității economico-financiară, se vor mai prezenta, următoarele documente:</w:t>
            </w:r>
          </w:p>
          <w:p w14:paraId="617BA9F2" w14:textId="77777777" w:rsidR="006C023F" w:rsidRPr="00F6090C" w:rsidRDefault="006C023F" w:rsidP="005F795C">
            <w:pPr>
              <w:pStyle w:val="a"/>
              <w:tabs>
                <w:tab w:val="left" w:pos="366"/>
              </w:tabs>
              <w:ind w:left="0"/>
              <w:rPr>
                <w:rFonts w:eastAsia="PMingLiU"/>
                <w:iCs/>
                <w:sz w:val="22"/>
                <w:szCs w:val="22"/>
                <w:lang w:eastAsia="zh-CN"/>
              </w:rPr>
            </w:pPr>
            <w:r w:rsidRPr="00F6090C">
              <w:rPr>
                <w:rFonts w:eastAsia="PMingLiU"/>
                <w:iCs/>
                <w:sz w:val="22"/>
                <w:szCs w:val="22"/>
                <w:lang w:eastAsia="zh-CN"/>
              </w:rPr>
              <w:t xml:space="preserve">Extras </w:t>
            </w:r>
            <w:proofErr w:type="spellStart"/>
            <w:r w:rsidRPr="00F6090C">
              <w:rPr>
                <w:rFonts w:eastAsia="PMingLiU"/>
                <w:iCs/>
                <w:sz w:val="22"/>
                <w:szCs w:val="22"/>
                <w:lang w:eastAsia="zh-CN"/>
              </w:rPr>
              <w:t>bancar</w:t>
            </w:r>
            <w:proofErr w:type="spellEnd"/>
            <w:r w:rsidRPr="00F6090C">
              <w:rPr>
                <w:rFonts w:eastAsia="PMingLiU"/>
                <w:iCs/>
                <w:sz w:val="22"/>
                <w:szCs w:val="22"/>
                <w:lang w:eastAsia="zh-CN"/>
              </w:rPr>
              <w:t xml:space="preserve"> </w:t>
            </w:r>
            <w:proofErr w:type="spellStart"/>
            <w:r w:rsidRPr="00F6090C">
              <w:rPr>
                <w:rFonts w:eastAsia="PMingLiU"/>
                <w:iCs/>
                <w:sz w:val="22"/>
                <w:szCs w:val="22"/>
                <w:lang w:eastAsia="zh-CN"/>
              </w:rPr>
              <w:t>privind</w:t>
            </w:r>
            <w:proofErr w:type="spellEnd"/>
            <w:r w:rsidRPr="00F6090C">
              <w:rPr>
                <w:rFonts w:eastAsia="PMingLiU"/>
                <w:iCs/>
                <w:sz w:val="22"/>
                <w:szCs w:val="22"/>
                <w:lang w:eastAsia="zh-CN"/>
              </w:rPr>
              <w:t xml:space="preserve"> </w:t>
            </w:r>
            <w:proofErr w:type="spellStart"/>
            <w:r w:rsidRPr="00F6090C">
              <w:rPr>
                <w:rFonts w:eastAsia="PMingLiU"/>
                <w:iCs/>
                <w:sz w:val="22"/>
                <w:szCs w:val="22"/>
                <w:lang w:eastAsia="zh-CN"/>
              </w:rPr>
              <w:t>rulajul</w:t>
            </w:r>
            <w:proofErr w:type="spellEnd"/>
            <w:r w:rsidRPr="00F6090C">
              <w:rPr>
                <w:rFonts w:eastAsia="PMingLiU"/>
                <w:iCs/>
                <w:sz w:val="22"/>
                <w:szCs w:val="22"/>
                <w:lang w:eastAsia="zh-CN"/>
              </w:rPr>
              <w:t xml:space="preserve"> în </w:t>
            </w:r>
            <w:proofErr w:type="spellStart"/>
            <w:r w:rsidRPr="00F6090C">
              <w:rPr>
                <w:rFonts w:eastAsia="PMingLiU"/>
                <w:iCs/>
                <w:sz w:val="22"/>
                <w:szCs w:val="22"/>
                <w:lang w:eastAsia="zh-CN"/>
              </w:rPr>
              <w:t>contul</w:t>
            </w:r>
            <w:proofErr w:type="spellEnd"/>
            <w:r w:rsidRPr="00F6090C">
              <w:rPr>
                <w:rFonts w:eastAsia="PMingLiU"/>
                <w:iCs/>
                <w:sz w:val="22"/>
                <w:szCs w:val="22"/>
                <w:lang w:eastAsia="zh-CN"/>
              </w:rPr>
              <w:t xml:space="preserve"> </w:t>
            </w:r>
            <w:proofErr w:type="spellStart"/>
            <w:r w:rsidRPr="00F6090C">
              <w:rPr>
                <w:rFonts w:eastAsia="PMingLiU"/>
                <w:iCs/>
                <w:sz w:val="22"/>
                <w:szCs w:val="22"/>
                <w:lang w:eastAsia="zh-CN"/>
              </w:rPr>
              <w:t>curent</w:t>
            </w:r>
            <w:proofErr w:type="spellEnd"/>
            <w:r w:rsidRPr="00F6090C">
              <w:rPr>
                <w:rFonts w:eastAsia="PMingLiU"/>
                <w:iCs/>
                <w:sz w:val="22"/>
                <w:szCs w:val="22"/>
                <w:lang w:eastAsia="zh-CN"/>
              </w:rPr>
              <w:t xml:space="preserve">, pe </w:t>
            </w:r>
            <w:proofErr w:type="spellStart"/>
            <w:r w:rsidRPr="00F6090C">
              <w:rPr>
                <w:rFonts w:eastAsia="PMingLiU"/>
                <w:iCs/>
                <w:sz w:val="22"/>
                <w:szCs w:val="22"/>
                <w:lang w:eastAsia="zh-CN"/>
              </w:rPr>
              <w:t>parcursul</w:t>
            </w:r>
            <w:proofErr w:type="spellEnd"/>
            <w:r w:rsidRPr="00F6090C">
              <w:rPr>
                <w:rFonts w:eastAsia="PMingLiU"/>
                <w:iCs/>
                <w:sz w:val="22"/>
                <w:szCs w:val="22"/>
                <w:lang w:eastAsia="zh-CN"/>
              </w:rPr>
              <w:t xml:space="preserve"> </w:t>
            </w:r>
            <w:proofErr w:type="spellStart"/>
            <w:r w:rsidRPr="00F6090C">
              <w:rPr>
                <w:rFonts w:eastAsia="PMingLiU"/>
                <w:iCs/>
                <w:sz w:val="22"/>
                <w:szCs w:val="22"/>
                <w:lang w:eastAsia="zh-CN"/>
              </w:rPr>
              <w:t>perioadei</w:t>
            </w:r>
            <w:proofErr w:type="spellEnd"/>
            <w:r w:rsidRPr="00F6090C">
              <w:rPr>
                <w:rFonts w:eastAsia="PMingLiU"/>
                <w:iCs/>
                <w:sz w:val="22"/>
                <w:szCs w:val="22"/>
                <w:lang w:eastAsia="zh-CN"/>
              </w:rPr>
              <w:t xml:space="preserve"> </w:t>
            </w:r>
            <w:proofErr w:type="spellStart"/>
            <w:r w:rsidRPr="00F6090C">
              <w:rPr>
                <w:rFonts w:eastAsia="PMingLiU"/>
                <w:iCs/>
                <w:sz w:val="22"/>
                <w:szCs w:val="22"/>
                <w:lang w:eastAsia="zh-CN"/>
              </w:rPr>
              <w:t>ianuarie-iulie</w:t>
            </w:r>
            <w:proofErr w:type="spellEnd"/>
            <w:r w:rsidRPr="00F6090C">
              <w:rPr>
                <w:rFonts w:eastAsia="PMingLiU"/>
                <w:iCs/>
                <w:sz w:val="22"/>
                <w:szCs w:val="22"/>
                <w:lang w:eastAsia="zh-CN"/>
              </w:rPr>
              <w:t xml:space="preserve"> 2026;</w:t>
            </w:r>
          </w:p>
          <w:p w14:paraId="603393E9" w14:textId="77777777" w:rsidR="006C023F" w:rsidRPr="00F6090C" w:rsidRDefault="006C023F" w:rsidP="005F795C">
            <w:pPr>
              <w:rPr>
                <w:rFonts w:eastAsia="PMingLiU"/>
                <w:iCs/>
                <w:sz w:val="22"/>
                <w:szCs w:val="22"/>
                <w:lang w:eastAsia="zh-CN"/>
              </w:rPr>
            </w:pPr>
            <w:r w:rsidRPr="00F6090C">
              <w:rPr>
                <w:rFonts w:eastAsia="PMingLiU"/>
                <w:iCs/>
                <w:sz w:val="22"/>
                <w:szCs w:val="22"/>
                <w:lang w:eastAsia="zh-CN"/>
              </w:rPr>
              <w:t>Certificat privind lipsa sau existența restanțelor la bugetul public național,  eliberat de către Serviciul Fiscal de Stat. Valabil la ziua petrecerii concursului.</w:t>
            </w:r>
          </w:p>
          <w:p w14:paraId="35BE3A2C" w14:textId="77777777" w:rsidR="006C023F" w:rsidRPr="00F54308" w:rsidRDefault="006C023F" w:rsidP="005F795C">
            <w:pPr>
              <w:rPr>
                <w:rFonts w:eastAsia="PMingLiU"/>
                <w:iCs/>
                <w:sz w:val="22"/>
                <w:szCs w:val="22"/>
                <w:lang w:eastAsia="zh-CN"/>
              </w:rPr>
            </w:pPr>
          </w:p>
        </w:tc>
        <w:tc>
          <w:tcPr>
            <w:tcW w:w="1560" w:type="dxa"/>
            <w:vAlign w:val="center"/>
          </w:tcPr>
          <w:p w14:paraId="5DCA6C5F" w14:textId="77777777" w:rsidR="006C023F" w:rsidRPr="00213C5D" w:rsidRDefault="006C023F" w:rsidP="005F795C">
            <w:pPr>
              <w:jc w:val="center"/>
              <w:rPr>
                <w:sz w:val="22"/>
                <w:szCs w:val="22"/>
              </w:rPr>
            </w:pPr>
            <w:r w:rsidRPr="00213C5D">
              <w:rPr>
                <w:sz w:val="22"/>
                <w:szCs w:val="22"/>
              </w:rPr>
              <w:t>Obligatoriu</w:t>
            </w:r>
          </w:p>
        </w:tc>
      </w:tr>
      <w:tr w:rsidR="006C023F" w:rsidRPr="0062775F" w14:paraId="3C5A9233" w14:textId="77777777" w:rsidTr="005F795C">
        <w:tc>
          <w:tcPr>
            <w:tcW w:w="707" w:type="dxa"/>
            <w:vAlign w:val="center"/>
          </w:tcPr>
          <w:p w14:paraId="227E5CC4" w14:textId="77777777" w:rsidR="006C023F" w:rsidRDefault="006C023F" w:rsidP="005F795C">
            <w:pPr>
              <w:jc w:val="center"/>
              <w:rPr>
                <w:bCs/>
                <w:sz w:val="22"/>
                <w:szCs w:val="22"/>
              </w:rPr>
            </w:pPr>
            <w:r>
              <w:rPr>
                <w:bCs/>
                <w:sz w:val="22"/>
                <w:szCs w:val="22"/>
              </w:rPr>
              <w:t>22</w:t>
            </w:r>
          </w:p>
        </w:tc>
        <w:tc>
          <w:tcPr>
            <w:tcW w:w="2200" w:type="dxa"/>
            <w:vAlign w:val="center"/>
          </w:tcPr>
          <w:p w14:paraId="64B99741" w14:textId="77777777" w:rsidR="006C023F" w:rsidRPr="005C0411" w:rsidRDefault="006C023F" w:rsidP="005F795C">
            <w:pPr>
              <w:tabs>
                <w:tab w:val="left" w:pos="612"/>
              </w:tabs>
              <w:spacing w:before="120" w:after="120"/>
              <w:rPr>
                <w:iCs/>
                <w:sz w:val="22"/>
                <w:szCs w:val="22"/>
              </w:rPr>
            </w:pPr>
            <w:r w:rsidRPr="005C0411">
              <w:rPr>
                <w:iCs/>
                <w:sz w:val="22"/>
                <w:szCs w:val="22"/>
              </w:rPr>
              <w:t>Capacitatea de exercitare a activității profesionale, urmează a fi demonstrată prin:</w:t>
            </w:r>
          </w:p>
        </w:tc>
        <w:tc>
          <w:tcPr>
            <w:tcW w:w="5706" w:type="dxa"/>
          </w:tcPr>
          <w:p w14:paraId="3EEC8077" w14:textId="77777777" w:rsidR="006C023F" w:rsidRDefault="006C023F" w:rsidP="005F795C">
            <w:pPr>
              <w:tabs>
                <w:tab w:val="left" w:pos="612"/>
              </w:tabs>
              <w:jc w:val="both"/>
              <w:rPr>
                <w:iCs/>
                <w:sz w:val="22"/>
                <w:szCs w:val="22"/>
              </w:rPr>
            </w:pPr>
            <w:r w:rsidRPr="003F3700">
              <w:rPr>
                <w:iCs/>
                <w:sz w:val="22"/>
                <w:szCs w:val="22"/>
              </w:rPr>
              <w:t>Operatorii economici ce depun oferta trebuie să dovedească o formă de înregistrare în condițiile legii din țara de rezidență, să reiasă că operatorul economic este legal constituit, că nu se află în niciuna dintre situațiile de anulare a constituirii precum și faptul că are capacitatea profesională de a realiza activitățile care fac obiectul contractului.</w:t>
            </w:r>
          </w:p>
          <w:p w14:paraId="120925A2" w14:textId="77777777" w:rsidR="006C023F" w:rsidRDefault="006C023F" w:rsidP="005F795C">
            <w:pPr>
              <w:tabs>
                <w:tab w:val="left" w:pos="612"/>
              </w:tabs>
              <w:jc w:val="both"/>
              <w:rPr>
                <w:iCs/>
              </w:rPr>
            </w:pPr>
            <w:r w:rsidRPr="006054B3">
              <w:rPr>
                <w:iCs/>
                <w:sz w:val="22"/>
                <w:szCs w:val="22"/>
              </w:rPr>
              <w:t>Deținerea genului de activitate principal, sau secundar pentru executarea lucrărilor solicitate prin prezenta documentație de atribuire</w:t>
            </w:r>
            <w:r w:rsidRPr="0037041D">
              <w:rPr>
                <w:iCs/>
              </w:rPr>
              <w:t>.</w:t>
            </w:r>
          </w:p>
          <w:p w14:paraId="03F56783" w14:textId="77777777" w:rsidR="006C023F" w:rsidRPr="00861DC2" w:rsidRDefault="006C023F" w:rsidP="005F795C">
            <w:pPr>
              <w:tabs>
                <w:tab w:val="left" w:pos="612"/>
              </w:tabs>
              <w:jc w:val="both"/>
              <w:rPr>
                <w:i/>
                <w:iCs/>
                <w:sz w:val="22"/>
                <w:szCs w:val="22"/>
              </w:rPr>
            </w:pPr>
            <w:r w:rsidRPr="00861DC2">
              <w:rPr>
                <w:i/>
                <w:iCs/>
                <w:sz w:val="22"/>
                <w:szCs w:val="22"/>
              </w:rPr>
              <w:t>Pentru demonstrarea capacității de exercitare a activității profesionale, se vor prezenta, următoarele documente:</w:t>
            </w:r>
          </w:p>
          <w:p w14:paraId="7890ADC8" w14:textId="77777777" w:rsidR="006C023F" w:rsidRPr="00861DC2" w:rsidRDefault="006C023F" w:rsidP="006C023F">
            <w:pPr>
              <w:pStyle w:val="a"/>
              <w:numPr>
                <w:ilvl w:val="0"/>
                <w:numId w:val="40"/>
              </w:numPr>
              <w:tabs>
                <w:tab w:val="clear" w:pos="1134"/>
                <w:tab w:val="left" w:pos="215"/>
              </w:tabs>
              <w:ind w:left="0" w:firstLine="0"/>
              <w:contextualSpacing/>
              <w:rPr>
                <w:sz w:val="22"/>
                <w:szCs w:val="22"/>
              </w:rPr>
            </w:pPr>
            <w:proofErr w:type="spellStart"/>
            <w:r w:rsidRPr="00861DC2">
              <w:rPr>
                <w:sz w:val="22"/>
                <w:szCs w:val="22"/>
              </w:rPr>
              <w:t>Extrasul</w:t>
            </w:r>
            <w:proofErr w:type="spellEnd"/>
            <w:r w:rsidRPr="00861DC2">
              <w:rPr>
                <w:sz w:val="22"/>
                <w:szCs w:val="22"/>
              </w:rPr>
              <w:t xml:space="preserve"> din </w:t>
            </w:r>
            <w:proofErr w:type="spellStart"/>
            <w:r w:rsidRPr="00861DC2">
              <w:rPr>
                <w:sz w:val="22"/>
                <w:szCs w:val="22"/>
              </w:rPr>
              <w:t>Registru</w:t>
            </w:r>
            <w:proofErr w:type="spellEnd"/>
            <w:r w:rsidRPr="00861DC2">
              <w:rPr>
                <w:sz w:val="22"/>
                <w:szCs w:val="22"/>
              </w:rPr>
              <w:t xml:space="preserve"> de Stat al </w:t>
            </w:r>
            <w:proofErr w:type="spellStart"/>
            <w:r w:rsidRPr="00861DC2">
              <w:rPr>
                <w:sz w:val="22"/>
                <w:szCs w:val="22"/>
              </w:rPr>
              <w:t>persoanelor</w:t>
            </w:r>
            <w:proofErr w:type="spellEnd"/>
            <w:r w:rsidRPr="00861DC2">
              <w:rPr>
                <w:sz w:val="22"/>
                <w:szCs w:val="22"/>
              </w:rPr>
              <w:t xml:space="preserve"> </w:t>
            </w:r>
            <w:proofErr w:type="spellStart"/>
            <w:r w:rsidRPr="00861DC2">
              <w:rPr>
                <w:sz w:val="22"/>
                <w:szCs w:val="22"/>
              </w:rPr>
              <w:t>juridice</w:t>
            </w:r>
            <w:proofErr w:type="spellEnd"/>
            <w:r w:rsidRPr="00861DC2">
              <w:rPr>
                <w:sz w:val="22"/>
                <w:szCs w:val="22"/>
              </w:rPr>
              <w:t>;</w:t>
            </w:r>
          </w:p>
          <w:p w14:paraId="6167BD67" w14:textId="77777777" w:rsidR="006C023F" w:rsidRPr="0055332A" w:rsidRDefault="006C023F" w:rsidP="005F795C">
            <w:pPr>
              <w:tabs>
                <w:tab w:val="left" w:pos="612"/>
              </w:tabs>
              <w:jc w:val="both"/>
              <w:rPr>
                <w:i/>
                <w:iCs/>
                <w:sz w:val="22"/>
                <w:szCs w:val="22"/>
              </w:rPr>
            </w:pPr>
            <w:r>
              <w:rPr>
                <w:sz w:val="22"/>
                <w:szCs w:val="22"/>
              </w:rPr>
              <w:t xml:space="preserve">2. </w:t>
            </w:r>
            <w:r w:rsidRPr="0055332A">
              <w:rPr>
                <w:sz w:val="22"/>
                <w:szCs w:val="22"/>
              </w:rPr>
              <w:t>Licența / autorizarea activității, după caz</w:t>
            </w:r>
          </w:p>
        </w:tc>
        <w:tc>
          <w:tcPr>
            <w:tcW w:w="1560" w:type="dxa"/>
            <w:vAlign w:val="center"/>
          </w:tcPr>
          <w:p w14:paraId="63D9FA0C" w14:textId="77777777" w:rsidR="006C023F" w:rsidRPr="00213C5D" w:rsidRDefault="006C023F" w:rsidP="005F795C">
            <w:pPr>
              <w:jc w:val="center"/>
              <w:rPr>
                <w:sz w:val="22"/>
                <w:szCs w:val="22"/>
              </w:rPr>
            </w:pPr>
            <w:r w:rsidRPr="00213C5D">
              <w:rPr>
                <w:sz w:val="22"/>
                <w:szCs w:val="22"/>
              </w:rPr>
              <w:t>Obligatoriu</w:t>
            </w:r>
          </w:p>
        </w:tc>
      </w:tr>
      <w:tr w:rsidR="006C023F" w:rsidRPr="0062775F" w14:paraId="75A960C0" w14:textId="77777777" w:rsidTr="005F795C">
        <w:tc>
          <w:tcPr>
            <w:tcW w:w="707" w:type="dxa"/>
            <w:vAlign w:val="center"/>
          </w:tcPr>
          <w:p w14:paraId="79A78152" w14:textId="77777777" w:rsidR="006C023F" w:rsidRDefault="006C023F" w:rsidP="005F795C">
            <w:pPr>
              <w:jc w:val="center"/>
              <w:rPr>
                <w:bCs/>
                <w:sz w:val="22"/>
                <w:szCs w:val="22"/>
              </w:rPr>
            </w:pPr>
            <w:r>
              <w:rPr>
                <w:bCs/>
                <w:sz w:val="22"/>
                <w:szCs w:val="22"/>
              </w:rPr>
              <w:t>23</w:t>
            </w:r>
          </w:p>
        </w:tc>
        <w:tc>
          <w:tcPr>
            <w:tcW w:w="2200" w:type="dxa"/>
            <w:vAlign w:val="center"/>
          </w:tcPr>
          <w:p w14:paraId="2A191BFB" w14:textId="77777777" w:rsidR="006C023F" w:rsidRPr="002168F2" w:rsidRDefault="006C023F" w:rsidP="005F795C">
            <w:pPr>
              <w:tabs>
                <w:tab w:val="left" w:pos="612"/>
              </w:tabs>
              <w:spacing w:before="120" w:after="120"/>
              <w:rPr>
                <w:iCs/>
                <w:sz w:val="22"/>
                <w:szCs w:val="22"/>
              </w:rPr>
            </w:pPr>
            <w:r w:rsidRPr="002168F2">
              <w:rPr>
                <w:sz w:val="22"/>
                <w:szCs w:val="22"/>
              </w:rPr>
              <w:t>Standarde de asigurare a calității</w:t>
            </w:r>
          </w:p>
        </w:tc>
        <w:tc>
          <w:tcPr>
            <w:tcW w:w="5706" w:type="dxa"/>
          </w:tcPr>
          <w:p w14:paraId="205322F5" w14:textId="77777777" w:rsidR="006C023F" w:rsidRPr="002168F2" w:rsidRDefault="006C023F" w:rsidP="005F795C">
            <w:pPr>
              <w:tabs>
                <w:tab w:val="left" w:pos="612"/>
              </w:tabs>
              <w:jc w:val="both"/>
              <w:rPr>
                <w:iCs/>
                <w:sz w:val="22"/>
                <w:szCs w:val="22"/>
              </w:rPr>
            </w:pPr>
            <w:r w:rsidRPr="002168F2">
              <w:rPr>
                <w:iCs/>
                <w:sz w:val="22"/>
                <w:szCs w:val="22"/>
              </w:rPr>
              <w:t xml:space="preserve">Operatorul economic va prezenta Certificate de conformitate pentru materialele și utilajul propus. </w:t>
            </w:r>
          </w:p>
        </w:tc>
        <w:tc>
          <w:tcPr>
            <w:tcW w:w="1560" w:type="dxa"/>
            <w:vAlign w:val="center"/>
          </w:tcPr>
          <w:p w14:paraId="3070E261" w14:textId="77777777" w:rsidR="006C023F" w:rsidRPr="00213C5D" w:rsidRDefault="006C023F" w:rsidP="005F795C">
            <w:pPr>
              <w:jc w:val="center"/>
              <w:rPr>
                <w:sz w:val="22"/>
                <w:szCs w:val="22"/>
              </w:rPr>
            </w:pPr>
            <w:r w:rsidRPr="00213C5D">
              <w:rPr>
                <w:sz w:val="22"/>
                <w:szCs w:val="22"/>
              </w:rPr>
              <w:t>Obligatoriu</w:t>
            </w:r>
          </w:p>
        </w:tc>
      </w:tr>
      <w:tr w:rsidR="006C023F" w:rsidRPr="0062775F" w14:paraId="61FF0FC6" w14:textId="77777777" w:rsidTr="005F795C">
        <w:tc>
          <w:tcPr>
            <w:tcW w:w="707" w:type="dxa"/>
            <w:vAlign w:val="center"/>
          </w:tcPr>
          <w:p w14:paraId="7DF1AAD2" w14:textId="77777777" w:rsidR="006C023F" w:rsidRDefault="006C023F" w:rsidP="005F795C">
            <w:pPr>
              <w:jc w:val="center"/>
              <w:rPr>
                <w:bCs/>
                <w:sz w:val="22"/>
                <w:szCs w:val="22"/>
              </w:rPr>
            </w:pPr>
            <w:r>
              <w:rPr>
                <w:bCs/>
                <w:sz w:val="22"/>
                <w:szCs w:val="22"/>
              </w:rPr>
              <w:t>24</w:t>
            </w:r>
          </w:p>
        </w:tc>
        <w:tc>
          <w:tcPr>
            <w:tcW w:w="2200" w:type="dxa"/>
            <w:vAlign w:val="center"/>
          </w:tcPr>
          <w:p w14:paraId="3B332AE8" w14:textId="77777777" w:rsidR="006C023F" w:rsidRPr="00FD097D" w:rsidRDefault="006C023F" w:rsidP="005F795C">
            <w:pPr>
              <w:tabs>
                <w:tab w:val="left" w:pos="612"/>
              </w:tabs>
              <w:spacing w:before="120" w:after="120"/>
              <w:rPr>
                <w:bCs/>
                <w:iCs/>
                <w:sz w:val="22"/>
                <w:szCs w:val="22"/>
              </w:rPr>
            </w:pPr>
            <w:r w:rsidRPr="00FD097D">
              <w:rPr>
                <w:bCs/>
                <w:iCs/>
                <w:sz w:val="22"/>
                <w:szCs w:val="22"/>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706" w:type="dxa"/>
          </w:tcPr>
          <w:p w14:paraId="3501E06C" w14:textId="77777777" w:rsidR="006C023F" w:rsidRPr="005208D3" w:rsidRDefault="006C023F" w:rsidP="005F795C">
            <w:pPr>
              <w:tabs>
                <w:tab w:val="left" w:pos="612"/>
              </w:tabs>
              <w:jc w:val="both"/>
              <w:rPr>
                <w:iCs/>
                <w:sz w:val="22"/>
                <w:szCs w:val="22"/>
              </w:rPr>
            </w:pPr>
            <w:r w:rsidRPr="005208D3">
              <w:rPr>
                <w:iCs/>
                <w:sz w:val="22"/>
                <w:szCs w:val="22"/>
              </w:rPr>
              <w:t>Se va prezenta de către ofertantul desemnat câștigător</w:t>
            </w:r>
            <w:r>
              <w:rPr>
                <w:iCs/>
                <w:sz w:val="22"/>
                <w:szCs w:val="22"/>
              </w:rPr>
              <w:t xml:space="preserve"> </w:t>
            </w:r>
            <w:r w:rsidRPr="005208D3">
              <w:rPr>
                <w:iCs/>
                <w:sz w:val="22"/>
                <w:szCs w:val="22"/>
              </w:rPr>
              <w:t>atât autorității contractante, cât și Agenției Achiziții Publice în termen de 5 zile de la data comunicării rezultatelor procedurii de achiziție publică</w:t>
            </w:r>
            <w:r>
              <w:rPr>
                <w:iCs/>
                <w:sz w:val="22"/>
                <w:szCs w:val="22"/>
              </w:rPr>
              <w:t>.</w:t>
            </w:r>
          </w:p>
        </w:tc>
        <w:tc>
          <w:tcPr>
            <w:tcW w:w="1560" w:type="dxa"/>
            <w:vAlign w:val="center"/>
          </w:tcPr>
          <w:p w14:paraId="240B566B" w14:textId="77777777" w:rsidR="006C023F" w:rsidRPr="00213C5D" w:rsidRDefault="006C023F" w:rsidP="005F795C">
            <w:pPr>
              <w:jc w:val="center"/>
              <w:rPr>
                <w:sz w:val="22"/>
                <w:szCs w:val="22"/>
              </w:rPr>
            </w:pPr>
            <w:r w:rsidRPr="00213C5D">
              <w:rPr>
                <w:sz w:val="22"/>
                <w:szCs w:val="22"/>
              </w:rPr>
              <w:t>Obligatoriu</w:t>
            </w:r>
          </w:p>
        </w:tc>
      </w:tr>
      <w:tr w:rsidR="006C023F" w:rsidRPr="0062775F" w14:paraId="3FAB43FE" w14:textId="77777777" w:rsidTr="005F795C">
        <w:tc>
          <w:tcPr>
            <w:tcW w:w="707" w:type="dxa"/>
            <w:vAlign w:val="center"/>
          </w:tcPr>
          <w:p w14:paraId="110D1505" w14:textId="77777777" w:rsidR="006C023F" w:rsidRDefault="006C023F" w:rsidP="005F795C">
            <w:pPr>
              <w:jc w:val="center"/>
              <w:rPr>
                <w:bCs/>
                <w:sz w:val="22"/>
                <w:szCs w:val="22"/>
              </w:rPr>
            </w:pPr>
            <w:r>
              <w:rPr>
                <w:bCs/>
                <w:sz w:val="22"/>
                <w:szCs w:val="22"/>
              </w:rPr>
              <w:t>25</w:t>
            </w:r>
          </w:p>
        </w:tc>
        <w:tc>
          <w:tcPr>
            <w:tcW w:w="2200" w:type="dxa"/>
            <w:vAlign w:val="center"/>
          </w:tcPr>
          <w:p w14:paraId="3DEC1E7C" w14:textId="3CDA988E" w:rsidR="006C023F" w:rsidRPr="00990127" w:rsidRDefault="008D2C77" w:rsidP="005F795C">
            <w:pPr>
              <w:tabs>
                <w:tab w:val="right" w:pos="0"/>
                <w:tab w:val="left" w:pos="426"/>
              </w:tabs>
              <w:spacing w:before="120"/>
              <w:rPr>
                <w:rStyle w:val="12"/>
              </w:rPr>
            </w:pPr>
            <w:r>
              <w:rPr>
                <w:rStyle w:val="12"/>
              </w:rPr>
              <w:t>V</w:t>
            </w:r>
            <w:r w:rsidR="006C023F" w:rsidRPr="00990127">
              <w:rPr>
                <w:rStyle w:val="12"/>
              </w:rPr>
              <w:t xml:space="preserve">izită pe teren </w:t>
            </w:r>
          </w:p>
          <w:p w14:paraId="265A4155" w14:textId="77777777" w:rsidR="006C023F" w:rsidRPr="00990127" w:rsidRDefault="006C023F" w:rsidP="005F795C">
            <w:pPr>
              <w:tabs>
                <w:tab w:val="right" w:pos="0"/>
                <w:tab w:val="left" w:pos="426"/>
              </w:tabs>
              <w:spacing w:before="120"/>
              <w:rPr>
                <w:b/>
                <w:i/>
                <w:sz w:val="18"/>
                <w:szCs w:val="18"/>
              </w:rPr>
            </w:pPr>
            <w:r w:rsidRPr="00FC2273">
              <w:rPr>
                <w:b/>
                <w:i/>
                <w:sz w:val="18"/>
                <w:szCs w:val="18"/>
              </w:rPr>
              <w:t xml:space="preserve">Notă: În perioada anilor 2022 – 2024 au fost realizate lucrări pe partea tronsonului din str. Mitropolit Bănulescu – Bodoni care s-au referit la lucrări de Arhitectură, sistem de rezistență, tâmplărie. </w:t>
            </w:r>
          </w:p>
        </w:tc>
        <w:tc>
          <w:tcPr>
            <w:tcW w:w="5706" w:type="dxa"/>
          </w:tcPr>
          <w:p w14:paraId="6F891BE3" w14:textId="03810FB8" w:rsidR="006C023F" w:rsidRPr="008D2C77" w:rsidRDefault="006762AB" w:rsidP="005F795C">
            <w:pPr>
              <w:tabs>
                <w:tab w:val="left" w:pos="612"/>
              </w:tabs>
              <w:jc w:val="both"/>
              <w:rPr>
                <w:rStyle w:val="12"/>
              </w:rPr>
            </w:pPr>
            <w:r w:rsidRPr="008D2C77">
              <w:rPr>
                <w:color w:val="000000"/>
                <w:sz w:val="22"/>
                <w:szCs w:val="22"/>
                <w:lang w:eastAsia="ro-RO" w:bidi="ro-RO"/>
              </w:rPr>
              <w:t>Autoritatea contractant</w:t>
            </w:r>
            <w:r w:rsidR="000D003F" w:rsidRPr="008D2C77">
              <w:rPr>
                <w:color w:val="000000"/>
                <w:sz w:val="22"/>
                <w:szCs w:val="22"/>
                <w:lang w:eastAsia="ro-RO" w:bidi="ro-RO"/>
              </w:rPr>
              <w:t xml:space="preserve">ă va </w:t>
            </w:r>
            <w:r w:rsidRPr="008D2C77">
              <w:rPr>
                <w:color w:val="000000"/>
                <w:sz w:val="22"/>
                <w:szCs w:val="22"/>
                <w:lang w:eastAsia="ro-RO" w:bidi="ro-RO"/>
              </w:rPr>
              <w:t>asigura accesul operatorilor economici pentru vizitarea amplasamentului, în scopul elaborării ofertelor</w:t>
            </w:r>
            <w:r w:rsidR="000D003F" w:rsidRPr="008D2C77">
              <w:rPr>
                <w:rStyle w:val="12"/>
              </w:rPr>
              <w:t>. OE vor putea:</w:t>
            </w:r>
          </w:p>
          <w:p w14:paraId="79FFD4A3" w14:textId="77777777" w:rsidR="006C023F" w:rsidRPr="008D2C77" w:rsidRDefault="006C023F" w:rsidP="006C023F">
            <w:pPr>
              <w:pStyle w:val="a"/>
              <w:numPr>
                <w:ilvl w:val="0"/>
                <w:numId w:val="41"/>
              </w:numPr>
              <w:tabs>
                <w:tab w:val="clear" w:pos="1134"/>
                <w:tab w:val="left" w:pos="215"/>
              </w:tabs>
              <w:ind w:left="0" w:firstLine="0"/>
              <w:contextualSpacing/>
              <w:rPr>
                <w:color w:val="000000"/>
                <w:sz w:val="22"/>
                <w:szCs w:val="22"/>
                <w:lang w:val="ro-RO" w:eastAsia="ro-RO" w:bidi="ro-RO"/>
              </w:rPr>
            </w:pPr>
            <w:r w:rsidRPr="008D2C77">
              <w:rPr>
                <w:sz w:val="22"/>
                <w:szCs w:val="22"/>
                <w:lang w:val="ro-RO"/>
              </w:rPr>
              <w:t>să examineze și să se familiarizeze la sediul Muzeului cu documentația de proiect (proiectul tehnic) pentru pregătirea Ofertei sale;</w:t>
            </w:r>
          </w:p>
          <w:p w14:paraId="668D771C" w14:textId="63BDEAD7" w:rsidR="006C023F" w:rsidRPr="008D2C77" w:rsidRDefault="006C023F" w:rsidP="006C023F">
            <w:pPr>
              <w:pStyle w:val="a"/>
              <w:numPr>
                <w:ilvl w:val="0"/>
                <w:numId w:val="41"/>
              </w:numPr>
              <w:tabs>
                <w:tab w:val="clear" w:pos="1134"/>
                <w:tab w:val="left" w:pos="215"/>
              </w:tabs>
              <w:ind w:left="0" w:firstLine="0"/>
              <w:contextualSpacing/>
              <w:rPr>
                <w:rStyle w:val="12"/>
              </w:rPr>
            </w:pPr>
            <w:r w:rsidRPr="008D2C77">
              <w:rPr>
                <w:rStyle w:val="12"/>
              </w:rPr>
              <w:t>să viziteze, să inspecteze terenul pentru lucrări și împrejmuirile acestuia pentru a evalua, pe propria răspundere, cheltuial</w:t>
            </w:r>
            <w:r w:rsidR="000D003F" w:rsidRPr="008D2C77">
              <w:rPr>
                <w:rStyle w:val="12"/>
              </w:rPr>
              <w:t xml:space="preserve">a, </w:t>
            </w:r>
            <w:r w:rsidRPr="008D2C77">
              <w:rPr>
                <w:rStyle w:val="12"/>
              </w:rPr>
              <w:t>riscul</w:t>
            </w:r>
            <w:r w:rsidR="000D003F" w:rsidRPr="008D2C77">
              <w:rPr>
                <w:rStyle w:val="12"/>
              </w:rPr>
              <w:t xml:space="preserve"> și</w:t>
            </w:r>
            <w:r w:rsidRPr="008D2C77">
              <w:rPr>
                <w:rStyle w:val="12"/>
              </w:rPr>
              <w:t xml:space="preserve"> factorii necesari pentru pregătirea Ofertei sale. </w:t>
            </w:r>
          </w:p>
          <w:p w14:paraId="5C1F5DCA" w14:textId="49C6C019" w:rsidR="006C023F" w:rsidRPr="006042F6" w:rsidRDefault="006C023F" w:rsidP="005F795C">
            <w:pPr>
              <w:tabs>
                <w:tab w:val="left" w:pos="612"/>
              </w:tabs>
              <w:jc w:val="both"/>
              <w:rPr>
                <w:iCs/>
                <w:sz w:val="22"/>
                <w:szCs w:val="22"/>
              </w:rPr>
            </w:pPr>
            <w:r w:rsidRPr="008D2C77">
              <w:rPr>
                <w:rStyle w:val="12"/>
              </w:rPr>
              <w:t>Certificatul de vizită pe teren</w:t>
            </w:r>
            <w:r w:rsidR="008D2C77" w:rsidRPr="008D2C77">
              <w:rPr>
                <w:rStyle w:val="12"/>
              </w:rPr>
              <w:t xml:space="preserve"> va fi</w:t>
            </w:r>
            <w:r w:rsidRPr="008D2C77">
              <w:rPr>
                <w:rStyle w:val="12"/>
              </w:rPr>
              <w:t xml:space="preserve"> </w:t>
            </w:r>
            <w:r w:rsidRPr="008D2C77">
              <w:rPr>
                <w:sz w:val="22"/>
                <w:szCs w:val="22"/>
              </w:rPr>
              <w:t>eliberat de către autoritatea contractantă</w:t>
            </w:r>
            <w:r w:rsidRPr="008D2C77">
              <w:rPr>
                <w:rStyle w:val="40"/>
                <w:rFonts w:ascii="Times New Roman" w:hAnsi="Times New Roman"/>
                <w:sz w:val="22"/>
                <w:szCs w:val="22"/>
              </w:rPr>
              <w:t>.</w:t>
            </w:r>
          </w:p>
        </w:tc>
        <w:tc>
          <w:tcPr>
            <w:tcW w:w="1560" w:type="dxa"/>
            <w:vAlign w:val="center"/>
          </w:tcPr>
          <w:p w14:paraId="3A5DE873" w14:textId="60271CCE" w:rsidR="006C023F" w:rsidRPr="00213C5D" w:rsidRDefault="008D2C77" w:rsidP="005F795C">
            <w:pPr>
              <w:jc w:val="center"/>
              <w:rPr>
                <w:sz w:val="22"/>
                <w:szCs w:val="22"/>
              </w:rPr>
            </w:pPr>
            <w:r>
              <w:rPr>
                <w:sz w:val="22"/>
                <w:szCs w:val="22"/>
              </w:rPr>
              <w:t>Recomandabil</w:t>
            </w:r>
          </w:p>
        </w:tc>
      </w:tr>
    </w:tbl>
    <w:p w14:paraId="285C344D" w14:textId="77777777" w:rsidR="006C023F" w:rsidRDefault="006C023F" w:rsidP="006C023F">
      <w:pPr>
        <w:tabs>
          <w:tab w:val="right" w:pos="426"/>
        </w:tabs>
        <w:spacing w:before="120"/>
        <w:jc w:val="both"/>
        <w:rPr>
          <w:b/>
          <w:i/>
        </w:rPr>
      </w:pPr>
    </w:p>
    <w:p w14:paraId="744F3D52" w14:textId="77777777" w:rsidR="006C023F" w:rsidRPr="008040BA" w:rsidRDefault="006C023F" w:rsidP="006C023F">
      <w:pPr>
        <w:numPr>
          <w:ilvl w:val="0"/>
          <w:numId w:val="19"/>
        </w:numPr>
        <w:tabs>
          <w:tab w:val="right" w:pos="426"/>
        </w:tabs>
        <w:spacing w:before="120"/>
        <w:ind w:left="0" w:firstLine="0"/>
        <w:jc w:val="both"/>
        <w:rPr>
          <w:b/>
          <w:bCs/>
        </w:rPr>
      </w:pPr>
      <w:bookmarkStart w:id="46" w:name="_Hlk77940694"/>
      <w:r w:rsidRPr="008040BA">
        <w:rPr>
          <w:b/>
          <w:bCs/>
        </w:rPr>
        <w:t>Garanția pentru ofertă,</w:t>
      </w:r>
      <w:r w:rsidRPr="008040BA">
        <w:t xml:space="preserve"> va fi prezentată în formă de scrisoare de garanție bancară emisă de către o instituție financiară (</w:t>
      </w:r>
      <w:r w:rsidRPr="00670AE1">
        <w:rPr>
          <w:u w:val="single"/>
        </w:rPr>
        <w:t>anexa nr.9</w:t>
      </w:r>
      <w:r w:rsidRPr="008040BA">
        <w:t xml:space="preserve">), </w:t>
      </w:r>
      <w:r w:rsidRPr="008040BA">
        <w:rPr>
          <w:b/>
          <w:bCs/>
        </w:rPr>
        <w:t xml:space="preserve">cuantumul </w:t>
      </w:r>
      <w:r w:rsidRPr="00390823">
        <w:rPr>
          <w:b/>
          <w:bCs/>
        </w:rPr>
        <w:t>1</w:t>
      </w:r>
      <w:r w:rsidRPr="008040BA">
        <w:rPr>
          <w:b/>
          <w:bCs/>
        </w:rPr>
        <w:t xml:space="preserve"> %.</w:t>
      </w:r>
    </w:p>
    <w:p w14:paraId="1EF05A58" w14:textId="77777777" w:rsidR="006C023F" w:rsidRPr="00F90B92" w:rsidRDefault="006C023F" w:rsidP="006C023F">
      <w:pPr>
        <w:numPr>
          <w:ilvl w:val="0"/>
          <w:numId w:val="19"/>
        </w:numPr>
        <w:tabs>
          <w:tab w:val="right" w:pos="426"/>
        </w:tabs>
        <w:spacing w:before="120"/>
        <w:ind w:left="360"/>
        <w:jc w:val="both"/>
      </w:pPr>
      <w:r w:rsidRPr="008040BA">
        <w:rPr>
          <w:b/>
          <w:bCs/>
        </w:rPr>
        <w:t>Termenul de garanție a lucrărilor</w:t>
      </w:r>
      <w:r>
        <w:rPr>
          <w:b/>
          <w:bCs/>
        </w:rPr>
        <w:t>:</w:t>
      </w:r>
      <w:r w:rsidRPr="008040BA">
        <w:t xml:space="preserve"> </w:t>
      </w:r>
      <w:r>
        <w:t xml:space="preserve"> </w:t>
      </w:r>
      <w:r w:rsidRPr="009E1571">
        <w:rPr>
          <w:b/>
          <w:bCs/>
        </w:rPr>
        <w:t>minim 5 ani</w:t>
      </w:r>
      <w:r w:rsidRPr="00F90B92">
        <w:rPr>
          <w:i/>
          <w:iCs/>
        </w:rPr>
        <w:t>.</w:t>
      </w:r>
    </w:p>
    <w:p w14:paraId="05C696A6" w14:textId="77777777" w:rsidR="006C023F" w:rsidRPr="00602B56" w:rsidRDefault="006C023F" w:rsidP="006C023F">
      <w:pPr>
        <w:numPr>
          <w:ilvl w:val="0"/>
          <w:numId w:val="19"/>
        </w:numPr>
        <w:tabs>
          <w:tab w:val="right" w:pos="426"/>
        </w:tabs>
        <w:spacing w:before="120"/>
        <w:ind w:left="0" w:firstLine="0"/>
        <w:jc w:val="both"/>
        <w:rPr>
          <w:b/>
        </w:rPr>
      </w:pPr>
      <w:r w:rsidRPr="008040BA">
        <w:rPr>
          <w:b/>
          <w:bCs/>
        </w:rPr>
        <w:lastRenderedPageBreak/>
        <w:t xml:space="preserve">Garanția de bună execuție a contractului, </w:t>
      </w:r>
      <w:r w:rsidRPr="008040BA">
        <w:t xml:space="preserve">va fi </w:t>
      </w:r>
      <w:r w:rsidRPr="00602B56">
        <w:rPr>
          <w:bCs/>
        </w:rPr>
        <w:t xml:space="preserve">agreată cu Autoritatea contractantă la momentul semnării contractului, </w:t>
      </w:r>
      <w:r w:rsidRPr="00602B56">
        <w:rPr>
          <w:b/>
        </w:rPr>
        <w:t xml:space="preserve">cuantumul </w:t>
      </w:r>
      <w:r w:rsidRPr="00DF7BD0">
        <w:rPr>
          <w:b/>
        </w:rPr>
        <w:t>5</w:t>
      </w:r>
      <w:r w:rsidRPr="00602B56">
        <w:rPr>
          <w:b/>
        </w:rPr>
        <w:t xml:space="preserve"> %.</w:t>
      </w:r>
    </w:p>
    <w:p w14:paraId="2E8E0605" w14:textId="77777777" w:rsidR="006C023F" w:rsidRPr="00B84A17" w:rsidRDefault="006C023F" w:rsidP="006C023F">
      <w:pPr>
        <w:numPr>
          <w:ilvl w:val="0"/>
          <w:numId w:val="19"/>
        </w:numPr>
        <w:tabs>
          <w:tab w:val="right" w:pos="426"/>
        </w:tabs>
        <w:spacing w:before="120"/>
        <w:ind w:left="0" w:firstLine="0"/>
        <w:jc w:val="both"/>
        <w:rPr>
          <w:b/>
        </w:rPr>
      </w:pPr>
      <w:r w:rsidRPr="00B84A17">
        <w:rPr>
          <w:b/>
        </w:rPr>
        <w:t xml:space="preserve">Motivul recurgerii la procedura accelerată (în cazul licitației deschise, restrânse și al procedurii negociate), după caz. </w:t>
      </w:r>
      <w:r>
        <w:rPr>
          <w:b/>
        </w:rPr>
        <w:t xml:space="preserve">- </w:t>
      </w:r>
    </w:p>
    <w:p w14:paraId="1989ABA3" w14:textId="77777777" w:rsidR="006C023F" w:rsidRPr="00B84A17" w:rsidRDefault="006C023F" w:rsidP="006C023F">
      <w:pPr>
        <w:numPr>
          <w:ilvl w:val="0"/>
          <w:numId w:val="19"/>
        </w:numPr>
        <w:tabs>
          <w:tab w:val="right" w:pos="426"/>
        </w:tabs>
        <w:spacing w:before="120"/>
        <w:ind w:left="0" w:firstLine="0"/>
        <w:jc w:val="both"/>
        <w:rPr>
          <w:i/>
        </w:rPr>
      </w:pPr>
      <w:r w:rsidRPr="00B84A17">
        <w:rPr>
          <w:b/>
        </w:rPr>
        <w:t xml:space="preserve">Tehnici și instrumente specifice de atribuire (dacă este cazul specificați dacă se va utiliza acordul-cadru, sistemul dinamic de achiziție sau licitația electronică): </w:t>
      </w:r>
      <w:r w:rsidRPr="00B84A17">
        <w:rPr>
          <w:i/>
        </w:rPr>
        <w:t>Nu</w:t>
      </w:r>
    </w:p>
    <w:p w14:paraId="518A3A12" w14:textId="77777777" w:rsidR="006C023F" w:rsidRDefault="006C023F" w:rsidP="006C023F">
      <w:pPr>
        <w:numPr>
          <w:ilvl w:val="0"/>
          <w:numId w:val="19"/>
        </w:numPr>
        <w:tabs>
          <w:tab w:val="right" w:pos="426"/>
        </w:tabs>
        <w:spacing w:before="120"/>
        <w:ind w:left="0" w:firstLine="0"/>
        <w:jc w:val="both"/>
        <w:rPr>
          <w:b/>
        </w:rPr>
      </w:pPr>
      <w:r w:rsidRPr="00B84A17">
        <w:rPr>
          <w:b/>
        </w:rPr>
        <w:t>Condiții speciale de care depinde îndeplinirea contractului (</w:t>
      </w:r>
      <w:r w:rsidRPr="00B84A17">
        <w:t>indicați după caz</w:t>
      </w:r>
      <w:r w:rsidRPr="00B84A17">
        <w:rPr>
          <w:b/>
        </w:rPr>
        <w:t>):</w:t>
      </w:r>
      <w:r>
        <w:rPr>
          <w:b/>
        </w:rPr>
        <w:t xml:space="preserve"> - </w:t>
      </w:r>
      <w:r w:rsidRPr="00B84A17">
        <w:rPr>
          <w:b/>
        </w:rPr>
        <w:t xml:space="preserve"> </w:t>
      </w:r>
    </w:p>
    <w:p w14:paraId="3EE2A4AC" w14:textId="77777777" w:rsidR="006C023F" w:rsidRPr="00B84A17" w:rsidRDefault="006C023F" w:rsidP="006C023F">
      <w:pPr>
        <w:numPr>
          <w:ilvl w:val="0"/>
          <w:numId w:val="19"/>
        </w:numPr>
        <w:tabs>
          <w:tab w:val="right" w:pos="426"/>
        </w:tabs>
        <w:spacing w:before="120"/>
        <w:ind w:left="0" w:firstLine="0"/>
        <w:jc w:val="both"/>
        <w:rPr>
          <w:b/>
        </w:rPr>
      </w:pPr>
      <w:r>
        <w:rPr>
          <w:b/>
        </w:rPr>
        <w:t xml:space="preserve">Ofertele se prezintă în valută </w:t>
      </w:r>
      <w:r w:rsidRPr="005C1BB2">
        <w:t>lei MD.</w:t>
      </w:r>
    </w:p>
    <w:bookmarkEnd w:id="46"/>
    <w:p w14:paraId="17D4360D" w14:textId="77777777" w:rsidR="006C023F" w:rsidRPr="00E9378E" w:rsidRDefault="006C023F" w:rsidP="006C023F">
      <w:pPr>
        <w:numPr>
          <w:ilvl w:val="0"/>
          <w:numId w:val="19"/>
        </w:numPr>
        <w:tabs>
          <w:tab w:val="right" w:pos="426"/>
        </w:tabs>
        <w:spacing w:before="120"/>
        <w:ind w:left="0" w:firstLine="0"/>
        <w:jc w:val="both"/>
      </w:pPr>
      <w:r w:rsidRPr="00E9378E">
        <w:rPr>
          <w:b/>
        </w:rPr>
        <w:t xml:space="preserve">Criteriul de evaluare aplicat pentru adjudecarea contractului: </w:t>
      </w:r>
      <w:r w:rsidRPr="00E9378E">
        <w:t xml:space="preserve">cel mai bun raport calitate - </w:t>
      </w:r>
      <w:r>
        <w:t>preț</w:t>
      </w:r>
      <w:r w:rsidRPr="00E9378E">
        <w:t>.</w:t>
      </w:r>
    </w:p>
    <w:p w14:paraId="432A42DA" w14:textId="77777777" w:rsidR="006C023F" w:rsidRPr="00632FE2" w:rsidRDefault="006C023F" w:rsidP="006C023F">
      <w:pPr>
        <w:numPr>
          <w:ilvl w:val="0"/>
          <w:numId w:val="19"/>
        </w:numPr>
        <w:tabs>
          <w:tab w:val="right" w:pos="426"/>
        </w:tabs>
        <w:spacing w:before="120"/>
        <w:ind w:left="0" w:firstLine="0"/>
        <w:jc w:val="both"/>
        <w:rPr>
          <w:b/>
        </w:rPr>
      </w:pPr>
      <w:r w:rsidRPr="00632FE2">
        <w:rPr>
          <w:b/>
        </w:rPr>
        <w:t>Factorii de evaluare a ofertei celei mai avantajoase din punct de vedere economic, precum și ponderile lor:</w:t>
      </w:r>
    </w:p>
    <w:p w14:paraId="47536C87" w14:textId="77777777" w:rsidR="006C023F" w:rsidRPr="00632FE2" w:rsidRDefault="006C023F" w:rsidP="006C023F">
      <w:pPr>
        <w:tabs>
          <w:tab w:val="right" w:pos="426"/>
        </w:tabs>
        <w:spacing w:before="120"/>
        <w:rPr>
          <w:b/>
        </w:rPr>
      </w:pPr>
    </w:p>
    <w:tbl>
      <w:tblPr>
        <w:tblW w:w="4723" w:type="pct"/>
        <w:tblLook w:val="04A0" w:firstRow="1" w:lastRow="0" w:firstColumn="1" w:lastColumn="0" w:noHBand="0" w:noVBand="1"/>
      </w:tblPr>
      <w:tblGrid>
        <w:gridCol w:w="869"/>
        <w:gridCol w:w="5928"/>
        <w:gridCol w:w="2163"/>
      </w:tblGrid>
      <w:tr w:rsidR="006C023F" w:rsidRPr="00632FE2" w14:paraId="7D669E71" w14:textId="77777777" w:rsidTr="005F795C">
        <w:trPr>
          <w:trHeight w:val="283"/>
        </w:trPr>
        <w:tc>
          <w:tcPr>
            <w:tcW w:w="485" w:type="pct"/>
            <w:tcBorders>
              <w:top w:val="single" w:sz="4" w:space="0" w:color="auto"/>
              <w:left w:val="single" w:sz="4" w:space="0" w:color="auto"/>
              <w:bottom w:val="single" w:sz="4" w:space="0" w:color="auto"/>
              <w:right w:val="single" w:sz="4" w:space="0" w:color="auto"/>
            </w:tcBorders>
            <w:vAlign w:val="center"/>
          </w:tcPr>
          <w:p w14:paraId="66774DE2" w14:textId="77777777" w:rsidR="006C023F" w:rsidRDefault="006C023F" w:rsidP="005F795C">
            <w:pPr>
              <w:pStyle w:val="a8"/>
              <w:jc w:val="center"/>
              <w:rPr>
                <w:b/>
                <w:szCs w:val="24"/>
              </w:rPr>
            </w:pPr>
            <w:r w:rsidRPr="00632FE2">
              <w:rPr>
                <w:b/>
                <w:szCs w:val="24"/>
              </w:rPr>
              <w:t>Nr.</w:t>
            </w:r>
          </w:p>
          <w:p w14:paraId="09F3C4F3" w14:textId="77777777" w:rsidR="006C023F" w:rsidRPr="00632FE2" w:rsidRDefault="006C023F" w:rsidP="005F795C">
            <w:pPr>
              <w:pStyle w:val="a8"/>
              <w:jc w:val="center"/>
              <w:rPr>
                <w:b/>
                <w:szCs w:val="24"/>
              </w:rPr>
            </w:pPr>
            <w:r w:rsidRPr="00632FE2">
              <w:rPr>
                <w:b/>
                <w:szCs w:val="24"/>
              </w:rPr>
              <w:t>d/o</w:t>
            </w:r>
          </w:p>
        </w:tc>
        <w:tc>
          <w:tcPr>
            <w:tcW w:w="3308" w:type="pct"/>
            <w:tcBorders>
              <w:top w:val="single" w:sz="4" w:space="0" w:color="auto"/>
              <w:left w:val="single" w:sz="4" w:space="0" w:color="auto"/>
              <w:bottom w:val="single" w:sz="4" w:space="0" w:color="auto"/>
              <w:right w:val="single" w:sz="4" w:space="0" w:color="auto"/>
            </w:tcBorders>
            <w:vAlign w:val="center"/>
          </w:tcPr>
          <w:p w14:paraId="67D75CB1" w14:textId="77777777" w:rsidR="006C023F" w:rsidRPr="00632FE2" w:rsidRDefault="006C023F" w:rsidP="005F795C">
            <w:pPr>
              <w:pStyle w:val="a8"/>
              <w:ind w:firstLine="21"/>
              <w:jc w:val="center"/>
              <w:rPr>
                <w:b/>
                <w:szCs w:val="24"/>
              </w:rPr>
            </w:pPr>
            <w:r w:rsidRPr="00632FE2">
              <w:rPr>
                <w:b/>
                <w:szCs w:val="24"/>
              </w:rPr>
              <w:t>Factorii de evaluare</w:t>
            </w:r>
          </w:p>
        </w:tc>
        <w:tc>
          <w:tcPr>
            <w:tcW w:w="1207" w:type="pct"/>
            <w:tcBorders>
              <w:top w:val="single" w:sz="4" w:space="0" w:color="auto"/>
              <w:left w:val="single" w:sz="4" w:space="0" w:color="auto"/>
              <w:bottom w:val="single" w:sz="4" w:space="0" w:color="auto"/>
              <w:right w:val="single" w:sz="4" w:space="0" w:color="auto"/>
            </w:tcBorders>
            <w:vAlign w:val="center"/>
          </w:tcPr>
          <w:p w14:paraId="4C0BD7E7" w14:textId="77777777" w:rsidR="006C023F" w:rsidRPr="00632FE2" w:rsidRDefault="006C023F" w:rsidP="005F795C">
            <w:pPr>
              <w:pStyle w:val="a8"/>
              <w:ind w:firstLine="185"/>
              <w:jc w:val="center"/>
              <w:rPr>
                <w:b/>
                <w:szCs w:val="24"/>
              </w:rPr>
            </w:pPr>
            <w:r w:rsidRPr="00632FE2">
              <w:rPr>
                <w:b/>
                <w:szCs w:val="24"/>
              </w:rPr>
              <w:t>%</w:t>
            </w:r>
          </w:p>
        </w:tc>
      </w:tr>
      <w:tr w:rsidR="006C023F" w:rsidRPr="00632FE2" w14:paraId="15EE3E6E" w14:textId="77777777" w:rsidTr="005F795C">
        <w:trPr>
          <w:trHeight w:val="283"/>
        </w:trPr>
        <w:tc>
          <w:tcPr>
            <w:tcW w:w="485" w:type="pct"/>
            <w:tcBorders>
              <w:top w:val="single" w:sz="4" w:space="0" w:color="auto"/>
              <w:left w:val="single" w:sz="4" w:space="0" w:color="auto"/>
              <w:bottom w:val="single" w:sz="4" w:space="0" w:color="auto"/>
              <w:right w:val="single" w:sz="4" w:space="0" w:color="auto"/>
            </w:tcBorders>
            <w:vAlign w:val="center"/>
          </w:tcPr>
          <w:p w14:paraId="64D959F9" w14:textId="77777777" w:rsidR="006C023F" w:rsidRPr="00632FE2" w:rsidRDefault="006C023F" w:rsidP="005F795C">
            <w:pPr>
              <w:pStyle w:val="a8"/>
              <w:jc w:val="center"/>
              <w:rPr>
                <w:szCs w:val="24"/>
              </w:rPr>
            </w:pPr>
            <w:r w:rsidRPr="00632FE2">
              <w:rPr>
                <w:szCs w:val="24"/>
              </w:rPr>
              <w:t>1.</w:t>
            </w:r>
          </w:p>
        </w:tc>
        <w:tc>
          <w:tcPr>
            <w:tcW w:w="3308" w:type="pct"/>
            <w:tcBorders>
              <w:top w:val="single" w:sz="4" w:space="0" w:color="auto"/>
              <w:left w:val="single" w:sz="4" w:space="0" w:color="auto"/>
              <w:bottom w:val="single" w:sz="4" w:space="0" w:color="auto"/>
              <w:right w:val="single" w:sz="4" w:space="0" w:color="auto"/>
            </w:tcBorders>
            <w:vAlign w:val="center"/>
          </w:tcPr>
          <w:p w14:paraId="015D884B" w14:textId="77777777" w:rsidR="006C023F" w:rsidRPr="00632FE2" w:rsidRDefault="006C023F" w:rsidP="005F795C">
            <w:pPr>
              <w:pStyle w:val="a8"/>
              <w:ind w:firstLine="21"/>
              <w:rPr>
                <w:szCs w:val="24"/>
              </w:rPr>
            </w:pPr>
            <w:r w:rsidRPr="00632FE2">
              <w:rPr>
                <w:szCs w:val="24"/>
              </w:rPr>
              <w:t>Prețul ofertei</w:t>
            </w:r>
          </w:p>
        </w:tc>
        <w:tc>
          <w:tcPr>
            <w:tcW w:w="1207" w:type="pct"/>
            <w:tcBorders>
              <w:top w:val="single" w:sz="4" w:space="0" w:color="auto"/>
              <w:left w:val="single" w:sz="4" w:space="0" w:color="auto"/>
              <w:bottom w:val="single" w:sz="4" w:space="0" w:color="auto"/>
              <w:right w:val="single" w:sz="4" w:space="0" w:color="auto"/>
            </w:tcBorders>
            <w:vAlign w:val="center"/>
          </w:tcPr>
          <w:p w14:paraId="7C4248C2" w14:textId="77777777" w:rsidR="006C023F" w:rsidRPr="00632FE2" w:rsidRDefault="006C023F" w:rsidP="005F795C">
            <w:pPr>
              <w:pStyle w:val="a8"/>
              <w:jc w:val="center"/>
              <w:rPr>
                <w:szCs w:val="24"/>
              </w:rPr>
            </w:pPr>
            <w:r w:rsidRPr="00632FE2">
              <w:rPr>
                <w:szCs w:val="24"/>
              </w:rPr>
              <w:t>80</w:t>
            </w:r>
          </w:p>
        </w:tc>
      </w:tr>
      <w:tr w:rsidR="006C023F" w:rsidRPr="00632FE2" w14:paraId="28D29860" w14:textId="77777777" w:rsidTr="005F795C">
        <w:trPr>
          <w:trHeight w:val="283"/>
        </w:trPr>
        <w:tc>
          <w:tcPr>
            <w:tcW w:w="485" w:type="pct"/>
            <w:tcBorders>
              <w:top w:val="single" w:sz="4" w:space="0" w:color="auto"/>
              <w:left w:val="single" w:sz="4" w:space="0" w:color="auto"/>
              <w:bottom w:val="single" w:sz="4" w:space="0" w:color="auto"/>
              <w:right w:val="single" w:sz="4" w:space="0" w:color="auto"/>
            </w:tcBorders>
            <w:vAlign w:val="center"/>
          </w:tcPr>
          <w:p w14:paraId="6FDDBC07" w14:textId="77777777" w:rsidR="006C023F" w:rsidRPr="00632FE2" w:rsidRDefault="006C023F" w:rsidP="005F795C">
            <w:pPr>
              <w:pStyle w:val="a8"/>
              <w:ind w:firstLine="142"/>
              <w:rPr>
                <w:szCs w:val="24"/>
              </w:rPr>
            </w:pPr>
            <w:r>
              <w:rPr>
                <w:szCs w:val="24"/>
              </w:rPr>
              <w:t xml:space="preserve">  </w:t>
            </w:r>
            <w:r w:rsidRPr="00632FE2">
              <w:rPr>
                <w:szCs w:val="24"/>
              </w:rPr>
              <w:t>2.</w:t>
            </w:r>
          </w:p>
        </w:tc>
        <w:tc>
          <w:tcPr>
            <w:tcW w:w="3308" w:type="pct"/>
            <w:tcBorders>
              <w:top w:val="single" w:sz="4" w:space="0" w:color="auto"/>
              <w:left w:val="single" w:sz="4" w:space="0" w:color="auto"/>
              <w:bottom w:val="single" w:sz="4" w:space="0" w:color="auto"/>
              <w:right w:val="single" w:sz="4" w:space="0" w:color="auto"/>
            </w:tcBorders>
            <w:vAlign w:val="center"/>
          </w:tcPr>
          <w:p w14:paraId="28834FFB" w14:textId="77777777" w:rsidR="006C023F" w:rsidRPr="00AD3972" w:rsidRDefault="006C023F" w:rsidP="005F795C">
            <w:pPr>
              <w:pStyle w:val="a8"/>
              <w:ind w:firstLine="21"/>
              <w:rPr>
                <w:szCs w:val="24"/>
              </w:rPr>
            </w:pPr>
            <w:r w:rsidRPr="00AD3972">
              <w:rPr>
                <w:szCs w:val="24"/>
              </w:rPr>
              <w:t>Garanția</w:t>
            </w:r>
            <w:r>
              <w:rPr>
                <w:szCs w:val="24"/>
              </w:rPr>
              <w:t xml:space="preserve"> lucrărilor</w:t>
            </w:r>
          </w:p>
        </w:tc>
        <w:tc>
          <w:tcPr>
            <w:tcW w:w="1207" w:type="pct"/>
            <w:tcBorders>
              <w:top w:val="single" w:sz="4" w:space="0" w:color="auto"/>
              <w:left w:val="single" w:sz="4" w:space="0" w:color="auto"/>
              <w:bottom w:val="single" w:sz="4" w:space="0" w:color="auto"/>
              <w:right w:val="single" w:sz="4" w:space="0" w:color="auto"/>
            </w:tcBorders>
            <w:vAlign w:val="center"/>
          </w:tcPr>
          <w:p w14:paraId="50A01857" w14:textId="77777777" w:rsidR="006C023F" w:rsidRPr="00632FE2" w:rsidRDefault="006C023F" w:rsidP="005F795C">
            <w:pPr>
              <w:pStyle w:val="a8"/>
              <w:jc w:val="center"/>
              <w:rPr>
                <w:szCs w:val="24"/>
              </w:rPr>
            </w:pPr>
            <w:r>
              <w:rPr>
                <w:szCs w:val="24"/>
              </w:rPr>
              <w:t>1</w:t>
            </w:r>
            <w:r w:rsidRPr="00632FE2">
              <w:rPr>
                <w:szCs w:val="24"/>
              </w:rPr>
              <w:t>0</w:t>
            </w:r>
          </w:p>
        </w:tc>
      </w:tr>
      <w:tr w:rsidR="006C023F" w:rsidRPr="00632FE2" w14:paraId="784D96A3" w14:textId="77777777" w:rsidTr="005F795C">
        <w:trPr>
          <w:trHeight w:val="283"/>
        </w:trPr>
        <w:tc>
          <w:tcPr>
            <w:tcW w:w="485" w:type="pct"/>
            <w:tcBorders>
              <w:top w:val="single" w:sz="4" w:space="0" w:color="auto"/>
              <w:left w:val="single" w:sz="4" w:space="0" w:color="auto"/>
              <w:bottom w:val="single" w:sz="4" w:space="0" w:color="auto"/>
              <w:right w:val="single" w:sz="4" w:space="0" w:color="auto"/>
            </w:tcBorders>
            <w:vAlign w:val="center"/>
          </w:tcPr>
          <w:p w14:paraId="322C5B64" w14:textId="77777777" w:rsidR="006C023F" w:rsidRDefault="006C023F" w:rsidP="006C023F">
            <w:pPr>
              <w:pStyle w:val="a8"/>
              <w:numPr>
                <w:ilvl w:val="0"/>
                <w:numId w:val="39"/>
              </w:numPr>
              <w:jc w:val="center"/>
              <w:rPr>
                <w:szCs w:val="24"/>
              </w:rPr>
            </w:pPr>
          </w:p>
        </w:tc>
        <w:tc>
          <w:tcPr>
            <w:tcW w:w="3308" w:type="pct"/>
            <w:tcBorders>
              <w:top w:val="single" w:sz="4" w:space="0" w:color="auto"/>
              <w:left w:val="single" w:sz="4" w:space="0" w:color="auto"/>
              <w:bottom w:val="single" w:sz="4" w:space="0" w:color="auto"/>
              <w:right w:val="single" w:sz="4" w:space="0" w:color="auto"/>
            </w:tcBorders>
            <w:vAlign w:val="center"/>
          </w:tcPr>
          <w:p w14:paraId="6ABACDDD" w14:textId="77777777" w:rsidR="006C023F" w:rsidRPr="00AD3972" w:rsidRDefault="006C023F" w:rsidP="005F795C">
            <w:pPr>
              <w:pStyle w:val="a8"/>
              <w:ind w:firstLine="21"/>
              <w:rPr>
                <w:szCs w:val="24"/>
              </w:rPr>
            </w:pPr>
            <w:r w:rsidRPr="00AD3972">
              <w:rPr>
                <w:szCs w:val="24"/>
              </w:rPr>
              <w:t>Num</w:t>
            </w:r>
            <w:r>
              <w:rPr>
                <w:szCs w:val="24"/>
              </w:rPr>
              <w:t>ă</w:t>
            </w:r>
            <w:r w:rsidRPr="00AD3972">
              <w:rPr>
                <w:szCs w:val="24"/>
              </w:rPr>
              <w:t>r de obiecte monumente de istorie si arhitectura de categorie na</w:t>
            </w:r>
            <w:r>
              <w:rPr>
                <w:szCs w:val="24"/>
              </w:rPr>
              <w:t>ț</w:t>
            </w:r>
            <w:r w:rsidRPr="00AD3972">
              <w:rPr>
                <w:szCs w:val="24"/>
              </w:rPr>
              <w:t>ionala executate</w:t>
            </w:r>
          </w:p>
        </w:tc>
        <w:tc>
          <w:tcPr>
            <w:tcW w:w="1207" w:type="pct"/>
            <w:tcBorders>
              <w:top w:val="single" w:sz="4" w:space="0" w:color="auto"/>
              <w:left w:val="single" w:sz="4" w:space="0" w:color="auto"/>
              <w:bottom w:val="single" w:sz="4" w:space="0" w:color="auto"/>
              <w:right w:val="single" w:sz="4" w:space="0" w:color="auto"/>
            </w:tcBorders>
            <w:vAlign w:val="center"/>
          </w:tcPr>
          <w:p w14:paraId="1B787C84" w14:textId="77777777" w:rsidR="006C023F" w:rsidRPr="00632FE2" w:rsidRDefault="006C023F" w:rsidP="005F795C">
            <w:pPr>
              <w:pStyle w:val="a8"/>
              <w:jc w:val="center"/>
              <w:rPr>
                <w:szCs w:val="24"/>
              </w:rPr>
            </w:pPr>
            <w:r>
              <w:rPr>
                <w:szCs w:val="24"/>
              </w:rPr>
              <w:t>10</w:t>
            </w:r>
          </w:p>
        </w:tc>
      </w:tr>
      <w:tr w:rsidR="006C023F" w:rsidRPr="00172AEC" w14:paraId="2DAE534D" w14:textId="77777777" w:rsidTr="005F795C">
        <w:trPr>
          <w:trHeight w:val="171"/>
        </w:trPr>
        <w:tc>
          <w:tcPr>
            <w:tcW w:w="485" w:type="pct"/>
            <w:tcBorders>
              <w:top w:val="single" w:sz="4" w:space="0" w:color="auto"/>
              <w:left w:val="single" w:sz="4" w:space="0" w:color="auto"/>
              <w:bottom w:val="single" w:sz="4" w:space="0" w:color="auto"/>
              <w:right w:val="single" w:sz="4" w:space="0" w:color="auto"/>
            </w:tcBorders>
            <w:vAlign w:val="center"/>
          </w:tcPr>
          <w:p w14:paraId="5398DE61" w14:textId="77777777" w:rsidR="006C023F" w:rsidRPr="00632FE2" w:rsidRDefault="006C023F" w:rsidP="005F795C">
            <w:pPr>
              <w:pStyle w:val="a8"/>
              <w:rPr>
                <w:b/>
                <w:szCs w:val="24"/>
              </w:rPr>
            </w:pPr>
          </w:p>
        </w:tc>
        <w:tc>
          <w:tcPr>
            <w:tcW w:w="3308" w:type="pct"/>
            <w:tcBorders>
              <w:top w:val="single" w:sz="4" w:space="0" w:color="auto"/>
              <w:left w:val="single" w:sz="4" w:space="0" w:color="auto"/>
              <w:bottom w:val="single" w:sz="4" w:space="0" w:color="auto"/>
              <w:right w:val="single" w:sz="4" w:space="0" w:color="auto"/>
            </w:tcBorders>
            <w:vAlign w:val="center"/>
          </w:tcPr>
          <w:p w14:paraId="2A98101F" w14:textId="77777777" w:rsidR="006C023F" w:rsidRPr="00632FE2" w:rsidRDefault="006C023F" w:rsidP="005F795C">
            <w:pPr>
              <w:pStyle w:val="a8"/>
              <w:ind w:firstLine="21"/>
              <w:jc w:val="center"/>
              <w:rPr>
                <w:b/>
                <w:szCs w:val="24"/>
              </w:rPr>
            </w:pPr>
            <w:r w:rsidRPr="00632FE2">
              <w:rPr>
                <w:b/>
                <w:szCs w:val="24"/>
              </w:rPr>
              <w:t>Total:</w:t>
            </w:r>
          </w:p>
        </w:tc>
        <w:tc>
          <w:tcPr>
            <w:tcW w:w="1207" w:type="pct"/>
            <w:tcBorders>
              <w:top w:val="single" w:sz="4" w:space="0" w:color="auto"/>
              <w:left w:val="single" w:sz="4" w:space="0" w:color="auto"/>
              <w:bottom w:val="single" w:sz="4" w:space="0" w:color="auto"/>
              <w:right w:val="single" w:sz="4" w:space="0" w:color="auto"/>
            </w:tcBorders>
            <w:vAlign w:val="center"/>
          </w:tcPr>
          <w:p w14:paraId="26AF49C8" w14:textId="77777777" w:rsidR="006C023F" w:rsidRPr="00632FE2" w:rsidRDefault="006C023F" w:rsidP="005F795C">
            <w:pPr>
              <w:pStyle w:val="a8"/>
              <w:jc w:val="center"/>
              <w:rPr>
                <w:b/>
                <w:szCs w:val="24"/>
              </w:rPr>
            </w:pPr>
            <w:r w:rsidRPr="00632FE2">
              <w:rPr>
                <w:b/>
                <w:szCs w:val="24"/>
              </w:rPr>
              <w:t>100</w:t>
            </w:r>
          </w:p>
        </w:tc>
      </w:tr>
      <w:tr w:rsidR="006C023F" w:rsidRPr="00172AEC" w14:paraId="47EB9DBA" w14:textId="77777777" w:rsidTr="005F795C">
        <w:trPr>
          <w:trHeight w:val="171"/>
        </w:trPr>
        <w:tc>
          <w:tcPr>
            <w:tcW w:w="485" w:type="pct"/>
            <w:tcBorders>
              <w:top w:val="single" w:sz="4" w:space="0" w:color="auto"/>
              <w:left w:val="single" w:sz="4" w:space="0" w:color="auto"/>
              <w:bottom w:val="single" w:sz="4" w:space="0" w:color="auto"/>
              <w:right w:val="single" w:sz="4" w:space="0" w:color="auto"/>
            </w:tcBorders>
            <w:vAlign w:val="center"/>
          </w:tcPr>
          <w:p w14:paraId="13BE7C0E" w14:textId="77777777" w:rsidR="006C023F" w:rsidRPr="009E7305" w:rsidRDefault="006C023F" w:rsidP="005F795C">
            <w:pPr>
              <w:pStyle w:val="a8"/>
              <w:rPr>
                <w:b/>
                <w:i/>
                <w:iCs/>
                <w:szCs w:val="24"/>
              </w:rPr>
            </w:pPr>
            <w:r w:rsidRPr="009E7305">
              <w:rPr>
                <w:b/>
                <w:i/>
                <w:iCs/>
                <w:szCs w:val="24"/>
              </w:rPr>
              <w:t>Notă:</w:t>
            </w:r>
          </w:p>
        </w:tc>
        <w:tc>
          <w:tcPr>
            <w:tcW w:w="4515" w:type="pct"/>
            <w:gridSpan w:val="2"/>
            <w:tcBorders>
              <w:top w:val="single" w:sz="4" w:space="0" w:color="auto"/>
              <w:left w:val="single" w:sz="4" w:space="0" w:color="auto"/>
              <w:bottom w:val="single" w:sz="4" w:space="0" w:color="auto"/>
              <w:right w:val="single" w:sz="4" w:space="0" w:color="auto"/>
            </w:tcBorders>
            <w:vAlign w:val="center"/>
          </w:tcPr>
          <w:p w14:paraId="0DA9D8B7" w14:textId="77777777" w:rsidR="006C023F" w:rsidRPr="00210982" w:rsidRDefault="006C023F" w:rsidP="005F795C">
            <w:pPr>
              <w:pStyle w:val="a8"/>
              <w:rPr>
                <w:b/>
                <w:i/>
                <w:iCs/>
                <w:szCs w:val="24"/>
              </w:rPr>
            </w:pPr>
            <w:r w:rsidRPr="00210982">
              <w:rPr>
                <w:b/>
                <w:i/>
                <w:iCs/>
              </w:rPr>
              <w:t>În cazul în care două sau mai multe oferte sunt echivalente din punct de vedere al criteriului de atribuire, oferta câștigătoare va fi cu cel mai mare termen de garanție a lucrărilor.</w:t>
            </w:r>
          </w:p>
        </w:tc>
      </w:tr>
    </w:tbl>
    <w:p w14:paraId="350EB9B8" w14:textId="77777777" w:rsidR="006C023F" w:rsidRPr="00015FDE" w:rsidRDefault="006C023F" w:rsidP="006C023F">
      <w:pPr>
        <w:pStyle w:val="a8"/>
        <w:ind w:left="360"/>
        <w:jc w:val="both"/>
        <w:rPr>
          <w:szCs w:val="24"/>
        </w:rPr>
      </w:pPr>
    </w:p>
    <w:p w14:paraId="10F796D2" w14:textId="77777777" w:rsidR="006C023F" w:rsidRPr="00EE52E0" w:rsidRDefault="006C023F" w:rsidP="006C023F">
      <w:pPr>
        <w:pStyle w:val="a8"/>
        <w:numPr>
          <w:ilvl w:val="0"/>
          <w:numId w:val="38"/>
        </w:numPr>
        <w:jc w:val="both"/>
        <w:rPr>
          <w:sz w:val="22"/>
          <w:szCs w:val="22"/>
        </w:rPr>
      </w:pPr>
      <w:r w:rsidRPr="00EE52E0">
        <w:rPr>
          <w:sz w:val="22"/>
          <w:szCs w:val="22"/>
        </w:rPr>
        <w:t xml:space="preserve">Punctajul pentru factorul de evaluare </w:t>
      </w:r>
      <w:r w:rsidRPr="00EE52E0">
        <w:rPr>
          <w:b/>
          <w:sz w:val="22"/>
          <w:szCs w:val="22"/>
        </w:rPr>
        <w:t>„Prețul ofertei”</w:t>
      </w:r>
      <w:r w:rsidRPr="00EE52E0">
        <w:rPr>
          <w:sz w:val="22"/>
          <w:szCs w:val="22"/>
        </w:rPr>
        <w:t xml:space="preserve"> se acordă astfel:</w:t>
      </w:r>
    </w:p>
    <w:p w14:paraId="0561BB01" w14:textId="77777777" w:rsidR="006C023F" w:rsidRPr="00EE52E0" w:rsidRDefault="006C023F" w:rsidP="006C023F">
      <w:pPr>
        <w:pStyle w:val="a8"/>
        <w:numPr>
          <w:ilvl w:val="0"/>
          <w:numId w:val="37"/>
        </w:numPr>
        <w:tabs>
          <w:tab w:val="clear" w:pos="644"/>
          <w:tab w:val="num" w:pos="0"/>
          <w:tab w:val="left" w:pos="426"/>
        </w:tabs>
        <w:ind w:left="0" w:firstLine="0"/>
        <w:jc w:val="both"/>
        <w:rPr>
          <w:sz w:val="22"/>
          <w:szCs w:val="22"/>
        </w:rPr>
      </w:pPr>
      <w:r w:rsidRPr="00EE52E0">
        <w:rPr>
          <w:sz w:val="22"/>
          <w:szCs w:val="22"/>
        </w:rPr>
        <w:t>pentru cel mai scăzut dintre prețurile ofertelor se acordă punctajul maxim alocat factorului de evaluare respectiv;</w:t>
      </w:r>
    </w:p>
    <w:p w14:paraId="114FB822" w14:textId="77777777" w:rsidR="006C023F" w:rsidRPr="00EE52E0" w:rsidRDefault="006C023F" w:rsidP="006C023F">
      <w:pPr>
        <w:pStyle w:val="a8"/>
        <w:numPr>
          <w:ilvl w:val="0"/>
          <w:numId w:val="37"/>
        </w:numPr>
        <w:tabs>
          <w:tab w:val="clear" w:pos="644"/>
          <w:tab w:val="num" w:pos="0"/>
          <w:tab w:val="left" w:pos="426"/>
        </w:tabs>
        <w:ind w:left="0" w:firstLine="0"/>
        <w:jc w:val="both"/>
        <w:rPr>
          <w:sz w:val="22"/>
          <w:szCs w:val="22"/>
        </w:rPr>
      </w:pPr>
      <w:r w:rsidRPr="00EE52E0">
        <w:rPr>
          <w:sz w:val="22"/>
          <w:szCs w:val="22"/>
        </w:rPr>
        <w:t>pentru alt preț decât cel  prevăzut la lit. a) se acordă punctajul astfel:</w:t>
      </w:r>
    </w:p>
    <w:p w14:paraId="3A57AE9E" w14:textId="77777777" w:rsidR="006C023F" w:rsidRPr="00961CBB" w:rsidRDefault="006C023F" w:rsidP="006C023F">
      <w:pPr>
        <w:pStyle w:val="a8"/>
        <w:tabs>
          <w:tab w:val="num" w:pos="0"/>
          <w:tab w:val="left" w:pos="426"/>
        </w:tabs>
        <w:rPr>
          <w:bCs/>
          <w:sz w:val="22"/>
          <w:szCs w:val="22"/>
        </w:rPr>
      </w:pPr>
      <w:r w:rsidRPr="00961CBB">
        <w:rPr>
          <w:bCs/>
          <w:sz w:val="22"/>
          <w:szCs w:val="22"/>
        </w:rPr>
        <w:t>P(n) = (preț minim/preț (n) x punctajului maxim alocat).</w:t>
      </w:r>
    </w:p>
    <w:p w14:paraId="50D2BB10" w14:textId="77777777" w:rsidR="006C023F" w:rsidRPr="00EE52E0" w:rsidRDefault="006C023F" w:rsidP="006C023F">
      <w:pPr>
        <w:pStyle w:val="a8"/>
        <w:numPr>
          <w:ilvl w:val="0"/>
          <w:numId w:val="38"/>
        </w:numPr>
        <w:jc w:val="both"/>
        <w:rPr>
          <w:sz w:val="22"/>
          <w:szCs w:val="22"/>
        </w:rPr>
      </w:pPr>
      <w:r w:rsidRPr="00EE52E0">
        <w:rPr>
          <w:sz w:val="22"/>
          <w:szCs w:val="22"/>
        </w:rPr>
        <w:t xml:space="preserve">Punctajul pentru factorul de evaluare </w:t>
      </w:r>
      <w:r w:rsidRPr="00EE52E0">
        <w:rPr>
          <w:b/>
          <w:sz w:val="22"/>
          <w:szCs w:val="22"/>
        </w:rPr>
        <w:t>„Garanția lucrărilor”</w:t>
      </w:r>
      <w:r w:rsidRPr="00EE52E0">
        <w:rPr>
          <w:sz w:val="22"/>
          <w:szCs w:val="22"/>
        </w:rPr>
        <w:t xml:space="preserve"> se acordă astfel:</w:t>
      </w:r>
    </w:p>
    <w:p w14:paraId="3F5F4295" w14:textId="77777777" w:rsidR="006C023F" w:rsidRPr="00F90B92" w:rsidRDefault="006C023F" w:rsidP="006C023F">
      <w:pPr>
        <w:pStyle w:val="a8"/>
        <w:numPr>
          <w:ilvl w:val="0"/>
          <w:numId w:val="41"/>
        </w:numPr>
        <w:jc w:val="both"/>
        <w:rPr>
          <w:szCs w:val="24"/>
        </w:rPr>
      </w:pPr>
      <w:r w:rsidRPr="00F90B92">
        <w:rPr>
          <w:szCs w:val="24"/>
        </w:rPr>
        <w:t>Mai puțin de 5 (cinci) ani (inclusiv 5 ani) nu se punctează.</w:t>
      </w:r>
    </w:p>
    <w:p w14:paraId="448A2BF0" w14:textId="77777777" w:rsidR="006C023F" w:rsidRPr="00F90B92" w:rsidRDefault="006C023F" w:rsidP="006C023F">
      <w:pPr>
        <w:pStyle w:val="a8"/>
        <w:numPr>
          <w:ilvl w:val="0"/>
          <w:numId w:val="41"/>
        </w:numPr>
        <w:jc w:val="both"/>
        <w:rPr>
          <w:szCs w:val="24"/>
        </w:rPr>
      </w:pPr>
      <w:r w:rsidRPr="00F90B92">
        <w:rPr>
          <w:szCs w:val="24"/>
        </w:rPr>
        <w:t>Pentru un termen de garanție de 6 ani se alocă 3 puncte;</w:t>
      </w:r>
    </w:p>
    <w:p w14:paraId="03C47FEA" w14:textId="77777777" w:rsidR="006C023F" w:rsidRPr="00F90B92" w:rsidRDefault="006C023F" w:rsidP="006C023F">
      <w:pPr>
        <w:pStyle w:val="a8"/>
        <w:numPr>
          <w:ilvl w:val="0"/>
          <w:numId w:val="41"/>
        </w:numPr>
        <w:jc w:val="both"/>
        <w:rPr>
          <w:szCs w:val="24"/>
        </w:rPr>
      </w:pPr>
      <w:r w:rsidRPr="00F90B92">
        <w:rPr>
          <w:szCs w:val="24"/>
        </w:rPr>
        <w:t>Pentru un termen de garanție de 7 ani se alocă 6 puncte;</w:t>
      </w:r>
    </w:p>
    <w:p w14:paraId="246BF2CD" w14:textId="77777777" w:rsidR="006C023F" w:rsidRPr="00F90B92" w:rsidRDefault="006C023F" w:rsidP="006C023F">
      <w:pPr>
        <w:pStyle w:val="a8"/>
        <w:numPr>
          <w:ilvl w:val="0"/>
          <w:numId w:val="41"/>
        </w:numPr>
        <w:jc w:val="both"/>
        <w:rPr>
          <w:szCs w:val="24"/>
        </w:rPr>
      </w:pPr>
      <w:r w:rsidRPr="00F90B92">
        <w:rPr>
          <w:szCs w:val="24"/>
        </w:rPr>
        <w:t>Pentru un termen de garanție de &gt;= 8 ani se alocă 10 puncte;</w:t>
      </w:r>
    </w:p>
    <w:p w14:paraId="5C4E5E30" w14:textId="77777777" w:rsidR="006C023F" w:rsidRPr="00EE52E0" w:rsidRDefault="006C023F" w:rsidP="006C023F">
      <w:pPr>
        <w:pStyle w:val="a8"/>
        <w:ind w:left="360"/>
        <w:jc w:val="both"/>
        <w:rPr>
          <w:sz w:val="22"/>
          <w:szCs w:val="22"/>
        </w:rPr>
      </w:pPr>
      <w:r w:rsidRPr="00EE52E0">
        <w:rPr>
          <w:sz w:val="22"/>
          <w:szCs w:val="22"/>
        </w:rPr>
        <w:t xml:space="preserve"> </w:t>
      </w:r>
    </w:p>
    <w:p w14:paraId="45804EB9" w14:textId="77777777" w:rsidR="006C023F" w:rsidRPr="00EE52E0" w:rsidRDefault="006C023F" w:rsidP="006C023F">
      <w:pPr>
        <w:pStyle w:val="a8"/>
        <w:ind w:left="360"/>
        <w:jc w:val="both"/>
        <w:rPr>
          <w:i/>
          <w:iCs/>
          <w:sz w:val="22"/>
          <w:szCs w:val="22"/>
        </w:rPr>
      </w:pPr>
      <w:r w:rsidRPr="00EE52E0">
        <w:rPr>
          <w:i/>
          <w:iCs/>
          <w:sz w:val="22"/>
          <w:szCs w:val="22"/>
        </w:rPr>
        <w:t xml:space="preserve">Algoritm de calcul: </w:t>
      </w:r>
    </w:p>
    <w:p w14:paraId="6658EFA3" w14:textId="77777777" w:rsidR="006C023F" w:rsidRPr="00A14906" w:rsidRDefault="006C023F" w:rsidP="006C023F">
      <w:pPr>
        <w:pStyle w:val="a8"/>
        <w:jc w:val="both"/>
        <w:rPr>
          <w:sz w:val="22"/>
          <w:szCs w:val="22"/>
        </w:rPr>
      </w:pPr>
      <w:r w:rsidRPr="00EE52E0">
        <w:rPr>
          <w:sz w:val="22"/>
          <w:szCs w:val="22"/>
        </w:rPr>
        <w:t>a) pentru perioada maxima de garanție a lucrărilor ofertate se acordă</w:t>
      </w:r>
      <w:r w:rsidRPr="00A14906">
        <w:rPr>
          <w:sz w:val="22"/>
          <w:szCs w:val="22"/>
        </w:rPr>
        <w:t xml:space="preserve"> punctajul maxim alocat acestui factor de evaluare. </w:t>
      </w:r>
    </w:p>
    <w:p w14:paraId="7CEE37A6" w14:textId="77777777" w:rsidR="006C023F" w:rsidRPr="00A14906" w:rsidRDefault="006C023F" w:rsidP="006C023F">
      <w:pPr>
        <w:pStyle w:val="a8"/>
        <w:jc w:val="both"/>
        <w:rPr>
          <w:sz w:val="22"/>
          <w:szCs w:val="22"/>
        </w:rPr>
      </w:pPr>
      <w:r w:rsidRPr="00A14906">
        <w:rPr>
          <w:sz w:val="22"/>
          <w:szCs w:val="22"/>
        </w:rPr>
        <w:t>b) pentru altă perioadă de garanție a lucrărilor decât cea prevăzută la litera a) se acorda punctajul astfel:</w:t>
      </w:r>
    </w:p>
    <w:p w14:paraId="59D9C9AC" w14:textId="77777777" w:rsidR="006C023F" w:rsidRPr="00A14906" w:rsidRDefault="006C023F" w:rsidP="006C023F">
      <w:pPr>
        <w:pStyle w:val="a8"/>
        <w:jc w:val="both"/>
        <w:rPr>
          <w:sz w:val="22"/>
          <w:szCs w:val="22"/>
        </w:rPr>
      </w:pPr>
      <w:r w:rsidRPr="00A14906">
        <w:rPr>
          <w:sz w:val="22"/>
          <w:szCs w:val="22"/>
        </w:rPr>
        <w:t>P(n) = (perioada de garanție acordata lucrărilor (n) / perioada maxima de garanție acordată lucrărilor ofertată) x punctajul maxim alocat.</w:t>
      </w:r>
    </w:p>
    <w:p w14:paraId="131ABAC2" w14:textId="77777777" w:rsidR="006C023F" w:rsidRPr="00A14906" w:rsidRDefault="006C023F" w:rsidP="006C023F">
      <w:pPr>
        <w:pStyle w:val="a8"/>
        <w:jc w:val="both"/>
        <w:rPr>
          <w:sz w:val="22"/>
          <w:szCs w:val="22"/>
        </w:rPr>
      </w:pPr>
      <w:r w:rsidRPr="00A14906">
        <w:rPr>
          <w:b/>
          <w:bCs/>
          <w:sz w:val="22"/>
          <w:szCs w:val="22"/>
        </w:rPr>
        <w:t>Garanția</w:t>
      </w:r>
      <w:r w:rsidRPr="00A14906">
        <w:rPr>
          <w:sz w:val="22"/>
          <w:szCs w:val="22"/>
        </w:rPr>
        <w:t xml:space="preserve"> - angajament asumat de operatorul economic pe o perioadă de timp față de autoritatea contractantă, fără solicitarea unor costuri suplimentare, și/sau de restituire a prețului plătit pentru reparare sau înlocuire a produselor/utilajele/lucrările procurate, instalate și executate. </w:t>
      </w:r>
    </w:p>
    <w:p w14:paraId="037B4DD7" w14:textId="77777777" w:rsidR="006C023F" w:rsidRPr="002339F6" w:rsidRDefault="006C023F" w:rsidP="006C023F">
      <w:pPr>
        <w:pStyle w:val="a8"/>
        <w:numPr>
          <w:ilvl w:val="0"/>
          <w:numId w:val="38"/>
        </w:numPr>
        <w:tabs>
          <w:tab w:val="left" w:pos="426"/>
        </w:tabs>
        <w:spacing w:after="120"/>
        <w:ind w:left="0" w:firstLine="0"/>
        <w:jc w:val="both"/>
        <w:rPr>
          <w:szCs w:val="24"/>
        </w:rPr>
      </w:pPr>
      <w:r w:rsidRPr="002339F6">
        <w:rPr>
          <w:szCs w:val="24"/>
        </w:rPr>
        <w:t xml:space="preserve">Punctajul pentru factorul de evaluare </w:t>
      </w:r>
      <w:r w:rsidRPr="00983EA6">
        <w:rPr>
          <w:b/>
          <w:bCs/>
          <w:iCs/>
          <w:szCs w:val="24"/>
        </w:rPr>
        <w:t>Număr de obiecte monumente de istorie și arhitectură de categorie națională executate</w:t>
      </w:r>
      <w:r w:rsidRPr="002339F6">
        <w:rPr>
          <w:b/>
          <w:bCs/>
          <w:i/>
          <w:iCs/>
          <w:szCs w:val="24"/>
        </w:rPr>
        <w:t xml:space="preserve"> </w:t>
      </w:r>
      <w:r w:rsidRPr="002339F6">
        <w:rPr>
          <w:szCs w:val="24"/>
        </w:rPr>
        <w:t xml:space="preserve">se acordă astfel: </w:t>
      </w:r>
    </w:p>
    <w:p w14:paraId="2C65EEC6" w14:textId="77777777" w:rsidR="006C023F" w:rsidRPr="004B1FF5" w:rsidRDefault="006C023F" w:rsidP="006C023F">
      <w:pPr>
        <w:pStyle w:val="a8"/>
        <w:numPr>
          <w:ilvl w:val="0"/>
          <w:numId w:val="44"/>
        </w:numPr>
        <w:spacing w:after="120"/>
        <w:ind w:left="0" w:firstLine="360"/>
        <w:jc w:val="both"/>
        <w:rPr>
          <w:sz w:val="22"/>
          <w:szCs w:val="22"/>
        </w:rPr>
      </w:pPr>
      <w:r w:rsidRPr="004B1FF5">
        <w:rPr>
          <w:sz w:val="22"/>
          <w:szCs w:val="22"/>
        </w:rPr>
        <w:t xml:space="preserve">pentru ofertantul care demonstrează cele mai multe obiecte monumente de istorie și arhitectură de categorie națională executate se acordă punctajul maxim alocat factorului de evaluare respectiv. </w:t>
      </w:r>
    </w:p>
    <w:p w14:paraId="5D85E836" w14:textId="77777777" w:rsidR="006C023F" w:rsidRPr="004B1FF5" w:rsidRDefault="006C023F" w:rsidP="006C023F">
      <w:pPr>
        <w:pStyle w:val="a8"/>
        <w:numPr>
          <w:ilvl w:val="0"/>
          <w:numId w:val="44"/>
        </w:numPr>
        <w:spacing w:after="120"/>
        <w:ind w:left="0" w:firstLine="360"/>
        <w:jc w:val="both"/>
        <w:rPr>
          <w:sz w:val="22"/>
          <w:szCs w:val="22"/>
        </w:rPr>
      </w:pPr>
      <w:r w:rsidRPr="004B1FF5">
        <w:rPr>
          <w:sz w:val="22"/>
          <w:szCs w:val="22"/>
        </w:rPr>
        <w:t xml:space="preserve">Pentru alt număr decât cel prevăzut la lit. a) se acordă punctajul astfel: </w:t>
      </w:r>
    </w:p>
    <w:p w14:paraId="752A47FD" w14:textId="77777777" w:rsidR="006C023F" w:rsidRPr="00C72719" w:rsidRDefault="006C023F" w:rsidP="006C023F">
      <w:pPr>
        <w:pStyle w:val="a8"/>
        <w:ind w:firstLine="360"/>
        <w:jc w:val="both"/>
        <w:rPr>
          <w:bCs/>
          <w:sz w:val="22"/>
          <w:szCs w:val="22"/>
        </w:rPr>
      </w:pPr>
      <w:r w:rsidRPr="00C72719">
        <w:rPr>
          <w:bCs/>
          <w:sz w:val="22"/>
          <w:szCs w:val="22"/>
        </w:rPr>
        <w:t>N(0) = (numărul propus de ofertant / numărul maxim de obiecte) x cu punctajul maxim alocat</w:t>
      </w:r>
    </w:p>
    <w:p w14:paraId="7218B615" w14:textId="77777777" w:rsidR="006C023F" w:rsidRPr="00C72719" w:rsidRDefault="006C023F" w:rsidP="006C023F">
      <w:pPr>
        <w:pStyle w:val="a8"/>
        <w:numPr>
          <w:ilvl w:val="0"/>
          <w:numId w:val="38"/>
        </w:numPr>
        <w:tabs>
          <w:tab w:val="left" w:pos="0"/>
          <w:tab w:val="left" w:pos="426"/>
        </w:tabs>
        <w:spacing w:after="120"/>
        <w:ind w:left="0" w:firstLine="0"/>
        <w:jc w:val="both"/>
        <w:rPr>
          <w:bCs/>
          <w:sz w:val="22"/>
          <w:szCs w:val="22"/>
        </w:rPr>
      </w:pPr>
      <w:r w:rsidRPr="00C72719">
        <w:rPr>
          <w:bCs/>
          <w:sz w:val="22"/>
          <w:szCs w:val="22"/>
        </w:rPr>
        <w:t xml:space="preserve">Punctajul total se calculează = (nr. de puncte obținute la poz.1 + nr. de puncte obținute la </w:t>
      </w:r>
      <w:proofErr w:type="spellStart"/>
      <w:r w:rsidRPr="00C72719">
        <w:rPr>
          <w:bCs/>
          <w:sz w:val="22"/>
          <w:szCs w:val="22"/>
        </w:rPr>
        <w:t>poz</w:t>
      </w:r>
      <w:proofErr w:type="spellEnd"/>
      <w:r w:rsidRPr="00C72719">
        <w:rPr>
          <w:bCs/>
          <w:sz w:val="22"/>
          <w:szCs w:val="22"/>
        </w:rPr>
        <w:t>. 2 + nr. de puncte obținute la poz.3).</w:t>
      </w:r>
    </w:p>
    <w:p w14:paraId="390E4987" w14:textId="77777777" w:rsidR="006C023F" w:rsidRPr="00EE52E0" w:rsidRDefault="006C023F" w:rsidP="006C023F">
      <w:pPr>
        <w:pStyle w:val="a"/>
        <w:numPr>
          <w:ilvl w:val="0"/>
          <w:numId w:val="19"/>
        </w:numPr>
        <w:tabs>
          <w:tab w:val="clear" w:pos="1134"/>
          <w:tab w:val="right" w:pos="426"/>
        </w:tabs>
        <w:spacing w:before="120"/>
        <w:ind w:left="360"/>
        <w:contextualSpacing/>
        <w:jc w:val="left"/>
        <w:rPr>
          <w:bCs/>
          <w:i/>
          <w:iCs/>
        </w:rPr>
      </w:pPr>
      <w:proofErr w:type="spellStart"/>
      <w:r w:rsidRPr="00EE52E0">
        <w:rPr>
          <w:b/>
        </w:rPr>
        <w:t>Termenul</w:t>
      </w:r>
      <w:proofErr w:type="spellEnd"/>
      <w:r w:rsidRPr="00EE52E0">
        <w:rPr>
          <w:b/>
        </w:rPr>
        <w:t xml:space="preserve"> </w:t>
      </w:r>
      <w:proofErr w:type="spellStart"/>
      <w:r w:rsidRPr="00EE52E0">
        <w:rPr>
          <w:b/>
        </w:rPr>
        <w:t>limită</w:t>
      </w:r>
      <w:proofErr w:type="spellEnd"/>
      <w:r w:rsidRPr="00EE52E0">
        <w:rPr>
          <w:b/>
        </w:rPr>
        <w:t xml:space="preserve"> de </w:t>
      </w:r>
      <w:proofErr w:type="spellStart"/>
      <w:r w:rsidRPr="00EE52E0">
        <w:rPr>
          <w:b/>
        </w:rPr>
        <w:t>depunere</w:t>
      </w:r>
      <w:proofErr w:type="spellEnd"/>
      <w:r w:rsidRPr="00EE52E0">
        <w:rPr>
          <w:b/>
        </w:rPr>
        <w:t>/</w:t>
      </w:r>
      <w:proofErr w:type="spellStart"/>
      <w:r w:rsidRPr="00EE52E0">
        <w:rPr>
          <w:b/>
        </w:rPr>
        <w:t>deschidere</w:t>
      </w:r>
      <w:proofErr w:type="spellEnd"/>
      <w:r w:rsidRPr="00EE52E0">
        <w:rPr>
          <w:b/>
        </w:rPr>
        <w:t xml:space="preserve"> </w:t>
      </w:r>
      <w:proofErr w:type="gramStart"/>
      <w:r w:rsidRPr="00EE52E0">
        <w:rPr>
          <w:b/>
        </w:rPr>
        <w:t>a</w:t>
      </w:r>
      <w:proofErr w:type="gramEnd"/>
      <w:r w:rsidRPr="00EE52E0">
        <w:rPr>
          <w:b/>
        </w:rPr>
        <w:t xml:space="preserve"> </w:t>
      </w:r>
      <w:proofErr w:type="spellStart"/>
      <w:r w:rsidRPr="00EE52E0">
        <w:rPr>
          <w:b/>
        </w:rPr>
        <w:t>ofertelor</w:t>
      </w:r>
      <w:proofErr w:type="spellEnd"/>
      <w:r w:rsidRPr="00EE52E0">
        <w:rPr>
          <w:b/>
        </w:rPr>
        <w:t xml:space="preserve">: </w:t>
      </w:r>
      <w:r w:rsidRPr="00EE52E0">
        <w:rPr>
          <w:bCs/>
          <w:i/>
          <w:iCs/>
        </w:rPr>
        <w:t>SIA RSAP</w:t>
      </w:r>
    </w:p>
    <w:p w14:paraId="74278A4B" w14:textId="77777777" w:rsidR="006C023F" w:rsidRPr="00B84A17" w:rsidRDefault="006C023F" w:rsidP="006C023F">
      <w:pPr>
        <w:numPr>
          <w:ilvl w:val="0"/>
          <w:numId w:val="19"/>
        </w:numPr>
        <w:tabs>
          <w:tab w:val="right" w:pos="426"/>
        </w:tabs>
        <w:spacing w:before="120"/>
        <w:ind w:left="0" w:firstLine="0"/>
        <w:jc w:val="both"/>
        <w:rPr>
          <w:b/>
        </w:rPr>
      </w:pPr>
      <w:r w:rsidRPr="00B84A17">
        <w:rPr>
          <w:b/>
        </w:rPr>
        <w:lastRenderedPageBreak/>
        <w:t xml:space="preserve">Adresa la care trebuie transmise ofertele sau cererile de participare: </w:t>
      </w:r>
    </w:p>
    <w:p w14:paraId="2BF15FAD" w14:textId="77777777" w:rsidR="006C023F" w:rsidRPr="00B84A17" w:rsidRDefault="006C023F" w:rsidP="006C023F">
      <w:pPr>
        <w:tabs>
          <w:tab w:val="right" w:pos="426"/>
        </w:tabs>
        <w:spacing w:before="120"/>
        <w:ind w:left="450"/>
        <w:jc w:val="both"/>
      </w:pPr>
      <w:r w:rsidRPr="00B84A17">
        <w:rPr>
          <w:i/>
        </w:rPr>
        <w:t>Ofertele sau cererile de participare vor fi depuse electronic prin intermediul SIA RSAP</w:t>
      </w:r>
    </w:p>
    <w:p w14:paraId="65F03036" w14:textId="77777777" w:rsidR="006C023F" w:rsidRPr="00B84A17" w:rsidRDefault="006C023F" w:rsidP="006C023F">
      <w:pPr>
        <w:numPr>
          <w:ilvl w:val="0"/>
          <w:numId w:val="19"/>
        </w:numPr>
        <w:tabs>
          <w:tab w:val="right" w:pos="426"/>
        </w:tabs>
        <w:spacing w:before="120"/>
        <w:ind w:left="0" w:firstLine="0"/>
        <w:jc w:val="both"/>
        <w:rPr>
          <w:b/>
        </w:rPr>
      </w:pPr>
      <w:r w:rsidRPr="00B84A17">
        <w:rPr>
          <w:b/>
        </w:rPr>
        <w:t xml:space="preserve">Termenul de valabilitate a ofertelor: </w:t>
      </w:r>
      <w:r w:rsidRPr="006A1A4E">
        <w:t>60</w:t>
      </w:r>
      <w:r w:rsidRPr="00B84A17">
        <w:t xml:space="preserve"> zile</w:t>
      </w:r>
    </w:p>
    <w:p w14:paraId="4A766294" w14:textId="77777777" w:rsidR="006C023F" w:rsidRPr="00B84A17" w:rsidRDefault="006C023F" w:rsidP="006C023F">
      <w:pPr>
        <w:numPr>
          <w:ilvl w:val="0"/>
          <w:numId w:val="19"/>
        </w:numPr>
        <w:tabs>
          <w:tab w:val="right" w:pos="426"/>
        </w:tabs>
        <w:spacing w:before="120"/>
        <w:ind w:left="0" w:firstLine="0"/>
        <w:jc w:val="both"/>
      </w:pPr>
      <w:r w:rsidRPr="00B84A17">
        <w:rPr>
          <w:b/>
        </w:rPr>
        <w:t xml:space="preserve">Locul deschiderii ofertelor: </w:t>
      </w:r>
      <w:r w:rsidRPr="00B84A17">
        <w:t xml:space="preserve">SIA RSAP </w:t>
      </w:r>
    </w:p>
    <w:p w14:paraId="3AB0B53D" w14:textId="77777777" w:rsidR="006C023F" w:rsidRPr="00B84A17" w:rsidRDefault="006C023F" w:rsidP="006C023F">
      <w:pPr>
        <w:pStyle w:val="a"/>
        <w:tabs>
          <w:tab w:val="left" w:pos="360"/>
          <w:tab w:val="left" w:pos="1800"/>
          <w:tab w:val="left" w:pos="3240"/>
        </w:tabs>
        <w:spacing w:after="120"/>
        <w:rPr>
          <w:i/>
        </w:rPr>
      </w:pPr>
      <w:proofErr w:type="spellStart"/>
      <w:r w:rsidRPr="00B84A17">
        <w:rPr>
          <w:i/>
        </w:rPr>
        <w:t>Ofertele</w:t>
      </w:r>
      <w:proofErr w:type="spellEnd"/>
      <w:r w:rsidRPr="00B84A17">
        <w:rPr>
          <w:i/>
        </w:rPr>
        <w:t xml:space="preserve"> </w:t>
      </w:r>
      <w:proofErr w:type="spellStart"/>
      <w:r w:rsidRPr="00B84A17">
        <w:rPr>
          <w:i/>
        </w:rPr>
        <w:t>întârziate</w:t>
      </w:r>
      <w:proofErr w:type="spellEnd"/>
      <w:r w:rsidRPr="00B84A17">
        <w:rPr>
          <w:i/>
        </w:rPr>
        <w:t xml:space="preserve"> </w:t>
      </w:r>
      <w:proofErr w:type="spellStart"/>
      <w:r w:rsidRPr="00B84A17">
        <w:rPr>
          <w:i/>
        </w:rPr>
        <w:t>vor</w:t>
      </w:r>
      <w:proofErr w:type="spellEnd"/>
      <w:r w:rsidRPr="00B84A17">
        <w:rPr>
          <w:i/>
        </w:rPr>
        <w:t xml:space="preserve"> fi </w:t>
      </w:r>
      <w:proofErr w:type="spellStart"/>
      <w:r w:rsidRPr="00B84A17">
        <w:rPr>
          <w:i/>
        </w:rPr>
        <w:t>respinse</w:t>
      </w:r>
      <w:proofErr w:type="spellEnd"/>
      <w:r w:rsidRPr="00B84A17">
        <w:rPr>
          <w:i/>
        </w:rPr>
        <w:t xml:space="preserve">. </w:t>
      </w:r>
    </w:p>
    <w:p w14:paraId="2825A719" w14:textId="77777777" w:rsidR="006C023F" w:rsidRPr="00B84A17" w:rsidRDefault="006C023F" w:rsidP="006C023F">
      <w:pPr>
        <w:numPr>
          <w:ilvl w:val="0"/>
          <w:numId w:val="19"/>
        </w:numPr>
        <w:tabs>
          <w:tab w:val="right" w:pos="142"/>
          <w:tab w:val="left" w:pos="426"/>
        </w:tabs>
        <w:spacing w:before="120"/>
        <w:ind w:left="0" w:firstLine="0"/>
        <w:jc w:val="both"/>
        <w:rPr>
          <w:i/>
        </w:rPr>
      </w:pPr>
      <w:r w:rsidRPr="00B84A17">
        <w:rPr>
          <w:b/>
        </w:rPr>
        <w:t>Pe</w:t>
      </w:r>
      <w:r>
        <w:rPr>
          <w:b/>
        </w:rPr>
        <w:t xml:space="preserve">rsoanele </w:t>
      </w:r>
      <w:r w:rsidRPr="00B84A17">
        <w:rPr>
          <w:b/>
        </w:rPr>
        <w:t xml:space="preserve">autorizate să asiste la deschiderea ofertelor: </w:t>
      </w:r>
      <w:r w:rsidRPr="00B84A17">
        <w:rPr>
          <w:b/>
        </w:rPr>
        <w:br/>
      </w:r>
      <w:r w:rsidRPr="00B84A17">
        <w:rPr>
          <w:i/>
        </w:rPr>
        <w:t>Ofertanții sau reprezentanții acestora au dreptul să participe la deschiderea ofertelor, cu excepția cazului când ofertele au fost depuse prin SIA “RSAP”.</w:t>
      </w:r>
    </w:p>
    <w:p w14:paraId="47883DED" w14:textId="77777777" w:rsidR="006C023F" w:rsidRPr="00B84A17" w:rsidRDefault="006C023F" w:rsidP="006C023F">
      <w:pPr>
        <w:numPr>
          <w:ilvl w:val="0"/>
          <w:numId w:val="19"/>
        </w:numPr>
        <w:tabs>
          <w:tab w:val="right" w:pos="142"/>
          <w:tab w:val="left" w:pos="426"/>
        </w:tabs>
        <w:spacing w:before="120"/>
        <w:ind w:left="0" w:firstLine="0"/>
        <w:jc w:val="both"/>
        <w:rPr>
          <w:b/>
        </w:rPr>
      </w:pPr>
      <w:r w:rsidRPr="00B84A17">
        <w:rPr>
          <w:b/>
        </w:rPr>
        <w:t xml:space="preserve">Limba sau limbile în care trebuie redactate ofertele sau cererile de participare: </w:t>
      </w:r>
      <w:r w:rsidRPr="00B84A17">
        <w:rPr>
          <w:i/>
        </w:rPr>
        <w:t>română</w:t>
      </w:r>
      <w:r>
        <w:rPr>
          <w:i/>
        </w:rPr>
        <w:t>.</w:t>
      </w:r>
    </w:p>
    <w:p w14:paraId="50BC90C0" w14:textId="77777777" w:rsidR="006C023F" w:rsidRPr="00B84A17" w:rsidRDefault="006C023F" w:rsidP="006C023F">
      <w:pPr>
        <w:numPr>
          <w:ilvl w:val="0"/>
          <w:numId w:val="19"/>
        </w:numPr>
        <w:tabs>
          <w:tab w:val="right" w:pos="142"/>
          <w:tab w:val="left" w:pos="426"/>
        </w:tabs>
        <w:spacing w:before="120"/>
        <w:ind w:left="0" w:firstLine="0"/>
        <w:jc w:val="both"/>
      </w:pPr>
      <w:bookmarkStart w:id="47" w:name="_Hlk77941082"/>
      <w:r w:rsidRPr="00B84A17">
        <w:rPr>
          <w:b/>
        </w:rPr>
        <w:t>Respectivul contract se referă la un proiect și/sau program finanțat din fonduri ale Uniunii Europene:</w:t>
      </w:r>
      <w:r>
        <w:rPr>
          <w:b/>
        </w:rPr>
        <w:t xml:space="preserve"> </w:t>
      </w:r>
      <w:r w:rsidRPr="00B84A17">
        <w:rPr>
          <w:i/>
        </w:rPr>
        <w:t xml:space="preserve">Nu </w:t>
      </w:r>
    </w:p>
    <w:p w14:paraId="6D0A05EA" w14:textId="77777777" w:rsidR="006C023F" w:rsidRPr="00B84A17" w:rsidRDefault="006C023F" w:rsidP="006C023F">
      <w:pPr>
        <w:numPr>
          <w:ilvl w:val="0"/>
          <w:numId w:val="19"/>
        </w:numPr>
        <w:tabs>
          <w:tab w:val="right" w:pos="426"/>
        </w:tabs>
        <w:spacing w:before="120"/>
        <w:ind w:left="0" w:firstLine="0"/>
        <w:jc w:val="both"/>
        <w:rPr>
          <w:b/>
        </w:rPr>
      </w:pPr>
      <w:r w:rsidRPr="00B84A17">
        <w:rPr>
          <w:b/>
        </w:rPr>
        <w:t xml:space="preserve">Denumirea și adresa organismului competent de soluționare a contestațiilor: </w:t>
      </w:r>
    </w:p>
    <w:p w14:paraId="3491DEFD" w14:textId="77777777" w:rsidR="006C023F" w:rsidRPr="00B84A17" w:rsidRDefault="006C023F" w:rsidP="006C023F">
      <w:pPr>
        <w:tabs>
          <w:tab w:val="right" w:pos="284"/>
        </w:tabs>
        <w:jc w:val="both"/>
        <w:rPr>
          <w:i/>
        </w:rPr>
      </w:pPr>
      <w:r w:rsidRPr="00B84A17">
        <w:rPr>
          <w:i/>
        </w:rPr>
        <w:t>Agenția Națională pentru Soluționarea Contestațiilor</w:t>
      </w:r>
    </w:p>
    <w:p w14:paraId="5B2468D9" w14:textId="77777777" w:rsidR="006C023F" w:rsidRPr="00B84A17" w:rsidRDefault="006C023F" w:rsidP="006C023F">
      <w:pPr>
        <w:tabs>
          <w:tab w:val="right" w:pos="284"/>
        </w:tabs>
        <w:jc w:val="both"/>
        <w:rPr>
          <w:i/>
        </w:rPr>
      </w:pPr>
      <w:r w:rsidRPr="00B84A17">
        <w:rPr>
          <w:i/>
        </w:rPr>
        <w:t>Adresa: mun. Chișinău, bd. Ștefan cel Mare și Sfânt nr.124 (et.4), MD 2001;</w:t>
      </w:r>
    </w:p>
    <w:p w14:paraId="1ED73DFA" w14:textId="77777777" w:rsidR="006C023F" w:rsidRPr="00B84A17" w:rsidRDefault="006C023F" w:rsidP="006C023F">
      <w:pPr>
        <w:tabs>
          <w:tab w:val="right" w:pos="284"/>
        </w:tabs>
        <w:jc w:val="both"/>
        <w:rPr>
          <w:i/>
        </w:rPr>
      </w:pPr>
      <w:r w:rsidRPr="00B84A17">
        <w:rPr>
          <w:i/>
        </w:rPr>
        <w:t>Tel/Fax/email:022-820 652, 022 820-651, contestatii@ansc.md</w:t>
      </w:r>
    </w:p>
    <w:p w14:paraId="42715DF0" w14:textId="77777777" w:rsidR="006C023F" w:rsidRPr="00B84A17" w:rsidRDefault="006C023F" w:rsidP="006C023F">
      <w:pPr>
        <w:numPr>
          <w:ilvl w:val="0"/>
          <w:numId w:val="19"/>
        </w:numPr>
        <w:tabs>
          <w:tab w:val="right" w:pos="284"/>
          <w:tab w:val="left" w:pos="426"/>
        </w:tabs>
        <w:spacing w:before="120"/>
        <w:ind w:left="0" w:firstLine="0"/>
        <w:jc w:val="both"/>
        <w:rPr>
          <w:b/>
        </w:rPr>
      </w:pPr>
      <w:r w:rsidRPr="00B84A17">
        <w:rPr>
          <w:b/>
        </w:rPr>
        <w:t>Data (datele) și</w:t>
      </w:r>
      <w:r>
        <w:rPr>
          <w:b/>
        </w:rPr>
        <w:t xml:space="preserve"> </w:t>
      </w:r>
      <w:r w:rsidRPr="00B84A17">
        <w:rPr>
          <w:b/>
        </w:rPr>
        <w:t>referința (referințele) publicărilor anterioare în Jurnalul Oficial al Uniunii Europene privind contractul (contractele) la care se referă anunțul respective (dacă este cazul)</w:t>
      </w:r>
    </w:p>
    <w:p w14:paraId="122D89EC" w14:textId="77777777" w:rsidR="006C023F" w:rsidRPr="00B84A17" w:rsidRDefault="006C023F" w:rsidP="006C023F">
      <w:pPr>
        <w:numPr>
          <w:ilvl w:val="0"/>
          <w:numId w:val="19"/>
        </w:numPr>
        <w:tabs>
          <w:tab w:val="right" w:pos="426"/>
        </w:tabs>
        <w:spacing w:before="120"/>
        <w:ind w:left="0" w:firstLine="0"/>
        <w:jc w:val="both"/>
        <w:rPr>
          <w:b/>
        </w:rPr>
      </w:pPr>
      <w:r w:rsidRPr="00B84A17">
        <w:rPr>
          <w:b/>
        </w:rPr>
        <w:t>În cazul achizițiilor periodice, calendarul estimat pentru publicarea anunțurilor viitoare: -</w:t>
      </w:r>
    </w:p>
    <w:p w14:paraId="7810CC04" w14:textId="77777777" w:rsidR="006C023F" w:rsidRPr="002B47C4" w:rsidRDefault="006C023F" w:rsidP="006C023F">
      <w:pPr>
        <w:numPr>
          <w:ilvl w:val="0"/>
          <w:numId w:val="19"/>
        </w:numPr>
        <w:tabs>
          <w:tab w:val="right" w:pos="426"/>
        </w:tabs>
        <w:spacing w:before="120"/>
        <w:ind w:left="0" w:firstLine="0"/>
        <w:jc w:val="both"/>
        <w:rPr>
          <w:bCs/>
        </w:rPr>
      </w:pPr>
      <w:r w:rsidRPr="00B84A17">
        <w:rPr>
          <w:b/>
        </w:rPr>
        <w:t>Data publicării anunțului de intenție sau, după caz, precizarea că nu a fost publicat un astfel de anunț:</w:t>
      </w:r>
      <w:r>
        <w:rPr>
          <w:b/>
        </w:rPr>
        <w:t xml:space="preserve"> </w:t>
      </w:r>
      <w:r w:rsidRPr="002B47C4">
        <w:rPr>
          <w:bCs/>
        </w:rPr>
        <w:t>Anunț de intenție nr.1 din 02.02.2026,</w:t>
      </w:r>
      <w:r w:rsidRPr="002B47C4">
        <w:rPr>
          <w:b/>
        </w:rPr>
        <w:t xml:space="preserve"> </w:t>
      </w:r>
      <w:r w:rsidRPr="002B47C4">
        <w:rPr>
          <w:bCs/>
        </w:rPr>
        <w:t xml:space="preserve">publicat în BAP nr.21 din 13.03.2026 </w:t>
      </w:r>
    </w:p>
    <w:p w14:paraId="376FB8E1" w14:textId="54126B40" w:rsidR="006C023F" w:rsidRPr="00EE5BC2" w:rsidRDefault="006C023F" w:rsidP="006C023F">
      <w:pPr>
        <w:pStyle w:val="a"/>
        <w:numPr>
          <w:ilvl w:val="0"/>
          <w:numId w:val="19"/>
        </w:numPr>
        <w:tabs>
          <w:tab w:val="clear" w:pos="1134"/>
          <w:tab w:val="right" w:pos="426"/>
        </w:tabs>
        <w:spacing w:before="120"/>
        <w:ind w:left="360"/>
        <w:contextualSpacing/>
        <w:rPr>
          <w:b/>
        </w:rPr>
      </w:pPr>
      <w:r w:rsidRPr="00EE5BC2">
        <w:rPr>
          <w:b/>
        </w:rPr>
        <w:t xml:space="preserve">Data </w:t>
      </w:r>
      <w:proofErr w:type="spellStart"/>
      <w:r w:rsidRPr="00EE5BC2">
        <w:rPr>
          <w:b/>
        </w:rPr>
        <w:t>transmiterii</w:t>
      </w:r>
      <w:proofErr w:type="spellEnd"/>
      <w:r w:rsidRPr="00EE5BC2">
        <w:rPr>
          <w:b/>
        </w:rPr>
        <w:t xml:space="preserve"> </w:t>
      </w:r>
      <w:proofErr w:type="spellStart"/>
      <w:r w:rsidRPr="00EE5BC2">
        <w:rPr>
          <w:b/>
        </w:rPr>
        <w:t>spre</w:t>
      </w:r>
      <w:proofErr w:type="spellEnd"/>
      <w:r w:rsidRPr="00EE5BC2">
        <w:rPr>
          <w:b/>
        </w:rPr>
        <w:t xml:space="preserve"> </w:t>
      </w:r>
      <w:proofErr w:type="spellStart"/>
      <w:r w:rsidRPr="00EE5BC2">
        <w:rPr>
          <w:b/>
        </w:rPr>
        <w:t>publicare</w:t>
      </w:r>
      <w:proofErr w:type="spellEnd"/>
      <w:r w:rsidRPr="00EE5BC2">
        <w:rPr>
          <w:b/>
        </w:rPr>
        <w:t xml:space="preserve"> </w:t>
      </w:r>
      <w:proofErr w:type="gramStart"/>
      <w:r w:rsidRPr="00EE5BC2">
        <w:rPr>
          <w:b/>
        </w:rPr>
        <w:t>a</w:t>
      </w:r>
      <w:proofErr w:type="gramEnd"/>
      <w:r w:rsidRPr="00EE5BC2">
        <w:rPr>
          <w:b/>
        </w:rPr>
        <w:t xml:space="preserve"> </w:t>
      </w:r>
      <w:proofErr w:type="spellStart"/>
      <w:r w:rsidRPr="00EE5BC2">
        <w:rPr>
          <w:b/>
        </w:rPr>
        <w:t>anunțului</w:t>
      </w:r>
      <w:proofErr w:type="spellEnd"/>
      <w:r w:rsidRPr="00EE5BC2">
        <w:rPr>
          <w:b/>
        </w:rPr>
        <w:t xml:space="preserve"> de </w:t>
      </w:r>
      <w:proofErr w:type="spellStart"/>
      <w:r w:rsidRPr="00EE5BC2">
        <w:rPr>
          <w:b/>
        </w:rPr>
        <w:t>participare</w:t>
      </w:r>
      <w:proofErr w:type="spellEnd"/>
      <w:r w:rsidRPr="00EE5BC2">
        <w:rPr>
          <w:b/>
        </w:rPr>
        <w:t xml:space="preserve">: </w:t>
      </w:r>
      <w:r w:rsidR="0009481F">
        <w:rPr>
          <w:bCs/>
          <w:highlight w:val="yellow"/>
        </w:rPr>
        <w:t>30</w:t>
      </w:r>
      <w:r w:rsidR="002114F2" w:rsidRPr="00376C2F">
        <w:rPr>
          <w:bCs/>
          <w:highlight w:val="yellow"/>
        </w:rPr>
        <w:t>.07.2026</w:t>
      </w:r>
    </w:p>
    <w:bookmarkEnd w:id="47"/>
    <w:p w14:paraId="54145A4B" w14:textId="77777777" w:rsidR="006C023F" w:rsidRDefault="006C023F" w:rsidP="006C023F">
      <w:pPr>
        <w:numPr>
          <w:ilvl w:val="0"/>
          <w:numId w:val="19"/>
        </w:numPr>
        <w:tabs>
          <w:tab w:val="right" w:pos="426"/>
        </w:tabs>
        <w:spacing w:before="120"/>
        <w:ind w:left="0" w:firstLine="0"/>
        <w:rPr>
          <w:b/>
        </w:rPr>
      </w:pPr>
      <w:r w:rsidRPr="00B84A17">
        <w:rPr>
          <w:b/>
        </w:rPr>
        <w:t>În cadrul procedurii de achiziție publică se va utiliza/accepta:</w:t>
      </w:r>
    </w:p>
    <w:tbl>
      <w:tblPr>
        <w:tblStyle w:val="af2"/>
        <w:tblW w:w="0" w:type="auto"/>
        <w:tblInd w:w="445" w:type="dxa"/>
        <w:tblLook w:val="04A0" w:firstRow="1" w:lastRow="0" w:firstColumn="1" w:lastColumn="0" w:noHBand="0" w:noVBand="1"/>
      </w:tblPr>
      <w:tblGrid>
        <w:gridCol w:w="5274"/>
        <w:gridCol w:w="3767"/>
      </w:tblGrid>
      <w:tr w:rsidR="006C023F" w:rsidRPr="00B84A17" w14:paraId="413B0220" w14:textId="77777777" w:rsidTr="005F795C">
        <w:tc>
          <w:tcPr>
            <w:tcW w:w="5305" w:type="dxa"/>
            <w:shd w:val="clear" w:color="auto" w:fill="E7E6E6" w:themeFill="background2"/>
          </w:tcPr>
          <w:p w14:paraId="2BD8BED2" w14:textId="77777777" w:rsidR="006C023F" w:rsidRPr="00B84A17" w:rsidRDefault="006C023F" w:rsidP="005F795C">
            <w:pPr>
              <w:tabs>
                <w:tab w:val="right" w:pos="426"/>
              </w:tabs>
              <w:rPr>
                <w:b/>
              </w:rPr>
            </w:pPr>
            <w:r w:rsidRPr="00B84A17">
              <w:rPr>
                <w:b/>
              </w:rPr>
              <w:t>Denumirea instrumentului electronic</w:t>
            </w:r>
          </w:p>
        </w:tc>
        <w:tc>
          <w:tcPr>
            <w:tcW w:w="3785" w:type="dxa"/>
            <w:shd w:val="clear" w:color="auto" w:fill="E7E6E6" w:themeFill="background2"/>
          </w:tcPr>
          <w:p w14:paraId="351D5462" w14:textId="77777777" w:rsidR="006C023F" w:rsidRPr="00B84A17" w:rsidRDefault="006C023F" w:rsidP="005F795C">
            <w:pPr>
              <w:tabs>
                <w:tab w:val="right" w:pos="426"/>
              </w:tabs>
              <w:rPr>
                <w:b/>
              </w:rPr>
            </w:pPr>
            <w:r w:rsidRPr="00B84A17">
              <w:rPr>
                <w:b/>
              </w:rPr>
              <w:t>Se va utiliza/accepta sau nu</w:t>
            </w:r>
          </w:p>
        </w:tc>
      </w:tr>
      <w:tr w:rsidR="006C023F" w:rsidRPr="00B84A17" w14:paraId="2CF47831" w14:textId="77777777" w:rsidTr="005F795C">
        <w:tc>
          <w:tcPr>
            <w:tcW w:w="5305" w:type="dxa"/>
          </w:tcPr>
          <w:p w14:paraId="0FCD6D41" w14:textId="77777777" w:rsidR="006C023F" w:rsidRPr="00B84A17" w:rsidRDefault="006C023F" w:rsidP="005F795C">
            <w:pPr>
              <w:tabs>
                <w:tab w:val="right" w:pos="426"/>
              </w:tabs>
            </w:pPr>
            <w:r w:rsidRPr="00B84A17">
              <w:t>depunerea electronică a ofertelor sau a cererilor de participare</w:t>
            </w:r>
          </w:p>
        </w:tc>
        <w:tc>
          <w:tcPr>
            <w:tcW w:w="3785" w:type="dxa"/>
            <w:shd w:val="clear" w:color="auto" w:fill="FFFFFF" w:themeFill="background1"/>
            <w:vAlign w:val="center"/>
          </w:tcPr>
          <w:p w14:paraId="56E5121B" w14:textId="77777777" w:rsidR="006C023F" w:rsidRPr="00B84A17" w:rsidRDefault="006C023F" w:rsidP="005F795C">
            <w:pPr>
              <w:tabs>
                <w:tab w:val="right" w:pos="426"/>
              </w:tabs>
            </w:pPr>
            <w:r w:rsidRPr="00B84A17">
              <w:t>Se va utiliza</w:t>
            </w:r>
          </w:p>
        </w:tc>
      </w:tr>
      <w:tr w:rsidR="006C023F" w:rsidRPr="00B84A17" w14:paraId="73FAD0F4" w14:textId="77777777" w:rsidTr="005F795C">
        <w:tc>
          <w:tcPr>
            <w:tcW w:w="5305" w:type="dxa"/>
          </w:tcPr>
          <w:p w14:paraId="39B3B63C" w14:textId="77777777" w:rsidR="006C023F" w:rsidRPr="00B84A17" w:rsidRDefault="006C023F" w:rsidP="005F795C">
            <w:pPr>
              <w:tabs>
                <w:tab w:val="right" w:pos="426"/>
              </w:tabs>
            </w:pPr>
            <w:r w:rsidRPr="00B84A17">
              <w:t>sistemul de comenzi electronice</w:t>
            </w:r>
          </w:p>
        </w:tc>
        <w:tc>
          <w:tcPr>
            <w:tcW w:w="3785" w:type="dxa"/>
            <w:shd w:val="clear" w:color="auto" w:fill="FFFFFF" w:themeFill="background1"/>
            <w:vAlign w:val="center"/>
          </w:tcPr>
          <w:p w14:paraId="3E62EBBF" w14:textId="77777777" w:rsidR="006C023F" w:rsidRPr="00B84A17" w:rsidRDefault="006C023F" w:rsidP="005F795C">
            <w:pPr>
              <w:tabs>
                <w:tab w:val="right" w:pos="426"/>
              </w:tabs>
            </w:pPr>
            <w:r>
              <w:t>Nu</w:t>
            </w:r>
          </w:p>
        </w:tc>
      </w:tr>
      <w:tr w:rsidR="006C023F" w:rsidRPr="00B84A17" w14:paraId="42E74103" w14:textId="77777777" w:rsidTr="005F795C">
        <w:tc>
          <w:tcPr>
            <w:tcW w:w="5305" w:type="dxa"/>
          </w:tcPr>
          <w:p w14:paraId="782F2749" w14:textId="77777777" w:rsidR="006C023F" w:rsidRPr="00B84A17" w:rsidRDefault="006C023F" w:rsidP="005F795C">
            <w:pPr>
              <w:tabs>
                <w:tab w:val="right" w:pos="426"/>
              </w:tabs>
            </w:pPr>
            <w:r w:rsidRPr="00B84A17">
              <w:t>facturarea electronică</w:t>
            </w:r>
          </w:p>
        </w:tc>
        <w:tc>
          <w:tcPr>
            <w:tcW w:w="3785" w:type="dxa"/>
            <w:shd w:val="clear" w:color="auto" w:fill="FFFFFF" w:themeFill="background1"/>
            <w:vAlign w:val="center"/>
          </w:tcPr>
          <w:p w14:paraId="44030518" w14:textId="77777777" w:rsidR="006C023F" w:rsidRPr="00B84A17" w:rsidRDefault="006C023F" w:rsidP="005F795C">
            <w:pPr>
              <w:tabs>
                <w:tab w:val="right" w:pos="426"/>
              </w:tabs>
            </w:pPr>
            <w:r w:rsidRPr="00B84A17">
              <w:t>Se va utiliza</w:t>
            </w:r>
          </w:p>
        </w:tc>
      </w:tr>
      <w:tr w:rsidR="006C023F" w:rsidRPr="00B84A17" w14:paraId="44339E80" w14:textId="77777777" w:rsidTr="005F795C">
        <w:tc>
          <w:tcPr>
            <w:tcW w:w="5305" w:type="dxa"/>
          </w:tcPr>
          <w:p w14:paraId="3CB5DB05" w14:textId="77777777" w:rsidR="006C023F" w:rsidRPr="00B84A17" w:rsidRDefault="006C023F" w:rsidP="005F795C">
            <w:pPr>
              <w:tabs>
                <w:tab w:val="right" w:pos="426"/>
              </w:tabs>
            </w:pPr>
            <w:r w:rsidRPr="00B84A17">
              <w:t>plățile electronice</w:t>
            </w:r>
          </w:p>
        </w:tc>
        <w:tc>
          <w:tcPr>
            <w:tcW w:w="3785" w:type="dxa"/>
            <w:shd w:val="clear" w:color="auto" w:fill="FFFFFF" w:themeFill="background1"/>
            <w:vAlign w:val="center"/>
          </w:tcPr>
          <w:p w14:paraId="27A01ADF" w14:textId="77777777" w:rsidR="006C023F" w:rsidRPr="00B84A17" w:rsidRDefault="006C023F" w:rsidP="005F795C">
            <w:pPr>
              <w:tabs>
                <w:tab w:val="right" w:pos="426"/>
              </w:tabs>
            </w:pPr>
            <w:r w:rsidRPr="00B84A17">
              <w:t>Se va utiliza</w:t>
            </w:r>
          </w:p>
        </w:tc>
      </w:tr>
    </w:tbl>
    <w:p w14:paraId="0B5464E7" w14:textId="77777777" w:rsidR="006C023F" w:rsidRPr="00D109D1" w:rsidRDefault="006C023F" w:rsidP="006C023F">
      <w:pPr>
        <w:numPr>
          <w:ilvl w:val="0"/>
          <w:numId w:val="19"/>
        </w:numPr>
        <w:tabs>
          <w:tab w:val="right" w:pos="0"/>
          <w:tab w:val="left" w:pos="426"/>
        </w:tabs>
        <w:spacing w:before="120"/>
        <w:ind w:left="0" w:firstLine="0"/>
        <w:jc w:val="both"/>
        <w:rPr>
          <w:b/>
        </w:rPr>
      </w:pPr>
      <w:r w:rsidRPr="00B84A17">
        <w:rPr>
          <w:b/>
        </w:rPr>
        <w:t xml:space="preserve">Contractul intră sub incidența Acordului privind achizițiile guvernamentale al Organizației Mondiale a Comerțului (numai în cazul anunțurilor transmise spre publicare în Jurnalul Oficial al Uniunii Europene): </w:t>
      </w:r>
      <w:r>
        <w:rPr>
          <w:i/>
        </w:rPr>
        <w:t>Nu</w:t>
      </w:r>
      <w:r w:rsidRPr="00B84A17">
        <w:rPr>
          <w:i/>
        </w:rPr>
        <w:t xml:space="preserve"> </w:t>
      </w:r>
    </w:p>
    <w:p w14:paraId="3FAFA193" w14:textId="77777777" w:rsidR="006C023F" w:rsidRPr="00D05472" w:rsidRDefault="006C023F" w:rsidP="006C023F">
      <w:pPr>
        <w:numPr>
          <w:ilvl w:val="0"/>
          <w:numId w:val="19"/>
        </w:numPr>
        <w:tabs>
          <w:tab w:val="right" w:pos="0"/>
          <w:tab w:val="left" w:pos="426"/>
        </w:tabs>
        <w:spacing w:before="120" w:after="120"/>
        <w:ind w:left="0" w:firstLine="0"/>
        <w:jc w:val="both"/>
        <w:rPr>
          <w:b/>
        </w:rPr>
      </w:pPr>
      <w:r w:rsidRPr="00D05472">
        <w:rPr>
          <w:b/>
        </w:rPr>
        <w:t xml:space="preserve">Alte informații relevante: </w:t>
      </w:r>
      <w:r w:rsidRPr="00D05472">
        <w:rPr>
          <w:bCs/>
        </w:rPr>
        <w:t>nu sunt</w:t>
      </w:r>
    </w:p>
    <w:p w14:paraId="4FD64BF5" w14:textId="77777777" w:rsidR="006C023F" w:rsidRDefault="006C023F" w:rsidP="006C023F">
      <w:pPr>
        <w:spacing w:before="120" w:after="120"/>
        <w:rPr>
          <w:b/>
        </w:rPr>
      </w:pPr>
    </w:p>
    <w:p w14:paraId="6B2CE1C0" w14:textId="77777777" w:rsidR="006C023F" w:rsidRPr="00B84A17" w:rsidRDefault="006C023F" w:rsidP="006C023F">
      <w:pPr>
        <w:spacing w:before="120" w:after="120"/>
        <w:rPr>
          <w:b/>
        </w:rPr>
      </w:pPr>
    </w:p>
    <w:p w14:paraId="33DD643C" w14:textId="77777777" w:rsidR="006C023F" w:rsidRPr="00B84A17" w:rsidRDefault="006C023F" w:rsidP="006C023F">
      <w:pPr>
        <w:spacing w:before="120" w:after="120"/>
        <w:rPr>
          <w:b/>
        </w:rPr>
      </w:pPr>
      <w:r>
        <w:rPr>
          <w:b/>
        </w:rPr>
        <w:t>Președintele grupului de lucru                                            Alexandru ARGINT</w:t>
      </w: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37155A73" w14:textId="77777777" w:rsidR="00C91A1F" w:rsidRDefault="00C91A1F" w:rsidP="002A6E99">
      <w:pPr>
        <w:pStyle w:val="Style3"/>
        <w:tabs>
          <w:tab w:val="left" w:pos="567"/>
        </w:tabs>
        <w:spacing w:before="0" w:beforeAutospacing="0" w:after="0"/>
        <w:ind w:left="0" w:firstLine="0"/>
        <w:jc w:val="center"/>
        <w:rPr>
          <w:rFonts w:eastAsia="PMingLiU"/>
          <w:lang w:val="ro-MD" w:eastAsia="zh-CN"/>
        </w:rPr>
      </w:pPr>
    </w:p>
    <w:p w14:paraId="16A1FBD9" w14:textId="77777777" w:rsidR="00C91A1F" w:rsidRDefault="00C91A1F" w:rsidP="002A6E99">
      <w:pPr>
        <w:pStyle w:val="Style3"/>
        <w:tabs>
          <w:tab w:val="left" w:pos="567"/>
        </w:tabs>
        <w:spacing w:before="0" w:beforeAutospacing="0" w:after="0"/>
        <w:ind w:left="0" w:firstLine="0"/>
        <w:jc w:val="center"/>
        <w:rPr>
          <w:rFonts w:eastAsia="PMingLiU"/>
          <w:lang w:val="ro-MD" w:eastAsia="zh-CN"/>
        </w:rPr>
      </w:pPr>
    </w:p>
    <w:p w14:paraId="5F32342E" w14:textId="77777777" w:rsidR="006C023F" w:rsidRDefault="006C023F" w:rsidP="002A6E99">
      <w:pPr>
        <w:pStyle w:val="Style3"/>
        <w:tabs>
          <w:tab w:val="left" w:pos="567"/>
        </w:tabs>
        <w:spacing w:before="0" w:beforeAutospacing="0" w:after="0"/>
        <w:ind w:left="0" w:firstLine="0"/>
        <w:jc w:val="center"/>
        <w:rPr>
          <w:rFonts w:eastAsia="PMingLiU"/>
          <w:lang w:val="ro-MD" w:eastAsia="zh-CN"/>
        </w:rPr>
      </w:pPr>
    </w:p>
    <w:p w14:paraId="7C9B3282" w14:textId="77777777" w:rsidR="006C023F" w:rsidRPr="00FF430B" w:rsidRDefault="006C023F"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9"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20"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9"/>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0"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3" w:name="_Toc449692118"/>
      <w:bookmarkStart w:id="64" w:name="_Toc390252621"/>
      <w:r w:rsidRPr="00FF430B">
        <w:rPr>
          <w:rFonts w:ascii="Times New Roman" w:hAnsi="Times New Roman" w:cs="Times New Roman"/>
          <w:bCs w:val="0"/>
          <w:color w:val="auto"/>
          <w:sz w:val="24"/>
          <w:szCs w:val="24"/>
          <w:lang w:val="ro-MD"/>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21"/>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4E7AE402" w:rsidR="00892FAB" w:rsidRPr="00892FAB" w:rsidRDefault="003043DE" w:rsidP="00892FAB">
            <w:pPr>
              <w:tabs>
                <w:tab w:val="left" w:pos="360"/>
              </w:tabs>
              <w:jc w:val="both"/>
              <w:rPr>
                <w:noProof w:val="0"/>
                <w:lang w:val="en-US" w:eastAsia="ru-RU"/>
              </w:rPr>
            </w:pPr>
            <w:r>
              <w:rPr>
                <w:b/>
                <w:noProof w:val="0"/>
                <w:lang w:val="en-US" w:eastAsia="ru-RU"/>
              </w:rPr>
              <w:t>Muzeul Na</w:t>
            </w:r>
            <w:r w:rsidR="00AB3D43">
              <w:rPr>
                <w:b/>
                <w:noProof w:val="0"/>
                <w:lang w:val="en-US" w:eastAsia="ru-RU"/>
              </w:rPr>
              <w:t>ț</w:t>
            </w:r>
            <w:r>
              <w:rPr>
                <w:b/>
                <w:noProof w:val="0"/>
                <w:lang w:val="en-US" w:eastAsia="ru-RU"/>
              </w:rPr>
              <w:t>ional de Istorie a Moldovei</w:t>
            </w:r>
            <w:r w:rsidR="00AB3D43">
              <w:rPr>
                <w:b/>
                <w:noProof w:val="0"/>
                <w:lang w:val="en-US" w:eastAsia="ru-RU"/>
              </w:rPr>
              <w:t xml:space="preserve"> </w:t>
            </w:r>
            <w:proofErr w:type="spellStart"/>
            <w:r w:rsidR="00892FAB" w:rsidRPr="00892FAB">
              <w:rPr>
                <w:noProof w:val="0"/>
                <w:lang w:val="en-US" w:eastAsia="ru-RU"/>
              </w:rPr>
              <w:t>reprezentat</w:t>
            </w:r>
            <w:proofErr w:type="spellEnd"/>
            <w:r w:rsidR="00892FAB" w:rsidRPr="00892FAB">
              <w:rPr>
                <w:noProof w:val="0"/>
                <w:lang w:val="en-US" w:eastAsia="ru-RU"/>
              </w:rPr>
              <w:t xml:space="preserve"> legal </w:t>
            </w:r>
            <w:proofErr w:type="spellStart"/>
            <w:r w:rsidR="00892FAB" w:rsidRPr="00892FAB">
              <w:rPr>
                <w:noProof w:val="0"/>
                <w:lang w:val="en-US" w:eastAsia="ru-RU"/>
              </w:rPr>
              <w:t>prin</w:t>
            </w:r>
            <w:proofErr w:type="spellEnd"/>
            <w:r w:rsidR="00892FAB" w:rsidRPr="00892FAB">
              <w:rPr>
                <w:b/>
                <w:noProof w:val="0"/>
                <w:lang w:val="en-US" w:eastAsia="ru-RU"/>
              </w:rPr>
              <w:t>___________________</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proofErr w:type="spellStart"/>
            <w:r w:rsidR="00892FAB" w:rsidRPr="00892FAB">
              <w:rPr>
                <w:i/>
                <w:noProof w:val="0"/>
                <w:lang w:val="en-US" w:eastAsia="ru-RU"/>
              </w:rPr>
              <w:t>Beneficiar</w:t>
            </w:r>
            <w:proofErr w:type="spellEnd"/>
            <w:r w:rsidR="00892FAB" w:rsidRPr="00892FAB">
              <w:rPr>
                <w:noProof w:val="0"/>
                <w:lang w:val="en-US" w:eastAsia="ru-RU"/>
              </w:rPr>
              <w:t xml:space="preserve">, </w:t>
            </w:r>
            <w:proofErr w:type="gramStart"/>
            <w:r w:rsidR="00892FAB" w:rsidRPr="00892FAB">
              <w:rPr>
                <w:noProof w:val="0"/>
                <w:lang w:val="en-US" w:eastAsia="ru-RU"/>
              </w:rPr>
              <w:t>IDNO,</w:t>
            </w:r>
            <w:r w:rsidR="00892FAB" w:rsidRPr="00892FAB">
              <w:rPr>
                <w:i/>
                <w:noProof w:val="0"/>
                <w:lang w:val="en-US" w:eastAsia="ru-RU"/>
              </w:rPr>
              <w:t xml:space="preserve"> </w:t>
            </w:r>
            <w:r w:rsidR="00892FAB" w:rsidRPr="00892FAB">
              <w:rPr>
                <w:noProof w:val="0"/>
                <w:lang w:val="en-US" w:eastAsia="ru-RU"/>
              </w:rPr>
              <w:t xml:space="preserve"> pe</w:t>
            </w:r>
            <w:proofErr w:type="gramEnd"/>
            <w:r w:rsidR="00892FAB" w:rsidRPr="00892FAB">
              <w:rPr>
                <w:noProof w:val="0"/>
                <w:lang w:val="en-US" w:eastAsia="ru-RU"/>
              </w:rPr>
              <w:t xml:space="preserve"> de o </w:t>
            </w:r>
            <w:proofErr w:type="spellStart"/>
            <w:r w:rsidR="00892FAB" w:rsidRPr="00892FAB">
              <w:rPr>
                <w:noProof w:val="0"/>
                <w:lang w:val="en-US" w:eastAsia="ru-RU"/>
              </w:rPr>
              <w:t>parte</w:t>
            </w:r>
            <w:proofErr w:type="spellEnd"/>
            <w:r w:rsidR="00892FAB"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în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în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4EE22FD6"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00E77E70" w:rsidRPr="009C4EEB">
              <w:rPr>
                <w:b/>
                <w:bCs/>
              </w:rPr>
              <w:t>de restaurare, consolidare și reconstrucție a blocului B a Muzeului Național de Istorie a Moldovei, (edificiul Muzeului Victimelor Deportărilor și Represiunilor Politice) din Chișinău, str. Mitropolit Gavriil Bănulescu – Bodoni 16 și București</w:t>
            </w:r>
            <w:r w:rsidRPr="00892FAB">
              <w:rPr>
                <w:i/>
                <w:noProof w:val="0"/>
                <w:lang w:val="en-US" w:eastAsia="ru-RU"/>
              </w:rPr>
              <w:t xml:space="preserve"> </w:t>
            </w:r>
            <w:r w:rsidRPr="00892FAB">
              <w:rPr>
                <w:noProof w:val="0"/>
                <w:lang w:val="en-US" w:eastAsia="ru-RU"/>
              </w:rPr>
              <w:t xml:space="preserve">în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proiectului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și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în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Beneficiar, în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în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în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în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3AD9E1E0"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w:t>
            </w:r>
            <w:r w:rsidR="008470FF">
              <w:rPr>
                <w:noProof w:val="0"/>
                <w:lang w:val="en-US" w:eastAsia="ru-RU"/>
              </w:rPr>
              <w:t>27</w:t>
            </w:r>
            <w:r w:rsidRPr="00892FAB">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în </w:t>
            </w:r>
            <w:proofErr w:type="spellStart"/>
            <w:r w:rsidRPr="00892FAB">
              <w:rPr>
                <w:noProof w:val="0"/>
                <w:lang w:val="en-US" w:eastAsia="ru-RU"/>
              </w:rPr>
              <w:t>succesiunea</w:t>
            </w:r>
            <w:proofErr w:type="spellEnd"/>
            <w:r w:rsidRPr="00892FAB">
              <w:rPr>
                <w:noProof w:val="0"/>
                <w:lang w:val="en-US" w:eastAsia="ru-RU"/>
              </w:rPr>
              <w:t xml:space="preserve"> și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în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și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în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în </w:t>
            </w:r>
            <w:proofErr w:type="spellStart"/>
            <w:r w:rsidRPr="00892FAB">
              <w:rPr>
                <w:noProof w:val="0"/>
                <w:lang w:val="en-US" w:eastAsia="ru-RU"/>
              </w:rPr>
              <w:t>modul</w:t>
            </w:r>
            <w:proofErr w:type="spellEnd"/>
            <w:r w:rsidRPr="00892FAB">
              <w:rPr>
                <w:noProof w:val="0"/>
                <w:lang w:val="en-US" w:eastAsia="ru-RU"/>
              </w:rPr>
              <w:t xml:space="preserve"> în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în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în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În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în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în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în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privire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5.2.2. În </w:t>
            </w:r>
            <w:proofErr w:type="spellStart"/>
            <w:r w:rsidRPr="00892FAB">
              <w:rPr>
                <w:noProof w:val="0"/>
                <w:lang w:val="en-US" w:eastAsia="ru-RU"/>
              </w:rPr>
              <w:t>cazul</w:t>
            </w:r>
            <w:proofErr w:type="spellEnd"/>
            <w:r w:rsidRPr="00892FAB">
              <w:rPr>
                <w:noProof w:val="0"/>
                <w:lang w:val="en-US" w:eastAsia="ru-RU"/>
              </w:rPr>
              <w:t xml:space="preserve"> în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în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în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În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în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În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privire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în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în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în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în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și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în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în contract, cu </w:t>
            </w:r>
            <w:proofErr w:type="spellStart"/>
            <w:r w:rsidRPr="00892FAB">
              <w:rPr>
                <w:noProof w:val="0"/>
                <w:lang w:val="en-US" w:eastAsia="ru-RU"/>
              </w:rPr>
              <w:t>respectarea</w:t>
            </w:r>
            <w:proofErr w:type="spellEnd"/>
            <w:r w:rsidRPr="00892FAB">
              <w:rPr>
                <w:noProof w:val="0"/>
                <w:lang w:val="en-US" w:eastAsia="ru-RU"/>
              </w:rPr>
              <w:t xml:space="preserve"> proiectului,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în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și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și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și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și </w:t>
            </w:r>
            <w:proofErr w:type="spellStart"/>
            <w:r w:rsidRPr="00892FAB">
              <w:rPr>
                <w:noProof w:val="0"/>
                <w:lang w:val="en-US" w:eastAsia="ru-RU"/>
              </w:rPr>
              <w:t>pentru</w:t>
            </w:r>
            <w:proofErr w:type="spellEnd"/>
            <w:r w:rsidRPr="00892FAB">
              <w:rPr>
                <w:noProof w:val="0"/>
                <w:lang w:val="en-US" w:eastAsia="ru-RU"/>
              </w:rPr>
              <w:t xml:space="preserve"> contract, în </w:t>
            </w:r>
            <w:proofErr w:type="spellStart"/>
            <w:r w:rsidRPr="00892FAB">
              <w:rPr>
                <w:noProof w:val="0"/>
                <w:lang w:val="en-US" w:eastAsia="ru-RU"/>
              </w:rPr>
              <w:t>măsura</w:t>
            </w:r>
            <w:proofErr w:type="spellEnd"/>
            <w:r w:rsidRPr="00892FAB">
              <w:rPr>
                <w:noProof w:val="0"/>
                <w:lang w:val="en-US" w:eastAsia="ru-RU"/>
              </w:rPr>
              <w:t xml:space="preserve"> în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în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în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Național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în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în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lastRenderedPageBreak/>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și </w:t>
            </w:r>
            <w:proofErr w:type="spellStart"/>
            <w:r w:rsidRPr="00892FAB">
              <w:rPr>
                <w:noProof w:val="0"/>
                <w:lang w:val="en-US" w:eastAsia="ru-RU"/>
              </w:rPr>
              <w:t>calităţile</w:t>
            </w:r>
            <w:proofErr w:type="spellEnd"/>
            <w:r w:rsidRPr="00892FAB">
              <w:rPr>
                <w:noProof w:val="0"/>
                <w:lang w:val="en-US" w:eastAsia="ru-RU"/>
              </w:rPr>
              <w:t xml:space="preserve"> stipulate în contract și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în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în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în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în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activităţi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și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în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contractul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în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în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în afara </w:t>
            </w:r>
            <w:proofErr w:type="spellStart"/>
            <w:r w:rsidRPr="00892FAB">
              <w:rPr>
                <w:noProof w:val="0"/>
                <w:lang w:val="en-US" w:eastAsia="ru-RU"/>
              </w:rPr>
              <w:t>cazului</w:t>
            </w:r>
            <w:proofErr w:type="spellEnd"/>
            <w:r w:rsidRPr="00892FAB">
              <w:rPr>
                <w:noProof w:val="0"/>
                <w:lang w:val="en-US" w:eastAsia="ru-RU"/>
              </w:rPr>
              <w:t xml:space="preserve"> în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în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în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privire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și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și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în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în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în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w:t>
            </w:r>
            <w:proofErr w:type="spellStart"/>
            <w:r w:rsidRPr="00892FAB">
              <w:rPr>
                <w:noProof w:val="0"/>
                <w:lang w:val="en-US" w:eastAsia="ru-RU"/>
              </w:rPr>
              <w:t>cazul</w:t>
            </w:r>
            <w:proofErr w:type="spellEnd"/>
            <w:r w:rsidRPr="00892FAB">
              <w:rPr>
                <w:noProof w:val="0"/>
                <w:lang w:val="en-US" w:eastAsia="ru-RU"/>
              </w:rPr>
              <w:t xml:space="preserve"> în care în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în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și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să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lastRenderedPageBreak/>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și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în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în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în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în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în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în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în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în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catre </w:t>
            </w:r>
            <w:proofErr w:type="spellStart"/>
            <w:r w:rsidRPr="00892FAB">
              <w:rPr>
                <w:noProof w:val="0"/>
                <w:lang w:val="en-US" w:eastAsia="ru-RU"/>
              </w:rPr>
              <w:t>Antreprenor</w:t>
            </w:r>
            <w:proofErr w:type="spellEnd"/>
            <w:r w:rsidRPr="00892FAB">
              <w:rPr>
                <w:noProof w:val="0"/>
                <w:lang w:val="en-US" w:eastAsia="ru-RU"/>
              </w:rPr>
              <w:t xml:space="preserve"> în vederea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privire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în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în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în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în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în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în </w:t>
            </w:r>
            <w:proofErr w:type="spellStart"/>
            <w:r w:rsidRPr="00892FAB">
              <w:rPr>
                <w:noProof w:val="0"/>
                <w:lang w:val="en-US" w:eastAsia="ru-RU"/>
              </w:rPr>
              <w:t>documentaţie</w:t>
            </w:r>
            <w:proofErr w:type="spellEnd"/>
            <w:r w:rsidRPr="00892FAB">
              <w:rPr>
                <w:noProof w:val="0"/>
                <w:lang w:val="en-US" w:eastAsia="ru-RU"/>
              </w:rPr>
              <w:t xml:space="preserve">, în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în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în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În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în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în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în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În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în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în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și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în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în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în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în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și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în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în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stabilirea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în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în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în forma în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în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în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în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și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în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în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și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în </w:t>
            </w:r>
            <w:proofErr w:type="spellStart"/>
            <w:r w:rsidRPr="00892FAB">
              <w:rPr>
                <w:noProof w:val="0"/>
                <w:color w:val="000000"/>
                <w:lang w:val="en-US" w:eastAsia="ru-RU"/>
              </w:rPr>
              <w:t>scris</w:t>
            </w:r>
            <w:proofErr w:type="spellEnd"/>
            <w:r w:rsidRPr="00892FAB">
              <w:rPr>
                <w:noProof w:val="0"/>
                <w:color w:val="000000"/>
                <w:lang w:val="en-US" w:eastAsia="ru-RU"/>
              </w:rPr>
              <w:t xml:space="preserve"> cu privire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și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în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în </w:t>
            </w:r>
            <w:proofErr w:type="spellStart"/>
            <w:r w:rsidRPr="00892FAB">
              <w:rPr>
                <w:noProof w:val="0"/>
                <w:color w:val="000000"/>
                <w:lang w:val="en-US" w:eastAsia="ru-RU"/>
              </w:rPr>
              <w:t>scris</w:t>
            </w:r>
            <w:proofErr w:type="spellEnd"/>
            <w:r w:rsidRPr="00892FAB">
              <w:rPr>
                <w:noProof w:val="0"/>
                <w:color w:val="000000"/>
                <w:lang w:val="en-US" w:eastAsia="ru-RU"/>
              </w:rPr>
              <w:t xml:space="preserve"> cu privire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și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În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în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și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în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în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în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achiziţii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și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în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în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În </w:t>
            </w:r>
            <w:proofErr w:type="spellStart"/>
            <w:r w:rsidRPr="00892FAB">
              <w:rPr>
                <w:noProof w:val="0"/>
                <w:lang w:val="en-US" w:eastAsia="ru-RU"/>
              </w:rPr>
              <w:t>ipoteza</w:t>
            </w:r>
            <w:proofErr w:type="spellEnd"/>
            <w:r w:rsidRPr="00892FAB">
              <w:rPr>
                <w:noProof w:val="0"/>
                <w:lang w:val="en-US" w:eastAsia="ru-RU"/>
              </w:rPr>
              <w:t xml:space="preserve"> în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în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 xml:space="preserve">17.3. În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în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în </w:t>
            </w:r>
            <w:proofErr w:type="spellStart"/>
            <w:r w:rsidRPr="00892FAB">
              <w:rPr>
                <w:noProof w:val="0"/>
                <w:lang w:val="en-US" w:eastAsia="ru-RU"/>
              </w:rPr>
              <w:t>situaţia</w:t>
            </w:r>
            <w:proofErr w:type="spellEnd"/>
            <w:r w:rsidRPr="00892FAB">
              <w:rPr>
                <w:noProof w:val="0"/>
                <w:lang w:val="en-US" w:eastAsia="ru-RU"/>
              </w:rPr>
              <w:t xml:space="preserve"> de a nu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în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în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în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în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în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în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Contractul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contractul.</w:t>
            </w:r>
          </w:p>
          <w:p w14:paraId="2D125AD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în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în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în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în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18.6. În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în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contractul. </w:t>
            </w:r>
          </w:p>
          <w:p w14:paraId="0A604E35"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achiziţii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achiziţii </w:t>
            </w:r>
            <w:proofErr w:type="spellStart"/>
            <w:r w:rsidRPr="00892FAB">
              <w:rPr>
                <w:noProof w:val="0"/>
                <w:lang w:val="en-US" w:eastAsia="ru-RU"/>
              </w:rPr>
              <w:t>publice</w:t>
            </w:r>
            <w:proofErr w:type="spellEnd"/>
            <w:r w:rsidRPr="00892FAB">
              <w:rPr>
                <w:noProof w:val="0"/>
                <w:lang w:val="en-US" w:eastAsia="ru-RU"/>
              </w:rPr>
              <w:t xml:space="preserve"> în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în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în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pPr>
              <w:numPr>
                <w:ilvl w:val="1"/>
                <w:numId w:val="30"/>
              </w:numPr>
              <w:tabs>
                <w:tab w:val="left" w:pos="567"/>
              </w:tabs>
              <w:ind w:left="0" w:hanging="567"/>
              <w:jc w:val="both"/>
              <w:rPr>
                <w:noProof w:val="0"/>
                <w:lang w:val="en-US" w:eastAsia="ru-RU"/>
              </w:rPr>
            </w:pPr>
            <w:r w:rsidRPr="00892FAB">
              <w:rPr>
                <w:noProof w:val="0"/>
                <w:lang w:val="en-US" w:eastAsia="ru-RU"/>
              </w:rPr>
              <w:t xml:space="preserve">b) contractul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în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contractul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în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și/</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și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în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în </w:t>
            </w:r>
            <w:proofErr w:type="spellStart"/>
            <w:r w:rsidRPr="00892FAB">
              <w:rPr>
                <w:noProof w:val="0"/>
                <w:lang w:val="en-US" w:eastAsia="ru-RU"/>
              </w:rPr>
              <w:t>cazul</w:t>
            </w:r>
            <w:proofErr w:type="spellEnd"/>
            <w:r w:rsidRPr="00892FAB">
              <w:rPr>
                <w:noProof w:val="0"/>
                <w:lang w:val="en-US" w:eastAsia="ru-RU"/>
              </w:rPr>
              <w:t xml:space="preserve"> în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în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în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în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în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în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juridică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și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în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privire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și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 xml:space="preserve">Adresa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 xml:space="preserve">Adresa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în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în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în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proiectului stipulate în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și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și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și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În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în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În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în </w:t>
      </w:r>
      <w:proofErr w:type="spellStart"/>
      <w:r w:rsidRPr="00892FAB">
        <w:rPr>
          <w:noProof w:val="0"/>
          <w:lang w:val="en-US" w:eastAsia="ru-RU"/>
        </w:rPr>
        <w:t>prezentul</w:t>
      </w:r>
      <w:proofErr w:type="spellEnd"/>
      <w:r w:rsidRPr="00892FAB">
        <w:rPr>
          <w:noProof w:val="0"/>
          <w:lang w:val="en-US" w:eastAsia="ru-RU"/>
        </w:rPr>
        <w:t xml:space="preserve"> contract în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și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și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și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în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în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în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în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privire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și în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completa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și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și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și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în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(și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în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și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în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și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în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în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și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în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în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în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în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și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Contractul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în mod unilateral în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în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în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 xml:space="preserve">contractul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în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 xml:space="preserve">contractul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în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și/</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în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în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contractul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în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în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în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în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în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în </w:t>
      </w:r>
      <w:proofErr w:type="spellStart"/>
      <w:r w:rsidRPr="00892FAB">
        <w:rPr>
          <w:noProof w:val="0"/>
          <w:lang w:val="en-US" w:eastAsia="ru-RU"/>
        </w:rPr>
        <w:t>situaţia</w:t>
      </w:r>
      <w:proofErr w:type="spellEnd"/>
      <w:r w:rsidRPr="00892FAB">
        <w:rPr>
          <w:noProof w:val="0"/>
          <w:lang w:val="en-US" w:eastAsia="ru-RU"/>
        </w:rPr>
        <w:t xml:space="preserve"> de a nu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în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în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în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în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în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Contractul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Contractul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în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în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achiziţii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achiziţii </w:t>
      </w:r>
      <w:proofErr w:type="spellStart"/>
      <w:r w:rsidRPr="00892FAB">
        <w:rPr>
          <w:noProof w:val="0"/>
          <w:lang w:val="en-US" w:eastAsia="ru-RU"/>
        </w:rPr>
        <w:t>publice</w:t>
      </w:r>
      <w:proofErr w:type="spellEnd"/>
      <w:r w:rsidRPr="00892FAB">
        <w:rPr>
          <w:noProof w:val="0"/>
          <w:lang w:val="en-US" w:eastAsia="ru-RU"/>
        </w:rPr>
        <w:t xml:space="preserve"> în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în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în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contractul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în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contractul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în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și/</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În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în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și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în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în </w:t>
      </w:r>
      <w:proofErr w:type="spellStart"/>
      <w:r w:rsidRPr="00892FAB">
        <w:rPr>
          <w:noProof w:val="0"/>
          <w:lang w:val="en-US" w:eastAsia="ru-RU"/>
        </w:rPr>
        <w:t>cazul</w:t>
      </w:r>
      <w:proofErr w:type="spellEnd"/>
      <w:r w:rsidRPr="00892FAB">
        <w:rPr>
          <w:noProof w:val="0"/>
          <w:lang w:val="en-US" w:eastAsia="ru-RU"/>
        </w:rPr>
        <w:t xml:space="preserve"> în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în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în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în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în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juridică </w:t>
      </w:r>
      <w:proofErr w:type="spellStart"/>
      <w:r w:rsidRPr="00892FAB">
        <w:rPr>
          <w:noProof w:val="0"/>
          <w:lang w:val="en-US" w:eastAsia="ru-RU"/>
        </w:rPr>
        <w:t>egală</w:t>
      </w:r>
      <w:proofErr w:type="spellEnd"/>
      <w:r w:rsidRPr="00892FAB">
        <w:rPr>
          <w:noProof w:val="0"/>
          <w:lang w:val="en-US" w:eastAsia="ru-RU"/>
        </w:rPr>
        <w:t xml:space="preserve">, în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și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și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în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privire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și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 xml:space="preserve">Adresa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 xml:space="preserve">Adresa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a"/>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pPr>
              <w:pStyle w:val="a"/>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2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8E3A8" w14:textId="77777777" w:rsidR="00FB1422" w:rsidRDefault="00FB1422" w:rsidP="00A20ACF">
      <w:r>
        <w:separator/>
      </w:r>
    </w:p>
  </w:endnote>
  <w:endnote w:type="continuationSeparator" w:id="0">
    <w:p w14:paraId="5466858E" w14:textId="77777777" w:rsidR="00FB1422" w:rsidRDefault="00FB142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F3C64" w14:textId="77777777" w:rsidR="00FB1422" w:rsidRDefault="00FB1422" w:rsidP="00A20ACF">
      <w:r>
        <w:separator/>
      </w:r>
    </w:p>
  </w:footnote>
  <w:footnote w:type="continuationSeparator" w:id="0">
    <w:p w14:paraId="48A79895" w14:textId="77777777" w:rsidR="00FB1422" w:rsidRDefault="00FB142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A87E9B"/>
    <w:multiLevelType w:val="hybridMultilevel"/>
    <w:tmpl w:val="84E01A0E"/>
    <w:lvl w:ilvl="0" w:tplc="0819000F">
      <w:start w:val="1"/>
      <w:numFmt w:val="decimal"/>
      <w:lvlText w:val="%1."/>
      <w:lvlJc w:val="left"/>
      <w:pPr>
        <w:ind w:left="644" w:hanging="360"/>
      </w:pPr>
      <w:rPr>
        <w:rFont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0FCF20FD"/>
    <w:multiLevelType w:val="hybridMultilevel"/>
    <w:tmpl w:val="18026426"/>
    <w:lvl w:ilvl="0" w:tplc="91EECB2E">
      <w:start w:val="3"/>
      <w:numFmt w:val="bullet"/>
      <w:lvlText w:val="-"/>
      <w:lvlJc w:val="left"/>
      <w:pPr>
        <w:ind w:left="720" w:hanging="360"/>
      </w:pPr>
      <w:rPr>
        <w:rFonts w:ascii="Times New Roman" w:eastAsia="Times New Roman" w:hAnsi="Times New Roman" w:cs="Times New Roman" w:hint="default"/>
        <w:color w:val="auto"/>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834B4"/>
    <w:multiLevelType w:val="hybridMultilevel"/>
    <w:tmpl w:val="369EB83C"/>
    <w:lvl w:ilvl="0" w:tplc="6B26EEF0">
      <w:start w:val="1"/>
      <w:numFmt w:val="lowerLetter"/>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3C17894"/>
    <w:multiLevelType w:val="hybridMultilevel"/>
    <w:tmpl w:val="5E5A1462"/>
    <w:lvl w:ilvl="0" w:tplc="0819000B">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13B1323"/>
    <w:multiLevelType w:val="hybridMultilevel"/>
    <w:tmpl w:val="BB10ED70"/>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2" w15:restartNumberingAfterBreak="0">
    <w:nsid w:val="27954B33"/>
    <w:multiLevelType w:val="singleLevel"/>
    <w:tmpl w:val="71401C68"/>
    <w:lvl w:ilvl="0">
      <w:start w:val="1"/>
      <w:numFmt w:val="lowerLetter"/>
      <w:lvlText w:val="%1)"/>
      <w:lvlJc w:val="left"/>
      <w:pPr>
        <w:tabs>
          <w:tab w:val="num" w:pos="644"/>
        </w:tabs>
        <w:ind w:left="644" w:hanging="360"/>
      </w:pPr>
      <w:rPr>
        <w:rFonts w:cs="Times New Roman" w:hint="default"/>
      </w:rPr>
    </w:lvl>
  </w:abstractNum>
  <w:abstractNum w:abstractNumId="2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3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CCF6F2C"/>
    <w:multiLevelType w:val="hybridMultilevel"/>
    <w:tmpl w:val="701ED156"/>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3B1055C"/>
    <w:multiLevelType w:val="hybridMultilevel"/>
    <w:tmpl w:val="BA3ADCC6"/>
    <w:lvl w:ilvl="0" w:tplc="0419000F">
      <w:start w:val="1"/>
      <w:numFmt w:val="decimal"/>
      <w:lvlText w:val="%1."/>
      <w:lvlJc w:val="left"/>
      <w:pPr>
        <w:ind w:left="502"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5" w15:restartNumberingAfterBreak="0">
    <w:nsid w:val="6EFE665D"/>
    <w:multiLevelType w:val="hybridMultilevel"/>
    <w:tmpl w:val="88CED218"/>
    <w:lvl w:ilvl="0" w:tplc="7172B9F4">
      <w:start w:val="1"/>
      <w:numFmt w:val="decimal"/>
      <w:lvlText w:val="%1."/>
      <w:lvlJc w:val="left"/>
      <w:pPr>
        <w:ind w:left="360" w:hanging="360"/>
      </w:pPr>
      <w:rPr>
        <w:rFonts w:hint="default"/>
        <w:b w:val="0"/>
        <w:sz w:val="22"/>
        <w:szCs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40"/>
  </w:num>
  <w:num w:numId="2" w16cid:durableId="414135609">
    <w:abstractNumId w:val="48"/>
  </w:num>
  <w:num w:numId="3" w16cid:durableId="2027292201">
    <w:abstractNumId w:val="35"/>
  </w:num>
  <w:num w:numId="4" w16cid:durableId="2108236595">
    <w:abstractNumId w:val="33"/>
  </w:num>
  <w:num w:numId="5" w16cid:durableId="1158109916">
    <w:abstractNumId w:val="16"/>
  </w:num>
  <w:num w:numId="6" w16cid:durableId="1233197484">
    <w:abstractNumId w:val="20"/>
  </w:num>
  <w:num w:numId="7" w16cid:durableId="494419062">
    <w:abstractNumId w:val="17"/>
  </w:num>
  <w:num w:numId="8" w16cid:durableId="1635285153">
    <w:abstractNumId w:val="8"/>
  </w:num>
  <w:num w:numId="9" w16cid:durableId="1041171787">
    <w:abstractNumId w:val="27"/>
  </w:num>
  <w:num w:numId="10" w16cid:durableId="1705595466">
    <w:abstractNumId w:val="32"/>
  </w:num>
  <w:num w:numId="11" w16cid:durableId="420107131">
    <w:abstractNumId w:val="7"/>
  </w:num>
  <w:num w:numId="12" w16cid:durableId="573055978">
    <w:abstractNumId w:val="30"/>
  </w:num>
  <w:num w:numId="13" w16cid:durableId="1286619272">
    <w:abstractNumId w:val="12"/>
  </w:num>
  <w:num w:numId="14" w16cid:durableId="605575839">
    <w:abstractNumId w:val="44"/>
  </w:num>
  <w:num w:numId="15" w16cid:durableId="928850297">
    <w:abstractNumId w:val="39"/>
  </w:num>
  <w:num w:numId="16" w16cid:durableId="658509592">
    <w:abstractNumId w:val="13"/>
  </w:num>
  <w:num w:numId="17" w16cid:durableId="1452699389">
    <w:abstractNumId w:val="36"/>
  </w:num>
  <w:num w:numId="18" w16cid:durableId="1592541862">
    <w:abstractNumId w:val="23"/>
  </w:num>
  <w:num w:numId="19" w16cid:durableId="372000273">
    <w:abstractNumId w:val="31"/>
  </w:num>
  <w:num w:numId="20" w16cid:durableId="580221322">
    <w:abstractNumId w:val="25"/>
  </w:num>
  <w:num w:numId="21" w16cid:durableId="2054308799">
    <w:abstractNumId w:val="43"/>
  </w:num>
  <w:num w:numId="22" w16cid:durableId="757674645">
    <w:abstractNumId w:val="14"/>
  </w:num>
  <w:num w:numId="23" w16cid:durableId="1526673050">
    <w:abstractNumId w:val="10"/>
  </w:num>
  <w:num w:numId="24" w16cid:durableId="1096053259">
    <w:abstractNumId w:val="24"/>
  </w:num>
  <w:num w:numId="25" w16cid:durableId="2084257426">
    <w:abstractNumId w:val="6"/>
  </w:num>
  <w:num w:numId="26" w16cid:durableId="1030497874">
    <w:abstractNumId w:val="1"/>
  </w:num>
  <w:num w:numId="27" w16cid:durableId="1531187694">
    <w:abstractNumId w:val="41"/>
  </w:num>
  <w:num w:numId="28" w16cid:durableId="1623540681">
    <w:abstractNumId w:val="18"/>
  </w:num>
  <w:num w:numId="29" w16cid:durableId="823621734">
    <w:abstractNumId w:val="46"/>
  </w:num>
  <w:num w:numId="30" w16cid:durableId="1626766214">
    <w:abstractNumId w:val="38"/>
  </w:num>
  <w:num w:numId="31" w16cid:durableId="1207834683">
    <w:abstractNumId w:val="21"/>
  </w:num>
  <w:num w:numId="32" w16cid:durableId="1072697624">
    <w:abstractNumId w:val="28"/>
  </w:num>
  <w:num w:numId="33" w16cid:durableId="496775705">
    <w:abstractNumId w:val="47"/>
  </w:num>
  <w:num w:numId="34" w16cid:durableId="2144150751">
    <w:abstractNumId w:val="29"/>
  </w:num>
  <w:num w:numId="35" w16cid:durableId="1659846624">
    <w:abstractNumId w:val="42"/>
  </w:num>
  <w:num w:numId="36" w16cid:durableId="1287273495">
    <w:abstractNumId w:val="26"/>
  </w:num>
  <w:num w:numId="37" w16cid:durableId="1614827727">
    <w:abstractNumId w:val="22"/>
  </w:num>
  <w:num w:numId="38" w16cid:durableId="1072317120">
    <w:abstractNumId w:val="45"/>
  </w:num>
  <w:num w:numId="39" w16cid:durableId="851602302">
    <w:abstractNumId w:val="37"/>
  </w:num>
  <w:num w:numId="40" w16cid:durableId="1434088521">
    <w:abstractNumId w:val="5"/>
  </w:num>
  <w:num w:numId="41" w16cid:durableId="459148305">
    <w:abstractNumId w:val="9"/>
  </w:num>
  <w:num w:numId="42" w16cid:durableId="160120703">
    <w:abstractNumId w:val="19"/>
  </w:num>
  <w:num w:numId="43" w16cid:durableId="1063288260">
    <w:abstractNumId w:val="34"/>
  </w:num>
  <w:num w:numId="44" w16cid:durableId="2122021653">
    <w:abstractNumId w:val="11"/>
  </w:num>
  <w:num w:numId="45" w16cid:durableId="60913125">
    <w:abstractNumId w:val="1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481F"/>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003F"/>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986"/>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4F2"/>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00B"/>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3DE"/>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19FB"/>
    <w:rsid w:val="003731FD"/>
    <w:rsid w:val="00373336"/>
    <w:rsid w:val="00373AF9"/>
    <w:rsid w:val="00376C2F"/>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AFC"/>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021E"/>
    <w:rsid w:val="00491A8B"/>
    <w:rsid w:val="004967CB"/>
    <w:rsid w:val="00496AFA"/>
    <w:rsid w:val="004A1C90"/>
    <w:rsid w:val="004A2D32"/>
    <w:rsid w:val="004A3DDC"/>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D26"/>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0F9A"/>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2A3D"/>
    <w:rsid w:val="00673164"/>
    <w:rsid w:val="0067392B"/>
    <w:rsid w:val="00674E63"/>
    <w:rsid w:val="006755A1"/>
    <w:rsid w:val="006762AB"/>
    <w:rsid w:val="0067769C"/>
    <w:rsid w:val="00680AC9"/>
    <w:rsid w:val="006819B2"/>
    <w:rsid w:val="0068226E"/>
    <w:rsid w:val="00684CED"/>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023F"/>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3E2"/>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470FF"/>
    <w:rsid w:val="008506F1"/>
    <w:rsid w:val="00850DBC"/>
    <w:rsid w:val="00852228"/>
    <w:rsid w:val="00852DB5"/>
    <w:rsid w:val="00853139"/>
    <w:rsid w:val="008543AB"/>
    <w:rsid w:val="00854D4E"/>
    <w:rsid w:val="00857EB6"/>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4873"/>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2C77"/>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529"/>
    <w:rsid w:val="0097477A"/>
    <w:rsid w:val="009747EF"/>
    <w:rsid w:val="00974C17"/>
    <w:rsid w:val="00976A20"/>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EEB"/>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3D4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454"/>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2FD4"/>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61E4"/>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1A1F"/>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1E42"/>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14"/>
    <w:rsid w:val="00E44F73"/>
    <w:rsid w:val="00E474B3"/>
    <w:rsid w:val="00E503F9"/>
    <w:rsid w:val="00E53234"/>
    <w:rsid w:val="00E577E4"/>
    <w:rsid w:val="00E57AFE"/>
    <w:rsid w:val="00E6009A"/>
    <w:rsid w:val="00E6012E"/>
    <w:rsid w:val="00E614FD"/>
    <w:rsid w:val="00E706C1"/>
    <w:rsid w:val="00E7180A"/>
    <w:rsid w:val="00E71F7B"/>
    <w:rsid w:val="00E73079"/>
    <w:rsid w:val="00E77E70"/>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009"/>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E6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422"/>
    <w:rsid w:val="00FB1667"/>
    <w:rsid w:val="00FB21E6"/>
    <w:rsid w:val="00FB2F32"/>
    <w:rsid w:val="00FB2FFC"/>
    <w:rsid w:val="00FB4DDC"/>
    <w:rsid w:val="00FB6D29"/>
    <w:rsid w:val="00FC07E1"/>
    <w:rsid w:val="00FC1922"/>
    <w:rsid w:val="00FC360A"/>
    <w:rsid w:val="00FC5A05"/>
    <w:rsid w:val="00FC5B6D"/>
    <w:rsid w:val="00FC5F63"/>
    <w:rsid w:val="00FD097D"/>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PDP DOCUMENT SUBTITLE,Dot pt,F5 List Paragraph"/>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6C023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7">
    <w:name w:val="Абзац списка Знак"/>
    <w:aliases w:val="HotarirePunct1 Знак,PDP DOCUMENT SUBTITLE Знак,Dot pt Знак,F5 List Paragraph Знак"/>
    <w:link w:val="a"/>
    <w:uiPriority w:val="34"/>
    <w:locked/>
    <w:rsid w:val="006C023F"/>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md/cautare/getResults?doc_id=123036&amp;lang=ro" TargetMode="External"/><Relationship Id="rId18" Type="http://schemas.openxmlformats.org/officeDocument/2006/relationships/hyperlink" Target="http://www.nationalmuseum.md"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legis.md/cautare/getResults?doc_id=123036&amp;lang=ro" TargetMode="External"/><Relationship Id="rId17" Type="http://schemas.openxmlformats.org/officeDocument/2006/relationships/hyperlink" Target="mailto:office@nationalmuseum.md" TargetMode="External"/><Relationship Id="rId2" Type="http://schemas.openxmlformats.org/officeDocument/2006/relationships/customXml" Target="../customXml/item2.xml"/><Relationship Id="rId16" Type="http://schemas.openxmlformats.org/officeDocument/2006/relationships/hyperlink" Target="https://www.nationalmuseum.md/ro/news/arhive/plan_de_achizitii_2026_revizuit/" TargetMode="External"/><Relationship Id="rId20"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md/cautare/getResults?doc_id=123036&amp;lang=ro"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contestatii@ansc.md"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contestatii@ansc.m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md/cautare/getResults?doc_id=123036&amp;lang=ro"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cf597d9-9a20-412d-99fb-76307b424b31">
      <Terms xmlns="http://schemas.microsoft.com/office/infopath/2007/PartnerControls"/>
    </lcf76f155ced4ddcb4097134ff3c332f>
    <TaxCatchAll xmlns="229347f3-2869-4663-af7f-6926aae63d9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CB4B26F4BE9DF47B2E5262936B0CAE9" ma:contentTypeVersion="10" ma:contentTypeDescription="Create a new document." ma:contentTypeScope="" ma:versionID="f45e0304410d95aba44e0674f717ed1a">
  <xsd:schema xmlns:xsd="http://www.w3.org/2001/XMLSchema" xmlns:xs="http://www.w3.org/2001/XMLSchema" xmlns:p="http://schemas.microsoft.com/office/2006/metadata/properties" xmlns:ns2="ccf597d9-9a20-412d-99fb-76307b424b31" xmlns:ns3="229347f3-2869-4663-af7f-6926aae63d9a" targetNamespace="http://schemas.microsoft.com/office/2006/metadata/properties" ma:root="true" ma:fieldsID="afaac37dbba45b62cd6c4dcfef99d4d2" ns2:_="" ns3:_="">
    <xsd:import namespace="ccf597d9-9a20-412d-99fb-76307b424b31"/>
    <xsd:import namespace="229347f3-2869-4663-af7f-6926aae63d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597d9-9a20-412d-99fb-76307b424b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2ed7cee-19fa-459d-90fa-9985a430bf6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9347f3-2869-4663-af7f-6926aae63d9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dab7ad3-6c45-4397-ba38-c9f87c7c5811}" ma:internalName="TaxCatchAll" ma:showField="CatchAllData" ma:web="229347f3-2869-4663-af7f-6926aae63d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CE3CA-25FB-4C9C-97C8-BBE70A084D36}">
  <ds:schemaRefs>
    <ds:schemaRef ds:uri="http://schemas.microsoft.com/sharepoint/v3/contenttype/forms"/>
  </ds:schemaRefs>
</ds:datastoreItem>
</file>

<file path=customXml/itemProps2.xml><?xml version="1.0" encoding="utf-8"?>
<ds:datastoreItem xmlns:ds="http://schemas.openxmlformats.org/officeDocument/2006/customXml" ds:itemID="{6E8F9C66-DD44-4253-8FA8-A1F4F01915BC}">
  <ds:schemaRefs>
    <ds:schemaRef ds:uri="http://schemas.microsoft.com/office/2006/metadata/properties"/>
    <ds:schemaRef ds:uri="http://schemas.microsoft.com/office/infopath/2007/PartnerControls"/>
    <ds:schemaRef ds:uri="ccf597d9-9a20-412d-99fb-76307b424b31"/>
    <ds:schemaRef ds:uri="229347f3-2869-4663-af7f-6926aae63d9a"/>
  </ds:schemaRefs>
</ds:datastoreItem>
</file>

<file path=customXml/itemProps3.xml><?xml version="1.0" encoding="utf-8"?>
<ds:datastoreItem xmlns:ds="http://schemas.openxmlformats.org/officeDocument/2006/customXml" ds:itemID="{00598B93-1D4C-44F2-B32E-AC0FAF2A93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597d9-9a20-412d-99fb-76307b424b31"/>
    <ds:schemaRef ds:uri="229347f3-2869-4663-af7f-6926aae63d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74</Pages>
  <Words>29941</Words>
  <Characters>170670</Characters>
  <Application>Microsoft Office Word</Application>
  <DocSecurity>0</DocSecurity>
  <Lines>1422</Lines>
  <Paragraphs>400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Colucci</cp:lastModifiedBy>
  <cp:revision>39</cp:revision>
  <cp:lastPrinted>2021-06-01T11:52:00Z</cp:lastPrinted>
  <dcterms:created xsi:type="dcterms:W3CDTF">2026-02-19T08:09:00Z</dcterms:created>
  <dcterms:modified xsi:type="dcterms:W3CDTF">2026-07-30T06:28:00Z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0x010100BCB4B26F4BE9DF47B2E5262936B0CAE9</vt:lpwstr>
  </property>
</Properties>
</file>