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1B679" w14:textId="77777777" w:rsidR="0023384D" w:rsidRPr="0023384D" w:rsidRDefault="0023384D" w:rsidP="0023384D">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APROBATĂ</w:t>
      </w:r>
    </w:p>
    <w:p w14:paraId="49620A6F" w14:textId="77777777" w:rsidR="0023384D" w:rsidRPr="0023384D" w:rsidRDefault="0023384D" w:rsidP="0023384D">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 xml:space="preserve"> prin Ordinul </w:t>
      </w:r>
    </w:p>
    <w:p w14:paraId="5137334B" w14:textId="77777777" w:rsidR="0023384D" w:rsidRPr="0023384D" w:rsidRDefault="0023384D" w:rsidP="0023384D">
      <w:pPr>
        <w:tabs>
          <w:tab w:val="left" w:pos="5103"/>
          <w:tab w:val="left" w:pos="10348"/>
        </w:tabs>
        <w:spacing w:after="0" w:line="240" w:lineRule="auto"/>
        <w:jc w:val="right"/>
        <w:rPr>
          <w:rFonts w:ascii="Times New Roman" w:eastAsia="Times New Roman" w:hAnsi="Times New Roman" w:cs="Times New Roman"/>
          <w:kern w:val="0"/>
          <w:u w:val="single"/>
          <w:lang w:val="ro-MD" w:eastAsia="ru-RU"/>
          <w14:ligatures w14:val="none"/>
        </w:rPr>
      </w:pPr>
      <w:r w:rsidRPr="0023384D">
        <w:rPr>
          <w:rFonts w:ascii="Times New Roman" w:eastAsia="Times New Roman" w:hAnsi="Times New Roman" w:cs="Times New Roman"/>
          <w:kern w:val="0"/>
          <w:lang w:val="ro-MD" w:eastAsia="ru-RU"/>
          <w14:ligatures w14:val="none"/>
        </w:rPr>
        <w:t xml:space="preserve">                                               nr</w:t>
      </w:r>
      <w:r w:rsidRPr="0023384D">
        <w:rPr>
          <w:rFonts w:ascii="Times New Roman" w:eastAsia="Times New Roman" w:hAnsi="Times New Roman" w:cs="Times New Roman"/>
          <w:kern w:val="0"/>
          <w:u w:val="single"/>
          <w:lang w:val="ro-MD" w:eastAsia="ru-RU"/>
          <w14:ligatures w14:val="none"/>
        </w:rPr>
        <w:t>.   69</w:t>
      </w:r>
      <w:r w:rsidRPr="0023384D">
        <w:rPr>
          <w:rFonts w:ascii="Times New Roman" w:eastAsia="Times New Roman" w:hAnsi="Times New Roman" w:cs="Times New Roman"/>
          <w:kern w:val="0"/>
          <w:lang w:val="ro-MD" w:eastAsia="ru-RU"/>
          <w14:ligatures w14:val="none"/>
        </w:rPr>
        <w:t xml:space="preserve">   din __</w:t>
      </w:r>
      <w:r w:rsidRPr="0023384D">
        <w:rPr>
          <w:rFonts w:ascii="Times New Roman" w:eastAsia="Times New Roman" w:hAnsi="Times New Roman" w:cs="Times New Roman"/>
          <w:kern w:val="0"/>
          <w:u w:val="single"/>
          <w:lang w:val="ro-MD" w:eastAsia="ru-RU"/>
          <w14:ligatures w14:val="none"/>
        </w:rPr>
        <w:t>07.05.2021</w:t>
      </w:r>
    </w:p>
    <w:p w14:paraId="4DB79E76" w14:textId="77777777" w:rsidR="0023384D" w:rsidRPr="0023384D" w:rsidRDefault="0023384D" w:rsidP="0023384D">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1846E305" w14:textId="77777777" w:rsidR="0023384D" w:rsidRPr="0023384D" w:rsidRDefault="0023384D" w:rsidP="0023384D">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27FFB99" w14:textId="77777777" w:rsidR="0023384D" w:rsidRPr="0023384D" w:rsidRDefault="0023384D" w:rsidP="0023384D">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32E4130B" w14:textId="77777777" w:rsidR="0023384D" w:rsidRPr="0023384D" w:rsidRDefault="0023384D" w:rsidP="0023384D">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DOCUMENTAŢIA STANDARD</w:t>
      </w:r>
    </w:p>
    <w:p w14:paraId="72BB6D93" w14:textId="77777777" w:rsidR="0023384D" w:rsidRPr="0023384D" w:rsidRDefault="0023384D" w:rsidP="0023384D">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pentru realizarea achizițiilor publice de lucrări</w:t>
      </w:r>
    </w:p>
    <w:p w14:paraId="1B67A5C7" w14:textId="77777777" w:rsidR="0023384D" w:rsidRPr="0023384D" w:rsidRDefault="0023384D" w:rsidP="0023384D">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24F830E"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p w14:paraId="6F63A007" w14:textId="77777777" w:rsidR="0023384D" w:rsidRPr="0023384D" w:rsidRDefault="0023384D" w:rsidP="0023384D">
      <w:pPr>
        <w:tabs>
          <w:tab w:val="left" w:pos="37"/>
        </w:tabs>
        <w:spacing w:after="80" w:line="240" w:lineRule="auto"/>
        <w:jc w:val="center"/>
        <w:outlineLvl w:val="1"/>
        <w:rPr>
          <w:rFonts w:ascii="Times New Roman" w:eastAsia="Times New Roman" w:hAnsi="Times New Roman" w:cs="Times New Roman"/>
          <w:bCs/>
          <w:noProof/>
          <w:kern w:val="0"/>
          <w:sz w:val="32"/>
          <w:szCs w:val="32"/>
          <w:lang w:val="ro-MD"/>
          <w14:ligatures w14:val="none"/>
        </w:rPr>
      </w:pPr>
      <w:r w:rsidRPr="0023384D">
        <w:rPr>
          <w:rFonts w:ascii="Times New Roman" w:eastAsia="Times New Roman" w:hAnsi="Times New Roman" w:cs="Times New Roman"/>
          <w:noProof/>
          <w:kern w:val="0"/>
          <w:sz w:val="32"/>
          <w:szCs w:val="32"/>
          <w:lang w:val="ro-MD"/>
          <w14:ligatures w14:val="none"/>
        </w:rPr>
        <w:t>Secţiunea 1</w:t>
      </w:r>
    </w:p>
    <w:p w14:paraId="5BFF14C4"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p w14:paraId="63CC9684" w14:textId="77777777" w:rsidR="0023384D" w:rsidRPr="0023384D" w:rsidRDefault="0023384D" w:rsidP="0023384D">
      <w:pPr>
        <w:tabs>
          <w:tab w:val="left" w:pos="-284"/>
        </w:tabs>
        <w:spacing w:after="80" w:line="240" w:lineRule="auto"/>
        <w:ind w:left="-284" w:firstLine="284"/>
        <w:jc w:val="center"/>
        <w:outlineLvl w:val="1"/>
        <w:rPr>
          <w:rFonts w:ascii="Times New Roman" w:eastAsia="Times New Roman" w:hAnsi="Times New Roman" w:cs="Times New Roman"/>
          <w:bCs/>
          <w:noProof/>
          <w:kern w:val="0"/>
          <w:sz w:val="32"/>
          <w:szCs w:val="32"/>
          <w:lang w:val="ro-MD"/>
          <w14:ligatures w14:val="none"/>
        </w:rPr>
      </w:pPr>
      <w:r w:rsidRPr="0023384D">
        <w:rPr>
          <w:rFonts w:ascii="Times New Roman" w:eastAsia="Times New Roman" w:hAnsi="Times New Roman" w:cs="Times New Roman"/>
          <w:noProof/>
          <w:kern w:val="0"/>
          <w:sz w:val="32"/>
          <w:szCs w:val="32"/>
          <w:lang w:val="ro-MD"/>
          <w14:ligatures w14:val="none"/>
        </w:rPr>
        <w:t>Dispoziții generale</w:t>
      </w:r>
    </w:p>
    <w:p w14:paraId="3AB734B3"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p w14:paraId="216D7C57" w14:textId="77777777" w:rsidR="0023384D" w:rsidRPr="0023384D" w:rsidRDefault="0023384D">
      <w:pPr>
        <w:numPr>
          <w:ilvl w:val="0"/>
          <w:numId w:val="10"/>
        </w:numPr>
        <w:tabs>
          <w:tab w:val="left" w:pos="-284"/>
          <w:tab w:val="left" w:pos="196"/>
          <w:tab w:val="left" w:pos="567"/>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kern w:val="0"/>
          <w:lang w:val="ro-MD"/>
          <w14:ligatures w14:val="none"/>
        </w:rPr>
        <w:t xml:space="preserve"> Prezenta Documentaţie reprezintă o instrucţiune pentru autoritățile contractante și ofertanţi, utilizată la</w:t>
      </w:r>
      <w:r w:rsidRPr="0023384D">
        <w:rPr>
          <w:rFonts w:ascii="Times New Roman" w:eastAsia="Times New Roman" w:hAnsi="Times New Roman" w:cs="Times New Roman"/>
          <w:noProof/>
          <w:kern w:val="0"/>
          <w:lang w:val="ro-MD" w:eastAsia="ru-RU"/>
          <w14:ligatures w14:val="none"/>
        </w:rPr>
        <w:t xml:space="preserve"> inițierea şi desfăşurarea procedurilor de achiziţii publice de lucrări </w:t>
      </w:r>
      <w:r w:rsidRPr="0023384D">
        <w:rPr>
          <w:rFonts w:ascii="Times New Roman" w:eastAsia="Times New Roman" w:hAnsi="Times New Roman" w:cs="Times New Roman"/>
          <w:noProof/>
          <w:kern w:val="0"/>
          <w:lang w:val="ro-MD"/>
          <w14:ligatures w14:val="none"/>
        </w:rPr>
        <w:t>sau procedurilor de achiziţii publice de servicii de proiectare și de lucrări</w:t>
      </w:r>
      <w:r w:rsidRPr="0023384D">
        <w:rPr>
          <w:rFonts w:ascii="Times New Roman" w:eastAsia="Times New Roman" w:hAnsi="Times New Roman" w:cs="Times New Roman"/>
          <w:noProof/>
          <w:kern w:val="0"/>
          <w:lang w:val="ro-MD" w:eastAsia="ru-RU"/>
          <w14:ligatures w14:val="none"/>
        </w:rPr>
        <w:t xml:space="preserve">. </w:t>
      </w:r>
      <w:r w:rsidRPr="0023384D">
        <w:rPr>
          <w:rFonts w:ascii="Times New Roman" w:eastAsia="Times New Roman" w:hAnsi="Times New Roman" w:cs="Times New Roman"/>
          <w:noProof/>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047C9C3" w14:textId="77777777" w:rsidR="0023384D" w:rsidRPr="0023384D" w:rsidRDefault="0023384D">
      <w:pPr>
        <w:numPr>
          <w:ilvl w:val="0"/>
          <w:numId w:val="10"/>
        </w:numPr>
        <w:tabs>
          <w:tab w:val="left" w:pos="-284"/>
          <w:tab w:val="left" w:pos="196"/>
          <w:tab w:val="left" w:pos="567"/>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kern w:val="0"/>
          <w:lang w:val="ro-MD"/>
          <w14:ligatures w14:val="none"/>
        </w:rPr>
        <w:t xml:space="preserve"> </w:t>
      </w:r>
      <w:r w:rsidRPr="0023384D">
        <w:rPr>
          <w:rFonts w:ascii="Times New Roman" w:eastAsia="Times New Roman" w:hAnsi="Times New Roman" w:cs="Times New Roman"/>
          <w:bCs/>
          <w:noProof/>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384D">
        <w:rPr>
          <w:rFonts w:ascii="Times New Roman" w:eastAsia="Times New Roman" w:hAnsi="Times New Roman" w:cs="Times New Roman"/>
          <w:noProof/>
          <w:color w:val="000000" w:themeColor="text1"/>
          <w:kern w:val="0"/>
          <w:lang w:val="ro-MD"/>
          <w14:ligatures w14:val="none"/>
        </w:rPr>
        <w:t xml:space="preserve">după cum urmează:     </w:t>
      </w:r>
    </w:p>
    <w:p w14:paraId="5D13DB23" w14:textId="77777777" w:rsidR="0023384D" w:rsidRPr="0023384D" w:rsidRDefault="0023384D">
      <w:pPr>
        <w:numPr>
          <w:ilvl w:val="0"/>
          <w:numId w:val="22"/>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kern w:val="0"/>
          <w:lang w:val="ro-MD"/>
          <w14:ligatures w14:val="none"/>
        </w:rPr>
        <w:t>Anunț de intenție (anexa nr.1);</w:t>
      </w:r>
    </w:p>
    <w:p w14:paraId="5DCAA861" w14:textId="77777777" w:rsidR="0023384D" w:rsidRPr="0023384D" w:rsidRDefault="0023384D">
      <w:pPr>
        <w:numPr>
          <w:ilvl w:val="0"/>
          <w:numId w:val="22"/>
        </w:numPr>
        <w:tabs>
          <w:tab w:val="left" w:pos="-284"/>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Anunț de participare, inclusiv pentru procedurile de preselecție/procedurile negociate (anexa nr. 2);</w:t>
      </w:r>
    </w:p>
    <w:p w14:paraId="42AA7139"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Invitație de participare la etapele de preselecție/la procedurile negociate (anexa nr. 3);</w:t>
      </w:r>
    </w:p>
    <w:p w14:paraId="1FC66556"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Proces-verbal cu privire la rezultatele preselecției candidaților (anexa nr. 4);</w:t>
      </w:r>
    </w:p>
    <w:p w14:paraId="192A4E9D"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Anunț de atribuire (anexa nr. 5);</w:t>
      </w:r>
    </w:p>
    <w:p w14:paraId="0716A39F"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Anunț privind modificarea contractului de achiziții publice/acordului-cadru (anexa nr. 6);</w:t>
      </w:r>
    </w:p>
    <w:p w14:paraId="0A8FC24A"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Cerere de participare (anexa nr. 7);</w:t>
      </w:r>
    </w:p>
    <w:p w14:paraId="481D34D9"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Declaraţie privind valabilitatea ofertei (anexa nr. 8);</w:t>
      </w:r>
    </w:p>
    <w:p w14:paraId="238149DE" w14:textId="77777777" w:rsidR="0023384D" w:rsidRPr="0023384D" w:rsidRDefault="0023384D">
      <w:pPr>
        <w:numPr>
          <w:ilvl w:val="0"/>
          <w:numId w:val="22"/>
        </w:numPr>
        <w:tabs>
          <w:tab w:val="left" w:pos="-284"/>
          <w:tab w:val="left" w:pos="426"/>
          <w:tab w:val="left" w:pos="1134"/>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Scrisoare  de  garanţie  bancară (anexa nr. 9);</w:t>
      </w:r>
    </w:p>
    <w:p w14:paraId="31FB85BE"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Grafic de executare a lucrărilor (anexa nr. 10.);</w:t>
      </w:r>
    </w:p>
    <w:p w14:paraId="1946976D"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Grafic de  executare a documentației de proiect (anexa nr. 11);</w:t>
      </w:r>
    </w:p>
    <w:p w14:paraId="442BFC6D"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Declarație privind experienţa similară (anexa nr. 12);</w:t>
      </w:r>
    </w:p>
    <w:p w14:paraId="667FB48B"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Declarație privind lista principalelor lucrări executate în ultimul an de activitate (anexa nr. 13);</w:t>
      </w:r>
    </w:p>
    <w:p w14:paraId="4C3E1542"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Declaraţie privind dotările specifice, utilajul şi echipamentul necesar pentru îndeplinirea corespunzătoare a contractului (anexa nr. 14);</w:t>
      </w:r>
    </w:p>
    <w:p w14:paraId="04C259E0"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sz w:val="22"/>
          <w:szCs w:val="22"/>
          <w:lang w:val="ro-MD"/>
          <w14:ligatures w14:val="none"/>
        </w:rPr>
      </w:pPr>
      <w:r w:rsidRPr="0023384D">
        <w:rPr>
          <w:rFonts w:ascii="Times New Roman" w:eastAsia="Times New Roman" w:hAnsi="Times New Roman" w:cs="Times New Roman"/>
          <w:noProof/>
          <w:kern w:val="0"/>
          <w:lang w:val="ro-MD"/>
          <w14:ligatures w14:val="none"/>
        </w:rPr>
        <w:t>Declaraţie privind personalul de specialitate propus pentru implementarea contractului (anexa nr. 15);</w:t>
      </w:r>
    </w:p>
    <w:p w14:paraId="2EFE9222"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sz w:val="22"/>
          <w:szCs w:val="22"/>
          <w:lang w:val="ro-MD"/>
          <w14:ligatures w14:val="none"/>
        </w:rPr>
      </w:pPr>
      <w:r w:rsidRPr="0023384D">
        <w:rPr>
          <w:rFonts w:ascii="Times New Roman" w:eastAsia="Times New Roman" w:hAnsi="Times New Roman" w:cs="Times New Roman"/>
          <w:noProof/>
          <w:kern w:val="0"/>
          <w:lang w:val="ro-MD"/>
          <w14:ligatures w14:val="none"/>
        </w:rPr>
        <w:t>Lista subcontractanților şi partea/părţile din contract care sunt îndeplinite de aceştia (anexa nr. 16);</w:t>
      </w:r>
    </w:p>
    <w:p w14:paraId="7738FF2F"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Informaţii privind asocierea (anexa nr. 17);</w:t>
      </w:r>
    </w:p>
    <w:p w14:paraId="60A2B04C"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Angajament terţ susţinător financiar (anexa nr. 18);</w:t>
      </w:r>
    </w:p>
    <w:p w14:paraId="5C52481F"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Angajament privind susţinerea tehnică și profesională a ofertantului/grupului de operatori economici (anexa nr. 19);</w:t>
      </w:r>
    </w:p>
    <w:p w14:paraId="5BA5B868"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Declaraţie terţ susţinător tehnic (anexa nr. 20);</w:t>
      </w:r>
    </w:p>
    <w:p w14:paraId="7FA0643D"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Declaraţie terţ susţinător profesional (anexa nr. 21);</w:t>
      </w:r>
    </w:p>
    <w:p w14:paraId="47327F08"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Aviz pentru participare la licitațiile publice de lucrări din domeniul construcțiilor și instalațiilor (anexa nr. 22);</w:t>
      </w:r>
    </w:p>
    <w:p w14:paraId="77402DF2"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Caiet de sarcini. Formularul de deviz nr.1 – lista cu cantitățile de lucrări (anexa nr. 23);</w:t>
      </w:r>
    </w:p>
    <w:p w14:paraId="742F8729"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Caiet de sarcini. Servicii de proiectare (anexa nr. 24);</w:t>
      </w:r>
    </w:p>
    <w:p w14:paraId="5E611F9C"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Contract de antrepriză (anexa nr. 25);</w:t>
      </w:r>
    </w:p>
    <w:p w14:paraId="4F069D48"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Contract de achiziţionare a serviciilor de proiectare (anexa nr. 26);</w:t>
      </w:r>
    </w:p>
    <w:p w14:paraId="4BCCA56D"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Acord adițional (anexa nr. 27);</w:t>
      </w:r>
    </w:p>
    <w:p w14:paraId="04F33160" w14:textId="77777777" w:rsidR="0023384D" w:rsidRPr="0023384D" w:rsidRDefault="0023384D">
      <w:pPr>
        <w:numPr>
          <w:ilvl w:val="0"/>
          <w:numId w:val="22"/>
        </w:numPr>
        <w:tabs>
          <w:tab w:val="left" w:pos="-284"/>
          <w:tab w:val="left" w:pos="42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Acord-cadru (anexa nr. 28).</w:t>
      </w:r>
    </w:p>
    <w:p w14:paraId="00B9DD23" w14:textId="77777777" w:rsidR="0023384D" w:rsidRPr="0023384D" w:rsidRDefault="0023384D" w:rsidP="0023384D">
      <w:pPr>
        <w:tabs>
          <w:tab w:val="left" w:pos="-284"/>
          <w:tab w:val="left" w:pos="196"/>
          <w:tab w:val="left" w:pos="567"/>
        </w:tabs>
        <w:spacing w:after="0" w:line="240" w:lineRule="auto"/>
        <w:contextualSpacing/>
        <w:rPr>
          <w:rFonts w:ascii="Times New Roman" w:eastAsia="Times New Roman" w:hAnsi="Times New Roman" w:cs="Times New Roman"/>
          <w:noProof/>
          <w:color w:val="000000" w:themeColor="text1"/>
          <w:kern w:val="0"/>
          <w:lang w:val="ro-MD"/>
          <w14:ligatures w14:val="none"/>
        </w:rPr>
      </w:pPr>
    </w:p>
    <w:p w14:paraId="75653019" w14:textId="77777777" w:rsidR="0023384D" w:rsidRPr="0023384D" w:rsidRDefault="0023384D">
      <w:pPr>
        <w:numPr>
          <w:ilvl w:val="0"/>
          <w:numId w:val="10"/>
        </w:numPr>
        <w:tabs>
          <w:tab w:val="left" w:pos="-284"/>
          <w:tab w:val="left" w:pos="196"/>
          <w:tab w:val="left" w:pos="567"/>
        </w:tabs>
        <w:spacing w:after="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 xml:space="preserve"> </w:t>
      </w:r>
      <w:r w:rsidRPr="0023384D">
        <w:rPr>
          <w:rFonts w:ascii="Times New Roman" w:eastAsia="Times New Roman" w:hAnsi="Times New Roman" w:cs="Times New Roman"/>
          <w:noProof/>
          <w:kern w:val="0"/>
          <w:lang w:val="ro-MD"/>
          <w14:ligatures w14:val="none"/>
        </w:rPr>
        <w:t xml:space="preserve">Autoritatea contractantă emite Documentația de atribuire în vederea achiziționării lucrărilor sau serviciilor de proiectare și de lucrări, după cum este specificat în </w:t>
      </w:r>
      <w:r w:rsidRPr="0023384D">
        <w:rPr>
          <w:rFonts w:ascii="Times New Roman" w:eastAsia="Times New Roman" w:hAnsi="Times New Roman" w:cs="Times New Roman"/>
          <w:noProof/>
          <w:color w:val="000000" w:themeColor="text1"/>
          <w:kern w:val="0"/>
          <w:lang w:val="ro-MD"/>
          <w14:ligatures w14:val="none"/>
        </w:rPr>
        <w:t>documentația standard.</w:t>
      </w:r>
    </w:p>
    <w:p w14:paraId="45F32B9D" w14:textId="77777777" w:rsidR="0023384D" w:rsidRPr="0023384D" w:rsidRDefault="0023384D" w:rsidP="0023384D">
      <w:pPr>
        <w:tabs>
          <w:tab w:val="left" w:pos="-284"/>
          <w:tab w:val="left" w:pos="196"/>
          <w:tab w:val="left" w:pos="567"/>
        </w:tabs>
        <w:spacing w:after="0" w:line="240" w:lineRule="auto"/>
        <w:contextualSpacing/>
        <w:rPr>
          <w:rFonts w:ascii="Times New Roman" w:eastAsia="Times New Roman" w:hAnsi="Times New Roman" w:cs="Times New Roman"/>
          <w:noProof/>
          <w:color w:val="000000" w:themeColor="text1"/>
          <w:kern w:val="0"/>
          <w:lang w:val="ro-MD"/>
          <w14:ligatures w14:val="none"/>
        </w:rPr>
      </w:pPr>
    </w:p>
    <w:p w14:paraId="1CDD0712" w14:textId="77777777" w:rsidR="0023384D" w:rsidRPr="0023384D" w:rsidRDefault="0023384D">
      <w:pPr>
        <w:numPr>
          <w:ilvl w:val="0"/>
          <w:numId w:val="10"/>
        </w:numPr>
        <w:tabs>
          <w:tab w:val="left" w:pos="-284"/>
          <w:tab w:val="left" w:pos="196"/>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664F9A1" w14:textId="77777777" w:rsidR="0023384D" w:rsidRPr="0023384D" w:rsidRDefault="0023384D" w:rsidP="0023384D">
      <w:pPr>
        <w:spacing w:after="0" w:line="240" w:lineRule="auto"/>
        <w:ind w:left="360"/>
        <w:contextualSpacing/>
        <w:rPr>
          <w:rFonts w:ascii="Times New Roman" w:eastAsia="Times New Roman" w:hAnsi="Times New Roman" w:cs="Times New Roman"/>
          <w:noProof/>
          <w:kern w:val="0"/>
          <w:lang w:val="ro-MD"/>
          <w14:ligatures w14:val="none"/>
        </w:rPr>
      </w:pPr>
    </w:p>
    <w:p w14:paraId="4AC98941" w14:textId="77777777" w:rsidR="0023384D" w:rsidRPr="0023384D" w:rsidRDefault="0023384D">
      <w:pPr>
        <w:numPr>
          <w:ilvl w:val="0"/>
          <w:numId w:val="10"/>
        </w:numPr>
        <w:tabs>
          <w:tab w:val="left" w:pos="-284"/>
          <w:tab w:val="left" w:pos="196"/>
          <w:tab w:val="left" w:pos="567"/>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0A34E71" w14:textId="77777777" w:rsidR="0023384D" w:rsidRPr="0023384D" w:rsidRDefault="0023384D" w:rsidP="0023384D">
      <w:pPr>
        <w:spacing w:after="0" w:line="240" w:lineRule="auto"/>
        <w:ind w:left="357"/>
        <w:contextualSpacing/>
        <w:rPr>
          <w:rFonts w:ascii="Times New Roman" w:eastAsia="Times New Roman" w:hAnsi="Times New Roman" w:cs="Times New Roman"/>
          <w:noProof/>
          <w:kern w:val="0"/>
          <w:lang w:val="ro-MD"/>
          <w14:ligatures w14:val="none"/>
        </w:rPr>
      </w:pPr>
    </w:p>
    <w:p w14:paraId="04051800" w14:textId="77777777" w:rsidR="0023384D" w:rsidRPr="0023384D" w:rsidRDefault="0023384D">
      <w:pPr>
        <w:numPr>
          <w:ilvl w:val="0"/>
          <w:numId w:val="10"/>
        </w:numPr>
        <w:tabs>
          <w:tab w:val="left" w:pos="-284"/>
          <w:tab w:val="left" w:pos="196"/>
          <w:tab w:val="left" w:pos="567"/>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Atribuirea contractului de achiziție publică de lucrări sau de servicii de proiectare și de lucrări se realizează în conformitate cu prevederile:</w:t>
      </w:r>
    </w:p>
    <w:p w14:paraId="52766E66" w14:textId="77777777" w:rsidR="0023384D" w:rsidRPr="0023384D" w:rsidRDefault="0023384D">
      <w:pPr>
        <w:numPr>
          <w:ilvl w:val="0"/>
          <w:numId w:val="11"/>
        </w:numPr>
        <w:tabs>
          <w:tab w:val="left" w:pos="0"/>
          <w:tab w:val="left" w:pos="284"/>
        </w:tabs>
        <w:spacing w:after="12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Legii nr. 131/2015 privind achizițiile publice; </w:t>
      </w:r>
    </w:p>
    <w:p w14:paraId="247613F3" w14:textId="77777777" w:rsidR="0023384D" w:rsidRPr="0023384D" w:rsidRDefault="0023384D">
      <w:pPr>
        <w:numPr>
          <w:ilvl w:val="0"/>
          <w:numId w:val="11"/>
        </w:numPr>
        <w:tabs>
          <w:tab w:val="left" w:pos="-284"/>
          <w:tab w:val="left" w:pos="284"/>
        </w:tabs>
        <w:spacing w:after="120" w:line="240" w:lineRule="auto"/>
        <w:ind w:left="-284" w:firstLine="284"/>
        <w:jc w:val="both"/>
        <w:rPr>
          <w:rFonts w:ascii="Times New Roman" w:eastAsia="Times New Roman" w:hAnsi="Times New Roman" w:cs="Times New Roman"/>
          <w:noProof/>
          <w:kern w:val="0"/>
          <w:lang w:val="ro-MD"/>
          <w14:ligatures w14:val="none"/>
        </w:rPr>
      </w:pPr>
      <w:hyperlink r:id="rId7" w:history="1">
        <w:r w:rsidRPr="0023384D">
          <w:rPr>
            <w:rFonts w:ascii="Times New Roman" w:eastAsiaTheme="majorEastAsia" w:hAnsi="Times New Roman" w:cs="Times New Roman"/>
            <w:bCs/>
            <w:noProof/>
            <w:kern w:val="0"/>
            <w:bdr w:val="none" w:sz="0" w:space="0" w:color="auto" w:frame="1"/>
            <w:shd w:val="clear" w:color="auto" w:fill="FFFFFF"/>
            <w:lang w:val="ro-MD"/>
            <w14:ligatures w14:val="none"/>
          </w:rPr>
          <w:t>Hotărârii Guvernului nr. 638/2020 pentru aprobarea Regulamentului privind achizițiile publice de lucrări</w:t>
        </w:r>
      </w:hyperlink>
      <w:r w:rsidRPr="0023384D">
        <w:rPr>
          <w:rFonts w:ascii="Times New Roman" w:eastAsia="Times New Roman" w:hAnsi="Times New Roman" w:cs="Times New Roman"/>
          <w:bCs/>
          <w:noProof/>
          <w:kern w:val="0"/>
          <w:bdr w:val="none" w:sz="0" w:space="0" w:color="auto" w:frame="1"/>
          <w:shd w:val="clear" w:color="auto" w:fill="FFFFFF"/>
          <w:lang w:val="ro-MD"/>
          <w14:ligatures w14:val="none"/>
        </w:rPr>
        <w:t>.</w:t>
      </w:r>
    </w:p>
    <w:p w14:paraId="60E82366" w14:textId="77777777" w:rsidR="0023384D" w:rsidRPr="0023384D" w:rsidRDefault="0023384D">
      <w:pPr>
        <w:numPr>
          <w:ilvl w:val="0"/>
          <w:numId w:val="10"/>
        </w:numPr>
        <w:tabs>
          <w:tab w:val="left" w:pos="-284"/>
          <w:tab w:val="left" w:pos="196"/>
          <w:tab w:val="left" w:pos="567"/>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23384D">
        <w:rPr>
          <w:rFonts w:ascii="Times New Roman" w:eastAsia="Times New Roman" w:hAnsi="Times New Roman" w:cs="Times New Roman"/>
          <w:noProof/>
          <w:color w:val="000000" w:themeColor="text1"/>
          <w:kern w:val="0"/>
          <w:lang w:val="ro-MD"/>
          <w14:ligatures w14:val="none"/>
        </w:rPr>
        <w:t>Regulamentului cu privire la acordul-cadru ca modalitate specială de atribuire a contractelor de achiziții publice, aprobat prin Hotărârea Guvernului nr. 694/2020.</w:t>
      </w:r>
    </w:p>
    <w:p w14:paraId="44A2DCE4" w14:textId="77777777" w:rsidR="0023384D" w:rsidRPr="0023384D" w:rsidRDefault="0023384D">
      <w:pPr>
        <w:numPr>
          <w:ilvl w:val="0"/>
          <w:numId w:val="10"/>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700F2B1" w14:textId="77777777" w:rsidR="0023384D" w:rsidRPr="0023384D" w:rsidRDefault="0023384D">
      <w:pPr>
        <w:numPr>
          <w:ilvl w:val="0"/>
          <w:numId w:val="10"/>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În cazul în care autoritatea contractantă inițiază proceduri cu preselecție se utilizează anexele ce țin de procedurile date: anexele nr.1, nr. 3 - 6, nr. 25 și nr. 26.</w:t>
      </w:r>
    </w:p>
    <w:p w14:paraId="3A6B3E4D"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Ofertantul suportă toate costurile asociate elaborării și prezentării ofertei sale, precum și documentelor care o însoțesc.</w:t>
      </w:r>
    </w:p>
    <w:p w14:paraId="3F41ED2F"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F34FC6A"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EC44E45"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În cazul achizițiilor de servicii de proiectare, proiectanţii de construcţii sunt obligaţi să exercite supravegherea de autor pe tot parcursul execuției lucrărilor.</w:t>
      </w:r>
    </w:p>
    <w:p w14:paraId="1BFB65CA"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67CBD1E"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A6FED5B"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2F1A482" w14:textId="77777777" w:rsidR="0023384D" w:rsidRPr="0023384D" w:rsidRDefault="0023384D">
      <w:pPr>
        <w:numPr>
          <w:ilvl w:val="0"/>
          <w:numId w:val="12"/>
        </w:numPr>
        <w:tabs>
          <w:tab w:val="left" w:pos="-284"/>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4B40F102" w14:textId="77777777" w:rsidR="0023384D" w:rsidRPr="0023384D" w:rsidRDefault="0023384D">
      <w:pPr>
        <w:numPr>
          <w:ilvl w:val="0"/>
          <w:numId w:val="12"/>
        </w:numPr>
        <w:tabs>
          <w:tab w:val="left" w:pos="-284"/>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întreprinde orice alte măsuri prevăzute în art. 42 al Legii nr. 131/2015 privind achiziţiile publice</w:t>
      </w:r>
      <w:bookmarkEnd w:id="3"/>
      <w:bookmarkEnd w:id="4"/>
      <w:bookmarkEnd w:id="5"/>
      <w:r w:rsidRPr="0023384D">
        <w:rPr>
          <w:rFonts w:ascii="Times New Roman" w:eastAsia="Times New Roman" w:hAnsi="Times New Roman" w:cs="Times New Roman"/>
          <w:noProof/>
          <w:kern w:val="0"/>
          <w:lang w:val="ro-MD"/>
          <w14:ligatures w14:val="none"/>
        </w:rPr>
        <w:t>.</w:t>
      </w:r>
    </w:p>
    <w:p w14:paraId="156AB524" w14:textId="77777777" w:rsidR="0023384D" w:rsidRPr="0023384D" w:rsidRDefault="0023384D">
      <w:pPr>
        <w:numPr>
          <w:ilvl w:val="0"/>
          <w:numId w:val="10"/>
        </w:numPr>
        <w:tabs>
          <w:tab w:val="left" w:pos="-284"/>
          <w:tab w:val="left" w:pos="196"/>
          <w:tab w:val="left" w:pos="426"/>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Sunt interzise următoarele acţiuni în cadrul procedurii de achiziție:</w:t>
      </w:r>
      <w:bookmarkStart w:id="6" w:name="_Toc392179965"/>
      <w:bookmarkStart w:id="7" w:name="_Toc392180136"/>
      <w:bookmarkStart w:id="8" w:name="_Toc449539026"/>
    </w:p>
    <w:p w14:paraId="39B3F0A2" w14:textId="77777777" w:rsidR="0023384D" w:rsidRPr="0023384D" w:rsidRDefault="0023384D">
      <w:pPr>
        <w:numPr>
          <w:ilvl w:val="0"/>
          <w:numId w:val="13"/>
        </w:numPr>
        <w:tabs>
          <w:tab w:val="left" w:pos="-284"/>
          <w:tab w:val="left" w:pos="142"/>
          <w:tab w:val="left" w:pos="426"/>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723466D" w14:textId="77777777" w:rsidR="0023384D" w:rsidRPr="0023384D" w:rsidRDefault="0023384D">
      <w:pPr>
        <w:numPr>
          <w:ilvl w:val="0"/>
          <w:numId w:val="13"/>
        </w:numPr>
        <w:tabs>
          <w:tab w:val="left" w:pos="-284"/>
          <w:tab w:val="left" w:pos="142"/>
          <w:tab w:val="left" w:pos="426"/>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F5199B1" w14:textId="77777777" w:rsidR="0023384D" w:rsidRPr="0023384D" w:rsidRDefault="0023384D">
      <w:pPr>
        <w:numPr>
          <w:ilvl w:val="0"/>
          <w:numId w:val="13"/>
        </w:numPr>
        <w:tabs>
          <w:tab w:val="left" w:pos="-284"/>
          <w:tab w:val="left" w:pos="142"/>
          <w:tab w:val="left" w:pos="426"/>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881E9D3" w14:textId="77777777" w:rsidR="0023384D" w:rsidRPr="0023384D" w:rsidRDefault="0023384D">
      <w:pPr>
        <w:numPr>
          <w:ilvl w:val="0"/>
          <w:numId w:val="13"/>
        </w:numPr>
        <w:tabs>
          <w:tab w:val="left" w:pos="-284"/>
          <w:tab w:val="left" w:pos="142"/>
          <w:tab w:val="left" w:pos="426"/>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AF42B47" w14:textId="77777777" w:rsidR="0023384D" w:rsidRPr="0023384D" w:rsidRDefault="0023384D">
      <w:pPr>
        <w:numPr>
          <w:ilvl w:val="0"/>
          <w:numId w:val="13"/>
        </w:numPr>
        <w:tabs>
          <w:tab w:val="left" w:pos="-284"/>
          <w:tab w:val="left" w:pos="142"/>
          <w:tab w:val="left" w:pos="426"/>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42D24A6" w14:textId="77777777" w:rsidR="0023384D" w:rsidRPr="0023384D" w:rsidRDefault="0023384D" w:rsidP="0023384D">
      <w:pPr>
        <w:tabs>
          <w:tab w:val="left" w:pos="-284"/>
        </w:tabs>
        <w:spacing w:after="80" w:line="240" w:lineRule="auto"/>
        <w:ind w:left="-284" w:firstLine="284"/>
        <w:jc w:val="center"/>
        <w:outlineLvl w:val="1"/>
        <w:rPr>
          <w:rFonts w:ascii="Times New Roman" w:eastAsia="Times New Roman" w:hAnsi="Times New Roman" w:cs="Times New Roman"/>
          <w:bCs/>
          <w:noProof/>
          <w:kern w:val="0"/>
          <w:sz w:val="32"/>
          <w:szCs w:val="32"/>
          <w:lang w:val="ro-MD"/>
          <w14:ligatures w14:val="none"/>
        </w:rPr>
      </w:pPr>
      <w:r w:rsidRPr="0023384D">
        <w:rPr>
          <w:rFonts w:ascii="Times New Roman" w:eastAsia="Times New Roman" w:hAnsi="Times New Roman" w:cs="Times New Roman"/>
          <w:noProof/>
          <w:kern w:val="0"/>
          <w:sz w:val="32"/>
          <w:szCs w:val="32"/>
          <w:lang w:val="ro-MD"/>
          <w14:ligatures w14:val="none"/>
        </w:rPr>
        <w:t>Secţiunea a 2-a</w:t>
      </w:r>
    </w:p>
    <w:p w14:paraId="32E3D6B0"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p w14:paraId="69AFE45E" w14:textId="77777777" w:rsidR="0023384D" w:rsidRPr="0023384D" w:rsidRDefault="0023384D" w:rsidP="0023384D">
      <w:pPr>
        <w:tabs>
          <w:tab w:val="left" w:pos="-284"/>
          <w:tab w:val="left" w:pos="142"/>
          <w:tab w:val="left" w:pos="284"/>
        </w:tabs>
        <w:spacing w:after="120" w:line="240" w:lineRule="auto"/>
        <w:ind w:left="-284" w:firstLine="284"/>
        <w:contextualSpacing/>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Calificarea candidaților/ofertanților</w:t>
      </w:r>
    </w:p>
    <w:p w14:paraId="1BD8E076"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18.</w:t>
      </w:r>
      <w:r w:rsidRPr="0023384D">
        <w:rPr>
          <w:rFonts w:ascii="Times New Roman" w:eastAsia="Times New Roman" w:hAnsi="Times New Roman" w:cs="Times New Roman"/>
          <w:noProof/>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A27E170"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19. </w:t>
      </w:r>
      <w:r w:rsidRPr="0023384D">
        <w:rPr>
          <w:rFonts w:ascii="Times New Roman" w:eastAsia="Times New Roman" w:hAnsi="Times New Roman" w:cs="Times New Roman"/>
          <w:noProof/>
          <w:kern w:val="0"/>
          <w:lang w:val="ro-MD"/>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w:t>
      </w:r>
      <w:r w:rsidRPr="0023384D">
        <w:rPr>
          <w:rFonts w:ascii="Times New Roman" w:eastAsia="Times New Roman" w:hAnsi="Times New Roman" w:cs="Times New Roman"/>
          <w:noProof/>
          <w:kern w:val="0"/>
          <w:lang w:val="ro-MD"/>
          <w14:ligatures w14:val="none"/>
        </w:rPr>
        <w:lastRenderedPageBreak/>
        <w:t>distorsioneze concurența. Persoana fizică sau juridică care participă direct în procesul de verificare şi evaluare a ofertelor nu are dreptul de a fi ofertant, ofertant asociat sau subcontractant, sub sancțiunea excluderii din procedura de atribuire.</w:t>
      </w:r>
    </w:p>
    <w:p w14:paraId="170065F9"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20. </w:t>
      </w:r>
      <w:r w:rsidRPr="0023384D">
        <w:rPr>
          <w:rFonts w:ascii="Times New Roman" w:eastAsia="Times New Roman" w:hAnsi="Times New Roman" w:cs="Times New Roman"/>
          <w:noProof/>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554C499" w14:textId="77777777" w:rsidR="0023384D" w:rsidRPr="0023384D" w:rsidRDefault="0023384D" w:rsidP="0023384D">
      <w:pPr>
        <w:tabs>
          <w:tab w:val="left" w:pos="-284"/>
          <w:tab w:val="left" w:pos="284"/>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21. </w:t>
      </w:r>
      <w:r w:rsidRPr="0023384D">
        <w:rPr>
          <w:rFonts w:ascii="Times New Roman" w:eastAsia="Times New Roman" w:hAnsi="Times New Roman" w:cs="Times New Roman"/>
          <w:noProof/>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006CB78" w14:textId="77777777" w:rsidR="0023384D" w:rsidRPr="0023384D" w:rsidRDefault="0023384D" w:rsidP="0023384D">
      <w:pPr>
        <w:tabs>
          <w:tab w:val="left" w:pos="-284"/>
          <w:tab w:val="left" w:pos="284"/>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22.</w:t>
      </w:r>
      <w:r w:rsidRPr="0023384D">
        <w:rPr>
          <w:rFonts w:ascii="Times New Roman" w:eastAsia="Times New Roman" w:hAnsi="Times New Roman" w:cs="Times New Roman"/>
          <w:noProof/>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B882AD" w14:textId="77777777" w:rsidR="0023384D" w:rsidRPr="0023384D" w:rsidRDefault="0023384D" w:rsidP="0023384D">
      <w:pPr>
        <w:tabs>
          <w:tab w:val="left" w:pos="-284"/>
          <w:tab w:val="left" w:pos="-142"/>
          <w:tab w:val="left" w:pos="142"/>
          <w:tab w:val="left" w:pos="284"/>
        </w:tabs>
        <w:spacing w:after="120" w:line="240" w:lineRule="auto"/>
        <w:ind w:left="-284" w:firstLine="284"/>
        <w:contextualSpacing/>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b/>
          <w:noProof/>
          <w:kern w:val="0"/>
          <w:lang w:val="ro-MD"/>
          <w14:ligatures w14:val="none"/>
        </w:rPr>
        <w:t xml:space="preserve">23. </w:t>
      </w:r>
      <w:r w:rsidRPr="0023384D">
        <w:rPr>
          <w:rFonts w:ascii="Times New Roman" w:eastAsia="Times New Roman" w:hAnsi="Times New Roman" w:cs="Times New Roman"/>
          <w:noProof/>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479F6A6" w14:textId="77777777" w:rsidR="0023384D" w:rsidRPr="0023384D" w:rsidRDefault="0023384D" w:rsidP="0023384D">
      <w:pPr>
        <w:tabs>
          <w:tab w:val="left" w:pos="-284"/>
          <w:tab w:val="left" w:pos="142"/>
          <w:tab w:val="left" w:pos="284"/>
        </w:tabs>
        <w:spacing w:after="120" w:line="240" w:lineRule="auto"/>
        <w:ind w:left="-284" w:firstLine="284"/>
        <w:contextualSpacing/>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b/>
          <w:noProof/>
          <w:kern w:val="0"/>
          <w:lang w:val="ro-MD"/>
          <w14:ligatures w14:val="none"/>
        </w:rPr>
        <w:t xml:space="preserve">24. </w:t>
      </w:r>
      <w:r w:rsidRPr="0023384D">
        <w:rPr>
          <w:rFonts w:ascii="Times New Roman" w:eastAsia="Times New Roman" w:hAnsi="Times New Roman" w:cs="Times New Roman"/>
          <w:noProof/>
          <w:color w:val="000000" w:themeColor="text1"/>
          <w:kern w:val="0"/>
          <w:lang w:val="ro-MD"/>
          <w14:ligatures w14:val="none"/>
        </w:rPr>
        <w:t>Prezentarea oricărui alt formular DUAE este temei de descalificare de la procedura de achiziție publică.</w:t>
      </w:r>
    </w:p>
    <w:p w14:paraId="75F802F0" w14:textId="77777777" w:rsidR="0023384D" w:rsidRPr="0023384D" w:rsidRDefault="0023384D" w:rsidP="0023384D">
      <w:pPr>
        <w:tabs>
          <w:tab w:val="left" w:pos="-284"/>
          <w:tab w:val="left" w:pos="142"/>
          <w:tab w:val="left" w:pos="284"/>
        </w:tabs>
        <w:spacing w:after="120" w:line="240" w:lineRule="auto"/>
        <w:ind w:left="-284" w:firstLine="284"/>
        <w:contextualSpacing/>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b/>
          <w:noProof/>
          <w:color w:val="000000" w:themeColor="text1"/>
          <w:kern w:val="0"/>
          <w:lang w:val="ro-MD"/>
          <w14:ligatures w14:val="none"/>
        </w:rPr>
        <w:t xml:space="preserve">25. </w:t>
      </w:r>
      <w:r w:rsidRPr="0023384D">
        <w:rPr>
          <w:rFonts w:ascii="Times New Roman" w:eastAsia="Times New Roman" w:hAnsi="Times New Roman" w:cs="Times New Roman"/>
          <w:noProof/>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69599B6" w14:textId="77777777" w:rsidR="0023384D" w:rsidRPr="0023384D" w:rsidRDefault="0023384D" w:rsidP="0023384D">
      <w:pPr>
        <w:tabs>
          <w:tab w:val="left" w:pos="-284"/>
          <w:tab w:val="left" w:pos="142"/>
          <w:tab w:val="left" w:pos="284"/>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26. </w:t>
      </w:r>
      <w:r w:rsidRPr="0023384D">
        <w:rPr>
          <w:rFonts w:ascii="Times New Roman" w:eastAsia="Times New Roman" w:hAnsi="Times New Roman" w:cs="Times New Roman"/>
          <w:noProof/>
          <w:kern w:val="0"/>
          <w:lang w:val="ro-MD"/>
          <w14:ligatures w14:val="none"/>
        </w:rPr>
        <w:t>Autoritatea contractantă aplică criterii și cerințe de calificare numai referitoare la:</w:t>
      </w:r>
    </w:p>
    <w:p w14:paraId="7436C3F0" w14:textId="77777777" w:rsidR="0023384D" w:rsidRPr="0023384D" w:rsidRDefault="0023384D" w:rsidP="0023384D">
      <w:pPr>
        <w:spacing w:after="120" w:line="240" w:lineRule="auto"/>
        <w:ind w:left="142"/>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 eligibilitatea ofertantului sau candidatului;</w:t>
      </w:r>
    </w:p>
    <w:p w14:paraId="7407D2CF" w14:textId="77777777" w:rsidR="0023384D" w:rsidRPr="0023384D" w:rsidRDefault="0023384D" w:rsidP="0023384D">
      <w:pPr>
        <w:spacing w:after="120" w:line="240" w:lineRule="auto"/>
        <w:ind w:left="142"/>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capacitatea de exercitare a activității profesionale;</w:t>
      </w:r>
    </w:p>
    <w:p w14:paraId="6B2F3C84" w14:textId="77777777" w:rsidR="0023384D" w:rsidRPr="0023384D" w:rsidRDefault="0023384D" w:rsidP="0023384D">
      <w:pPr>
        <w:tabs>
          <w:tab w:val="left" w:pos="0"/>
        </w:tabs>
        <w:spacing w:after="120" w:line="240" w:lineRule="auto"/>
        <w:ind w:left="142"/>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 capacitatea economică şi financiară;</w:t>
      </w:r>
    </w:p>
    <w:p w14:paraId="0E3194C2" w14:textId="77777777" w:rsidR="0023384D" w:rsidRPr="0023384D" w:rsidRDefault="0023384D" w:rsidP="0023384D">
      <w:pPr>
        <w:tabs>
          <w:tab w:val="left" w:pos="0"/>
        </w:tabs>
        <w:spacing w:after="120" w:line="240" w:lineRule="auto"/>
        <w:ind w:left="142"/>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 capacitatea tehnică;</w:t>
      </w:r>
    </w:p>
    <w:p w14:paraId="1F24933F" w14:textId="77777777" w:rsidR="0023384D" w:rsidRPr="0023384D" w:rsidRDefault="0023384D" w:rsidP="0023384D">
      <w:pPr>
        <w:tabs>
          <w:tab w:val="left" w:pos="0"/>
          <w:tab w:val="left" w:pos="567"/>
        </w:tabs>
        <w:spacing w:after="120" w:line="240" w:lineRule="auto"/>
        <w:ind w:left="142"/>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5) standarde de asigurare a calității;</w:t>
      </w:r>
    </w:p>
    <w:p w14:paraId="59319746" w14:textId="77777777" w:rsidR="0023384D" w:rsidRPr="0023384D" w:rsidRDefault="0023384D" w:rsidP="0023384D">
      <w:pPr>
        <w:tabs>
          <w:tab w:val="left" w:pos="0"/>
        </w:tabs>
        <w:spacing w:after="120" w:line="240" w:lineRule="auto"/>
        <w:ind w:left="142"/>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6) standarde de protecție a mediului.</w:t>
      </w:r>
    </w:p>
    <w:p w14:paraId="5E854BE5" w14:textId="77777777" w:rsidR="0023384D" w:rsidRPr="0023384D" w:rsidRDefault="0023384D" w:rsidP="0023384D">
      <w:pPr>
        <w:tabs>
          <w:tab w:val="left" w:pos="-284"/>
          <w:tab w:val="left" w:pos="142"/>
          <w:tab w:val="left" w:pos="284"/>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27. </w:t>
      </w:r>
      <w:r w:rsidRPr="0023384D">
        <w:rPr>
          <w:rFonts w:ascii="Times New Roman" w:eastAsia="Times New Roman" w:hAnsi="Times New Roman" w:cs="Times New Roman"/>
          <w:noProof/>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3384D">
        <w:rPr>
          <w:rFonts w:ascii="Times New Roman" w:eastAsia="Times New Roman" w:hAnsi="Times New Roman" w:cs="Times New Roman"/>
          <w:noProof/>
          <w:color w:val="000000" w:themeColor="text1"/>
          <w:kern w:val="0"/>
          <w:lang w:val="ro-MD"/>
          <w14:ligatures w14:val="none"/>
        </w:rPr>
        <w:t>Sistemul informaţional automatizat „Registrul de stat al achiziţiilor publice” (în continuare - SIA RSAP)</w:t>
      </w:r>
      <w:r w:rsidRPr="0023384D">
        <w:rPr>
          <w:rFonts w:ascii="Times New Roman" w:eastAsia="Times New Roman" w:hAnsi="Times New Roman" w:cs="Times New Roman"/>
          <w:noProof/>
          <w:kern w:val="0"/>
          <w:lang w:val="ro-MD"/>
          <w14:ligatures w14:val="none"/>
        </w:rPr>
        <w:t xml:space="preserve">, cu excepția cazurilor prevăzute la art. 33 alin. (7) și alin. (11) din Legea nr. 131/2015 privind achizițiile publice. </w:t>
      </w:r>
    </w:p>
    <w:p w14:paraId="3ABD6682"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eastAsia="ro-RO"/>
          <w14:ligatures w14:val="none"/>
        </w:rPr>
      </w:pPr>
      <w:r w:rsidRPr="0023384D">
        <w:rPr>
          <w:rFonts w:ascii="Times New Roman" w:eastAsia="Times New Roman" w:hAnsi="Times New Roman" w:cs="Times New Roman"/>
          <w:b/>
          <w:noProof/>
          <w:kern w:val="0"/>
          <w:lang w:val="ro-MD"/>
          <w14:ligatures w14:val="none"/>
        </w:rPr>
        <w:t>28</w:t>
      </w:r>
      <w:r w:rsidRPr="0023384D">
        <w:rPr>
          <w:rFonts w:ascii="Times New Roman" w:eastAsia="Times New Roman" w:hAnsi="Times New Roman" w:cs="Times New Roman"/>
          <w:noProof/>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126CA9"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29. </w:t>
      </w:r>
      <w:r w:rsidRPr="0023384D">
        <w:rPr>
          <w:rFonts w:ascii="Times New Roman" w:eastAsia="Times New Roman" w:hAnsi="Times New Roman" w:cs="Times New Roman"/>
          <w:noProof/>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0DF444B" w14:textId="77777777" w:rsidR="0023384D" w:rsidRPr="0023384D" w:rsidRDefault="0023384D" w:rsidP="0023384D">
      <w:pPr>
        <w:tabs>
          <w:tab w:val="left" w:pos="-284"/>
          <w:tab w:val="left" w:pos="-142"/>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30. </w:t>
      </w:r>
      <w:r w:rsidRPr="0023384D">
        <w:rPr>
          <w:rFonts w:ascii="Times New Roman" w:eastAsia="Times New Roman" w:hAnsi="Times New Roman" w:cs="Times New Roman"/>
          <w:noProof/>
          <w:kern w:val="0"/>
          <w:lang w:val="ro-MD"/>
          <w14:ligatures w14:val="none"/>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w:t>
      </w:r>
      <w:r w:rsidRPr="0023384D">
        <w:rPr>
          <w:rFonts w:ascii="Times New Roman" w:eastAsia="Times New Roman" w:hAnsi="Times New Roman" w:cs="Times New Roman"/>
          <w:noProof/>
          <w:kern w:val="0"/>
          <w:lang w:val="ro-MD"/>
          <w14:ligatures w14:val="none"/>
        </w:rPr>
        <w:lastRenderedPageBreak/>
        <w:t>exclus prin hotărâre definitivă a unei instanțe de judecată de la participarea la procedurile de achiziții publice.</w:t>
      </w:r>
    </w:p>
    <w:p w14:paraId="204BD43B" w14:textId="77777777" w:rsidR="0023384D" w:rsidRPr="0023384D" w:rsidRDefault="0023384D" w:rsidP="0023384D">
      <w:pPr>
        <w:tabs>
          <w:tab w:val="left" w:pos="-284"/>
          <w:tab w:val="left" w:pos="-142"/>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31. </w:t>
      </w:r>
      <w:r w:rsidRPr="0023384D">
        <w:rPr>
          <w:rFonts w:ascii="Times New Roman" w:eastAsia="Times New Roman" w:hAnsi="Times New Roman" w:cs="Times New Roman"/>
          <w:noProof/>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8198CE4"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32. </w:t>
      </w:r>
      <w:r w:rsidRPr="0023384D">
        <w:rPr>
          <w:rFonts w:ascii="Times New Roman" w:eastAsia="Times New Roman" w:hAnsi="Times New Roman" w:cs="Times New Roman"/>
          <w:noProof/>
          <w:kern w:val="0"/>
          <w:lang w:val="ro-MD"/>
          <w14:ligatures w14:val="none"/>
        </w:rPr>
        <w:t xml:space="preserve">În ceea ce privesc </w:t>
      </w:r>
      <w:r w:rsidRPr="0023384D">
        <w:rPr>
          <w:rFonts w:ascii="Times New Roman" w:eastAsia="Times New Roman" w:hAnsi="Times New Roman" w:cs="Times New Roman"/>
          <w:bCs/>
          <w:noProof/>
          <w:kern w:val="0"/>
          <w:lang w:val="ro-MD"/>
          <w14:ligatures w14:val="none"/>
        </w:rPr>
        <w:t>referințele de</w:t>
      </w:r>
      <w:r w:rsidRPr="0023384D">
        <w:rPr>
          <w:rFonts w:ascii="Times New Roman" w:eastAsia="Times New Roman" w:hAnsi="Times New Roman" w:cs="Times New Roman"/>
          <w:noProof/>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3EB5CF"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33. </w:t>
      </w:r>
      <w:r w:rsidRPr="0023384D">
        <w:rPr>
          <w:rFonts w:ascii="Times New Roman" w:eastAsia="Times New Roman" w:hAnsi="Times New Roman" w:cs="Times New Roman"/>
          <w:noProof/>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D19BC5"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34. </w:t>
      </w:r>
      <w:r w:rsidRPr="0023384D">
        <w:rPr>
          <w:rFonts w:ascii="Times New Roman" w:eastAsia="Times New Roman" w:hAnsi="Times New Roman" w:cs="Times New Roman"/>
          <w:noProof/>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35198AE"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35. </w:t>
      </w:r>
      <w:r w:rsidRPr="0023384D">
        <w:rPr>
          <w:rFonts w:ascii="Times New Roman" w:eastAsia="Times New Roman" w:hAnsi="Times New Roman" w:cs="Times New Roman"/>
          <w:noProof/>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C5B02F6"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36. </w:t>
      </w:r>
      <w:r w:rsidRPr="0023384D">
        <w:rPr>
          <w:rFonts w:ascii="Times New Roman" w:eastAsia="Times New Roman" w:hAnsi="Times New Roman" w:cs="Times New Roman"/>
          <w:noProof/>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A8D503E" w14:textId="77777777" w:rsidR="0023384D" w:rsidRPr="0023384D" w:rsidRDefault="0023384D" w:rsidP="0023384D">
      <w:pPr>
        <w:tabs>
          <w:tab w:val="left" w:pos="-284"/>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3A4C08D4" w14:textId="77777777" w:rsidR="0023384D" w:rsidRPr="0023384D" w:rsidRDefault="0023384D" w:rsidP="0023384D">
      <w:pPr>
        <w:tabs>
          <w:tab w:val="left" w:pos="-284"/>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lichiditate generală (active circulante/datorii curente) și nivelul minim de lichiditate (nu mai puțin de 100%);</w:t>
      </w:r>
    </w:p>
    <w:p w14:paraId="11FB9099" w14:textId="77777777" w:rsidR="0023384D" w:rsidRPr="0023384D" w:rsidRDefault="0023384D" w:rsidP="0023384D">
      <w:pPr>
        <w:tabs>
          <w:tab w:val="left" w:pos="-284"/>
          <w:tab w:val="left" w:pos="-142"/>
          <w:tab w:val="left" w:pos="426"/>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 declarații bancare corespunzătoare sau, după caz, dovezi privind asigurarea riscului profesional;</w:t>
      </w:r>
    </w:p>
    <w:p w14:paraId="7AE7006A" w14:textId="77777777" w:rsidR="0023384D" w:rsidRPr="0023384D" w:rsidRDefault="0023384D" w:rsidP="0023384D">
      <w:pPr>
        <w:tabs>
          <w:tab w:val="left" w:pos="-284"/>
          <w:tab w:val="left" w:pos="284"/>
          <w:tab w:val="left" w:pos="426"/>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0B07E39D"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37.  </w:t>
      </w:r>
      <w:r w:rsidRPr="0023384D">
        <w:rPr>
          <w:rFonts w:ascii="Times New Roman" w:eastAsia="Times New Roman" w:hAnsi="Times New Roman" w:cs="Times New Roman"/>
          <w:noProof/>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8B3B050" w14:textId="77777777" w:rsidR="0023384D" w:rsidRPr="0023384D" w:rsidRDefault="0023384D" w:rsidP="0023384D">
      <w:pPr>
        <w:tabs>
          <w:tab w:val="left" w:pos="-284"/>
          <w:tab w:val="left" w:pos="142"/>
          <w:tab w:val="left" w:pos="284"/>
          <w:tab w:val="left" w:pos="567"/>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38. </w:t>
      </w:r>
      <w:r w:rsidRPr="0023384D">
        <w:rPr>
          <w:rFonts w:ascii="Times New Roman" w:eastAsia="Times New Roman" w:hAnsi="Times New Roman" w:cs="Times New Roman"/>
          <w:bCs/>
          <w:noProof/>
          <w:kern w:val="0"/>
          <w:lang w:val="ro-MD"/>
          <w14:ligatures w14:val="none"/>
        </w:rPr>
        <w:t>La solicitarea autorității contactante,</w:t>
      </w:r>
      <w:r w:rsidRPr="0023384D">
        <w:rPr>
          <w:rFonts w:ascii="Times New Roman" w:eastAsia="Times New Roman" w:hAnsi="Times New Roman" w:cs="Times New Roman"/>
          <w:b/>
          <w:noProof/>
          <w:kern w:val="0"/>
          <w:lang w:val="ro-MD"/>
          <w14:ligatures w14:val="none"/>
        </w:rPr>
        <w:t xml:space="preserve"> </w:t>
      </w:r>
      <w:r w:rsidRPr="0023384D">
        <w:rPr>
          <w:rFonts w:ascii="Times New Roman" w:eastAsia="Times New Roman" w:hAnsi="Times New Roman" w:cs="Times New Roman"/>
          <w:noProof/>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07FC255"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w:t>
      </w:r>
      <w:r w:rsidRPr="0023384D">
        <w:rPr>
          <w:rFonts w:ascii="Times New Roman" w:eastAsia="Times New Roman" w:hAnsi="Times New Roman" w:cs="Times New Roman"/>
          <w:noProof/>
          <w:kern w:val="0"/>
          <w:lang w:val="ro-MD"/>
          <w14:ligatures w14:val="none"/>
        </w:rPr>
        <w:lastRenderedPageBreak/>
        <w:t>perioada şi locul execuţiei lucrărilor şi precizează dacă au fost efectuate în conformitate cu normele profesionale din domeniu şi dacă au fost duse la bun sfârşit;</w:t>
      </w:r>
    </w:p>
    <w:p w14:paraId="304F057B"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29207EA"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74679BF"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 o declaraţie referitoare la efectivele medii anuale al personalului angajat şi ale cadrelor de conducere în ultimii 3 ani;</w:t>
      </w:r>
    </w:p>
    <w:p w14:paraId="05B950C8"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15CCB92"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4FFA5B62" w14:textId="77777777" w:rsidR="0023384D" w:rsidRPr="0023384D" w:rsidRDefault="0023384D" w:rsidP="0023384D">
      <w:pPr>
        <w:tabs>
          <w:tab w:val="left" w:pos="142"/>
        </w:tabs>
        <w:spacing w:after="120" w:line="240" w:lineRule="auto"/>
        <w:ind w:left="-284" w:firstLine="426"/>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290930C"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39. </w:t>
      </w:r>
      <w:r w:rsidRPr="0023384D">
        <w:rPr>
          <w:rFonts w:ascii="Times New Roman" w:eastAsia="Times New Roman" w:hAnsi="Times New Roman" w:cs="Times New Roman"/>
          <w:noProof/>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F66020A"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40. </w:t>
      </w:r>
      <w:r w:rsidRPr="0023384D">
        <w:rPr>
          <w:rFonts w:ascii="Times New Roman" w:eastAsia="Times New Roman" w:hAnsi="Times New Roman" w:cs="Times New Roman"/>
          <w:noProof/>
          <w:kern w:val="0"/>
          <w:lang w:val="ro-MD"/>
          <w14:ligatures w14:val="none"/>
        </w:rPr>
        <w:t>Ofertantul urmează să dispună de un nivel minim de experienţă pentru a se califica conform cerinţelor de îndeplinire a contractului:</w:t>
      </w:r>
    </w:p>
    <w:p w14:paraId="5768E278"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DC4EF35"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719A763"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41. </w:t>
      </w:r>
      <w:r w:rsidRPr="0023384D">
        <w:rPr>
          <w:rFonts w:ascii="Times New Roman" w:eastAsia="Times New Roman" w:hAnsi="Times New Roman" w:cs="Times New Roman"/>
          <w:noProof/>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37406D"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42.  </w:t>
      </w:r>
      <w:r w:rsidRPr="0023384D">
        <w:rPr>
          <w:rFonts w:ascii="Times New Roman" w:eastAsia="Times New Roman" w:hAnsi="Times New Roman" w:cs="Times New Roman"/>
          <w:bCs/>
          <w:noProof/>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8AF9008" w14:textId="77777777" w:rsidR="0023384D" w:rsidRPr="0023384D" w:rsidRDefault="0023384D" w:rsidP="0023384D">
      <w:pPr>
        <w:tabs>
          <w:tab w:val="left" w:pos="-284"/>
          <w:tab w:val="left" w:pos="142"/>
          <w:tab w:val="left" w:pos="284"/>
          <w:tab w:val="left" w:pos="426"/>
        </w:tabs>
        <w:spacing w:after="120" w:line="240" w:lineRule="auto"/>
        <w:ind w:left="-284" w:firstLine="284"/>
        <w:contextualSpacing/>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43. </w:t>
      </w:r>
      <w:r w:rsidRPr="0023384D">
        <w:rPr>
          <w:rFonts w:ascii="Times New Roman" w:eastAsia="Times New Roman" w:hAnsi="Times New Roman" w:cs="Times New Roman"/>
          <w:bCs/>
          <w:noProof/>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2355540" w14:textId="77777777" w:rsidR="0023384D" w:rsidRPr="0023384D" w:rsidRDefault="0023384D" w:rsidP="0023384D">
      <w:pPr>
        <w:tabs>
          <w:tab w:val="left" w:pos="-284"/>
          <w:tab w:val="left" w:pos="142"/>
          <w:tab w:val="left" w:pos="284"/>
          <w:tab w:val="left" w:pos="426"/>
          <w:tab w:val="left" w:pos="567"/>
          <w:tab w:val="left" w:pos="709"/>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 la Sistemul Comunitar de Management de Mediu şi Audit (EMAS), sau;</w:t>
      </w:r>
    </w:p>
    <w:p w14:paraId="331469FE" w14:textId="77777777" w:rsidR="0023384D" w:rsidRPr="0023384D" w:rsidRDefault="0023384D" w:rsidP="0023384D">
      <w:pPr>
        <w:tabs>
          <w:tab w:val="left" w:pos="-284"/>
          <w:tab w:val="left" w:pos="142"/>
          <w:tab w:val="left" w:pos="284"/>
          <w:tab w:val="left" w:pos="426"/>
          <w:tab w:val="left" w:pos="567"/>
          <w:tab w:val="left" w:pos="709"/>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313304C6" w14:textId="77777777" w:rsidR="0023384D" w:rsidRPr="0023384D" w:rsidRDefault="0023384D" w:rsidP="0023384D">
      <w:pPr>
        <w:tabs>
          <w:tab w:val="left" w:pos="-284"/>
          <w:tab w:val="left" w:pos="142"/>
          <w:tab w:val="left" w:pos="284"/>
          <w:tab w:val="left" w:pos="426"/>
          <w:tab w:val="left" w:pos="567"/>
          <w:tab w:val="left" w:pos="709"/>
        </w:tabs>
        <w:spacing w:after="120" w:line="240" w:lineRule="auto"/>
        <w:ind w:left="-284" w:firstLine="284"/>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44. </w:t>
      </w:r>
      <w:r w:rsidRPr="0023384D">
        <w:rPr>
          <w:rFonts w:ascii="Times New Roman" w:eastAsia="Times New Roman" w:hAnsi="Times New Roman" w:cs="Times New Roman"/>
          <w:noProof/>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4AEF0F"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45. </w:t>
      </w:r>
      <w:r w:rsidRPr="0023384D">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0EC1BEBC"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1) materiale de construcție și aprovizionare durabilă; </w:t>
      </w:r>
    </w:p>
    <w:p w14:paraId="39BEF32F"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depozitarea deșeurilor reciclabile și sistemul de gestionare a deșeurilor;</w:t>
      </w:r>
    </w:p>
    <w:p w14:paraId="6D843773"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 gestionarea deșeurilor din demolări;</w:t>
      </w:r>
    </w:p>
    <w:p w14:paraId="04502DC4"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12F87CC4"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5) contractul de performanță energetică;</w:t>
      </w:r>
    </w:p>
    <w:p w14:paraId="61D72665"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6) conținut reciclat în beton și zidărie;</w:t>
      </w:r>
    </w:p>
    <w:p w14:paraId="15E8DD91"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7) reducerea emisiilor de CO</w:t>
      </w:r>
      <w:r w:rsidRPr="0023384D">
        <w:rPr>
          <w:rFonts w:ascii="Times New Roman" w:eastAsia="Times New Roman" w:hAnsi="Times New Roman" w:cs="Times New Roman"/>
          <w:noProof/>
          <w:kern w:val="0"/>
          <w:vertAlign w:val="subscript"/>
          <w:lang w:val="ro-MD"/>
          <w14:ligatures w14:val="none"/>
        </w:rPr>
        <w:t>2</w:t>
      </w:r>
      <w:r w:rsidRPr="0023384D">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2188B43B"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147709E3"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9) controlul și managementul consumului de energie;</w:t>
      </w:r>
    </w:p>
    <w:p w14:paraId="35C303C3"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15740F75"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2081B726"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12) vopsele și lacuri de interior și de exterior;</w:t>
      </w:r>
    </w:p>
    <w:p w14:paraId="2B5BF6C3"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13) îmbrăcăminți rezistente;</w:t>
      </w:r>
    </w:p>
    <w:p w14:paraId="02165509"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14) pardoseli din lemn;</w:t>
      </w:r>
    </w:p>
    <w:p w14:paraId="2DC8E49B"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15) încălzitoare de apă;</w:t>
      </w:r>
    </w:p>
    <w:p w14:paraId="0EF6D9D8"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16) construcțiile eficiente din punctul de vedere al resurselor; </w:t>
      </w:r>
    </w:p>
    <w:p w14:paraId="2F0FDB2F"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0E5857E5" w14:textId="77777777" w:rsidR="0023384D" w:rsidRPr="0023384D" w:rsidRDefault="0023384D" w:rsidP="0023384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6E309A0C"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59929E7E"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68D72369"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2076529B"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764BC784"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54321088"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FB11BBB" w14:textId="77777777" w:rsidR="0023384D" w:rsidRPr="0023384D" w:rsidRDefault="0023384D" w:rsidP="0023384D">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3384D">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6881A51B" w14:textId="77777777" w:rsidR="0023384D" w:rsidRPr="0023384D" w:rsidRDefault="0023384D" w:rsidP="0023384D">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50A7E449" w14:textId="77777777" w:rsidR="0023384D" w:rsidRPr="0023384D" w:rsidRDefault="0023384D" w:rsidP="0023384D">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lastRenderedPageBreak/>
        <w:t>46.</w:t>
      </w:r>
      <w:r w:rsidRPr="0023384D">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3ED9870" w14:textId="77777777" w:rsidR="0023384D" w:rsidRPr="0023384D" w:rsidRDefault="0023384D" w:rsidP="0023384D">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47.</w:t>
      </w:r>
      <w:r w:rsidRPr="0023384D">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CFDEB4F" w14:textId="77777777" w:rsidR="0023384D" w:rsidRPr="0023384D" w:rsidRDefault="0023384D" w:rsidP="0023384D">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48. </w:t>
      </w:r>
      <w:r w:rsidRPr="0023384D">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43921C0" w14:textId="77777777" w:rsidR="0023384D" w:rsidRPr="0023384D" w:rsidRDefault="0023384D" w:rsidP="0023384D">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49. </w:t>
      </w:r>
      <w:r w:rsidRPr="0023384D">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ED07360" w14:textId="77777777" w:rsidR="0023384D" w:rsidRPr="0023384D" w:rsidRDefault="0023384D" w:rsidP="0023384D">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50.  </w:t>
      </w:r>
      <w:r w:rsidRPr="0023384D">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3384D">
        <w:rPr>
          <w:rFonts w:ascii="Times New Roman" w:eastAsia="Times New Roman" w:hAnsi="Times New Roman" w:cs="Times New Roman"/>
          <w:noProof/>
          <w:color w:val="000000" w:themeColor="text1"/>
          <w:kern w:val="0"/>
          <w:lang w:val="ro-MD"/>
          <w14:ligatures w14:val="none"/>
        </w:rPr>
        <w:t>21</w:t>
      </w:r>
      <w:r w:rsidRPr="0023384D">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DE725A8" w14:textId="77777777" w:rsidR="0023384D" w:rsidRPr="0023384D" w:rsidRDefault="0023384D" w:rsidP="0023384D">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b/>
      </w:r>
    </w:p>
    <w:p w14:paraId="379C7A92" w14:textId="77777777" w:rsidR="0023384D" w:rsidRPr="0023384D" w:rsidRDefault="0023384D" w:rsidP="0023384D">
      <w:pPr>
        <w:tabs>
          <w:tab w:val="left" w:pos="-284"/>
        </w:tabs>
        <w:spacing w:after="80" w:line="240" w:lineRule="auto"/>
        <w:ind w:left="-284" w:firstLine="284"/>
        <w:jc w:val="center"/>
        <w:outlineLvl w:val="1"/>
        <w:rPr>
          <w:rFonts w:ascii="Times New Roman" w:eastAsia="Times New Roman" w:hAnsi="Times New Roman" w:cs="Times New Roman"/>
          <w:bCs/>
          <w:noProof/>
          <w:kern w:val="0"/>
          <w:sz w:val="32"/>
          <w:szCs w:val="32"/>
          <w:lang w:val="ro-MD"/>
          <w14:ligatures w14:val="none"/>
        </w:rPr>
      </w:pPr>
      <w:bookmarkStart w:id="25" w:name="_Toc392180151"/>
      <w:bookmarkStart w:id="26" w:name="_Toc449539041"/>
      <w:r w:rsidRPr="0023384D">
        <w:rPr>
          <w:rFonts w:ascii="Times New Roman" w:eastAsia="Times New Roman" w:hAnsi="Times New Roman" w:cs="Times New Roman"/>
          <w:noProof/>
          <w:kern w:val="0"/>
          <w:sz w:val="32"/>
          <w:szCs w:val="32"/>
          <w:lang w:val="ro-MD"/>
          <w14:ligatures w14:val="none"/>
        </w:rPr>
        <w:t>Secţiunea a 3-a</w:t>
      </w:r>
    </w:p>
    <w:p w14:paraId="0916F308"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bookmarkEnd w:id="25"/>
    <w:bookmarkEnd w:id="26"/>
    <w:p w14:paraId="50763207" w14:textId="77777777" w:rsidR="0023384D" w:rsidRPr="0023384D" w:rsidRDefault="0023384D" w:rsidP="0023384D">
      <w:pPr>
        <w:tabs>
          <w:tab w:val="left" w:pos="-284"/>
        </w:tabs>
        <w:spacing w:after="80" w:line="240" w:lineRule="auto"/>
        <w:ind w:left="-284" w:firstLine="284"/>
        <w:jc w:val="center"/>
        <w:outlineLvl w:val="1"/>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noProof/>
          <w:kern w:val="0"/>
          <w:lang w:val="ro-MD"/>
          <w14:ligatures w14:val="none"/>
        </w:rPr>
        <w:t>Pregătirea/Elaborarea ofertelor</w:t>
      </w:r>
    </w:p>
    <w:p w14:paraId="616A1241" w14:textId="77777777" w:rsidR="0023384D" w:rsidRPr="0023384D" w:rsidRDefault="0023384D" w:rsidP="0023384D">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3D4B2E0A" w14:textId="77777777" w:rsidR="0023384D" w:rsidRPr="0023384D" w:rsidRDefault="0023384D" w:rsidP="0023384D">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3384D">
        <w:rPr>
          <w:rFonts w:ascii="Times New Roman" w:eastAsia="Times New Roman" w:hAnsi="Times New Roman" w:cs="Times New Roman"/>
          <w:b/>
          <w:noProof/>
          <w:kern w:val="0"/>
          <w:lang w:val="ro-MD"/>
          <w14:ligatures w14:val="none"/>
        </w:rPr>
        <w:t xml:space="preserve">51. </w:t>
      </w:r>
      <w:r w:rsidRPr="0023384D">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8321B17" w14:textId="77777777" w:rsidR="0023384D" w:rsidRPr="0023384D" w:rsidRDefault="0023384D" w:rsidP="0023384D">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52. </w:t>
      </w:r>
      <w:r w:rsidRPr="0023384D">
        <w:rPr>
          <w:rFonts w:ascii="Times New Roman" w:eastAsia="Times New Roman" w:hAnsi="Times New Roman" w:cs="Times New Roman"/>
          <w:noProof/>
          <w:kern w:val="0"/>
          <w:lang w:val="ro-MD"/>
          <w14:ligatures w14:val="none"/>
        </w:rPr>
        <w:t>Oferta cuprinde următoarele formulare:</w:t>
      </w:r>
    </w:p>
    <w:p w14:paraId="0545F296" w14:textId="77777777" w:rsidR="0023384D" w:rsidRPr="0023384D" w:rsidRDefault="0023384D" w:rsidP="0023384D">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23384D">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677824EE" w14:textId="77777777" w:rsidR="0023384D" w:rsidRPr="0023384D" w:rsidRDefault="0023384D" w:rsidP="0023384D">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Propunerea financiară;</w:t>
      </w:r>
    </w:p>
    <w:p w14:paraId="072DA065" w14:textId="77777777" w:rsidR="0023384D" w:rsidRPr="0023384D" w:rsidRDefault="0023384D" w:rsidP="0023384D">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noProof/>
          <w:kern w:val="0"/>
          <w:lang w:val="ro-MD"/>
          <w14:ligatures w14:val="none"/>
        </w:rPr>
        <w:t xml:space="preserve">3) </w:t>
      </w:r>
      <w:r w:rsidRPr="0023384D">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23384D">
        <w:rPr>
          <w:rFonts w:ascii="Times New Roman" w:eastAsia="Times New Roman" w:hAnsi="Times New Roman" w:cs="Times New Roman"/>
          <w:noProof/>
          <w:color w:val="000000" w:themeColor="text1"/>
          <w:kern w:val="0"/>
          <w:lang w:val="ro-MD"/>
          <w14:ligatures w14:val="none"/>
        </w:rPr>
        <w:t>;</w:t>
      </w:r>
    </w:p>
    <w:p w14:paraId="7C6F05AD" w14:textId="77777777" w:rsidR="0023384D" w:rsidRPr="0023384D" w:rsidRDefault="0023384D" w:rsidP="0023384D">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color w:val="000000" w:themeColor="text1"/>
          <w:kern w:val="0"/>
          <w:lang w:val="ro-MD"/>
          <w14:ligatures w14:val="none"/>
        </w:rPr>
        <w:t>4) Garanția pentru ofertă, după caz (anexa nr. 9).</w:t>
      </w:r>
    </w:p>
    <w:p w14:paraId="4A39A686" w14:textId="77777777" w:rsidR="0023384D" w:rsidRPr="0023384D" w:rsidRDefault="0023384D" w:rsidP="0023384D">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53. </w:t>
      </w:r>
      <w:r w:rsidRPr="0023384D">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20B63314"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54</w:t>
      </w:r>
      <w:r w:rsidRPr="0023384D">
        <w:rPr>
          <w:rFonts w:ascii="Times New Roman" w:eastAsia="Times New Roman" w:hAnsi="Times New Roman" w:cs="Times New Roman"/>
          <w:noProof/>
          <w:kern w:val="0"/>
          <w:lang w:val="ro-MD"/>
          <w14:ligatures w14:val="none"/>
        </w:rPr>
        <w:t>. Oferta elaborată de ofertant trebuie să cuprindă:</w:t>
      </w:r>
    </w:p>
    <w:p w14:paraId="08D25C49"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 xml:space="preserve">1) </w:t>
      </w:r>
      <w:r w:rsidRPr="0023384D">
        <w:rPr>
          <w:rFonts w:ascii="Times New Roman" w:eastAsia="Times New Roman" w:hAnsi="Times New Roman" w:cs="Times New Roman"/>
          <w:bCs/>
          <w:noProof/>
          <w:kern w:val="0"/>
          <w:lang w:val="ro-MD"/>
          <w14:ligatures w14:val="none"/>
        </w:rPr>
        <w:t>Propunerea tehnică</w:t>
      </w:r>
      <w:r w:rsidRPr="0023384D">
        <w:rPr>
          <w:rFonts w:ascii="Times New Roman" w:eastAsia="Times New Roman" w:hAnsi="Times New Roman" w:cs="Times New Roman"/>
          <w:b/>
          <w:bCs/>
          <w:noProof/>
          <w:kern w:val="0"/>
          <w:lang w:val="ro-MD"/>
          <w14:ligatures w14:val="none"/>
        </w:rPr>
        <w:t xml:space="preserve"> - </w:t>
      </w:r>
      <w:r w:rsidRPr="0023384D">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92B2414" w14:textId="77777777" w:rsidR="0023384D" w:rsidRPr="0023384D" w:rsidRDefault="0023384D" w:rsidP="0023384D">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 graficul de executare a lucrării (anexa nr. 10);</w:t>
      </w:r>
    </w:p>
    <w:p w14:paraId="5713D8A6"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F6B39CA"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w:t>
      </w:r>
      <w:r w:rsidRPr="0023384D">
        <w:rPr>
          <w:rFonts w:ascii="Times New Roman" w:eastAsia="Times New Roman" w:hAnsi="Times New Roman" w:cs="Times New Roman"/>
          <w:bCs/>
          <w:noProof/>
          <w:kern w:val="0"/>
          <w:lang w:val="ro-MD"/>
          <w14:ligatures w14:val="none"/>
        </w:rPr>
        <w:t xml:space="preserve"> Propunerea financiară</w:t>
      </w:r>
      <w:r w:rsidRPr="0023384D">
        <w:rPr>
          <w:rFonts w:ascii="Times New Roman" w:eastAsia="Times New Roman" w:hAnsi="Times New Roman" w:cs="Times New Roman"/>
          <w:b/>
          <w:bCs/>
          <w:noProof/>
          <w:kern w:val="0"/>
          <w:lang w:val="ro-MD"/>
          <w14:ligatures w14:val="none"/>
        </w:rPr>
        <w:t>-</w:t>
      </w:r>
      <w:r w:rsidRPr="0023384D">
        <w:rPr>
          <w:rFonts w:ascii="Times New Roman" w:eastAsia="Times New Roman" w:hAnsi="Times New Roman" w:cs="Times New Roman"/>
          <w:bCs/>
          <w:noProof/>
          <w:kern w:val="0"/>
          <w:lang w:val="ro-MD"/>
          <w14:ligatures w14:val="none"/>
        </w:rPr>
        <w:t>o</w:t>
      </w:r>
      <w:r w:rsidRPr="0023384D">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F94B9EC"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b/>
          <w:noProof/>
          <w:kern w:val="0"/>
          <w:lang w:val="ro-MD"/>
          <w14:ligatures w14:val="none"/>
        </w:rPr>
        <w:t xml:space="preserve">55. </w:t>
      </w:r>
      <w:r w:rsidRPr="0023384D">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7AD6DC6"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3384D">
        <w:rPr>
          <w:rFonts w:ascii="Times New Roman" w:eastAsia="Times New Roman" w:hAnsi="Times New Roman" w:cs="Times New Roman"/>
          <w:b/>
          <w:noProof/>
          <w:kern w:val="0"/>
          <w:lang w:val="ro-MD"/>
          <w14:ligatures w14:val="none"/>
        </w:rPr>
        <w:t xml:space="preserve">56. </w:t>
      </w:r>
      <w:r w:rsidRPr="0023384D">
        <w:rPr>
          <w:rFonts w:ascii="Times New Roman" w:eastAsia="Times New Roman" w:hAnsi="Times New Roman" w:cs="Times New Roman"/>
          <w:color w:val="000000" w:themeColor="text1"/>
          <w:kern w:val="0"/>
          <w:lang w:val="ro-MD"/>
          <w14:ligatures w14:val="none"/>
        </w:rPr>
        <w:t>Ofertantul depune garanția pentru ofertă</w:t>
      </w:r>
      <w:r w:rsidRPr="0023384D">
        <w:rPr>
          <w:rFonts w:ascii="Times New Roman" w:eastAsia="Times New Roman" w:hAnsi="Times New Roman" w:cs="Times New Roman"/>
          <w:noProof/>
          <w:color w:val="000000" w:themeColor="text1"/>
          <w:kern w:val="0"/>
          <w:lang w:val="ro-MD"/>
          <w14:ligatures w14:val="none"/>
        </w:rPr>
        <w:t xml:space="preserve"> conform</w:t>
      </w:r>
      <w:hyperlink r:id="rId8" w:history="1">
        <w:r w:rsidRPr="0023384D">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23384D">
        <w:rPr>
          <w:rFonts w:ascii="Times New Roman" w:eastAsia="Times New Roman" w:hAnsi="Times New Roman" w:cs="Times New Roman"/>
          <w:noProof/>
          <w:kern w:val="0"/>
          <w:lang w:val="ro-MD"/>
          <w14:ligatures w14:val="none"/>
        </w:rPr>
        <w:t>,</w:t>
      </w:r>
      <w:r w:rsidRPr="0023384D">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63591301"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57. </w:t>
      </w:r>
      <w:r w:rsidRPr="0023384D">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6B3AF18A"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58.  </w:t>
      </w:r>
      <w:r w:rsidRPr="0023384D">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5135B7"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59.  </w:t>
      </w:r>
      <w:r w:rsidRPr="0023384D">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79868D9C"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60.  </w:t>
      </w:r>
      <w:r w:rsidRPr="0023384D">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9F39B99" w14:textId="77777777" w:rsidR="0023384D" w:rsidRPr="0023384D" w:rsidRDefault="0023384D" w:rsidP="0023384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61. </w:t>
      </w:r>
      <w:r w:rsidRPr="0023384D">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23384D">
        <w:rPr>
          <w:rFonts w:ascii="Times New Roman" w:eastAsia="Times New Roman" w:hAnsi="Times New Roman" w:cs="Times New Roman"/>
          <w:noProof/>
          <w:kern w:val="0"/>
          <w:lang w:val="ro-MD" w:eastAsia="en-GB"/>
          <w14:ligatures w14:val="none"/>
        </w:rPr>
        <w:t>sau, după caz, specialistul certificat în domeniul achizițiilor publice</w:t>
      </w:r>
      <w:r w:rsidRPr="0023384D">
        <w:rPr>
          <w:rFonts w:ascii="Times New Roman" w:eastAsia="Times New Roman" w:hAnsi="Times New Roman" w:cs="Times New Roman"/>
          <w:noProof/>
          <w:kern w:val="0"/>
          <w:lang w:val="ro-MD"/>
          <w14:ligatures w14:val="none"/>
        </w:rPr>
        <w:t>.</w:t>
      </w:r>
    </w:p>
    <w:p w14:paraId="51A51539" w14:textId="77777777" w:rsidR="0023384D" w:rsidRPr="0023384D" w:rsidRDefault="0023384D" w:rsidP="0023384D">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62.  </w:t>
      </w:r>
      <w:r w:rsidRPr="0023384D">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52C00FA" w14:textId="77777777" w:rsidR="0023384D" w:rsidRPr="0023384D" w:rsidRDefault="0023384D" w:rsidP="0023384D">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63. </w:t>
      </w:r>
      <w:r w:rsidRPr="0023384D">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442E456C" w14:textId="77777777" w:rsidR="0023384D" w:rsidRPr="0023384D" w:rsidRDefault="0023384D" w:rsidP="0023384D">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3E2A0877"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6D939AF7"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23384D">
        <w:rPr>
          <w:rFonts w:ascii="Times New Roman" w:eastAsia="Times New Roman" w:hAnsi="Times New Roman" w:cs="Times New Roman"/>
          <w:b/>
          <w:noProof/>
          <w:kern w:val="0"/>
          <w:sz w:val="26"/>
          <w:szCs w:val="26"/>
          <w:lang w:val="ro-MD"/>
          <w14:ligatures w14:val="none"/>
        </w:rPr>
        <w:t>Secţiunea a 4-a</w:t>
      </w:r>
    </w:p>
    <w:p w14:paraId="52ACD87C"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BF9F678"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Depunerea și deschiderea ofertelor</w:t>
      </w:r>
    </w:p>
    <w:p w14:paraId="4F71493C"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4813755D" w14:textId="77777777" w:rsidR="0023384D" w:rsidRPr="0023384D" w:rsidRDefault="0023384D" w:rsidP="0023384D">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lastRenderedPageBreak/>
        <w:t>64.</w:t>
      </w:r>
      <w:r w:rsidRPr="0023384D">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D8A4036"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65.  </w:t>
      </w:r>
      <w:r w:rsidRPr="0023384D">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BCE1FC6"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66. </w:t>
      </w:r>
      <w:r w:rsidRPr="0023384D">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DA5C5B3"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67. </w:t>
      </w:r>
      <w:r w:rsidRPr="0023384D">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7B9E248A"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68.  </w:t>
      </w:r>
      <w:r w:rsidRPr="0023384D">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ECAB07"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69. </w:t>
      </w:r>
      <w:r w:rsidRPr="0023384D">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E6A3723"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70. </w:t>
      </w:r>
      <w:r w:rsidRPr="0023384D">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BD1FC79"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71.  </w:t>
      </w:r>
      <w:r w:rsidRPr="0023384D">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71CFA816" w14:textId="77777777" w:rsidR="0023384D" w:rsidRPr="0023384D" w:rsidRDefault="0023384D" w:rsidP="0023384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72. </w:t>
      </w:r>
      <w:r w:rsidRPr="0023384D">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6705731" w14:textId="77777777" w:rsidR="0023384D" w:rsidRPr="0023384D" w:rsidRDefault="0023384D" w:rsidP="0023384D">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5ECDCEBC" w14:textId="77777777" w:rsidR="0023384D" w:rsidRPr="0023384D" w:rsidRDefault="0023384D" w:rsidP="0023384D">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1880FDA2" w14:textId="77777777" w:rsidR="0023384D" w:rsidRPr="0023384D" w:rsidRDefault="0023384D" w:rsidP="0023384D">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3384D">
        <w:rPr>
          <w:rFonts w:ascii="Times New Roman" w:eastAsiaTheme="majorEastAsia" w:hAnsi="Times New Roman" w:cs="Times New Roman"/>
          <w:b/>
          <w:bCs/>
          <w:noProof/>
          <w:kern w:val="0"/>
          <w:lang w:val="ro-MD"/>
          <w14:ligatures w14:val="none"/>
        </w:rPr>
        <w:t>Secţiunea a 5-a</w:t>
      </w:r>
    </w:p>
    <w:p w14:paraId="278EE294" w14:textId="77777777" w:rsidR="0023384D" w:rsidRPr="0023384D" w:rsidRDefault="0023384D" w:rsidP="0023384D">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2F97207B" w14:textId="77777777" w:rsidR="0023384D" w:rsidRPr="0023384D" w:rsidRDefault="0023384D" w:rsidP="0023384D">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3384D">
        <w:rPr>
          <w:rFonts w:ascii="Times New Roman" w:eastAsiaTheme="majorEastAsia" w:hAnsi="Times New Roman" w:cs="Times New Roman"/>
          <w:b/>
          <w:bCs/>
          <w:noProof/>
          <w:kern w:val="0"/>
          <w:lang w:val="ro-MD"/>
          <w14:ligatures w14:val="none"/>
        </w:rPr>
        <w:t>Evaluarea și compararea ofertelor</w:t>
      </w:r>
    </w:p>
    <w:p w14:paraId="53C5EAEB" w14:textId="77777777" w:rsidR="0023384D" w:rsidRPr="0023384D" w:rsidRDefault="0023384D" w:rsidP="0023384D">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AD22A36"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73. </w:t>
      </w:r>
      <w:r w:rsidRPr="0023384D">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AA4897"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74. </w:t>
      </w:r>
      <w:r w:rsidRPr="0023384D">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EAF7CC7"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5D52D9C6" w14:textId="77777777" w:rsidR="0023384D" w:rsidRPr="0023384D" w:rsidRDefault="0023384D" w:rsidP="0023384D">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2) îndeplinește criteriile referitoare la situația economică și financiară și/sau capacitatea tehnică și profesională stabilite de autoritatea contractantă în anunțul de participare sau în documentația de atribuire;</w:t>
      </w:r>
    </w:p>
    <w:p w14:paraId="4E7967F5" w14:textId="77777777" w:rsidR="0023384D" w:rsidRPr="0023384D" w:rsidRDefault="0023384D" w:rsidP="0023384D">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2295F27B"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75. </w:t>
      </w:r>
      <w:r w:rsidRPr="0023384D">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D840F4E"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76. </w:t>
      </w:r>
      <w:r w:rsidRPr="0023384D">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E4C0D22" w14:textId="77777777" w:rsidR="0023384D" w:rsidRPr="0023384D" w:rsidRDefault="0023384D" w:rsidP="0023384D">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77. </w:t>
      </w:r>
      <w:r w:rsidRPr="0023384D">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6A0BD79"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78</w:t>
      </w:r>
      <w:r w:rsidRPr="0023384D">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91A8FF"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79.  </w:t>
      </w:r>
      <w:r w:rsidRPr="0023384D">
        <w:rPr>
          <w:rFonts w:ascii="Times New Roman" w:eastAsia="Times New Roman" w:hAnsi="Times New Roman" w:cs="Times New Roman"/>
          <w:noProof/>
          <w:kern w:val="0"/>
          <w:lang w:val="ro-MD"/>
          <w14:ligatures w14:val="none"/>
        </w:rPr>
        <w:t xml:space="preserve">Ofertele se examinează de către </w:t>
      </w:r>
      <w:r w:rsidRPr="0023384D">
        <w:rPr>
          <w:rFonts w:ascii="Times New Roman" w:eastAsia="Times New Roman" w:hAnsi="Times New Roman" w:cs="Times New Roman"/>
          <w:noProof/>
          <w:kern w:val="0"/>
          <w:lang w:val="ro-MD" w:eastAsia="en-GB"/>
          <w14:ligatures w14:val="none"/>
        </w:rPr>
        <w:t xml:space="preserve">grupul de lucru </w:t>
      </w:r>
      <w:r w:rsidRPr="0023384D">
        <w:rPr>
          <w:rFonts w:ascii="Times New Roman" w:eastAsia="Times New Roman" w:hAnsi="Times New Roman" w:cs="Times New Roman"/>
          <w:noProof/>
          <w:kern w:val="0"/>
          <w:lang w:val="ro-MD"/>
          <w14:ligatures w14:val="none"/>
        </w:rPr>
        <w:t>creat de autoritatea contractantă</w:t>
      </w:r>
      <w:r w:rsidRPr="0023384D">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23384D">
        <w:rPr>
          <w:rFonts w:ascii="Times New Roman" w:eastAsia="Times New Roman" w:hAnsi="Times New Roman" w:cs="Times New Roman"/>
          <w:noProof/>
          <w:kern w:val="0"/>
          <w:lang w:val="ro-MD"/>
          <w14:ligatures w14:val="none"/>
        </w:rPr>
        <w:t>.</w:t>
      </w:r>
    </w:p>
    <w:p w14:paraId="320CF08A"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80.  </w:t>
      </w:r>
      <w:r w:rsidRPr="0023384D">
        <w:rPr>
          <w:rFonts w:ascii="Times New Roman" w:eastAsia="Times New Roman" w:hAnsi="Times New Roman" w:cs="Times New Roman"/>
          <w:noProof/>
          <w:kern w:val="0"/>
          <w:lang w:val="ro-MD"/>
          <w14:ligatures w14:val="none"/>
        </w:rPr>
        <w:t xml:space="preserve">Grupul de lucru </w:t>
      </w:r>
      <w:r w:rsidRPr="0023384D">
        <w:rPr>
          <w:rFonts w:ascii="Times New Roman" w:eastAsia="Times New Roman" w:hAnsi="Times New Roman" w:cs="Times New Roman"/>
          <w:noProof/>
          <w:kern w:val="0"/>
          <w:lang w:val="ro-MD" w:eastAsia="en-GB"/>
          <w14:ligatures w14:val="none"/>
        </w:rPr>
        <w:t>sau, după caz, specialistul certificat în domeniul achizițiilor publice</w:t>
      </w:r>
      <w:r w:rsidRPr="0023384D">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3574B6EC"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81.  </w:t>
      </w:r>
      <w:r w:rsidRPr="0023384D">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99A5EF0"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82.</w:t>
      </w:r>
      <w:r w:rsidRPr="0023384D">
        <w:rPr>
          <w:rFonts w:ascii="Times New Roman" w:eastAsia="Times New Roman" w:hAnsi="Times New Roman" w:cs="Times New Roman"/>
          <w:noProof/>
          <w:kern w:val="0"/>
          <w:lang w:val="ro-MD"/>
          <w14:ligatures w14:val="none"/>
        </w:rPr>
        <w:t xml:space="preserve"> Grupul de lucru </w:t>
      </w:r>
      <w:r w:rsidRPr="0023384D">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23384D">
        <w:rPr>
          <w:rFonts w:ascii="Times New Roman" w:eastAsia="Times New Roman" w:hAnsi="Times New Roman" w:cs="Times New Roman"/>
          <w:noProof/>
          <w:kern w:val="0"/>
          <w:lang w:val="ro-MD"/>
          <w14:ligatures w14:val="none"/>
        </w:rPr>
        <w:t>respinge oferta în oricare dintre următoarele cazuri:</w:t>
      </w:r>
    </w:p>
    <w:p w14:paraId="123909E9"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 ofertantul nu îndeplinește cerințele de calificare și de selecție;</w:t>
      </w:r>
    </w:p>
    <w:p w14:paraId="313DF8A0"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3177E8D1"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 ofertantul nu transmite în perioada stabilită clarificările solicitate;</w:t>
      </w:r>
    </w:p>
    <w:p w14:paraId="602B79D5"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 oferta financiară nu are un preț fixat;</w:t>
      </w:r>
    </w:p>
    <w:p w14:paraId="7EEDCD65"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3EDA6EA"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4F28FF00"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2CB9257"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06BA10AA"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83. </w:t>
      </w:r>
      <w:r w:rsidRPr="0023384D">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B1E0361"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84. </w:t>
      </w:r>
      <w:r w:rsidRPr="0023384D">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746DDD"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85</w:t>
      </w:r>
      <w:r w:rsidRPr="0023384D">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2A79805"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86. </w:t>
      </w:r>
      <w:r w:rsidRPr="0023384D">
        <w:rPr>
          <w:rFonts w:ascii="Times New Roman" w:eastAsia="Times New Roman" w:hAnsi="Times New Roman" w:cs="Times New Roman"/>
          <w:noProof/>
          <w:kern w:val="0"/>
          <w:lang w:val="ro-MD"/>
          <w14:ligatures w14:val="none"/>
        </w:rPr>
        <w:t xml:space="preserve">Grupul de lucru, </w:t>
      </w:r>
      <w:r w:rsidRPr="0023384D">
        <w:rPr>
          <w:rFonts w:ascii="Times New Roman" w:eastAsia="Times New Roman" w:hAnsi="Times New Roman" w:cs="Times New Roman"/>
          <w:noProof/>
          <w:kern w:val="0"/>
          <w:lang w:val="ro-MD" w:eastAsia="en-GB"/>
          <w14:ligatures w14:val="none"/>
        </w:rPr>
        <w:t>după caz, specialistul certificat în domeniul achizițiilor publice</w:t>
      </w:r>
      <w:r w:rsidRPr="0023384D">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327FBE66"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87. </w:t>
      </w:r>
      <w:r w:rsidRPr="0023384D">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9B82CF0" w14:textId="77777777" w:rsidR="0023384D" w:rsidRPr="0023384D" w:rsidRDefault="0023384D" w:rsidP="0023384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88. </w:t>
      </w:r>
      <w:r w:rsidRPr="0023384D">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9A0E3E1" w14:textId="77777777" w:rsidR="0023384D" w:rsidRPr="0023384D" w:rsidRDefault="0023384D" w:rsidP="0023384D">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23384D">
        <w:rPr>
          <w:rFonts w:ascii="Times New Roman" w:eastAsia="Times New Roman" w:hAnsi="Times New Roman" w:cs="Times New Roman"/>
          <w:b/>
          <w:noProof/>
          <w:kern w:val="0"/>
          <w:lang w:val="ro-MD"/>
          <w14:ligatures w14:val="none"/>
        </w:rPr>
        <w:t xml:space="preserve">    89.</w:t>
      </w:r>
      <w:r w:rsidRPr="0023384D">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23384D">
        <w:rPr>
          <w:rFonts w:ascii="Times New Roman" w:eastAsia="Times New Roman" w:hAnsi="Times New Roman" w:cs="Times New Roman"/>
          <w:noProof/>
          <w:color w:val="000000" w:themeColor="text1"/>
          <w:kern w:val="0"/>
          <w:lang w:val="ro-MD"/>
          <w14:ligatures w14:val="none"/>
        </w:rPr>
        <w:t>în</w:t>
      </w:r>
      <w:hyperlink r:id="rId9" w:history="1">
        <w:r w:rsidRPr="0023384D">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3384D">
        <w:rPr>
          <w:rFonts w:ascii="Times New Roman" w:eastAsia="Times New Roman" w:hAnsi="Times New Roman" w:cs="Times New Roman"/>
          <w:noProof/>
          <w:kern w:val="0"/>
          <w:lang w:val="ro-MD"/>
          <w14:ligatures w14:val="none"/>
        </w:rPr>
        <w:t>,</w:t>
      </w:r>
      <w:r w:rsidRPr="0023384D">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0C530FC6" w14:textId="77777777" w:rsidR="0023384D" w:rsidRPr="0023384D" w:rsidRDefault="0023384D" w:rsidP="0023384D">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90.</w:t>
      </w:r>
      <w:r w:rsidRPr="0023384D">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990DB05" w14:textId="77777777" w:rsidR="0023384D" w:rsidRPr="0023384D" w:rsidRDefault="0023384D" w:rsidP="0023384D">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91. </w:t>
      </w:r>
      <w:r w:rsidRPr="0023384D">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752F4294" w14:textId="77777777" w:rsidR="0023384D" w:rsidRPr="0023384D" w:rsidRDefault="0023384D" w:rsidP="0023384D">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92.</w:t>
      </w:r>
      <w:r w:rsidRPr="0023384D">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w:t>
      </w:r>
      <w:r w:rsidRPr="0023384D">
        <w:rPr>
          <w:rFonts w:ascii="Times New Roman" w:eastAsia="Times New Roman" w:hAnsi="Times New Roman" w:cs="Times New Roman"/>
          <w:noProof/>
          <w:kern w:val="0"/>
          <w:lang w:val="ro-MD"/>
          <w14:ligatures w14:val="none"/>
        </w:rPr>
        <w:lastRenderedPageBreak/>
        <w:t>și neîncadrarea acestora în situația condamnării pentru participarea la activități ale unei organizații sau grupări criminale, pentru corupție, fraudă și/sau spălare de bani.</w:t>
      </w:r>
    </w:p>
    <w:p w14:paraId="311A19F5" w14:textId="77777777" w:rsidR="0023384D" w:rsidRPr="0023384D" w:rsidRDefault="0023384D" w:rsidP="0023384D">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51629EF3" w14:textId="77777777" w:rsidR="0023384D" w:rsidRPr="0023384D" w:rsidRDefault="0023384D" w:rsidP="0023384D">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23384D">
        <w:rPr>
          <w:rFonts w:ascii="Times New Roman" w:eastAsiaTheme="majorEastAsia" w:hAnsi="Times New Roman" w:cs="Times New Roman"/>
          <w:b/>
          <w:bCs/>
          <w:noProof/>
          <w:kern w:val="0"/>
          <w:sz w:val="26"/>
          <w:szCs w:val="26"/>
          <w:lang w:val="ro-MD"/>
          <w14:ligatures w14:val="none"/>
        </w:rPr>
        <w:t>Secţiunea a 6-a</w:t>
      </w:r>
    </w:p>
    <w:p w14:paraId="4F78AD0A" w14:textId="77777777" w:rsidR="0023384D" w:rsidRPr="0023384D" w:rsidRDefault="0023384D" w:rsidP="0023384D">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3932D86" w14:textId="77777777" w:rsidR="0023384D" w:rsidRPr="0023384D" w:rsidRDefault="0023384D" w:rsidP="0023384D">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3384D">
        <w:rPr>
          <w:rFonts w:ascii="Times New Roman" w:eastAsiaTheme="majorEastAsia" w:hAnsi="Times New Roman" w:cs="Times New Roman"/>
          <w:b/>
          <w:bCs/>
          <w:noProof/>
          <w:kern w:val="0"/>
          <w:lang w:val="ro-MD"/>
          <w14:ligatures w14:val="none"/>
        </w:rPr>
        <w:t>Atribuirea contractului</w:t>
      </w:r>
    </w:p>
    <w:p w14:paraId="2046662B" w14:textId="77777777" w:rsidR="0023384D" w:rsidRPr="0023384D" w:rsidRDefault="0023384D" w:rsidP="0023384D">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47CA3618"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93. </w:t>
      </w:r>
      <w:r w:rsidRPr="0023384D">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338A1295"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94. </w:t>
      </w:r>
      <w:r w:rsidRPr="0023384D">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52F7AC21" w14:textId="77777777" w:rsidR="0023384D" w:rsidRPr="0023384D" w:rsidRDefault="0023384D" w:rsidP="0023384D">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95. </w:t>
      </w:r>
      <w:r w:rsidRPr="0023384D">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2934B34"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96. </w:t>
      </w:r>
      <w:r w:rsidRPr="0023384D">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B8BBDE"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3384D">
        <w:rPr>
          <w:rFonts w:ascii="Times New Roman" w:eastAsia="Times New Roman" w:hAnsi="Times New Roman" w:cs="Times New Roman"/>
          <w:b/>
          <w:noProof/>
          <w:kern w:val="0"/>
          <w:lang w:val="ro-MD"/>
          <w14:ligatures w14:val="none"/>
        </w:rPr>
        <w:t xml:space="preserve">97.  </w:t>
      </w:r>
      <w:r w:rsidRPr="0023384D">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23384D">
        <w:rPr>
          <w:rFonts w:ascii="Times New Roman" w:eastAsia="Times New Roman" w:hAnsi="Times New Roman" w:cs="Times New Roman"/>
          <w:noProof/>
          <w:color w:val="000000" w:themeColor="text1"/>
          <w:kern w:val="0"/>
          <w:lang w:val="ro-MD"/>
          <w14:ligatures w14:val="none"/>
        </w:rPr>
        <w:t>stipulate în</w:t>
      </w:r>
      <w:hyperlink r:id="rId10" w:history="1">
        <w:r w:rsidRPr="0023384D">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3384D">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350C1369" w14:textId="77777777" w:rsidR="0023384D" w:rsidRPr="0023384D" w:rsidRDefault="0023384D" w:rsidP="0023384D">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23384D">
        <w:rPr>
          <w:rFonts w:ascii="Times New Roman" w:eastAsia="Times New Roman" w:hAnsi="Times New Roman" w:cs="Times New Roman"/>
          <w:b/>
          <w:color w:val="000000" w:themeColor="text1"/>
          <w:kern w:val="0"/>
          <w:lang w:val="ro-MD" w:eastAsia="ru-RU"/>
          <w14:ligatures w14:val="none"/>
        </w:rPr>
        <w:t xml:space="preserve">98.  </w:t>
      </w:r>
      <w:r w:rsidRPr="0023384D">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2B5172DF" w14:textId="77777777" w:rsidR="0023384D" w:rsidRPr="0023384D" w:rsidRDefault="0023384D" w:rsidP="0023384D">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3384D">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EB092AD" w14:textId="77777777" w:rsidR="0023384D" w:rsidRPr="0023384D" w:rsidRDefault="0023384D" w:rsidP="0023384D">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3384D">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06F7E37F"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3384D">
        <w:rPr>
          <w:rFonts w:ascii="Times New Roman" w:eastAsia="Times New Roman" w:hAnsi="Times New Roman" w:cs="Times New Roman"/>
          <w:color w:val="000000" w:themeColor="text1"/>
          <w:kern w:val="0"/>
          <w:lang w:val="ro-MD" w:eastAsia="it-IT"/>
          <w14:ligatures w14:val="none"/>
        </w:rPr>
        <w:t xml:space="preserve">  3</w:t>
      </w:r>
      <w:r w:rsidRPr="0023384D">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6EDF414C"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bCs/>
          <w:color w:val="000000" w:themeColor="text1"/>
          <w:kern w:val="0"/>
          <w:lang w:val="ro-MD" w:eastAsia="it-IT"/>
          <w14:ligatures w14:val="none"/>
        </w:rPr>
        <w:t>99.</w:t>
      </w:r>
      <w:r w:rsidRPr="0023384D">
        <w:rPr>
          <w:rFonts w:ascii="Times New Roman" w:eastAsia="Times New Roman" w:hAnsi="Times New Roman" w:cs="Times New Roman"/>
          <w:bCs/>
          <w:color w:val="000000" w:themeColor="text1"/>
          <w:kern w:val="0"/>
          <w:lang w:val="ro-MD" w:eastAsia="it-IT"/>
          <w14:ligatures w14:val="none"/>
        </w:rPr>
        <w:t xml:space="preserve">  Refuzul</w:t>
      </w:r>
      <w:r w:rsidRPr="0023384D">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5D8E95D" w14:textId="77777777" w:rsidR="0023384D" w:rsidRPr="0023384D" w:rsidRDefault="0023384D" w:rsidP="0023384D">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23384D">
        <w:rPr>
          <w:rFonts w:ascii="Times New Roman" w:eastAsia="Times New Roman" w:hAnsi="Times New Roman" w:cs="Times New Roman"/>
          <w:b/>
          <w:noProof/>
          <w:kern w:val="0"/>
          <w:lang w:val="ro-MD" w:eastAsia="en-GB"/>
          <w14:ligatures w14:val="none"/>
        </w:rPr>
        <w:t xml:space="preserve">100. </w:t>
      </w:r>
      <w:r w:rsidRPr="0023384D">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D7D45DC" w14:textId="77777777" w:rsidR="0023384D" w:rsidRPr="0023384D" w:rsidRDefault="0023384D" w:rsidP="0023384D">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23384D">
        <w:rPr>
          <w:rFonts w:ascii="Times New Roman" w:eastAsia="Times New Roman" w:hAnsi="Times New Roman" w:cs="Times New Roman"/>
          <w:b/>
          <w:noProof/>
          <w:kern w:val="0"/>
          <w:lang w:val="ro-MD" w:eastAsia="en-GB"/>
          <w14:ligatures w14:val="none"/>
        </w:rPr>
        <w:t xml:space="preserve">101. </w:t>
      </w:r>
      <w:r w:rsidRPr="0023384D">
        <w:rPr>
          <w:rFonts w:ascii="Times New Roman" w:eastAsia="Times New Roman" w:hAnsi="Times New Roman" w:cs="Times New Roman"/>
          <w:noProof/>
          <w:kern w:val="0"/>
          <w:lang w:val="ro-MD" w:eastAsia="en-GB"/>
          <w14:ligatures w14:val="none"/>
        </w:rPr>
        <w:t>La data încheierii contractului de achiziție publică de lucrări</w:t>
      </w:r>
      <w:r w:rsidRPr="0023384D">
        <w:rPr>
          <w:rFonts w:ascii="Times New Roman" w:eastAsia="Times New Roman" w:hAnsi="Times New Roman" w:cs="Times New Roman"/>
          <w:noProof/>
          <w:kern w:val="0"/>
          <w:lang w:val="ro-MD"/>
          <w14:ligatures w14:val="none"/>
        </w:rPr>
        <w:t xml:space="preserve"> sau de servicii de proiectare și de lucrări</w:t>
      </w:r>
      <w:r w:rsidRPr="0023384D">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9EE0826"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eastAsia="en-GB"/>
          <w14:ligatures w14:val="none"/>
        </w:rPr>
        <w:t xml:space="preserve">102. </w:t>
      </w:r>
      <w:r w:rsidRPr="0023384D">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BBB8421"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lastRenderedPageBreak/>
        <w:t xml:space="preserve">103. </w:t>
      </w:r>
      <w:r w:rsidRPr="0023384D">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3C8B63D"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104. </w:t>
      </w:r>
      <w:r w:rsidRPr="0023384D">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6040A3D"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105. </w:t>
      </w:r>
      <w:r w:rsidRPr="0023384D">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23384D">
        <w:rPr>
          <w:rFonts w:ascii="Times New Roman" w:eastAsia="Times New Roman" w:hAnsi="Times New Roman" w:cs="Times New Roman"/>
          <w:noProof/>
          <w:kern w:val="0"/>
          <w:lang w:val="ro-MD"/>
          <w14:ligatures w14:val="none"/>
        </w:rPr>
        <w:t>obligațiile</w:t>
      </w:r>
      <w:bookmarkEnd w:id="44"/>
      <w:r w:rsidRPr="0023384D">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409BC52"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106. </w:t>
      </w:r>
      <w:r w:rsidRPr="0023384D">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48A80C9"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107. </w:t>
      </w:r>
      <w:r w:rsidRPr="0023384D">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107B878C"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108. </w:t>
      </w:r>
      <w:r w:rsidRPr="0023384D">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0BC83E" w14:textId="77777777" w:rsidR="0023384D" w:rsidRPr="0023384D" w:rsidRDefault="0023384D" w:rsidP="0023384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109. </w:t>
      </w:r>
      <w:r w:rsidRPr="0023384D">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550DF02D" w14:textId="77777777" w:rsidR="0023384D" w:rsidRPr="0023384D" w:rsidRDefault="0023384D" w:rsidP="0023384D">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23384D">
        <w:rPr>
          <w:rFonts w:ascii="Times New Roman" w:eastAsia="Times New Roman" w:hAnsi="Times New Roman" w:cs="Times New Roman"/>
          <w:b/>
          <w:bCs/>
          <w:noProof/>
          <w:color w:val="000000"/>
          <w:kern w:val="0"/>
          <w:lang w:val="ro-MD"/>
          <w14:ligatures w14:val="none"/>
        </w:rPr>
        <w:t xml:space="preserve">110. </w:t>
      </w:r>
      <w:r w:rsidRPr="0023384D">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2C3DFB8"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F6A427F"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2A860C3B"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3900447"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701179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FF4041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4F4E5573"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0B310E4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3FE3433"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A258A60"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0D3A7CD7"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17D3F03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38B42D7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3416893"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w:t>
      </w:r>
    </w:p>
    <w:p w14:paraId="2F55C5A4"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088BF056"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7B8FB8DA"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noProof/>
          <w:kern w:val="0"/>
          <w:lang w:val="ro-MD" w:eastAsia="zh-CN"/>
          <w14:ligatures w14:val="none"/>
        </w:rPr>
      </w:pPr>
    </w:p>
    <w:p w14:paraId="53B38A71"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noProof/>
          <w:kern w:val="0"/>
          <w:lang w:val="ro-MD" w:eastAsia="zh-CN"/>
          <w14:ligatures w14:val="none"/>
        </w:rPr>
      </w:pPr>
    </w:p>
    <w:p w14:paraId="29D2E5A6" w14:textId="77777777" w:rsidR="0023384D" w:rsidRPr="0023384D" w:rsidRDefault="0023384D" w:rsidP="0023384D">
      <w:pPr>
        <w:spacing w:after="0" w:line="276" w:lineRule="auto"/>
        <w:jc w:val="center"/>
        <w:rPr>
          <w:rFonts w:ascii="Times New Roman" w:eastAsia="Calibri" w:hAnsi="Times New Roman" w:cs="Times New Roman"/>
          <w:b/>
          <w:kern w:val="0"/>
          <w:sz w:val="28"/>
          <w:szCs w:val="28"/>
          <w:lang w:val="ro-MD"/>
          <w14:ligatures w14:val="none"/>
        </w:rPr>
      </w:pPr>
      <w:r w:rsidRPr="0023384D">
        <w:rPr>
          <w:rFonts w:ascii="Times New Roman" w:eastAsia="Calibri" w:hAnsi="Times New Roman" w:cs="Times New Roman"/>
          <w:b/>
          <w:kern w:val="0"/>
          <w:sz w:val="28"/>
          <w:szCs w:val="28"/>
          <w:lang w:val="ro-MD"/>
          <w14:ligatures w14:val="none"/>
        </w:rPr>
        <w:t>ANUNȚ DE INTENȚIE</w:t>
      </w:r>
    </w:p>
    <w:p w14:paraId="1AC0C78E" w14:textId="77777777" w:rsidR="0023384D" w:rsidRPr="0023384D" w:rsidRDefault="0023384D" w:rsidP="0023384D">
      <w:pPr>
        <w:spacing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 xml:space="preserve">Nr. ______din____________ </w:t>
      </w:r>
    </w:p>
    <w:p w14:paraId="70B4598A" w14:textId="77777777" w:rsidR="0023384D" w:rsidRPr="0023384D" w:rsidRDefault="0023384D">
      <w:pPr>
        <w:numPr>
          <w:ilvl w:val="0"/>
          <w:numId w:val="15"/>
        </w:numPr>
        <w:spacing w:before="240" w:after="0" w:line="276" w:lineRule="auto"/>
        <w:ind w:left="1077"/>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3384D" w:rsidRPr="0023384D" w14:paraId="39264E60" w14:textId="77777777" w:rsidTr="00952B4E">
        <w:tc>
          <w:tcPr>
            <w:tcW w:w="5949" w:type="dxa"/>
            <w:shd w:val="clear" w:color="auto" w:fill="F2F2F2"/>
          </w:tcPr>
          <w:p w14:paraId="51DC03DC"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Denumirea autorității contractante</w:t>
            </w:r>
          </w:p>
        </w:tc>
        <w:tc>
          <w:tcPr>
            <w:tcW w:w="3969" w:type="dxa"/>
          </w:tcPr>
          <w:p w14:paraId="008CEB2A"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5CB782EB" w14:textId="77777777" w:rsidTr="00952B4E">
        <w:tc>
          <w:tcPr>
            <w:tcW w:w="5949" w:type="dxa"/>
            <w:shd w:val="clear" w:color="auto" w:fill="F2F2F2"/>
          </w:tcPr>
          <w:p w14:paraId="0D99817C"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IDNO</w:t>
            </w:r>
          </w:p>
        </w:tc>
        <w:tc>
          <w:tcPr>
            <w:tcW w:w="3969" w:type="dxa"/>
          </w:tcPr>
          <w:p w14:paraId="5509315C"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55E9C766" w14:textId="77777777" w:rsidTr="00952B4E">
        <w:tc>
          <w:tcPr>
            <w:tcW w:w="5949" w:type="dxa"/>
            <w:shd w:val="clear" w:color="auto" w:fill="F2F2F2"/>
          </w:tcPr>
          <w:p w14:paraId="07264BD0"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Adresa</w:t>
            </w:r>
          </w:p>
        </w:tc>
        <w:tc>
          <w:tcPr>
            <w:tcW w:w="3969" w:type="dxa"/>
          </w:tcPr>
          <w:p w14:paraId="63372741"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32F15540" w14:textId="77777777" w:rsidTr="00952B4E">
        <w:tc>
          <w:tcPr>
            <w:tcW w:w="5949" w:type="dxa"/>
            <w:shd w:val="clear" w:color="auto" w:fill="F2F2F2"/>
          </w:tcPr>
          <w:p w14:paraId="04936548"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Numărul de telefon/fax</w:t>
            </w:r>
          </w:p>
        </w:tc>
        <w:tc>
          <w:tcPr>
            <w:tcW w:w="3969" w:type="dxa"/>
          </w:tcPr>
          <w:p w14:paraId="25A12ABD"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2F42CFC5" w14:textId="77777777" w:rsidTr="00952B4E">
        <w:tc>
          <w:tcPr>
            <w:tcW w:w="5949" w:type="dxa"/>
            <w:shd w:val="clear" w:color="auto" w:fill="F2F2F2"/>
          </w:tcPr>
          <w:p w14:paraId="6F6041C1"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Adresa de e-mail a autorității contractante</w:t>
            </w:r>
          </w:p>
        </w:tc>
        <w:tc>
          <w:tcPr>
            <w:tcW w:w="3969" w:type="dxa"/>
          </w:tcPr>
          <w:p w14:paraId="5AC76A38"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315DDEB2" w14:textId="77777777" w:rsidTr="00952B4E">
        <w:tc>
          <w:tcPr>
            <w:tcW w:w="5949" w:type="dxa"/>
            <w:shd w:val="clear" w:color="auto" w:fill="F2F2F2"/>
          </w:tcPr>
          <w:p w14:paraId="312981D9"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Pagina web oficială a autorității contractante</w:t>
            </w:r>
          </w:p>
        </w:tc>
        <w:tc>
          <w:tcPr>
            <w:tcW w:w="3969" w:type="dxa"/>
          </w:tcPr>
          <w:p w14:paraId="20672E09"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52C51D1D" w14:textId="77777777" w:rsidTr="00952B4E">
        <w:tc>
          <w:tcPr>
            <w:tcW w:w="5949" w:type="dxa"/>
            <w:shd w:val="clear" w:color="auto" w:fill="F2F2F2"/>
          </w:tcPr>
          <w:p w14:paraId="79351AD1"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Persoana de contact, numărul de telefon/e-mail</w:t>
            </w:r>
          </w:p>
        </w:tc>
        <w:tc>
          <w:tcPr>
            <w:tcW w:w="3969" w:type="dxa"/>
          </w:tcPr>
          <w:p w14:paraId="0552C10F"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37559B00" w14:textId="77777777" w:rsidTr="00952B4E">
        <w:tc>
          <w:tcPr>
            <w:tcW w:w="5949" w:type="dxa"/>
            <w:shd w:val="clear" w:color="auto" w:fill="F2F2F2"/>
          </w:tcPr>
          <w:p w14:paraId="6EFAB201"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Adresa de e-mail sau pagina web oficială de la care se va putea obține accesul liber, direct, total și gratuit la documentația de atribuire</w:t>
            </w:r>
          </w:p>
          <w:p w14:paraId="228BD3B7" w14:textId="77777777" w:rsidR="0023384D" w:rsidRPr="0023384D" w:rsidRDefault="0023384D" w:rsidP="0023384D">
            <w:pPr>
              <w:spacing w:line="276" w:lineRule="auto"/>
              <w:jc w:val="both"/>
              <w:rPr>
                <w:rFonts w:ascii="Times New Roman" w:eastAsia="Calibri" w:hAnsi="Times New Roman" w:cs="Times New Roman"/>
                <w:sz w:val="20"/>
                <w:szCs w:val="20"/>
                <w:lang w:val="ro-MD"/>
              </w:rPr>
            </w:pPr>
            <w:r w:rsidRPr="0023384D">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945D6FD" w14:textId="77777777" w:rsidR="0023384D" w:rsidRPr="0023384D" w:rsidRDefault="0023384D" w:rsidP="0023384D">
            <w:pPr>
              <w:spacing w:line="276" w:lineRule="auto"/>
              <w:jc w:val="both"/>
              <w:rPr>
                <w:rFonts w:ascii="Times New Roman" w:eastAsia="Calibri" w:hAnsi="Times New Roman" w:cs="Times New Roman"/>
                <w:lang w:val="ro-MD"/>
              </w:rPr>
            </w:pPr>
          </w:p>
        </w:tc>
      </w:tr>
      <w:tr w:rsidR="0023384D" w:rsidRPr="0023384D" w14:paraId="0612FFCE" w14:textId="77777777" w:rsidTr="00952B4E">
        <w:tc>
          <w:tcPr>
            <w:tcW w:w="5949" w:type="dxa"/>
            <w:shd w:val="clear" w:color="auto" w:fill="F2F2F2"/>
          </w:tcPr>
          <w:p w14:paraId="6A2828D6"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Tipul autorității contractante și obiectul principal de activitate</w:t>
            </w:r>
          </w:p>
          <w:p w14:paraId="21B391C8" w14:textId="77777777" w:rsidR="0023384D" w:rsidRPr="0023384D" w:rsidRDefault="0023384D" w:rsidP="0023384D">
            <w:pPr>
              <w:spacing w:line="276" w:lineRule="auto"/>
              <w:jc w:val="both"/>
              <w:rPr>
                <w:rFonts w:ascii="Times New Roman" w:eastAsia="Calibri" w:hAnsi="Times New Roman" w:cs="Times New Roman"/>
                <w:sz w:val="20"/>
                <w:szCs w:val="20"/>
                <w:lang w:val="ro-MD"/>
              </w:rPr>
            </w:pPr>
            <w:r w:rsidRPr="0023384D">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00EC58B0" w14:textId="77777777" w:rsidR="0023384D" w:rsidRPr="0023384D" w:rsidRDefault="0023384D" w:rsidP="0023384D">
            <w:pPr>
              <w:spacing w:line="276" w:lineRule="auto"/>
              <w:jc w:val="both"/>
              <w:rPr>
                <w:rFonts w:ascii="Times New Roman" w:eastAsia="Calibri" w:hAnsi="Times New Roman" w:cs="Times New Roman"/>
                <w:lang w:val="ro-MD"/>
              </w:rPr>
            </w:pPr>
          </w:p>
        </w:tc>
      </w:tr>
    </w:tbl>
    <w:p w14:paraId="21EC273A" w14:textId="77777777" w:rsidR="0023384D" w:rsidRPr="0023384D" w:rsidRDefault="0023384D">
      <w:pPr>
        <w:numPr>
          <w:ilvl w:val="0"/>
          <w:numId w:val="15"/>
        </w:numPr>
        <w:spacing w:before="240" w:after="0" w:line="276" w:lineRule="auto"/>
        <w:contextualSpacing/>
        <w:jc w:val="both"/>
        <w:rPr>
          <w:rFonts w:ascii="Times New Roman" w:eastAsia="Calibri" w:hAnsi="Times New Roman" w:cs="Times New Roman"/>
          <w:kern w:val="0"/>
          <w:lang w:val="ro-MD"/>
          <w14:ligatures w14:val="none"/>
        </w:rPr>
      </w:pPr>
      <w:r w:rsidRPr="0023384D">
        <w:rPr>
          <w:rFonts w:ascii="Times New Roman" w:eastAsia="Calibri" w:hAnsi="Times New Roman" w:cs="Times New Roman"/>
          <w:b/>
          <w:kern w:val="0"/>
          <w:lang w:val="ro-MD"/>
          <w14:ligatures w14:val="none"/>
        </w:rPr>
        <w:t>Informații despre obiectul achiziției</w:t>
      </w:r>
      <w:r w:rsidRPr="0023384D">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3384D" w:rsidRPr="0023384D" w14:paraId="10DF41A3" w14:textId="77777777" w:rsidTr="00952B4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BA9B38B"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859C363"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6A96DC7"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CE549B5"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495322"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0729E6"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Valoarea estimată,</w:t>
            </w:r>
            <w:r w:rsidRPr="0023384D">
              <w:rPr>
                <w:rFonts w:ascii="Times New Roman" w:eastAsia="Calibri" w:hAnsi="Times New Roman" w:cs="Times New Roman"/>
                <w:kern w:val="0"/>
                <w:lang w:val="ro-MD"/>
                <w14:ligatures w14:val="none"/>
              </w:rPr>
              <w:br/>
              <w:t>fără TVA</w:t>
            </w:r>
            <w:r w:rsidRPr="0023384D">
              <w:rPr>
                <w:rFonts w:ascii="Times New Roman" w:eastAsia="Calibri" w:hAnsi="Times New Roman" w:cs="Times New Roman"/>
                <w:i/>
                <w:kern w:val="0"/>
                <w:sz w:val="20"/>
                <w:szCs w:val="20"/>
                <w:lang w:val="ro-MD"/>
                <w14:ligatures w14:val="none"/>
              </w:rPr>
              <w:t>(pentru fiecare lot în parte)</w:t>
            </w:r>
          </w:p>
        </w:tc>
      </w:tr>
      <w:tr w:rsidR="0023384D" w:rsidRPr="0023384D" w14:paraId="78B8213A" w14:textId="77777777" w:rsidTr="00952B4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FE5BEF6"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0BDBDEC7" w14:textId="77777777" w:rsidR="0023384D" w:rsidRPr="0023384D" w:rsidRDefault="0023384D" w:rsidP="0023384D">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0CFE31FE"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ED08B82"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7184B079" w14:textId="77777777" w:rsidR="0023384D" w:rsidRPr="0023384D" w:rsidRDefault="0023384D" w:rsidP="0023384D">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0A72FF48"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p>
        </w:tc>
      </w:tr>
      <w:tr w:rsidR="0023384D" w:rsidRPr="0023384D" w14:paraId="3F66C5F8" w14:textId="77777777" w:rsidTr="00952B4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FB77D"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038F1559" w14:textId="77777777" w:rsidR="0023384D" w:rsidRPr="0023384D" w:rsidRDefault="0023384D" w:rsidP="0023384D">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332B021"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A9BAFB0"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71AFDAA3" w14:textId="77777777" w:rsidR="0023384D" w:rsidRPr="0023384D" w:rsidRDefault="0023384D" w:rsidP="0023384D">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0263880B" w14:textId="77777777" w:rsidR="0023384D" w:rsidRPr="0023384D" w:rsidRDefault="0023384D" w:rsidP="0023384D">
            <w:pPr>
              <w:spacing w:after="0" w:line="276" w:lineRule="auto"/>
              <w:jc w:val="center"/>
              <w:rPr>
                <w:rFonts w:ascii="Times New Roman" w:eastAsia="Calibri" w:hAnsi="Times New Roman" w:cs="Times New Roman"/>
                <w:kern w:val="0"/>
                <w:lang w:val="ro-MD"/>
                <w14:ligatures w14:val="none"/>
              </w:rPr>
            </w:pPr>
          </w:p>
        </w:tc>
      </w:tr>
    </w:tbl>
    <w:p w14:paraId="64C588DF" w14:textId="77777777" w:rsidR="0023384D" w:rsidRPr="0023384D" w:rsidRDefault="0023384D">
      <w:pPr>
        <w:numPr>
          <w:ilvl w:val="0"/>
          <w:numId w:val="15"/>
        </w:numPr>
        <w:spacing w:before="240" w:after="0" w:line="276" w:lineRule="auto"/>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 xml:space="preserve">Condiții de participare </w:t>
      </w:r>
      <w:r w:rsidRPr="0023384D">
        <w:rPr>
          <w:rFonts w:ascii="Times New Roman" w:eastAsia="Calibri" w:hAnsi="Times New Roman" w:cs="Times New Roman"/>
          <w:i/>
          <w:kern w:val="0"/>
          <w:lang w:val="ro-MD"/>
          <w14:ligatures w14:val="none"/>
        </w:rPr>
        <w:t>(în măsura în care sunt deja cunoscute)</w:t>
      </w:r>
      <w:r w:rsidRPr="0023384D">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23384D" w:rsidRPr="0023384D" w14:paraId="2B4BCAA9" w14:textId="77777777" w:rsidTr="00952B4E">
        <w:tc>
          <w:tcPr>
            <w:tcW w:w="5954" w:type="dxa"/>
            <w:shd w:val="clear" w:color="auto" w:fill="F2F2F2"/>
          </w:tcPr>
          <w:p w14:paraId="0920B253"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4665CF6D"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Nu □</w:t>
            </w:r>
          </w:p>
          <w:p w14:paraId="4AD3680E"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Da □</w:t>
            </w:r>
          </w:p>
        </w:tc>
      </w:tr>
      <w:tr w:rsidR="0023384D" w:rsidRPr="0023384D" w14:paraId="6D6DF0AC" w14:textId="77777777" w:rsidTr="00952B4E">
        <w:tc>
          <w:tcPr>
            <w:tcW w:w="5954" w:type="dxa"/>
            <w:shd w:val="clear" w:color="auto" w:fill="F2F2F2"/>
          </w:tcPr>
          <w:p w14:paraId="15AA8C9D"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AE126FF"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Nu □</w:t>
            </w:r>
          </w:p>
          <w:p w14:paraId="3AA1D4D0"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Da □</w:t>
            </w:r>
          </w:p>
        </w:tc>
      </w:tr>
      <w:tr w:rsidR="0023384D" w:rsidRPr="0023384D" w14:paraId="32520E3C" w14:textId="77777777" w:rsidTr="00952B4E">
        <w:tc>
          <w:tcPr>
            <w:tcW w:w="5954" w:type="dxa"/>
            <w:shd w:val="clear" w:color="auto" w:fill="F2F2F2"/>
          </w:tcPr>
          <w:p w14:paraId="2DB6F0C5"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Scurtă descriere a criteriilor de selecție</w:t>
            </w:r>
          </w:p>
        </w:tc>
        <w:tc>
          <w:tcPr>
            <w:tcW w:w="3969" w:type="dxa"/>
          </w:tcPr>
          <w:p w14:paraId="5E3F79D3" w14:textId="77777777" w:rsidR="0023384D" w:rsidRPr="0023384D" w:rsidRDefault="0023384D" w:rsidP="0023384D">
            <w:pPr>
              <w:spacing w:line="276" w:lineRule="auto"/>
              <w:contextualSpacing/>
              <w:jc w:val="both"/>
              <w:rPr>
                <w:rFonts w:ascii="Times New Roman" w:eastAsia="Calibri" w:hAnsi="Times New Roman" w:cs="Times New Roman"/>
                <w:sz w:val="20"/>
                <w:szCs w:val="20"/>
                <w:lang w:val="ro-MD"/>
              </w:rPr>
            </w:pPr>
          </w:p>
          <w:p w14:paraId="44317FB3" w14:textId="77777777" w:rsidR="0023384D" w:rsidRPr="0023384D" w:rsidRDefault="0023384D" w:rsidP="0023384D">
            <w:pPr>
              <w:spacing w:line="276" w:lineRule="auto"/>
              <w:contextualSpacing/>
              <w:jc w:val="both"/>
              <w:rPr>
                <w:rFonts w:ascii="Times New Roman" w:eastAsia="Calibri" w:hAnsi="Times New Roman" w:cs="Times New Roman"/>
                <w:lang w:val="ro-MD"/>
              </w:rPr>
            </w:pPr>
          </w:p>
          <w:p w14:paraId="39FCCD05" w14:textId="77777777" w:rsidR="0023384D" w:rsidRPr="0023384D" w:rsidRDefault="0023384D" w:rsidP="0023384D">
            <w:pPr>
              <w:spacing w:line="276" w:lineRule="auto"/>
              <w:contextualSpacing/>
              <w:jc w:val="both"/>
              <w:rPr>
                <w:rFonts w:ascii="Times New Roman" w:eastAsia="Calibri" w:hAnsi="Times New Roman" w:cs="Times New Roman"/>
                <w:lang w:val="ro-MD"/>
              </w:rPr>
            </w:pPr>
          </w:p>
        </w:tc>
      </w:tr>
    </w:tbl>
    <w:p w14:paraId="10F8F056" w14:textId="77777777" w:rsidR="0023384D" w:rsidRPr="0023384D" w:rsidRDefault="0023384D" w:rsidP="0023384D">
      <w:pPr>
        <w:spacing w:before="240" w:line="276" w:lineRule="auto"/>
        <w:ind w:left="1080"/>
        <w:jc w:val="both"/>
        <w:rPr>
          <w:rFonts w:ascii="Times New Roman" w:eastAsia="Calibri" w:hAnsi="Times New Roman" w:cs="Times New Roman"/>
          <w:b/>
          <w:kern w:val="0"/>
          <w:lang w:val="ro-MD"/>
          <w14:ligatures w14:val="none"/>
        </w:rPr>
      </w:pPr>
    </w:p>
    <w:p w14:paraId="3928D33B" w14:textId="77777777" w:rsidR="0023384D" w:rsidRPr="0023384D" w:rsidRDefault="0023384D">
      <w:pPr>
        <w:numPr>
          <w:ilvl w:val="0"/>
          <w:numId w:val="15"/>
        </w:numPr>
        <w:spacing w:before="240" w:after="0" w:line="276" w:lineRule="auto"/>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3384D" w:rsidRPr="0023384D" w14:paraId="5FA92F0E" w14:textId="77777777" w:rsidTr="00952B4E">
        <w:tc>
          <w:tcPr>
            <w:tcW w:w="5812" w:type="dxa"/>
            <w:shd w:val="clear" w:color="auto" w:fill="F2F2F2"/>
          </w:tcPr>
          <w:p w14:paraId="6E3C5CEA"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1CC57F16" w14:textId="77777777" w:rsidR="0023384D" w:rsidRPr="0023384D" w:rsidRDefault="0023384D" w:rsidP="0023384D">
            <w:pPr>
              <w:spacing w:line="276" w:lineRule="auto"/>
              <w:contextualSpacing/>
              <w:jc w:val="both"/>
              <w:rPr>
                <w:rFonts w:ascii="Times New Roman" w:eastAsia="Calibri" w:hAnsi="Times New Roman" w:cs="Times New Roman"/>
                <w:lang w:val="ro-MD"/>
              </w:rPr>
            </w:pPr>
          </w:p>
        </w:tc>
      </w:tr>
      <w:tr w:rsidR="0023384D" w:rsidRPr="0023384D" w14:paraId="6AD7F087" w14:textId="77777777" w:rsidTr="00952B4E">
        <w:tc>
          <w:tcPr>
            <w:tcW w:w="5812" w:type="dxa"/>
            <w:shd w:val="clear" w:color="auto" w:fill="F2F2F2"/>
          </w:tcPr>
          <w:p w14:paraId="787F1189"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Tehnici și instrumente specifice de atribuire utilizate</w:t>
            </w:r>
          </w:p>
        </w:tc>
        <w:tc>
          <w:tcPr>
            <w:tcW w:w="4111" w:type="dxa"/>
          </w:tcPr>
          <w:p w14:paraId="3DD0B2B9"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Acord-cadru □</w:t>
            </w:r>
          </w:p>
          <w:p w14:paraId="0A654A16"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Sistem dinamic de achiziție □</w:t>
            </w:r>
          </w:p>
        </w:tc>
      </w:tr>
      <w:tr w:rsidR="0023384D" w:rsidRPr="0023384D" w14:paraId="52391363" w14:textId="77777777" w:rsidTr="00952B4E">
        <w:tc>
          <w:tcPr>
            <w:tcW w:w="5812" w:type="dxa"/>
            <w:shd w:val="clear" w:color="auto" w:fill="F2F2F2"/>
          </w:tcPr>
          <w:p w14:paraId="79335045" w14:textId="77777777" w:rsidR="0023384D" w:rsidRPr="0023384D" w:rsidRDefault="0023384D" w:rsidP="0023384D">
            <w:pPr>
              <w:spacing w:line="276" w:lineRule="auto"/>
              <w:contextualSpacing/>
              <w:jc w:val="both"/>
              <w:rPr>
                <w:rFonts w:ascii="Times New Roman" w:eastAsia="Times New Roman" w:hAnsi="Times New Roman" w:cs="Times New Roman"/>
                <w:lang w:val="ro-MD" w:eastAsia="zh-CN"/>
              </w:rPr>
            </w:pPr>
            <w:r w:rsidRPr="0023384D">
              <w:rPr>
                <w:rFonts w:ascii="Times New Roman" w:eastAsia="Times New Roman" w:hAnsi="Times New Roman" w:cs="Times New Roman"/>
                <w:lang w:val="ro-MD" w:eastAsia="zh-CN"/>
              </w:rPr>
              <w:t>Contractul intră sub incidența Acordului privind achizițiile guvernamentale al Organizației Mondiale a Comerțului</w:t>
            </w:r>
          </w:p>
          <w:p w14:paraId="409B5031"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21603BA6"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Nu □</w:t>
            </w:r>
          </w:p>
          <w:p w14:paraId="03DD0C9A" w14:textId="77777777" w:rsidR="0023384D" w:rsidRPr="0023384D" w:rsidRDefault="0023384D" w:rsidP="0023384D">
            <w:pPr>
              <w:spacing w:line="276" w:lineRule="auto"/>
              <w:contextualSpacing/>
              <w:jc w:val="both"/>
              <w:rPr>
                <w:rFonts w:ascii="Times New Roman" w:eastAsia="Calibri" w:hAnsi="Times New Roman" w:cs="Times New Roman"/>
                <w:lang w:val="ro-MD"/>
              </w:rPr>
            </w:pPr>
            <w:r w:rsidRPr="0023384D">
              <w:rPr>
                <w:rFonts w:ascii="Times New Roman" w:eastAsia="Calibri" w:hAnsi="Times New Roman" w:cs="Times New Roman"/>
                <w:lang w:val="ro-MD"/>
              </w:rPr>
              <w:t>Da □</w:t>
            </w:r>
          </w:p>
        </w:tc>
      </w:tr>
      <w:tr w:rsidR="0023384D" w:rsidRPr="0023384D" w14:paraId="0766C30A" w14:textId="77777777" w:rsidTr="00952B4E">
        <w:tc>
          <w:tcPr>
            <w:tcW w:w="5812" w:type="dxa"/>
            <w:shd w:val="clear" w:color="auto" w:fill="F2F2F2"/>
          </w:tcPr>
          <w:p w14:paraId="72A99394"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Agenția Națională pentru Soluționarea Contestațiilor</w:t>
            </w:r>
          </w:p>
          <w:p w14:paraId="6E8F9411" w14:textId="77777777" w:rsidR="0023384D" w:rsidRPr="0023384D" w:rsidRDefault="0023384D" w:rsidP="0023384D">
            <w:pPr>
              <w:spacing w:line="276" w:lineRule="auto"/>
              <w:contextualSpacing/>
              <w:jc w:val="both"/>
              <w:rPr>
                <w:rFonts w:ascii="Times New Roman" w:eastAsia="Times New Roman" w:hAnsi="Times New Roman" w:cs="Times New Roman"/>
                <w:lang w:val="ro-MD" w:eastAsia="zh-CN"/>
              </w:rPr>
            </w:pPr>
          </w:p>
        </w:tc>
        <w:tc>
          <w:tcPr>
            <w:tcW w:w="4111" w:type="dxa"/>
          </w:tcPr>
          <w:p w14:paraId="15304165"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mun. Chișinău, bd. Ștefan cel Mare și Sfânt, 124, MD-2001;</w:t>
            </w:r>
          </w:p>
          <w:p w14:paraId="774984D9"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tel/fax: (022) 820 652, 820-651 </w:t>
            </w:r>
          </w:p>
          <w:p w14:paraId="5A7A6BC5" w14:textId="77777777" w:rsidR="0023384D" w:rsidRPr="0023384D" w:rsidRDefault="0023384D" w:rsidP="0023384D">
            <w:pPr>
              <w:spacing w:line="276" w:lineRule="auto"/>
              <w:jc w:val="both"/>
              <w:rPr>
                <w:rFonts w:ascii="Times New Roman" w:eastAsia="Calibri" w:hAnsi="Times New Roman" w:cs="Times New Roman"/>
                <w:color w:val="0563C1"/>
                <w:u w:val="single"/>
                <w:lang w:val="ro-MD"/>
              </w:rPr>
            </w:pPr>
            <w:r w:rsidRPr="0023384D">
              <w:rPr>
                <w:rFonts w:ascii="Times New Roman" w:eastAsia="Calibri" w:hAnsi="Times New Roman" w:cs="Times New Roman"/>
                <w:lang w:val="ro-MD"/>
              </w:rPr>
              <w:t xml:space="preserve">e-mail: </w:t>
            </w:r>
            <w:hyperlink r:id="rId11" w:history="1">
              <w:r w:rsidRPr="0023384D">
                <w:rPr>
                  <w:rFonts w:ascii="Times New Roman" w:eastAsia="Calibri" w:hAnsi="Times New Roman" w:cs="Times New Roman"/>
                  <w:color w:val="0563C1"/>
                  <w:u w:val="single"/>
                  <w:lang w:val="ro-MD"/>
                </w:rPr>
                <w:t>contestatii@ansc.md</w:t>
              </w:r>
            </w:hyperlink>
          </w:p>
          <w:p w14:paraId="258556FC" w14:textId="77777777" w:rsidR="0023384D" w:rsidRPr="0023384D" w:rsidRDefault="0023384D" w:rsidP="0023384D">
            <w:pPr>
              <w:spacing w:line="276"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pagina web: </w:t>
            </w:r>
            <w:r w:rsidRPr="0023384D">
              <w:rPr>
                <w:rFonts w:ascii="Times New Roman" w:eastAsia="Calibri" w:hAnsi="Times New Roman" w:cs="Times New Roman"/>
                <w:color w:val="0563C1"/>
                <w:u w:val="single"/>
                <w:lang w:val="ro-MD"/>
              </w:rPr>
              <w:t>www.ansc.md</w:t>
            </w:r>
          </w:p>
        </w:tc>
      </w:tr>
      <w:tr w:rsidR="0023384D" w:rsidRPr="0023384D" w14:paraId="0940D49A" w14:textId="77777777" w:rsidTr="00952B4E">
        <w:tc>
          <w:tcPr>
            <w:tcW w:w="5812" w:type="dxa"/>
            <w:shd w:val="clear" w:color="auto" w:fill="F2F2F2"/>
          </w:tcPr>
          <w:p w14:paraId="0C5500AC" w14:textId="77777777" w:rsidR="0023384D" w:rsidRPr="0023384D" w:rsidRDefault="0023384D" w:rsidP="0023384D">
            <w:pPr>
              <w:spacing w:line="276" w:lineRule="auto"/>
              <w:contextualSpacing/>
              <w:jc w:val="both"/>
              <w:rPr>
                <w:rFonts w:ascii="Times New Roman" w:eastAsia="Times New Roman" w:hAnsi="Times New Roman" w:cs="Times New Roman"/>
                <w:lang w:val="ro-MD" w:eastAsia="zh-CN"/>
              </w:rPr>
            </w:pPr>
            <w:r w:rsidRPr="0023384D">
              <w:rPr>
                <w:rFonts w:ascii="Times New Roman" w:eastAsia="Times New Roman" w:hAnsi="Times New Roman" w:cs="Times New Roman"/>
                <w:lang w:val="ro-MD" w:eastAsia="zh-CN"/>
              </w:rPr>
              <w:t>Alte informații relevante</w:t>
            </w:r>
          </w:p>
        </w:tc>
        <w:tc>
          <w:tcPr>
            <w:tcW w:w="4111" w:type="dxa"/>
          </w:tcPr>
          <w:p w14:paraId="34077624" w14:textId="77777777" w:rsidR="0023384D" w:rsidRPr="0023384D" w:rsidRDefault="0023384D" w:rsidP="0023384D">
            <w:pPr>
              <w:spacing w:line="276" w:lineRule="auto"/>
              <w:jc w:val="both"/>
              <w:rPr>
                <w:rFonts w:ascii="Times New Roman" w:eastAsia="Calibri" w:hAnsi="Times New Roman" w:cs="Times New Roman"/>
                <w:lang w:val="ro-MD"/>
              </w:rPr>
            </w:pPr>
          </w:p>
          <w:p w14:paraId="1D4C0AA3" w14:textId="77777777" w:rsidR="0023384D" w:rsidRPr="0023384D" w:rsidRDefault="0023384D" w:rsidP="0023384D">
            <w:pPr>
              <w:spacing w:line="276" w:lineRule="auto"/>
              <w:jc w:val="both"/>
              <w:rPr>
                <w:rFonts w:ascii="Times New Roman" w:eastAsia="Calibri" w:hAnsi="Times New Roman" w:cs="Times New Roman"/>
                <w:lang w:val="ro-MD"/>
              </w:rPr>
            </w:pPr>
          </w:p>
        </w:tc>
      </w:tr>
    </w:tbl>
    <w:p w14:paraId="1728D311" w14:textId="77777777" w:rsidR="0023384D" w:rsidRPr="0023384D" w:rsidRDefault="0023384D" w:rsidP="0023384D">
      <w:pPr>
        <w:spacing w:line="276" w:lineRule="auto"/>
        <w:jc w:val="both"/>
        <w:rPr>
          <w:rFonts w:ascii="Times New Roman" w:eastAsia="Calibri" w:hAnsi="Times New Roman" w:cs="Times New Roman"/>
          <w:kern w:val="0"/>
          <w:lang w:val="ro-MD"/>
          <w14:ligatures w14:val="none"/>
        </w:rPr>
      </w:pPr>
    </w:p>
    <w:p w14:paraId="1435F2B8" w14:textId="77777777" w:rsidR="0023384D" w:rsidRPr="0023384D" w:rsidRDefault="0023384D" w:rsidP="0023384D">
      <w:pPr>
        <w:spacing w:before="120" w:after="120" w:line="276" w:lineRule="auto"/>
        <w:ind w:firstLine="567"/>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 xml:space="preserve">Conducătorul grupului de lucru:  ___________________________                </w:t>
      </w:r>
    </w:p>
    <w:p w14:paraId="74AD3184" w14:textId="77777777" w:rsidR="0023384D" w:rsidRPr="0023384D" w:rsidRDefault="0023384D" w:rsidP="0023384D">
      <w:pPr>
        <w:spacing w:line="276" w:lineRule="auto"/>
        <w:jc w:val="both"/>
        <w:rPr>
          <w:rFonts w:ascii="Times New Roman" w:eastAsia="Calibri" w:hAnsi="Times New Roman" w:cs="Times New Roman"/>
          <w:kern w:val="0"/>
          <w:lang w:val="ro-MD"/>
          <w14:ligatures w14:val="none"/>
        </w:rPr>
      </w:pPr>
    </w:p>
    <w:p w14:paraId="33518965" w14:textId="77777777" w:rsidR="0023384D" w:rsidRPr="0023384D" w:rsidRDefault="0023384D" w:rsidP="0023384D">
      <w:pPr>
        <w:spacing w:line="276" w:lineRule="auto"/>
        <w:jc w:val="both"/>
        <w:rPr>
          <w:rFonts w:ascii="Times New Roman" w:eastAsia="Calibri" w:hAnsi="Times New Roman" w:cs="Times New Roman"/>
          <w:kern w:val="0"/>
          <w:lang w:val="ro-MD"/>
          <w14:ligatures w14:val="none"/>
        </w:rPr>
      </w:pPr>
    </w:p>
    <w:p w14:paraId="5A10A5A8" w14:textId="77777777" w:rsidR="0023384D" w:rsidRPr="0023384D" w:rsidRDefault="0023384D" w:rsidP="0023384D">
      <w:pPr>
        <w:spacing w:line="276" w:lineRule="auto"/>
        <w:jc w:val="both"/>
        <w:rPr>
          <w:rFonts w:ascii="Times New Roman" w:eastAsia="Calibri" w:hAnsi="Times New Roman" w:cs="Times New Roman"/>
          <w:i/>
          <w:kern w:val="0"/>
          <w:lang w:val="ro-MD"/>
          <w14:ligatures w14:val="none"/>
        </w:rPr>
      </w:pPr>
      <w:r w:rsidRPr="0023384D">
        <w:rPr>
          <w:rFonts w:ascii="Times New Roman" w:eastAsia="Calibri" w:hAnsi="Times New Roman" w:cs="Times New Roman"/>
          <w:b/>
          <w:i/>
          <w:color w:val="FF0000"/>
          <w:kern w:val="0"/>
          <w:lang w:val="ro-MD"/>
          <w14:ligatures w14:val="none"/>
        </w:rPr>
        <w:t xml:space="preserve">Notă: </w:t>
      </w:r>
      <w:r w:rsidRPr="0023384D">
        <w:rPr>
          <w:rFonts w:ascii="Times New Roman" w:eastAsia="Calibri" w:hAnsi="Times New Roman" w:cs="Times New Roman"/>
          <w:i/>
          <w:kern w:val="0"/>
          <w:lang w:val="ro-MD"/>
          <w14:ligatures w14:val="none"/>
        </w:rPr>
        <w:t>A</w:t>
      </w:r>
      <w:r w:rsidRPr="0023384D">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BB00030"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3A040954"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47E6B7D4"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79271176"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6AD5C6B6"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26353538"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62477DFB"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6BB901D0"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33877D87"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6FE76C59"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1C34770A"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23C772E8"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358FF191"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6E3325DC"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3B404F20"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2D284F2D"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7E722EEF" w14:textId="77777777" w:rsidR="0023384D" w:rsidRPr="0023384D" w:rsidRDefault="0023384D" w:rsidP="0023384D">
      <w:pPr>
        <w:spacing w:line="276" w:lineRule="auto"/>
        <w:rPr>
          <w:rFonts w:ascii="Calibri" w:eastAsia="Calibri" w:hAnsi="Calibri" w:cs="Times New Roman"/>
          <w:kern w:val="0"/>
          <w:sz w:val="22"/>
          <w:szCs w:val="22"/>
          <w:lang w:val="ro-MD"/>
          <w14:ligatures w14:val="none"/>
        </w:rPr>
      </w:pPr>
    </w:p>
    <w:p w14:paraId="7D7F92DD"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2</w:t>
      </w:r>
    </w:p>
    <w:p w14:paraId="223214D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7656F70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0150208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9FD02C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7A618D46" w14:textId="77777777" w:rsidR="0023384D" w:rsidRPr="0023384D" w:rsidRDefault="0023384D" w:rsidP="0023384D">
      <w:pPr>
        <w:spacing w:before="120" w:after="0" w:line="240" w:lineRule="auto"/>
        <w:jc w:val="center"/>
        <w:outlineLvl w:val="0"/>
        <w:rPr>
          <w:rFonts w:ascii="Times New Roman" w:eastAsia="Times New Roman" w:hAnsi="Times New Roman" w:cs="Times New Roman"/>
          <w:b/>
          <w:kern w:val="0"/>
          <w:sz w:val="28"/>
          <w:szCs w:val="28"/>
          <w:lang w:val="ro-MD" w:eastAsia="ru-RU"/>
          <w14:ligatures w14:val="none"/>
        </w:rPr>
      </w:pPr>
      <w:r w:rsidRPr="0023384D">
        <w:rPr>
          <w:rFonts w:ascii="Times New Roman" w:eastAsia="Times New Roman" w:hAnsi="Times New Roman" w:cs="Times New Roman"/>
          <w:b/>
          <w:kern w:val="0"/>
          <w:sz w:val="28"/>
          <w:szCs w:val="28"/>
          <w:lang w:val="ro-MD" w:eastAsia="ru-RU"/>
          <w14:ligatures w14:val="none"/>
        </w:rPr>
        <w:t>ANUNȚ DE PARTICIPARE, INCLUSIV PENTRU PROCEDURILE DE PRESELECȚIE/PROCEDURILE NEGOCIATE</w:t>
      </w:r>
    </w:p>
    <w:p w14:paraId="0B75A627" w14:textId="77777777" w:rsidR="0023384D" w:rsidRPr="0023384D" w:rsidRDefault="0023384D" w:rsidP="0023384D">
      <w:pPr>
        <w:spacing w:after="0" w:line="240" w:lineRule="auto"/>
        <w:rPr>
          <w:rFonts w:ascii="Times New Roman" w:eastAsia="Times New Roman" w:hAnsi="Times New Roman" w:cs="Times New Roman"/>
          <w:kern w:val="0"/>
          <w:sz w:val="20"/>
          <w:szCs w:val="20"/>
          <w:lang w:val="ro-MD" w:eastAsia="ru-RU"/>
          <w14:ligatures w14:val="none"/>
        </w:rPr>
      </w:pPr>
    </w:p>
    <w:p w14:paraId="3B73D30D" w14:textId="77777777" w:rsidR="0023384D" w:rsidRPr="0023384D" w:rsidRDefault="0023384D" w:rsidP="0023384D">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privind achiziționarea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23384D">
        <w:rPr>
          <w:rFonts w:ascii="Times New Roman" w:eastAsia="Times New Roman" w:hAnsi="Times New Roman" w:cs="Times New Roman"/>
          <w:b/>
          <w:kern w:val="0"/>
          <w:shd w:val="clear" w:color="auto" w:fill="FFFFFF" w:themeFill="background1"/>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(se indică obiectul achiziției)</w:t>
      </w:r>
      <w:r w:rsidRPr="0023384D">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23384D">
        <w:rPr>
          <w:rFonts w:ascii="Times New Roman" w:eastAsia="Times New Roman" w:hAnsi="Times New Roman" w:cs="Times New Roman"/>
          <w:b/>
          <w:kern w:val="0"/>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(tipul procedurii de achiziție)</w:t>
      </w:r>
    </w:p>
    <w:p w14:paraId="65746BFE" w14:textId="77777777" w:rsidR="0023384D" w:rsidRPr="0023384D" w:rsidRDefault="0023384D" w:rsidP="0023384D">
      <w:pPr>
        <w:shd w:val="clear" w:color="auto" w:fill="FFFFFF" w:themeFill="background1"/>
        <w:spacing w:before="120" w:after="0" w:line="240" w:lineRule="auto"/>
        <w:outlineLvl w:val="0"/>
        <w:rPr>
          <w:rFonts w:ascii="Times New Roman" w:eastAsia="Times New Roman" w:hAnsi="Times New Roman" w:cs="Times New Roman"/>
          <w:b/>
          <w:kern w:val="0"/>
          <w:sz w:val="32"/>
          <w:szCs w:val="32"/>
          <w:lang w:val="ro-MD" w:eastAsia="ru-RU"/>
          <w14:ligatures w14:val="none"/>
        </w:rPr>
      </w:pPr>
    </w:p>
    <w:p w14:paraId="3E5FDA0C"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Denumirea autorității contractante: ____________________________________________</w:t>
      </w:r>
    </w:p>
    <w:p w14:paraId="7E3CD1FA"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IDNO: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w:t>
      </w:r>
    </w:p>
    <w:p w14:paraId="7E5058EE"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B709F10"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Numărul de telefon/fax: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5A932BB6"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w:t>
      </w:r>
    </w:p>
    <w:p w14:paraId="5B00CB8B"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23384D">
        <w:rPr>
          <w:rFonts w:ascii="Times New Roman" w:eastAsia="Times New Roman" w:hAnsi="Times New Roman" w:cs="Times New Roman"/>
          <w:b/>
          <w:i/>
          <w:kern w:val="0"/>
          <w:lang w:val="ro-MD" w:eastAsia="ru-RU"/>
          <w14:ligatures w14:val="none"/>
        </w:rPr>
        <w:t>documentația de atribuire este anexată în cadrul procedurii în SIA RSAP</w:t>
      </w:r>
    </w:p>
    <w:p w14:paraId="488D78F3" w14:textId="77777777" w:rsidR="0023384D" w:rsidRPr="0023384D" w:rsidRDefault="0023384D">
      <w:pPr>
        <w:numPr>
          <w:ilvl w:val="0"/>
          <w:numId w:val="1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7665D9DE" w14:textId="77777777" w:rsidR="0023384D" w:rsidRPr="0023384D" w:rsidRDefault="0023384D">
      <w:pPr>
        <w:numPr>
          <w:ilvl w:val="0"/>
          <w:numId w:val="1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3384D" w:rsidRPr="0023384D" w14:paraId="235E955C" w14:textId="77777777" w:rsidTr="00952B4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640073"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3721DB5"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BEA921B"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0F3D81E"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05B6ED97"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5C5628A"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0623A2D"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Valoarea estimată</w:t>
            </w:r>
            <w:r w:rsidRPr="0023384D">
              <w:rPr>
                <w:rFonts w:ascii="Times New Roman" w:eastAsia="Times New Roman" w:hAnsi="Times New Roman" w:cs="Times New Roman"/>
                <w:b/>
                <w:kern w:val="0"/>
                <w:sz w:val="20"/>
                <w:szCs w:val="20"/>
                <w:lang w:val="ro-MD" w:eastAsia="ru-RU"/>
                <w14:ligatures w14:val="none"/>
              </w:rPr>
              <w:br/>
              <w:t>(se va indica pentru fiecare lot în parte)</w:t>
            </w:r>
          </w:p>
        </w:tc>
      </w:tr>
      <w:tr w:rsidR="0023384D" w:rsidRPr="0023384D" w14:paraId="60F9A420" w14:textId="77777777" w:rsidTr="00952B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E94A90F"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28269EF5"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6CACF63E"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26F8F2D"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4CD4857E"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10120BF1"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F60D5E0"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r>
      <w:tr w:rsidR="0023384D" w:rsidRPr="0023384D" w14:paraId="6D6D5D2C" w14:textId="77777777" w:rsidTr="00952B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41A50D7"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09C338D"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63729431"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i/>
                <w:kern w:val="0"/>
                <w:sz w:val="20"/>
                <w:szCs w:val="20"/>
                <w:lang w:val="ro-MD" w:eastAsia="ru-RU"/>
                <w14:ligatures w14:val="none"/>
              </w:rPr>
            </w:pPr>
            <w:r w:rsidRPr="0023384D">
              <w:rPr>
                <w:rFonts w:ascii="Times New Roman" w:eastAsia="Times New Roman" w:hAnsi="Times New Roman" w:cs="Times New Roman"/>
                <w:i/>
                <w:kern w:val="0"/>
                <w:sz w:val="20"/>
                <w:szCs w:val="20"/>
                <w:lang w:val="ro-MD" w:eastAsia="ru-RU"/>
                <w14:ligatures w14:val="none"/>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DAC1230"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0D4294FB"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E5A16FB"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7130850E"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r>
      <w:tr w:rsidR="0023384D" w:rsidRPr="0023384D" w14:paraId="4ED6B67F" w14:textId="77777777" w:rsidTr="00952B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9C6131"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549402F"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46302B6F"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0FF0B6E"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13664717"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55C205CF"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0F65C8D8"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r>
      <w:tr w:rsidR="0023384D" w:rsidRPr="0023384D" w14:paraId="426A9AEB" w14:textId="77777777" w:rsidTr="00952B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24108A"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89B2EE9"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24638400"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i/>
                <w:kern w:val="0"/>
                <w:sz w:val="20"/>
                <w:szCs w:val="20"/>
                <w:lang w:val="ro-MD" w:eastAsia="ru-RU"/>
                <w14:ligatures w14:val="none"/>
              </w:rPr>
            </w:pPr>
            <w:r w:rsidRPr="0023384D">
              <w:rPr>
                <w:rFonts w:ascii="Times New Roman" w:eastAsia="Times New Roman" w:hAnsi="Times New Roman" w:cs="Times New Roman"/>
                <w:i/>
                <w:kern w:val="0"/>
                <w:sz w:val="20"/>
                <w:szCs w:val="20"/>
                <w:lang w:val="ro-MD" w:eastAsia="ru-RU"/>
                <w14:ligatures w14:val="none"/>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8CBC84C"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5CCFCC59"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2ADF49C6"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31E09CB"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r>
      <w:tr w:rsidR="0023384D" w:rsidRPr="0023384D" w14:paraId="6F256CBB" w14:textId="77777777" w:rsidTr="00952B4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EC611F9"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r w:rsidRPr="0023384D">
              <w:rPr>
                <w:rFonts w:ascii="Times New Roman" w:eastAsia="Times New Roman" w:hAnsi="Times New Roman" w:cs="Times New Roman"/>
                <w:b/>
                <w:kern w:val="0"/>
                <w:sz w:val="20"/>
                <w:szCs w:val="20"/>
                <w:lang w:val="ro-MD"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FAC46CF" w14:textId="77777777" w:rsidR="0023384D" w:rsidRPr="0023384D" w:rsidRDefault="0023384D" w:rsidP="0023384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ro-MD" w:eastAsia="ru-RU"/>
                <w14:ligatures w14:val="none"/>
              </w:rPr>
            </w:pPr>
          </w:p>
        </w:tc>
      </w:tr>
    </w:tbl>
    <w:p w14:paraId="09C9339A"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În cazul procedurilor de preselecție se indică numărul minim al candidaţilor şi, dacă este cazul, numărul maxim al acestora._________________________________________</w:t>
      </w:r>
    </w:p>
    <w:p w14:paraId="06CD638E" w14:textId="77777777" w:rsidR="0023384D" w:rsidRPr="0023384D" w:rsidRDefault="0023384D">
      <w:pPr>
        <w:numPr>
          <w:ilvl w:val="0"/>
          <w:numId w:val="16"/>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În cazul în care contractul este împărțit pe loturi, un operator economic poate depune </w:t>
      </w:r>
    </w:p>
    <w:p w14:paraId="1070F271" w14:textId="77777777" w:rsidR="0023384D" w:rsidRPr="0023384D" w:rsidRDefault="0023384D" w:rsidP="0023384D">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oferta (se va selecta):</w:t>
      </w:r>
    </w:p>
    <w:p w14:paraId="581180D6" w14:textId="77777777" w:rsidR="0023384D" w:rsidRPr="0023384D" w:rsidRDefault="0023384D">
      <w:pPr>
        <w:numPr>
          <w:ilvl w:val="0"/>
          <w:numId w:val="17"/>
        </w:numPr>
        <w:shd w:val="clear" w:color="auto" w:fill="FFFFFF" w:themeFill="background1"/>
        <w:tabs>
          <w:tab w:val="right" w:pos="426"/>
        </w:tabs>
        <w:spacing w:after="0" w:line="240" w:lineRule="auto"/>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Pentru un singur lot;</w:t>
      </w:r>
    </w:p>
    <w:p w14:paraId="32887CE4" w14:textId="77777777" w:rsidR="0023384D" w:rsidRPr="0023384D" w:rsidRDefault="0023384D">
      <w:pPr>
        <w:numPr>
          <w:ilvl w:val="0"/>
          <w:numId w:val="17"/>
        </w:numPr>
        <w:shd w:val="clear" w:color="auto" w:fill="FFFFFF" w:themeFill="background1"/>
        <w:tabs>
          <w:tab w:val="right" w:pos="426"/>
        </w:tabs>
        <w:spacing w:after="0" w:line="240" w:lineRule="auto"/>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Pentru mai multe loturi;</w:t>
      </w:r>
    </w:p>
    <w:p w14:paraId="392C06ED" w14:textId="77777777" w:rsidR="0023384D" w:rsidRPr="0023384D" w:rsidRDefault="0023384D">
      <w:pPr>
        <w:numPr>
          <w:ilvl w:val="0"/>
          <w:numId w:val="17"/>
        </w:numPr>
        <w:shd w:val="clear" w:color="auto" w:fill="FFFFFF" w:themeFill="background1"/>
        <w:tabs>
          <w:tab w:val="right" w:pos="426"/>
        </w:tabs>
        <w:spacing w:after="0" w:line="240" w:lineRule="auto"/>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Pentru toate loturile;</w:t>
      </w:r>
    </w:p>
    <w:p w14:paraId="6912929A" w14:textId="77777777" w:rsidR="0023384D" w:rsidRPr="0023384D" w:rsidRDefault="0023384D">
      <w:pPr>
        <w:numPr>
          <w:ilvl w:val="0"/>
          <w:numId w:val="17"/>
        </w:numPr>
        <w:shd w:val="clear" w:color="auto" w:fill="FFFFFF" w:themeFill="background1"/>
        <w:tabs>
          <w:tab w:val="right" w:pos="426"/>
        </w:tabs>
        <w:spacing w:after="0" w:line="240" w:lineRule="auto"/>
        <w:rPr>
          <w:rFonts w:ascii="Times New Roman" w:eastAsia="Times New Roman" w:hAnsi="Times New Roman" w:cs="Times New Roman"/>
          <w:kern w:val="0"/>
          <w:lang w:val="ro-MD" w:eastAsia="ru-RU"/>
          <w14:ligatures w14:val="none"/>
        </w:rPr>
      </w:pPr>
      <w:r w:rsidRPr="0023384D">
        <w:rPr>
          <w:rFonts w:ascii="Times New Roman" w:eastAsia="Times New Roman" w:hAnsi="Times New Roman" w:cs="Times New Roman"/>
          <w:kern w:val="0"/>
          <w:lang w:val="ro-MD" w:eastAsia="ru-RU"/>
          <w14:ligatures w14:val="none"/>
        </w:rPr>
        <w:t>Alte limitări privind numărul de loturi care pot fi atribuite aceluiași ofertant___________</w:t>
      </w:r>
    </w:p>
    <w:p w14:paraId="088F1C5A"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Admiterea sau interzicerea ofertelor alternative: ________________________________</w:t>
      </w:r>
    </w:p>
    <w:p w14:paraId="753F6C94" w14:textId="77777777" w:rsidR="0023384D" w:rsidRPr="0023384D" w:rsidRDefault="0023384D" w:rsidP="0023384D">
      <w:pPr>
        <w:shd w:val="clear" w:color="auto" w:fill="FFFFFF" w:themeFill="background1"/>
        <w:tabs>
          <w:tab w:val="right" w:pos="426"/>
        </w:tabs>
        <w:spacing w:after="0" w:line="240" w:lineRule="auto"/>
        <w:ind w:left="6206"/>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(indicați se admite sau nu se admite)</w:t>
      </w:r>
    </w:p>
    <w:p w14:paraId="1D355956" w14:textId="77777777" w:rsidR="0023384D" w:rsidRPr="0023384D" w:rsidRDefault="0023384D">
      <w:pPr>
        <w:numPr>
          <w:ilvl w:val="0"/>
          <w:numId w:val="16"/>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Termenii și condițiile de prestare/executare solicitați: ___________________________________________________________________________</w:t>
      </w:r>
    </w:p>
    <w:p w14:paraId="22B0FD8E" w14:textId="77777777" w:rsidR="0023384D" w:rsidRPr="0023384D" w:rsidRDefault="0023384D">
      <w:pPr>
        <w:numPr>
          <w:ilvl w:val="0"/>
          <w:numId w:val="16"/>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de valabilitate a contractului:________________________________________</w:t>
      </w:r>
    </w:p>
    <w:p w14:paraId="7AFBE4BC" w14:textId="77777777" w:rsidR="0023384D" w:rsidRPr="0023384D" w:rsidRDefault="0023384D">
      <w:pPr>
        <w:numPr>
          <w:ilvl w:val="0"/>
          <w:numId w:val="16"/>
        </w:numPr>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Contract de achiziție rezervat atelierelor protejate sau că acesta poate fi executat numai în cadrul unor programe de angajare protejată (după caz): ________________________</w:t>
      </w:r>
    </w:p>
    <w:p w14:paraId="2C82EA52" w14:textId="77777777" w:rsidR="0023384D" w:rsidRPr="0023384D" w:rsidRDefault="0023384D" w:rsidP="0023384D">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(indicați da sau nu)</w:t>
      </w:r>
    </w:p>
    <w:p w14:paraId="35642687"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Prestarea serviciului este rezervată unei anumite profesii în temeiul unor legisau al unor acte administrative (după caz): __________________________________________________________________________</w:t>
      </w:r>
    </w:p>
    <w:p w14:paraId="5E26E19B" w14:textId="77777777" w:rsidR="0023384D" w:rsidRPr="0023384D" w:rsidRDefault="0023384D" w:rsidP="0023384D">
      <w:pPr>
        <w:shd w:val="clear" w:color="auto" w:fill="FFFFFF" w:themeFill="background1"/>
        <w:tabs>
          <w:tab w:val="right" w:pos="426"/>
        </w:tabs>
        <w:spacing w:after="0" w:line="240" w:lineRule="auto"/>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(se menționează respectivele legi și acte administrative)</w:t>
      </w:r>
    </w:p>
    <w:p w14:paraId="14A9EBFA"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6"/>
        <w:gridCol w:w="3525"/>
        <w:gridCol w:w="3322"/>
        <w:gridCol w:w="1603"/>
      </w:tblGrid>
      <w:tr w:rsidR="0023384D" w:rsidRPr="0023384D" w14:paraId="4105CD6F" w14:textId="77777777" w:rsidTr="00952B4E">
        <w:tc>
          <w:tcPr>
            <w:tcW w:w="576" w:type="dxa"/>
          </w:tcPr>
          <w:p w14:paraId="55CE822D"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Nr. d/o</w:t>
            </w:r>
          </w:p>
        </w:tc>
        <w:tc>
          <w:tcPr>
            <w:tcW w:w="3810" w:type="dxa"/>
          </w:tcPr>
          <w:p w14:paraId="6E64E691"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Descrierea criteriului/cerinței</w:t>
            </w:r>
          </w:p>
        </w:tc>
        <w:tc>
          <w:tcPr>
            <w:tcW w:w="3563" w:type="dxa"/>
          </w:tcPr>
          <w:p w14:paraId="2FEE29E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5ECB86F8"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Nivelul minim/</w:t>
            </w:r>
            <w:r w:rsidRPr="0023384D">
              <w:rPr>
                <w:rFonts w:ascii="Times New Roman" w:eastAsia="Times New Roman" w:hAnsi="Times New Roman" w:cs="Times New Roman"/>
                <w:b/>
                <w:iCs/>
                <w:sz w:val="20"/>
                <w:szCs w:val="20"/>
                <w:lang w:val="ro-MD" w:eastAsia="ru-RU"/>
              </w:rPr>
              <w:br/>
              <w:t>Obligativitatea</w:t>
            </w:r>
          </w:p>
        </w:tc>
      </w:tr>
      <w:tr w:rsidR="0023384D" w:rsidRPr="0023384D" w14:paraId="28591DEF" w14:textId="77777777" w:rsidTr="00952B4E">
        <w:tc>
          <w:tcPr>
            <w:tcW w:w="576" w:type="dxa"/>
          </w:tcPr>
          <w:p w14:paraId="16A6E009"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810" w:type="dxa"/>
          </w:tcPr>
          <w:p w14:paraId="1AED8267"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563" w:type="dxa"/>
          </w:tcPr>
          <w:p w14:paraId="24B067A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1621" w:type="dxa"/>
          </w:tcPr>
          <w:p w14:paraId="1E867C3E"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r w:rsidR="0023384D" w:rsidRPr="0023384D" w14:paraId="0FAA2603" w14:textId="77777777" w:rsidTr="00952B4E">
        <w:tc>
          <w:tcPr>
            <w:tcW w:w="576" w:type="dxa"/>
          </w:tcPr>
          <w:p w14:paraId="7DDE1145"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810" w:type="dxa"/>
          </w:tcPr>
          <w:p w14:paraId="4B496DCA"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563" w:type="dxa"/>
          </w:tcPr>
          <w:p w14:paraId="5B05C39C"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1621" w:type="dxa"/>
          </w:tcPr>
          <w:p w14:paraId="072E20BA"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bl>
    <w:p w14:paraId="0D80FB8A"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Garanția pentru ofertă, după caz ________________</w:t>
      </w:r>
      <w:r w:rsidRPr="0023384D">
        <w:rPr>
          <w:rFonts w:ascii="Times New Roman" w:eastAsia="Times New Roman" w:hAnsi="Times New Roman" w:cs="Times New Roman"/>
          <w:noProof/>
          <w:kern w:val="0"/>
          <w:lang w:val="ro-MD"/>
          <w14:ligatures w14:val="none"/>
        </w:rPr>
        <w:t xml:space="preserve">, </w:t>
      </w:r>
      <w:r w:rsidRPr="0023384D">
        <w:rPr>
          <w:rFonts w:ascii="Times New Roman" w:eastAsia="Times New Roman" w:hAnsi="Times New Roman" w:cs="Times New Roman"/>
          <w:b/>
          <w:kern w:val="0"/>
          <w:lang w:val="ro-MD" w:eastAsia="ru-RU"/>
          <w14:ligatures w14:val="none"/>
        </w:rPr>
        <w:t>cuantumul___________________.</w:t>
      </w:r>
    </w:p>
    <w:p w14:paraId="283E8452"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lastRenderedPageBreak/>
        <w:t>Termenul de garanție a lucrărilorsau serviciilor de proiectare și de lucrări__________.</w:t>
      </w:r>
    </w:p>
    <w:p w14:paraId="0167178F"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Garanția de bună execuție a contractului, după caz______________, cuantumul______.</w:t>
      </w:r>
    </w:p>
    <w:p w14:paraId="6AFF6D4A"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Motivul recurgerii la procedura accelerată (în cazul licitației deschise, restrânse și a procedurii negociate), după caz________________________________________________</w:t>
      </w:r>
    </w:p>
    <w:p w14:paraId="64108D65"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Tehnici și instrumente specifice de atribuire (dacă este cazul specificați dacă se va utiliza acordul-cadru, sistemul dinamic de achiziție sau licitația electronică):_________</w:t>
      </w:r>
    </w:p>
    <w:p w14:paraId="6A0D3514"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Condiții speciale de care depinde îndeplinirea contractului (</w:t>
      </w:r>
      <w:r w:rsidRPr="0023384D">
        <w:rPr>
          <w:rFonts w:ascii="Times New Roman" w:eastAsia="Times New Roman" w:hAnsi="Times New Roman" w:cs="Times New Roman"/>
          <w:kern w:val="0"/>
          <w:lang w:val="ro-MD" w:eastAsia="ru-RU"/>
          <w14:ligatures w14:val="none"/>
        </w:rPr>
        <w:t>indicați după caz</w:t>
      </w:r>
      <w:r w:rsidRPr="0023384D">
        <w:rPr>
          <w:rFonts w:ascii="Times New Roman" w:eastAsia="Times New Roman" w:hAnsi="Times New Roman" w:cs="Times New Roman"/>
          <w:b/>
          <w:kern w:val="0"/>
          <w:lang w:val="ro-MD" w:eastAsia="ru-RU"/>
          <w14:ligatures w14:val="none"/>
        </w:rPr>
        <w:t>): _____________________________________________________________________________</w:t>
      </w:r>
    </w:p>
    <w:p w14:paraId="17BA34DB"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bookmarkStart w:id="45" w:name="_Hlk71621175"/>
      <w:r w:rsidRPr="0023384D">
        <w:rPr>
          <w:rFonts w:ascii="Times New Roman" w:eastAsia="Times New Roman" w:hAnsi="Times New Roman" w:cs="Times New Roman"/>
          <w:b/>
          <w:kern w:val="0"/>
          <w:lang w:val="ro-MD" w:eastAsia="ru-RU"/>
          <w14:ligatures w14:val="none"/>
        </w:rPr>
        <w:t>Ofertele se prezintă în valuta________________</w:t>
      </w:r>
      <w:bookmarkEnd w:id="45"/>
      <w:r w:rsidRPr="0023384D">
        <w:rPr>
          <w:rFonts w:ascii="Times New Roman" w:eastAsia="Times New Roman" w:hAnsi="Times New Roman" w:cs="Times New Roman"/>
          <w:b/>
          <w:kern w:val="0"/>
          <w:lang w:val="ro-MD" w:eastAsia="ru-RU"/>
          <w14:ligatures w14:val="none"/>
        </w:rPr>
        <w:t>_________________________________</w:t>
      </w:r>
    </w:p>
    <w:p w14:paraId="5D8A814F"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Criteriul de evaluare aplicat pentru atribuirea contractului:_______________________</w:t>
      </w:r>
    </w:p>
    <w:p w14:paraId="258FA60B"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23384D" w:rsidRPr="0023384D" w14:paraId="6A2C7C19" w14:textId="77777777" w:rsidTr="00952B4E">
        <w:tc>
          <w:tcPr>
            <w:tcW w:w="577" w:type="dxa"/>
          </w:tcPr>
          <w:p w14:paraId="12E1AE85"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Nr. d/o</w:t>
            </w:r>
          </w:p>
        </w:tc>
        <w:tc>
          <w:tcPr>
            <w:tcW w:w="7248" w:type="dxa"/>
          </w:tcPr>
          <w:p w14:paraId="76F0D278"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Denumirea factorului de evaluare</w:t>
            </w:r>
          </w:p>
        </w:tc>
        <w:tc>
          <w:tcPr>
            <w:tcW w:w="1800" w:type="dxa"/>
          </w:tcPr>
          <w:p w14:paraId="0FC7419A"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Ponderea%</w:t>
            </w:r>
          </w:p>
        </w:tc>
      </w:tr>
      <w:tr w:rsidR="0023384D" w:rsidRPr="0023384D" w14:paraId="3D039779" w14:textId="77777777" w:rsidTr="00952B4E">
        <w:tc>
          <w:tcPr>
            <w:tcW w:w="577" w:type="dxa"/>
          </w:tcPr>
          <w:p w14:paraId="47A1AC0A"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7248" w:type="dxa"/>
          </w:tcPr>
          <w:p w14:paraId="2051D71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1800" w:type="dxa"/>
          </w:tcPr>
          <w:p w14:paraId="7EB691C8"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r w:rsidR="0023384D" w:rsidRPr="0023384D" w14:paraId="3C3504AA" w14:textId="77777777" w:rsidTr="00952B4E">
        <w:tc>
          <w:tcPr>
            <w:tcW w:w="577" w:type="dxa"/>
          </w:tcPr>
          <w:p w14:paraId="4DD6D380"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7248" w:type="dxa"/>
          </w:tcPr>
          <w:p w14:paraId="457CA779"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1800" w:type="dxa"/>
          </w:tcPr>
          <w:p w14:paraId="5A319BDB"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bl>
    <w:p w14:paraId="5900BB02"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limită de depunere/deschidere a ofertelor:</w:t>
      </w:r>
    </w:p>
    <w:p w14:paraId="0C131FFC" w14:textId="77777777" w:rsidR="0023384D" w:rsidRPr="0023384D" w:rsidRDefault="0023384D">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conform SIA RSAP /până la: </w:t>
      </w:r>
      <w:r w:rsidRPr="0023384D">
        <w:rPr>
          <w:rFonts w:ascii="Times New Roman" w:eastAsia="Times New Roman" w:hAnsi="Times New Roman" w:cs="Times New Roman"/>
          <w:b/>
          <w:i/>
          <w:kern w:val="0"/>
          <w:lang w:val="ro-MD" w:eastAsia="ru-RU"/>
          <w14:ligatures w14:val="none"/>
        </w:rPr>
        <w:t>[ora exactă]</w:t>
      </w:r>
      <w:r w:rsidRPr="0023384D">
        <w:rPr>
          <w:rFonts w:ascii="Times New Roman" w:eastAsia="Times New Roman" w:hAnsi="Times New Roman" w:cs="Times New Roman"/>
          <w:b/>
          <w:kern w:val="0"/>
          <w:lang w:val="ro-MD" w:eastAsia="ru-RU"/>
          <w14:ligatures w14:val="none"/>
        </w:rPr>
        <w:t>____________________________________</w:t>
      </w:r>
    </w:p>
    <w:p w14:paraId="54BEBB5F" w14:textId="77777777" w:rsidR="0023384D" w:rsidRPr="0023384D" w:rsidRDefault="0023384D">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pe: </w:t>
      </w:r>
      <w:r w:rsidRPr="0023384D">
        <w:rPr>
          <w:rFonts w:ascii="Times New Roman" w:eastAsia="Times New Roman" w:hAnsi="Times New Roman" w:cs="Times New Roman"/>
          <w:b/>
          <w:i/>
          <w:kern w:val="0"/>
          <w:lang w:val="ro-MD" w:eastAsia="ru-RU"/>
          <w14:ligatures w14:val="none"/>
        </w:rPr>
        <w:t>[data]</w:t>
      </w:r>
      <w:r w:rsidRPr="0023384D">
        <w:rPr>
          <w:rFonts w:ascii="Times New Roman" w:eastAsia="Times New Roman" w:hAnsi="Times New Roman" w:cs="Times New Roman"/>
          <w:b/>
          <w:kern w:val="0"/>
          <w:lang w:val="ro-MD" w:eastAsia="ru-RU"/>
          <w14:ligatures w14:val="none"/>
        </w:rPr>
        <w:t>_______________________________________________________________</w:t>
      </w:r>
    </w:p>
    <w:p w14:paraId="34270786"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la care trebuie transmise ofertele sau cererile de participare: </w:t>
      </w:r>
    </w:p>
    <w:p w14:paraId="58587B9E" w14:textId="77777777" w:rsidR="0023384D" w:rsidRPr="0023384D" w:rsidRDefault="0023384D" w:rsidP="0023384D">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i/>
          <w:kern w:val="0"/>
          <w:lang w:val="ro-MD" w:eastAsia="ru-RU"/>
          <w14:ligatures w14:val="none"/>
        </w:rPr>
        <w:t>Ofertele sau cererile de participare vor fi depuse electronic prin intermediul SIA RSAP</w:t>
      </w:r>
    </w:p>
    <w:p w14:paraId="558B315E"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de valabilitate a ofertelor: __________________________________________</w:t>
      </w:r>
    </w:p>
    <w:p w14:paraId="57F1BC3D" w14:textId="77777777" w:rsidR="0023384D" w:rsidRPr="0023384D" w:rsidRDefault="0023384D">
      <w:pPr>
        <w:numPr>
          <w:ilvl w:val="0"/>
          <w:numId w:val="1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Locul deschiderii ofertelor: __________________________________________________</w:t>
      </w:r>
    </w:p>
    <w:p w14:paraId="6FCF48DF" w14:textId="77777777" w:rsidR="0023384D" w:rsidRPr="0023384D" w:rsidRDefault="0023384D" w:rsidP="0023384D">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(SIA RSAP sau adresa deschiderii)</w:t>
      </w:r>
    </w:p>
    <w:p w14:paraId="7E2B959C" w14:textId="77777777" w:rsidR="0023384D" w:rsidRPr="0023384D" w:rsidRDefault="0023384D" w:rsidP="0023384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23384D">
        <w:rPr>
          <w:rFonts w:ascii="Times New Roman" w:eastAsia="Times New Roman" w:hAnsi="Times New Roman" w:cs="Times New Roman"/>
          <w:b/>
          <w:i/>
          <w:kern w:val="0"/>
          <w:lang w:val="ro-MD" w:eastAsia="ru-RU"/>
          <w14:ligatures w14:val="none"/>
        </w:rPr>
        <w:t xml:space="preserve">Ofertele întârziate vor fi respinse. </w:t>
      </w:r>
    </w:p>
    <w:p w14:paraId="69177296" w14:textId="77777777" w:rsidR="0023384D" w:rsidRPr="0023384D" w:rsidRDefault="0023384D">
      <w:pPr>
        <w:numPr>
          <w:ilvl w:val="0"/>
          <w:numId w:val="1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Persoanele autorizate să asiste la deschiderea ofertelor: </w:t>
      </w:r>
      <w:r w:rsidRPr="0023384D">
        <w:rPr>
          <w:rFonts w:ascii="Times New Roman" w:eastAsia="Times New Roman" w:hAnsi="Times New Roman" w:cs="Times New Roman"/>
          <w:b/>
          <w:kern w:val="0"/>
          <w:lang w:val="ro-MD" w:eastAsia="ru-RU"/>
          <w14:ligatures w14:val="none"/>
        </w:rPr>
        <w:br/>
      </w:r>
      <w:r w:rsidRPr="0023384D">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23384D">
        <w:rPr>
          <w:rFonts w:ascii="Times New Roman" w:eastAsia="Times New Roman" w:hAnsi="Times New Roman" w:cs="Times New Roman"/>
          <w:b/>
          <w:kern w:val="0"/>
          <w:lang w:val="ro-MD" w:eastAsia="ru-RU"/>
          <w14:ligatures w14:val="none"/>
        </w:rPr>
        <w:t>.</w:t>
      </w:r>
    </w:p>
    <w:p w14:paraId="4393DA81" w14:textId="77777777" w:rsidR="0023384D" w:rsidRPr="0023384D" w:rsidRDefault="0023384D">
      <w:pPr>
        <w:numPr>
          <w:ilvl w:val="0"/>
          <w:numId w:val="1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Limba sau limbile în care trebuie redactate ofertele sau cererile de participare: __________________________________________________________________________</w:t>
      </w:r>
    </w:p>
    <w:p w14:paraId="1A3263ED"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lastRenderedPageBreak/>
        <w:t>Respectivul contract se referă la un proiect și/sau program finanțat din fonduri ale Uniunii Europene: __________________________________________________________________________</w:t>
      </w:r>
    </w:p>
    <w:p w14:paraId="1A304581" w14:textId="77777777" w:rsidR="0023384D" w:rsidRPr="0023384D" w:rsidRDefault="0023384D" w:rsidP="0023384D">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(se specifică denumireaproiectului și/sau programului)</w:t>
      </w:r>
    </w:p>
    <w:p w14:paraId="48E72780"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Denumirea și adresa organismului competent de soluționare a contestațiilor: </w:t>
      </w:r>
    </w:p>
    <w:p w14:paraId="66E337D5" w14:textId="77777777" w:rsidR="0023384D" w:rsidRPr="0023384D" w:rsidRDefault="0023384D" w:rsidP="0023384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ro-MD" w:eastAsia="ru-RU"/>
          <w14:ligatures w14:val="none"/>
        </w:rPr>
      </w:pPr>
      <w:r w:rsidRPr="0023384D">
        <w:rPr>
          <w:rFonts w:ascii="Times New Roman" w:eastAsia="Times New Roman" w:hAnsi="Times New Roman" w:cs="Times New Roman"/>
          <w:b/>
          <w:i/>
          <w:kern w:val="0"/>
          <w:lang w:val="ro-MD" w:eastAsia="ru-RU"/>
          <w14:ligatures w14:val="none"/>
        </w:rPr>
        <w:t>Agenția Națională pentru Soluționarea Contestațiilor</w:t>
      </w:r>
    </w:p>
    <w:p w14:paraId="35E1DA85" w14:textId="77777777" w:rsidR="0023384D" w:rsidRPr="0023384D" w:rsidRDefault="0023384D" w:rsidP="0023384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ro-MD" w:eastAsia="ru-RU"/>
          <w14:ligatures w14:val="none"/>
        </w:rPr>
      </w:pPr>
      <w:r w:rsidRPr="0023384D">
        <w:rPr>
          <w:rFonts w:ascii="Times New Roman" w:eastAsia="Times New Roman" w:hAnsi="Times New Roman" w:cs="Times New Roman"/>
          <w:b/>
          <w:i/>
          <w:kern w:val="0"/>
          <w:lang w:val="ro-MD" w:eastAsia="ru-RU"/>
          <w14:ligatures w14:val="none"/>
        </w:rPr>
        <w:t>Adresa: mun. Chișinău, bd. Ștefan cel Mare și Sfânt nr.124 (et.4), MD 2001;</w:t>
      </w:r>
    </w:p>
    <w:p w14:paraId="3488E8A0" w14:textId="77777777" w:rsidR="0023384D" w:rsidRPr="0023384D" w:rsidRDefault="0023384D" w:rsidP="0023384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ro-MD" w:eastAsia="ru-RU"/>
          <w14:ligatures w14:val="none"/>
        </w:rPr>
      </w:pPr>
      <w:r w:rsidRPr="0023384D">
        <w:rPr>
          <w:rFonts w:ascii="Times New Roman" w:eastAsia="Times New Roman" w:hAnsi="Times New Roman" w:cs="Times New Roman"/>
          <w:b/>
          <w:i/>
          <w:kern w:val="0"/>
          <w:lang w:val="ro-MD" w:eastAsia="ru-RU"/>
          <w14:ligatures w14:val="none"/>
        </w:rPr>
        <w:t>Tel/Fax/email: 022-820 652, 022 820-651, contestatii@ansc.md</w:t>
      </w:r>
    </w:p>
    <w:p w14:paraId="03510078"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58BB3DD"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În cazul achizițiilor periodice, calendarul estimat pentru publicarea anunțurilor viitoare</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w:t>
      </w:r>
    </w:p>
    <w:p w14:paraId="6B800EEF"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Data publicării anunțului de intenție sau, după caz, precizarea că nu a fost publicat un astfel de </w:t>
      </w:r>
      <w:r w:rsidRPr="0023384D">
        <w:rPr>
          <w:rFonts w:ascii="Times New Roman" w:eastAsia="Times New Roman" w:hAnsi="Times New Roman" w:cs="Times New Roman"/>
          <w:b/>
          <w:kern w:val="0"/>
          <w:shd w:val="clear" w:color="auto" w:fill="FFFFFF" w:themeFill="background1"/>
          <w:lang w:val="ro-MD" w:eastAsia="ru-RU"/>
          <w14:ligatures w14:val="none"/>
        </w:rPr>
        <w:t>anunţ:_____________________________________________________________</w:t>
      </w:r>
    </w:p>
    <w:p w14:paraId="2AC9DC04"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Data transmiterii spre publicare a anunțului de participar</w:t>
      </w:r>
      <w:r w:rsidRPr="0023384D">
        <w:rPr>
          <w:rFonts w:ascii="Times New Roman" w:eastAsia="Times New Roman" w:hAnsi="Times New Roman" w:cs="Times New Roman"/>
          <w:b/>
          <w:kern w:val="0"/>
          <w:shd w:val="clear" w:color="auto" w:fill="FFFFFF" w:themeFill="background1"/>
          <w:lang w:val="ro-MD" w:eastAsia="ru-RU"/>
          <w14:ligatures w14:val="none"/>
        </w:rPr>
        <w:t>e:_______________________</w:t>
      </w:r>
    </w:p>
    <w:p w14:paraId="1D0A3C3A"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81"/>
        <w:gridCol w:w="3590"/>
      </w:tblGrid>
      <w:tr w:rsidR="0023384D" w:rsidRPr="0023384D" w14:paraId="0922112D" w14:textId="77777777" w:rsidTr="00952B4E">
        <w:tc>
          <w:tcPr>
            <w:tcW w:w="5305" w:type="dxa"/>
            <w:shd w:val="clear" w:color="auto" w:fill="FFFFFF" w:themeFill="background1"/>
          </w:tcPr>
          <w:p w14:paraId="2CB54E72"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b/>
                <w:lang w:val="ro-MD" w:eastAsia="ru-RU"/>
              </w:rPr>
            </w:pPr>
            <w:r w:rsidRPr="0023384D">
              <w:rPr>
                <w:rFonts w:ascii="Times New Roman" w:eastAsia="Times New Roman" w:hAnsi="Times New Roman" w:cs="Times New Roman"/>
                <w:b/>
                <w:lang w:val="ro-MD" w:eastAsia="ru-RU"/>
              </w:rPr>
              <w:t>Denumirea instrumentului electronic</w:t>
            </w:r>
          </w:p>
        </w:tc>
        <w:tc>
          <w:tcPr>
            <w:tcW w:w="3785" w:type="dxa"/>
            <w:shd w:val="clear" w:color="auto" w:fill="FFFFFF" w:themeFill="background1"/>
          </w:tcPr>
          <w:p w14:paraId="428F28EE"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b/>
                <w:lang w:val="ro-MD" w:eastAsia="ru-RU"/>
              </w:rPr>
            </w:pPr>
            <w:r w:rsidRPr="0023384D">
              <w:rPr>
                <w:rFonts w:ascii="Times New Roman" w:eastAsia="Times New Roman" w:hAnsi="Times New Roman" w:cs="Times New Roman"/>
                <w:b/>
                <w:lang w:val="ro-MD" w:eastAsia="ru-RU"/>
              </w:rPr>
              <w:t>Se va utiliza/accepta sau nu</w:t>
            </w:r>
          </w:p>
        </w:tc>
      </w:tr>
      <w:tr w:rsidR="0023384D" w:rsidRPr="0023384D" w14:paraId="334AFE6F" w14:textId="77777777" w:rsidTr="00952B4E">
        <w:tc>
          <w:tcPr>
            <w:tcW w:w="5305" w:type="dxa"/>
            <w:shd w:val="clear" w:color="auto" w:fill="FFFFFF" w:themeFill="background1"/>
          </w:tcPr>
          <w:p w14:paraId="7AF98F3C"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r w:rsidRPr="0023384D">
              <w:rPr>
                <w:rFonts w:ascii="Times New Roman" w:eastAsia="Times New Roman" w:hAnsi="Times New Roman" w:cs="Times New Roman"/>
                <w:lang w:val="ro-MD" w:eastAsia="ru-RU"/>
              </w:rPr>
              <w:t>depunerea electronică a ofertelor sau a cererilor de participare</w:t>
            </w:r>
          </w:p>
        </w:tc>
        <w:tc>
          <w:tcPr>
            <w:tcW w:w="3785" w:type="dxa"/>
            <w:shd w:val="clear" w:color="auto" w:fill="FFFFFF" w:themeFill="background1"/>
          </w:tcPr>
          <w:p w14:paraId="52F8F139"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p>
        </w:tc>
      </w:tr>
      <w:tr w:rsidR="0023384D" w:rsidRPr="0023384D" w14:paraId="41033636" w14:textId="77777777" w:rsidTr="00952B4E">
        <w:tc>
          <w:tcPr>
            <w:tcW w:w="5305" w:type="dxa"/>
            <w:shd w:val="clear" w:color="auto" w:fill="FFFFFF" w:themeFill="background1"/>
          </w:tcPr>
          <w:p w14:paraId="5F0FC349"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r w:rsidRPr="0023384D">
              <w:rPr>
                <w:rFonts w:ascii="Times New Roman" w:eastAsia="Times New Roman" w:hAnsi="Times New Roman" w:cs="Times New Roman"/>
                <w:lang w:val="ro-MD" w:eastAsia="ru-RU"/>
              </w:rPr>
              <w:t>sistemul de comenzi electronice</w:t>
            </w:r>
          </w:p>
        </w:tc>
        <w:tc>
          <w:tcPr>
            <w:tcW w:w="3785" w:type="dxa"/>
            <w:shd w:val="clear" w:color="auto" w:fill="FFFFFF" w:themeFill="background1"/>
          </w:tcPr>
          <w:p w14:paraId="7AC3B4FD"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p>
        </w:tc>
      </w:tr>
      <w:tr w:rsidR="0023384D" w:rsidRPr="0023384D" w14:paraId="5213797C" w14:textId="77777777" w:rsidTr="00952B4E">
        <w:tc>
          <w:tcPr>
            <w:tcW w:w="5305" w:type="dxa"/>
            <w:shd w:val="clear" w:color="auto" w:fill="FFFFFF" w:themeFill="background1"/>
          </w:tcPr>
          <w:p w14:paraId="33438977"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r w:rsidRPr="0023384D">
              <w:rPr>
                <w:rFonts w:ascii="Times New Roman" w:eastAsia="Times New Roman" w:hAnsi="Times New Roman" w:cs="Times New Roman"/>
                <w:lang w:val="ro-MD" w:eastAsia="ru-RU"/>
              </w:rPr>
              <w:t>facturarea electronică</w:t>
            </w:r>
          </w:p>
        </w:tc>
        <w:tc>
          <w:tcPr>
            <w:tcW w:w="3785" w:type="dxa"/>
            <w:shd w:val="clear" w:color="auto" w:fill="FFFFFF" w:themeFill="background1"/>
          </w:tcPr>
          <w:p w14:paraId="40FD5786"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p>
        </w:tc>
      </w:tr>
      <w:tr w:rsidR="0023384D" w:rsidRPr="0023384D" w14:paraId="06D2C7CF" w14:textId="77777777" w:rsidTr="00952B4E">
        <w:trPr>
          <w:trHeight w:val="77"/>
        </w:trPr>
        <w:tc>
          <w:tcPr>
            <w:tcW w:w="5305" w:type="dxa"/>
            <w:shd w:val="clear" w:color="auto" w:fill="FFFFFF" w:themeFill="background1"/>
          </w:tcPr>
          <w:p w14:paraId="502860AA"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r w:rsidRPr="0023384D">
              <w:rPr>
                <w:rFonts w:ascii="Times New Roman" w:eastAsia="Times New Roman" w:hAnsi="Times New Roman" w:cs="Times New Roman"/>
                <w:lang w:val="ro-MD" w:eastAsia="ru-RU"/>
              </w:rPr>
              <w:t>plățile electronice</w:t>
            </w:r>
          </w:p>
        </w:tc>
        <w:tc>
          <w:tcPr>
            <w:tcW w:w="3785" w:type="dxa"/>
            <w:shd w:val="clear" w:color="auto" w:fill="FFFFFF" w:themeFill="background1"/>
          </w:tcPr>
          <w:p w14:paraId="381132B3" w14:textId="77777777" w:rsidR="0023384D" w:rsidRPr="0023384D" w:rsidRDefault="0023384D" w:rsidP="0023384D">
            <w:pPr>
              <w:shd w:val="clear" w:color="auto" w:fill="FFFFFF" w:themeFill="background1"/>
              <w:tabs>
                <w:tab w:val="right" w:pos="426"/>
              </w:tabs>
              <w:rPr>
                <w:rFonts w:ascii="Times New Roman" w:eastAsia="Times New Roman" w:hAnsi="Times New Roman" w:cs="Times New Roman"/>
                <w:lang w:val="ro-MD" w:eastAsia="ru-RU"/>
              </w:rPr>
            </w:pPr>
          </w:p>
        </w:tc>
      </w:tr>
    </w:tbl>
    <w:p w14:paraId="5F480E50" w14:textId="77777777" w:rsidR="0023384D" w:rsidRPr="0023384D" w:rsidRDefault="0023384D">
      <w:pPr>
        <w:numPr>
          <w:ilvl w:val="0"/>
          <w:numId w:val="1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w:t>
      </w:r>
    </w:p>
    <w:p w14:paraId="6A5A0327" w14:textId="77777777" w:rsidR="0023384D" w:rsidRPr="0023384D" w:rsidRDefault="0023384D" w:rsidP="0023384D">
      <w:pPr>
        <w:shd w:val="clear" w:color="auto" w:fill="FFFFFF" w:themeFill="background1"/>
        <w:tabs>
          <w:tab w:val="right" w:pos="426"/>
        </w:tabs>
        <w:spacing w:after="0" w:line="240" w:lineRule="auto"/>
        <w:ind w:left="3960"/>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(se specifică da sau nu)</w:t>
      </w:r>
    </w:p>
    <w:p w14:paraId="1A37E52F" w14:textId="77777777" w:rsidR="0023384D" w:rsidRPr="0023384D" w:rsidRDefault="0023384D">
      <w:pPr>
        <w:numPr>
          <w:ilvl w:val="0"/>
          <w:numId w:val="1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Alte informații relevante: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6D5FF2C5" w14:textId="77777777" w:rsidR="0023384D" w:rsidRPr="0023384D" w:rsidRDefault="0023384D" w:rsidP="0023384D">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4F16056" w14:textId="77777777" w:rsidR="0023384D" w:rsidRPr="0023384D" w:rsidRDefault="0023384D" w:rsidP="0023384D">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0B0984F5" w14:textId="77777777" w:rsidR="0023384D" w:rsidRPr="0023384D" w:rsidRDefault="0023384D" w:rsidP="0023384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23384D">
        <w:rPr>
          <w:rFonts w:ascii="Times New Roman" w:eastAsia="Times New Roman" w:hAnsi="Times New Roman" w:cs="Times New Roman"/>
          <w:b/>
          <w:kern w:val="0"/>
          <w:lang w:val="ro-MD" w:eastAsia="ru-RU"/>
          <w14:ligatures w14:val="none"/>
        </w:rPr>
        <w:t xml:space="preserve">Conducătorul grupului de lucru:  </w:t>
      </w:r>
      <w:r w:rsidRPr="0023384D">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23384D">
        <w:rPr>
          <w:rFonts w:ascii="Times New Roman" w:eastAsia="Times New Roman" w:hAnsi="Times New Roman" w:cs="Times New Roman"/>
          <w:b/>
          <w:noProof/>
          <w:kern w:val="0"/>
          <w:lang w:val="ro-MD"/>
          <w14:ligatures w14:val="none"/>
        </w:rPr>
        <w:t>.</w:t>
      </w:r>
    </w:p>
    <w:p w14:paraId="073E69F3" w14:textId="77777777" w:rsidR="0023384D" w:rsidRPr="0023384D" w:rsidRDefault="0023384D" w:rsidP="0023384D">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00733293" w14:textId="77777777" w:rsidR="0023384D" w:rsidRPr="0023384D" w:rsidRDefault="0023384D" w:rsidP="0023384D">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E67D3B8"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50321B07"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2D43B10A"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18EB89C7"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1F11532A"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6B02AC0"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3</w:t>
      </w:r>
    </w:p>
    <w:p w14:paraId="5F65064D"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41AFB03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din “____” ________ 20___</w:t>
      </w:r>
    </w:p>
    <w:p w14:paraId="0C08B5BB" w14:textId="77777777" w:rsidR="0023384D" w:rsidRPr="0023384D" w:rsidRDefault="0023384D" w:rsidP="0023384D">
      <w:pPr>
        <w:tabs>
          <w:tab w:val="left" w:pos="360"/>
          <w:tab w:val="left" w:pos="567"/>
        </w:tabs>
        <w:spacing w:after="0" w:line="240" w:lineRule="auto"/>
        <w:jc w:val="right"/>
        <w:outlineLvl w:val="2"/>
        <w:rPr>
          <w:rFonts w:ascii="Times New Roman" w:eastAsia="PMingLiU" w:hAnsi="Times New Roman" w:cs="Times New Roman"/>
          <w:b/>
          <w:noProof/>
          <w:kern w:val="0"/>
          <w:lang w:val="ro-MD" w:eastAsia="zh-CN"/>
          <w14:ligatures w14:val="none"/>
        </w:rPr>
      </w:pPr>
    </w:p>
    <w:p w14:paraId="453088CC"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1FCC6FC" w14:textId="77777777" w:rsidR="0023384D" w:rsidRPr="0023384D" w:rsidRDefault="0023384D" w:rsidP="0023384D">
      <w:pPr>
        <w:spacing w:before="240" w:line="240" w:lineRule="auto"/>
        <w:jc w:val="center"/>
        <w:rPr>
          <w:rFonts w:ascii="Times New Roman" w:eastAsia="Calibri" w:hAnsi="Times New Roman" w:cs="Times New Roman"/>
          <w:b/>
          <w:kern w:val="0"/>
          <w:sz w:val="28"/>
          <w:szCs w:val="28"/>
          <w:lang w:val="ro-MD"/>
          <w14:ligatures w14:val="none"/>
        </w:rPr>
      </w:pPr>
      <w:r w:rsidRPr="0023384D">
        <w:rPr>
          <w:rFonts w:ascii="Times New Roman" w:eastAsia="Calibri" w:hAnsi="Times New Roman" w:cs="Times New Roman"/>
          <w:b/>
          <w:kern w:val="0"/>
          <w:sz w:val="28"/>
          <w:szCs w:val="28"/>
          <w:lang w:val="ro-MD"/>
          <w14:ligatures w14:val="none"/>
        </w:rPr>
        <w:t>INVITAȚIE DE PARTICIPARE LA ETAPELE DE PRESELECȚIE/LA PROCEDURILE NEGOCIATE</w:t>
      </w:r>
    </w:p>
    <w:p w14:paraId="096A9954" w14:textId="77777777" w:rsidR="0023384D" w:rsidRPr="0023384D" w:rsidRDefault="0023384D" w:rsidP="0023384D">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5988CEA8" w14:textId="77777777" w:rsidR="0023384D" w:rsidRPr="0023384D" w:rsidRDefault="0023384D" w:rsidP="0023384D">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privind achiziționarea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23384D">
        <w:rPr>
          <w:rFonts w:ascii="Times New Roman" w:eastAsia="Times New Roman" w:hAnsi="Times New Roman" w:cs="Times New Roman"/>
          <w:b/>
          <w:kern w:val="0"/>
          <w:shd w:val="clear" w:color="auto" w:fill="FFFFFF" w:themeFill="background1"/>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(se indică obiectul achiziției)</w:t>
      </w:r>
      <w:r w:rsidRPr="0023384D">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23384D">
        <w:rPr>
          <w:rFonts w:ascii="Times New Roman" w:eastAsia="Times New Roman" w:hAnsi="Times New Roman" w:cs="Times New Roman"/>
          <w:b/>
          <w:kern w:val="0"/>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(tipul procedurii de achiziție)</w:t>
      </w:r>
    </w:p>
    <w:p w14:paraId="706CE423" w14:textId="77777777" w:rsidR="0023384D" w:rsidRPr="0023384D" w:rsidRDefault="0023384D" w:rsidP="0023384D">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C78FC24" w14:textId="77777777" w:rsidR="0023384D" w:rsidRPr="0023384D" w:rsidRDefault="0023384D">
      <w:pPr>
        <w:numPr>
          <w:ilvl w:val="0"/>
          <w:numId w:val="2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noProof/>
          <w:kern w:val="0"/>
          <w:lang w:val="ro-MD" w:eastAsia="ru-RU"/>
          <w14:ligatures w14:val="none"/>
        </w:rPr>
      </w:pPr>
      <w:r w:rsidRPr="0023384D">
        <w:rPr>
          <w:rFonts w:ascii="Times New Roman" w:eastAsia="Times New Roman" w:hAnsi="Times New Roman" w:cs="Times New Roman"/>
          <w:b/>
          <w:noProof/>
          <w:kern w:val="0"/>
          <w:lang w:val="ro-MD" w:eastAsia="ru-RU"/>
          <w14:ligatures w14:val="none"/>
        </w:rPr>
        <w:t>Denumirea autorității contractante: ___________________________________________</w:t>
      </w:r>
    </w:p>
    <w:p w14:paraId="686DBA6E"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IDNO: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5496077E"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AAA5E71"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Numărul de telefon/fax: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14F5DD96"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w:t>
      </w:r>
    </w:p>
    <w:p w14:paraId="37427060"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23384D">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0ADDE526" w14:textId="77777777" w:rsidR="0023384D" w:rsidRPr="0023384D" w:rsidRDefault="0023384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o-RO"/>
          <w14:ligatures w14:val="none"/>
        </w:rPr>
        <w:t>Anunțul de participare: Nr._________, Data publicării____________, Link___________</w:t>
      </w:r>
    </w:p>
    <w:p w14:paraId="7DACA736" w14:textId="77777777" w:rsidR="0023384D" w:rsidRPr="0023384D" w:rsidRDefault="0023384D">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6397BC99" w14:textId="77777777" w:rsidR="0023384D" w:rsidRPr="0023384D" w:rsidRDefault="0023384D">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3384D" w:rsidRPr="0023384D" w14:paraId="4BB70684" w14:textId="77777777" w:rsidTr="00952B4E">
        <w:trPr>
          <w:jc w:val="center"/>
        </w:trPr>
        <w:tc>
          <w:tcPr>
            <w:tcW w:w="576" w:type="dxa"/>
          </w:tcPr>
          <w:p w14:paraId="4F2B2EB2"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Nr. d/o</w:t>
            </w:r>
          </w:p>
        </w:tc>
        <w:tc>
          <w:tcPr>
            <w:tcW w:w="3810" w:type="dxa"/>
          </w:tcPr>
          <w:p w14:paraId="46AB38D5"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Denumirea documentului</w:t>
            </w:r>
          </w:p>
        </w:tc>
        <w:tc>
          <w:tcPr>
            <w:tcW w:w="3563" w:type="dxa"/>
          </w:tcPr>
          <w:p w14:paraId="31B018E0" w14:textId="77777777" w:rsidR="0023384D" w:rsidRPr="0023384D" w:rsidRDefault="0023384D" w:rsidP="0023384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23384D">
              <w:rPr>
                <w:rFonts w:ascii="Times New Roman" w:eastAsia="Times New Roman" w:hAnsi="Times New Roman" w:cs="Times New Roman"/>
                <w:b/>
                <w:iCs/>
                <w:sz w:val="20"/>
                <w:szCs w:val="20"/>
                <w:lang w:val="ro-MD" w:eastAsia="ru-RU"/>
              </w:rPr>
              <w:t>Mod de prezentare a documentului:</w:t>
            </w:r>
          </w:p>
        </w:tc>
      </w:tr>
      <w:tr w:rsidR="0023384D" w:rsidRPr="0023384D" w14:paraId="5FC0F946" w14:textId="77777777" w:rsidTr="00952B4E">
        <w:trPr>
          <w:jc w:val="center"/>
        </w:trPr>
        <w:tc>
          <w:tcPr>
            <w:tcW w:w="576" w:type="dxa"/>
          </w:tcPr>
          <w:p w14:paraId="4781D82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810" w:type="dxa"/>
          </w:tcPr>
          <w:p w14:paraId="5B4F61E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563" w:type="dxa"/>
          </w:tcPr>
          <w:p w14:paraId="0F6CE605"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r w:rsidR="0023384D" w:rsidRPr="0023384D" w14:paraId="06118573" w14:textId="77777777" w:rsidTr="00952B4E">
        <w:trPr>
          <w:jc w:val="center"/>
        </w:trPr>
        <w:tc>
          <w:tcPr>
            <w:tcW w:w="576" w:type="dxa"/>
          </w:tcPr>
          <w:p w14:paraId="0927D9C2"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810" w:type="dxa"/>
          </w:tcPr>
          <w:p w14:paraId="58D9AD75"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c>
          <w:tcPr>
            <w:tcW w:w="3563" w:type="dxa"/>
          </w:tcPr>
          <w:p w14:paraId="31E0545F" w14:textId="77777777" w:rsidR="0023384D" w:rsidRPr="0023384D" w:rsidRDefault="0023384D" w:rsidP="0023384D">
            <w:pPr>
              <w:shd w:val="clear" w:color="auto" w:fill="FFFFFF" w:themeFill="background1"/>
              <w:tabs>
                <w:tab w:val="left" w:pos="612"/>
              </w:tabs>
              <w:spacing w:before="120" w:after="120"/>
              <w:rPr>
                <w:rFonts w:ascii="Times New Roman" w:eastAsia="Times New Roman" w:hAnsi="Times New Roman" w:cs="Times New Roman"/>
                <w:iCs/>
                <w:lang w:val="ro-MD" w:eastAsia="ru-RU"/>
              </w:rPr>
            </w:pPr>
          </w:p>
        </w:tc>
      </w:tr>
    </w:tbl>
    <w:p w14:paraId="69394472" w14:textId="77777777" w:rsidR="0023384D" w:rsidRPr="0023384D" w:rsidRDefault="0023384D">
      <w:pPr>
        <w:numPr>
          <w:ilvl w:val="0"/>
          <w:numId w:val="2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Garanția pentru ofertă, după caz ________________</w:t>
      </w:r>
      <w:r w:rsidRPr="0023384D">
        <w:rPr>
          <w:rFonts w:ascii="Times New Roman" w:eastAsia="Times New Roman" w:hAnsi="Times New Roman" w:cs="Times New Roman"/>
          <w:noProof/>
          <w:kern w:val="0"/>
          <w:lang w:val="ro-MD"/>
          <w14:ligatures w14:val="none"/>
        </w:rPr>
        <w:t xml:space="preserve">, </w:t>
      </w:r>
      <w:r w:rsidRPr="0023384D">
        <w:rPr>
          <w:rFonts w:ascii="Times New Roman" w:eastAsia="Times New Roman" w:hAnsi="Times New Roman" w:cs="Times New Roman"/>
          <w:b/>
          <w:kern w:val="0"/>
          <w:lang w:val="ro-MD" w:eastAsia="ru-RU"/>
          <w14:ligatures w14:val="none"/>
        </w:rPr>
        <w:t>cuantumul________________.</w:t>
      </w:r>
    </w:p>
    <w:p w14:paraId="5503C80B" w14:textId="77777777" w:rsidR="0023384D" w:rsidRPr="0023384D" w:rsidRDefault="0023384D">
      <w:pPr>
        <w:numPr>
          <w:ilvl w:val="0"/>
          <w:numId w:val="2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0D1E26CA" w14:textId="77777777" w:rsidR="0023384D" w:rsidRPr="0023384D" w:rsidRDefault="0023384D">
      <w:pPr>
        <w:numPr>
          <w:ilvl w:val="0"/>
          <w:numId w:val="2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lastRenderedPageBreak/>
        <w:t>Garanția de bună execuție a contractului, după caz______________,  cuantumul__.</w:t>
      </w:r>
    </w:p>
    <w:p w14:paraId="58C2D039" w14:textId="77777777" w:rsidR="0023384D" w:rsidRPr="0023384D" w:rsidRDefault="0023384D">
      <w:pPr>
        <w:numPr>
          <w:ilvl w:val="0"/>
          <w:numId w:val="2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Ofertele se prezintă în valuta_____________________________________________.</w:t>
      </w:r>
    </w:p>
    <w:p w14:paraId="44BB076E" w14:textId="77777777" w:rsidR="0023384D" w:rsidRPr="0023384D" w:rsidRDefault="0023384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limită de depunere/deschidere a ofertelor:</w:t>
      </w:r>
    </w:p>
    <w:p w14:paraId="5618CFF1" w14:textId="77777777" w:rsidR="0023384D" w:rsidRPr="0023384D" w:rsidRDefault="0023384D">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până la: </w:t>
      </w:r>
      <w:r w:rsidRPr="0023384D">
        <w:rPr>
          <w:rFonts w:ascii="Times New Roman" w:eastAsia="Times New Roman" w:hAnsi="Times New Roman" w:cs="Times New Roman"/>
          <w:b/>
          <w:i/>
          <w:kern w:val="0"/>
          <w:lang w:val="ro-MD" w:eastAsia="ru-RU"/>
          <w14:ligatures w14:val="none"/>
        </w:rPr>
        <w:t>[ora exactă]</w:t>
      </w:r>
      <w:r w:rsidRPr="0023384D">
        <w:rPr>
          <w:rFonts w:ascii="Times New Roman" w:eastAsia="Times New Roman" w:hAnsi="Times New Roman" w:cs="Times New Roman"/>
          <w:b/>
          <w:kern w:val="0"/>
          <w:lang w:val="ro-MD" w:eastAsia="ru-RU"/>
          <w14:ligatures w14:val="none"/>
        </w:rPr>
        <w:t>______________________________________________________</w:t>
      </w:r>
    </w:p>
    <w:p w14:paraId="10EE273F" w14:textId="77777777" w:rsidR="0023384D" w:rsidRPr="0023384D" w:rsidRDefault="0023384D">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pe: </w:t>
      </w:r>
      <w:r w:rsidRPr="0023384D">
        <w:rPr>
          <w:rFonts w:ascii="Times New Roman" w:eastAsia="Times New Roman" w:hAnsi="Times New Roman" w:cs="Times New Roman"/>
          <w:b/>
          <w:i/>
          <w:kern w:val="0"/>
          <w:lang w:val="ro-MD" w:eastAsia="ru-RU"/>
          <w14:ligatures w14:val="none"/>
        </w:rPr>
        <w:t>[data]</w:t>
      </w:r>
      <w:r w:rsidRPr="0023384D">
        <w:rPr>
          <w:rFonts w:ascii="Times New Roman" w:eastAsia="Times New Roman" w:hAnsi="Times New Roman" w:cs="Times New Roman"/>
          <w:b/>
          <w:kern w:val="0"/>
          <w:lang w:val="ro-MD" w:eastAsia="ru-RU"/>
          <w14:ligatures w14:val="none"/>
        </w:rPr>
        <w:t>_______________________________________________________________</w:t>
      </w:r>
    </w:p>
    <w:p w14:paraId="1B64556F" w14:textId="77777777" w:rsidR="0023384D" w:rsidRPr="0023384D" w:rsidRDefault="0023384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Adresa la care trebuie transmise ofertele: </w:t>
      </w:r>
    </w:p>
    <w:p w14:paraId="732E49FB" w14:textId="77777777" w:rsidR="0023384D" w:rsidRPr="0023384D" w:rsidRDefault="0023384D" w:rsidP="0023384D">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i/>
          <w:kern w:val="0"/>
          <w:lang w:val="ro-MD" w:eastAsia="ru-RU"/>
          <w14:ligatures w14:val="none"/>
        </w:rPr>
        <w:t>Ofertele vor fi depuse electronic prin intermediul SIA RSAP(după caz)</w:t>
      </w:r>
    </w:p>
    <w:p w14:paraId="51D90709" w14:textId="77777777" w:rsidR="0023384D" w:rsidRPr="0023384D" w:rsidRDefault="0023384D">
      <w:pPr>
        <w:numPr>
          <w:ilvl w:val="0"/>
          <w:numId w:val="21"/>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Termenul de valabilitate a ofertelor: __________________________________________</w:t>
      </w:r>
    </w:p>
    <w:p w14:paraId="0DEFD0FE" w14:textId="77777777" w:rsidR="0023384D" w:rsidRPr="0023384D" w:rsidRDefault="0023384D">
      <w:pPr>
        <w:numPr>
          <w:ilvl w:val="0"/>
          <w:numId w:val="21"/>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Locul deschiderii ofertelor: __________________________________________________</w:t>
      </w:r>
    </w:p>
    <w:p w14:paraId="44316941" w14:textId="77777777" w:rsidR="0023384D" w:rsidRPr="0023384D" w:rsidRDefault="0023384D" w:rsidP="0023384D">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(SIA RSAP sau adresa deschiderii)</w:t>
      </w:r>
    </w:p>
    <w:p w14:paraId="369FB94E" w14:textId="77777777" w:rsidR="0023384D" w:rsidRPr="0023384D" w:rsidRDefault="0023384D" w:rsidP="0023384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23384D">
        <w:rPr>
          <w:rFonts w:ascii="Times New Roman" w:eastAsia="Times New Roman" w:hAnsi="Times New Roman" w:cs="Times New Roman"/>
          <w:b/>
          <w:i/>
          <w:kern w:val="0"/>
          <w:lang w:val="ro-MD" w:eastAsia="ru-RU"/>
          <w14:ligatures w14:val="none"/>
        </w:rPr>
        <w:t xml:space="preserve">Ofertele întârziate vor fi respinse. </w:t>
      </w:r>
    </w:p>
    <w:p w14:paraId="2894C53F" w14:textId="77777777" w:rsidR="0023384D" w:rsidRPr="0023384D" w:rsidRDefault="0023384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Persoanele autorizate să asiste la deschiderea ofertelor: </w:t>
      </w:r>
      <w:r w:rsidRPr="0023384D">
        <w:rPr>
          <w:rFonts w:ascii="Times New Roman" w:eastAsia="Times New Roman" w:hAnsi="Times New Roman" w:cs="Times New Roman"/>
          <w:b/>
          <w:kern w:val="0"/>
          <w:lang w:val="ro-MD" w:eastAsia="ru-RU"/>
          <w14:ligatures w14:val="none"/>
        </w:rPr>
        <w:br/>
      </w:r>
      <w:r w:rsidRPr="0023384D">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23384D">
        <w:rPr>
          <w:rFonts w:ascii="Times New Roman" w:eastAsia="Times New Roman" w:hAnsi="Times New Roman" w:cs="Times New Roman"/>
          <w:b/>
          <w:kern w:val="0"/>
          <w:lang w:val="ro-MD" w:eastAsia="ru-RU"/>
          <w14:ligatures w14:val="none"/>
        </w:rPr>
        <w:t>.</w:t>
      </w:r>
    </w:p>
    <w:p w14:paraId="6E5FC88B" w14:textId="77777777" w:rsidR="0023384D" w:rsidRPr="0023384D" w:rsidRDefault="0023384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6B9D6159" w14:textId="77777777" w:rsidR="0023384D" w:rsidRPr="0023384D" w:rsidRDefault="0023384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0FAC800E" w14:textId="77777777" w:rsidR="0023384D" w:rsidRPr="0023384D" w:rsidRDefault="0023384D" w:rsidP="0023384D">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23384D">
        <w:rPr>
          <w:rFonts w:ascii="Times New Roman" w:eastAsia="Times New Roman" w:hAnsi="Times New Roman" w:cs="Times New Roman"/>
          <w:kern w:val="0"/>
          <w:sz w:val="20"/>
          <w:lang w:val="ro-MD" w:eastAsia="ru-RU"/>
          <w14:ligatures w14:val="none"/>
        </w:rPr>
        <w:t>(se specifică denumirea proiectului și/sau programului)</w:t>
      </w:r>
    </w:p>
    <w:p w14:paraId="67B96224" w14:textId="77777777" w:rsidR="0023384D" w:rsidRPr="0023384D" w:rsidRDefault="0023384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F6DCBD" w14:textId="77777777" w:rsidR="0023384D" w:rsidRPr="0023384D" w:rsidRDefault="0023384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Times New Roman" w:hAnsi="Times New Roman" w:cs="Times New Roman"/>
          <w:b/>
          <w:kern w:val="0"/>
          <w:lang w:val="ro-MD" w:eastAsia="ru-RU"/>
          <w14:ligatures w14:val="none"/>
        </w:rPr>
        <w:t xml:space="preserve">Alte informații relevante: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127F1A73" w14:textId="77777777" w:rsidR="0023384D" w:rsidRPr="0023384D" w:rsidRDefault="0023384D" w:rsidP="0023384D">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312674D0" w14:textId="77777777" w:rsidR="0023384D" w:rsidRPr="0023384D" w:rsidRDefault="0023384D" w:rsidP="0023384D">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B5C0A88" w14:textId="77777777" w:rsidR="0023384D" w:rsidRPr="0023384D" w:rsidRDefault="0023384D" w:rsidP="0023384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23384D">
        <w:rPr>
          <w:rFonts w:ascii="Times New Roman" w:eastAsia="Times New Roman" w:hAnsi="Times New Roman" w:cs="Times New Roman"/>
          <w:b/>
          <w:kern w:val="0"/>
          <w:lang w:val="ro-MD" w:eastAsia="ru-RU"/>
          <w14:ligatures w14:val="none"/>
        </w:rPr>
        <w:t xml:space="preserve">Conducătorul grupului de lucru:  </w:t>
      </w:r>
      <w:r w:rsidRPr="0023384D">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23384D">
        <w:rPr>
          <w:rFonts w:ascii="Times New Roman" w:eastAsia="Times New Roman" w:hAnsi="Times New Roman" w:cs="Times New Roman"/>
          <w:b/>
          <w:noProof/>
          <w:kern w:val="0"/>
          <w:lang w:val="ro-MD"/>
          <w14:ligatures w14:val="none"/>
        </w:rPr>
        <w:t>.</w:t>
      </w:r>
    </w:p>
    <w:p w14:paraId="050CDB60" w14:textId="77777777" w:rsidR="0023384D" w:rsidRPr="0023384D" w:rsidRDefault="0023384D" w:rsidP="0023384D">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948AECA" w14:textId="77777777" w:rsidR="0023384D" w:rsidRPr="0023384D" w:rsidRDefault="0023384D" w:rsidP="0023384D">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4666F12"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8BFF0C2"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6843FE7"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4A9483D1"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3E91CF5A"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ACC9525"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1582AA66"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50CFCB91"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lastRenderedPageBreak/>
        <w:t>Anexa nr. 4</w:t>
      </w:r>
    </w:p>
    <w:p w14:paraId="4EC16293"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6BEF86A1"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5F0CB789"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05E9F617"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7B92725F"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3C3A922F"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sz w:val="28"/>
          <w:szCs w:val="28"/>
          <w:lang w:val="ro-MD" w:eastAsia="zh-CN"/>
          <w14:ligatures w14:val="none"/>
        </w:rPr>
      </w:pPr>
      <w:r w:rsidRPr="0023384D">
        <w:rPr>
          <w:rFonts w:ascii="Times New Roman" w:eastAsia="PMingLiU" w:hAnsi="Times New Roman" w:cs="Times New Roman"/>
          <w:b/>
          <w:noProof/>
          <w:kern w:val="0"/>
          <w:sz w:val="28"/>
          <w:szCs w:val="28"/>
          <w:lang w:val="ro-MD" w:eastAsia="zh-CN"/>
          <w14:ligatures w14:val="none"/>
        </w:rPr>
        <w:t>PROCES-VERBAL CU PRIVIRE LA REZULTATELE PRESELECȚIEI CANDIDAȚILOR</w:t>
      </w:r>
    </w:p>
    <w:p w14:paraId="2E06EFAA"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sz w:val="28"/>
          <w:szCs w:val="28"/>
          <w:lang w:val="ro-MD" w:eastAsia="zh-CN"/>
          <w14:ligatures w14:val="none"/>
        </w:rPr>
      </w:pPr>
    </w:p>
    <w:p w14:paraId="5B251763"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noProof/>
          <w:kern w:val="0"/>
          <w:lang w:val="ro-MD" w:eastAsia="zh-CN"/>
          <w14:ligatures w14:val="none"/>
        </w:rPr>
      </w:pPr>
      <w:r w:rsidRPr="0023384D">
        <w:rPr>
          <w:rFonts w:ascii="Times New Roman" w:eastAsia="Times New Roman" w:hAnsi="Times New Roman" w:cs="Times New Roman"/>
          <w:noProof/>
          <w:color w:val="000000"/>
          <w:kern w:val="0"/>
          <w:lang w:val="ro-MD" w:eastAsia="ru-RU"/>
          <w14:ligatures w14:val="none"/>
        </w:rPr>
        <w:t>Nr. ____________ , aprobat la ___________</w:t>
      </w:r>
    </w:p>
    <w:p w14:paraId="38FF0782"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2ACFD833"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3384D" w:rsidRPr="0023384D" w14:paraId="324598B4"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A5EB6E"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23384D" w:rsidRPr="0023384D" w14:paraId="21D8D4D6"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FFFEA5" w14:textId="77777777" w:rsidR="0023384D" w:rsidRPr="0023384D" w:rsidRDefault="0023384D" w:rsidP="0023384D">
            <w:pPr>
              <w:spacing w:after="0" w:line="240" w:lineRule="auto"/>
              <w:ind w:right="129"/>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23384D" w:rsidRPr="0023384D" w14:paraId="77F0E61E" w14:textId="77777777" w:rsidTr="00952B4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69E7DE"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p>
        </w:tc>
      </w:tr>
      <w:tr w:rsidR="0023384D" w:rsidRPr="0023384D" w14:paraId="29860CC7"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B90F1F"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23384D" w:rsidRPr="0023384D" w14:paraId="5110F63C"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A4F328"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23384D" w:rsidRPr="0023384D" w14:paraId="664F3B7D"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33830"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23384D" w:rsidRPr="0023384D" w14:paraId="7F6046AD" w14:textId="77777777" w:rsidTr="00952B4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AA1124"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p>
        </w:tc>
      </w:tr>
      <w:tr w:rsidR="0023384D" w:rsidRPr="0023384D" w14:paraId="0CD733CE"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44852"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23384D" w:rsidRPr="0023384D" w14:paraId="745C420D"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B1A49" w14:textId="77777777" w:rsidR="0023384D" w:rsidRPr="0023384D" w:rsidRDefault="0023384D" w:rsidP="0023384D">
            <w:pPr>
              <w:spacing w:after="0" w:line="240" w:lineRule="auto"/>
              <w:ind w:right="129"/>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23384D" w:rsidRPr="0023384D" w14:paraId="5C5B4CF2"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5EDD45"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23384D" w:rsidRPr="0023384D" w14:paraId="69B75DA1" w14:textId="77777777" w:rsidTr="00952B4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A3D88D" w14:textId="77777777" w:rsidR="0023384D" w:rsidRPr="0023384D" w:rsidRDefault="0023384D" w:rsidP="0023384D">
            <w:pPr>
              <w:spacing w:after="0" w:line="240" w:lineRule="auto"/>
              <w:rPr>
                <w:rFonts w:ascii="Times New Roman" w:eastAsia="Times New Roman" w:hAnsi="Times New Roman" w:cs="Times New Roman"/>
                <w:b/>
                <w:bCs/>
                <w:noProof/>
                <w:kern w:val="0"/>
                <w:lang w:val="ro-MD"/>
                <w14:ligatures w14:val="none"/>
              </w:rPr>
            </w:pPr>
          </w:p>
        </w:tc>
      </w:tr>
    </w:tbl>
    <w:p w14:paraId="3A8FE379"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noProof/>
          <w:kern w:val="0"/>
          <w:lang w:val="ro-MD" w:eastAsia="zh-CN"/>
          <w14:ligatures w14:val="none"/>
        </w:rPr>
      </w:pPr>
    </w:p>
    <w:p w14:paraId="3D1667B5"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Grupul de lucru numit prin </w:t>
      </w:r>
      <w:r w:rsidRPr="0023384D">
        <w:rPr>
          <w:rFonts w:ascii="Times New Roman" w:eastAsia="PMingLiU" w:hAnsi="Times New Roman" w:cs="Times New Roman"/>
          <w:b/>
          <w:noProof/>
          <w:kern w:val="0"/>
          <w:lang w:val="ro-MD" w:eastAsia="zh-CN"/>
          <w14:ligatures w14:val="none"/>
        </w:rPr>
        <w:t>Ordinul (Decizia)</w:t>
      </w:r>
      <w:r w:rsidRPr="0023384D">
        <w:rPr>
          <w:rFonts w:ascii="Times New Roman" w:eastAsia="PMingLiU" w:hAnsi="Times New Roman" w:cs="Times New Roman"/>
          <w:noProof/>
          <w:kern w:val="0"/>
          <w:lang w:val="ro-MD" w:eastAsia="zh-CN"/>
          <w14:ligatures w14:val="none"/>
        </w:rPr>
        <w:t xml:space="preserve">   nr.______ din__________________________a __________________________________________________având următoarea componenţă:</w:t>
      </w:r>
    </w:p>
    <w:p w14:paraId="1F9560EC" w14:textId="77777777" w:rsidR="0023384D" w:rsidRPr="0023384D" w:rsidRDefault="0023384D" w:rsidP="0023384D">
      <w:pPr>
        <w:tabs>
          <w:tab w:val="left" w:pos="0"/>
        </w:tabs>
        <w:spacing w:before="100" w:beforeAutospacing="1" w:after="120" w:line="240" w:lineRule="auto"/>
        <w:outlineLvl w:val="2"/>
        <w:rPr>
          <w:rFonts w:ascii="Times New Roman" w:eastAsia="PMingLiU" w:hAnsi="Times New Roman" w:cs="Times New Roman"/>
          <w:noProof/>
          <w:kern w:val="0"/>
          <w:lang w:val="ro-MD" w:eastAsia="zh-CN"/>
          <w14:ligatures w14:val="none"/>
        </w:rPr>
      </w:pPr>
    </w:p>
    <w:p w14:paraId="40B4133A" w14:textId="77777777" w:rsidR="0023384D" w:rsidRPr="0023384D" w:rsidRDefault="0023384D" w:rsidP="0023384D">
      <w:pPr>
        <w:tabs>
          <w:tab w:val="left" w:pos="0"/>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1._________________________ preşedinte _____________________________</w:t>
      </w:r>
    </w:p>
    <w:p w14:paraId="57527B93" w14:textId="77777777" w:rsidR="0023384D" w:rsidRPr="0023384D" w:rsidRDefault="0023384D" w:rsidP="0023384D">
      <w:pPr>
        <w:tabs>
          <w:tab w:val="left" w:pos="0"/>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2. _________________________membru</w:t>
      </w:r>
      <w:r w:rsidRPr="0023384D">
        <w:rPr>
          <w:rFonts w:ascii="Times New Roman" w:eastAsia="PMingLiU" w:hAnsi="Times New Roman" w:cs="Times New Roman"/>
          <w:noProof/>
          <w:kern w:val="0"/>
          <w:lang w:val="ro-MD" w:eastAsia="zh-CN"/>
          <w14:ligatures w14:val="none"/>
        </w:rPr>
        <w:softHyphen/>
      </w:r>
      <w:r w:rsidRPr="0023384D">
        <w:rPr>
          <w:rFonts w:ascii="Times New Roman" w:eastAsia="PMingLiU" w:hAnsi="Times New Roman" w:cs="Times New Roman"/>
          <w:noProof/>
          <w:kern w:val="0"/>
          <w:lang w:val="ro-MD" w:eastAsia="zh-CN"/>
          <w14:ligatures w14:val="none"/>
        </w:rPr>
        <w:softHyphen/>
      </w:r>
      <w:r w:rsidRPr="0023384D">
        <w:rPr>
          <w:rFonts w:ascii="Times New Roman" w:eastAsia="PMingLiU" w:hAnsi="Times New Roman" w:cs="Times New Roman"/>
          <w:noProof/>
          <w:kern w:val="0"/>
          <w:lang w:val="ro-MD" w:eastAsia="zh-CN"/>
          <w14:ligatures w14:val="none"/>
        </w:rPr>
        <w:softHyphen/>
      </w:r>
      <w:r w:rsidRPr="0023384D">
        <w:rPr>
          <w:rFonts w:ascii="Times New Roman" w:eastAsia="PMingLiU" w:hAnsi="Times New Roman" w:cs="Times New Roman"/>
          <w:noProof/>
          <w:kern w:val="0"/>
          <w:lang w:val="ro-MD" w:eastAsia="zh-CN"/>
          <w14:ligatures w14:val="none"/>
        </w:rPr>
        <w:softHyphen/>
      </w:r>
      <w:r w:rsidRPr="0023384D">
        <w:rPr>
          <w:rFonts w:ascii="Times New Roman" w:eastAsia="PMingLiU" w:hAnsi="Times New Roman" w:cs="Times New Roman"/>
          <w:noProof/>
          <w:kern w:val="0"/>
          <w:lang w:val="ro-MD" w:eastAsia="zh-CN"/>
          <w14:ligatures w14:val="none"/>
        </w:rPr>
        <w:softHyphen/>
        <w:t xml:space="preserve"> ______________________________</w:t>
      </w:r>
    </w:p>
    <w:p w14:paraId="125B98A3" w14:textId="77777777" w:rsidR="0023384D" w:rsidRPr="0023384D" w:rsidRDefault="0023384D" w:rsidP="0023384D">
      <w:pPr>
        <w:tabs>
          <w:tab w:val="left" w:pos="0"/>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3._________________________ membru______________________________</w:t>
      </w:r>
    </w:p>
    <w:p w14:paraId="5EFB5DB6" w14:textId="77777777" w:rsidR="0023384D" w:rsidRPr="0023384D" w:rsidRDefault="0023384D" w:rsidP="0023384D">
      <w:pPr>
        <w:tabs>
          <w:tab w:val="left" w:pos="0"/>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4._________________________ membru______________________________</w:t>
      </w:r>
    </w:p>
    <w:p w14:paraId="6C46E74E" w14:textId="77777777" w:rsidR="0023384D" w:rsidRPr="0023384D" w:rsidRDefault="0023384D" w:rsidP="0023384D">
      <w:pPr>
        <w:tabs>
          <w:tab w:val="left" w:pos="0"/>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5._________________________ membru______________________________                   </w:t>
      </w:r>
    </w:p>
    <w:p w14:paraId="77249385" w14:textId="77777777" w:rsidR="0023384D" w:rsidRPr="0023384D" w:rsidRDefault="0023384D" w:rsidP="0023384D">
      <w:pPr>
        <w:tabs>
          <w:tab w:val="left" w:pos="0"/>
          <w:tab w:val="left" w:pos="360"/>
          <w:tab w:val="left" w:pos="567"/>
        </w:tabs>
        <w:spacing w:after="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etc.</w:t>
      </w:r>
    </w:p>
    <w:p w14:paraId="513C3CA4"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Până la data limită de depunere a ofertelor s-au depus la sediul organizatorului concursului/SIA RSAP oferte, după cum urmează:</w:t>
      </w:r>
    </w:p>
    <w:p w14:paraId="0EEF4C01" w14:textId="77777777" w:rsidR="0023384D" w:rsidRPr="0023384D" w:rsidRDefault="0023384D" w:rsidP="0023384D">
      <w:pPr>
        <w:tabs>
          <w:tab w:val="left" w:pos="360"/>
          <w:tab w:val="left" w:pos="567"/>
        </w:tabs>
        <w:spacing w:after="0" w:line="240" w:lineRule="auto"/>
        <w:ind w:left="913" w:hanging="913"/>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1._________________________________________</w:t>
      </w:r>
    </w:p>
    <w:p w14:paraId="0D436F79" w14:textId="77777777" w:rsidR="0023384D" w:rsidRPr="0023384D" w:rsidRDefault="0023384D" w:rsidP="0023384D">
      <w:pPr>
        <w:tabs>
          <w:tab w:val="left" w:pos="360"/>
          <w:tab w:val="left" w:pos="567"/>
        </w:tabs>
        <w:spacing w:after="0" w:line="240" w:lineRule="auto"/>
        <w:ind w:left="913" w:hanging="913"/>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2._________________________________________</w:t>
      </w:r>
    </w:p>
    <w:p w14:paraId="6F1835C4" w14:textId="77777777" w:rsidR="0023384D" w:rsidRPr="0023384D" w:rsidRDefault="0023384D" w:rsidP="0023384D">
      <w:pPr>
        <w:tabs>
          <w:tab w:val="left" w:pos="360"/>
          <w:tab w:val="left" w:pos="567"/>
        </w:tabs>
        <w:spacing w:after="0" w:line="240" w:lineRule="auto"/>
        <w:ind w:left="913" w:hanging="913"/>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3._________________________________________</w:t>
      </w:r>
    </w:p>
    <w:p w14:paraId="0ED3A4FB" w14:textId="77777777" w:rsidR="0023384D" w:rsidRPr="0023384D" w:rsidRDefault="0023384D" w:rsidP="0023384D">
      <w:pPr>
        <w:tabs>
          <w:tab w:val="left" w:pos="360"/>
          <w:tab w:val="left" w:pos="567"/>
        </w:tabs>
        <w:spacing w:after="0" w:line="240" w:lineRule="auto"/>
        <w:ind w:left="913" w:hanging="913"/>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4._________________________________________</w:t>
      </w:r>
    </w:p>
    <w:p w14:paraId="686CDF90" w14:textId="77777777" w:rsidR="0023384D" w:rsidRPr="0023384D" w:rsidRDefault="0023384D" w:rsidP="0023384D">
      <w:pPr>
        <w:tabs>
          <w:tab w:val="left" w:pos="360"/>
          <w:tab w:val="left" w:pos="567"/>
        </w:tabs>
        <w:spacing w:after="0" w:line="240" w:lineRule="auto"/>
        <w:ind w:left="913" w:hanging="913"/>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etc.</w:t>
      </w:r>
    </w:p>
    <w:p w14:paraId="33C981DD"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noProof/>
          <w:kern w:val="0"/>
          <w:lang w:val="ro-MD" w:eastAsia="zh-CN"/>
          <w14:ligatures w14:val="none"/>
        </w:rPr>
      </w:pPr>
    </w:p>
    <w:p w14:paraId="5487BA00"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3384D" w:rsidRPr="0023384D" w14:paraId="3021C694" w14:textId="77777777" w:rsidTr="00952B4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F76D1C" w14:textId="77777777" w:rsidR="0023384D" w:rsidRPr="0023384D" w:rsidRDefault="0023384D" w:rsidP="0023384D">
            <w:pPr>
              <w:spacing w:after="0" w:line="240" w:lineRule="auto"/>
              <w:rPr>
                <w:rFonts w:ascii="Times New Roman" w:eastAsia="Times New Roman" w:hAnsi="Times New Roman" w:cs="Times New Roman"/>
                <w:bCs/>
                <w:noProof/>
                <w:color w:val="000000" w:themeColor="text1"/>
                <w:kern w:val="0"/>
                <w:lang w:val="ro-MD"/>
                <w14:ligatures w14:val="none"/>
              </w:rPr>
            </w:pPr>
            <w:r w:rsidRPr="0023384D">
              <w:rPr>
                <w:rFonts w:ascii="Times New Roman" w:eastAsia="Times New Roman" w:hAnsi="Times New Roman" w:cs="Times New Roman"/>
                <w:bCs/>
                <w:noProof/>
                <w:color w:val="000000" w:themeColor="text1"/>
                <w:kern w:val="0"/>
                <w:lang w:val="ro-MD"/>
                <w14:ligatures w14:val="none"/>
              </w:rPr>
              <w:t>CANDIDAT</w:t>
            </w:r>
          </w:p>
        </w:tc>
      </w:tr>
      <w:tr w:rsidR="0023384D" w:rsidRPr="0023384D" w14:paraId="690B9163" w14:textId="77777777" w:rsidTr="00952B4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CBFBE7" w14:textId="77777777" w:rsidR="0023384D" w:rsidRPr="0023384D" w:rsidRDefault="0023384D" w:rsidP="0023384D">
            <w:pPr>
              <w:spacing w:after="0" w:line="240" w:lineRule="auto"/>
              <w:rPr>
                <w:rFonts w:ascii="Times New Roman" w:eastAsia="Times New Roman" w:hAnsi="Times New Roman" w:cs="Times New Roman"/>
                <w:bCs/>
                <w:noProof/>
                <w:color w:val="000000" w:themeColor="text1"/>
                <w:kern w:val="0"/>
                <w:lang w:val="ro-MD"/>
                <w14:ligatures w14:val="none"/>
              </w:rPr>
            </w:pPr>
            <w:r w:rsidRPr="0023384D">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8B821F" w14:textId="77777777" w:rsidR="0023384D" w:rsidRPr="0023384D" w:rsidRDefault="0023384D" w:rsidP="0023384D">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23384D">
              <w:rPr>
                <w:rFonts w:ascii="Times New Roman" w:eastAsia="Times New Roman" w:hAnsi="Times New Roman" w:cs="Times New Roman"/>
                <w:bCs/>
                <w:noProof/>
                <w:color w:val="000000" w:themeColor="text1"/>
                <w:kern w:val="0"/>
                <w:lang w:val="ro-MD"/>
                <w14:ligatures w14:val="none"/>
              </w:rPr>
              <w:t xml:space="preserve">Corespundere                                  </w:t>
            </w:r>
          </w:p>
        </w:tc>
      </w:tr>
      <w:tr w:rsidR="0023384D" w:rsidRPr="0023384D" w14:paraId="00741DB9" w14:textId="77777777" w:rsidTr="00952B4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D570A8" w14:textId="77777777" w:rsidR="0023384D" w:rsidRPr="0023384D" w:rsidRDefault="0023384D" w:rsidP="0023384D">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4FDA3D" w14:textId="77777777" w:rsidR="0023384D" w:rsidRPr="0023384D" w:rsidRDefault="0023384D" w:rsidP="0023384D">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3384D" w:rsidRPr="0023384D" w14:paraId="0935C5A1" w14:textId="77777777" w:rsidTr="00952B4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A4E13B" w14:textId="77777777" w:rsidR="0023384D" w:rsidRPr="0023384D" w:rsidRDefault="0023384D" w:rsidP="0023384D">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14F8E" w14:textId="77777777" w:rsidR="0023384D" w:rsidRPr="0023384D" w:rsidRDefault="0023384D" w:rsidP="0023384D">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3384D" w:rsidRPr="0023384D" w14:paraId="3A35AD5D" w14:textId="77777777" w:rsidTr="00952B4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EEB5DCE" w14:textId="77777777" w:rsidR="0023384D" w:rsidRPr="0023384D" w:rsidRDefault="0023384D" w:rsidP="0023384D">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7AA5C0" w14:textId="77777777" w:rsidR="0023384D" w:rsidRPr="0023384D" w:rsidRDefault="0023384D" w:rsidP="0023384D">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384890DE"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52EA6472"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Constatări/Comentarii privind documentele de calificare:</w:t>
      </w:r>
    </w:p>
    <w:p w14:paraId="051C546A"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2ADF28AC"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4E2810DF"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Candidați respinși/descalificaţi:</w:t>
      </w:r>
    </w:p>
    <w:p w14:paraId="721C124D"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39F70544"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5491CDC1"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788F4CF6"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Candidații respinși din cauza neprezentării/necorespunderii documentelor de calificare și de selecție:</w:t>
      </w:r>
    </w:p>
    <w:p w14:paraId="2C887021"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09427816"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56058C27"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Rezultatele preselecției:</w:t>
      </w:r>
    </w:p>
    <w:p w14:paraId="2DDE9BCC"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500B9C9A" w14:textId="77777777" w:rsidR="0023384D" w:rsidRPr="0023384D" w:rsidRDefault="0023384D" w:rsidP="0023384D">
      <w:pPr>
        <w:tabs>
          <w:tab w:val="left" w:pos="360"/>
          <w:tab w:val="left" w:pos="567"/>
        </w:tabs>
        <w:spacing w:before="100" w:beforeAutospacing="1" w:after="120" w:line="240" w:lineRule="auto"/>
        <w:jc w:val="both"/>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 asemenea, autoritatea contractantă va informa ceilalți candidați neselectați despre rezultatele preselecției.</w:t>
      </w:r>
    </w:p>
    <w:p w14:paraId="6883A253"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1CF736F3"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Candidații preselectați:</w:t>
      </w:r>
    </w:p>
    <w:p w14:paraId="5303D83A"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1.</w:t>
      </w:r>
    </w:p>
    <w:p w14:paraId="558AFBA4"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2.</w:t>
      </w:r>
    </w:p>
    <w:p w14:paraId="4FE4A2DC"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3.</w:t>
      </w:r>
    </w:p>
    <w:p w14:paraId="1148BB6D"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etc.</w:t>
      </w:r>
    </w:p>
    <w:p w14:paraId="2E4AEE7C"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0BABD322" w14:textId="77777777" w:rsidR="0023384D" w:rsidRPr="0023384D" w:rsidRDefault="0023384D" w:rsidP="0023384D">
      <w:pPr>
        <w:tabs>
          <w:tab w:val="left" w:pos="360"/>
          <w:tab w:val="left" w:pos="567"/>
        </w:tabs>
        <w:spacing w:after="0" w:line="240" w:lineRule="auto"/>
        <w:jc w:val="both"/>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Organizatorul procedurii de preselecție de achiziţie publică va anunţa şi va invita în scris/prin mijloace electronice candidații selectați:</w:t>
      </w:r>
    </w:p>
    <w:p w14:paraId="59CF68C9"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04F3D205" w14:textId="77777777" w:rsidR="0023384D" w:rsidRPr="0023384D" w:rsidRDefault="0023384D" w:rsidP="0023384D">
      <w:pPr>
        <w:tabs>
          <w:tab w:val="left" w:pos="360"/>
          <w:tab w:val="left" w:pos="567"/>
        </w:tabs>
        <w:spacing w:after="0" w:line="240" w:lineRule="auto"/>
        <w:jc w:val="both"/>
        <w:outlineLvl w:val="2"/>
        <w:rPr>
          <w:rFonts w:ascii="Times New Roman" w:eastAsia="PMingLiU" w:hAnsi="Times New Roman" w:cs="Times New Roman"/>
          <w:i/>
          <w:noProof/>
          <w:kern w:val="0"/>
          <w:lang w:val="ro-MD" w:eastAsia="zh-CN"/>
          <w14:ligatures w14:val="none"/>
        </w:rPr>
      </w:pPr>
    </w:p>
    <w:p w14:paraId="18CCCBFB" w14:textId="77777777" w:rsidR="0023384D" w:rsidRPr="0023384D" w:rsidRDefault="0023384D" w:rsidP="0023384D">
      <w:pPr>
        <w:tabs>
          <w:tab w:val="left" w:pos="360"/>
          <w:tab w:val="left" w:pos="567"/>
        </w:tabs>
        <w:spacing w:after="0" w:line="240" w:lineRule="auto"/>
        <w:jc w:val="both"/>
        <w:outlineLvl w:val="2"/>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i/>
          <w:noProof/>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3384D">
        <w:rPr>
          <w:rFonts w:ascii="Times New Roman" w:eastAsia="PMingLiU" w:hAnsi="Times New Roman" w:cs="Times New Roman"/>
          <w:noProof/>
          <w:kern w:val="0"/>
          <w:lang w:val="ro-MD" w:eastAsia="zh-CN"/>
          <w14:ligatures w14:val="none"/>
        </w:rPr>
        <w:t>:</w:t>
      </w:r>
    </w:p>
    <w:p w14:paraId="03BA1E93" w14:textId="77777777" w:rsidR="0023384D" w:rsidRPr="0023384D" w:rsidRDefault="0023384D" w:rsidP="0023384D">
      <w:pPr>
        <w:tabs>
          <w:tab w:val="left" w:pos="360"/>
          <w:tab w:val="left" w:pos="567"/>
        </w:tabs>
        <w:spacing w:after="0" w:line="240" w:lineRule="auto"/>
        <w:ind w:right="-144"/>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_______________________________________________________________________________</w:t>
      </w:r>
    </w:p>
    <w:p w14:paraId="16339E55" w14:textId="77777777" w:rsidR="0023384D" w:rsidRPr="0023384D" w:rsidRDefault="0023384D" w:rsidP="0023384D">
      <w:pPr>
        <w:tabs>
          <w:tab w:val="left" w:pos="360"/>
          <w:tab w:val="left" w:pos="567"/>
        </w:tabs>
        <w:spacing w:after="0" w:line="240" w:lineRule="auto"/>
        <w:jc w:val="both"/>
        <w:outlineLvl w:val="2"/>
        <w:rPr>
          <w:rFonts w:ascii="Times New Roman" w:eastAsia="PMingLiU" w:hAnsi="Times New Roman" w:cs="Times New Roman"/>
          <w:noProof/>
          <w:kern w:val="0"/>
          <w:lang w:val="ro-MD" w:eastAsia="zh-CN"/>
          <w14:ligatures w14:val="none"/>
        </w:rPr>
      </w:pPr>
    </w:p>
    <w:p w14:paraId="554DEDCE" w14:textId="77777777" w:rsidR="0023384D" w:rsidRPr="0023384D" w:rsidRDefault="0023384D" w:rsidP="0023384D">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Semnăturile membrilor grupului de lucru:</w:t>
      </w:r>
    </w:p>
    <w:p w14:paraId="29A8EA41" w14:textId="77777777" w:rsidR="0023384D" w:rsidRPr="0023384D" w:rsidRDefault="0023384D" w:rsidP="0023384D">
      <w:pPr>
        <w:tabs>
          <w:tab w:val="left" w:pos="360"/>
          <w:tab w:val="left" w:pos="567"/>
        </w:tabs>
        <w:spacing w:after="0" w:line="240" w:lineRule="auto"/>
        <w:ind w:left="1338" w:hanging="1338"/>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1.</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t>____________________</w:t>
      </w:r>
    </w:p>
    <w:p w14:paraId="502F811A" w14:textId="77777777" w:rsidR="0023384D" w:rsidRPr="0023384D" w:rsidRDefault="0023384D" w:rsidP="0023384D">
      <w:pPr>
        <w:tabs>
          <w:tab w:val="left" w:pos="360"/>
          <w:tab w:val="left" w:pos="567"/>
        </w:tabs>
        <w:spacing w:after="0" w:line="240" w:lineRule="auto"/>
        <w:ind w:left="1338" w:hanging="1338"/>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2.</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t>____________________</w:t>
      </w:r>
    </w:p>
    <w:p w14:paraId="497892D8" w14:textId="77777777" w:rsidR="0023384D" w:rsidRPr="0023384D" w:rsidRDefault="0023384D" w:rsidP="0023384D">
      <w:pPr>
        <w:tabs>
          <w:tab w:val="left" w:pos="360"/>
          <w:tab w:val="left" w:pos="567"/>
        </w:tabs>
        <w:spacing w:after="0" w:line="240" w:lineRule="auto"/>
        <w:ind w:left="1338" w:hanging="1338"/>
        <w:jc w:val="both"/>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3.</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t>____________________</w:t>
      </w:r>
    </w:p>
    <w:p w14:paraId="31A63E7D" w14:textId="77777777" w:rsidR="0023384D" w:rsidRPr="0023384D" w:rsidRDefault="0023384D" w:rsidP="0023384D">
      <w:pPr>
        <w:tabs>
          <w:tab w:val="left" w:pos="360"/>
          <w:tab w:val="left" w:pos="567"/>
        </w:tabs>
        <w:spacing w:after="0" w:line="240" w:lineRule="auto"/>
        <w:ind w:left="1338" w:hanging="1338"/>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4.</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t>____________________</w:t>
      </w:r>
    </w:p>
    <w:p w14:paraId="51B808F7"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5.</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t>____________________</w:t>
      </w:r>
      <w:r w:rsidRPr="0023384D">
        <w:rPr>
          <w:rFonts w:ascii="Times New Roman" w:eastAsia="PMingLiU" w:hAnsi="Times New Roman" w:cs="Times New Roman"/>
          <w:b/>
          <w:noProof/>
          <w:kern w:val="0"/>
          <w:lang w:val="ro-MD" w:eastAsia="zh-CN"/>
          <w14:ligatures w14:val="none"/>
        </w:rPr>
        <w:tab/>
      </w:r>
    </w:p>
    <w:p w14:paraId="1C3CD77B"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etc.</w:t>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r w:rsidRPr="0023384D">
        <w:rPr>
          <w:rFonts w:ascii="Times New Roman" w:eastAsia="PMingLiU" w:hAnsi="Times New Roman" w:cs="Times New Roman"/>
          <w:b/>
          <w:noProof/>
          <w:kern w:val="0"/>
          <w:lang w:val="ro-MD" w:eastAsia="zh-CN"/>
          <w14:ligatures w14:val="none"/>
        </w:rPr>
        <w:tab/>
      </w:r>
    </w:p>
    <w:p w14:paraId="652344CD"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15135261"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214C07EA"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7CD86A14"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5</w:t>
      </w:r>
    </w:p>
    <w:p w14:paraId="156A8BD0"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la Documentația standard nr._____</w:t>
      </w:r>
    </w:p>
    <w:p w14:paraId="3382587F"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A89C0E0"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01B928D2"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375FB2CB" w14:textId="77777777" w:rsidR="0023384D" w:rsidRPr="0023384D" w:rsidRDefault="0023384D" w:rsidP="0023384D">
      <w:pPr>
        <w:spacing w:before="240" w:line="240" w:lineRule="auto"/>
        <w:jc w:val="center"/>
        <w:rPr>
          <w:rFonts w:ascii="Times New Roman" w:eastAsia="Calibri" w:hAnsi="Times New Roman" w:cs="Times New Roman"/>
          <w:b/>
          <w:kern w:val="0"/>
          <w:sz w:val="28"/>
          <w:szCs w:val="28"/>
          <w:lang w:val="ro-MD"/>
          <w14:ligatures w14:val="none"/>
        </w:rPr>
      </w:pPr>
      <w:r w:rsidRPr="0023384D">
        <w:rPr>
          <w:rFonts w:ascii="Times New Roman" w:eastAsia="Calibri" w:hAnsi="Times New Roman" w:cs="Times New Roman"/>
          <w:b/>
          <w:kern w:val="0"/>
          <w:sz w:val="28"/>
          <w:szCs w:val="28"/>
          <w:lang w:val="ro-MD"/>
          <w14:ligatures w14:val="none"/>
        </w:rPr>
        <w:t>ANUNȚ DE ATRIBUIRE</w:t>
      </w:r>
    </w:p>
    <w:p w14:paraId="6D5AD98E" w14:textId="77777777" w:rsidR="0023384D" w:rsidRPr="0023384D" w:rsidRDefault="0023384D" w:rsidP="0023384D">
      <w:pPr>
        <w:spacing w:line="240" w:lineRule="auto"/>
        <w:jc w:val="center"/>
        <w:rPr>
          <w:rFonts w:ascii="Times New Roman" w:eastAsia="Calibri" w:hAnsi="Times New Roman" w:cs="Times New Roman"/>
          <w:kern w:val="0"/>
          <w:u w:val="single"/>
          <w:lang w:val="ro-MD"/>
          <w14:ligatures w14:val="none"/>
        </w:rPr>
      </w:pPr>
      <w:r w:rsidRPr="0023384D">
        <w:rPr>
          <w:rFonts w:ascii="Times New Roman" w:eastAsia="Cambria" w:hAnsi="Times New Roman" w:cs="Times New Roman"/>
          <w:kern w:val="0"/>
          <w:lang w:val="ro-MD"/>
          <w14:ligatures w14:val="none"/>
        </w:rPr>
        <w:t>Nr.din___________</w:t>
      </w:r>
    </w:p>
    <w:p w14:paraId="51591C30" w14:textId="77777777" w:rsidR="0023384D" w:rsidRPr="0023384D" w:rsidRDefault="0023384D">
      <w:pPr>
        <w:numPr>
          <w:ilvl w:val="0"/>
          <w:numId w:val="19"/>
        </w:numPr>
        <w:spacing w:after="0" w:line="259" w:lineRule="auto"/>
        <w:contextualSpacing/>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3384D" w:rsidRPr="0023384D" w14:paraId="11CA83D1" w14:textId="77777777" w:rsidTr="00952B4E">
        <w:tc>
          <w:tcPr>
            <w:tcW w:w="4248" w:type="dxa"/>
            <w:shd w:val="clear" w:color="auto" w:fill="FFFFFF" w:themeFill="background1"/>
          </w:tcPr>
          <w:p w14:paraId="629B442A" w14:textId="77777777" w:rsidR="0023384D" w:rsidRPr="0023384D" w:rsidRDefault="0023384D" w:rsidP="0023384D">
            <w:pPr>
              <w:ind w:right="-1"/>
              <w:jc w:val="both"/>
              <w:rPr>
                <w:rFonts w:ascii="Times New Roman" w:eastAsia="Cambria" w:hAnsi="Times New Roman" w:cs="Times New Roman"/>
                <w:lang w:val="ro-MD"/>
              </w:rPr>
            </w:pPr>
            <w:r w:rsidRPr="0023384D">
              <w:rPr>
                <w:rFonts w:ascii="Times New Roman" w:eastAsia="Calibri" w:hAnsi="Times New Roman" w:cs="Times New Roman"/>
                <w:lang w:val="ro-MD"/>
              </w:rPr>
              <w:t>Denumirea autorității contractante</w:t>
            </w:r>
          </w:p>
        </w:tc>
        <w:tc>
          <w:tcPr>
            <w:tcW w:w="5528" w:type="dxa"/>
          </w:tcPr>
          <w:p w14:paraId="7992DA38"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4FE3A388" w14:textId="77777777" w:rsidTr="00952B4E">
        <w:tc>
          <w:tcPr>
            <w:tcW w:w="4248" w:type="dxa"/>
            <w:shd w:val="clear" w:color="auto" w:fill="FFFFFF" w:themeFill="background1"/>
          </w:tcPr>
          <w:p w14:paraId="212FAAF1"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mbria" w:hAnsi="Times New Roman" w:cs="Times New Roman"/>
                <w:lang w:val="ro-MD"/>
              </w:rPr>
              <w:t>Localitate</w:t>
            </w:r>
          </w:p>
        </w:tc>
        <w:tc>
          <w:tcPr>
            <w:tcW w:w="5528" w:type="dxa"/>
          </w:tcPr>
          <w:p w14:paraId="3CBD9400"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5FCC1848" w14:textId="77777777" w:rsidTr="00952B4E">
        <w:tc>
          <w:tcPr>
            <w:tcW w:w="4248" w:type="dxa"/>
            <w:shd w:val="clear" w:color="auto" w:fill="FFFFFF" w:themeFill="background1"/>
          </w:tcPr>
          <w:p w14:paraId="6B0588F2" w14:textId="77777777" w:rsidR="0023384D" w:rsidRPr="0023384D" w:rsidRDefault="0023384D" w:rsidP="0023384D">
            <w:pPr>
              <w:ind w:right="-1"/>
              <w:jc w:val="both"/>
              <w:rPr>
                <w:rFonts w:ascii="Times New Roman" w:eastAsia="Cambria" w:hAnsi="Times New Roman" w:cs="Times New Roman"/>
                <w:lang w:val="ro-MD"/>
              </w:rPr>
            </w:pPr>
            <w:r w:rsidRPr="0023384D">
              <w:rPr>
                <w:rFonts w:ascii="Times New Roman" w:eastAsia="Calibri" w:hAnsi="Times New Roman" w:cs="Times New Roman"/>
                <w:lang w:val="ro-MD"/>
              </w:rPr>
              <w:t>IDNO</w:t>
            </w:r>
          </w:p>
        </w:tc>
        <w:tc>
          <w:tcPr>
            <w:tcW w:w="5528" w:type="dxa"/>
          </w:tcPr>
          <w:p w14:paraId="4E63A55F"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4B747E2F" w14:textId="77777777" w:rsidTr="00952B4E">
        <w:tc>
          <w:tcPr>
            <w:tcW w:w="4248" w:type="dxa"/>
            <w:shd w:val="clear" w:color="auto" w:fill="FFFFFF" w:themeFill="background1"/>
          </w:tcPr>
          <w:p w14:paraId="33CC7C24"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Adresa</w:t>
            </w:r>
          </w:p>
        </w:tc>
        <w:tc>
          <w:tcPr>
            <w:tcW w:w="5528" w:type="dxa"/>
          </w:tcPr>
          <w:p w14:paraId="46C33FD4"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7ECC82F0" w14:textId="77777777" w:rsidTr="00952B4E">
        <w:tc>
          <w:tcPr>
            <w:tcW w:w="4248" w:type="dxa"/>
            <w:shd w:val="clear" w:color="auto" w:fill="FFFFFF" w:themeFill="background1"/>
          </w:tcPr>
          <w:p w14:paraId="4F19A691"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Număr de telefon/fax</w:t>
            </w:r>
          </w:p>
        </w:tc>
        <w:tc>
          <w:tcPr>
            <w:tcW w:w="5528" w:type="dxa"/>
          </w:tcPr>
          <w:p w14:paraId="2617EC2F"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1F899ECF" w14:textId="77777777" w:rsidTr="00952B4E">
        <w:tc>
          <w:tcPr>
            <w:tcW w:w="4248" w:type="dxa"/>
            <w:shd w:val="clear" w:color="auto" w:fill="FFFFFF" w:themeFill="background1"/>
          </w:tcPr>
          <w:p w14:paraId="06C8366A"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E-mail</w:t>
            </w:r>
          </w:p>
        </w:tc>
        <w:tc>
          <w:tcPr>
            <w:tcW w:w="5528" w:type="dxa"/>
          </w:tcPr>
          <w:p w14:paraId="49DC327C"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1EF4500E" w14:textId="77777777" w:rsidTr="00952B4E">
        <w:tc>
          <w:tcPr>
            <w:tcW w:w="4248" w:type="dxa"/>
            <w:shd w:val="clear" w:color="auto" w:fill="FFFFFF" w:themeFill="background1"/>
          </w:tcPr>
          <w:p w14:paraId="7D9E23EB"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Pagina web oficială</w:t>
            </w:r>
          </w:p>
        </w:tc>
        <w:tc>
          <w:tcPr>
            <w:tcW w:w="5528" w:type="dxa"/>
          </w:tcPr>
          <w:p w14:paraId="36D4DB78"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59D1B29D" w14:textId="77777777" w:rsidTr="00952B4E">
        <w:tc>
          <w:tcPr>
            <w:tcW w:w="4248" w:type="dxa"/>
            <w:shd w:val="clear" w:color="auto" w:fill="FFFFFF" w:themeFill="background1"/>
          </w:tcPr>
          <w:p w14:paraId="1DAFEB2D"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Persoana de contact</w:t>
            </w:r>
          </w:p>
        </w:tc>
        <w:tc>
          <w:tcPr>
            <w:tcW w:w="5528" w:type="dxa"/>
          </w:tcPr>
          <w:p w14:paraId="00DDD8C5" w14:textId="77777777" w:rsidR="0023384D" w:rsidRPr="0023384D" w:rsidRDefault="0023384D" w:rsidP="0023384D">
            <w:pPr>
              <w:ind w:right="-1"/>
              <w:jc w:val="both"/>
              <w:rPr>
                <w:rFonts w:ascii="Times New Roman" w:eastAsia="Cambria" w:hAnsi="Times New Roman" w:cs="Times New Roman"/>
                <w:lang w:val="ro-MD"/>
              </w:rPr>
            </w:pPr>
          </w:p>
        </w:tc>
      </w:tr>
      <w:tr w:rsidR="0023384D" w:rsidRPr="0023384D" w14:paraId="74E839B2" w14:textId="77777777" w:rsidTr="00952B4E">
        <w:tc>
          <w:tcPr>
            <w:tcW w:w="4248" w:type="dxa"/>
            <w:shd w:val="clear" w:color="auto" w:fill="FFFFFF" w:themeFill="background1"/>
          </w:tcPr>
          <w:p w14:paraId="5CBE21F4"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Tipul autorității contractante și obiectul principal de activitate </w:t>
            </w:r>
          </w:p>
          <w:p w14:paraId="052968AF" w14:textId="77777777" w:rsidR="0023384D" w:rsidRPr="0023384D" w:rsidRDefault="0023384D" w:rsidP="0023384D">
            <w:pPr>
              <w:ind w:right="-1"/>
              <w:jc w:val="both"/>
              <w:rPr>
                <w:rFonts w:ascii="Times New Roman" w:eastAsia="Calibri" w:hAnsi="Times New Roman" w:cs="Times New Roman"/>
                <w:sz w:val="20"/>
                <w:szCs w:val="20"/>
                <w:lang w:val="ro-MD"/>
              </w:rPr>
            </w:pPr>
            <w:r w:rsidRPr="0023384D">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0A1A94A" w14:textId="77777777" w:rsidR="0023384D" w:rsidRPr="0023384D" w:rsidRDefault="0023384D" w:rsidP="0023384D">
            <w:pPr>
              <w:ind w:right="-1"/>
              <w:jc w:val="both"/>
              <w:rPr>
                <w:rFonts w:ascii="Times New Roman" w:eastAsia="Cambria" w:hAnsi="Times New Roman" w:cs="Times New Roman"/>
                <w:lang w:val="ro-MD"/>
              </w:rPr>
            </w:pPr>
          </w:p>
        </w:tc>
      </w:tr>
    </w:tbl>
    <w:p w14:paraId="0BFA5C40" w14:textId="77777777" w:rsidR="0023384D" w:rsidRPr="0023384D" w:rsidRDefault="0023384D">
      <w:pPr>
        <w:numPr>
          <w:ilvl w:val="0"/>
          <w:numId w:val="19"/>
        </w:numPr>
        <w:spacing w:before="240" w:after="0" w:line="259" w:lineRule="auto"/>
        <w:contextualSpacing/>
        <w:jc w:val="both"/>
        <w:rPr>
          <w:rFonts w:ascii="Times New Roman" w:eastAsia="Calibri" w:hAnsi="Times New Roman" w:cs="Times New Roman"/>
          <w:kern w:val="0"/>
          <w:lang w:val="ro-MD"/>
          <w14:ligatures w14:val="none"/>
        </w:rPr>
      </w:pPr>
      <w:r w:rsidRPr="0023384D">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23384D" w:rsidRPr="0023384D" w14:paraId="492515BA" w14:textId="77777777" w:rsidTr="00952B4E">
        <w:tc>
          <w:tcPr>
            <w:tcW w:w="4248" w:type="dxa"/>
            <w:shd w:val="clear" w:color="auto" w:fill="FFFFFF" w:themeFill="background1"/>
          </w:tcPr>
          <w:p w14:paraId="1EB1BD06"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Tipul procedurii de atribuire aplicate</w:t>
            </w:r>
          </w:p>
        </w:tc>
        <w:tc>
          <w:tcPr>
            <w:tcW w:w="5570" w:type="dxa"/>
          </w:tcPr>
          <w:p w14:paraId="23AD4461" w14:textId="77777777" w:rsidR="0023384D" w:rsidRPr="0023384D" w:rsidRDefault="0023384D" w:rsidP="0023384D">
            <w:pPr>
              <w:spacing w:line="259" w:lineRule="auto"/>
              <w:ind w:right="-1"/>
              <w:jc w:val="both"/>
              <w:rPr>
                <w:rFonts w:ascii="Times New Roman" w:eastAsia="Times New Roman" w:hAnsi="Times New Roman" w:cs="Times New Roman"/>
                <w:i/>
                <w:lang w:val="ro-MD" w:eastAsia="ro-RO"/>
              </w:rPr>
            </w:pPr>
          </w:p>
        </w:tc>
      </w:tr>
      <w:tr w:rsidR="0023384D" w:rsidRPr="0023384D" w14:paraId="19160D63" w14:textId="77777777" w:rsidTr="00952B4E">
        <w:tc>
          <w:tcPr>
            <w:tcW w:w="4248" w:type="dxa"/>
            <w:shd w:val="clear" w:color="auto" w:fill="FFFFFF" w:themeFill="background1"/>
          </w:tcPr>
          <w:p w14:paraId="2EBF6E44"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Justificarea alegerii procedurii de atribuire </w:t>
            </w:r>
          </w:p>
          <w:p w14:paraId="00F5FD8D" w14:textId="77777777" w:rsidR="0023384D" w:rsidRPr="0023384D" w:rsidRDefault="0023384D" w:rsidP="0023384D">
            <w:pPr>
              <w:spacing w:line="259" w:lineRule="auto"/>
              <w:ind w:right="-1"/>
              <w:jc w:val="both"/>
              <w:rPr>
                <w:rFonts w:ascii="Times New Roman" w:eastAsia="Times New Roman" w:hAnsi="Times New Roman" w:cs="Times New Roman"/>
                <w:i/>
                <w:sz w:val="20"/>
                <w:szCs w:val="20"/>
                <w:lang w:val="ro-MD" w:eastAsia="ro-RO"/>
              </w:rPr>
            </w:pPr>
            <w:r w:rsidRPr="0023384D">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780CAB56" w14:textId="77777777" w:rsidR="0023384D" w:rsidRPr="0023384D" w:rsidRDefault="0023384D" w:rsidP="0023384D">
            <w:pPr>
              <w:spacing w:line="259" w:lineRule="auto"/>
              <w:ind w:right="-1"/>
              <w:jc w:val="both"/>
              <w:rPr>
                <w:rFonts w:ascii="Times New Roman" w:eastAsia="Times New Roman" w:hAnsi="Times New Roman" w:cs="Times New Roman"/>
                <w:i/>
                <w:lang w:val="ro-MD" w:eastAsia="ro-RO"/>
              </w:rPr>
            </w:pPr>
          </w:p>
        </w:tc>
      </w:tr>
      <w:tr w:rsidR="0023384D" w:rsidRPr="0023384D" w14:paraId="747D4ECF" w14:textId="77777777" w:rsidTr="00952B4E">
        <w:tc>
          <w:tcPr>
            <w:tcW w:w="4248" w:type="dxa"/>
            <w:shd w:val="clear" w:color="auto" w:fill="FFFFFF" w:themeFill="background1"/>
          </w:tcPr>
          <w:p w14:paraId="7E0C59D1"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Tipul obiectului contractului de achiziție/acordului-cadru</w:t>
            </w:r>
          </w:p>
        </w:tc>
        <w:tc>
          <w:tcPr>
            <w:tcW w:w="5570" w:type="dxa"/>
          </w:tcPr>
          <w:p w14:paraId="3ADE9260"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Servicii de proiectare □  </w:t>
            </w:r>
          </w:p>
          <w:p w14:paraId="07A232A3"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Lucrări □</w:t>
            </w:r>
          </w:p>
        </w:tc>
      </w:tr>
      <w:tr w:rsidR="0023384D" w:rsidRPr="0023384D" w14:paraId="10451415" w14:textId="77777777" w:rsidTr="00952B4E">
        <w:tc>
          <w:tcPr>
            <w:tcW w:w="4248" w:type="dxa"/>
            <w:shd w:val="clear" w:color="auto" w:fill="FFFFFF" w:themeFill="background1"/>
          </w:tcPr>
          <w:p w14:paraId="064552DD"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Obiectul de achiziție</w:t>
            </w:r>
          </w:p>
        </w:tc>
        <w:tc>
          <w:tcPr>
            <w:tcW w:w="5570" w:type="dxa"/>
          </w:tcPr>
          <w:p w14:paraId="2C889EE9"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p>
        </w:tc>
      </w:tr>
      <w:tr w:rsidR="0023384D" w:rsidRPr="0023384D" w14:paraId="2C8856AE" w14:textId="77777777" w:rsidTr="00952B4E">
        <w:trPr>
          <w:trHeight w:val="255"/>
        </w:trPr>
        <w:tc>
          <w:tcPr>
            <w:tcW w:w="4248" w:type="dxa"/>
            <w:vMerge w:val="restart"/>
            <w:shd w:val="clear" w:color="auto" w:fill="FFFFFF" w:themeFill="background1"/>
          </w:tcPr>
          <w:p w14:paraId="45202F63"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Anunțul de participare</w:t>
            </w:r>
          </w:p>
          <w:p w14:paraId="7EC6C6EC" w14:textId="77777777" w:rsidR="0023384D" w:rsidRPr="0023384D" w:rsidRDefault="0023384D" w:rsidP="0023384D">
            <w:pPr>
              <w:spacing w:line="259" w:lineRule="auto"/>
              <w:ind w:right="-1"/>
              <w:jc w:val="both"/>
              <w:rPr>
                <w:rFonts w:ascii="Times New Roman" w:eastAsia="Times New Roman" w:hAnsi="Times New Roman" w:cs="Times New Roman"/>
                <w:i/>
                <w:lang w:val="ro-MD" w:eastAsia="ro-RO"/>
              </w:rPr>
            </w:pPr>
          </w:p>
        </w:tc>
        <w:tc>
          <w:tcPr>
            <w:tcW w:w="5570" w:type="dxa"/>
          </w:tcPr>
          <w:p w14:paraId="2ACA4365" w14:textId="77777777" w:rsidR="0023384D" w:rsidRPr="0023384D" w:rsidRDefault="0023384D" w:rsidP="0023384D">
            <w:pPr>
              <w:spacing w:line="259" w:lineRule="auto"/>
              <w:ind w:right="-1"/>
              <w:jc w:val="both"/>
              <w:rPr>
                <w:rFonts w:ascii="Times New Roman" w:eastAsia="Cambria" w:hAnsi="Times New Roman" w:cs="Times New Roman"/>
                <w:lang w:val="ro-MD"/>
              </w:rPr>
            </w:pPr>
            <w:r w:rsidRPr="0023384D">
              <w:rPr>
                <w:rFonts w:ascii="Times New Roman" w:eastAsia="Cambria" w:hAnsi="Times New Roman" w:cs="Times New Roman"/>
                <w:lang w:val="ro-MD"/>
              </w:rPr>
              <w:t>Nr.:</w:t>
            </w:r>
          </w:p>
        </w:tc>
      </w:tr>
      <w:tr w:rsidR="0023384D" w:rsidRPr="0023384D" w14:paraId="79B645C5" w14:textId="77777777" w:rsidTr="00952B4E">
        <w:trPr>
          <w:trHeight w:val="255"/>
        </w:trPr>
        <w:tc>
          <w:tcPr>
            <w:tcW w:w="4248" w:type="dxa"/>
            <w:vMerge/>
            <w:shd w:val="clear" w:color="auto" w:fill="FFFFFF" w:themeFill="background1"/>
          </w:tcPr>
          <w:p w14:paraId="057214A6"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p>
        </w:tc>
        <w:tc>
          <w:tcPr>
            <w:tcW w:w="5570" w:type="dxa"/>
          </w:tcPr>
          <w:p w14:paraId="048EEA11" w14:textId="77777777" w:rsidR="0023384D" w:rsidRPr="0023384D" w:rsidRDefault="0023384D" w:rsidP="0023384D">
            <w:pPr>
              <w:spacing w:line="259" w:lineRule="auto"/>
              <w:ind w:right="-1"/>
              <w:jc w:val="both"/>
              <w:rPr>
                <w:rFonts w:ascii="Times New Roman" w:eastAsia="Cambria" w:hAnsi="Times New Roman" w:cs="Times New Roman"/>
                <w:lang w:val="ro-MD"/>
              </w:rPr>
            </w:pPr>
            <w:r w:rsidRPr="0023384D">
              <w:rPr>
                <w:rFonts w:ascii="Times New Roman" w:eastAsia="Cambria" w:hAnsi="Times New Roman" w:cs="Times New Roman"/>
                <w:lang w:val="ro-MD"/>
              </w:rPr>
              <w:t>Data publicării:</w:t>
            </w:r>
          </w:p>
        </w:tc>
      </w:tr>
      <w:tr w:rsidR="0023384D" w:rsidRPr="0023384D" w14:paraId="401416E3" w14:textId="77777777" w:rsidTr="00952B4E">
        <w:trPr>
          <w:trHeight w:val="255"/>
        </w:trPr>
        <w:tc>
          <w:tcPr>
            <w:tcW w:w="4248" w:type="dxa"/>
            <w:vMerge/>
            <w:shd w:val="clear" w:color="auto" w:fill="FFFFFF" w:themeFill="background1"/>
          </w:tcPr>
          <w:p w14:paraId="609F8E3A"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p>
        </w:tc>
        <w:tc>
          <w:tcPr>
            <w:tcW w:w="5570" w:type="dxa"/>
          </w:tcPr>
          <w:p w14:paraId="6420240E" w14:textId="77777777" w:rsidR="0023384D" w:rsidRPr="0023384D" w:rsidRDefault="0023384D" w:rsidP="0023384D">
            <w:pPr>
              <w:spacing w:line="259" w:lineRule="auto"/>
              <w:ind w:right="-1"/>
              <w:jc w:val="both"/>
              <w:rPr>
                <w:rFonts w:ascii="Times New Roman" w:eastAsia="Cambria" w:hAnsi="Times New Roman" w:cs="Times New Roman"/>
                <w:lang w:val="ro-MD"/>
              </w:rPr>
            </w:pPr>
            <w:r w:rsidRPr="0023384D">
              <w:rPr>
                <w:rFonts w:ascii="Times New Roman" w:eastAsia="Cambria" w:hAnsi="Times New Roman" w:cs="Times New Roman"/>
                <w:lang w:val="ro-MD"/>
              </w:rPr>
              <w:t>Link:</w:t>
            </w:r>
          </w:p>
        </w:tc>
      </w:tr>
      <w:tr w:rsidR="0023384D" w:rsidRPr="0023384D" w14:paraId="7F13902D" w14:textId="77777777" w:rsidTr="00952B4E">
        <w:trPr>
          <w:trHeight w:val="281"/>
        </w:trPr>
        <w:tc>
          <w:tcPr>
            <w:tcW w:w="4248" w:type="dxa"/>
            <w:shd w:val="clear" w:color="auto" w:fill="FFFFFF" w:themeFill="background1"/>
          </w:tcPr>
          <w:p w14:paraId="5DBEC839"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Criteriul de atribuire utilizat</w:t>
            </w:r>
          </w:p>
        </w:tc>
        <w:tc>
          <w:tcPr>
            <w:tcW w:w="5570" w:type="dxa"/>
          </w:tcPr>
          <w:p w14:paraId="7B1410AA"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Prețul cel mai scăzut □</w:t>
            </w:r>
          </w:p>
          <w:p w14:paraId="4BD0416B"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Costul cel mai scăzut □</w:t>
            </w:r>
          </w:p>
          <w:p w14:paraId="0F6A82DC"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Cel mai bun raport calitate-preț □</w:t>
            </w:r>
          </w:p>
          <w:p w14:paraId="042AF55C"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Cel mai bun raport calitate-cost □</w:t>
            </w:r>
          </w:p>
        </w:tc>
      </w:tr>
      <w:tr w:rsidR="0023384D" w:rsidRPr="0023384D" w14:paraId="5340D083" w14:textId="77777777" w:rsidTr="00952B4E">
        <w:trPr>
          <w:trHeight w:val="281"/>
        </w:trPr>
        <w:tc>
          <w:tcPr>
            <w:tcW w:w="4248" w:type="dxa"/>
            <w:shd w:val="clear" w:color="auto" w:fill="FFFFFF" w:themeFill="background1"/>
          </w:tcPr>
          <w:p w14:paraId="2C8F12AC"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rPr>
              <w:t>Tehnici și instrumente specifice de atribuire utilizate</w:t>
            </w:r>
          </w:p>
        </w:tc>
        <w:tc>
          <w:tcPr>
            <w:tcW w:w="5570" w:type="dxa"/>
          </w:tcPr>
          <w:p w14:paraId="07CC21EF"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Acord-cadru □ </w:t>
            </w:r>
          </w:p>
          <w:p w14:paraId="3D3E924F"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rPr>
              <w:t xml:space="preserve">Sistem dinamic de achiziții </w:t>
            </w:r>
            <w:r w:rsidRPr="0023384D">
              <w:rPr>
                <w:rFonts w:ascii="Times New Roman" w:eastAsia="Times New Roman" w:hAnsi="Times New Roman" w:cs="Times New Roman"/>
                <w:lang w:val="ro-MD" w:eastAsia="ro-RO"/>
              </w:rPr>
              <w:t xml:space="preserve">□ </w:t>
            </w:r>
          </w:p>
          <w:p w14:paraId="247FBB4A"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Licitație electronică □ </w:t>
            </w:r>
          </w:p>
        </w:tc>
      </w:tr>
      <w:tr w:rsidR="0023384D" w:rsidRPr="0023384D" w14:paraId="19318934" w14:textId="77777777" w:rsidTr="00952B4E">
        <w:trPr>
          <w:trHeight w:val="281"/>
        </w:trPr>
        <w:tc>
          <w:tcPr>
            <w:tcW w:w="4248" w:type="dxa"/>
            <w:vMerge w:val="restart"/>
            <w:shd w:val="clear" w:color="auto" w:fill="FFFFFF" w:themeFill="background1"/>
          </w:tcPr>
          <w:p w14:paraId="788C0821" w14:textId="77777777" w:rsidR="0023384D" w:rsidRPr="0023384D" w:rsidRDefault="0023384D" w:rsidP="0023384D">
            <w:pPr>
              <w:tabs>
                <w:tab w:val="left" w:pos="1134"/>
                <w:tab w:val="left" w:pos="2694"/>
              </w:tabs>
              <w:spacing w:line="259"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Nr. oferte primite</w:t>
            </w:r>
          </w:p>
        </w:tc>
        <w:tc>
          <w:tcPr>
            <w:tcW w:w="5570" w:type="dxa"/>
          </w:tcPr>
          <w:p w14:paraId="2F20D253" w14:textId="77777777" w:rsidR="0023384D" w:rsidRPr="0023384D" w:rsidRDefault="0023384D" w:rsidP="0023384D">
            <w:pPr>
              <w:tabs>
                <w:tab w:val="left" w:pos="1134"/>
                <w:tab w:val="left" w:pos="2694"/>
              </w:tabs>
              <w:spacing w:line="259" w:lineRule="auto"/>
              <w:jc w:val="both"/>
              <w:rPr>
                <w:rFonts w:ascii="Times New Roman" w:eastAsia="Calibri" w:hAnsi="Times New Roman" w:cs="Times New Roman"/>
                <w:lang w:val="ro-MD"/>
              </w:rPr>
            </w:pPr>
            <w:r w:rsidRPr="0023384D">
              <w:rPr>
                <w:rFonts w:ascii="Times New Roman" w:eastAsia="Calibri" w:hAnsi="Times New Roman" w:cs="Times New Roman"/>
                <w:lang w:val="ro-MD"/>
              </w:rPr>
              <w:t>Total:</w:t>
            </w:r>
          </w:p>
        </w:tc>
      </w:tr>
      <w:tr w:rsidR="0023384D" w:rsidRPr="0023384D" w14:paraId="1730725E" w14:textId="77777777" w:rsidTr="00952B4E">
        <w:trPr>
          <w:trHeight w:val="281"/>
        </w:trPr>
        <w:tc>
          <w:tcPr>
            <w:tcW w:w="4248" w:type="dxa"/>
            <w:vMerge/>
            <w:shd w:val="clear" w:color="auto" w:fill="FFFFFF" w:themeFill="background1"/>
          </w:tcPr>
          <w:p w14:paraId="1C695B92" w14:textId="77777777" w:rsidR="0023384D" w:rsidRPr="0023384D" w:rsidRDefault="0023384D" w:rsidP="0023384D">
            <w:pPr>
              <w:spacing w:line="259" w:lineRule="auto"/>
              <w:ind w:right="-1"/>
              <w:jc w:val="both"/>
              <w:rPr>
                <w:rFonts w:ascii="Times New Roman" w:eastAsia="Times New Roman" w:hAnsi="Times New Roman" w:cs="Times New Roman"/>
                <w:lang w:val="ro-MD"/>
              </w:rPr>
            </w:pPr>
          </w:p>
        </w:tc>
        <w:tc>
          <w:tcPr>
            <w:tcW w:w="5570" w:type="dxa"/>
          </w:tcPr>
          <w:p w14:paraId="10EAB50D"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Calibri" w:hAnsi="Times New Roman" w:cs="Times New Roman"/>
                <w:lang w:val="ro-MD"/>
              </w:rPr>
              <w:t>De la operatori economici care sunt întreprinderi mici și mijlocii:</w:t>
            </w:r>
          </w:p>
        </w:tc>
      </w:tr>
      <w:tr w:rsidR="0023384D" w:rsidRPr="0023384D" w14:paraId="7932C5CE" w14:textId="77777777" w:rsidTr="00952B4E">
        <w:trPr>
          <w:trHeight w:val="281"/>
        </w:trPr>
        <w:tc>
          <w:tcPr>
            <w:tcW w:w="4248" w:type="dxa"/>
            <w:vMerge/>
            <w:shd w:val="clear" w:color="auto" w:fill="FFFFFF" w:themeFill="background1"/>
          </w:tcPr>
          <w:p w14:paraId="38A02DEE" w14:textId="77777777" w:rsidR="0023384D" w:rsidRPr="0023384D" w:rsidRDefault="0023384D" w:rsidP="0023384D">
            <w:pPr>
              <w:spacing w:line="259" w:lineRule="auto"/>
              <w:ind w:right="-1"/>
              <w:jc w:val="both"/>
              <w:rPr>
                <w:rFonts w:ascii="Times New Roman" w:eastAsia="Times New Roman" w:hAnsi="Times New Roman" w:cs="Times New Roman"/>
                <w:lang w:val="ro-MD"/>
              </w:rPr>
            </w:pPr>
          </w:p>
        </w:tc>
        <w:tc>
          <w:tcPr>
            <w:tcW w:w="5570" w:type="dxa"/>
          </w:tcPr>
          <w:p w14:paraId="740EDC9F"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Calibri" w:hAnsi="Times New Roman" w:cs="Times New Roman"/>
                <w:lang w:val="ro-MD"/>
              </w:rPr>
              <w:t>De la operatori economici dintr-un alt stat:</w:t>
            </w:r>
          </w:p>
        </w:tc>
      </w:tr>
      <w:tr w:rsidR="0023384D" w:rsidRPr="0023384D" w14:paraId="1642AD01" w14:textId="77777777" w:rsidTr="00952B4E">
        <w:trPr>
          <w:trHeight w:val="281"/>
        </w:trPr>
        <w:tc>
          <w:tcPr>
            <w:tcW w:w="4248" w:type="dxa"/>
            <w:vMerge/>
            <w:shd w:val="clear" w:color="auto" w:fill="FFFFFF" w:themeFill="background1"/>
          </w:tcPr>
          <w:p w14:paraId="2BDB6E64" w14:textId="77777777" w:rsidR="0023384D" w:rsidRPr="0023384D" w:rsidRDefault="0023384D" w:rsidP="0023384D">
            <w:pPr>
              <w:spacing w:line="259" w:lineRule="auto"/>
              <w:ind w:right="-1"/>
              <w:jc w:val="both"/>
              <w:rPr>
                <w:rFonts w:ascii="Times New Roman" w:eastAsia="Times New Roman" w:hAnsi="Times New Roman" w:cs="Times New Roman"/>
                <w:lang w:val="ro-MD"/>
              </w:rPr>
            </w:pPr>
          </w:p>
        </w:tc>
        <w:tc>
          <w:tcPr>
            <w:tcW w:w="5570" w:type="dxa"/>
          </w:tcPr>
          <w:p w14:paraId="1C26C43A" w14:textId="77777777" w:rsidR="0023384D" w:rsidRPr="0023384D" w:rsidRDefault="0023384D" w:rsidP="0023384D">
            <w:pPr>
              <w:spacing w:line="259" w:lineRule="auto"/>
              <w:ind w:right="-1"/>
              <w:jc w:val="both"/>
              <w:rPr>
                <w:rFonts w:ascii="Times New Roman" w:eastAsia="Times New Roman" w:hAnsi="Times New Roman" w:cs="Times New Roman"/>
                <w:lang w:val="ro-MD" w:eastAsia="ro-RO"/>
              </w:rPr>
            </w:pPr>
            <w:r w:rsidRPr="0023384D">
              <w:rPr>
                <w:rFonts w:ascii="Times New Roman" w:eastAsia="Calibri" w:hAnsi="Times New Roman" w:cs="Times New Roman"/>
                <w:lang w:val="ro-MD"/>
              </w:rPr>
              <w:t>Pe cale electronică:</w:t>
            </w:r>
          </w:p>
        </w:tc>
      </w:tr>
    </w:tbl>
    <w:p w14:paraId="16F3C13A" w14:textId="77777777" w:rsidR="0023384D" w:rsidRPr="0023384D" w:rsidRDefault="0023384D">
      <w:pPr>
        <w:numPr>
          <w:ilvl w:val="0"/>
          <w:numId w:val="19"/>
        </w:numPr>
        <w:tabs>
          <w:tab w:val="left" w:pos="1134"/>
          <w:tab w:val="left" w:pos="2694"/>
        </w:tabs>
        <w:spacing w:before="240" w:after="0" w:line="259" w:lineRule="auto"/>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Date cu privire la atribuirea contractelor de achiziție/acordului-cadru:</w:t>
      </w:r>
    </w:p>
    <w:p w14:paraId="20489AF3" w14:textId="77777777" w:rsidR="0023384D" w:rsidRPr="0023384D" w:rsidRDefault="0023384D" w:rsidP="0023384D">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23384D">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23384D">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23384D" w:rsidRPr="0023384D" w14:paraId="513F5812" w14:textId="77777777" w:rsidTr="00952B4E">
        <w:trPr>
          <w:trHeight w:val="269"/>
        </w:trPr>
        <w:tc>
          <w:tcPr>
            <w:tcW w:w="4253" w:type="dxa"/>
            <w:shd w:val="clear" w:color="auto" w:fill="FFFFFF" w:themeFill="background1"/>
          </w:tcPr>
          <w:p w14:paraId="1C6D1DB1"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r w:rsidRPr="0023384D">
              <w:rPr>
                <w:rFonts w:ascii="Times New Roman" w:eastAsia="Calibri" w:hAnsi="Times New Roman" w:cs="Times New Roman"/>
                <w:lang w:val="ro-MD"/>
              </w:rPr>
              <w:t>Denumire</w:t>
            </w:r>
          </w:p>
        </w:tc>
        <w:tc>
          <w:tcPr>
            <w:tcW w:w="5528" w:type="dxa"/>
          </w:tcPr>
          <w:p w14:paraId="2118D8BC"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p>
        </w:tc>
      </w:tr>
      <w:tr w:rsidR="0023384D" w:rsidRPr="0023384D" w14:paraId="165FE348" w14:textId="77777777" w:rsidTr="00952B4E">
        <w:trPr>
          <w:trHeight w:val="269"/>
        </w:trPr>
        <w:tc>
          <w:tcPr>
            <w:tcW w:w="4253" w:type="dxa"/>
            <w:shd w:val="clear" w:color="auto" w:fill="FFFFFF" w:themeFill="background1"/>
          </w:tcPr>
          <w:p w14:paraId="06229817"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r w:rsidRPr="0023384D">
              <w:rPr>
                <w:rFonts w:ascii="Times New Roman" w:eastAsia="Calibri" w:hAnsi="Times New Roman" w:cs="Times New Roman"/>
                <w:lang w:val="ro-MD"/>
              </w:rPr>
              <w:lastRenderedPageBreak/>
              <w:t>IDNO</w:t>
            </w:r>
          </w:p>
        </w:tc>
        <w:tc>
          <w:tcPr>
            <w:tcW w:w="5528" w:type="dxa"/>
          </w:tcPr>
          <w:p w14:paraId="78314CE5"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p>
        </w:tc>
      </w:tr>
      <w:tr w:rsidR="0023384D" w:rsidRPr="0023384D" w14:paraId="557CEE15" w14:textId="77777777" w:rsidTr="00952B4E">
        <w:trPr>
          <w:trHeight w:val="269"/>
        </w:trPr>
        <w:tc>
          <w:tcPr>
            <w:tcW w:w="4253" w:type="dxa"/>
            <w:shd w:val="clear" w:color="auto" w:fill="FFFFFF" w:themeFill="background1"/>
          </w:tcPr>
          <w:p w14:paraId="779EFED2"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Date de contact </w:t>
            </w:r>
          </w:p>
          <w:p w14:paraId="29A2AAF0" w14:textId="77777777" w:rsidR="0023384D" w:rsidRPr="0023384D" w:rsidRDefault="0023384D" w:rsidP="0023384D">
            <w:pPr>
              <w:tabs>
                <w:tab w:val="left" w:pos="1134"/>
                <w:tab w:val="left" w:pos="2694"/>
              </w:tabs>
              <w:jc w:val="both"/>
              <w:rPr>
                <w:rFonts w:ascii="Times New Roman" w:eastAsia="Calibri" w:hAnsi="Times New Roman" w:cs="Times New Roman"/>
                <w:b/>
                <w:i/>
                <w:sz w:val="20"/>
                <w:szCs w:val="20"/>
                <w:lang w:val="ro-MD"/>
              </w:rPr>
            </w:pPr>
            <w:r w:rsidRPr="0023384D">
              <w:rPr>
                <w:rFonts w:ascii="Times New Roman" w:eastAsia="Calibri" w:hAnsi="Times New Roman" w:cs="Times New Roman"/>
                <w:i/>
                <w:sz w:val="20"/>
                <w:szCs w:val="20"/>
                <w:lang w:val="ro-MD"/>
              </w:rPr>
              <w:t>(adresa/telefon/fax/e-mail/ pagina web)</w:t>
            </w:r>
          </w:p>
        </w:tc>
        <w:tc>
          <w:tcPr>
            <w:tcW w:w="5528" w:type="dxa"/>
          </w:tcPr>
          <w:p w14:paraId="60847B59"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p>
        </w:tc>
      </w:tr>
      <w:tr w:rsidR="0023384D" w:rsidRPr="0023384D" w14:paraId="218E4FD0" w14:textId="77777777" w:rsidTr="00952B4E">
        <w:trPr>
          <w:trHeight w:val="269"/>
        </w:trPr>
        <w:tc>
          <w:tcPr>
            <w:tcW w:w="4253" w:type="dxa"/>
            <w:shd w:val="clear" w:color="auto" w:fill="FFFFFF" w:themeFill="background1"/>
          </w:tcPr>
          <w:p w14:paraId="34C672EC" w14:textId="77777777" w:rsidR="0023384D" w:rsidRPr="0023384D" w:rsidRDefault="0023384D" w:rsidP="0023384D">
            <w:pPr>
              <w:ind w:right="-1"/>
              <w:jc w:val="both"/>
              <w:rPr>
                <w:rFonts w:ascii="Times New Roman" w:eastAsia="Calibri" w:hAnsi="Times New Roman" w:cs="Times New Roman"/>
                <w:lang w:val="ro-MD"/>
              </w:rPr>
            </w:pPr>
            <w:r w:rsidRPr="0023384D">
              <w:rPr>
                <w:rFonts w:ascii="Times New Roman" w:eastAsia="Times New Roman" w:hAnsi="Times New Roman" w:cs="Times New Roman"/>
                <w:lang w:val="ro-MD" w:eastAsia="ro-RO"/>
              </w:rPr>
              <w:t xml:space="preserve">Întreprindere mică sau mijlocie </w:t>
            </w:r>
          </w:p>
        </w:tc>
        <w:tc>
          <w:tcPr>
            <w:tcW w:w="5528" w:type="dxa"/>
          </w:tcPr>
          <w:p w14:paraId="3C3392AA"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Da □       Nu □       </w:t>
            </w:r>
          </w:p>
        </w:tc>
      </w:tr>
      <w:tr w:rsidR="0023384D" w:rsidRPr="0023384D" w14:paraId="56A94AC1" w14:textId="77777777" w:rsidTr="00952B4E">
        <w:trPr>
          <w:trHeight w:val="269"/>
        </w:trPr>
        <w:tc>
          <w:tcPr>
            <w:tcW w:w="4253" w:type="dxa"/>
            <w:shd w:val="clear" w:color="auto" w:fill="FFFFFF" w:themeFill="background1"/>
          </w:tcPr>
          <w:p w14:paraId="6B98A00C" w14:textId="77777777" w:rsidR="0023384D" w:rsidRPr="0023384D" w:rsidRDefault="0023384D" w:rsidP="0023384D">
            <w:pPr>
              <w:tabs>
                <w:tab w:val="left" w:pos="1134"/>
                <w:tab w:val="left" w:pos="2694"/>
              </w:tabs>
              <w:jc w:val="both"/>
              <w:rPr>
                <w:rFonts w:ascii="Times New Roman" w:eastAsia="Times New Roman" w:hAnsi="Times New Roman" w:cs="Times New Roman"/>
                <w:lang w:val="ro-MD" w:eastAsia="ro-RO"/>
              </w:rPr>
            </w:pPr>
            <w:r w:rsidRPr="0023384D">
              <w:rPr>
                <w:rFonts w:ascii="Times New Roman" w:eastAsia="Calibri" w:hAnsi="Times New Roman" w:cs="Times New Roman"/>
                <w:lang w:val="ro-MD"/>
              </w:rPr>
              <w:t xml:space="preserve">Asociație de operatori economici </w:t>
            </w:r>
          </w:p>
          <w:p w14:paraId="5940E31F" w14:textId="77777777" w:rsidR="0023384D" w:rsidRPr="0023384D" w:rsidRDefault="0023384D" w:rsidP="0023384D">
            <w:pPr>
              <w:tabs>
                <w:tab w:val="left" w:pos="1134"/>
                <w:tab w:val="left" w:pos="2694"/>
              </w:tabs>
              <w:contextualSpacing/>
              <w:jc w:val="both"/>
              <w:rPr>
                <w:rFonts w:ascii="Times New Roman" w:eastAsia="Times New Roman" w:hAnsi="Times New Roman" w:cs="Times New Roman"/>
                <w:i/>
                <w:sz w:val="20"/>
                <w:szCs w:val="20"/>
                <w:lang w:val="ro-MD" w:eastAsia="ro-RO"/>
              </w:rPr>
            </w:pPr>
            <w:r w:rsidRPr="0023384D">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2955F25B" w14:textId="77777777" w:rsidR="0023384D" w:rsidRPr="0023384D" w:rsidRDefault="0023384D" w:rsidP="0023384D">
            <w:pPr>
              <w:tabs>
                <w:tab w:val="left" w:pos="1134"/>
                <w:tab w:val="left" w:pos="2694"/>
              </w:tabs>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Da □       Nu □       </w:t>
            </w:r>
          </w:p>
          <w:p w14:paraId="613F5B95"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p>
        </w:tc>
      </w:tr>
      <w:tr w:rsidR="0023384D" w:rsidRPr="0023384D" w14:paraId="52DF9D75" w14:textId="77777777" w:rsidTr="00952B4E">
        <w:trPr>
          <w:trHeight w:val="604"/>
        </w:trPr>
        <w:tc>
          <w:tcPr>
            <w:tcW w:w="4253" w:type="dxa"/>
            <w:shd w:val="clear" w:color="auto" w:fill="FFFFFF" w:themeFill="background1"/>
          </w:tcPr>
          <w:p w14:paraId="37A5AFF8" w14:textId="77777777" w:rsidR="0023384D" w:rsidRPr="0023384D" w:rsidRDefault="0023384D" w:rsidP="0023384D">
            <w:pPr>
              <w:tabs>
                <w:tab w:val="left" w:pos="1134"/>
                <w:tab w:val="left" w:pos="2694"/>
              </w:tabs>
              <w:jc w:val="both"/>
              <w:rPr>
                <w:rFonts w:ascii="Times New Roman" w:eastAsia="Calibri" w:hAnsi="Times New Roman" w:cs="Times New Roman"/>
                <w:lang w:val="ro-MD"/>
              </w:rPr>
            </w:pPr>
            <w:r w:rsidRPr="0023384D">
              <w:rPr>
                <w:rFonts w:ascii="Times New Roman" w:eastAsia="Calibri" w:hAnsi="Times New Roman" w:cs="Times New Roman"/>
                <w:lang w:val="ro-MD"/>
              </w:rPr>
              <w:t>Subcontractanți</w:t>
            </w:r>
          </w:p>
          <w:p w14:paraId="6A5C9F79" w14:textId="77777777" w:rsidR="0023384D" w:rsidRPr="0023384D" w:rsidRDefault="0023384D" w:rsidP="0023384D">
            <w:pPr>
              <w:tabs>
                <w:tab w:val="left" w:pos="1134"/>
                <w:tab w:val="left" w:pos="2694"/>
              </w:tabs>
              <w:jc w:val="both"/>
              <w:rPr>
                <w:rFonts w:ascii="Times New Roman" w:eastAsia="Calibri" w:hAnsi="Times New Roman" w:cs="Times New Roman"/>
                <w:i/>
                <w:sz w:val="20"/>
                <w:szCs w:val="20"/>
                <w:lang w:val="ro-MD"/>
              </w:rPr>
            </w:pPr>
            <w:r w:rsidRPr="0023384D">
              <w:rPr>
                <w:rFonts w:ascii="Times New Roman" w:eastAsia="Calibri" w:hAnsi="Times New Roman" w:cs="Times New Roman"/>
                <w:i/>
                <w:sz w:val="20"/>
                <w:szCs w:val="20"/>
                <w:lang w:val="ro-MD"/>
              </w:rPr>
              <w:t>(denumirea, valoarea și procentul din contract)</w:t>
            </w:r>
          </w:p>
        </w:tc>
        <w:tc>
          <w:tcPr>
            <w:tcW w:w="5528" w:type="dxa"/>
          </w:tcPr>
          <w:p w14:paraId="7E5ED1C0" w14:textId="77777777" w:rsidR="0023384D" w:rsidRPr="0023384D" w:rsidRDefault="0023384D" w:rsidP="0023384D">
            <w:pPr>
              <w:tabs>
                <w:tab w:val="left" w:pos="1134"/>
                <w:tab w:val="left" w:pos="2694"/>
              </w:tabs>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Da □       Nu □      </w:t>
            </w:r>
          </w:p>
          <w:p w14:paraId="16A1A911" w14:textId="77777777" w:rsidR="0023384D" w:rsidRPr="0023384D" w:rsidRDefault="0023384D" w:rsidP="0023384D">
            <w:pPr>
              <w:tabs>
                <w:tab w:val="left" w:pos="1134"/>
                <w:tab w:val="left" w:pos="2694"/>
              </w:tabs>
              <w:jc w:val="both"/>
              <w:rPr>
                <w:rFonts w:ascii="Times New Roman" w:eastAsia="Times New Roman" w:hAnsi="Times New Roman" w:cs="Times New Roman"/>
                <w:lang w:val="ro-MD" w:eastAsia="ro-RO"/>
              </w:rPr>
            </w:pPr>
          </w:p>
        </w:tc>
      </w:tr>
    </w:tbl>
    <w:p w14:paraId="67A878C1" w14:textId="77777777" w:rsidR="0023384D" w:rsidRPr="0023384D" w:rsidRDefault="0023384D" w:rsidP="0023384D">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23384D">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2"/>
        <w:gridCol w:w="3001"/>
        <w:gridCol w:w="1277"/>
        <w:gridCol w:w="1354"/>
        <w:gridCol w:w="1507"/>
        <w:gridCol w:w="1325"/>
      </w:tblGrid>
      <w:tr w:rsidR="0023384D" w:rsidRPr="0023384D" w14:paraId="17291CE2" w14:textId="77777777" w:rsidTr="00952B4E">
        <w:tc>
          <w:tcPr>
            <w:tcW w:w="562" w:type="dxa"/>
            <w:shd w:val="clear" w:color="auto" w:fill="F2F2F2"/>
          </w:tcPr>
          <w:p w14:paraId="452D697E"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Nr. crt.</w:t>
            </w:r>
          </w:p>
        </w:tc>
        <w:tc>
          <w:tcPr>
            <w:tcW w:w="3402" w:type="dxa"/>
            <w:shd w:val="clear" w:color="auto" w:fill="F2F2F2"/>
          </w:tcPr>
          <w:p w14:paraId="7A34D765"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Denumirea serviciilor de proiectare sau lucrărilor</w:t>
            </w:r>
          </w:p>
        </w:tc>
        <w:tc>
          <w:tcPr>
            <w:tcW w:w="1418" w:type="dxa"/>
            <w:shd w:val="clear" w:color="auto" w:fill="F2F2F2"/>
          </w:tcPr>
          <w:p w14:paraId="5838289D"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Cod CPV</w:t>
            </w:r>
          </w:p>
        </w:tc>
        <w:tc>
          <w:tcPr>
            <w:tcW w:w="1417" w:type="dxa"/>
            <w:shd w:val="clear" w:color="auto" w:fill="F2F2F2"/>
          </w:tcPr>
          <w:p w14:paraId="7D7AF0AA"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Cantitate/ Unitate de măsură</w:t>
            </w:r>
          </w:p>
        </w:tc>
        <w:tc>
          <w:tcPr>
            <w:tcW w:w="1560" w:type="dxa"/>
            <w:shd w:val="clear" w:color="auto" w:fill="F2F2F2"/>
          </w:tcPr>
          <w:p w14:paraId="706F9D98"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Nr. și data contractului</w:t>
            </w:r>
          </w:p>
        </w:tc>
        <w:tc>
          <w:tcPr>
            <w:tcW w:w="1417" w:type="dxa"/>
            <w:shd w:val="clear" w:color="auto" w:fill="F2F2F2"/>
          </w:tcPr>
          <w:p w14:paraId="04FDC988" w14:textId="77777777" w:rsidR="0023384D" w:rsidRPr="0023384D" w:rsidRDefault="0023384D" w:rsidP="0023384D">
            <w:pPr>
              <w:tabs>
                <w:tab w:val="left" w:pos="1134"/>
                <w:tab w:val="left" w:pos="2694"/>
              </w:tabs>
              <w:jc w:val="center"/>
              <w:rPr>
                <w:rFonts w:ascii="Times New Roman" w:eastAsia="Calibri" w:hAnsi="Times New Roman" w:cs="Times New Roman"/>
                <w:lang w:val="ro-MD"/>
              </w:rPr>
            </w:pPr>
            <w:r w:rsidRPr="0023384D">
              <w:rPr>
                <w:rFonts w:ascii="Times New Roman" w:eastAsia="Calibri" w:hAnsi="Times New Roman" w:cs="Times New Roman"/>
                <w:lang w:val="ro-MD"/>
              </w:rPr>
              <w:t>Suma, inclusiv TVA</w:t>
            </w:r>
          </w:p>
        </w:tc>
      </w:tr>
      <w:tr w:rsidR="0023384D" w:rsidRPr="0023384D" w14:paraId="4CC4CF9C" w14:textId="77777777" w:rsidTr="00952B4E">
        <w:tc>
          <w:tcPr>
            <w:tcW w:w="562" w:type="dxa"/>
          </w:tcPr>
          <w:p w14:paraId="1F45BF9A"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r w:rsidRPr="0023384D">
              <w:rPr>
                <w:rFonts w:ascii="Times New Roman" w:eastAsia="Calibri" w:hAnsi="Times New Roman" w:cs="Times New Roman"/>
                <w:lang w:val="ro-MD"/>
              </w:rPr>
              <w:t>1</w:t>
            </w:r>
          </w:p>
        </w:tc>
        <w:tc>
          <w:tcPr>
            <w:tcW w:w="3402" w:type="dxa"/>
          </w:tcPr>
          <w:p w14:paraId="51D444F2" w14:textId="77777777" w:rsidR="0023384D" w:rsidRPr="0023384D" w:rsidRDefault="0023384D" w:rsidP="0023384D">
            <w:pPr>
              <w:tabs>
                <w:tab w:val="left" w:pos="1134"/>
                <w:tab w:val="left" w:pos="2694"/>
              </w:tabs>
              <w:spacing w:before="240"/>
              <w:jc w:val="both"/>
              <w:rPr>
                <w:rFonts w:ascii="Times New Roman" w:eastAsia="Calibri" w:hAnsi="Times New Roman" w:cs="Times New Roman"/>
                <w:lang w:val="ro-MD"/>
              </w:rPr>
            </w:pPr>
            <w:r w:rsidRPr="0023384D">
              <w:rPr>
                <w:rFonts w:ascii="Times New Roman" w:eastAsia="Calibri" w:hAnsi="Times New Roman" w:cs="Times New Roman"/>
                <w:lang w:val="ro-MD"/>
              </w:rPr>
              <w:t>Denumire lot nr. 1</w:t>
            </w:r>
          </w:p>
        </w:tc>
        <w:tc>
          <w:tcPr>
            <w:tcW w:w="1418" w:type="dxa"/>
          </w:tcPr>
          <w:p w14:paraId="5765D520"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417" w:type="dxa"/>
          </w:tcPr>
          <w:p w14:paraId="78AE04F6"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560" w:type="dxa"/>
          </w:tcPr>
          <w:p w14:paraId="4701577D"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417" w:type="dxa"/>
          </w:tcPr>
          <w:p w14:paraId="198635A6"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r>
      <w:tr w:rsidR="0023384D" w:rsidRPr="0023384D" w14:paraId="711571C4" w14:textId="77777777" w:rsidTr="00952B4E">
        <w:tc>
          <w:tcPr>
            <w:tcW w:w="562" w:type="dxa"/>
          </w:tcPr>
          <w:p w14:paraId="355D7741"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r w:rsidRPr="0023384D">
              <w:rPr>
                <w:rFonts w:ascii="Times New Roman" w:eastAsia="Calibri" w:hAnsi="Times New Roman" w:cs="Times New Roman"/>
                <w:lang w:val="ro-MD"/>
              </w:rPr>
              <w:t>n</w:t>
            </w:r>
          </w:p>
        </w:tc>
        <w:tc>
          <w:tcPr>
            <w:tcW w:w="3402" w:type="dxa"/>
          </w:tcPr>
          <w:p w14:paraId="5DB4BB73" w14:textId="77777777" w:rsidR="0023384D" w:rsidRPr="0023384D" w:rsidRDefault="0023384D" w:rsidP="0023384D">
            <w:pPr>
              <w:tabs>
                <w:tab w:val="left" w:pos="1134"/>
                <w:tab w:val="left" w:pos="2694"/>
              </w:tabs>
              <w:spacing w:before="240"/>
              <w:jc w:val="both"/>
              <w:rPr>
                <w:rFonts w:ascii="Times New Roman" w:eastAsia="Calibri" w:hAnsi="Times New Roman" w:cs="Times New Roman"/>
                <w:lang w:val="ro-MD"/>
              </w:rPr>
            </w:pPr>
            <w:r w:rsidRPr="0023384D">
              <w:rPr>
                <w:rFonts w:ascii="Times New Roman" w:eastAsia="Calibri" w:hAnsi="Times New Roman" w:cs="Times New Roman"/>
                <w:lang w:val="ro-MD"/>
              </w:rPr>
              <w:t>Denumire lot nr. n</w:t>
            </w:r>
          </w:p>
        </w:tc>
        <w:tc>
          <w:tcPr>
            <w:tcW w:w="1418" w:type="dxa"/>
          </w:tcPr>
          <w:p w14:paraId="79880583"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417" w:type="dxa"/>
          </w:tcPr>
          <w:p w14:paraId="72487184"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560" w:type="dxa"/>
          </w:tcPr>
          <w:p w14:paraId="6037C9C4"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c>
          <w:tcPr>
            <w:tcW w:w="1417" w:type="dxa"/>
          </w:tcPr>
          <w:p w14:paraId="574444EF" w14:textId="77777777" w:rsidR="0023384D" w:rsidRPr="0023384D" w:rsidRDefault="0023384D" w:rsidP="0023384D">
            <w:pPr>
              <w:tabs>
                <w:tab w:val="left" w:pos="1134"/>
                <w:tab w:val="left" w:pos="2694"/>
              </w:tabs>
              <w:spacing w:before="240"/>
              <w:jc w:val="center"/>
              <w:rPr>
                <w:rFonts w:ascii="Times New Roman" w:eastAsia="Calibri" w:hAnsi="Times New Roman" w:cs="Times New Roman"/>
                <w:lang w:val="ro-MD"/>
              </w:rPr>
            </w:pPr>
          </w:p>
        </w:tc>
      </w:tr>
    </w:tbl>
    <w:p w14:paraId="5EBA7073" w14:textId="77777777" w:rsidR="0023384D" w:rsidRPr="0023384D" w:rsidRDefault="0023384D" w:rsidP="0023384D">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23384D">
        <w:rPr>
          <w:rFonts w:ascii="Times New Roman" w:eastAsia="Calibri" w:hAnsi="Times New Roman" w:cs="Times New Roman"/>
          <w:b/>
          <w:i/>
          <w:color w:val="FF0000"/>
          <w:kern w:val="0"/>
          <w:lang w:val="ro-MD"/>
          <w14:ligatures w14:val="none"/>
        </w:rPr>
        <w:t>Notă:</w:t>
      </w:r>
      <w:r w:rsidRPr="0023384D">
        <w:rPr>
          <w:rFonts w:ascii="Times New Roman" w:eastAsia="Calibri" w:hAnsi="Times New Roman" w:cs="Times New Roman"/>
          <w:i/>
          <w:kern w:val="0"/>
          <w:lang w:val="ro-MD"/>
          <w14:ligatures w14:val="none"/>
        </w:rPr>
        <w:t xml:space="preserve"> Informațiile respective urmează a fi indicate pentru fiecare atribuire în parte.</w:t>
      </w:r>
    </w:p>
    <w:p w14:paraId="3178DC8C" w14:textId="77777777" w:rsidR="0023384D" w:rsidRPr="0023384D" w:rsidRDefault="0023384D">
      <w:pPr>
        <w:numPr>
          <w:ilvl w:val="0"/>
          <w:numId w:val="19"/>
        </w:numPr>
        <w:spacing w:before="240" w:after="0" w:line="259" w:lineRule="auto"/>
        <w:jc w:val="both"/>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23384D" w:rsidRPr="0023384D" w14:paraId="5A71A59A" w14:textId="77777777" w:rsidTr="00952B4E">
        <w:tc>
          <w:tcPr>
            <w:tcW w:w="5524" w:type="dxa"/>
            <w:shd w:val="clear" w:color="auto" w:fill="FFFFFF" w:themeFill="background1"/>
          </w:tcPr>
          <w:p w14:paraId="04B1A880" w14:textId="77777777" w:rsidR="0023384D" w:rsidRPr="0023384D" w:rsidRDefault="0023384D" w:rsidP="0023384D">
            <w:pPr>
              <w:tabs>
                <w:tab w:val="left" w:pos="1134"/>
                <w:tab w:val="left" w:pos="2694"/>
              </w:tabs>
              <w:contextualSpacing/>
              <w:jc w:val="both"/>
              <w:rPr>
                <w:rFonts w:ascii="Times New Roman" w:eastAsia="Calibri" w:hAnsi="Times New Roman" w:cs="Times New Roman"/>
                <w:bCs/>
                <w:lang w:val="ro-MD"/>
              </w:rPr>
            </w:pPr>
            <w:r w:rsidRPr="0023384D">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2E99EE79"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Nu □        </w:t>
            </w:r>
          </w:p>
          <w:p w14:paraId="625E65BB"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Da □        </w:t>
            </w:r>
          </w:p>
        </w:tc>
      </w:tr>
      <w:tr w:rsidR="0023384D" w:rsidRPr="0023384D" w14:paraId="0390D7D7" w14:textId="77777777" w:rsidTr="00952B4E">
        <w:tc>
          <w:tcPr>
            <w:tcW w:w="5524" w:type="dxa"/>
            <w:vMerge w:val="restart"/>
            <w:shd w:val="clear" w:color="auto" w:fill="FFFFFF" w:themeFill="background1"/>
          </w:tcPr>
          <w:p w14:paraId="54EAE9A6" w14:textId="77777777" w:rsidR="0023384D" w:rsidRPr="0023384D" w:rsidRDefault="0023384D" w:rsidP="0023384D">
            <w:pPr>
              <w:ind w:right="-1"/>
              <w:jc w:val="both"/>
              <w:rPr>
                <w:rFonts w:ascii="Times New Roman" w:eastAsia="Times New Roman" w:hAnsi="Times New Roman" w:cs="Times New Roman"/>
                <w:highlight w:val="yellow"/>
                <w:lang w:val="ro-MD" w:eastAsia="ro-RO"/>
              </w:rPr>
            </w:pPr>
            <w:r w:rsidRPr="0023384D">
              <w:rPr>
                <w:rFonts w:ascii="Times New Roman" w:eastAsia="Times New Roman" w:hAnsi="Times New Roman" w:cs="Times New Roman"/>
                <w:lang w:val="ro-MD" w:eastAsia="ro-RO"/>
              </w:rPr>
              <w:t xml:space="preserve">Publicarea anterioară în </w:t>
            </w:r>
            <w:r w:rsidRPr="0023384D">
              <w:rPr>
                <w:rFonts w:ascii="Times New Roman" w:eastAsia="Times New Roman" w:hAnsi="Times New Roman" w:cs="Times New Roman"/>
                <w:i/>
                <w:lang w:val="ro-MD" w:eastAsia="zh-CN"/>
              </w:rPr>
              <w:t xml:space="preserve">Jurnalul Oficial al Uniunii Europene </w:t>
            </w:r>
            <w:r w:rsidRPr="0023384D">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531263F0"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Nu □        </w:t>
            </w:r>
          </w:p>
        </w:tc>
      </w:tr>
      <w:tr w:rsidR="0023384D" w:rsidRPr="0023384D" w14:paraId="6DF1B685" w14:textId="77777777" w:rsidTr="00952B4E">
        <w:tc>
          <w:tcPr>
            <w:tcW w:w="5524" w:type="dxa"/>
            <w:vMerge/>
            <w:shd w:val="clear" w:color="auto" w:fill="FFFFFF" w:themeFill="background1"/>
          </w:tcPr>
          <w:p w14:paraId="66B50AED" w14:textId="77777777" w:rsidR="0023384D" w:rsidRPr="0023384D" w:rsidRDefault="0023384D" w:rsidP="0023384D">
            <w:pPr>
              <w:jc w:val="both"/>
              <w:rPr>
                <w:rFonts w:ascii="Times New Roman" w:eastAsia="Calibri" w:hAnsi="Times New Roman" w:cs="Times New Roman"/>
                <w:lang w:val="ro-MD"/>
              </w:rPr>
            </w:pPr>
          </w:p>
        </w:tc>
        <w:tc>
          <w:tcPr>
            <w:tcW w:w="4394" w:type="dxa"/>
          </w:tcPr>
          <w:p w14:paraId="4A710C4D"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Times New Roman" w:hAnsi="Times New Roman" w:cs="Times New Roman"/>
                <w:lang w:val="ro-MD" w:eastAsia="ro-RO"/>
              </w:rPr>
              <w:t>Data (datele) și referința (referințele) publicărilor:</w:t>
            </w:r>
          </w:p>
        </w:tc>
      </w:tr>
      <w:tr w:rsidR="0023384D" w:rsidRPr="0023384D" w14:paraId="6CCBB42F" w14:textId="77777777" w:rsidTr="00952B4E">
        <w:tc>
          <w:tcPr>
            <w:tcW w:w="5524" w:type="dxa"/>
            <w:shd w:val="clear" w:color="auto" w:fill="FFFFFF" w:themeFill="background1"/>
          </w:tcPr>
          <w:p w14:paraId="6CF3F045"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Calibri" w:hAnsi="Times New Roman" w:cs="Times New Roman"/>
                <w:lang w:val="ro-MD"/>
              </w:rPr>
              <w:t>Agenția Națională pentru Soluționarea Contestațiilor</w:t>
            </w:r>
          </w:p>
          <w:p w14:paraId="65556CE4" w14:textId="77777777" w:rsidR="0023384D" w:rsidRPr="0023384D" w:rsidRDefault="0023384D" w:rsidP="0023384D">
            <w:pPr>
              <w:contextualSpacing/>
              <w:jc w:val="both"/>
              <w:rPr>
                <w:rFonts w:ascii="Times New Roman" w:eastAsia="Times New Roman" w:hAnsi="Times New Roman" w:cs="Times New Roman"/>
                <w:lang w:val="ro-MD" w:eastAsia="zh-CN"/>
              </w:rPr>
            </w:pPr>
          </w:p>
        </w:tc>
        <w:tc>
          <w:tcPr>
            <w:tcW w:w="4394" w:type="dxa"/>
          </w:tcPr>
          <w:p w14:paraId="193F6157"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Calibri" w:hAnsi="Times New Roman" w:cs="Times New Roman"/>
                <w:lang w:val="ro-MD"/>
              </w:rPr>
              <w:t>mun. Chișinău, bd. Ștefan cel Mare și Sfânt, 124, MD-2001;</w:t>
            </w:r>
          </w:p>
          <w:p w14:paraId="2F85F968"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tel/fax: (022) 820 652, 820-651 </w:t>
            </w:r>
          </w:p>
          <w:p w14:paraId="41BDEA77" w14:textId="77777777" w:rsidR="0023384D" w:rsidRPr="0023384D" w:rsidRDefault="0023384D" w:rsidP="0023384D">
            <w:pPr>
              <w:jc w:val="both"/>
              <w:rPr>
                <w:rFonts w:ascii="Times New Roman" w:eastAsia="Calibri" w:hAnsi="Times New Roman" w:cs="Times New Roman"/>
                <w:color w:val="0563C1"/>
                <w:u w:val="single"/>
                <w:lang w:val="ro-MD"/>
              </w:rPr>
            </w:pPr>
            <w:r w:rsidRPr="0023384D">
              <w:rPr>
                <w:rFonts w:ascii="Times New Roman" w:eastAsia="Calibri" w:hAnsi="Times New Roman" w:cs="Times New Roman"/>
                <w:lang w:val="ro-MD"/>
              </w:rPr>
              <w:t xml:space="preserve">e-mail: </w:t>
            </w:r>
            <w:hyperlink r:id="rId12" w:history="1">
              <w:r w:rsidRPr="0023384D">
                <w:rPr>
                  <w:rFonts w:ascii="Times New Roman" w:eastAsia="Calibri" w:hAnsi="Times New Roman" w:cs="Times New Roman"/>
                  <w:color w:val="0563C1"/>
                  <w:u w:val="single"/>
                  <w:lang w:val="ro-MD"/>
                </w:rPr>
                <w:t>contestatii@ansc.md</w:t>
              </w:r>
            </w:hyperlink>
          </w:p>
          <w:p w14:paraId="2DD8AF59"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Calibri" w:hAnsi="Times New Roman" w:cs="Times New Roman"/>
                <w:lang w:val="ro-MD"/>
              </w:rPr>
              <w:t xml:space="preserve">pagina web: </w:t>
            </w:r>
            <w:r w:rsidRPr="0023384D">
              <w:rPr>
                <w:rFonts w:ascii="Times New Roman" w:eastAsia="Calibri" w:hAnsi="Times New Roman" w:cs="Times New Roman"/>
                <w:color w:val="0563C1"/>
                <w:u w:val="single"/>
                <w:lang w:val="ro-MD"/>
              </w:rPr>
              <w:t>www.ansc.md</w:t>
            </w:r>
          </w:p>
        </w:tc>
      </w:tr>
      <w:tr w:rsidR="0023384D" w:rsidRPr="0023384D" w14:paraId="004D82A7" w14:textId="77777777" w:rsidTr="00952B4E">
        <w:tc>
          <w:tcPr>
            <w:tcW w:w="5524" w:type="dxa"/>
            <w:shd w:val="clear" w:color="auto" w:fill="FFFFFF" w:themeFill="background1"/>
          </w:tcPr>
          <w:p w14:paraId="5DCC5A85" w14:textId="77777777" w:rsidR="0023384D" w:rsidRPr="0023384D" w:rsidRDefault="0023384D" w:rsidP="0023384D">
            <w:pPr>
              <w:jc w:val="both"/>
              <w:rPr>
                <w:rFonts w:ascii="Times New Roman" w:eastAsia="Calibri" w:hAnsi="Times New Roman" w:cs="Times New Roman"/>
                <w:lang w:val="ro-MD"/>
              </w:rPr>
            </w:pPr>
            <w:r w:rsidRPr="0023384D">
              <w:rPr>
                <w:rFonts w:ascii="Times New Roman" w:eastAsia="Calibri" w:hAnsi="Times New Roman" w:cs="Times New Roman"/>
                <w:lang w:val="ro-MD"/>
              </w:rPr>
              <w:t>Alte informații relevante</w:t>
            </w:r>
          </w:p>
        </w:tc>
        <w:tc>
          <w:tcPr>
            <w:tcW w:w="4394" w:type="dxa"/>
          </w:tcPr>
          <w:p w14:paraId="03B98C71" w14:textId="77777777" w:rsidR="0023384D" w:rsidRPr="0023384D" w:rsidRDefault="0023384D" w:rsidP="0023384D">
            <w:pPr>
              <w:jc w:val="both"/>
              <w:rPr>
                <w:rFonts w:ascii="Times New Roman" w:eastAsia="Calibri" w:hAnsi="Times New Roman" w:cs="Times New Roman"/>
                <w:lang w:val="ro-MD"/>
              </w:rPr>
            </w:pPr>
          </w:p>
        </w:tc>
      </w:tr>
    </w:tbl>
    <w:p w14:paraId="3899EB9A" w14:textId="77777777" w:rsidR="0023384D" w:rsidRPr="0023384D" w:rsidRDefault="0023384D" w:rsidP="0023384D">
      <w:pPr>
        <w:spacing w:after="0" w:line="240" w:lineRule="auto"/>
        <w:jc w:val="both"/>
        <w:rPr>
          <w:rFonts w:ascii="Times New Roman" w:eastAsia="Calibri" w:hAnsi="Times New Roman" w:cs="Times New Roman"/>
          <w:kern w:val="0"/>
          <w:lang w:val="ro-MD"/>
          <w14:ligatures w14:val="none"/>
        </w:rPr>
      </w:pPr>
    </w:p>
    <w:p w14:paraId="03F04FDD" w14:textId="77777777" w:rsidR="0023384D" w:rsidRPr="0023384D" w:rsidRDefault="0023384D" w:rsidP="0023384D">
      <w:pPr>
        <w:spacing w:before="120" w:after="0" w:line="240" w:lineRule="auto"/>
        <w:ind w:firstLine="567"/>
        <w:rPr>
          <w:rFonts w:ascii="Times New Roman" w:eastAsia="Calibri" w:hAnsi="Times New Roman" w:cs="Times New Roman"/>
          <w:b/>
          <w:kern w:val="0"/>
          <w:lang w:val="ro-MD"/>
          <w14:ligatures w14:val="none"/>
        </w:rPr>
      </w:pPr>
      <w:r w:rsidRPr="0023384D">
        <w:rPr>
          <w:rFonts w:ascii="Times New Roman" w:eastAsia="Calibri" w:hAnsi="Times New Roman" w:cs="Times New Roman"/>
          <w:b/>
          <w:kern w:val="0"/>
          <w:lang w:val="ro-MD"/>
          <w14:ligatures w14:val="none"/>
        </w:rPr>
        <w:t xml:space="preserve">Conducătorul grupului de lucru:  ___________________________                </w:t>
      </w:r>
    </w:p>
    <w:p w14:paraId="353475C7" w14:textId="77777777" w:rsidR="0023384D" w:rsidRPr="0023384D" w:rsidRDefault="0023384D" w:rsidP="0023384D">
      <w:pPr>
        <w:spacing w:after="0" w:line="240" w:lineRule="auto"/>
        <w:jc w:val="both"/>
        <w:rPr>
          <w:rFonts w:ascii="Times New Roman" w:eastAsia="Calibri" w:hAnsi="Times New Roman" w:cs="Times New Roman"/>
          <w:kern w:val="0"/>
          <w:lang w:val="ro-MD"/>
          <w14:ligatures w14:val="none"/>
        </w:rPr>
      </w:pPr>
    </w:p>
    <w:p w14:paraId="38971861" w14:textId="77777777" w:rsidR="0023384D" w:rsidRPr="0023384D" w:rsidRDefault="0023384D" w:rsidP="0023384D">
      <w:pPr>
        <w:spacing w:after="0" w:line="240" w:lineRule="auto"/>
        <w:jc w:val="both"/>
        <w:rPr>
          <w:rFonts w:ascii="Times New Roman" w:eastAsia="Calibri" w:hAnsi="Times New Roman" w:cs="Times New Roman"/>
          <w:kern w:val="0"/>
          <w:lang w:val="ro-MD"/>
          <w14:ligatures w14:val="none"/>
        </w:rPr>
      </w:pPr>
      <w:r w:rsidRPr="0023384D">
        <w:rPr>
          <w:rFonts w:ascii="Times New Roman" w:eastAsia="Calibri" w:hAnsi="Times New Roman" w:cs="Times New Roman"/>
          <w:b/>
          <w:i/>
          <w:color w:val="FF0000"/>
          <w:kern w:val="0"/>
          <w:lang w:val="ro-MD"/>
          <w14:ligatures w14:val="none"/>
        </w:rPr>
        <w:t xml:space="preserve">Notă: </w:t>
      </w:r>
      <w:r w:rsidRPr="0023384D">
        <w:rPr>
          <w:rFonts w:ascii="Times New Roman" w:eastAsia="Calibri" w:hAnsi="Times New Roman" w:cs="Times New Roman"/>
          <w:i/>
          <w:kern w:val="0"/>
          <w:lang w:val="ro-MD"/>
          <w14:ligatures w14:val="none"/>
        </w:rPr>
        <w:t>A</w:t>
      </w:r>
      <w:r w:rsidRPr="0023384D">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23384D">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3384D">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178F06D9"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6</w:t>
      </w:r>
    </w:p>
    <w:p w14:paraId="650682D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45D6E519"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601FCC3E"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p>
    <w:p w14:paraId="3EEB5066" w14:textId="77777777" w:rsidR="0023384D" w:rsidRPr="0023384D" w:rsidRDefault="0023384D" w:rsidP="0023384D">
      <w:pPr>
        <w:spacing w:after="0" w:line="240" w:lineRule="auto"/>
        <w:jc w:val="right"/>
        <w:rPr>
          <w:rFonts w:ascii="Times New Roman" w:eastAsia="Times New Roman" w:hAnsi="Times New Roman" w:cs="Times New Roman"/>
          <w:i/>
          <w:kern w:val="0"/>
          <w:sz w:val="22"/>
          <w:szCs w:val="22"/>
          <w:lang w:val="ro-MD"/>
          <w14:ligatures w14:val="none"/>
        </w:rPr>
      </w:pPr>
    </w:p>
    <w:p w14:paraId="647825C8" w14:textId="77777777" w:rsidR="0023384D" w:rsidRPr="0023384D" w:rsidRDefault="0023384D" w:rsidP="0023384D">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704E437E" w14:textId="77777777" w:rsidR="0023384D" w:rsidRPr="0023384D" w:rsidRDefault="0023384D" w:rsidP="0023384D">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23384D">
        <w:rPr>
          <w:rFonts w:ascii="Times New Roman" w:eastAsia="Times New Roman" w:hAnsi="Times New Roman" w:cs="Times New Roman"/>
          <w:b/>
          <w:bCs/>
          <w:color w:val="000000"/>
          <w:kern w:val="0"/>
          <w:sz w:val="28"/>
          <w:szCs w:val="28"/>
          <w:lang w:val="ro-MD"/>
          <w14:ligatures w14:val="none"/>
        </w:rPr>
        <w:t>ANUNȚ</w:t>
      </w:r>
    </w:p>
    <w:p w14:paraId="058030D0" w14:textId="77777777" w:rsidR="0023384D" w:rsidRPr="0023384D" w:rsidRDefault="0023384D" w:rsidP="0023384D">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23384D">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23384D">
        <w:rPr>
          <w:rFonts w:ascii="Times New Roman" w:eastAsia="Times New Roman" w:hAnsi="Times New Roman" w:cs="Times New Roman"/>
          <w:b/>
          <w:bCs/>
          <w:color w:val="000000"/>
          <w:kern w:val="0"/>
          <w:sz w:val="22"/>
          <w:szCs w:val="22"/>
          <w:lang w:val="ro-MD"/>
          <w14:ligatures w14:val="none"/>
        </w:rPr>
        <w:br/>
        <w:t>de achiziții publice/acordului-cadru</w:t>
      </w:r>
    </w:p>
    <w:p w14:paraId="21DD4EBE" w14:textId="77777777" w:rsidR="0023384D" w:rsidRPr="0023384D" w:rsidRDefault="0023384D" w:rsidP="0023384D">
      <w:pPr>
        <w:spacing w:before="240" w:after="240" w:line="240" w:lineRule="auto"/>
        <w:ind w:right="-1"/>
        <w:jc w:val="center"/>
        <w:rPr>
          <w:rFonts w:ascii="Times New Roman" w:eastAsia="Cambria" w:hAnsi="Times New Roman" w:cs="Times New Roman"/>
          <w:kern w:val="0"/>
          <w:sz w:val="22"/>
          <w:szCs w:val="22"/>
          <w:lang w:val="ro-MD"/>
          <w14:ligatures w14:val="none"/>
        </w:rPr>
      </w:pPr>
      <w:r w:rsidRPr="0023384D">
        <w:rPr>
          <w:rFonts w:ascii="Times New Roman" w:eastAsia="Cambria" w:hAnsi="Times New Roman" w:cs="Times New Roman"/>
          <w:kern w:val="0"/>
          <w:sz w:val="22"/>
          <w:szCs w:val="22"/>
          <w:lang w:val="ro-MD"/>
          <w14:ligatures w14:val="none"/>
        </w:rPr>
        <w:t>Nr. ___________ din _____________</w:t>
      </w:r>
    </w:p>
    <w:p w14:paraId="422284D2" w14:textId="77777777" w:rsidR="0023384D" w:rsidRPr="0023384D" w:rsidRDefault="0023384D">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3384D">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077"/>
        <w:gridCol w:w="3939"/>
      </w:tblGrid>
      <w:tr w:rsidR="0023384D" w:rsidRPr="0023384D" w14:paraId="0C8B7E64" w14:textId="77777777" w:rsidTr="00952B4E">
        <w:tc>
          <w:tcPr>
            <w:tcW w:w="5353" w:type="dxa"/>
            <w:shd w:val="clear" w:color="auto" w:fill="FFFFFF" w:themeFill="background1"/>
          </w:tcPr>
          <w:p w14:paraId="414E562A" w14:textId="77777777" w:rsidR="0023384D" w:rsidRPr="0023384D" w:rsidRDefault="0023384D" w:rsidP="0023384D">
            <w:pPr>
              <w:jc w:val="both"/>
              <w:rPr>
                <w:rFonts w:ascii="Times New Roman" w:eastAsia="Cambria" w:hAnsi="Times New Roman" w:cs="Times New Roman"/>
                <w:b/>
                <w:lang w:val="ro-MD"/>
              </w:rPr>
            </w:pPr>
            <w:r w:rsidRPr="0023384D">
              <w:rPr>
                <w:rFonts w:ascii="Times New Roman" w:eastAsia="Times New Roman" w:hAnsi="Times New Roman" w:cs="Times New Roman"/>
                <w:b/>
                <w:lang w:val="ro-MD"/>
              </w:rPr>
              <w:lastRenderedPageBreak/>
              <w:t>Denumirea autorității contractante</w:t>
            </w:r>
          </w:p>
        </w:tc>
        <w:tc>
          <w:tcPr>
            <w:tcW w:w="4218" w:type="dxa"/>
          </w:tcPr>
          <w:p w14:paraId="754C55FB"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4D83756D" w14:textId="77777777" w:rsidTr="00952B4E">
        <w:tc>
          <w:tcPr>
            <w:tcW w:w="5353" w:type="dxa"/>
            <w:shd w:val="clear" w:color="auto" w:fill="FFFFFF" w:themeFill="background1"/>
          </w:tcPr>
          <w:p w14:paraId="5E7C6DB6"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Cambria" w:hAnsi="Times New Roman" w:cs="Times New Roman"/>
                <w:b/>
                <w:lang w:val="ro-MD"/>
              </w:rPr>
              <w:t>Localitate</w:t>
            </w:r>
          </w:p>
        </w:tc>
        <w:tc>
          <w:tcPr>
            <w:tcW w:w="4218" w:type="dxa"/>
          </w:tcPr>
          <w:p w14:paraId="6689BF79"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11F812D3" w14:textId="77777777" w:rsidTr="00952B4E">
        <w:tc>
          <w:tcPr>
            <w:tcW w:w="5353" w:type="dxa"/>
            <w:shd w:val="clear" w:color="auto" w:fill="FFFFFF" w:themeFill="background1"/>
          </w:tcPr>
          <w:p w14:paraId="473CA2BA" w14:textId="77777777" w:rsidR="0023384D" w:rsidRPr="0023384D" w:rsidRDefault="0023384D" w:rsidP="0023384D">
            <w:pPr>
              <w:jc w:val="both"/>
              <w:rPr>
                <w:rFonts w:ascii="Times New Roman" w:eastAsia="Cambria" w:hAnsi="Times New Roman" w:cs="Times New Roman"/>
                <w:b/>
                <w:lang w:val="ro-MD"/>
              </w:rPr>
            </w:pPr>
            <w:r w:rsidRPr="0023384D">
              <w:rPr>
                <w:rFonts w:ascii="Times New Roman" w:eastAsia="Times New Roman" w:hAnsi="Times New Roman" w:cs="Times New Roman"/>
                <w:b/>
                <w:lang w:val="ro-MD"/>
              </w:rPr>
              <w:t>IDNO</w:t>
            </w:r>
          </w:p>
        </w:tc>
        <w:tc>
          <w:tcPr>
            <w:tcW w:w="4218" w:type="dxa"/>
          </w:tcPr>
          <w:p w14:paraId="7C3B8206"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59B08CBE" w14:textId="77777777" w:rsidTr="00952B4E">
        <w:tc>
          <w:tcPr>
            <w:tcW w:w="5353" w:type="dxa"/>
            <w:shd w:val="clear" w:color="auto" w:fill="FFFFFF" w:themeFill="background1"/>
          </w:tcPr>
          <w:p w14:paraId="74F6D8D4"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Adresa</w:t>
            </w:r>
          </w:p>
        </w:tc>
        <w:tc>
          <w:tcPr>
            <w:tcW w:w="4218" w:type="dxa"/>
          </w:tcPr>
          <w:p w14:paraId="3CE9355A"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04011C15" w14:textId="77777777" w:rsidTr="00952B4E">
        <w:tc>
          <w:tcPr>
            <w:tcW w:w="5353" w:type="dxa"/>
            <w:shd w:val="clear" w:color="auto" w:fill="FFFFFF" w:themeFill="background1"/>
          </w:tcPr>
          <w:p w14:paraId="65144710"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Număr de telefon</w:t>
            </w:r>
          </w:p>
        </w:tc>
        <w:tc>
          <w:tcPr>
            <w:tcW w:w="4218" w:type="dxa"/>
          </w:tcPr>
          <w:p w14:paraId="55F71C2F"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13B20E63" w14:textId="77777777" w:rsidTr="00952B4E">
        <w:tc>
          <w:tcPr>
            <w:tcW w:w="5353" w:type="dxa"/>
            <w:shd w:val="clear" w:color="auto" w:fill="FFFFFF" w:themeFill="background1"/>
          </w:tcPr>
          <w:p w14:paraId="399EFF69"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Număr de fax</w:t>
            </w:r>
          </w:p>
        </w:tc>
        <w:tc>
          <w:tcPr>
            <w:tcW w:w="4218" w:type="dxa"/>
          </w:tcPr>
          <w:p w14:paraId="23B93850"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5251A61C" w14:textId="77777777" w:rsidTr="00952B4E">
        <w:tc>
          <w:tcPr>
            <w:tcW w:w="5353" w:type="dxa"/>
            <w:shd w:val="clear" w:color="auto" w:fill="FFFFFF" w:themeFill="background1"/>
          </w:tcPr>
          <w:p w14:paraId="30DE9DB8"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 xml:space="preserve">E-mail </w:t>
            </w:r>
          </w:p>
        </w:tc>
        <w:tc>
          <w:tcPr>
            <w:tcW w:w="4218" w:type="dxa"/>
          </w:tcPr>
          <w:p w14:paraId="675566B2"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272A89C6" w14:textId="77777777" w:rsidTr="00952B4E">
        <w:tc>
          <w:tcPr>
            <w:tcW w:w="5353" w:type="dxa"/>
            <w:shd w:val="clear" w:color="auto" w:fill="FFFFFF" w:themeFill="background1"/>
          </w:tcPr>
          <w:p w14:paraId="215E6C25"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Pagina web oficială</w:t>
            </w:r>
          </w:p>
        </w:tc>
        <w:tc>
          <w:tcPr>
            <w:tcW w:w="4218" w:type="dxa"/>
          </w:tcPr>
          <w:p w14:paraId="3E679777"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1858E7EB" w14:textId="77777777" w:rsidTr="00952B4E">
        <w:tc>
          <w:tcPr>
            <w:tcW w:w="5353" w:type="dxa"/>
            <w:shd w:val="clear" w:color="auto" w:fill="FFFFFF" w:themeFill="background1"/>
          </w:tcPr>
          <w:p w14:paraId="25F426BB"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rPr>
              <w:t xml:space="preserve">Persoana de contact </w:t>
            </w:r>
          </w:p>
          <w:p w14:paraId="227E9772"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i/>
                <w:lang w:val="ro-MD"/>
              </w:rPr>
              <w:t>(nume, prenume, telefon, e-mail)</w:t>
            </w:r>
          </w:p>
        </w:tc>
        <w:tc>
          <w:tcPr>
            <w:tcW w:w="4218" w:type="dxa"/>
          </w:tcPr>
          <w:p w14:paraId="6D84BD23" w14:textId="77777777" w:rsidR="0023384D" w:rsidRPr="0023384D" w:rsidRDefault="0023384D" w:rsidP="0023384D">
            <w:pPr>
              <w:jc w:val="both"/>
              <w:rPr>
                <w:rFonts w:ascii="Times New Roman" w:eastAsia="Cambria" w:hAnsi="Times New Roman" w:cs="Times New Roman"/>
                <w:lang w:val="ro-MD"/>
              </w:rPr>
            </w:pPr>
          </w:p>
        </w:tc>
      </w:tr>
    </w:tbl>
    <w:p w14:paraId="25C5F41F" w14:textId="77777777" w:rsidR="0023384D" w:rsidRPr="0023384D" w:rsidRDefault="0023384D">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3384D">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075"/>
        <w:gridCol w:w="3941"/>
      </w:tblGrid>
      <w:tr w:rsidR="0023384D" w:rsidRPr="0023384D" w14:paraId="055614F0" w14:textId="77777777" w:rsidTr="00952B4E">
        <w:tc>
          <w:tcPr>
            <w:tcW w:w="5353" w:type="dxa"/>
            <w:shd w:val="clear" w:color="auto" w:fill="FFFFFF" w:themeFill="background1"/>
          </w:tcPr>
          <w:p w14:paraId="36330342"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Tipul procedurii de achiziție</w:t>
            </w:r>
          </w:p>
        </w:tc>
        <w:tc>
          <w:tcPr>
            <w:tcW w:w="4218" w:type="dxa"/>
          </w:tcPr>
          <w:p w14:paraId="5E10C514"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Cererea ofertelor de prețuri □  </w:t>
            </w:r>
          </w:p>
          <w:p w14:paraId="446582C2" w14:textId="77777777" w:rsidR="0023384D" w:rsidRPr="0023384D" w:rsidRDefault="0023384D" w:rsidP="0023384D">
            <w:pPr>
              <w:jc w:val="both"/>
              <w:rPr>
                <w:rFonts w:ascii="Times New Roman" w:eastAsia="Times New Roman" w:hAnsi="Times New Roman" w:cs="Times New Roman"/>
                <w:i/>
                <w:lang w:val="ro-MD" w:eastAsia="ro-RO"/>
              </w:rPr>
            </w:pPr>
            <w:r w:rsidRPr="0023384D">
              <w:rPr>
                <w:rFonts w:ascii="Times New Roman" w:eastAsia="Times New Roman" w:hAnsi="Times New Roman" w:cs="Times New Roman"/>
                <w:lang w:val="ro-MD" w:eastAsia="ro-RO"/>
              </w:rPr>
              <w:t xml:space="preserve">Licitație deschisă □  Altele: </w:t>
            </w:r>
            <w:r w:rsidRPr="0023384D">
              <w:rPr>
                <w:rFonts w:ascii="Times New Roman" w:eastAsia="Times New Roman" w:hAnsi="Times New Roman" w:cs="Times New Roman"/>
                <w:i/>
                <w:lang w:val="ro-MD" w:eastAsia="ro-RO"/>
              </w:rPr>
              <w:t>[Indicați]</w:t>
            </w:r>
          </w:p>
        </w:tc>
      </w:tr>
      <w:tr w:rsidR="0023384D" w:rsidRPr="0023384D" w14:paraId="22659424" w14:textId="77777777" w:rsidTr="00952B4E">
        <w:tc>
          <w:tcPr>
            <w:tcW w:w="5353" w:type="dxa"/>
            <w:shd w:val="clear" w:color="auto" w:fill="FFFFFF" w:themeFill="background1"/>
          </w:tcPr>
          <w:p w14:paraId="526DE11A"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Obiectul achiziției</w:t>
            </w:r>
          </w:p>
        </w:tc>
        <w:tc>
          <w:tcPr>
            <w:tcW w:w="4218" w:type="dxa"/>
          </w:tcPr>
          <w:p w14:paraId="5C6178D6" w14:textId="77777777" w:rsidR="0023384D" w:rsidRPr="0023384D" w:rsidRDefault="0023384D" w:rsidP="0023384D">
            <w:pPr>
              <w:jc w:val="both"/>
              <w:rPr>
                <w:rFonts w:ascii="Times New Roman" w:eastAsia="Times New Roman" w:hAnsi="Times New Roman" w:cs="Times New Roman"/>
                <w:lang w:val="ro-MD" w:eastAsia="ro-RO"/>
              </w:rPr>
            </w:pPr>
          </w:p>
        </w:tc>
      </w:tr>
      <w:tr w:rsidR="0023384D" w:rsidRPr="0023384D" w14:paraId="19A57253" w14:textId="77777777" w:rsidTr="00952B4E">
        <w:tc>
          <w:tcPr>
            <w:tcW w:w="5353" w:type="dxa"/>
            <w:shd w:val="clear" w:color="auto" w:fill="FFFFFF" w:themeFill="background1"/>
          </w:tcPr>
          <w:p w14:paraId="2DF10039"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Cod CPV</w:t>
            </w:r>
          </w:p>
        </w:tc>
        <w:tc>
          <w:tcPr>
            <w:tcW w:w="4218" w:type="dxa"/>
          </w:tcPr>
          <w:p w14:paraId="11A247B4" w14:textId="77777777" w:rsidR="0023384D" w:rsidRPr="0023384D" w:rsidRDefault="0023384D" w:rsidP="0023384D">
            <w:pPr>
              <w:jc w:val="both"/>
              <w:rPr>
                <w:rFonts w:ascii="Times New Roman" w:eastAsia="Times New Roman" w:hAnsi="Times New Roman" w:cs="Times New Roman"/>
                <w:lang w:val="ro-MD" w:eastAsia="ro-RO"/>
              </w:rPr>
            </w:pPr>
          </w:p>
        </w:tc>
      </w:tr>
      <w:tr w:rsidR="0023384D" w:rsidRPr="0023384D" w14:paraId="5BF8D401" w14:textId="77777777" w:rsidTr="00952B4E">
        <w:tc>
          <w:tcPr>
            <w:tcW w:w="5353" w:type="dxa"/>
            <w:shd w:val="clear" w:color="auto" w:fill="FFFFFF" w:themeFill="background1"/>
          </w:tcPr>
          <w:p w14:paraId="7B1F9AE3"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 xml:space="preserve">Valoarea estimată a achiziției </w:t>
            </w:r>
          </w:p>
        </w:tc>
        <w:tc>
          <w:tcPr>
            <w:tcW w:w="4218" w:type="dxa"/>
          </w:tcPr>
          <w:p w14:paraId="0685F446"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3C02E1C6" w14:textId="77777777" w:rsidTr="00952B4E">
        <w:tc>
          <w:tcPr>
            <w:tcW w:w="5353" w:type="dxa"/>
            <w:vMerge w:val="restart"/>
            <w:shd w:val="clear" w:color="auto" w:fill="FFFFFF" w:themeFill="background1"/>
          </w:tcPr>
          <w:p w14:paraId="73EA1B81"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 xml:space="preserve">Nr. și link-ul procedurii </w:t>
            </w:r>
            <w:r w:rsidRPr="0023384D">
              <w:rPr>
                <w:rFonts w:ascii="Times New Roman" w:eastAsia="Times New Roman" w:hAnsi="Times New Roman" w:cs="Times New Roman"/>
                <w:i/>
                <w:lang w:val="ro-MD" w:eastAsia="ro-RO"/>
              </w:rPr>
              <w:t xml:space="preserve">(se va indica din cadrul portalului guvernamental </w:t>
            </w:r>
            <w:hyperlink r:id="rId13" w:history="1">
              <w:r w:rsidRPr="0023384D">
                <w:rPr>
                  <w:rFonts w:ascii="Times New Roman" w:eastAsia="Times New Roman" w:hAnsi="Times New Roman" w:cs="Times New Roman"/>
                  <w:i/>
                  <w:color w:val="0000FF"/>
                  <w:u w:val="single"/>
                  <w:lang w:val="ro-MD" w:eastAsia="ro-RO"/>
                </w:rPr>
                <w:t>www.mtender.gov.md</w:t>
              </w:r>
            </w:hyperlink>
            <w:r w:rsidRPr="0023384D">
              <w:rPr>
                <w:rFonts w:ascii="Times New Roman" w:eastAsia="Times New Roman" w:hAnsi="Times New Roman" w:cs="Times New Roman"/>
                <w:i/>
                <w:lang w:val="ro-MD" w:eastAsia="ro-RO"/>
              </w:rPr>
              <w:t>)</w:t>
            </w:r>
          </w:p>
        </w:tc>
        <w:tc>
          <w:tcPr>
            <w:tcW w:w="4218" w:type="dxa"/>
          </w:tcPr>
          <w:p w14:paraId="772E0857" w14:textId="77777777" w:rsidR="0023384D" w:rsidRPr="0023384D" w:rsidRDefault="0023384D" w:rsidP="0023384D">
            <w:pPr>
              <w:jc w:val="both"/>
              <w:rPr>
                <w:rFonts w:ascii="Times New Roman" w:eastAsia="Cambria" w:hAnsi="Times New Roman" w:cs="Times New Roman"/>
                <w:lang w:val="ro-MD"/>
              </w:rPr>
            </w:pPr>
            <w:r w:rsidRPr="0023384D">
              <w:rPr>
                <w:rFonts w:ascii="Times New Roman" w:eastAsia="Cambria" w:hAnsi="Times New Roman" w:cs="Times New Roman"/>
                <w:lang w:val="ro-MD"/>
              </w:rPr>
              <w:t>Nr:</w:t>
            </w:r>
          </w:p>
        </w:tc>
      </w:tr>
      <w:tr w:rsidR="0023384D" w:rsidRPr="0023384D" w14:paraId="7D3E0B23" w14:textId="77777777" w:rsidTr="00952B4E">
        <w:tc>
          <w:tcPr>
            <w:tcW w:w="5353" w:type="dxa"/>
            <w:vMerge/>
            <w:shd w:val="clear" w:color="auto" w:fill="FFFFFF" w:themeFill="background1"/>
          </w:tcPr>
          <w:p w14:paraId="559C3F9F" w14:textId="77777777" w:rsidR="0023384D" w:rsidRPr="0023384D" w:rsidRDefault="0023384D" w:rsidP="0023384D">
            <w:pPr>
              <w:jc w:val="both"/>
              <w:rPr>
                <w:rFonts w:ascii="Times New Roman" w:eastAsia="Times New Roman" w:hAnsi="Times New Roman" w:cs="Times New Roman"/>
                <w:b/>
                <w:lang w:val="ro-MD" w:eastAsia="ro-RO"/>
              </w:rPr>
            </w:pPr>
          </w:p>
        </w:tc>
        <w:tc>
          <w:tcPr>
            <w:tcW w:w="4218" w:type="dxa"/>
          </w:tcPr>
          <w:p w14:paraId="664196AB" w14:textId="77777777" w:rsidR="0023384D" w:rsidRPr="0023384D" w:rsidRDefault="0023384D" w:rsidP="0023384D">
            <w:pPr>
              <w:jc w:val="both"/>
              <w:rPr>
                <w:rFonts w:ascii="Times New Roman" w:eastAsia="Cambria" w:hAnsi="Times New Roman" w:cs="Times New Roman"/>
                <w:lang w:val="ro-MD"/>
              </w:rPr>
            </w:pPr>
            <w:r w:rsidRPr="0023384D">
              <w:rPr>
                <w:rFonts w:ascii="Times New Roman" w:eastAsia="Cambria" w:hAnsi="Times New Roman" w:cs="Times New Roman"/>
                <w:lang w:val="ro-MD"/>
              </w:rPr>
              <w:t>Link:</w:t>
            </w:r>
          </w:p>
        </w:tc>
      </w:tr>
      <w:tr w:rsidR="0023384D" w:rsidRPr="0023384D" w14:paraId="6633370D" w14:textId="77777777" w:rsidTr="00952B4E">
        <w:tc>
          <w:tcPr>
            <w:tcW w:w="5353" w:type="dxa"/>
            <w:shd w:val="clear" w:color="auto" w:fill="FFFFFF" w:themeFill="background1"/>
          </w:tcPr>
          <w:p w14:paraId="503E48EE" w14:textId="77777777" w:rsidR="0023384D" w:rsidRPr="0023384D" w:rsidRDefault="0023384D" w:rsidP="0023384D">
            <w:pPr>
              <w:jc w:val="both"/>
              <w:rPr>
                <w:rFonts w:ascii="Times New Roman" w:eastAsia="Times New Roman" w:hAnsi="Times New Roman" w:cs="Times New Roman"/>
                <w:b/>
                <w:lang w:val="ro-MD"/>
              </w:rPr>
            </w:pPr>
            <w:r w:rsidRPr="0023384D">
              <w:rPr>
                <w:rFonts w:ascii="Times New Roman" w:eastAsia="Times New Roman" w:hAnsi="Times New Roman" w:cs="Times New Roman"/>
                <w:b/>
                <w:lang w:val="ro-MD" w:eastAsia="ro-RO"/>
              </w:rPr>
              <w:t>Data publicării anunțului de participare</w:t>
            </w:r>
          </w:p>
        </w:tc>
        <w:tc>
          <w:tcPr>
            <w:tcW w:w="4218" w:type="dxa"/>
          </w:tcPr>
          <w:p w14:paraId="0080BF30" w14:textId="77777777" w:rsidR="0023384D" w:rsidRPr="0023384D" w:rsidRDefault="0023384D" w:rsidP="0023384D">
            <w:pPr>
              <w:jc w:val="both"/>
              <w:rPr>
                <w:rFonts w:ascii="Times New Roman" w:eastAsia="Cambria" w:hAnsi="Times New Roman" w:cs="Times New Roman"/>
                <w:lang w:val="ro-MD"/>
              </w:rPr>
            </w:pPr>
          </w:p>
        </w:tc>
      </w:tr>
      <w:tr w:rsidR="0023384D" w:rsidRPr="0023384D" w14:paraId="3EDFC1C3" w14:textId="77777777" w:rsidTr="00952B4E">
        <w:trPr>
          <w:trHeight w:val="1040"/>
        </w:trPr>
        <w:tc>
          <w:tcPr>
            <w:tcW w:w="5353" w:type="dxa"/>
            <w:shd w:val="clear" w:color="auto" w:fill="FFFFFF" w:themeFill="background1"/>
          </w:tcPr>
          <w:p w14:paraId="55D3EAC7"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23384D">
              <w:rPr>
                <w:rFonts w:ascii="Times New Roman" w:eastAsia="Times New Roman" w:hAnsi="Times New Roman" w:cs="Times New Roman"/>
                <w:i/>
                <w:color w:val="000000"/>
                <w:lang w:val="ro-MD"/>
              </w:rPr>
              <w:t>(după caz)</w:t>
            </w:r>
          </w:p>
        </w:tc>
        <w:tc>
          <w:tcPr>
            <w:tcW w:w="4218" w:type="dxa"/>
          </w:tcPr>
          <w:p w14:paraId="3DE2BFAA" w14:textId="77777777" w:rsidR="0023384D" w:rsidRPr="0023384D" w:rsidRDefault="0023384D" w:rsidP="0023384D">
            <w:pPr>
              <w:jc w:val="both"/>
              <w:rPr>
                <w:rFonts w:ascii="Times New Roman" w:eastAsia="Cambria" w:hAnsi="Times New Roman" w:cs="Times New Roman"/>
                <w:lang w:val="ro-MD"/>
              </w:rPr>
            </w:pPr>
          </w:p>
        </w:tc>
      </w:tr>
    </w:tbl>
    <w:p w14:paraId="291929FC" w14:textId="77777777" w:rsidR="0023384D" w:rsidRPr="0023384D" w:rsidRDefault="0023384D">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3384D">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067"/>
        <w:gridCol w:w="3949"/>
      </w:tblGrid>
      <w:tr w:rsidR="0023384D" w:rsidRPr="0023384D" w14:paraId="4AAD4A97" w14:textId="77777777" w:rsidTr="00952B4E">
        <w:trPr>
          <w:trHeight w:val="304"/>
        </w:trPr>
        <w:tc>
          <w:tcPr>
            <w:tcW w:w="5353" w:type="dxa"/>
            <w:shd w:val="clear" w:color="auto" w:fill="FFFFFF" w:themeFill="background1"/>
          </w:tcPr>
          <w:p w14:paraId="456C81B6"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Tipul contractului de achiziție/acordului-cadru</w:t>
            </w:r>
          </w:p>
        </w:tc>
        <w:tc>
          <w:tcPr>
            <w:tcW w:w="4218" w:type="dxa"/>
          </w:tcPr>
          <w:p w14:paraId="6EB902CC"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 Servicii de proiectare □      Lucrări □</w:t>
            </w:r>
          </w:p>
        </w:tc>
      </w:tr>
      <w:tr w:rsidR="0023384D" w:rsidRPr="0023384D" w14:paraId="094304A7" w14:textId="77777777" w:rsidTr="00952B4E">
        <w:trPr>
          <w:trHeight w:val="315"/>
        </w:trPr>
        <w:tc>
          <w:tcPr>
            <w:tcW w:w="5353" w:type="dxa"/>
            <w:shd w:val="clear" w:color="auto" w:fill="FFFFFF" w:themeFill="background1"/>
          </w:tcPr>
          <w:p w14:paraId="75134DB5"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00990435"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Nu □    Da □</w:t>
            </w:r>
          </w:p>
        </w:tc>
      </w:tr>
      <w:tr w:rsidR="0023384D" w:rsidRPr="0023384D" w14:paraId="155AD92A" w14:textId="77777777" w:rsidTr="00952B4E">
        <w:trPr>
          <w:trHeight w:val="525"/>
        </w:trPr>
        <w:tc>
          <w:tcPr>
            <w:tcW w:w="5353" w:type="dxa"/>
            <w:shd w:val="clear" w:color="auto" w:fill="FFFFFF" w:themeFill="background1"/>
          </w:tcPr>
          <w:p w14:paraId="6B163243"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Sursa de finanțare</w:t>
            </w:r>
          </w:p>
        </w:tc>
        <w:tc>
          <w:tcPr>
            <w:tcW w:w="4218" w:type="dxa"/>
          </w:tcPr>
          <w:p w14:paraId="4D933780"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Bugetul de stat □     FAOAM □ </w:t>
            </w:r>
          </w:p>
          <w:p w14:paraId="23C5152D"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BASS □     Surse externe □ </w:t>
            </w:r>
          </w:p>
          <w:p w14:paraId="5ACA137F"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Alte surse: </w:t>
            </w:r>
            <w:r w:rsidRPr="0023384D">
              <w:rPr>
                <w:rFonts w:ascii="Times New Roman" w:eastAsia="Times New Roman" w:hAnsi="Times New Roman" w:cs="Times New Roman"/>
                <w:i/>
                <w:lang w:val="ro-MD" w:eastAsia="ro-RO"/>
              </w:rPr>
              <w:t>[Indicați]</w:t>
            </w:r>
          </w:p>
        </w:tc>
      </w:tr>
      <w:tr w:rsidR="0023384D" w:rsidRPr="0023384D" w14:paraId="54682448" w14:textId="77777777" w:rsidTr="00952B4E">
        <w:trPr>
          <w:trHeight w:val="353"/>
        </w:trPr>
        <w:tc>
          <w:tcPr>
            <w:tcW w:w="5353" w:type="dxa"/>
            <w:shd w:val="clear" w:color="auto" w:fill="FFFFFF" w:themeFill="background1"/>
          </w:tcPr>
          <w:p w14:paraId="5949D48E"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Data deciziei de atribuire a contractului de achiziție/ acordului-cadru</w:t>
            </w:r>
          </w:p>
        </w:tc>
        <w:tc>
          <w:tcPr>
            <w:tcW w:w="4218" w:type="dxa"/>
          </w:tcPr>
          <w:p w14:paraId="006C438D" w14:textId="77777777" w:rsidR="0023384D" w:rsidRPr="0023384D" w:rsidRDefault="0023384D" w:rsidP="0023384D">
            <w:pPr>
              <w:jc w:val="both"/>
              <w:rPr>
                <w:rFonts w:ascii="Times New Roman" w:eastAsia="Times New Roman" w:hAnsi="Times New Roman" w:cs="Times New Roman"/>
                <w:lang w:val="ro-MD" w:eastAsia="ro-RO"/>
              </w:rPr>
            </w:pPr>
          </w:p>
        </w:tc>
      </w:tr>
      <w:tr w:rsidR="0023384D" w:rsidRPr="0023384D" w14:paraId="0217B63D" w14:textId="77777777" w:rsidTr="00952B4E">
        <w:trPr>
          <w:trHeight w:val="140"/>
        </w:trPr>
        <w:tc>
          <w:tcPr>
            <w:tcW w:w="5353" w:type="dxa"/>
            <w:shd w:val="clear" w:color="auto" w:fill="FFFFFF" w:themeFill="background1"/>
          </w:tcPr>
          <w:p w14:paraId="3A44B081"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Denumirea operatorului economic</w:t>
            </w:r>
          </w:p>
        </w:tc>
        <w:tc>
          <w:tcPr>
            <w:tcW w:w="4218" w:type="dxa"/>
          </w:tcPr>
          <w:p w14:paraId="78341BB4" w14:textId="77777777" w:rsidR="0023384D" w:rsidRPr="0023384D" w:rsidRDefault="0023384D" w:rsidP="0023384D">
            <w:pPr>
              <w:jc w:val="both"/>
              <w:rPr>
                <w:rFonts w:ascii="Times New Roman" w:eastAsia="Times New Roman" w:hAnsi="Times New Roman" w:cs="Times New Roman"/>
                <w:i/>
                <w:lang w:val="ro-MD" w:eastAsia="ro-RO"/>
              </w:rPr>
            </w:pPr>
          </w:p>
        </w:tc>
      </w:tr>
      <w:tr w:rsidR="0023384D" w:rsidRPr="0023384D" w14:paraId="1F270FAE" w14:textId="77777777" w:rsidTr="00952B4E">
        <w:trPr>
          <w:trHeight w:val="188"/>
        </w:trPr>
        <w:tc>
          <w:tcPr>
            <w:tcW w:w="5353" w:type="dxa"/>
            <w:vMerge w:val="restart"/>
            <w:shd w:val="clear" w:color="auto" w:fill="FFFFFF" w:themeFill="background1"/>
          </w:tcPr>
          <w:p w14:paraId="62B700B9"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Nr. și data contractului de achiziție/acordului-cadru</w:t>
            </w:r>
          </w:p>
        </w:tc>
        <w:tc>
          <w:tcPr>
            <w:tcW w:w="4218" w:type="dxa"/>
          </w:tcPr>
          <w:p w14:paraId="21A3ACC0"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Nr:</w:t>
            </w:r>
          </w:p>
        </w:tc>
      </w:tr>
      <w:tr w:rsidR="0023384D" w:rsidRPr="0023384D" w14:paraId="448DED4F" w14:textId="77777777" w:rsidTr="00952B4E">
        <w:trPr>
          <w:trHeight w:val="219"/>
        </w:trPr>
        <w:tc>
          <w:tcPr>
            <w:tcW w:w="5353" w:type="dxa"/>
            <w:vMerge/>
            <w:shd w:val="clear" w:color="auto" w:fill="FFFFFF" w:themeFill="background1"/>
          </w:tcPr>
          <w:p w14:paraId="38913617" w14:textId="77777777" w:rsidR="0023384D" w:rsidRPr="0023384D" w:rsidRDefault="0023384D" w:rsidP="0023384D">
            <w:pPr>
              <w:jc w:val="both"/>
              <w:rPr>
                <w:rFonts w:ascii="Times New Roman" w:eastAsia="Times New Roman" w:hAnsi="Times New Roman" w:cs="Times New Roman"/>
                <w:b/>
                <w:lang w:val="ro-MD" w:eastAsia="ro-RO"/>
              </w:rPr>
            </w:pPr>
          </w:p>
        </w:tc>
        <w:tc>
          <w:tcPr>
            <w:tcW w:w="4218" w:type="dxa"/>
          </w:tcPr>
          <w:p w14:paraId="35D4ECD1"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Data:</w:t>
            </w:r>
          </w:p>
        </w:tc>
      </w:tr>
      <w:tr w:rsidR="0023384D" w:rsidRPr="0023384D" w14:paraId="349F116F" w14:textId="77777777" w:rsidTr="00952B4E">
        <w:trPr>
          <w:trHeight w:val="207"/>
        </w:trPr>
        <w:tc>
          <w:tcPr>
            <w:tcW w:w="5353" w:type="dxa"/>
            <w:vMerge w:val="restart"/>
            <w:shd w:val="clear" w:color="auto" w:fill="FFFFFF" w:themeFill="background1"/>
          </w:tcPr>
          <w:p w14:paraId="13D5D24F"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Valoarea contractului de achiziție/acordului-cadru</w:t>
            </w:r>
          </w:p>
        </w:tc>
        <w:tc>
          <w:tcPr>
            <w:tcW w:w="4218" w:type="dxa"/>
          </w:tcPr>
          <w:p w14:paraId="0CF1D5AD"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Fără TVA:</w:t>
            </w:r>
          </w:p>
        </w:tc>
      </w:tr>
      <w:tr w:rsidR="0023384D" w:rsidRPr="0023384D" w14:paraId="56D175D1" w14:textId="77777777" w:rsidTr="00952B4E">
        <w:trPr>
          <w:trHeight w:val="207"/>
        </w:trPr>
        <w:tc>
          <w:tcPr>
            <w:tcW w:w="5353" w:type="dxa"/>
            <w:vMerge/>
            <w:shd w:val="clear" w:color="auto" w:fill="FFFFFF" w:themeFill="background1"/>
          </w:tcPr>
          <w:p w14:paraId="556CA305" w14:textId="77777777" w:rsidR="0023384D" w:rsidRPr="0023384D" w:rsidRDefault="0023384D" w:rsidP="0023384D">
            <w:pPr>
              <w:jc w:val="both"/>
              <w:rPr>
                <w:rFonts w:ascii="Times New Roman" w:eastAsia="Times New Roman" w:hAnsi="Times New Roman" w:cs="Times New Roman"/>
                <w:b/>
                <w:lang w:val="ro-MD" w:eastAsia="ro-RO"/>
              </w:rPr>
            </w:pPr>
          </w:p>
        </w:tc>
        <w:tc>
          <w:tcPr>
            <w:tcW w:w="4218" w:type="dxa"/>
          </w:tcPr>
          <w:p w14:paraId="43B6CC89" w14:textId="77777777" w:rsidR="0023384D" w:rsidRPr="0023384D" w:rsidRDefault="0023384D" w:rsidP="0023384D">
            <w:pPr>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Inclusiv TVA:</w:t>
            </w:r>
          </w:p>
        </w:tc>
      </w:tr>
      <w:tr w:rsidR="0023384D" w:rsidRPr="0023384D" w14:paraId="32F9FA8F" w14:textId="77777777" w:rsidTr="00952B4E">
        <w:trPr>
          <w:trHeight w:val="115"/>
        </w:trPr>
        <w:tc>
          <w:tcPr>
            <w:tcW w:w="5353" w:type="dxa"/>
            <w:shd w:val="clear" w:color="auto" w:fill="FFFFFF" w:themeFill="background1"/>
          </w:tcPr>
          <w:p w14:paraId="3CA1A8CB"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Termen de valabilitate</w:t>
            </w:r>
          </w:p>
        </w:tc>
        <w:tc>
          <w:tcPr>
            <w:tcW w:w="4218" w:type="dxa"/>
          </w:tcPr>
          <w:p w14:paraId="20D553BB" w14:textId="77777777" w:rsidR="0023384D" w:rsidRPr="0023384D" w:rsidRDefault="0023384D" w:rsidP="0023384D">
            <w:pPr>
              <w:jc w:val="both"/>
              <w:rPr>
                <w:rFonts w:ascii="Times New Roman" w:eastAsia="Times New Roman" w:hAnsi="Times New Roman" w:cs="Times New Roman"/>
                <w:lang w:val="ro-MD" w:eastAsia="ro-RO"/>
              </w:rPr>
            </w:pPr>
          </w:p>
        </w:tc>
      </w:tr>
      <w:tr w:rsidR="0023384D" w:rsidRPr="0023384D" w14:paraId="6DF4FC6A" w14:textId="77777777" w:rsidTr="00952B4E">
        <w:trPr>
          <w:trHeight w:val="70"/>
        </w:trPr>
        <w:tc>
          <w:tcPr>
            <w:tcW w:w="5353" w:type="dxa"/>
            <w:shd w:val="clear" w:color="auto" w:fill="FFFFFF" w:themeFill="background1"/>
          </w:tcPr>
          <w:p w14:paraId="3B0E20AF" w14:textId="77777777" w:rsidR="0023384D" w:rsidRPr="0023384D" w:rsidRDefault="0023384D" w:rsidP="0023384D">
            <w:pPr>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Termen de execuție</w:t>
            </w:r>
          </w:p>
        </w:tc>
        <w:tc>
          <w:tcPr>
            <w:tcW w:w="4218" w:type="dxa"/>
          </w:tcPr>
          <w:p w14:paraId="2808A029" w14:textId="77777777" w:rsidR="0023384D" w:rsidRPr="0023384D" w:rsidRDefault="0023384D" w:rsidP="0023384D">
            <w:pPr>
              <w:jc w:val="both"/>
              <w:rPr>
                <w:rFonts w:ascii="Times New Roman" w:eastAsia="Times New Roman" w:hAnsi="Times New Roman" w:cs="Times New Roman"/>
                <w:lang w:val="ro-MD" w:eastAsia="ro-RO"/>
              </w:rPr>
            </w:pPr>
          </w:p>
        </w:tc>
      </w:tr>
    </w:tbl>
    <w:p w14:paraId="6A845F33" w14:textId="77777777" w:rsidR="0023384D" w:rsidRPr="0023384D" w:rsidRDefault="0023384D">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23384D">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512"/>
        <w:gridCol w:w="4504"/>
      </w:tblGrid>
      <w:tr w:rsidR="0023384D" w:rsidRPr="0023384D" w14:paraId="144B61F6" w14:textId="77777777" w:rsidTr="00952B4E">
        <w:tc>
          <w:tcPr>
            <w:tcW w:w="4785" w:type="dxa"/>
            <w:shd w:val="clear" w:color="auto" w:fill="FFFFFF" w:themeFill="background1"/>
          </w:tcPr>
          <w:p w14:paraId="7345088F" w14:textId="77777777" w:rsidR="0023384D" w:rsidRPr="0023384D" w:rsidRDefault="0023384D" w:rsidP="0023384D">
            <w:pPr>
              <w:ind w:right="-1"/>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 xml:space="preserve">Tipul modificărilor </w:t>
            </w:r>
          </w:p>
        </w:tc>
        <w:tc>
          <w:tcPr>
            <w:tcW w:w="4786" w:type="dxa"/>
          </w:tcPr>
          <w:p w14:paraId="3A663868" w14:textId="77777777" w:rsidR="0023384D" w:rsidRPr="0023384D" w:rsidRDefault="0023384D" w:rsidP="0023384D">
            <w:pPr>
              <w:ind w:right="-1"/>
              <w:jc w:val="both"/>
              <w:rPr>
                <w:rFonts w:ascii="Times New Roman" w:eastAsia="Times New Roman" w:hAnsi="Times New Roman" w:cs="Times New Roman"/>
                <w:lang w:val="ro-MD"/>
              </w:rPr>
            </w:pPr>
            <w:r w:rsidRPr="0023384D">
              <w:rPr>
                <w:rFonts w:ascii="Times New Roman" w:eastAsia="Times New Roman" w:hAnsi="Times New Roman" w:cs="Times New Roman"/>
                <w:lang w:val="ro-MD"/>
              </w:rPr>
              <w:t xml:space="preserve">Micşorarea valorii contractului </w:t>
            </w:r>
            <w:r w:rsidRPr="0023384D">
              <w:rPr>
                <w:rFonts w:ascii="Times New Roman" w:eastAsia="Times New Roman" w:hAnsi="Times New Roman" w:cs="Times New Roman"/>
                <w:lang w:val="ro-MD" w:eastAsia="ro-RO"/>
              </w:rPr>
              <w:t xml:space="preserve"> □</w:t>
            </w:r>
          </w:p>
          <w:p w14:paraId="7E8EBB54" w14:textId="77777777" w:rsidR="0023384D" w:rsidRPr="0023384D" w:rsidRDefault="0023384D" w:rsidP="0023384D">
            <w:pPr>
              <w:ind w:right="-1"/>
              <w:jc w:val="both"/>
              <w:rPr>
                <w:rFonts w:ascii="Times New Roman" w:eastAsia="Times New Roman" w:hAnsi="Times New Roman" w:cs="Times New Roman"/>
                <w:lang w:val="ro-MD"/>
              </w:rPr>
            </w:pPr>
            <w:r w:rsidRPr="0023384D">
              <w:rPr>
                <w:rFonts w:ascii="Times New Roman" w:eastAsia="Times New Roman" w:hAnsi="Times New Roman" w:cs="Times New Roman"/>
                <w:lang w:val="ro-MD"/>
              </w:rPr>
              <w:t xml:space="preserve">Majorarea valorii contractului </w:t>
            </w:r>
            <w:r w:rsidRPr="0023384D">
              <w:rPr>
                <w:rFonts w:ascii="Times New Roman" w:eastAsia="Times New Roman" w:hAnsi="Times New Roman" w:cs="Times New Roman"/>
                <w:lang w:val="ro-MD" w:eastAsia="ro-RO"/>
              </w:rPr>
              <w:t xml:space="preserve"> □</w:t>
            </w:r>
          </w:p>
          <w:p w14:paraId="44B585A5" w14:textId="77777777" w:rsidR="0023384D" w:rsidRPr="0023384D" w:rsidRDefault="0023384D" w:rsidP="0023384D">
            <w:pPr>
              <w:ind w:right="-1"/>
              <w:rPr>
                <w:rFonts w:ascii="Times New Roman" w:eastAsia="Times New Roman" w:hAnsi="Times New Roman" w:cs="Times New Roman"/>
                <w:lang w:val="ro-MD"/>
              </w:rPr>
            </w:pPr>
            <w:r w:rsidRPr="0023384D">
              <w:rPr>
                <w:rFonts w:ascii="Times New Roman" w:eastAsia="Times New Roman" w:hAnsi="Times New Roman" w:cs="Times New Roman"/>
                <w:lang w:val="ro-MD"/>
              </w:rPr>
              <w:t xml:space="preserve">Modificarea termenului de executare/ prestare </w:t>
            </w:r>
            <w:r w:rsidRPr="0023384D">
              <w:rPr>
                <w:rFonts w:ascii="Times New Roman" w:eastAsia="Times New Roman" w:hAnsi="Times New Roman" w:cs="Times New Roman"/>
                <w:lang w:val="ro-MD" w:eastAsia="ro-RO"/>
              </w:rPr>
              <w:t xml:space="preserve"> □</w:t>
            </w:r>
          </w:p>
          <w:p w14:paraId="02D4D5CD" w14:textId="77777777" w:rsidR="0023384D" w:rsidRPr="0023384D" w:rsidRDefault="0023384D" w:rsidP="0023384D">
            <w:pPr>
              <w:ind w:right="-1"/>
              <w:jc w:val="both"/>
              <w:rPr>
                <w:rFonts w:ascii="Times New Roman" w:eastAsia="Times New Roman" w:hAnsi="Times New Roman" w:cs="Times New Roman"/>
                <w:lang w:val="ro-MD"/>
              </w:rPr>
            </w:pPr>
            <w:r w:rsidRPr="0023384D">
              <w:rPr>
                <w:rFonts w:ascii="Times New Roman" w:eastAsia="Times New Roman" w:hAnsi="Times New Roman" w:cs="Times New Roman"/>
                <w:lang w:val="ro-MD"/>
              </w:rPr>
              <w:t xml:space="preserve">Modificarea termenului de valabilitate </w:t>
            </w:r>
            <w:r w:rsidRPr="0023384D">
              <w:rPr>
                <w:rFonts w:ascii="Times New Roman" w:eastAsia="Times New Roman" w:hAnsi="Times New Roman" w:cs="Times New Roman"/>
                <w:lang w:val="ro-MD" w:eastAsia="ro-RO"/>
              </w:rPr>
              <w:t xml:space="preserve"> □</w:t>
            </w:r>
          </w:p>
          <w:p w14:paraId="3A1AB832"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rPr>
              <w:t xml:space="preserve">Rezoluțiunea contractului </w:t>
            </w:r>
            <w:r w:rsidRPr="0023384D">
              <w:rPr>
                <w:rFonts w:ascii="Times New Roman" w:eastAsia="Times New Roman" w:hAnsi="Times New Roman" w:cs="Times New Roman"/>
                <w:lang w:val="ro-MD" w:eastAsia="ro-RO"/>
              </w:rPr>
              <w:t xml:space="preserve"> □</w:t>
            </w:r>
          </w:p>
          <w:p w14:paraId="2E191BC7" w14:textId="77777777" w:rsidR="0023384D" w:rsidRPr="0023384D" w:rsidRDefault="0023384D" w:rsidP="0023384D">
            <w:pPr>
              <w:ind w:right="-1"/>
              <w:jc w:val="both"/>
              <w:rPr>
                <w:rFonts w:ascii="Times New Roman" w:eastAsia="Times New Roman" w:hAnsi="Times New Roman" w:cs="Times New Roman"/>
                <w:lang w:val="ro-MD" w:eastAsia="ro-RO"/>
              </w:rPr>
            </w:pPr>
            <w:r w:rsidRPr="0023384D">
              <w:rPr>
                <w:rFonts w:ascii="Times New Roman" w:eastAsia="Times New Roman" w:hAnsi="Times New Roman" w:cs="Times New Roman"/>
                <w:lang w:val="ro-MD" w:eastAsia="ro-RO"/>
              </w:rPr>
              <w:t xml:space="preserve">Altele:  </w:t>
            </w:r>
            <w:r w:rsidRPr="0023384D">
              <w:rPr>
                <w:rFonts w:ascii="Times New Roman" w:eastAsia="Times New Roman" w:hAnsi="Times New Roman" w:cs="Times New Roman"/>
                <w:i/>
                <w:lang w:val="ro-MD" w:eastAsia="ro-RO"/>
              </w:rPr>
              <w:t>[Indicați]</w:t>
            </w:r>
          </w:p>
        </w:tc>
      </w:tr>
      <w:tr w:rsidR="0023384D" w:rsidRPr="0023384D" w14:paraId="74B5EF22" w14:textId="77777777" w:rsidTr="00952B4E">
        <w:tc>
          <w:tcPr>
            <w:tcW w:w="4785" w:type="dxa"/>
            <w:shd w:val="clear" w:color="auto" w:fill="FFFFFF" w:themeFill="background1"/>
          </w:tcPr>
          <w:p w14:paraId="2AF9C47A" w14:textId="77777777" w:rsidR="0023384D" w:rsidRPr="0023384D" w:rsidRDefault="0023384D" w:rsidP="0023384D">
            <w:pPr>
              <w:ind w:right="-1"/>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Temeiul juridic</w:t>
            </w:r>
          </w:p>
        </w:tc>
        <w:tc>
          <w:tcPr>
            <w:tcW w:w="4786" w:type="dxa"/>
          </w:tcPr>
          <w:p w14:paraId="4AF3594E" w14:textId="77777777" w:rsidR="0023384D" w:rsidRPr="0023384D" w:rsidRDefault="0023384D" w:rsidP="0023384D">
            <w:pPr>
              <w:ind w:right="-1"/>
              <w:jc w:val="both"/>
              <w:rPr>
                <w:rFonts w:ascii="Times New Roman" w:eastAsia="Times New Roman" w:hAnsi="Times New Roman" w:cs="Times New Roman"/>
                <w:lang w:val="ro-MD"/>
              </w:rPr>
            </w:pPr>
            <w:r w:rsidRPr="0023384D">
              <w:rPr>
                <w:rFonts w:ascii="Times New Roman" w:eastAsia="Times New Roman" w:hAnsi="Times New Roman" w:cs="Times New Roman"/>
                <w:i/>
                <w:lang w:val="ro-MD" w:eastAsia="ro-RO"/>
              </w:rPr>
              <w:t>[Indicați actul normativ, articol, alineat]</w:t>
            </w:r>
          </w:p>
        </w:tc>
      </w:tr>
      <w:tr w:rsidR="0023384D" w:rsidRPr="0023384D" w14:paraId="00AE5A8C" w14:textId="77777777" w:rsidTr="00952B4E">
        <w:tc>
          <w:tcPr>
            <w:tcW w:w="4785" w:type="dxa"/>
            <w:shd w:val="clear" w:color="auto" w:fill="FFFFFF" w:themeFill="background1"/>
          </w:tcPr>
          <w:p w14:paraId="02A3D77A" w14:textId="77777777" w:rsidR="0023384D" w:rsidRPr="0023384D" w:rsidRDefault="0023384D" w:rsidP="0023384D">
            <w:pPr>
              <w:ind w:right="-1"/>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lastRenderedPageBreak/>
              <w:t xml:space="preserve">Creșterea </w:t>
            </w:r>
            <w:r w:rsidRPr="0023384D">
              <w:rPr>
                <w:rFonts w:ascii="Times New Roman" w:eastAsia="Times New Roman" w:hAnsi="Times New Roman" w:cs="Times New Roman"/>
                <w:b/>
                <w:color w:val="000000"/>
                <w:lang w:val="ro-MD"/>
              </w:rPr>
              <w:t xml:space="preserve">prețului în urma modificării </w:t>
            </w:r>
            <w:r w:rsidRPr="0023384D">
              <w:rPr>
                <w:rFonts w:ascii="Times New Roman" w:eastAsia="Times New Roman" w:hAnsi="Times New Roman" w:cs="Times New Roman"/>
                <w:i/>
                <w:lang w:val="ro-MD" w:eastAsia="ro-RO"/>
              </w:rPr>
              <w:t>(după caz)</w:t>
            </w:r>
          </w:p>
        </w:tc>
        <w:tc>
          <w:tcPr>
            <w:tcW w:w="4786" w:type="dxa"/>
          </w:tcPr>
          <w:p w14:paraId="628E1AFE" w14:textId="77777777" w:rsidR="0023384D" w:rsidRPr="0023384D" w:rsidRDefault="0023384D" w:rsidP="0023384D">
            <w:pPr>
              <w:ind w:right="-1"/>
              <w:jc w:val="both"/>
              <w:rPr>
                <w:rFonts w:ascii="Times New Roman" w:eastAsia="Times New Roman" w:hAnsi="Times New Roman" w:cs="Times New Roman"/>
                <w:i/>
                <w:lang w:val="ro-MD" w:eastAsia="ro-RO"/>
              </w:rPr>
            </w:pPr>
            <w:r w:rsidRPr="0023384D">
              <w:rPr>
                <w:rFonts w:ascii="Times New Roman" w:eastAsia="Times New Roman" w:hAnsi="Times New Roman" w:cs="Times New Roman"/>
                <w:i/>
                <w:lang w:val="ro-MD" w:eastAsia="ro-RO"/>
              </w:rPr>
              <w:t>[</w:t>
            </w:r>
            <w:r w:rsidRPr="0023384D">
              <w:rPr>
                <w:rFonts w:ascii="Times New Roman" w:eastAsia="Times New Roman" w:hAnsi="Times New Roman" w:cs="Times New Roman"/>
                <w:i/>
                <w:color w:val="000000"/>
                <w:lang w:val="ro-MD"/>
              </w:rPr>
              <w:t>Se va indica dacă se utilizează preţul actualizat al contractului de achiziţii publice/acordului-cadru</w:t>
            </w:r>
            <w:r w:rsidRPr="0023384D">
              <w:rPr>
                <w:rFonts w:ascii="Times New Roman" w:eastAsia="Times New Roman" w:hAnsi="Times New Roman" w:cs="Times New Roman"/>
                <w:i/>
                <w:lang w:val="ro-MD" w:eastAsia="ro-RO"/>
              </w:rPr>
              <w:t>]</w:t>
            </w:r>
          </w:p>
        </w:tc>
      </w:tr>
      <w:tr w:rsidR="0023384D" w:rsidRPr="0023384D" w14:paraId="52A123CE" w14:textId="77777777" w:rsidTr="00952B4E">
        <w:tc>
          <w:tcPr>
            <w:tcW w:w="4785" w:type="dxa"/>
            <w:shd w:val="clear" w:color="auto" w:fill="FFFFFF" w:themeFill="background1"/>
          </w:tcPr>
          <w:p w14:paraId="3BD44FED" w14:textId="77777777" w:rsidR="0023384D" w:rsidRPr="0023384D" w:rsidRDefault="0023384D" w:rsidP="0023384D">
            <w:pPr>
              <w:ind w:right="-1"/>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 xml:space="preserve">Modificarea anterioară a contractului de achiziții publice/acordului-cadru </w:t>
            </w:r>
            <w:r w:rsidRPr="0023384D">
              <w:rPr>
                <w:rFonts w:ascii="Times New Roman" w:eastAsia="Times New Roman" w:hAnsi="Times New Roman" w:cs="Times New Roman"/>
                <w:i/>
                <w:lang w:val="ro-MD" w:eastAsia="ro-RO"/>
              </w:rPr>
              <w:t>(după caz)</w:t>
            </w:r>
          </w:p>
        </w:tc>
        <w:tc>
          <w:tcPr>
            <w:tcW w:w="4786" w:type="dxa"/>
          </w:tcPr>
          <w:p w14:paraId="5B0B113C" w14:textId="77777777" w:rsidR="0023384D" w:rsidRPr="0023384D" w:rsidRDefault="0023384D" w:rsidP="0023384D">
            <w:pPr>
              <w:ind w:right="-1"/>
              <w:jc w:val="both"/>
              <w:rPr>
                <w:rFonts w:ascii="Times New Roman" w:eastAsia="Times New Roman" w:hAnsi="Times New Roman" w:cs="Times New Roman"/>
                <w:i/>
                <w:lang w:val="ro-MD" w:eastAsia="ro-RO"/>
              </w:rPr>
            </w:pPr>
            <w:r w:rsidRPr="0023384D">
              <w:rPr>
                <w:rFonts w:ascii="Times New Roman" w:eastAsia="Times New Roman" w:hAnsi="Times New Roman" w:cs="Times New Roman"/>
                <w:i/>
                <w:lang w:val="ro-MD" w:eastAsia="ro-RO"/>
              </w:rPr>
              <w:t>[Se vor indica toate modificările operate anterior și valoarea acestora]</w:t>
            </w:r>
          </w:p>
        </w:tc>
      </w:tr>
      <w:tr w:rsidR="0023384D" w:rsidRPr="0023384D" w14:paraId="114CFF23" w14:textId="77777777" w:rsidTr="00952B4E">
        <w:tc>
          <w:tcPr>
            <w:tcW w:w="4785" w:type="dxa"/>
            <w:shd w:val="clear" w:color="auto" w:fill="FFFFFF" w:themeFill="background1"/>
          </w:tcPr>
          <w:p w14:paraId="0AE77D17" w14:textId="77777777" w:rsidR="0023384D" w:rsidRPr="0023384D" w:rsidRDefault="0023384D" w:rsidP="0023384D">
            <w:pPr>
              <w:ind w:right="-1"/>
              <w:jc w:val="both"/>
              <w:rPr>
                <w:rFonts w:ascii="Times New Roman" w:eastAsia="Times New Roman" w:hAnsi="Times New Roman" w:cs="Times New Roman"/>
                <w:b/>
                <w:lang w:val="ro-MD" w:eastAsia="ro-RO"/>
              </w:rPr>
            </w:pPr>
            <w:r w:rsidRPr="0023384D">
              <w:rPr>
                <w:rFonts w:ascii="Times New Roman" w:eastAsia="Times New Roman" w:hAnsi="Times New Roman" w:cs="Times New Roman"/>
                <w:b/>
                <w:lang w:val="ro-MD" w:eastAsia="ro-RO"/>
              </w:rPr>
              <w:t>Alte informații relevante</w:t>
            </w:r>
          </w:p>
        </w:tc>
        <w:tc>
          <w:tcPr>
            <w:tcW w:w="4786" w:type="dxa"/>
          </w:tcPr>
          <w:p w14:paraId="6DB69A5E" w14:textId="77777777" w:rsidR="0023384D" w:rsidRPr="0023384D" w:rsidRDefault="0023384D" w:rsidP="0023384D">
            <w:pPr>
              <w:ind w:right="-1"/>
              <w:jc w:val="both"/>
              <w:rPr>
                <w:rFonts w:ascii="Times New Roman" w:eastAsia="Times New Roman" w:hAnsi="Times New Roman" w:cs="Times New Roman"/>
                <w:lang w:val="ro-MD" w:eastAsia="ro-RO"/>
              </w:rPr>
            </w:pPr>
          </w:p>
        </w:tc>
      </w:tr>
    </w:tbl>
    <w:p w14:paraId="51E4A646" w14:textId="77777777" w:rsidR="0023384D" w:rsidRPr="0023384D" w:rsidRDefault="0023384D">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3384D">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BCBACFC" w14:textId="77777777" w:rsidR="0023384D" w:rsidRPr="0023384D" w:rsidRDefault="0023384D" w:rsidP="0023384D">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23384D">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5FB82C6B" w14:textId="77777777" w:rsidR="0023384D" w:rsidRPr="0023384D" w:rsidRDefault="0023384D" w:rsidP="0023384D">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3384D">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8CDBCA" w14:textId="77777777" w:rsidR="0023384D" w:rsidRPr="0023384D" w:rsidRDefault="0023384D">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3384D">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31D8A2D5" w14:textId="77777777" w:rsidR="0023384D" w:rsidRPr="0023384D" w:rsidRDefault="0023384D" w:rsidP="0023384D">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3384D">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5EEBA609" w14:textId="77777777" w:rsidR="0023384D" w:rsidRPr="0023384D" w:rsidRDefault="0023384D" w:rsidP="0023384D">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3384D">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4D8D40" w14:textId="77777777" w:rsidR="0023384D" w:rsidRPr="0023384D" w:rsidRDefault="0023384D">
      <w:pPr>
        <w:numPr>
          <w:ilvl w:val="0"/>
          <w:numId w:val="20"/>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3384D">
        <w:rPr>
          <w:rFonts w:ascii="Times New Roman" w:eastAsia="Times New Roman" w:hAnsi="Times New Roman" w:cs="Times New Roman"/>
          <w:b/>
          <w:kern w:val="0"/>
          <w:sz w:val="22"/>
          <w:szCs w:val="22"/>
          <w:lang w:val="ro-MD" w:eastAsia="zh-CN"/>
          <w14:ligatures w14:val="none"/>
        </w:rPr>
        <w:t>Rezultatele examinării:</w:t>
      </w:r>
    </w:p>
    <w:p w14:paraId="67308BE4" w14:textId="77777777" w:rsidR="0023384D" w:rsidRPr="0023384D" w:rsidRDefault="0023384D" w:rsidP="0023384D">
      <w:pPr>
        <w:spacing w:after="240" w:line="240" w:lineRule="auto"/>
        <w:jc w:val="both"/>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1"/>
        <w:gridCol w:w="1629"/>
        <w:gridCol w:w="1549"/>
        <w:gridCol w:w="2016"/>
        <w:gridCol w:w="1821"/>
      </w:tblGrid>
      <w:tr w:rsidR="0023384D" w:rsidRPr="0023384D" w14:paraId="7AAB62C4" w14:textId="77777777" w:rsidTr="00952B4E">
        <w:tc>
          <w:tcPr>
            <w:tcW w:w="2093" w:type="dxa"/>
            <w:vMerge w:val="restart"/>
            <w:shd w:val="clear" w:color="auto" w:fill="FFFFFF" w:themeFill="background1"/>
            <w:vAlign w:val="center"/>
          </w:tcPr>
          <w:p w14:paraId="4C739A25" w14:textId="77777777" w:rsidR="0023384D" w:rsidRPr="0023384D" w:rsidRDefault="0023384D" w:rsidP="0023384D">
            <w:pPr>
              <w:ind w:right="-1"/>
              <w:jc w:val="center"/>
              <w:rPr>
                <w:rFonts w:ascii="Times New Roman" w:eastAsia="Times New Roman" w:hAnsi="Times New Roman" w:cs="Times New Roman"/>
                <w:b/>
                <w:lang w:val="ro-MD"/>
              </w:rPr>
            </w:pPr>
            <w:r w:rsidRPr="0023384D">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09ED6200" w14:textId="77777777" w:rsidR="0023384D" w:rsidRPr="0023384D" w:rsidRDefault="0023384D" w:rsidP="0023384D">
            <w:pPr>
              <w:ind w:right="-1"/>
              <w:jc w:val="center"/>
              <w:rPr>
                <w:rFonts w:ascii="Times New Roman" w:eastAsia="Times New Roman" w:hAnsi="Times New Roman" w:cs="Times New Roman"/>
                <w:b/>
                <w:lang w:val="ro-MD"/>
              </w:rPr>
            </w:pPr>
            <w:r w:rsidRPr="0023384D">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2D54455" w14:textId="77777777" w:rsidR="0023384D" w:rsidRPr="0023384D" w:rsidRDefault="0023384D" w:rsidP="0023384D">
            <w:pPr>
              <w:ind w:right="-1"/>
              <w:jc w:val="center"/>
              <w:rPr>
                <w:rFonts w:ascii="Times New Roman" w:eastAsia="Times New Roman" w:hAnsi="Times New Roman" w:cs="Times New Roman"/>
                <w:b/>
                <w:lang w:val="ro-MD"/>
              </w:rPr>
            </w:pPr>
            <w:r w:rsidRPr="0023384D">
              <w:rPr>
                <w:rFonts w:ascii="Times New Roman" w:eastAsia="Times New Roman" w:hAnsi="Times New Roman" w:cs="Times New Roman"/>
                <w:b/>
                <w:lang w:val="ro-MD"/>
              </w:rPr>
              <w:t xml:space="preserve">Valoarea modificărilor </w:t>
            </w:r>
            <w:r w:rsidRPr="0023384D">
              <w:rPr>
                <w:rFonts w:ascii="Times New Roman" w:eastAsia="Times New Roman" w:hAnsi="Times New Roman" w:cs="Times New Roman"/>
                <w:lang w:val="ro-MD"/>
              </w:rPr>
              <w:t>(după caz)</w:t>
            </w:r>
          </w:p>
        </w:tc>
      </w:tr>
      <w:tr w:rsidR="0023384D" w:rsidRPr="0023384D" w14:paraId="05657686" w14:textId="77777777" w:rsidTr="00952B4E">
        <w:tc>
          <w:tcPr>
            <w:tcW w:w="2093" w:type="dxa"/>
            <w:vMerge/>
            <w:shd w:val="clear" w:color="auto" w:fill="FFFFFF" w:themeFill="background1"/>
            <w:vAlign w:val="center"/>
          </w:tcPr>
          <w:p w14:paraId="1BF8FD01" w14:textId="77777777" w:rsidR="0023384D" w:rsidRPr="0023384D" w:rsidRDefault="0023384D" w:rsidP="0023384D">
            <w:pPr>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3A0ED652" w14:textId="77777777" w:rsidR="0023384D" w:rsidRPr="0023384D" w:rsidRDefault="0023384D" w:rsidP="0023384D">
            <w:pPr>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6640E227" w14:textId="77777777" w:rsidR="0023384D" w:rsidRPr="0023384D" w:rsidRDefault="0023384D" w:rsidP="0023384D">
            <w:pPr>
              <w:ind w:right="-1"/>
              <w:jc w:val="center"/>
              <w:rPr>
                <w:rFonts w:ascii="Times New Roman" w:eastAsia="Times New Roman" w:hAnsi="Times New Roman" w:cs="Times New Roman"/>
                <w:b/>
                <w:lang w:val="ro-MD"/>
              </w:rPr>
            </w:pPr>
            <w:r w:rsidRPr="0023384D">
              <w:rPr>
                <w:rFonts w:ascii="Times New Roman" w:eastAsia="Times New Roman" w:hAnsi="Times New Roman" w:cs="Times New Roman"/>
                <w:b/>
                <w:lang w:val="ro-MD"/>
              </w:rPr>
              <w:t>Fără TVA</w:t>
            </w:r>
          </w:p>
        </w:tc>
        <w:tc>
          <w:tcPr>
            <w:tcW w:w="1915" w:type="dxa"/>
            <w:shd w:val="clear" w:color="auto" w:fill="FFFFFF" w:themeFill="background1"/>
            <w:vAlign w:val="center"/>
          </w:tcPr>
          <w:p w14:paraId="6230CE41" w14:textId="77777777" w:rsidR="0023384D" w:rsidRPr="0023384D" w:rsidRDefault="0023384D" w:rsidP="0023384D">
            <w:pPr>
              <w:ind w:right="-1"/>
              <w:jc w:val="center"/>
              <w:rPr>
                <w:rFonts w:ascii="Times New Roman" w:eastAsia="Times New Roman" w:hAnsi="Times New Roman" w:cs="Times New Roman"/>
                <w:b/>
                <w:lang w:val="ro-MD"/>
              </w:rPr>
            </w:pPr>
            <w:r w:rsidRPr="0023384D">
              <w:rPr>
                <w:rFonts w:ascii="Times New Roman" w:eastAsia="Times New Roman" w:hAnsi="Times New Roman" w:cs="Times New Roman"/>
                <w:b/>
                <w:lang w:val="ro-MD"/>
              </w:rPr>
              <w:t>Inclusiv TVA</w:t>
            </w:r>
          </w:p>
        </w:tc>
      </w:tr>
      <w:tr w:rsidR="0023384D" w:rsidRPr="0023384D" w14:paraId="1773977B" w14:textId="77777777" w:rsidTr="00952B4E">
        <w:tc>
          <w:tcPr>
            <w:tcW w:w="2093" w:type="dxa"/>
          </w:tcPr>
          <w:p w14:paraId="20809D2B" w14:textId="77777777" w:rsidR="0023384D" w:rsidRPr="0023384D" w:rsidRDefault="0023384D" w:rsidP="0023384D">
            <w:pPr>
              <w:jc w:val="both"/>
              <w:rPr>
                <w:rFonts w:ascii="Times New Roman" w:eastAsia="Times New Roman" w:hAnsi="Times New Roman" w:cs="Times New Roman"/>
                <w:lang w:val="ro-MD"/>
              </w:rPr>
            </w:pPr>
          </w:p>
        </w:tc>
        <w:tc>
          <w:tcPr>
            <w:tcW w:w="1735" w:type="dxa"/>
          </w:tcPr>
          <w:p w14:paraId="011A2DBA" w14:textId="77777777" w:rsidR="0023384D" w:rsidRPr="0023384D" w:rsidRDefault="0023384D" w:rsidP="0023384D">
            <w:pPr>
              <w:jc w:val="both"/>
              <w:rPr>
                <w:rFonts w:ascii="Times New Roman" w:eastAsia="Times New Roman" w:hAnsi="Times New Roman" w:cs="Times New Roman"/>
                <w:lang w:val="ro-MD"/>
              </w:rPr>
            </w:pPr>
          </w:p>
        </w:tc>
        <w:tc>
          <w:tcPr>
            <w:tcW w:w="1667" w:type="dxa"/>
          </w:tcPr>
          <w:p w14:paraId="6458E766" w14:textId="77777777" w:rsidR="0023384D" w:rsidRPr="0023384D" w:rsidRDefault="0023384D" w:rsidP="0023384D">
            <w:pPr>
              <w:jc w:val="both"/>
              <w:rPr>
                <w:rFonts w:ascii="Times New Roman" w:eastAsia="Times New Roman" w:hAnsi="Times New Roman" w:cs="Times New Roman"/>
                <w:lang w:val="ro-MD"/>
              </w:rPr>
            </w:pPr>
          </w:p>
        </w:tc>
        <w:tc>
          <w:tcPr>
            <w:tcW w:w="2161" w:type="dxa"/>
          </w:tcPr>
          <w:p w14:paraId="41B2220D" w14:textId="77777777" w:rsidR="0023384D" w:rsidRPr="0023384D" w:rsidRDefault="0023384D" w:rsidP="0023384D">
            <w:pPr>
              <w:jc w:val="both"/>
              <w:rPr>
                <w:rFonts w:ascii="Times New Roman" w:eastAsia="Times New Roman" w:hAnsi="Times New Roman" w:cs="Times New Roman"/>
                <w:lang w:val="ro-MD"/>
              </w:rPr>
            </w:pPr>
          </w:p>
        </w:tc>
        <w:tc>
          <w:tcPr>
            <w:tcW w:w="1915" w:type="dxa"/>
          </w:tcPr>
          <w:p w14:paraId="69D12489" w14:textId="77777777" w:rsidR="0023384D" w:rsidRPr="0023384D" w:rsidRDefault="0023384D" w:rsidP="0023384D">
            <w:pPr>
              <w:jc w:val="both"/>
              <w:rPr>
                <w:rFonts w:ascii="Times New Roman" w:eastAsia="Times New Roman" w:hAnsi="Times New Roman" w:cs="Times New Roman"/>
                <w:lang w:val="ro-MD"/>
              </w:rPr>
            </w:pPr>
          </w:p>
        </w:tc>
      </w:tr>
    </w:tbl>
    <w:p w14:paraId="4886F8E3" w14:textId="77777777" w:rsidR="0023384D" w:rsidRPr="0023384D" w:rsidRDefault="0023384D" w:rsidP="0023384D">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23384D">
        <w:rPr>
          <w:rFonts w:ascii="Times New Roman" w:eastAsia="Times New Roman" w:hAnsi="Times New Roman" w:cs="Times New Roman"/>
          <w:b/>
          <w:kern w:val="0"/>
          <w:sz w:val="22"/>
          <w:szCs w:val="22"/>
          <w:lang w:val="ro-MD"/>
          <w14:ligatures w14:val="none"/>
        </w:rPr>
        <w:t>Conducătorul grupului de lucru:</w:t>
      </w:r>
    </w:p>
    <w:p w14:paraId="7D0706EF" w14:textId="77777777" w:rsidR="0023384D" w:rsidRPr="0023384D" w:rsidRDefault="0023384D" w:rsidP="0023384D">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sz w:val="22"/>
          <w:szCs w:val="22"/>
          <w:lang w:val="ro-MD"/>
          <w14:ligatures w14:val="none"/>
        </w:rPr>
        <w:t xml:space="preserve">______________________________________                               </w:t>
      </w:r>
      <w:r w:rsidRPr="0023384D">
        <w:rPr>
          <w:rFonts w:ascii="Times New Roman" w:eastAsia="Times New Roman" w:hAnsi="Times New Roman" w:cs="Times New Roman"/>
          <w:kern w:val="0"/>
          <w:sz w:val="22"/>
          <w:szCs w:val="22"/>
          <w:lang w:val="ro-MD"/>
          <w14:ligatures w14:val="none"/>
        </w:rPr>
        <w:tab/>
        <w:t>____________________</w:t>
      </w:r>
    </w:p>
    <w:p w14:paraId="11A2034D" w14:textId="77777777" w:rsidR="0023384D" w:rsidRPr="0023384D" w:rsidRDefault="0023384D" w:rsidP="0023384D">
      <w:pPr>
        <w:spacing w:after="0" w:line="240" w:lineRule="auto"/>
        <w:jc w:val="both"/>
        <w:rPr>
          <w:rFonts w:ascii="Times New Roman" w:eastAsia="Times New Roman" w:hAnsi="Times New Roman" w:cs="Times New Roman"/>
          <w:i/>
          <w:kern w:val="0"/>
          <w:sz w:val="16"/>
          <w:szCs w:val="16"/>
          <w:lang w:val="ro-MD"/>
          <w14:ligatures w14:val="none"/>
        </w:rPr>
      </w:pPr>
      <w:r w:rsidRPr="0023384D">
        <w:rPr>
          <w:rFonts w:ascii="Times New Roman" w:eastAsia="Times New Roman" w:hAnsi="Times New Roman" w:cs="Times New Roman"/>
          <w:i/>
          <w:kern w:val="0"/>
          <w:sz w:val="16"/>
          <w:szCs w:val="16"/>
          <w:lang w:val="ro-MD"/>
          <w14:ligatures w14:val="none"/>
        </w:rPr>
        <w:t xml:space="preserve">                              (Nume, Prenume)</w:t>
      </w:r>
      <w:r w:rsidRPr="0023384D">
        <w:rPr>
          <w:rFonts w:ascii="Times New Roman" w:eastAsia="Times New Roman" w:hAnsi="Times New Roman" w:cs="Times New Roman"/>
          <w:i/>
          <w:kern w:val="0"/>
          <w:sz w:val="16"/>
          <w:szCs w:val="16"/>
          <w:lang w:val="ro-MD"/>
          <w14:ligatures w14:val="none"/>
        </w:rPr>
        <w:tab/>
      </w:r>
      <w:r w:rsidRPr="0023384D">
        <w:rPr>
          <w:rFonts w:ascii="Times New Roman" w:eastAsia="Times New Roman" w:hAnsi="Times New Roman" w:cs="Times New Roman"/>
          <w:i/>
          <w:kern w:val="0"/>
          <w:sz w:val="16"/>
          <w:szCs w:val="16"/>
          <w:lang w:val="ro-MD"/>
          <w14:ligatures w14:val="none"/>
        </w:rPr>
        <w:tab/>
      </w:r>
      <w:r w:rsidRPr="0023384D">
        <w:rPr>
          <w:rFonts w:ascii="Times New Roman" w:eastAsia="Times New Roman" w:hAnsi="Times New Roman" w:cs="Times New Roman"/>
          <w:i/>
          <w:kern w:val="0"/>
          <w:sz w:val="16"/>
          <w:szCs w:val="16"/>
          <w:lang w:val="ro-MD"/>
          <w14:ligatures w14:val="none"/>
        </w:rPr>
        <w:tab/>
      </w:r>
      <w:r w:rsidRPr="0023384D">
        <w:rPr>
          <w:rFonts w:ascii="Times New Roman" w:eastAsia="Times New Roman" w:hAnsi="Times New Roman" w:cs="Times New Roman"/>
          <w:i/>
          <w:kern w:val="0"/>
          <w:sz w:val="16"/>
          <w:szCs w:val="16"/>
          <w:lang w:val="ro-MD"/>
          <w14:ligatures w14:val="none"/>
        </w:rPr>
        <w:tab/>
        <w:t xml:space="preserve">                                               (Semnătura)</w:t>
      </w:r>
    </w:p>
    <w:p w14:paraId="0F6559D9" w14:textId="77777777" w:rsidR="0023384D" w:rsidRPr="0023384D" w:rsidRDefault="0023384D" w:rsidP="0023384D">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3E348823"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bookmarkStart w:id="46" w:name="_Toc449692095"/>
      <w:r w:rsidRPr="0023384D">
        <w:rPr>
          <w:rFonts w:ascii="Times New Roman" w:eastAsia="Times New Roman" w:hAnsi="Times New Roman" w:cs="Times New Roman"/>
          <w:kern w:val="0"/>
          <w:lang w:val="ro-MD"/>
          <w14:ligatures w14:val="none"/>
        </w:rPr>
        <w:t>Anexa nr. 7</w:t>
      </w:r>
    </w:p>
    <w:p w14:paraId="00578A4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39614872"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64251827" w14:textId="77777777" w:rsidR="0023384D" w:rsidRPr="0023384D" w:rsidRDefault="0023384D" w:rsidP="0023384D">
      <w:pPr>
        <w:tabs>
          <w:tab w:val="left" w:pos="360"/>
          <w:tab w:val="left" w:pos="567"/>
        </w:tabs>
        <w:spacing w:after="0" w:line="240" w:lineRule="auto"/>
        <w:outlineLvl w:val="2"/>
        <w:rPr>
          <w:rFonts w:ascii="Times New Roman" w:eastAsia="PMingLiU" w:hAnsi="Times New Roman" w:cs="Times New Roman"/>
          <w:b/>
          <w:noProof/>
          <w:kern w:val="0"/>
          <w:lang w:val="ro-MD" w:eastAsia="zh-CN"/>
          <w14:ligatures w14:val="none"/>
        </w:rPr>
      </w:pPr>
    </w:p>
    <w:p w14:paraId="7E1C771E"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2512A9C5" w14:textId="77777777" w:rsidR="0023384D" w:rsidRPr="0023384D" w:rsidRDefault="0023384D" w:rsidP="0023384D">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5807A562"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23384D">
        <w:rPr>
          <w:rFonts w:ascii="Times New Roman" w:eastAsia="Times New Roman" w:hAnsi="Times New Roman" w:cs="Times New Roman"/>
          <w:b/>
          <w:kern w:val="0"/>
          <w:sz w:val="28"/>
          <w:szCs w:val="28"/>
          <w:lang w:val="ro-MD"/>
          <w14:ligatures w14:val="none"/>
        </w:rPr>
        <w:t>CERERE DE PARTICIPARE</w:t>
      </w:r>
    </w:p>
    <w:p w14:paraId="386090FF" w14:textId="77777777" w:rsidR="0023384D" w:rsidRPr="0023384D" w:rsidRDefault="0023384D" w:rsidP="0023384D">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6BA74BCB" w14:textId="77777777" w:rsidR="0023384D" w:rsidRPr="0023384D" w:rsidRDefault="0023384D" w:rsidP="0023384D">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Către_________________________________________________________________________</w:t>
      </w:r>
      <w:r w:rsidRPr="0023384D">
        <w:rPr>
          <w:rFonts w:ascii="Times New Roman" w:eastAsia="Times New Roman" w:hAnsi="Times New Roman" w:cs="Times New Roman"/>
          <w:kern w:val="0"/>
          <w:lang w:val="ro-MD"/>
          <w14:ligatures w14:val="none"/>
        </w:rPr>
        <w:softHyphen/>
      </w:r>
      <w:r w:rsidRPr="0023384D">
        <w:rPr>
          <w:rFonts w:ascii="Times New Roman" w:eastAsia="Times New Roman" w:hAnsi="Times New Roman" w:cs="Times New Roman"/>
          <w:kern w:val="0"/>
          <w:lang w:val="ro-MD"/>
          <w14:ligatures w14:val="none"/>
        </w:rPr>
        <w:softHyphen/>
      </w:r>
      <w:r w:rsidRPr="0023384D">
        <w:rPr>
          <w:rFonts w:ascii="Times New Roman" w:eastAsia="Times New Roman" w:hAnsi="Times New Roman" w:cs="Times New Roman"/>
          <w:kern w:val="0"/>
          <w:lang w:val="ro-MD"/>
          <w14:ligatures w14:val="none"/>
        </w:rPr>
        <w:softHyphen/>
        <w:t xml:space="preserve">                                                      (denumirea autorităţii contractante şi adresa completă)</w:t>
      </w:r>
    </w:p>
    <w:p w14:paraId="0C139DB1"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p>
    <w:p w14:paraId="679534FD"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b/>
          <w:kern w:val="0"/>
          <w:lang w:val="ro-MD"/>
          <w14:ligatures w14:val="none"/>
        </w:rPr>
        <w:lastRenderedPageBreak/>
        <w:t>Stimaţi domni</w:t>
      </w:r>
      <w:r w:rsidRPr="0023384D">
        <w:rPr>
          <w:rFonts w:ascii="Times New Roman" w:eastAsia="Times New Roman" w:hAnsi="Times New Roman" w:cs="Times New Roman"/>
          <w:kern w:val="0"/>
          <w:lang w:val="ro-MD"/>
          <w14:ligatures w14:val="none"/>
        </w:rPr>
        <w:t>,</w:t>
      </w:r>
    </w:p>
    <w:p w14:paraId="621EB5C2"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3384D">
        <w:rPr>
          <w:rFonts w:ascii="Times New Roman" w:eastAsia="Times New Roman" w:hAnsi="Times New Roman" w:cs="Times New Roman"/>
          <w:kern w:val="0"/>
          <w:szCs w:val="20"/>
          <w:lang w:val="ro-MD"/>
          <w14:ligatures w14:val="none"/>
        </w:rPr>
        <w:t xml:space="preserve">, </w:t>
      </w:r>
      <w:r w:rsidRPr="0023384D">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23384D">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23384D">
        <w:rPr>
          <w:rFonts w:ascii="Times New Roman" w:eastAsia="Times New Roman" w:hAnsi="Times New Roman" w:cs="Times New Roman"/>
          <w:kern w:val="0"/>
          <w:lang w:val="ro-MD"/>
          <w14:ligatures w14:val="none"/>
        </w:rPr>
        <w:t xml:space="preserve"> neavînd obiecții la documentația de atribuire. </w:t>
      </w:r>
    </w:p>
    <w:p w14:paraId="4F2FCA3D"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76E5C2D"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Data completării . . . . . . . . . . . . .</w:t>
      </w:r>
      <w:r w:rsidRPr="0023384D">
        <w:rPr>
          <w:rFonts w:ascii="Times New Roman" w:eastAsia="Times New Roman" w:hAnsi="Times New Roman" w:cs="Times New Roman"/>
          <w:kern w:val="0"/>
          <w:lang w:val="ro-MD"/>
          <w14:ligatures w14:val="none"/>
        </w:rPr>
        <w:tab/>
        <w:t>Cu stimă,</w:t>
      </w:r>
    </w:p>
    <w:p w14:paraId="5FD31844"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Ofertant/candidat</w:t>
      </w:r>
    </w:p>
    <w:p w14:paraId="4056D486"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 . . . . . . . . . . . . . . . . . . . . . .</w:t>
      </w:r>
    </w:p>
    <w:p w14:paraId="5E240121"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(semnătura autorizată)</w:t>
      </w:r>
    </w:p>
    <w:p w14:paraId="264C30C6"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3F7D0F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518F7BC"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09E4DD3D"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2C081CE4"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4E49255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72AD552"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1468CA5"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3A8E7853"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06AACEA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1C7004F"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2A63CB84"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183413F"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336AF3DD"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291A474B"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02DD233"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8</w:t>
      </w:r>
    </w:p>
    <w:p w14:paraId="28E5D315"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13DF9D7B"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04A92AC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8DB3636"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3CBBA39D" w14:textId="77777777" w:rsidR="0023384D" w:rsidRPr="0023384D" w:rsidRDefault="0023384D" w:rsidP="0023384D">
      <w:pPr>
        <w:keepNext/>
        <w:keepLines/>
        <w:tabs>
          <w:tab w:val="left" w:pos="567"/>
        </w:tabs>
        <w:spacing w:after="80" w:line="240" w:lineRule="auto"/>
        <w:jc w:val="center"/>
        <w:outlineLvl w:val="1"/>
        <w:rPr>
          <w:rFonts w:ascii="Times New Roman" w:eastAsiaTheme="majorEastAsia" w:hAnsi="Times New Roman" w:cs="Times New Roman"/>
          <w:noProof/>
          <w:kern w:val="0"/>
          <w:lang w:val="ro-MD"/>
          <w14:ligatures w14:val="none"/>
        </w:rPr>
      </w:pPr>
      <w:r w:rsidRPr="0023384D">
        <w:rPr>
          <w:rFonts w:ascii="Times New Roman" w:eastAsiaTheme="majorEastAsia" w:hAnsi="Times New Roman" w:cs="Times New Roman"/>
          <w:noProof/>
          <w:kern w:val="0"/>
          <w:lang w:val="ro-MD"/>
          <w14:ligatures w14:val="none"/>
        </w:rPr>
        <w:t>DECLARAŢIE</w:t>
      </w:r>
    </w:p>
    <w:p w14:paraId="05808A64" w14:textId="77777777" w:rsidR="0023384D" w:rsidRPr="0023384D" w:rsidRDefault="0023384D" w:rsidP="0023384D">
      <w:pPr>
        <w:tabs>
          <w:tab w:val="left" w:pos="567"/>
        </w:tabs>
        <w:spacing w:after="0" w:line="360" w:lineRule="auto"/>
        <w:jc w:val="center"/>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privind valabilitatea ofertei</w:t>
      </w:r>
    </w:p>
    <w:p w14:paraId="2F49D554"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3E89B76E" w14:textId="77777777" w:rsidR="0023384D" w:rsidRPr="0023384D" w:rsidRDefault="0023384D" w:rsidP="0023384D">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Către_________________________________________________________________________</w:t>
      </w:r>
      <w:r w:rsidRPr="0023384D">
        <w:rPr>
          <w:rFonts w:ascii="Times New Roman" w:eastAsia="Times New Roman" w:hAnsi="Times New Roman" w:cs="Times New Roman"/>
          <w:kern w:val="0"/>
          <w:lang w:val="ro-MD"/>
          <w14:ligatures w14:val="none"/>
        </w:rPr>
        <w:softHyphen/>
      </w:r>
      <w:r w:rsidRPr="0023384D">
        <w:rPr>
          <w:rFonts w:ascii="Times New Roman" w:eastAsia="Times New Roman" w:hAnsi="Times New Roman" w:cs="Times New Roman"/>
          <w:kern w:val="0"/>
          <w:lang w:val="ro-MD"/>
          <w14:ligatures w14:val="none"/>
        </w:rPr>
        <w:softHyphen/>
      </w:r>
      <w:r w:rsidRPr="0023384D">
        <w:rPr>
          <w:rFonts w:ascii="Times New Roman" w:eastAsia="Times New Roman" w:hAnsi="Times New Roman" w:cs="Times New Roman"/>
          <w:kern w:val="0"/>
          <w:lang w:val="ro-MD"/>
          <w14:ligatures w14:val="none"/>
        </w:rPr>
        <w:softHyphen/>
      </w:r>
      <w:r w:rsidRPr="0023384D">
        <w:rPr>
          <w:rFonts w:ascii="Times New Roman" w:eastAsia="Times New Roman" w:hAnsi="Times New Roman" w:cs="Times New Roman"/>
          <w:kern w:val="0"/>
          <w:sz w:val="20"/>
          <w:szCs w:val="20"/>
          <w:lang w:val="ro-MD"/>
          <w14:ligatures w14:val="none"/>
        </w:rPr>
        <w:t>(</w:t>
      </w:r>
      <w:r w:rsidRPr="0023384D">
        <w:rPr>
          <w:rFonts w:ascii="Times New Roman" w:eastAsia="Times New Roman" w:hAnsi="Times New Roman" w:cs="Times New Roman"/>
          <w:i/>
          <w:kern w:val="0"/>
          <w:sz w:val="20"/>
          <w:szCs w:val="20"/>
          <w:lang w:val="ro-MD"/>
          <w14:ligatures w14:val="none"/>
        </w:rPr>
        <w:t>denumirea autorităţii contractante şi adresa completă</w:t>
      </w:r>
      <w:r w:rsidRPr="0023384D">
        <w:rPr>
          <w:rFonts w:ascii="Times New Roman" w:eastAsia="Times New Roman" w:hAnsi="Times New Roman" w:cs="Times New Roman"/>
          <w:kern w:val="0"/>
          <w:sz w:val="20"/>
          <w:szCs w:val="20"/>
          <w:lang w:val="ro-MD"/>
          <w14:ligatures w14:val="none"/>
        </w:rPr>
        <w:t>)</w:t>
      </w:r>
    </w:p>
    <w:p w14:paraId="444ECE7A"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p>
    <w:p w14:paraId="1E53FE28"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p>
    <w:p w14:paraId="174A0439" w14:textId="77777777" w:rsidR="0023384D" w:rsidRPr="0023384D" w:rsidRDefault="0023384D" w:rsidP="0023384D">
      <w:pPr>
        <w:tabs>
          <w:tab w:val="left" w:pos="567"/>
        </w:tabs>
        <w:spacing w:after="0" w:line="36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b/>
          <w:kern w:val="0"/>
          <w:lang w:val="ro-MD"/>
          <w14:ligatures w14:val="none"/>
        </w:rPr>
        <w:t>Stimaţi domni</w:t>
      </w:r>
      <w:r w:rsidRPr="0023384D">
        <w:rPr>
          <w:rFonts w:ascii="Times New Roman" w:eastAsia="Times New Roman" w:hAnsi="Times New Roman" w:cs="Times New Roman"/>
          <w:kern w:val="0"/>
          <w:lang w:val="ro-MD"/>
          <w14:ligatures w14:val="none"/>
        </w:rPr>
        <w:t>,</w:t>
      </w:r>
    </w:p>
    <w:p w14:paraId="0D90C152"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05552CA0" w14:textId="77777777" w:rsidR="0023384D" w:rsidRPr="0023384D" w:rsidRDefault="0023384D" w:rsidP="0023384D">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3384D">
        <w:rPr>
          <w:rFonts w:ascii="Times New Roman" w:eastAsia="Calibri" w:hAnsi="Times New Roman" w:cs="Times New Roman"/>
          <w:noProof/>
          <w:kern w:val="0"/>
          <w:lang w:val="ro-MD"/>
          <w14:ligatures w14:val="none"/>
        </w:rPr>
        <w:t xml:space="preserve">    Ne angajăm să menținem oferta valabilă, </w:t>
      </w:r>
      <w:r w:rsidRPr="0023384D">
        <w:rPr>
          <w:rFonts w:ascii="Times New Roman" w:eastAsia="Times New Roman" w:hAnsi="Times New Roman" w:cs="Times New Roman"/>
          <w:b/>
          <w:kern w:val="0"/>
          <w:lang w:val="ro-MD" w:eastAsia="ru-RU"/>
          <w14:ligatures w14:val="none"/>
        </w:rPr>
        <w:t xml:space="preserve">privind achiziționarea </w:t>
      </w:r>
      <w:r w:rsidRPr="0023384D">
        <w:rPr>
          <w:rFonts w:ascii="Times New Roman" w:eastAsia="Times New Roman" w:hAnsi="Times New Roman" w:cs="Times New Roman"/>
          <w:b/>
          <w:kern w:val="0"/>
          <w:shd w:val="clear" w:color="auto" w:fill="FFFFFF" w:themeFill="background1"/>
          <w:lang w:val="ro-MD" w:eastAsia="ru-RU"/>
          <w14:ligatures w14:val="none"/>
        </w:rPr>
        <w:t>_______________________</w:t>
      </w:r>
      <w:r w:rsidRPr="0023384D">
        <w:rPr>
          <w:rFonts w:ascii="Times New Roman" w:eastAsia="Times New Roman" w:hAnsi="Times New Roman" w:cs="Times New Roman"/>
          <w:b/>
          <w:kern w:val="0"/>
          <w:shd w:val="clear" w:color="auto" w:fill="FFFFFF" w:themeFill="background1"/>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(se indică obiectul achiziției)</w:t>
      </w:r>
      <w:r w:rsidRPr="0023384D">
        <w:rPr>
          <w:rFonts w:ascii="Times New Roman" w:eastAsia="Times New Roman" w:hAnsi="Times New Roman" w:cs="Times New Roman"/>
          <w:b/>
          <w:kern w:val="0"/>
          <w:lang w:val="ro-MD" w:eastAsia="ru-RU"/>
          <w14:ligatures w14:val="none"/>
        </w:rPr>
        <w:br/>
        <w:t>prin procedura de achiziție_____________________________________,</w:t>
      </w:r>
      <w:r w:rsidRPr="0023384D">
        <w:rPr>
          <w:rFonts w:ascii="Times New Roman" w:eastAsia="Times New Roman" w:hAnsi="Times New Roman" w:cs="Times New Roman"/>
          <w:b/>
          <w:kern w:val="0"/>
          <w:lang w:val="ro-MD" w:eastAsia="ru-RU"/>
          <w14:ligatures w14:val="none"/>
        </w:rPr>
        <w:br/>
      </w:r>
      <w:r w:rsidRPr="0023384D">
        <w:rPr>
          <w:rFonts w:ascii="Times New Roman" w:eastAsia="Times New Roman" w:hAnsi="Times New Roman" w:cs="Times New Roman"/>
          <w:kern w:val="0"/>
          <w:sz w:val="20"/>
          <w:lang w:val="ro-MD" w:eastAsia="ru-RU"/>
          <w14:ligatures w14:val="none"/>
        </w:rPr>
        <w:t xml:space="preserve">                                                                           (tipul procedurii de achiziție)</w:t>
      </w:r>
    </w:p>
    <w:p w14:paraId="2F9DB4B1" w14:textId="77777777" w:rsidR="0023384D" w:rsidRPr="0023384D" w:rsidRDefault="0023384D" w:rsidP="0023384D">
      <w:pPr>
        <w:autoSpaceDN w:val="0"/>
        <w:adjustRightInd w:val="0"/>
        <w:spacing w:after="0" w:line="240"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029B77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B70A09B"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ACE399E"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34853E09"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6A9BEB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906CF24"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454595BC"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Data completării . . . . . . . . . . . . .</w:t>
      </w:r>
      <w:r w:rsidRPr="0023384D">
        <w:rPr>
          <w:rFonts w:ascii="Times New Roman" w:eastAsia="Times New Roman" w:hAnsi="Times New Roman" w:cs="Times New Roman"/>
          <w:kern w:val="0"/>
          <w:lang w:val="ro-MD"/>
          <w14:ligatures w14:val="none"/>
        </w:rPr>
        <w:tab/>
        <w:t>Cu stimă,</w:t>
      </w:r>
    </w:p>
    <w:p w14:paraId="198E183A"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Ofertant/candidat</w:t>
      </w:r>
    </w:p>
    <w:p w14:paraId="7B44351F"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 . . . . . . . . . . . . . . . . . . . . . .</w:t>
      </w:r>
    </w:p>
    <w:p w14:paraId="02B6CE1E" w14:textId="77777777" w:rsidR="0023384D" w:rsidRPr="0023384D" w:rsidRDefault="0023384D" w:rsidP="0023384D">
      <w:pPr>
        <w:tabs>
          <w:tab w:val="left" w:pos="567"/>
        </w:tabs>
        <w:spacing w:after="0" w:line="36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(semnătura autorizată)</w:t>
      </w:r>
    </w:p>
    <w:p w14:paraId="3A0DFF15"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45FFAC96"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C8CCCCE"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409A04A1"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6FB06FD3"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EBEDB99"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AFB76CA"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7C090709"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015FD471"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465A361"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p w14:paraId="5A39A025"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9</w:t>
      </w:r>
    </w:p>
    <w:p w14:paraId="6FC1A3E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72BA97E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7B6387C2" w14:textId="77777777" w:rsidR="0023384D" w:rsidRPr="0023384D" w:rsidRDefault="0023384D" w:rsidP="0023384D">
      <w:pPr>
        <w:tabs>
          <w:tab w:val="left" w:pos="567"/>
        </w:tabs>
        <w:spacing w:after="0" w:line="360" w:lineRule="auto"/>
        <w:rPr>
          <w:rFonts w:ascii="Times New Roman" w:eastAsia="Times New Roman" w:hAnsi="Times New Roman" w:cs="Times New Roman"/>
          <w:kern w:val="0"/>
          <w:lang w:val="ro-MD"/>
          <w14:ligatures w14:val="none"/>
        </w:rPr>
      </w:pPr>
    </w:p>
    <w:bookmarkEnd w:id="47"/>
    <w:p w14:paraId="345C18E2"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p w14:paraId="4C33763C"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ab/>
      </w:r>
      <w:r w:rsidRPr="0023384D">
        <w:rPr>
          <w:rFonts w:ascii="Times New Roman" w:eastAsia="Times New Roman" w:hAnsi="Times New Roman" w:cs="Times New Roman"/>
          <w:b/>
          <w:kern w:val="0"/>
          <w:lang w:val="ro-MD"/>
          <w14:ligatures w14:val="none"/>
        </w:rPr>
        <w:tab/>
      </w:r>
      <w:r w:rsidRPr="0023384D">
        <w:rPr>
          <w:rFonts w:ascii="Times New Roman" w:eastAsia="Times New Roman" w:hAnsi="Times New Roman" w:cs="Times New Roman"/>
          <w:b/>
          <w:kern w:val="0"/>
          <w:lang w:val="ro-MD"/>
          <w14:ligatures w14:val="none"/>
        </w:rPr>
        <w:tab/>
        <w:t>BANCA</w:t>
      </w:r>
    </w:p>
    <w:p w14:paraId="6D4BB75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____________________________________</w:t>
      </w:r>
    </w:p>
    <w:p w14:paraId="0CC61CE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(denumirea)</w:t>
      </w:r>
    </w:p>
    <w:p w14:paraId="2750046B"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p w14:paraId="43C6345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b/>
          <w:kern w:val="0"/>
          <w:lang w:val="ro-MD"/>
          <w14:ligatures w14:val="none"/>
        </w:rPr>
        <w:t>SCRISOARE  DE  GARANŢIE  BANCARĂ</w:t>
      </w:r>
    </w:p>
    <w:p w14:paraId="25D1F12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pentru participare cu ofertă la procedura de atribuire a contractului de achiziţie publică</w:t>
      </w:r>
    </w:p>
    <w:p w14:paraId="021D23F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32F9501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21822CE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Către_________________________________________________________________________</w:t>
      </w:r>
    </w:p>
    <w:p w14:paraId="1A020472"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t xml:space="preserve">                        (denumirea autorităţii contractante şi adresa completă)</w:t>
      </w:r>
    </w:p>
    <w:p w14:paraId="5A71516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_____________________________________________________________________________</w:t>
      </w:r>
    </w:p>
    <w:p w14:paraId="484D651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5C2B05E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t xml:space="preserve">             (denumirea contractului de achiziţie publică)</w:t>
      </w:r>
    </w:p>
    <w:p w14:paraId="798F639C"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subsemnaţii___________________________________________________________________, </w:t>
      </w:r>
    </w:p>
    <w:p w14:paraId="0CED43F2"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(denumirea băncii)</w:t>
      </w:r>
    </w:p>
    <w:p w14:paraId="05546087"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1107C4B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(adresa băncii)</w:t>
      </w:r>
    </w:p>
    <w:p w14:paraId="721206ED"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38A0B4A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(denumirea autorităţii contractante)</w:t>
      </w:r>
    </w:p>
    <w:p w14:paraId="083E21CA"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52A2F6A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p>
    <w:p w14:paraId="50DE692C"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F758F67" w14:textId="77777777" w:rsidR="0023384D" w:rsidRPr="0023384D" w:rsidRDefault="0023384D">
      <w:pPr>
        <w:numPr>
          <w:ilvl w:val="0"/>
          <w:numId w:val="4"/>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Ofertantul ____________________________________________________________________</w:t>
      </w:r>
    </w:p>
    <w:p w14:paraId="5C0B5B20" w14:textId="77777777" w:rsidR="0023384D" w:rsidRPr="0023384D" w:rsidRDefault="0023384D" w:rsidP="0023384D">
      <w:pPr>
        <w:tabs>
          <w:tab w:val="left" w:pos="1069"/>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t xml:space="preserve">(denumirea ofertantului)                                </w:t>
      </w:r>
    </w:p>
    <w:p w14:paraId="3AB3CC71" w14:textId="77777777" w:rsidR="0023384D" w:rsidRPr="0023384D" w:rsidRDefault="0023384D" w:rsidP="0023384D">
      <w:pPr>
        <w:tabs>
          <w:tab w:val="left" w:pos="567"/>
        </w:tabs>
        <w:spacing w:after="0" w:line="240" w:lineRule="auto"/>
        <w:ind w:hanging="349"/>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îşi  retrage sau modifică oferta în perioada de  valabilitate a acesteia;</w:t>
      </w:r>
    </w:p>
    <w:p w14:paraId="1EB6E185" w14:textId="77777777" w:rsidR="0023384D" w:rsidRPr="0023384D" w:rsidRDefault="0023384D" w:rsidP="0023384D">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8F67651" w14:textId="77777777" w:rsidR="0023384D" w:rsidRPr="0023384D" w:rsidRDefault="0023384D">
      <w:pPr>
        <w:numPr>
          <w:ilvl w:val="0"/>
          <w:numId w:val="4"/>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Oferta sa fiind stabilită câştigătoare, ofertantul _______________________________________</w:t>
      </w:r>
    </w:p>
    <w:p w14:paraId="5225FAC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(denumirea ofertantului)</w:t>
      </w:r>
    </w:p>
    <w:p w14:paraId="1613BAEF" w14:textId="77777777" w:rsidR="0023384D" w:rsidRPr="0023384D" w:rsidRDefault="0023384D" w:rsidP="0023384D">
      <w:pPr>
        <w:tabs>
          <w:tab w:val="left" w:pos="567"/>
        </w:tabs>
        <w:spacing w:after="0" w:line="240" w:lineRule="auto"/>
        <w:ind w:hanging="349"/>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nu a constituit garanţia de bună execuție;</w:t>
      </w:r>
    </w:p>
    <w:p w14:paraId="0DF70D3D" w14:textId="77777777" w:rsidR="0023384D" w:rsidRPr="0023384D" w:rsidRDefault="0023384D">
      <w:pPr>
        <w:numPr>
          <w:ilvl w:val="0"/>
          <w:numId w:val="4"/>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Oferta sa fiind stabilită câştigătoare, ofertantul _______________________________________</w:t>
      </w:r>
    </w:p>
    <w:p w14:paraId="59C3894B" w14:textId="77777777" w:rsidR="0023384D" w:rsidRPr="0023384D" w:rsidRDefault="0023384D" w:rsidP="0023384D">
      <w:pPr>
        <w:tabs>
          <w:tab w:val="left" w:pos="567"/>
        </w:tabs>
        <w:spacing w:after="0" w:line="240" w:lineRule="auto"/>
        <w:ind w:hanging="349"/>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t xml:space="preserve">                                                                              (denumirea ofertantului) </w:t>
      </w:r>
    </w:p>
    <w:p w14:paraId="3D76DB90" w14:textId="77777777" w:rsidR="0023384D" w:rsidRPr="0023384D" w:rsidRDefault="0023384D" w:rsidP="0023384D">
      <w:pPr>
        <w:tabs>
          <w:tab w:val="left" w:pos="567"/>
        </w:tabs>
        <w:spacing w:after="0" w:line="240" w:lineRule="auto"/>
        <w:ind w:hanging="349"/>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a refuzat să semneze contractul de achiziţie publică de lucrări;</w:t>
      </w:r>
    </w:p>
    <w:p w14:paraId="13D1EA93" w14:textId="77777777" w:rsidR="0023384D" w:rsidRPr="0023384D" w:rsidRDefault="0023384D" w:rsidP="0023384D">
      <w:pPr>
        <w:tabs>
          <w:tab w:val="left" w:pos="567"/>
        </w:tabs>
        <w:spacing w:after="0" w:line="240" w:lineRule="auto"/>
        <w:ind w:hanging="502"/>
        <w:rPr>
          <w:rFonts w:ascii="Times New Roman" w:eastAsia="Times New Roman" w:hAnsi="Times New Roman" w:cs="Times New Roman"/>
          <w:kern w:val="0"/>
          <w:lang w:val="ro-MD"/>
          <w14:ligatures w14:val="none"/>
        </w:rPr>
      </w:pPr>
    </w:p>
    <w:p w14:paraId="7720B2E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C7C869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Prezenta garanţie este valabilă până la data de _______________________________________</w:t>
      </w:r>
    </w:p>
    <w:p w14:paraId="1044F327"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 xml:space="preserve">Parafată de Banca___________________________________ în ziua___luna____anul_______  </w:t>
      </w:r>
    </w:p>
    <w:p w14:paraId="4030E8E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(semnătura autorizată)</w:t>
      </w:r>
    </w:p>
    <w:p w14:paraId="2F638F34"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19799AF4"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693A4D0B"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7CAA86FE"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3509C2F9"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5289984F"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3A4DDFA"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66E47A0A"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662AB0A4"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EC769B5"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132F0E56"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F45BAF5"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12207F3"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11979892"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7FC4E1B8"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3F143C87"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662DFD6"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1A31D196"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4422DDB"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79E5CD2C"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7FFD0E09"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10</w:t>
      </w:r>
    </w:p>
    <w:p w14:paraId="2A10759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547CFC19"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59E032C8" w14:textId="77777777" w:rsidR="0023384D" w:rsidRPr="0023384D" w:rsidRDefault="0023384D" w:rsidP="0023384D">
      <w:pPr>
        <w:spacing w:after="200" w:line="276" w:lineRule="auto"/>
        <w:jc w:val="center"/>
        <w:rPr>
          <w:rFonts w:ascii="Times New Roman" w:eastAsia="Times New Roman" w:hAnsi="Times New Roman" w:cs="Times New Roman"/>
          <w:noProof/>
          <w:kern w:val="0"/>
          <w:lang w:val="ro-MD" w:eastAsia="zh-CN"/>
          <w14:ligatures w14:val="none"/>
        </w:rPr>
      </w:pPr>
    </w:p>
    <w:p w14:paraId="09090B7C" w14:textId="77777777" w:rsidR="0023384D" w:rsidRPr="0023384D" w:rsidRDefault="0023384D" w:rsidP="0023384D">
      <w:pPr>
        <w:spacing w:after="0" w:line="240" w:lineRule="auto"/>
        <w:rPr>
          <w:rFonts w:ascii="Times New Roman" w:eastAsia="Times New Roman" w:hAnsi="Times New Roman" w:cs="Times New Roman"/>
          <w:noProof/>
          <w:kern w:val="0"/>
          <w:lang w:val="ro-MD" w:eastAsia="zh-CN"/>
          <w14:ligatures w14:val="none"/>
        </w:rPr>
      </w:pPr>
    </w:p>
    <w:bookmarkEnd w:id="48"/>
    <w:p w14:paraId="3B0A4BF2" w14:textId="77777777" w:rsidR="0023384D" w:rsidRPr="0023384D" w:rsidRDefault="0023384D" w:rsidP="0023384D">
      <w:pPr>
        <w:spacing w:after="0" w:line="240" w:lineRule="auto"/>
        <w:jc w:val="center"/>
        <w:rPr>
          <w:rFonts w:ascii="Times New Roman" w:eastAsia="Times New Roman" w:hAnsi="Times New Roman" w:cs="Times New Roman"/>
          <w:b/>
          <w:noProof/>
          <w:kern w:val="0"/>
          <w:lang w:val="ro-MD"/>
          <w14:ligatures w14:val="none"/>
        </w:rPr>
      </w:pPr>
    </w:p>
    <w:p w14:paraId="151049B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GRAFIC DE  EXECUTARE A LUCRĂRILOR</w:t>
      </w:r>
    </w:p>
    <w:p w14:paraId="2CE90AA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_____________________________________________________________________________</w:t>
      </w:r>
    </w:p>
    <w:p w14:paraId="0349CD2F"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(denumirea lucrărilor)</w:t>
      </w:r>
    </w:p>
    <w:p w14:paraId="41513FD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3384D" w:rsidRPr="0023384D" w14:paraId="7FAC75B6" w14:textId="77777777" w:rsidTr="00952B4E">
        <w:trPr>
          <w:cantSplit/>
          <w:trHeight w:val="300"/>
        </w:trPr>
        <w:tc>
          <w:tcPr>
            <w:tcW w:w="709" w:type="dxa"/>
            <w:vMerge w:val="restart"/>
          </w:tcPr>
          <w:p w14:paraId="650BFF8A"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lastRenderedPageBreak/>
              <w:t>Nr.</w:t>
            </w:r>
          </w:p>
          <w:p w14:paraId="18574473"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d/o</w:t>
            </w:r>
          </w:p>
        </w:tc>
        <w:tc>
          <w:tcPr>
            <w:tcW w:w="2825" w:type="dxa"/>
            <w:vMerge w:val="restart"/>
          </w:tcPr>
          <w:p w14:paraId="66E9B828"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Grupa de obiecte/denumirea obiectului</w:t>
            </w:r>
          </w:p>
        </w:tc>
        <w:tc>
          <w:tcPr>
            <w:tcW w:w="3126" w:type="dxa"/>
            <w:gridSpan w:val="3"/>
          </w:tcPr>
          <w:p w14:paraId="2F4AC234"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Anul 1</w:t>
            </w:r>
          </w:p>
        </w:tc>
        <w:tc>
          <w:tcPr>
            <w:tcW w:w="1044" w:type="dxa"/>
            <w:gridSpan w:val="2"/>
          </w:tcPr>
          <w:p w14:paraId="62091F67"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w:t>
            </w:r>
          </w:p>
        </w:tc>
        <w:tc>
          <w:tcPr>
            <w:tcW w:w="1320" w:type="dxa"/>
            <w:gridSpan w:val="2"/>
          </w:tcPr>
          <w:p w14:paraId="13069C72"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Anul (n)</w:t>
            </w:r>
          </w:p>
        </w:tc>
      </w:tr>
      <w:tr w:rsidR="0023384D" w:rsidRPr="0023384D" w14:paraId="64D723C9" w14:textId="77777777" w:rsidTr="00952B4E">
        <w:trPr>
          <w:cantSplit/>
          <w:trHeight w:val="240"/>
        </w:trPr>
        <w:tc>
          <w:tcPr>
            <w:tcW w:w="709" w:type="dxa"/>
            <w:vMerge/>
          </w:tcPr>
          <w:p w14:paraId="162CBF15"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DAB34C3"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3C13F628"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Luna</w:t>
            </w:r>
          </w:p>
        </w:tc>
      </w:tr>
      <w:tr w:rsidR="0023384D" w:rsidRPr="0023384D" w14:paraId="74D88C25" w14:textId="77777777" w:rsidTr="00952B4E">
        <w:trPr>
          <w:cantSplit/>
          <w:trHeight w:val="120"/>
        </w:trPr>
        <w:tc>
          <w:tcPr>
            <w:tcW w:w="709" w:type="dxa"/>
            <w:vMerge/>
          </w:tcPr>
          <w:p w14:paraId="2C84CC42"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7D9CCB93"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33AD12C"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1</w:t>
            </w:r>
          </w:p>
        </w:tc>
        <w:tc>
          <w:tcPr>
            <w:tcW w:w="1215" w:type="dxa"/>
          </w:tcPr>
          <w:p w14:paraId="027747C0"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2</w:t>
            </w:r>
          </w:p>
        </w:tc>
        <w:tc>
          <w:tcPr>
            <w:tcW w:w="1005" w:type="dxa"/>
            <w:gridSpan w:val="2"/>
          </w:tcPr>
          <w:p w14:paraId="35083E29"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3</w:t>
            </w:r>
          </w:p>
        </w:tc>
        <w:tc>
          <w:tcPr>
            <w:tcW w:w="990" w:type="dxa"/>
            <w:gridSpan w:val="2"/>
          </w:tcPr>
          <w:p w14:paraId="18457838"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w:t>
            </w:r>
          </w:p>
        </w:tc>
        <w:tc>
          <w:tcPr>
            <w:tcW w:w="1245" w:type="dxa"/>
          </w:tcPr>
          <w:p w14:paraId="3C21B990"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n</w:t>
            </w:r>
          </w:p>
        </w:tc>
      </w:tr>
      <w:tr w:rsidR="0023384D" w:rsidRPr="0023384D" w14:paraId="692E742C" w14:textId="77777777" w:rsidTr="00952B4E">
        <w:trPr>
          <w:cantSplit/>
          <w:trHeight w:val="180"/>
        </w:trPr>
        <w:tc>
          <w:tcPr>
            <w:tcW w:w="709" w:type="dxa"/>
          </w:tcPr>
          <w:p w14:paraId="3285688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w:t>
            </w:r>
          </w:p>
        </w:tc>
        <w:tc>
          <w:tcPr>
            <w:tcW w:w="2825" w:type="dxa"/>
          </w:tcPr>
          <w:p w14:paraId="4308752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Organizare de şantier</w:t>
            </w:r>
          </w:p>
        </w:tc>
        <w:tc>
          <w:tcPr>
            <w:tcW w:w="1035" w:type="dxa"/>
          </w:tcPr>
          <w:p w14:paraId="368294F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A9A562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DE7B80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D8C0F0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1287C1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10F77CD3" w14:textId="77777777" w:rsidTr="00952B4E">
        <w:trPr>
          <w:cantSplit/>
          <w:trHeight w:val="1372"/>
        </w:trPr>
        <w:tc>
          <w:tcPr>
            <w:tcW w:w="709" w:type="dxa"/>
          </w:tcPr>
          <w:p w14:paraId="362B9DB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2. </w:t>
            </w:r>
          </w:p>
          <w:p w14:paraId="424D63B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2DF8651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2D49E60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0709DAB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0180E8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Obiect 01</w:t>
            </w:r>
          </w:p>
          <w:p w14:paraId="55F1EA1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Categoria de lucrări:</w:t>
            </w:r>
          </w:p>
          <w:p w14:paraId="3CAD81A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675346E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00D3A2A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212890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C1F8E2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19D9E2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6C9F1AD"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C493EB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5CB7254A" w14:textId="77777777" w:rsidTr="00952B4E">
        <w:trPr>
          <w:cantSplit/>
          <w:trHeight w:val="1412"/>
        </w:trPr>
        <w:tc>
          <w:tcPr>
            <w:tcW w:w="709" w:type="dxa"/>
          </w:tcPr>
          <w:p w14:paraId="017C60A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3.</w:t>
            </w:r>
          </w:p>
          <w:p w14:paraId="1B95A54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56F1E21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187A8CA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3072454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AD946A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Obiect 02</w:t>
            </w:r>
          </w:p>
          <w:p w14:paraId="6C7870E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Categoria de lucrări:</w:t>
            </w:r>
          </w:p>
          <w:p w14:paraId="6390078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277E06D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28D9011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80B451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366619D"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9BBB13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08A0AA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AC8998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16255BD8" w14:textId="77777777" w:rsidTr="00952B4E">
        <w:trPr>
          <w:cantSplit/>
          <w:trHeight w:val="1593"/>
        </w:trPr>
        <w:tc>
          <w:tcPr>
            <w:tcW w:w="709" w:type="dxa"/>
          </w:tcPr>
          <w:p w14:paraId="791E5FC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w:t>
            </w:r>
          </w:p>
        </w:tc>
        <w:tc>
          <w:tcPr>
            <w:tcW w:w="2825" w:type="dxa"/>
          </w:tcPr>
          <w:p w14:paraId="1D4D0B3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Obiect n …</w:t>
            </w:r>
          </w:p>
          <w:p w14:paraId="2FB51AF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Categoria de lucrări:</w:t>
            </w:r>
          </w:p>
          <w:p w14:paraId="51D886F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7ABDA62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589B7DB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0325F4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77EB89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37BFB0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65A1FA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A7CF08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bl>
    <w:p w14:paraId="3241224B" w14:textId="77777777" w:rsidR="0023384D" w:rsidRPr="0023384D" w:rsidRDefault="0023384D" w:rsidP="0023384D">
      <w:pPr>
        <w:spacing w:after="0" w:line="240" w:lineRule="auto"/>
        <w:jc w:val="both"/>
        <w:rPr>
          <w:rFonts w:ascii="Times New Roman" w:eastAsia="Times New Roman" w:hAnsi="Times New Roman" w:cs="Times New Roman"/>
          <w:noProof/>
          <w:kern w:val="0"/>
          <w:lang w:val="ro-MD"/>
          <w14:ligatures w14:val="none"/>
        </w:rPr>
      </w:pPr>
    </w:p>
    <w:p w14:paraId="07CD7343" w14:textId="77777777" w:rsidR="0023384D" w:rsidRPr="0023384D" w:rsidRDefault="0023384D" w:rsidP="0023384D">
      <w:pPr>
        <w:spacing w:after="0" w:line="240" w:lineRule="auto"/>
        <w:jc w:val="both"/>
        <w:rPr>
          <w:rFonts w:ascii="Times New Roman" w:eastAsia="Times New Roman" w:hAnsi="Times New Roman" w:cs="Times New Roman"/>
          <w:noProof/>
          <w:kern w:val="0"/>
          <w:lang w:val="ro-MD"/>
          <w14:ligatures w14:val="none"/>
        </w:rPr>
      </w:pPr>
    </w:p>
    <w:p w14:paraId="6FCB86E9"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_________________________________________</w:t>
      </w:r>
    </w:p>
    <w:p w14:paraId="6E0393F9"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1A50B710"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258BA12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23384D">
        <w:rPr>
          <w:rFonts w:ascii="Times New Roman" w:eastAsia="PMingLiU" w:hAnsi="Times New Roman" w:cs="Times New Roman"/>
          <w:noProof/>
          <w:kern w:val="0"/>
          <w:lang w:val="ro-MD" w:eastAsia="zh-CN"/>
          <w14:ligatures w14:val="none"/>
        </w:rPr>
        <w:t>____</w:t>
      </w:r>
    </w:p>
    <w:p w14:paraId="78B3164F"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096BC22C"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0604D400"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0245B874"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7C1F350"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76A00E3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754F4A9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7DEE9764"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532CB3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8ABE35D"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053E387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3F08B9E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CD0546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6F43589F"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05ABBE1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28A8CC7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6EB946C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54DD0DB1"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11</w:t>
      </w:r>
    </w:p>
    <w:p w14:paraId="3F633191"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5B716197"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7B9B67F"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1A9AFB68"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6AB9362"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3F41DED5" w14:textId="77777777" w:rsidR="0023384D" w:rsidRPr="0023384D" w:rsidRDefault="0023384D" w:rsidP="0023384D">
      <w:pPr>
        <w:spacing w:after="0" w:line="240" w:lineRule="auto"/>
        <w:jc w:val="center"/>
        <w:rPr>
          <w:rFonts w:ascii="Times New Roman" w:eastAsia="PMingLiU" w:hAnsi="Times New Roman" w:cs="Times New Roman"/>
          <w:noProof/>
          <w:kern w:val="0"/>
          <w:lang w:val="ro-MD" w:eastAsia="zh-CN"/>
          <w14:ligatures w14:val="none"/>
        </w:rPr>
      </w:pPr>
    </w:p>
    <w:p w14:paraId="5D0E6F1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GRAFIC DE  EXECUTARE A DOCUMENTAȚIEI DE PROIECT</w:t>
      </w:r>
    </w:p>
    <w:p w14:paraId="0DC98E4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lastRenderedPageBreak/>
        <w:t>_____________________________________________________________________________</w:t>
      </w:r>
    </w:p>
    <w:p w14:paraId="0864962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(denumirea serviciilor)</w:t>
      </w:r>
    </w:p>
    <w:p w14:paraId="15E15E3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3384D" w:rsidRPr="0023384D" w14:paraId="5385AF60" w14:textId="77777777" w:rsidTr="00952B4E">
        <w:trPr>
          <w:cantSplit/>
          <w:trHeight w:val="300"/>
        </w:trPr>
        <w:tc>
          <w:tcPr>
            <w:tcW w:w="709" w:type="dxa"/>
            <w:vMerge w:val="restart"/>
          </w:tcPr>
          <w:p w14:paraId="01E91E9C"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Nr.</w:t>
            </w:r>
          </w:p>
          <w:p w14:paraId="6747EEFB"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d/o</w:t>
            </w:r>
          </w:p>
        </w:tc>
        <w:tc>
          <w:tcPr>
            <w:tcW w:w="2825" w:type="dxa"/>
            <w:vMerge w:val="restart"/>
          </w:tcPr>
          <w:p w14:paraId="4DA808BF"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Grupa de obiecte/denumirea obiectului</w:t>
            </w:r>
          </w:p>
        </w:tc>
        <w:tc>
          <w:tcPr>
            <w:tcW w:w="3126" w:type="dxa"/>
            <w:gridSpan w:val="3"/>
          </w:tcPr>
          <w:p w14:paraId="42647801"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Anul 1</w:t>
            </w:r>
          </w:p>
        </w:tc>
        <w:tc>
          <w:tcPr>
            <w:tcW w:w="1044" w:type="dxa"/>
            <w:gridSpan w:val="2"/>
          </w:tcPr>
          <w:p w14:paraId="235C986E"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w:t>
            </w:r>
          </w:p>
        </w:tc>
        <w:tc>
          <w:tcPr>
            <w:tcW w:w="1320" w:type="dxa"/>
            <w:gridSpan w:val="2"/>
          </w:tcPr>
          <w:p w14:paraId="3250742D"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Anul (n)</w:t>
            </w:r>
          </w:p>
        </w:tc>
      </w:tr>
      <w:tr w:rsidR="0023384D" w:rsidRPr="0023384D" w14:paraId="4FCA65C9" w14:textId="77777777" w:rsidTr="00952B4E">
        <w:trPr>
          <w:cantSplit/>
          <w:trHeight w:val="240"/>
        </w:trPr>
        <w:tc>
          <w:tcPr>
            <w:tcW w:w="709" w:type="dxa"/>
            <w:vMerge/>
          </w:tcPr>
          <w:p w14:paraId="4AA5C539"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48C0342"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1A65D5DE"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Luna</w:t>
            </w:r>
          </w:p>
        </w:tc>
      </w:tr>
      <w:tr w:rsidR="0023384D" w:rsidRPr="0023384D" w14:paraId="48F38575" w14:textId="77777777" w:rsidTr="00952B4E">
        <w:trPr>
          <w:cantSplit/>
          <w:trHeight w:val="120"/>
        </w:trPr>
        <w:tc>
          <w:tcPr>
            <w:tcW w:w="709" w:type="dxa"/>
            <w:vMerge/>
          </w:tcPr>
          <w:p w14:paraId="22AFBC71"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ADD0E85"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D82EB7F"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1</w:t>
            </w:r>
          </w:p>
        </w:tc>
        <w:tc>
          <w:tcPr>
            <w:tcW w:w="1215" w:type="dxa"/>
          </w:tcPr>
          <w:p w14:paraId="42911F2F"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2</w:t>
            </w:r>
          </w:p>
        </w:tc>
        <w:tc>
          <w:tcPr>
            <w:tcW w:w="1005" w:type="dxa"/>
            <w:gridSpan w:val="2"/>
          </w:tcPr>
          <w:p w14:paraId="546622D1"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3</w:t>
            </w:r>
          </w:p>
        </w:tc>
        <w:tc>
          <w:tcPr>
            <w:tcW w:w="990" w:type="dxa"/>
            <w:gridSpan w:val="2"/>
          </w:tcPr>
          <w:p w14:paraId="6D529679"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w:t>
            </w:r>
          </w:p>
        </w:tc>
        <w:tc>
          <w:tcPr>
            <w:tcW w:w="1245" w:type="dxa"/>
          </w:tcPr>
          <w:p w14:paraId="1463850A"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n</w:t>
            </w:r>
          </w:p>
        </w:tc>
      </w:tr>
      <w:tr w:rsidR="0023384D" w:rsidRPr="0023384D" w14:paraId="6DBFAE46" w14:textId="77777777" w:rsidTr="00952B4E">
        <w:trPr>
          <w:cantSplit/>
          <w:trHeight w:val="180"/>
        </w:trPr>
        <w:tc>
          <w:tcPr>
            <w:tcW w:w="709" w:type="dxa"/>
          </w:tcPr>
          <w:p w14:paraId="4153B58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w:t>
            </w:r>
          </w:p>
        </w:tc>
        <w:tc>
          <w:tcPr>
            <w:tcW w:w="2825" w:type="dxa"/>
          </w:tcPr>
          <w:p w14:paraId="436764E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Faza 1</w:t>
            </w:r>
          </w:p>
          <w:p w14:paraId="709653C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5219923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A0A875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0F611A2"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B0F3A3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238F29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70AC3FBB" w14:textId="77777777" w:rsidTr="00952B4E">
        <w:trPr>
          <w:cantSplit/>
          <w:trHeight w:val="1372"/>
        </w:trPr>
        <w:tc>
          <w:tcPr>
            <w:tcW w:w="709" w:type="dxa"/>
          </w:tcPr>
          <w:p w14:paraId="6D8D935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2. </w:t>
            </w:r>
          </w:p>
          <w:p w14:paraId="6B5A374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7F06EA4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4756265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4F08D5C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0FD2F4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Faza 2</w:t>
            </w:r>
          </w:p>
          <w:p w14:paraId="2C0B41F5"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Schiță de proiect __________________</w:t>
            </w:r>
          </w:p>
          <w:p w14:paraId="46EE3051"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AC064E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1EAA9DD"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283378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EF5673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785BCE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387CFC2F" w14:textId="77777777" w:rsidTr="00952B4E">
        <w:trPr>
          <w:cantSplit/>
          <w:trHeight w:val="1412"/>
        </w:trPr>
        <w:tc>
          <w:tcPr>
            <w:tcW w:w="709" w:type="dxa"/>
          </w:tcPr>
          <w:p w14:paraId="1B15DF0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3.</w:t>
            </w:r>
          </w:p>
          <w:p w14:paraId="3119A6D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4022991D"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0A58D5E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p w14:paraId="0D13267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2B7360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Faza 3</w:t>
            </w:r>
          </w:p>
          <w:p w14:paraId="39A0E7D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Proiect de execuție (desene și deviz):</w:t>
            </w:r>
          </w:p>
          <w:p w14:paraId="6CE9E9A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64B5BCB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2B161E9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0AA0335E"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EDF4C9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789A2C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636A46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94DE3C7"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C28136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r w:rsidR="0023384D" w:rsidRPr="0023384D" w14:paraId="69EBA074" w14:textId="77777777" w:rsidTr="00952B4E">
        <w:trPr>
          <w:cantSplit/>
          <w:trHeight w:val="1593"/>
        </w:trPr>
        <w:tc>
          <w:tcPr>
            <w:tcW w:w="709" w:type="dxa"/>
          </w:tcPr>
          <w:p w14:paraId="2DE35F8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w:t>
            </w:r>
          </w:p>
        </w:tc>
        <w:tc>
          <w:tcPr>
            <w:tcW w:w="2825" w:type="dxa"/>
          </w:tcPr>
          <w:p w14:paraId="06D4B0B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Faza n</w:t>
            </w:r>
          </w:p>
          <w:p w14:paraId="288AFFF8"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w:t>
            </w:r>
          </w:p>
          <w:p w14:paraId="778A912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19EE7622"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w:t>
            </w:r>
          </w:p>
          <w:p w14:paraId="6C36B36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98DEB23"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4825A7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7D60670"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8C1C3C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C80F2B4"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p>
        </w:tc>
      </w:tr>
    </w:tbl>
    <w:p w14:paraId="0F7783C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7706D92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_________________________________________</w:t>
      </w:r>
    </w:p>
    <w:p w14:paraId="5CC6B7E4"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4E897B2C"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0B471C8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________________________________</w:t>
      </w:r>
    </w:p>
    <w:p w14:paraId="421F37B2" w14:textId="77777777" w:rsidR="0023384D" w:rsidRPr="0023384D" w:rsidRDefault="0023384D" w:rsidP="0023384D">
      <w:pPr>
        <w:tabs>
          <w:tab w:val="left" w:pos="360"/>
          <w:tab w:val="left" w:pos="567"/>
        </w:tabs>
        <w:spacing w:after="0" w:line="240" w:lineRule="auto"/>
        <w:jc w:val="center"/>
        <w:outlineLvl w:val="2"/>
        <w:rPr>
          <w:rFonts w:ascii="Times New Roman" w:eastAsia="PMingLiU" w:hAnsi="Times New Roman" w:cs="Times New Roman"/>
          <w:b/>
          <w:noProof/>
          <w:kern w:val="0"/>
          <w:lang w:val="ro-MD" w:eastAsia="zh-CN"/>
          <w14:ligatures w14:val="none"/>
        </w:rPr>
      </w:pPr>
    </w:p>
    <w:p w14:paraId="42A885C6"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5620DC2A"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45AB0BED"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4DF566AD"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5A70E40C"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37E97B19"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132446A6" w14:textId="77777777" w:rsid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174AC953" w14:textId="77777777" w:rsid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274D4660" w14:textId="77777777" w:rsidR="0023384D" w:rsidRPr="0023384D" w:rsidRDefault="0023384D" w:rsidP="0023384D">
      <w:pPr>
        <w:tabs>
          <w:tab w:val="left" w:pos="360"/>
          <w:tab w:val="left" w:pos="567"/>
        </w:tabs>
        <w:spacing w:before="100" w:beforeAutospacing="1" w:after="120" w:line="240" w:lineRule="auto"/>
        <w:outlineLvl w:val="2"/>
        <w:rPr>
          <w:rFonts w:ascii="Times New Roman" w:eastAsia="PMingLiU" w:hAnsi="Times New Roman" w:cs="Times New Roman"/>
          <w:b/>
          <w:noProof/>
          <w:kern w:val="0"/>
          <w:lang w:val="ro-MD" w:eastAsia="zh-CN"/>
          <w14:ligatures w14:val="none"/>
        </w:rPr>
      </w:pPr>
    </w:p>
    <w:p w14:paraId="71B71C9A"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12</w:t>
      </w:r>
    </w:p>
    <w:p w14:paraId="18D13908"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2D85AFC4"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bookmarkEnd w:id="49"/>
    <w:p w14:paraId="7CB4AD18" w14:textId="77777777" w:rsidR="0023384D" w:rsidRPr="0023384D" w:rsidRDefault="0023384D" w:rsidP="0023384D">
      <w:pPr>
        <w:spacing w:after="0" w:line="240" w:lineRule="auto"/>
        <w:rPr>
          <w:rFonts w:ascii="Times New Roman" w:eastAsia="PMingLiU" w:hAnsi="Times New Roman" w:cs="Times New Roman"/>
          <w:b/>
          <w:noProof/>
          <w:kern w:val="0"/>
          <w:lang w:val="ro-MD" w:eastAsia="zh-CN"/>
          <w14:ligatures w14:val="none"/>
        </w:rPr>
      </w:pPr>
    </w:p>
    <w:p w14:paraId="3A616915" w14:textId="77777777" w:rsidR="0023384D" w:rsidRPr="0023384D" w:rsidRDefault="0023384D" w:rsidP="0023384D">
      <w:pPr>
        <w:spacing w:after="0" w:line="240" w:lineRule="auto"/>
        <w:jc w:val="center"/>
        <w:rPr>
          <w:rFonts w:ascii="Times New Roman" w:eastAsia="PMingLiU" w:hAnsi="Times New Roman" w:cs="Times New Roman"/>
          <w:b/>
          <w:kern w:val="0"/>
          <w:lang w:val="ro-MD" w:eastAsia="zh-CN"/>
          <w14:ligatures w14:val="none"/>
        </w:rPr>
      </w:pPr>
      <w:r w:rsidRPr="0023384D">
        <w:rPr>
          <w:rFonts w:ascii="Times New Roman" w:eastAsia="PMingLiU" w:hAnsi="Times New Roman" w:cs="Times New Roman"/>
          <w:b/>
          <w:noProof/>
          <w:kern w:val="0"/>
          <w:lang w:val="ro-MD" w:eastAsia="zh-CN"/>
          <w14:ligatures w14:val="none"/>
        </w:rPr>
        <w:t>DECLARAȚIE</w:t>
      </w:r>
    </w:p>
    <w:p w14:paraId="46090BBE" w14:textId="77777777" w:rsidR="0023384D" w:rsidRPr="0023384D" w:rsidRDefault="0023384D" w:rsidP="0023384D">
      <w:pPr>
        <w:tabs>
          <w:tab w:val="left" w:pos="567"/>
        </w:tabs>
        <w:spacing w:after="0" w:line="240" w:lineRule="auto"/>
        <w:jc w:val="center"/>
        <w:rPr>
          <w:rFonts w:ascii="Baltica RR" w:eastAsia="Times New Roman" w:hAnsi="Baltica RR" w:cs="Times New Roman"/>
          <w:b/>
          <w:kern w:val="0"/>
          <w:szCs w:val="20"/>
          <w:lang w:val="ro-MD"/>
          <w14:ligatures w14:val="none"/>
        </w:rPr>
      </w:pPr>
      <w:r w:rsidRPr="0023384D">
        <w:rPr>
          <w:rFonts w:ascii="Baltica RR" w:eastAsia="Times New Roman" w:hAnsi="Baltica RR" w:cs="Times New Roman"/>
          <w:b/>
          <w:kern w:val="0"/>
          <w:szCs w:val="20"/>
          <w:lang w:val="ro-MD"/>
          <w14:ligatures w14:val="none"/>
        </w:rPr>
        <w:t>privind experienţa similară</w:t>
      </w:r>
    </w:p>
    <w:p w14:paraId="64144BF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kern w:val="0"/>
          <w:lang w:val="ro-MD"/>
          <w14:ligatures w14:val="none"/>
        </w:rPr>
      </w:pPr>
    </w:p>
    <w:p w14:paraId="79B2472C"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 Denumirea şi obiectul contractului______________________________________________</w:t>
      </w:r>
    </w:p>
    <w:p w14:paraId="47614F08"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2. Numărul şi data contractului___________________________________________________</w:t>
      </w:r>
    </w:p>
    <w:p w14:paraId="7B21BD0B"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3. Denumirea/numele beneficiarului_______________________________________________</w:t>
      </w:r>
    </w:p>
    <w:p w14:paraId="585E58B7"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4. Adresa beneficiarului_________________________________________________________</w:t>
      </w:r>
    </w:p>
    <w:p w14:paraId="367E38ED"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5. Ţara______________________________________________________________________</w:t>
      </w:r>
    </w:p>
    <w:p w14:paraId="235AAAC6" w14:textId="77777777" w:rsidR="0023384D" w:rsidRPr="0023384D" w:rsidRDefault="0023384D" w:rsidP="0023384D">
      <w:pPr>
        <w:tabs>
          <w:tab w:val="left" w:pos="567"/>
        </w:tabs>
        <w:spacing w:after="0" w:line="240" w:lineRule="auto"/>
        <w:ind w:right="-58"/>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6. Calitatea în care a participat la îndeplinirea contractului______________________________</w:t>
      </w:r>
    </w:p>
    <w:p w14:paraId="68563D20" w14:textId="77777777" w:rsidR="0023384D" w:rsidRPr="0023384D" w:rsidRDefault="0023384D" w:rsidP="0023384D">
      <w:pPr>
        <w:tabs>
          <w:tab w:val="left" w:pos="567"/>
        </w:tabs>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(se notează opţiunea corespunzătoare)</w:t>
      </w:r>
    </w:p>
    <w:p w14:paraId="4F73F49A" w14:textId="77777777" w:rsidR="0023384D" w:rsidRPr="0023384D" w:rsidRDefault="0023384D">
      <w:pPr>
        <w:numPr>
          <w:ilvl w:val="0"/>
          <w:numId w:val="5"/>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antreprenorul sau antreprenorul general (lider de asociaţie)</w:t>
      </w:r>
    </w:p>
    <w:p w14:paraId="2E7B9B14" w14:textId="77777777" w:rsidR="0023384D" w:rsidRPr="0023384D" w:rsidRDefault="0023384D">
      <w:pPr>
        <w:numPr>
          <w:ilvl w:val="0"/>
          <w:numId w:val="5"/>
        </w:numPr>
        <w:tabs>
          <w:tab w:val="left" w:pos="567"/>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antreprenor asociat</w:t>
      </w:r>
    </w:p>
    <w:p w14:paraId="56F90DA7" w14:textId="77777777" w:rsidR="0023384D" w:rsidRPr="0023384D" w:rsidRDefault="0023384D">
      <w:pPr>
        <w:numPr>
          <w:ilvl w:val="0"/>
          <w:numId w:val="5"/>
        </w:numPr>
        <w:tabs>
          <w:tab w:val="left" w:pos="567"/>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subantreprenor</w:t>
      </w:r>
    </w:p>
    <w:p w14:paraId="2B8DB322"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7.  Valoarea contractului</w:t>
      </w:r>
      <w:r w:rsidRPr="0023384D">
        <w:rPr>
          <w:rFonts w:ascii="Times New Roman" w:eastAsia="Times New Roman" w:hAnsi="Times New Roman" w:cs="Times New Roman"/>
          <w:kern w:val="0"/>
          <w:lang w:val="ro-MD"/>
          <w14:ligatures w14:val="none"/>
        </w:rPr>
        <w:tab/>
      </w:r>
      <w:r w:rsidRPr="0023384D">
        <w:rPr>
          <w:rFonts w:ascii="Times New Roman" w:eastAsia="Times New Roman" w:hAnsi="Times New Roman" w:cs="Times New Roman"/>
          <w:kern w:val="0"/>
          <w:lang w:val="ro-MD"/>
          <w14:ligatures w14:val="none"/>
        </w:rPr>
        <w:tab/>
        <w:t xml:space="preserve">exprimată în moneda      </w:t>
      </w:r>
      <w:r w:rsidRPr="0023384D">
        <w:rPr>
          <w:rFonts w:ascii="Times New Roman" w:eastAsia="Times New Roman" w:hAnsi="Times New Roman" w:cs="Times New Roman"/>
          <w:kern w:val="0"/>
          <w:lang w:val="ro-MD"/>
          <w14:ligatures w14:val="none"/>
        </w:rPr>
        <w:tab/>
        <w:t xml:space="preserve">     exprimată</w:t>
      </w:r>
    </w:p>
    <w:p w14:paraId="761DF5A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                                                            în care s-a                       </w:t>
      </w:r>
      <w:r w:rsidRPr="0023384D">
        <w:rPr>
          <w:rFonts w:ascii="Times New Roman" w:eastAsia="Times New Roman" w:hAnsi="Times New Roman" w:cs="Times New Roman"/>
          <w:kern w:val="0"/>
          <w:lang w:val="ro-MD"/>
          <w14:ligatures w14:val="none"/>
        </w:rPr>
        <w:tab/>
        <w:t xml:space="preserve">     în echivalent</w:t>
      </w:r>
    </w:p>
    <w:p w14:paraId="7666848C" w14:textId="77777777" w:rsidR="0023384D" w:rsidRPr="0023384D" w:rsidRDefault="0023384D" w:rsidP="0023384D">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încheiat contractul     </w:t>
      </w:r>
      <w:r w:rsidRPr="0023384D">
        <w:rPr>
          <w:rFonts w:ascii="Times New Roman" w:eastAsia="Times New Roman" w:hAnsi="Times New Roman" w:cs="Times New Roman"/>
          <w:kern w:val="0"/>
          <w:lang w:val="ro-MD"/>
          <w14:ligatures w14:val="none"/>
        </w:rPr>
        <w:tab/>
        <w:t>dolari SUA</w:t>
      </w:r>
    </w:p>
    <w:p w14:paraId="55F7F08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a) iniţială (la data semnării contractului )    _________________ </w:t>
      </w:r>
      <w:r w:rsidRPr="0023384D">
        <w:rPr>
          <w:rFonts w:ascii="Times New Roman" w:eastAsia="Times New Roman" w:hAnsi="Times New Roman" w:cs="Times New Roman"/>
          <w:kern w:val="0"/>
          <w:lang w:val="ro-MD"/>
          <w14:ligatures w14:val="none"/>
        </w:rPr>
        <w:tab/>
        <w:t xml:space="preserve">        __________________</w:t>
      </w:r>
    </w:p>
    <w:p w14:paraId="23D487FA"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 xml:space="preserve">b) finală </w:t>
      </w:r>
      <w:r w:rsidRPr="0023384D">
        <w:rPr>
          <w:rFonts w:ascii="Baltica RR" w:eastAsia="Times New Roman" w:hAnsi="Baltica RR" w:cs="Times New Roman"/>
          <w:kern w:val="0"/>
          <w:szCs w:val="20"/>
          <w:lang w:val="ro-MD"/>
          <w14:ligatures w14:val="none"/>
        </w:rPr>
        <w:t>(la data  finalizării contractului) __________________</w:t>
      </w:r>
      <w:r w:rsidRPr="0023384D">
        <w:rPr>
          <w:rFonts w:ascii="Baltica RR" w:eastAsia="Times New Roman" w:hAnsi="Baltica RR" w:cs="Times New Roman"/>
          <w:kern w:val="0"/>
          <w:szCs w:val="20"/>
          <w:lang w:val="ro-MD"/>
          <w14:ligatures w14:val="none"/>
        </w:rPr>
        <w:tab/>
        <w:t xml:space="preserve">    ____________________</w:t>
      </w:r>
    </w:p>
    <w:p w14:paraId="2B71361F"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313614DC"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9. Perioada de executare a lucrării (luni)</w:t>
      </w:r>
    </w:p>
    <w:p w14:paraId="02CB0E59" w14:textId="77777777" w:rsidR="0023384D" w:rsidRPr="0023384D" w:rsidRDefault="0023384D">
      <w:pPr>
        <w:numPr>
          <w:ilvl w:val="0"/>
          <w:numId w:val="1"/>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contractată_______________________________________________________________</w:t>
      </w:r>
    </w:p>
    <w:p w14:paraId="42F21851" w14:textId="77777777" w:rsidR="0023384D" w:rsidRPr="0023384D" w:rsidRDefault="0023384D" w:rsidP="0023384D">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b) efectiv realizată ____________________________________________________________</w:t>
      </w:r>
    </w:p>
    <w:p w14:paraId="5C9BA6CE" w14:textId="77777777" w:rsidR="0023384D" w:rsidRPr="0023384D" w:rsidRDefault="0023384D" w:rsidP="0023384D">
      <w:pPr>
        <w:tabs>
          <w:tab w:val="left" w:pos="567"/>
          <w:tab w:val="left" w:pos="1080"/>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5A5B1356"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10. Numărul şi data procesului-verbal de recepţie la terminarea lucrărilor _________________</w:t>
      </w:r>
    </w:p>
    <w:p w14:paraId="7301B6A9"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11. Principalele remedieri şi completări înscrise în procesul-verbal de recepţie_____________</w:t>
      </w:r>
    </w:p>
    <w:p w14:paraId="23C96B3B"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____________________________________________________________________________</w:t>
      </w:r>
    </w:p>
    <w:p w14:paraId="01237767" w14:textId="77777777" w:rsidR="0023384D" w:rsidRPr="0023384D" w:rsidRDefault="0023384D" w:rsidP="0023384D">
      <w:pPr>
        <w:tabs>
          <w:tab w:val="left" w:pos="567"/>
        </w:tabs>
        <w:spacing w:after="0" w:line="240" w:lineRule="auto"/>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8A84A0A" w14:textId="77777777" w:rsidR="0023384D" w:rsidRPr="0023384D" w:rsidRDefault="0023384D" w:rsidP="0023384D">
      <w:pPr>
        <w:spacing w:after="0" w:line="240" w:lineRule="auto"/>
        <w:rPr>
          <w:rFonts w:ascii="Times New Roman" w:eastAsia="MS Mincho" w:hAnsi="Times New Roman" w:cs="Times New Roman"/>
          <w:noProof/>
          <w:kern w:val="0"/>
          <w:lang w:val="ro-MD" w:eastAsia="zh-CN"/>
          <w14:ligatures w14:val="none"/>
        </w:rPr>
      </w:pPr>
    </w:p>
    <w:p w14:paraId="7B2D2E22" w14:textId="77777777" w:rsidR="0023384D" w:rsidRPr="0023384D" w:rsidRDefault="0023384D" w:rsidP="0023384D">
      <w:pPr>
        <w:spacing w:after="0" w:line="240" w:lineRule="auto"/>
        <w:rPr>
          <w:rFonts w:ascii="Times New Roman" w:eastAsia="MS Mincho" w:hAnsi="Times New Roman" w:cs="Times New Roman"/>
          <w:noProof/>
          <w:kern w:val="0"/>
          <w:lang w:val="ro-MD" w:eastAsia="zh-CN"/>
          <w14:ligatures w14:val="none"/>
        </w:rPr>
      </w:pPr>
      <w:r w:rsidRPr="0023384D">
        <w:rPr>
          <w:rFonts w:ascii="Times New Roman" w:eastAsia="MS Mincho" w:hAnsi="Times New Roman" w:cs="Times New Roman"/>
          <w:noProof/>
          <w:kern w:val="0"/>
          <w:lang w:val="ro-MD" w:eastAsia="zh-CN"/>
          <w14:ligatures w14:val="none"/>
        </w:rPr>
        <w:t>Data completării:______________________</w:t>
      </w:r>
    </w:p>
    <w:p w14:paraId="0F4FC51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lastRenderedPageBreak/>
        <w:t>Semnat: _____________________________</w:t>
      </w:r>
    </w:p>
    <w:p w14:paraId="0249BFA2"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w:t>
      </w:r>
    </w:p>
    <w:p w14:paraId="62495203"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31DC24B8" w14:textId="77777777" w:rsidR="0023384D" w:rsidRPr="0023384D" w:rsidRDefault="0023384D" w:rsidP="0023384D">
      <w:pPr>
        <w:spacing w:after="0" w:line="240" w:lineRule="auto"/>
        <w:jc w:val="both"/>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w:t>
      </w:r>
    </w:p>
    <w:p w14:paraId="65797956" w14:textId="77777777" w:rsidR="0023384D" w:rsidRPr="0023384D" w:rsidRDefault="0023384D" w:rsidP="0023384D">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0E624134" w14:textId="77777777" w:rsidR="0023384D" w:rsidRPr="0023384D" w:rsidRDefault="0023384D" w:rsidP="0023384D">
      <w:pPr>
        <w:spacing w:after="0" w:line="240" w:lineRule="auto"/>
        <w:jc w:val="center"/>
        <w:rPr>
          <w:rFonts w:ascii="Times New Roman" w:eastAsia="PMingLiU" w:hAnsi="Times New Roman" w:cs="Times New Roman"/>
          <w:b/>
          <w:noProof/>
          <w:kern w:val="0"/>
          <w:lang w:val="ro-MD" w:eastAsia="zh-CN"/>
          <w14:ligatures w14:val="none"/>
        </w:rPr>
      </w:pPr>
    </w:p>
    <w:p w14:paraId="6A6C1585"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13</w:t>
      </w:r>
    </w:p>
    <w:p w14:paraId="4F8280E8"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5C982C35"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54E4C49F" w14:textId="77777777" w:rsidR="0023384D" w:rsidRPr="0023384D" w:rsidRDefault="0023384D" w:rsidP="0023384D">
      <w:pPr>
        <w:spacing w:after="0" w:line="240" w:lineRule="auto"/>
        <w:jc w:val="center"/>
        <w:rPr>
          <w:rFonts w:ascii="Times New Roman" w:eastAsia="PMingLiU" w:hAnsi="Times New Roman" w:cs="Times New Roman"/>
          <w:b/>
          <w:noProof/>
          <w:kern w:val="0"/>
          <w:lang w:val="ro-MD" w:eastAsia="zh-CN"/>
          <w14:ligatures w14:val="none"/>
        </w:rPr>
      </w:pPr>
    </w:p>
    <w:p w14:paraId="6757D9A8" w14:textId="77777777" w:rsidR="0023384D" w:rsidRPr="0023384D" w:rsidRDefault="0023384D" w:rsidP="0023384D">
      <w:pPr>
        <w:spacing w:after="0" w:line="240" w:lineRule="auto"/>
        <w:jc w:val="center"/>
        <w:rPr>
          <w:rFonts w:ascii="Times New Roman" w:eastAsia="PMingLiU" w:hAnsi="Times New Roman" w:cs="Times New Roman"/>
          <w:b/>
          <w:noProof/>
          <w:kern w:val="0"/>
          <w:lang w:val="ro-MD" w:eastAsia="zh-CN"/>
          <w14:ligatures w14:val="none"/>
        </w:rPr>
      </w:pPr>
    </w:p>
    <w:bookmarkEnd w:id="50"/>
    <w:p w14:paraId="3045F054" w14:textId="77777777" w:rsidR="0023384D" w:rsidRPr="0023384D" w:rsidRDefault="0023384D" w:rsidP="0023384D">
      <w:pPr>
        <w:spacing w:after="0" w:line="240" w:lineRule="auto"/>
        <w:jc w:val="center"/>
        <w:rPr>
          <w:rFonts w:ascii="Times New Roman" w:eastAsia="Times New Roman" w:hAnsi="Times New Roman" w:cs="Times New Roman"/>
          <w:b/>
          <w:noProof/>
          <w:kern w:val="0"/>
          <w:lang w:val="ro-MD"/>
          <w14:ligatures w14:val="none"/>
        </w:rPr>
      </w:pPr>
    </w:p>
    <w:p w14:paraId="06218862" w14:textId="77777777" w:rsidR="0023384D" w:rsidRPr="0023384D" w:rsidRDefault="0023384D" w:rsidP="0023384D">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23384D">
        <w:rPr>
          <w:rFonts w:ascii="Times New Roman" w:eastAsia="PMingLiU" w:hAnsi="Times New Roman" w:cs="Times New Roman"/>
          <w:b/>
          <w:kern w:val="0"/>
          <w:lang w:val="ro-MD" w:eastAsia="zh-CN"/>
          <w14:ligatures w14:val="none"/>
        </w:rPr>
        <w:t xml:space="preserve">DECLARAȚIE </w:t>
      </w:r>
    </w:p>
    <w:p w14:paraId="4F79BE1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kern w:val="0"/>
          <w:lang w:val="ro-MD"/>
          <w14:ligatures w14:val="none"/>
        </w:rPr>
      </w:pPr>
      <w:r w:rsidRPr="0023384D">
        <w:rPr>
          <w:rFonts w:ascii="Times New Roman" w:eastAsia="PMingLiU" w:hAnsi="Times New Roman" w:cs="Times New Roman"/>
          <w:b/>
          <w:kern w:val="0"/>
          <w:lang w:val="ro-MD" w:eastAsia="zh-CN"/>
          <w14:ligatures w14:val="none"/>
        </w:rPr>
        <w:t xml:space="preserve">privind </w:t>
      </w:r>
      <w:r w:rsidRPr="0023384D">
        <w:rPr>
          <w:rFonts w:ascii="Times New Roman" w:eastAsia="Times New Roman" w:hAnsi="Times New Roman" w:cs="Times New Roman"/>
          <w:b/>
          <w:kern w:val="0"/>
          <w:lang w:val="ro-MD"/>
          <w14:ligatures w14:val="none"/>
        </w:rPr>
        <w:t>lista principalelor lucrări executate în ultimul an de activitate</w:t>
      </w:r>
    </w:p>
    <w:p w14:paraId="0C7F4650" w14:textId="77777777" w:rsidR="0023384D" w:rsidRPr="0023384D" w:rsidRDefault="0023384D" w:rsidP="0023384D">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3384D" w:rsidRPr="0023384D" w14:paraId="738E2BB7" w14:textId="77777777" w:rsidTr="00952B4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9B9347F"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Nr</w:t>
            </w:r>
          </w:p>
          <w:p w14:paraId="211F9FEA"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eastAsia="zh-CN"/>
                <w14:ligatures w14:val="none"/>
              </w:rPr>
            </w:pPr>
            <w:r w:rsidRPr="0023384D">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55469B30"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0BC6FB6"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816427B"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Calitatea antreprenorului</w:t>
            </w:r>
            <w:r w:rsidRPr="0023384D">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79012659"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C2910FB"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E7D2F59"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Numărul şi data procesului-verbal de recepţie la terminarea lucrărilor</w:t>
            </w:r>
          </w:p>
        </w:tc>
      </w:tr>
      <w:tr w:rsidR="0023384D" w:rsidRPr="0023384D" w14:paraId="02FBEC89" w14:textId="77777777" w:rsidTr="00952B4E">
        <w:trPr>
          <w:trHeight w:val="300"/>
        </w:trPr>
        <w:tc>
          <w:tcPr>
            <w:tcW w:w="607" w:type="dxa"/>
            <w:tcBorders>
              <w:top w:val="nil"/>
              <w:left w:val="single" w:sz="4" w:space="0" w:color="auto"/>
              <w:bottom w:val="single" w:sz="4" w:space="0" w:color="auto"/>
              <w:right w:val="single" w:sz="4" w:space="0" w:color="auto"/>
            </w:tcBorders>
            <w:vAlign w:val="center"/>
          </w:tcPr>
          <w:p w14:paraId="30300923"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3DDB4EB8"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2167BBDE"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39EF104"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390F73A"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B693E92"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F9219FD"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r>
      <w:tr w:rsidR="0023384D" w:rsidRPr="0023384D" w14:paraId="5A7F4C14" w14:textId="77777777" w:rsidTr="00952B4E">
        <w:trPr>
          <w:trHeight w:val="300"/>
        </w:trPr>
        <w:tc>
          <w:tcPr>
            <w:tcW w:w="607" w:type="dxa"/>
            <w:tcBorders>
              <w:top w:val="nil"/>
              <w:left w:val="single" w:sz="4" w:space="0" w:color="auto"/>
              <w:bottom w:val="single" w:sz="4" w:space="0" w:color="auto"/>
              <w:right w:val="single" w:sz="4" w:space="0" w:color="auto"/>
            </w:tcBorders>
            <w:vAlign w:val="center"/>
          </w:tcPr>
          <w:p w14:paraId="15ADED48"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4C74AEC3"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36143E2"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5761529"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E169A7E"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4318A06"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B88CF23"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r>
      <w:tr w:rsidR="0023384D" w:rsidRPr="0023384D" w14:paraId="4F07CB34" w14:textId="77777777" w:rsidTr="00952B4E">
        <w:trPr>
          <w:trHeight w:val="300"/>
        </w:trPr>
        <w:tc>
          <w:tcPr>
            <w:tcW w:w="607" w:type="dxa"/>
            <w:tcBorders>
              <w:top w:val="nil"/>
              <w:left w:val="single" w:sz="4" w:space="0" w:color="auto"/>
              <w:bottom w:val="single" w:sz="4" w:space="0" w:color="auto"/>
              <w:right w:val="single" w:sz="4" w:space="0" w:color="auto"/>
            </w:tcBorders>
            <w:vAlign w:val="center"/>
          </w:tcPr>
          <w:p w14:paraId="6096775A" w14:textId="77777777" w:rsidR="0023384D" w:rsidRPr="0023384D" w:rsidRDefault="0023384D" w:rsidP="0023384D">
            <w:pPr>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076D9A9B"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2D0D6CC"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0CD0335"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40103D1"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5FC0A45"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122CC64" w14:textId="77777777" w:rsidR="0023384D" w:rsidRPr="0023384D" w:rsidRDefault="0023384D" w:rsidP="0023384D">
            <w:pPr>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w:t>
            </w:r>
          </w:p>
        </w:tc>
      </w:tr>
    </w:tbl>
    <w:p w14:paraId="790B708A" w14:textId="77777777" w:rsidR="0023384D" w:rsidRPr="0023384D" w:rsidRDefault="0023384D" w:rsidP="0023384D">
      <w:pPr>
        <w:spacing w:after="0" w:line="240" w:lineRule="auto"/>
        <w:jc w:val="both"/>
        <w:rPr>
          <w:rFonts w:ascii="Times New Roman" w:eastAsia="Times New Roman" w:hAnsi="Times New Roman" w:cs="Times New Roman"/>
          <w:noProof/>
          <w:kern w:val="0"/>
          <w:lang w:val="ro-MD"/>
          <w14:ligatures w14:val="none"/>
        </w:rPr>
      </w:pPr>
    </w:p>
    <w:p w14:paraId="46E9587E" w14:textId="77777777" w:rsidR="0023384D" w:rsidRPr="0023384D" w:rsidRDefault="0023384D" w:rsidP="0023384D">
      <w:pPr>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vertAlign w:val="superscript"/>
          <w:lang w:val="ro-MD"/>
          <w14:ligatures w14:val="none"/>
        </w:rPr>
        <w:t>*</w:t>
      </w:r>
      <w:r w:rsidRPr="0023384D">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00F4A51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46DB8CC"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________________________________________</w:t>
      </w:r>
    </w:p>
    <w:p w14:paraId="40573D5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w:t>
      </w:r>
    </w:p>
    <w:p w14:paraId="6DD9A9C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w:t>
      </w:r>
    </w:p>
    <w:p w14:paraId="5253B380"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________________________________</w:t>
      </w:r>
    </w:p>
    <w:p w14:paraId="701A1EEC" w14:textId="77777777" w:rsidR="0023384D" w:rsidRPr="0023384D" w:rsidRDefault="0023384D" w:rsidP="0023384D">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35213361"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5BCDC97"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49676A37"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F62A643"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2691097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2526069C"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3ED84E5C"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B43086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25A5F6E4"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AFD4764"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1A8BAD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115B41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8AA76E1"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E9F42C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ED15FC7"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1541177"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12EB03C"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72BDBD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489EA6F8"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978515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7D51087"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73E8056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27240BA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2CDFA0DE"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14</w:t>
      </w:r>
    </w:p>
    <w:p w14:paraId="1A2B3C04"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07AA375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81A3FA1"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207C55A"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bookmarkEnd w:id="51"/>
    <w:p w14:paraId="4F2ADA92" w14:textId="77777777" w:rsidR="0023384D" w:rsidRPr="0023384D" w:rsidRDefault="0023384D" w:rsidP="0023384D">
      <w:pPr>
        <w:spacing w:after="0" w:line="276" w:lineRule="auto"/>
        <w:jc w:val="center"/>
        <w:rPr>
          <w:rFonts w:ascii="Times New Roman" w:eastAsia="PMingLiU" w:hAnsi="Times New Roman" w:cs="Times New Roman"/>
          <w:b/>
          <w:kern w:val="0"/>
          <w:lang w:val="ro-MD" w:eastAsia="zh-CN"/>
          <w14:ligatures w14:val="none"/>
        </w:rPr>
      </w:pPr>
    </w:p>
    <w:p w14:paraId="3A0FFAD1" w14:textId="77777777" w:rsidR="0023384D" w:rsidRPr="0023384D" w:rsidRDefault="0023384D" w:rsidP="0023384D">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23384D">
        <w:rPr>
          <w:rFonts w:ascii="Times New Roman" w:eastAsia="PMingLiU" w:hAnsi="Times New Roman" w:cs="Times New Roman"/>
          <w:b/>
          <w:bCs/>
          <w:iCs/>
          <w:noProof/>
          <w:kern w:val="0"/>
          <w:lang w:val="ro-MD" w:eastAsia="zh-CN"/>
          <w14:ligatures w14:val="none"/>
        </w:rPr>
        <w:t>DECLARAŢIE</w:t>
      </w:r>
      <w:bookmarkEnd w:id="52"/>
      <w:bookmarkEnd w:id="53"/>
      <w:bookmarkEnd w:id="54"/>
    </w:p>
    <w:p w14:paraId="1215ED5C" w14:textId="77777777" w:rsidR="0023384D" w:rsidRPr="0023384D" w:rsidRDefault="0023384D" w:rsidP="0023384D">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23384D">
        <w:rPr>
          <w:rFonts w:ascii="Times New Roman" w:eastAsia="PMingLiU" w:hAnsi="Times New Roman" w:cs="Times New Roman"/>
          <w:b/>
          <w:noProof/>
          <w:kern w:val="0"/>
          <w:lang w:val="ro-MD"/>
          <w14:ligatures w14:val="none"/>
        </w:rPr>
        <w:t xml:space="preserve">privind dotările specifice, utilajul şi echipamentul necesar </w:t>
      </w:r>
      <w:r w:rsidRPr="0023384D">
        <w:rPr>
          <w:rFonts w:ascii="Times New Roman" w:eastAsia="PMingLiU" w:hAnsi="Times New Roman" w:cs="Times New Roman"/>
          <w:b/>
          <w:bCs/>
          <w:noProof/>
          <w:spacing w:val="-2"/>
          <w:kern w:val="0"/>
          <w:lang w:val="ro-MD" w:eastAsia="zh-CN"/>
          <w14:ligatures w14:val="none"/>
        </w:rPr>
        <w:t xml:space="preserve">pentru </w:t>
      </w:r>
      <w:r w:rsidRPr="0023384D">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6E3F9632"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3384D" w:rsidRPr="0023384D" w14:paraId="462CA0D2" w14:textId="77777777" w:rsidTr="00952B4E">
        <w:trPr>
          <w:trHeight w:val="700"/>
        </w:trPr>
        <w:tc>
          <w:tcPr>
            <w:tcW w:w="720" w:type="dxa"/>
          </w:tcPr>
          <w:p w14:paraId="1871E9B6" w14:textId="77777777" w:rsidR="0023384D" w:rsidRPr="0023384D" w:rsidRDefault="0023384D" w:rsidP="0023384D">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51FB42C"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Nr.</w:t>
            </w:r>
          </w:p>
          <w:p w14:paraId="0C4FD9A6"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d/o</w:t>
            </w:r>
          </w:p>
        </w:tc>
        <w:tc>
          <w:tcPr>
            <w:tcW w:w="4680" w:type="dxa"/>
            <w:vAlign w:val="center"/>
          </w:tcPr>
          <w:p w14:paraId="6E5D6ABA"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0D44EF8"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BE63B10"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Unitatea de măsură</w:t>
            </w:r>
          </w:p>
          <w:p w14:paraId="0A74ACC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(bucăţi şi seturi)</w:t>
            </w:r>
          </w:p>
        </w:tc>
        <w:tc>
          <w:tcPr>
            <w:tcW w:w="1289" w:type="dxa"/>
            <w:vAlign w:val="center"/>
          </w:tcPr>
          <w:p w14:paraId="39153193"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D1BA1BA"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Asigurate din dotare</w:t>
            </w:r>
          </w:p>
        </w:tc>
        <w:tc>
          <w:tcPr>
            <w:tcW w:w="1544" w:type="dxa"/>
            <w:vAlign w:val="center"/>
          </w:tcPr>
          <w:p w14:paraId="281847CB"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6870DE3"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Asigurate de la terţi sau din alte surse</w:t>
            </w:r>
          </w:p>
        </w:tc>
      </w:tr>
      <w:tr w:rsidR="0023384D" w:rsidRPr="0023384D" w14:paraId="0234EC60" w14:textId="77777777" w:rsidTr="00952B4E">
        <w:trPr>
          <w:trHeight w:val="240"/>
        </w:trPr>
        <w:tc>
          <w:tcPr>
            <w:tcW w:w="720" w:type="dxa"/>
          </w:tcPr>
          <w:p w14:paraId="39226C96"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0</w:t>
            </w:r>
          </w:p>
        </w:tc>
        <w:tc>
          <w:tcPr>
            <w:tcW w:w="4680" w:type="dxa"/>
          </w:tcPr>
          <w:p w14:paraId="78AC773A"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 xml:space="preserve">                             1</w:t>
            </w:r>
          </w:p>
        </w:tc>
        <w:tc>
          <w:tcPr>
            <w:tcW w:w="1260" w:type="dxa"/>
          </w:tcPr>
          <w:p w14:paraId="0B66E9E1"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2</w:t>
            </w:r>
          </w:p>
        </w:tc>
        <w:tc>
          <w:tcPr>
            <w:tcW w:w="1289" w:type="dxa"/>
          </w:tcPr>
          <w:p w14:paraId="06270F52"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3</w:t>
            </w:r>
          </w:p>
        </w:tc>
        <w:tc>
          <w:tcPr>
            <w:tcW w:w="1544" w:type="dxa"/>
          </w:tcPr>
          <w:p w14:paraId="23836135"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4</w:t>
            </w:r>
          </w:p>
        </w:tc>
      </w:tr>
      <w:tr w:rsidR="0023384D" w:rsidRPr="0023384D" w14:paraId="5E92C7B1" w14:textId="77777777" w:rsidTr="00952B4E">
        <w:trPr>
          <w:trHeight w:val="240"/>
        </w:trPr>
        <w:tc>
          <w:tcPr>
            <w:tcW w:w="720" w:type="dxa"/>
          </w:tcPr>
          <w:p w14:paraId="435CC23E"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w:t>
            </w:r>
          </w:p>
        </w:tc>
        <w:tc>
          <w:tcPr>
            <w:tcW w:w="4680" w:type="dxa"/>
          </w:tcPr>
          <w:p w14:paraId="5894942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705500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01DCC41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D5A5C4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4613AF60" w14:textId="77777777" w:rsidTr="00952B4E">
        <w:trPr>
          <w:trHeight w:val="240"/>
        </w:trPr>
        <w:tc>
          <w:tcPr>
            <w:tcW w:w="720" w:type="dxa"/>
          </w:tcPr>
          <w:p w14:paraId="4003AF1C"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w:t>
            </w:r>
          </w:p>
        </w:tc>
        <w:tc>
          <w:tcPr>
            <w:tcW w:w="4680" w:type="dxa"/>
          </w:tcPr>
          <w:p w14:paraId="6861AEE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67F6C5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16C4E0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2FB19A6"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5F376192" w14:textId="77777777" w:rsidTr="00952B4E">
        <w:trPr>
          <w:trHeight w:val="240"/>
        </w:trPr>
        <w:tc>
          <w:tcPr>
            <w:tcW w:w="720" w:type="dxa"/>
          </w:tcPr>
          <w:p w14:paraId="7C3BC6F2"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w:t>
            </w:r>
          </w:p>
        </w:tc>
        <w:tc>
          <w:tcPr>
            <w:tcW w:w="4680" w:type="dxa"/>
          </w:tcPr>
          <w:p w14:paraId="1C4C204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F7F596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3967A52"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EDF7FD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4231E5F8" w14:textId="77777777" w:rsidTr="00952B4E">
        <w:trPr>
          <w:trHeight w:val="240"/>
        </w:trPr>
        <w:tc>
          <w:tcPr>
            <w:tcW w:w="720" w:type="dxa"/>
          </w:tcPr>
          <w:p w14:paraId="6AA70690"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w:t>
            </w:r>
          </w:p>
        </w:tc>
        <w:tc>
          <w:tcPr>
            <w:tcW w:w="4680" w:type="dxa"/>
          </w:tcPr>
          <w:p w14:paraId="24B3AB1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BB65C1B"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DF842B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82518B6"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096611DF" w14:textId="77777777" w:rsidTr="00952B4E">
        <w:trPr>
          <w:trHeight w:val="240"/>
        </w:trPr>
        <w:tc>
          <w:tcPr>
            <w:tcW w:w="720" w:type="dxa"/>
          </w:tcPr>
          <w:p w14:paraId="0F502BA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11A7168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218451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081F232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D935D1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338CE38E" w14:textId="77777777" w:rsidTr="00952B4E">
        <w:trPr>
          <w:trHeight w:val="240"/>
        </w:trPr>
        <w:tc>
          <w:tcPr>
            <w:tcW w:w="720" w:type="dxa"/>
          </w:tcPr>
          <w:p w14:paraId="2BC8506F"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n</w:t>
            </w:r>
          </w:p>
        </w:tc>
        <w:tc>
          <w:tcPr>
            <w:tcW w:w="4680" w:type="dxa"/>
          </w:tcPr>
          <w:p w14:paraId="3EC2838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73D67C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9C40A6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0D0C11B"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3F0281A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5E34869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201BF4B2"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_________________________________________</w:t>
      </w:r>
    </w:p>
    <w:p w14:paraId="6B87201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39E6DA83"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6859AA6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_________________________________</w:t>
      </w:r>
    </w:p>
    <w:p w14:paraId="52EC2BCE" w14:textId="77777777" w:rsidR="0023384D" w:rsidRPr="0023384D" w:rsidRDefault="0023384D" w:rsidP="0023384D">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4959629D"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52906A4"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1F080B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287D795"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406651C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305D5482"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77FBEB2"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4AC3605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4454EEB5"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9567990"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5823AB0"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01266A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CF9D489"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775B75DE"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15</w:t>
      </w:r>
    </w:p>
    <w:p w14:paraId="0AC5B4E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5DBA6B2B"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53AE3B9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E3204EC"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bookmarkEnd w:id="58"/>
    <w:p w14:paraId="3FF3BA7C" w14:textId="77777777" w:rsidR="0023384D" w:rsidRPr="0023384D" w:rsidRDefault="0023384D" w:rsidP="0023384D">
      <w:pPr>
        <w:spacing w:after="0" w:line="276" w:lineRule="auto"/>
        <w:jc w:val="center"/>
        <w:rPr>
          <w:rFonts w:ascii="Times New Roman" w:eastAsia="PMingLiU" w:hAnsi="Times New Roman" w:cs="Times New Roman"/>
          <w:b/>
          <w:kern w:val="0"/>
          <w:lang w:val="ro-MD" w:eastAsia="zh-CN"/>
          <w14:ligatures w14:val="none"/>
        </w:rPr>
      </w:pPr>
    </w:p>
    <w:p w14:paraId="0445FE58" w14:textId="77777777" w:rsidR="0023384D" w:rsidRPr="0023384D" w:rsidRDefault="0023384D" w:rsidP="0023384D">
      <w:pPr>
        <w:spacing w:after="0" w:line="240" w:lineRule="auto"/>
        <w:ind w:firstLine="709"/>
        <w:jc w:val="center"/>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DECLARAŢIE</w:t>
      </w:r>
    </w:p>
    <w:p w14:paraId="0C3B1A8A" w14:textId="77777777" w:rsidR="0023384D" w:rsidRPr="0023384D" w:rsidRDefault="0023384D" w:rsidP="0023384D">
      <w:pPr>
        <w:spacing w:after="0" w:line="240" w:lineRule="auto"/>
        <w:ind w:firstLine="709"/>
        <w:jc w:val="center"/>
        <w:rPr>
          <w:rFonts w:ascii="Times New Roman" w:eastAsia="PMingLiU" w:hAnsi="Times New Roman" w:cs="Times New Roman"/>
          <w:b/>
          <w:noProof/>
          <w:kern w:val="0"/>
          <w:lang w:val="ro-MD" w:eastAsia="zh-CN"/>
          <w14:ligatures w14:val="none"/>
        </w:rPr>
      </w:pPr>
      <w:r w:rsidRPr="0023384D">
        <w:rPr>
          <w:rFonts w:ascii="Times New Roman" w:eastAsia="PMingLiU" w:hAnsi="Times New Roman" w:cs="Times New Roman"/>
          <w:b/>
          <w:noProof/>
          <w:kern w:val="0"/>
          <w:lang w:val="ro-MD" w:eastAsia="zh-CN"/>
          <w14:ligatures w14:val="none"/>
        </w:rPr>
        <w:t>privind personalul de specialitate propus pentru implementarea contractului</w:t>
      </w:r>
    </w:p>
    <w:p w14:paraId="5275C5D2"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23384D" w:rsidRPr="0023384D" w14:paraId="43DBB8B1" w14:textId="77777777" w:rsidTr="00952B4E">
        <w:trPr>
          <w:cantSplit/>
          <w:trHeight w:val="1942"/>
        </w:trPr>
        <w:tc>
          <w:tcPr>
            <w:tcW w:w="273" w:type="pct"/>
            <w:vAlign w:val="center"/>
          </w:tcPr>
          <w:p w14:paraId="0B32F12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3C59C27A"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Nr.</w:t>
            </w:r>
          </w:p>
          <w:p w14:paraId="5A86985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d/o</w:t>
            </w:r>
          </w:p>
        </w:tc>
        <w:tc>
          <w:tcPr>
            <w:tcW w:w="727" w:type="pct"/>
            <w:vAlign w:val="center"/>
          </w:tcPr>
          <w:p w14:paraId="788F0929"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25F55A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Funcţia</w:t>
            </w:r>
          </w:p>
        </w:tc>
        <w:tc>
          <w:tcPr>
            <w:tcW w:w="1000" w:type="pct"/>
            <w:vAlign w:val="center"/>
          </w:tcPr>
          <w:p w14:paraId="3E655636"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0A9231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03B4228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309CF0C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0FCDDF6F"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Numărul certificatului de atestare</w:t>
            </w:r>
          </w:p>
          <w:p w14:paraId="6801505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și data eliberării</w:t>
            </w:r>
          </w:p>
          <w:p w14:paraId="1573B0C3"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1250E130" w14:textId="77777777" w:rsidR="0023384D" w:rsidRPr="0023384D" w:rsidRDefault="0023384D" w:rsidP="0023384D">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23384D" w:rsidRPr="0023384D" w14:paraId="4389044D" w14:textId="77777777" w:rsidTr="00952B4E">
        <w:trPr>
          <w:cantSplit/>
          <w:trHeight w:val="320"/>
        </w:trPr>
        <w:tc>
          <w:tcPr>
            <w:tcW w:w="273" w:type="pct"/>
          </w:tcPr>
          <w:p w14:paraId="5F49385D" w14:textId="77777777" w:rsidR="0023384D" w:rsidRPr="0023384D" w:rsidRDefault="0023384D" w:rsidP="0023384D">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17042E5D"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1</w:t>
            </w:r>
          </w:p>
        </w:tc>
        <w:tc>
          <w:tcPr>
            <w:tcW w:w="1000" w:type="pct"/>
          </w:tcPr>
          <w:p w14:paraId="167372D0"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2</w:t>
            </w:r>
          </w:p>
        </w:tc>
        <w:tc>
          <w:tcPr>
            <w:tcW w:w="1036" w:type="pct"/>
          </w:tcPr>
          <w:p w14:paraId="660864E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3</w:t>
            </w:r>
          </w:p>
        </w:tc>
        <w:tc>
          <w:tcPr>
            <w:tcW w:w="1056" w:type="pct"/>
          </w:tcPr>
          <w:p w14:paraId="6B142631"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4</w:t>
            </w:r>
          </w:p>
        </w:tc>
        <w:tc>
          <w:tcPr>
            <w:tcW w:w="908" w:type="pct"/>
          </w:tcPr>
          <w:p w14:paraId="7F0A270C"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3384D">
              <w:rPr>
                <w:rFonts w:ascii="Times New Roman" w:eastAsia="Times New Roman" w:hAnsi="Times New Roman" w:cs="Times New Roman"/>
                <w:b/>
                <w:bCs/>
                <w:noProof/>
                <w:kern w:val="0"/>
                <w:lang w:val="ro-MD"/>
                <w14:ligatures w14:val="none"/>
              </w:rPr>
              <w:t>5</w:t>
            </w:r>
          </w:p>
        </w:tc>
      </w:tr>
      <w:tr w:rsidR="0023384D" w:rsidRPr="0023384D" w14:paraId="540F984D" w14:textId="77777777" w:rsidTr="00952B4E">
        <w:trPr>
          <w:cantSplit/>
          <w:trHeight w:val="140"/>
        </w:trPr>
        <w:tc>
          <w:tcPr>
            <w:tcW w:w="273" w:type="pct"/>
          </w:tcPr>
          <w:p w14:paraId="7A76CB12"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A596E38"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Arhitect-șef</w:t>
            </w:r>
          </w:p>
        </w:tc>
        <w:tc>
          <w:tcPr>
            <w:tcW w:w="1000" w:type="pct"/>
          </w:tcPr>
          <w:p w14:paraId="13E63DC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2DCB032"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7602AC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F56127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3384D" w:rsidRPr="0023384D" w14:paraId="6166D55B" w14:textId="77777777" w:rsidTr="00952B4E">
        <w:trPr>
          <w:cantSplit/>
          <w:trHeight w:val="140"/>
        </w:trPr>
        <w:tc>
          <w:tcPr>
            <w:tcW w:w="273" w:type="pct"/>
          </w:tcPr>
          <w:p w14:paraId="7552B4F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0F620C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Inginer-șef</w:t>
            </w:r>
          </w:p>
        </w:tc>
        <w:tc>
          <w:tcPr>
            <w:tcW w:w="1000" w:type="pct"/>
          </w:tcPr>
          <w:p w14:paraId="7D546E98"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B23CA8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71DBED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B2E119E"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3384D" w:rsidRPr="0023384D" w14:paraId="00A11994" w14:textId="77777777" w:rsidTr="00952B4E">
        <w:trPr>
          <w:cantSplit/>
          <w:trHeight w:val="140"/>
        </w:trPr>
        <w:tc>
          <w:tcPr>
            <w:tcW w:w="273" w:type="pct"/>
          </w:tcPr>
          <w:p w14:paraId="4113E0BF"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2A1CD50"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Diriginţi de şantier</w:t>
            </w:r>
          </w:p>
        </w:tc>
        <w:tc>
          <w:tcPr>
            <w:tcW w:w="1000" w:type="pct"/>
          </w:tcPr>
          <w:p w14:paraId="044E4C4F"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AD228C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B73F97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B37396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3384D" w:rsidRPr="0023384D" w14:paraId="2EEF8CF7" w14:textId="77777777" w:rsidTr="00952B4E">
        <w:trPr>
          <w:cantSplit/>
          <w:trHeight w:val="140"/>
        </w:trPr>
        <w:tc>
          <w:tcPr>
            <w:tcW w:w="273" w:type="pct"/>
          </w:tcPr>
          <w:p w14:paraId="3F5F065A"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B837E64"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Maiştri</w:t>
            </w:r>
          </w:p>
        </w:tc>
        <w:tc>
          <w:tcPr>
            <w:tcW w:w="1000" w:type="pct"/>
          </w:tcPr>
          <w:p w14:paraId="3E94A383"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751A29E"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1D872E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7BD945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3384D" w:rsidRPr="0023384D" w14:paraId="660E8487" w14:textId="77777777" w:rsidTr="00952B4E">
        <w:trPr>
          <w:cantSplit/>
          <w:trHeight w:val="1270"/>
        </w:trPr>
        <w:tc>
          <w:tcPr>
            <w:tcW w:w="273" w:type="pct"/>
          </w:tcPr>
          <w:p w14:paraId="36FFB9A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B81C796"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Specialişti</w:t>
            </w:r>
          </w:p>
          <w:p w14:paraId="0CD27467"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w:t>
            </w:r>
          </w:p>
          <w:p w14:paraId="00C83BA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w:t>
            </w:r>
          </w:p>
          <w:p w14:paraId="1CA56444"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3384D">
              <w:rPr>
                <w:rFonts w:ascii="Times New Roman" w:eastAsia="Times New Roman" w:hAnsi="Times New Roman" w:cs="Times New Roman"/>
                <w:bCs/>
                <w:noProof/>
                <w:kern w:val="0"/>
                <w:lang w:val="ro-MD"/>
                <w14:ligatures w14:val="none"/>
              </w:rPr>
              <w:t>…………….</w:t>
            </w:r>
          </w:p>
        </w:tc>
        <w:tc>
          <w:tcPr>
            <w:tcW w:w="1000" w:type="pct"/>
          </w:tcPr>
          <w:p w14:paraId="10043C14"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D81932A"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EF75D74"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2C90D43"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55FF09E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342CD5F7"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_________________________________________</w:t>
      </w:r>
    </w:p>
    <w:p w14:paraId="37192ACA"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5B8B5ADA"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0C294460"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_________________________________</w:t>
      </w:r>
    </w:p>
    <w:p w14:paraId="2630CEEC" w14:textId="77777777" w:rsidR="0023384D" w:rsidRPr="0023384D" w:rsidRDefault="0023384D" w:rsidP="0023384D">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397F087B"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9751AD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7C949BB9"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C2709A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30AB539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37B3B488"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421A0F9"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9292296"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5A209BD3"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3006C47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EAD039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E70A92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31708F3"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05BF37C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13CCB866"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2FCADD60"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16</w:t>
      </w:r>
    </w:p>
    <w:p w14:paraId="149B67D2"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28EAA2C1"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4C729A2F"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391CF45"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p w14:paraId="6BC96DDE" w14:textId="77777777" w:rsidR="0023384D" w:rsidRPr="0023384D" w:rsidRDefault="0023384D" w:rsidP="0023384D">
      <w:pPr>
        <w:spacing w:after="0" w:line="276" w:lineRule="auto"/>
        <w:jc w:val="center"/>
        <w:rPr>
          <w:rFonts w:ascii="Times New Roman" w:eastAsia="PMingLiU" w:hAnsi="Times New Roman" w:cs="Times New Roman"/>
          <w:b/>
          <w:noProof/>
          <w:kern w:val="0"/>
          <w:lang w:val="ro-MD" w:eastAsia="zh-CN"/>
          <w14:ligatures w14:val="none"/>
        </w:rPr>
      </w:pPr>
    </w:p>
    <w:bookmarkEnd w:id="59"/>
    <w:p w14:paraId="2988DBC1" w14:textId="77777777" w:rsidR="0023384D" w:rsidRPr="0023384D" w:rsidRDefault="0023384D" w:rsidP="0023384D">
      <w:pPr>
        <w:spacing w:after="0" w:line="276" w:lineRule="auto"/>
        <w:jc w:val="center"/>
        <w:rPr>
          <w:rFonts w:ascii="Times New Roman" w:eastAsia="PMingLiU" w:hAnsi="Times New Roman" w:cs="Times New Roman"/>
          <w:b/>
          <w:kern w:val="0"/>
          <w:lang w:val="ro-MD" w:eastAsia="zh-CN"/>
          <w14:ligatures w14:val="none"/>
        </w:rPr>
      </w:pPr>
    </w:p>
    <w:p w14:paraId="02634991" w14:textId="77777777" w:rsidR="0023384D" w:rsidRPr="0023384D" w:rsidRDefault="0023384D" w:rsidP="0023384D">
      <w:pPr>
        <w:spacing w:after="0" w:line="240" w:lineRule="auto"/>
        <w:jc w:val="center"/>
        <w:rPr>
          <w:rFonts w:ascii="Times New Roman" w:eastAsia="SimSun" w:hAnsi="Times New Roman" w:cs="Times New Roman"/>
          <w:b/>
          <w:bCs/>
          <w:iCs/>
          <w:noProof/>
          <w:kern w:val="0"/>
          <w:lang w:val="ro-MD" w:eastAsia="zh-CN"/>
          <w14:ligatures w14:val="none"/>
        </w:rPr>
      </w:pPr>
      <w:r w:rsidRPr="0023384D">
        <w:rPr>
          <w:rFonts w:ascii="Times New Roman" w:eastAsia="SimSun" w:hAnsi="Times New Roman" w:cs="Times New Roman"/>
          <w:b/>
          <w:bCs/>
          <w:iCs/>
          <w:noProof/>
          <w:kern w:val="0"/>
          <w:lang w:val="ro-MD" w:eastAsia="zh-CN"/>
          <w14:ligatures w14:val="none"/>
        </w:rPr>
        <w:t>LISTA SUBCONTRACTANȚILOR</w:t>
      </w:r>
    </w:p>
    <w:p w14:paraId="3609F9F9" w14:textId="77777777" w:rsidR="0023384D" w:rsidRPr="0023384D" w:rsidRDefault="0023384D" w:rsidP="0023384D">
      <w:pPr>
        <w:spacing w:after="0" w:line="240" w:lineRule="auto"/>
        <w:jc w:val="center"/>
        <w:rPr>
          <w:rFonts w:ascii="Times New Roman" w:eastAsia="SimSun" w:hAnsi="Times New Roman" w:cs="Times New Roman"/>
          <w:b/>
          <w:bCs/>
          <w:iCs/>
          <w:noProof/>
          <w:kern w:val="0"/>
          <w:lang w:val="ro-MD" w:eastAsia="zh-CN"/>
          <w14:ligatures w14:val="none"/>
        </w:rPr>
      </w:pPr>
      <w:r w:rsidRPr="0023384D">
        <w:rPr>
          <w:rFonts w:ascii="Times New Roman" w:eastAsia="SimSun" w:hAnsi="Times New Roman" w:cs="Times New Roman"/>
          <w:b/>
          <w:bCs/>
          <w:iCs/>
          <w:noProof/>
          <w:kern w:val="0"/>
          <w:lang w:val="ro-MD" w:eastAsia="zh-CN"/>
          <w14:ligatures w14:val="none"/>
        </w:rPr>
        <w:t>ŞI PARTEA/PĂRŢILE DIN CONTRACT CARE SUNT</w:t>
      </w:r>
    </w:p>
    <w:p w14:paraId="37C78513" w14:textId="77777777" w:rsidR="0023384D" w:rsidRPr="0023384D" w:rsidRDefault="0023384D" w:rsidP="0023384D">
      <w:pPr>
        <w:spacing w:after="0" w:line="240" w:lineRule="auto"/>
        <w:jc w:val="center"/>
        <w:rPr>
          <w:rFonts w:ascii="Times New Roman" w:eastAsia="SimSun" w:hAnsi="Times New Roman" w:cs="Times New Roman"/>
          <w:b/>
          <w:bCs/>
          <w:iCs/>
          <w:noProof/>
          <w:kern w:val="0"/>
          <w:lang w:val="ro-MD" w:eastAsia="zh-CN"/>
          <w14:ligatures w14:val="none"/>
        </w:rPr>
      </w:pPr>
      <w:r w:rsidRPr="0023384D">
        <w:rPr>
          <w:rFonts w:ascii="Times New Roman" w:eastAsia="SimSun" w:hAnsi="Times New Roman" w:cs="Times New Roman"/>
          <w:b/>
          <w:bCs/>
          <w:iCs/>
          <w:noProof/>
          <w:kern w:val="0"/>
          <w:lang w:val="ro-MD" w:eastAsia="zh-CN"/>
          <w14:ligatures w14:val="none"/>
        </w:rPr>
        <w:t>ÎNDEPLINITE DE ACEŞTIA</w:t>
      </w:r>
    </w:p>
    <w:p w14:paraId="7C48FC8B" w14:textId="77777777" w:rsidR="0023384D" w:rsidRPr="0023384D" w:rsidRDefault="0023384D" w:rsidP="0023384D">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23384D" w:rsidRPr="0023384D" w14:paraId="3DBB39A4" w14:textId="77777777" w:rsidTr="00952B4E">
        <w:trPr>
          <w:cantSplit/>
          <w:trHeight w:val="920"/>
        </w:trPr>
        <w:tc>
          <w:tcPr>
            <w:tcW w:w="0" w:type="auto"/>
            <w:vAlign w:val="center"/>
          </w:tcPr>
          <w:p w14:paraId="170D6E1D"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Nr. d/o</w:t>
            </w:r>
          </w:p>
        </w:tc>
        <w:tc>
          <w:tcPr>
            <w:tcW w:w="3126" w:type="dxa"/>
            <w:vAlign w:val="center"/>
          </w:tcPr>
          <w:p w14:paraId="79460DB2" w14:textId="77777777" w:rsidR="0023384D" w:rsidRPr="0023384D" w:rsidRDefault="0023384D" w:rsidP="0023384D">
            <w:pPr>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0F886A97" w14:textId="77777777" w:rsidR="0023384D" w:rsidRPr="0023384D" w:rsidRDefault="0023384D" w:rsidP="0023384D">
            <w:pPr>
              <w:spacing w:after="0" w:line="240" w:lineRule="auto"/>
              <w:rPr>
                <w:rFonts w:ascii="Times New Roman" w:eastAsia="MS Mincho" w:hAnsi="Times New Roman" w:cs="Times New Roman"/>
                <w:b/>
                <w:noProof/>
                <w:kern w:val="0"/>
                <w:lang w:val="ro-MD" w:eastAsia="zh-CN"/>
                <w14:ligatures w14:val="none"/>
              </w:rPr>
            </w:pPr>
            <w:r w:rsidRPr="0023384D">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7F6DDF52" w14:textId="77777777" w:rsidR="0023384D" w:rsidRPr="0023384D" w:rsidRDefault="0023384D" w:rsidP="0023384D">
            <w:pPr>
              <w:spacing w:after="0" w:line="240" w:lineRule="auto"/>
              <w:rPr>
                <w:rFonts w:ascii="Times New Roman" w:eastAsia="MS Mincho" w:hAnsi="Times New Roman" w:cs="Times New Roman"/>
                <w:b/>
                <w:noProof/>
                <w:kern w:val="0"/>
                <w:lang w:val="ro-MD" w:eastAsia="zh-CN"/>
                <w14:ligatures w14:val="none"/>
              </w:rPr>
            </w:pPr>
            <w:r w:rsidRPr="0023384D">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351D3D08" w14:textId="77777777" w:rsidR="0023384D" w:rsidRPr="0023384D" w:rsidRDefault="0023384D" w:rsidP="0023384D">
            <w:pPr>
              <w:spacing w:after="0" w:line="240" w:lineRule="auto"/>
              <w:rPr>
                <w:rFonts w:ascii="Times New Roman" w:eastAsia="MS Mincho" w:hAnsi="Times New Roman" w:cs="Times New Roman"/>
                <w:b/>
                <w:noProof/>
                <w:kern w:val="0"/>
                <w:lang w:val="ro-MD" w:eastAsia="zh-CN"/>
                <w14:ligatures w14:val="none"/>
              </w:rPr>
            </w:pPr>
            <w:r w:rsidRPr="0023384D">
              <w:rPr>
                <w:rFonts w:ascii="Times New Roman" w:eastAsia="MS Mincho" w:hAnsi="Times New Roman" w:cs="Times New Roman"/>
                <w:b/>
                <w:noProof/>
                <w:kern w:val="0"/>
                <w:lang w:val="ro-MD" w:eastAsia="zh-CN"/>
                <w14:ligatures w14:val="none"/>
              </w:rPr>
              <w:t>% din valoarea contractului</w:t>
            </w:r>
          </w:p>
        </w:tc>
      </w:tr>
      <w:tr w:rsidR="0023384D" w:rsidRPr="0023384D" w14:paraId="6F387FED" w14:textId="77777777" w:rsidTr="00952B4E">
        <w:trPr>
          <w:trHeight w:val="175"/>
        </w:trPr>
        <w:tc>
          <w:tcPr>
            <w:tcW w:w="0" w:type="auto"/>
          </w:tcPr>
          <w:p w14:paraId="529F2B55"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1.</w:t>
            </w:r>
          </w:p>
        </w:tc>
        <w:tc>
          <w:tcPr>
            <w:tcW w:w="3126" w:type="dxa"/>
          </w:tcPr>
          <w:p w14:paraId="3F4E452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8BFCAE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0D6C7D2"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ABC91F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65D36E5A" w14:textId="77777777" w:rsidTr="00952B4E">
        <w:trPr>
          <w:trHeight w:val="337"/>
        </w:trPr>
        <w:tc>
          <w:tcPr>
            <w:tcW w:w="0" w:type="auto"/>
          </w:tcPr>
          <w:p w14:paraId="6590A713"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2.</w:t>
            </w:r>
          </w:p>
        </w:tc>
        <w:tc>
          <w:tcPr>
            <w:tcW w:w="3126" w:type="dxa"/>
          </w:tcPr>
          <w:p w14:paraId="79666707"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88B83A8"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B46B7A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3001931"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31B0ACEC" w14:textId="77777777" w:rsidTr="00952B4E">
        <w:trPr>
          <w:trHeight w:val="181"/>
        </w:trPr>
        <w:tc>
          <w:tcPr>
            <w:tcW w:w="0" w:type="auto"/>
          </w:tcPr>
          <w:p w14:paraId="7B3D4EC7"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3.</w:t>
            </w:r>
          </w:p>
        </w:tc>
        <w:tc>
          <w:tcPr>
            <w:tcW w:w="3126" w:type="dxa"/>
          </w:tcPr>
          <w:p w14:paraId="7A04318F"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DEE322A"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607287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BA7067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4ED54B56" w14:textId="77777777" w:rsidTr="00952B4E">
        <w:trPr>
          <w:trHeight w:val="181"/>
        </w:trPr>
        <w:tc>
          <w:tcPr>
            <w:tcW w:w="0" w:type="auto"/>
          </w:tcPr>
          <w:p w14:paraId="61E6A676"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4.</w:t>
            </w:r>
          </w:p>
        </w:tc>
        <w:tc>
          <w:tcPr>
            <w:tcW w:w="3126" w:type="dxa"/>
          </w:tcPr>
          <w:p w14:paraId="688CD6B4"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E15AF6C"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0F7C1FD"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BD9D53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3384D" w:rsidRPr="0023384D" w14:paraId="17BCD700" w14:textId="77777777" w:rsidTr="00952B4E">
        <w:trPr>
          <w:trHeight w:val="181"/>
        </w:trPr>
        <w:tc>
          <w:tcPr>
            <w:tcW w:w="0" w:type="auto"/>
          </w:tcPr>
          <w:p w14:paraId="67B81076"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1B5C6020"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1E07C9F"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C19C729"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3FA6335" w14:textId="77777777" w:rsidR="0023384D" w:rsidRPr="0023384D" w:rsidRDefault="0023384D" w:rsidP="0023384D">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4290E04F"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AFA113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______________________________________</w:t>
      </w:r>
    </w:p>
    <w:p w14:paraId="76732EA3"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w:t>
      </w:r>
    </w:p>
    <w:p w14:paraId="3BD1243E"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w:t>
      </w:r>
    </w:p>
    <w:p w14:paraId="6168304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w:t>
      </w:r>
    </w:p>
    <w:p w14:paraId="7510A76C" w14:textId="77777777" w:rsidR="0023384D" w:rsidRPr="0023384D" w:rsidRDefault="0023384D" w:rsidP="0023384D">
      <w:pPr>
        <w:spacing w:after="0" w:line="240" w:lineRule="auto"/>
        <w:rPr>
          <w:rFonts w:ascii="Times New Roman" w:eastAsia="PMingLiU" w:hAnsi="Times New Roman" w:cs="Times New Roman"/>
          <w:noProof/>
          <w:kern w:val="0"/>
          <w:lang w:val="ro-MD" w:eastAsia="zh-CN"/>
          <w14:ligatures w14:val="none"/>
        </w:rPr>
      </w:pPr>
    </w:p>
    <w:p w14:paraId="1AF3CAB4" w14:textId="77777777" w:rsidR="0023384D" w:rsidRPr="0023384D" w:rsidRDefault="0023384D" w:rsidP="0023384D">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15B42798"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3B5FC1A5"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63949F18"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57A858D9"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706563B5"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7CAEFFA6"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60928EE5"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7180D050"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75C48731"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0F836601"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3EECE9F0"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21D77129"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17</w:t>
      </w:r>
    </w:p>
    <w:p w14:paraId="611CE49F"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2C7B807A"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18FCA48F"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p w14:paraId="2F41CC6E" w14:textId="77777777" w:rsidR="0023384D" w:rsidRPr="0023384D" w:rsidRDefault="0023384D" w:rsidP="0023384D">
      <w:pPr>
        <w:spacing w:after="200" w:line="276" w:lineRule="auto"/>
        <w:jc w:val="center"/>
        <w:rPr>
          <w:rFonts w:ascii="Times New Roman" w:eastAsia="PMingLiU" w:hAnsi="Times New Roman" w:cs="Times New Roman"/>
          <w:b/>
          <w:noProof/>
          <w:kern w:val="0"/>
          <w:lang w:val="ro-MD" w:eastAsia="zh-CN"/>
          <w14:ligatures w14:val="none"/>
        </w:rPr>
      </w:pPr>
    </w:p>
    <w:bookmarkEnd w:id="60"/>
    <w:p w14:paraId="0A4C6092"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kern w:val="0"/>
          <w:lang w:val="ro-MD"/>
          <w14:ligatures w14:val="none"/>
        </w:rPr>
      </w:pPr>
      <w:r w:rsidRPr="0023384D">
        <w:rPr>
          <w:rFonts w:ascii="Times New Roman" w:eastAsia="Times New Roman" w:hAnsi="Times New Roman" w:cs="Times New Roman"/>
          <w:b/>
          <w:kern w:val="0"/>
          <w:lang w:val="ro-MD"/>
          <w14:ligatures w14:val="none"/>
        </w:rPr>
        <w:t>INFORMAŢII PRIVIND ASOCIEREA</w:t>
      </w:r>
    </w:p>
    <w:p w14:paraId="2F2174E4"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în vederea participării la procedura de atribuirea executării obiectivului de investiție</w:t>
      </w:r>
    </w:p>
    <w:p w14:paraId="318E1CFB"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____________________________________________________________________________</w:t>
      </w:r>
    </w:p>
    <w:p w14:paraId="33FA8DF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(denumirea)</w:t>
      </w:r>
    </w:p>
    <w:p w14:paraId="2E253332"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23384D">
        <w:rPr>
          <w:rFonts w:ascii="Times New Roman" w:eastAsia="Times New Roman" w:hAnsi="Times New Roman" w:cs="Times New Roman"/>
          <w:b/>
          <w:noProof/>
          <w:kern w:val="0"/>
          <w:lang w:val="ro-MD"/>
          <w14:ligatures w14:val="none"/>
        </w:rPr>
        <w:t>1.Părţi contractante</w:t>
      </w:r>
      <w:r w:rsidRPr="0023384D">
        <w:rPr>
          <w:rFonts w:ascii="Times New Roman" w:eastAsia="Times New Roman" w:hAnsi="Times New Roman" w:cs="Times New Roman"/>
          <w:noProof/>
          <w:kern w:val="0"/>
          <w:lang w:val="ro-MD"/>
          <w14:ligatures w14:val="none"/>
        </w:rPr>
        <w:t xml:space="preserve"> ( agenţi economici)</w:t>
      </w:r>
    </w:p>
    <w:p w14:paraId="6429BF4E" w14:textId="77777777" w:rsidR="0023384D" w:rsidRPr="0023384D" w:rsidRDefault="0023384D">
      <w:pPr>
        <w:numPr>
          <w:ilvl w:val="0"/>
          <w:numId w:val="2"/>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309D11BE" w14:textId="77777777" w:rsidR="0023384D" w:rsidRPr="0023384D" w:rsidRDefault="0023384D">
      <w:pPr>
        <w:numPr>
          <w:ilvl w:val="0"/>
          <w:numId w:val="2"/>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14BE69E9" w14:textId="77777777" w:rsidR="0023384D" w:rsidRPr="0023384D" w:rsidRDefault="0023384D">
      <w:pPr>
        <w:numPr>
          <w:ilvl w:val="0"/>
          <w:numId w:val="2"/>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67F1D8D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2. Adrese, telefon, fax </w:t>
      </w:r>
      <w:r w:rsidRPr="0023384D">
        <w:rPr>
          <w:rFonts w:ascii="Times New Roman" w:eastAsia="Times New Roman" w:hAnsi="Times New Roman" w:cs="Times New Roman"/>
          <w:noProof/>
          <w:kern w:val="0"/>
          <w:lang w:val="ro-MD"/>
          <w14:ligatures w14:val="none"/>
        </w:rPr>
        <w:t xml:space="preserve"> ale partenerilor (părţi contractante):</w:t>
      </w:r>
    </w:p>
    <w:p w14:paraId="4418E86E" w14:textId="77777777" w:rsidR="0023384D" w:rsidRPr="0023384D" w:rsidRDefault="0023384D">
      <w:pPr>
        <w:numPr>
          <w:ilvl w:val="0"/>
          <w:numId w:val="3"/>
        </w:numPr>
        <w:tabs>
          <w:tab w:val="clear" w:pos="1069"/>
          <w:tab w:val="left" w:pos="567"/>
          <w:tab w:val="left" w:pos="1080"/>
        </w:tabs>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0A999782" w14:textId="77777777" w:rsidR="0023384D" w:rsidRPr="0023384D" w:rsidRDefault="0023384D">
      <w:pPr>
        <w:numPr>
          <w:ilvl w:val="0"/>
          <w:numId w:val="3"/>
        </w:numPr>
        <w:tabs>
          <w:tab w:val="clear" w:pos="1069"/>
          <w:tab w:val="left" w:pos="567"/>
          <w:tab w:val="left" w:pos="1080"/>
        </w:tabs>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41561E02" w14:textId="77777777" w:rsidR="0023384D" w:rsidRPr="0023384D" w:rsidRDefault="0023384D">
      <w:pPr>
        <w:numPr>
          <w:ilvl w:val="0"/>
          <w:numId w:val="3"/>
        </w:numPr>
        <w:tabs>
          <w:tab w:val="clear" w:pos="1069"/>
          <w:tab w:val="left" w:pos="567"/>
          <w:tab w:val="left" w:pos="1080"/>
        </w:tabs>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w:t>
      </w:r>
    </w:p>
    <w:p w14:paraId="1FCA0D04"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3. Informaţii privind modul de asociere:</w:t>
      </w:r>
    </w:p>
    <w:p w14:paraId="25622793"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a) Data încheierii contractului de asociere __________________________________________</w:t>
      </w:r>
    </w:p>
    <w:p w14:paraId="4194F311"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A3DA3A7" w14:textId="77777777" w:rsidR="0023384D" w:rsidRPr="0023384D" w:rsidRDefault="0023384D" w:rsidP="0023384D">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 Activităţi economice ce se vor realiza în comun ____________________________________</w:t>
      </w:r>
    </w:p>
    <w:p w14:paraId="79BBF44A"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_____________________________________________________________________________</w:t>
      </w:r>
    </w:p>
    <w:p w14:paraId="3A97A4AF" w14:textId="77777777" w:rsidR="0023384D" w:rsidRPr="0023384D" w:rsidRDefault="0023384D" w:rsidP="0023384D">
      <w:pPr>
        <w:tabs>
          <w:tab w:val="left" w:pos="284"/>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6959355"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134201D8"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_____________________________________________________________________________</w:t>
      </w:r>
    </w:p>
    <w:p w14:paraId="664D6667"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f) Condiţii de administrare a asociaţiei______________________________________________</w:t>
      </w:r>
    </w:p>
    <w:p w14:paraId="425E5A54"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g) Modalitatea de împărţire a rezultatelor activităţii economice comune desfăşurate ____________________________________________________________________________</w:t>
      </w:r>
    </w:p>
    <w:p w14:paraId="38BC2B59"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25D7BF37"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60CF5833" w14:textId="77777777" w:rsidR="0023384D" w:rsidRPr="0023384D" w:rsidRDefault="0023384D" w:rsidP="0023384D">
      <w:pPr>
        <w:tabs>
          <w:tab w:val="left" w:pos="567"/>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j) Alte cauze__________________________________________________________________</w:t>
      </w:r>
    </w:p>
    <w:p w14:paraId="0D7797B6"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4003EC4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718BF405"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Data completării __________________________________                           </w:t>
      </w:r>
      <w:r w:rsidRPr="0023384D">
        <w:rPr>
          <w:rFonts w:ascii="Times New Roman" w:eastAsia="PMingLiU" w:hAnsi="Times New Roman" w:cs="Times New Roman"/>
          <w:noProof/>
          <w:kern w:val="0"/>
          <w:lang w:val="ro-MD" w:eastAsia="zh-CN"/>
          <w14:ligatures w14:val="none"/>
        </w:rPr>
        <w:tab/>
      </w:r>
      <w:r w:rsidRPr="0023384D">
        <w:rPr>
          <w:rFonts w:ascii="Times New Roman" w:eastAsia="PMingLiU" w:hAnsi="Times New Roman" w:cs="Times New Roman"/>
          <w:noProof/>
          <w:kern w:val="0"/>
          <w:lang w:val="ro-MD" w:eastAsia="zh-CN"/>
          <w14:ligatures w14:val="none"/>
        </w:rPr>
        <w:tab/>
      </w:r>
    </w:p>
    <w:p w14:paraId="211D65A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Liderul Asociației: __________________________</w:t>
      </w:r>
    </w:p>
    <w:p w14:paraId="7FD222B7"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3B8ABF44"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54D8660C"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Denumirea întreprinderii: _________________________________</w:t>
      </w:r>
    </w:p>
    <w:p w14:paraId="0CCFCC1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p>
    <w:p w14:paraId="1AD5D0F2"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Semnat Asociatul secund: __________________________</w:t>
      </w:r>
    </w:p>
    <w:p w14:paraId="17BDA30B"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Nume: __________________________________________</w:t>
      </w:r>
    </w:p>
    <w:p w14:paraId="61248947" w14:textId="77777777" w:rsidR="0023384D" w:rsidRPr="0023384D" w:rsidRDefault="0023384D" w:rsidP="0023384D">
      <w:pPr>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Funcţia în cadrul întreprinderii: ____________________________</w:t>
      </w:r>
    </w:p>
    <w:p w14:paraId="51B3500B" w14:textId="77777777" w:rsidR="0023384D" w:rsidRPr="0023384D" w:rsidRDefault="0023384D" w:rsidP="0023384D">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Denumirea întreprinderii: _________________________________  </w:t>
      </w:r>
    </w:p>
    <w:p w14:paraId="67129B5F" w14:textId="77777777" w:rsidR="0023384D" w:rsidRPr="0023384D" w:rsidRDefault="0023384D" w:rsidP="0023384D">
      <w:pPr>
        <w:tabs>
          <w:tab w:val="left" w:pos="567"/>
        </w:tabs>
        <w:spacing w:after="0" w:line="240" w:lineRule="auto"/>
        <w:jc w:val="both"/>
        <w:rPr>
          <w:rFonts w:ascii="Times New Roman" w:eastAsia="PMingLiU" w:hAnsi="Times New Roman" w:cs="Times New Roman"/>
          <w:noProof/>
          <w:kern w:val="0"/>
          <w:lang w:val="ro-MD" w:eastAsia="zh-CN"/>
          <w14:ligatures w14:val="none"/>
        </w:rPr>
      </w:pPr>
    </w:p>
    <w:p w14:paraId="4FDF827F"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sz w:val="28"/>
          <w:szCs w:val="28"/>
          <w:lang w:val="ro-MD"/>
          <w14:ligatures w14:val="none"/>
        </w:rPr>
      </w:pPr>
    </w:p>
    <w:p w14:paraId="4C9E2D0F"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337A0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0DC653C"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22485CB"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E2D6BCE"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F8D7402"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0A8571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52178C0"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022397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0355C2"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6FDD0E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244764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77A506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A6AFAEB"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290D7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2F6976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91BFA8E"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167D7C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7CDBDF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FE84CE"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13989E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76C768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70BEC7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F7A64F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580679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A13027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6527DAE"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5AC25A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2D15F0"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4AF80B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E9AED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E651F0"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4E2558D"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F8FBAE"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FDC2CE9"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18</w:t>
      </w:r>
    </w:p>
    <w:p w14:paraId="7CB3B34B"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14F23D7C"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C2D6DA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5D37A13"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CFF1AC4"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1B2D8AC" w14:textId="77777777" w:rsidR="0023384D" w:rsidRPr="0023384D" w:rsidRDefault="0023384D" w:rsidP="0023384D">
      <w:pPr>
        <w:keepNext/>
        <w:keepLines/>
        <w:spacing w:before="360" w:after="80" w:line="240" w:lineRule="auto"/>
        <w:ind w:left="720"/>
        <w:outlineLvl w:val="0"/>
        <w:rPr>
          <w:rFonts w:asciiTheme="majorHAnsi" w:eastAsiaTheme="majorEastAsia" w:hAnsiTheme="majorHAnsi" w:cstheme="majorBidi"/>
          <w:noProof/>
          <w:kern w:val="0"/>
          <w:sz w:val="40"/>
          <w:szCs w:val="40"/>
          <w:lang w:val="ro-MD"/>
          <w14:ligatures w14:val="none"/>
        </w:rPr>
      </w:pPr>
      <w:r w:rsidRPr="0023384D">
        <w:rPr>
          <w:rFonts w:asciiTheme="majorHAnsi" w:eastAsiaTheme="majorEastAsia" w:hAnsiTheme="majorHAnsi" w:cstheme="majorBidi"/>
          <w:noProof/>
          <w:kern w:val="0"/>
          <w:sz w:val="40"/>
          <w:szCs w:val="40"/>
          <w:lang w:val="ro-MD"/>
          <w14:ligatures w14:val="none"/>
        </w:rPr>
        <w:t>ANGAJAMENT TERŢ SUSŢINĂTOR FINANCIAR</w:t>
      </w:r>
    </w:p>
    <w:p w14:paraId="252F27E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D1ADEED"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23384D">
        <w:rPr>
          <w:rFonts w:ascii="Times New Roman" w:eastAsia="Times New Roman" w:hAnsi="Times New Roman" w:cs="Times New Roman"/>
          <w:b/>
          <w:noProof/>
          <w:spacing w:val="-2"/>
          <w:kern w:val="0"/>
          <w:lang w:val="ro-MD"/>
          <w14:ligatures w14:val="none"/>
        </w:rPr>
        <w:t>Terţ susţinător financiar</w:t>
      </w:r>
    </w:p>
    <w:p w14:paraId="2AE6F64D"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spacing w:val="-2"/>
          <w:kern w:val="0"/>
          <w:lang w:val="ro-MD"/>
          <w14:ligatures w14:val="none"/>
        </w:rPr>
        <w:t>..........................</w:t>
      </w:r>
      <w:r w:rsidRPr="0023384D">
        <w:rPr>
          <w:rFonts w:ascii="Times New Roman" w:eastAsia="Times New Roman" w:hAnsi="Times New Roman" w:cs="Times New Roman"/>
          <w:noProof/>
          <w:kern w:val="0"/>
          <w:lang w:val="ro-MD"/>
          <w14:ligatures w14:val="none"/>
        </w:rPr>
        <w:t xml:space="preserve">(denumirea)  </w:t>
      </w:r>
    </w:p>
    <w:p w14:paraId="7983B765"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ANGAJAMENT</w:t>
      </w:r>
    </w:p>
    <w:p w14:paraId="4D1F8C36"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privind susţinerea financiară </w:t>
      </w:r>
      <w:r w:rsidRPr="0023384D">
        <w:rPr>
          <w:rFonts w:ascii="Times New Roman" w:eastAsia="Times New Roman" w:hAnsi="Times New Roman" w:cs="Times New Roman"/>
          <w:noProof/>
          <w:spacing w:val="-1"/>
          <w:kern w:val="0"/>
          <w:lang w:val="ro-MD"/>
          <w14:ligatures w14:val="none"/>
        </w:rPr>
        <w:t>a ofertantului/candidatului\</w:t>
      </w:r>
    </w:p>
    <w:p w14:paraId="4E52CA75" w14:textId="77777777" w:rsidR="0023384D" w:rsidRPr="0023384D" w:rsidRDefault="0023384D" w:rsidP="0023384D">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23384D">
        <w:rPr>
          <w:rFonts w:ascii="Times New Roman" w:eastAsia="Times New Roman" w:hAnsi="Times New Roman" w:cs="Times New Roman"/>
          <w:noProof/>
          <w:spacing w:val="-3"/>
          <w:kern w:val="0"/>
          <w:lang w:val="ro-MD"/>
          <w14:ligatures w14:val="none"/>
        </w:rPr>
        <w:t>Către, ................................................................................................................................................</w:t>
      </w:r>
    </w:p>
    <w:p w14:paraId="592DD859"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23384D">
        <w:rPr>
          <w:rFonts w:ascii="Times New Roman" w:eastAsia="Times New Roman" w:hAnsi="Times New Roman" w:cs="Times New Roman"/>
          <w:i/>
          <w:noProof/>
          <w:kern w:val="0"/>
          <w:lang w:val="ro-MD"/>
          <w14:ligatures w14:val="none"/>
        </w:rPr>
        <w:t xml:space="preserve">                            (denumirea autorităţii contractante şi adresa completă)</w:t>
      </w:r>
    </w:p>
    <w:p w14:paraId="4ED1B31C" w14:textId="77777777" w:rsidR="0023384D" w:rsidRPr="0023384D" w:rsidRDefault="0023384D" w:rsidP="0023384D">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Cu privire la procedura pentru atribuirea contractului ......................................................................</w:t>
      </w:r>
    </w:p>
    <w:p w14:paraId="5DD11EC6" w14:textId="77777777" w:rsidR="0023384D" w:rsidRPr="0023384D" w:rsidRDefault="0023384D" w:rsidP="0023384D">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i/>
          <w:noProof/>
          <w:kern w:val="0"/>
          <w:lang w:val="ro-MD"/>
          <w14:ligatures w14:val="none"/>
        </w:rPr>
        <w:t>(denumirea contractului de achiziţie publică),</w:t>
      </w:r>
      <w:r w:rsidRPr="0023384D">
        <w:rPr>
          <w:rFonts w:ascii="Times New Roman" w:eastAsia="Times New Roman" w:hAnsi="Times New Roman" w:cs="Times New Roman"/>
          <w:noProof/>
          <w:kern w:val="0"/>
          <w:lang w:val="ro-MD"/>
          <w14:ligatures w14:val="none"/>
        </w:rPr>
        <w:t xml:space="preserve"> noi .......................(</w:t>
      </w:r>
      <w:r w:rsidRPr="0023384D">
        <w:rPr>
          <w:rFonts w:ascii="Times New Roman" w:eastAsia="Times New Roman" w:hAnsi="Times New Roman" w:cs="Times New Roman"/>
          <w:i/>
          <w:noProof/>
          <w:kern w:val="0"/>
          <w:lang w:val="ro-MD"/>
          <w14:ligatures w14:val="none"/>
        </w:rPr>
        <w:t>denumirea terţului susţinător financiar)</w:t>
      </w:r>
      <w:r w:rsidRPr="0023384D">
        <w:rPr>
          <w:rFonts w:ascii="Times New Roman" w:eastAsia="Times New Roman" w:hAnsi="Times New Roman" w:cs="Times New Roman"/>
          <w:noProof/>
          <w:kern w:val="0"/>
          <w:lang w:val="ro-MD"/>
          <w14:ligatures w14:val="none"/>
        </w:rPr>
        <w:t xml:space="preserve">, având sediul înregistrat </w:t>
      </w:r>
      <w:r w:rsidRPr="0023384D">
        <w:rPr>
          <w:rFonts w:ascii="Times New Roman" w:eastAsia="Times New Roman" w:hAnsi="Times New Roman" w:cs="Times New Roman"/>
          <w:noProof/>
          <w:spacing w:val="-7"/>
          <w:kern w:val="0"/>
          <w:lang w:val="ro-MD"/>
          <w14:ligatures w14:val="none"/>
        </w:rPr>
        <w:t xml:space="preserve">la .................. </w:t>
      </w:r>
      <w:r w:rsidRPr="0023384D">
        <w:rPr>
          <w:rFonts w:ascii="Times New Roman" w:eastAsia="Times New Roman" w:hAnsi="Times New Roman" w:cs="Times New Roman"/>
          <w:noProof/>
          <w:kern w:val="0"/>
          <w:lang w:val="ro-MD"/>
          <w14:ligatures w14:val="none"/>
        </w:rPr>
        <w:t>(</w:t>
      </w:r>
      <w:r w:rsidRPr="0023384D">
        <w:rPr>
          <w:rFonts w:ascii="Times New Roman" w:eastAsia="Times New Roman" w:hAnsi="Times New Roman" w:cs="Times New Roman"/>
          <w:i/>
          <w:noProof/>
          <w:kern w:val="0"/>
          <w:lang w:val="ro-MD"/>
          <w14:ligatures w14:val="none"/>
        </w:rPr>
        <w:t>adresa terţului susţinător financiar)</w:t>
      </w:r>
      <w:r w:rsidRPr="0023384D">
        <w:rPr>
          <w:rFonts w:ascii="Times New Roman" w:eastAsia="Times New Roman" w:hAnsi="Times New Roman" w:cs="Times New Roman"/>
          <w:noProof/>
          <w:kern w:val="0"/>
          <w:lang w:val="ro-MD"/>
          <w14:ligatures w14:val="none"/>
        </w:rPr>
        <w:t>, ne obligăm, în mod ferm, necondiţionat şi irevocabil, să punem la dispoziţia ................ (</w:t>
      </w:r>
      <w:r w:rsidRPr="0023384D">
        <w:rPr>
          <w:rFonts w:ascii="Times New Roman" w:eastAsia="Times New Roman" w:hAnsi="Times New Roman" w:cs="Times New Roman"/>
          <w:i/>
          <w:noProof/>
          <w:kern w:val="0"/>
          <w:lang w:val="ro-MD"/>
          <w14:ligatures w14:val="none"/>
        </w:rPr>
        <w:t>denumirea ofertantului/candidatului</w:t>
      </w:r>
      <w:r w:rsidRPr="0023384D">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96777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3971A210"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3384D">
        <w:rPr>
          <w:rFonts w:ascii="Times New Roman" w:eastAsia="Times New Roman" w:hAnsi="Times New Roman" w:cs="Times New Roman"/>
          <w:i/>
          <w:noProof/>
          <w:kern w:val="0"/>
          <w:lang w:val="ro-MD"/>
          <w14:ligatures w14:val="none"/>
        </w:rPr>
        <w:t xml:space="preserve">denumirea ofertantului/candidatului) </w:t>
      </w:r>
      <w:r w:rsidRPr="0023384D">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5763227E"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Noi, ............................................ (</w:t>
      </w:r>
      <w:r w:rsidRPr="0023384D">
        <w:rPr>
          <w:rFonts w:ascii="Times New Roman" w:eastAsia="Times New Roman" w:hAnsi="Times New Roman" w:cs="Times New Roman"/>
          <w:i/>
          <w:noProof/>
          <w:kern w:val="0"/>
          <w:lang w:val="ro-MD"/>
          <w14:ligatures w14:val="none"/>
        </w:rPr>
        <w:t>denumirea terţului susţinător financiar),</w:t>
      </w:r>
      <w:r w:rsidRPr="0023384D">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23384D">
        <w:rPr>
          <w:rFonts w:ascii="Times New Roman" w:eastAsia="Times New Roman" w:hAnsi="Times New Roman" w:cs="Times New Roman"/>
          <w:i/>
          <w:noProof/>
          <w:kern w:val="0"/>
          <w:lang w:val="ro-MD"/>
          <w14:ligatures w14:val="none"/>
        </w:rPr>
        <w:t>denumirea ofertantului)</w:t>
      </w:r>
      <w:r w:rsidRPr="0023384D">
        <w:rPr>
          <w:rFonts w:ascii="Times New Roman" w:eastAsia="Times New Roman" w:hAnsi="Times New Roman" w:cs="Times New Roman"/>
          <w:noProof/>
          <w:kern w:val="0"/>
          <w:lang w:val="ro-MD"/>
          <w14:ligatures w14:val="none"/>
        </w:rPr>
        <w:t>, în baza contractului de achiziţie publică şi pentru care ...... (</w:t>
      </w:r>
      <w:r w:rsidRPr="0023384D">
        <w:rPr>
          <w:rFonts w:ascii="Times New Roman" w:eastAsia="Times New Roman" w:hAnsi="Times New Roman" w:cs="Times New Roman"/>
          <w:i/>
          <w:noProof/>
          <w:kern w:val="0"/>
          <w:lang w:val="ro-MD"/>
          <w14:ligatures w14:val="none"/>
        </w:rPr>
        <w:t>denumirea ofertantului/candidatului)</w:t>
      </w:r>
      <w:r w:rsidRPr="0023384D">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112F1E1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Noi, ..................... </w:t>
      </w:r>
      <w:r w:rsidRPr="0023384D">
        <w:rPr>
          <w:rFonts w:ascii="Times New Roman" w:eastAsia="Times New Roman" w:hAnsi="Times New Roman" w:cs="Times New Roman"/>
          <w:i/>
          <w:noProof/>
          <w:kern w:val="0"/>
          <w:lang w:val="ro-MD"/>
          <w14:ligatures w14:val="none"/>
        </w:rPr>
        <w:t>(denumirea terţului susţinător financiar)</w:t>
      </w:r>
      <w:r w:rsidRPr="0023384D">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23384D">
        <w:rPr>
          <w:rFonts w:ascii="Times New Roman" w:eastAsia="Times New Roman" w:hAnsi="Times New Roman" w:cs="Times New Roman"/>
          <w:i/>
          <w:noProof/>
          <w:kern w:val="0"/>
          <w:lang w:val="ro-MD"/>
          <w14:ligatures w14:val="none"/>
        </w:rPr>
        <w:t>denumirea ofertantului/candidatului),</w:t>
      </w:r>
      <w:r w:rsidRPr="0023384D">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7A1CB18"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Noi,..................................</w:t>
      </w:r>
      <w:r w:rsidRPr="0023384D">
        <w:rPr>
          <w:rFonts w:ascii="Times New Roman" w:eastAsia="Times New Roman" w:hAnsi="Times New Roman" w:cs="Times New Roman"/>
          <w:i/>
          <w:noProof/>
          <w:kern w:val="0"/>
          <w:lang w:val="ro-MD"/>
          <w14:ligatures w14:val="none"/>
        </w:rPr>
        <w:t xml:space="preserve"> (denumirea terţului susţinător financiar),</w:t>
      </w:r>
      <w:r w:rsidRPr="0023384D">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4F92BC9"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3384D">
        <w:rPr>
          <w:rFonts w:ascii="Times New Roman" w:eastAsia="Times New Roman" w:hAnsi="Times New Roman" w:cs="Times New Roman"/>
          <w:noProof/>
          <w:kern w:val="0"/>
          <w:lang w:val="ro-MD"/>
          <w14:ligatures w14:val="none"/>
        </w:rPr>
        <w:t xml:space="preserve"> (</w:t>
      </w:r>
      <w:r w:rsidRPr="0023384D">
        <w:rPr>
          <w:rFonts w:ascii="Times New Roman" w:eastAsia="Times New Roman" w:hAnsi="Times New Roman" w:cs="Times New Roman"/>
          <w:i/>
          <w:noProof/>
          <w:kern w:val="0"/>
          <w:lang w:val="ro-MD"/>
          <w14:ligatures w14:val="none"/>
        </w:rPr>
        <w:t>denumirea ofertantului/candidatului).</w:t>
      </w:r>
    </w:p>
    <w:p w14:paraId="1611B69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0962FA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CAEABA6"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3FBEFEC"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3300ACC"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51B1AB0" w14:textId="77777777" w:rsidR="0023384D" w:rsidRPr="0023384D" w:rsidRDefault="0023384D" w:rsidP="0023384D">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Data completării,</w:t>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t xml:space="preserve">                                        Terţ susţinător,</w:t>
      </w:r>
      <w:r w:rsidRPr="0023384D">
        <w:rPr>
          <w:rFonts w:ascii="Times New Roman" w:eastAsia="Times New Roman" w:hAnsi="Times New Roman" w:cs="Times New Roman"/>
          <w:i/>
          <w:noProof/>
          <w:spacing w:val="-1"/>
          <w:kern w:val="0"/>
          <w:lang w:val="ro-MD"/>
          <w14:ligatures w14:val="none"/>
        </w:rPr>
        <w:t xml:space="preserve">  (semnătură autorizată)</w:t>
      </w:r>
    </w:p>
    <w:p w14:paraId="3BDB9EF7" w14:textId="77777777" w:rsidR="0023384D" w:rsidRPr="0023384D" w:rsidRDefault="0023384D" w:rsidP="0023384D">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36E3914"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66909BD1"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54B67BF6"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19</w:t>
      </w:r>
    </w:p>
    <w:p w14:paraId="77BE80CD"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62604303"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1F7C4C0"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943BA7D" w14:textId="77777777" w:rsidR="0023384D" w:rsidRPr="0023384D" w:rsidRDefault="0023384D" w:rsidP="0023384D">
      <w:pPr>
        <w:keepNext/>
        <w:keepLines/>
        <w:spacing w:before="360" w:after="80" w:line="240" w:lineRule="auto"/>
        <w:ind w:left="720"/>
        <w:outlineLvl w:val="0"/>
        <w:rPr>
          <w:rFonts w:asciiTheme="majorHAnsi" w:eastAsiaTheme="majorEastAsia" w:hAnsiTheme="majorHAnsi" w:cstheme="majorBidi"/>
          <w:noProof/>
          <w:color w:val="2F5496" w:themeColor="accent1" w:themeShade="BF"/>
          <w:kern w:val="0"/>
          <w:sz w:val="22"/>
          <w:szCs w:val="22"/>
          <w:lang w:val="ro-MD"/>
          <w14:ligatures w14:val="none"/>
        </w:rPr>
      </w:pPr>
    </w:p>
    <w:p w14:paraId="765624D9" w14:textId="77777777" w:rsidR="0023384D" w:rsidRPr="0023384D" w:rsidRDefault="0023384D" w:rsidP="0023384D">
      <w:pPr>
        <w:keepNext/>
        <w:keepLines/>
        <w:spacing w:before="360" w:after="80" w:line="240" w:lineRule="auto"/>
        <w:ind w:left="720"/>
        <w:outlineLvl w:val="0"/>
        <w:rPr>
          <w:rFonts w:asciiTheme="majorHAnsi" w:eastAsiaTheme="majorEastAsia" w:hAnsiTheme="majorHAnsi" w:cstheme="majorBidi"/>
          <w:noProof/>
          <w:color w:val="2F5496" w:themeColor="accent1" w:themeShade="BF"/>
          <w:kern w:val="0"/>
          <w:sz w:val="40"/>
          <w:szCs w:val="40"/>
          <w:lang w:val="ro-MD"/>
          <w14:ligatures w14:val="none"/>
        </w:rPr>
      </w:pPr>
      <w:r w:rsidRPr="0023384D">
        <w:rPr>
          <w:rFonts w:asciiTheme="majorHAnsi" w:eastAsiaTheme="majorEastAsia" w:hAnsiTheme="majorHAnsi" w:cstheme="majorBidi"/>
          <w:noProof/>
          <w:color w:val="2F5496" w:themeColor="accent1" w:themeShade="BF"/>
          <w:kern w:val="0"/>
          <w:sz w:val="40"/>
          <w:szCs w:val="40"/>
          <w:lang w:val="ro-MD"/>
          <w14:ligatures w14:val="none"/>
        </w:rPr>
        <w:t>ANGAJAMENT PRIVIND SUSŢINEREA TEHNICĂ ȘI PROFESIONALĂ A OFERTANTULUI/GRUPULUI DE OPERATORI ECONOMICI</w:t>
      </w:r>
    </w:p>
    <w:p w14:paraId="61D0980F" w14:textId="77777777" w:rsidR="0023384D" w:rsidRPr="0023384D" w:rsidRDefault="0023384D" w:rsidP="0023384D">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1A6661C6" w14:textId="77777777" w:rsidR="0023384D" w:rsidRPr="0023384D" w:rsidRDefault="0023384D" w:rsidP="0023384D">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64C1B91A" w14:textId="77777777" w:rsidR="0023384D" w:rsidRPr="0023384D" w:rsidRDefault="0023384D" w:rsidP="0023384D">
      <w:pPr>
        <w:spacing w:after="0" w:line="240" w:lineRule="auto"/>
        <w:rPr>
          <w:rFonts w:ascii="Times New Roman" w:eastAsia="Times New Roman" w:hAnsi="Times New Roman" w:cs="Times New Roman"/>
          <w:kern w:val="0"/>
          <w:lang w:val="ro-MD"/>
          <w14:ligatures w14:val="none"/>
        </w:rPr>
      </w:pPr>
    </w:p>
    <w:p w14:paraId="76E701EB" w14:textId="77777777" w:rsidR="0023384D" w:rsidRPr="0023384D" w:rsidRDefault="0023384D" w:rsidP="0023384D">
      <w:pPr>
        <w:shd w:val="clear" w:color="auto" w:fill="FFFFFF"/>
        <w:spacing w:after="0" w:line="240" w:lineRule="auto"/>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spacing w:val="-2"/>
          <w:kern w:val="0"/>
          <w:lang w:val="ro-MD"/>
          <w14:ligatures w14:val="none"/>
        </w:rPr>
        <w:t>..........................</w:t>
      </w:r>
    </w:p>
    <w:p w14:paraId="17418EA8"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(denumirea)</w:t>
      </w:r>
    </w:p>
    <w:p w14:paraId="490A874A"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ANGAJAMENT</w:t>
      </w:r>
    </w:p>
    <w:p w14:paraId="33F50DEE"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privind susţinerea tehnică și profesională</w:t>
      </w:r>
    </w:p>
    <w:p w14:paraId="5B243A74"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a ofertantului/candidatului</w:t>
      </w:r>
    </w:p>
    <w:p w14:paraId="17E34990" w14:textId="77777777" w:rsidR="0023384D" w:rsidRPr="0023384D" w:rsidRDefault="0023384D" w:rsidP="0023384D">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0589CF7D"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spacing w:val="-2"/>
          <w:kern w:val="0"/>
          <w:lang w:val="ro-MD"/>
          <w14:ligatures w14:val="none"/>
        </w:rPr>
        <w:t>Către</w:t>
      </w:r>
      <w:r w:rsidRPr="0023384D">
        <w:rPr>
          <w:rFonts w:ascii="Times New Roman" w:eastAsia="Times New Roman" w:hAnsi="Times New Roman" w:cs="Times New Roman"/>
          <w:noProof/>
          <w:kern w:val="0"/>
          <w:lang w:val="ro-MD"/>
          <w14:ligatures w14:val="none"/>
        </w:rPr>
        <w:t>, .................................................................................................................................................</w:t>
      </w:r>
    </w:p>
    <w:p w14:paraId="12E9AE67" w14:textId="77777777" w:rsidR="0023384D" w:rsidRPr="0023384D" w:rsidRDefault="0023384D" w:rsidP="0023384D">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23384D">
        <w:rPr>
          <w:rFonts w:ascii="Times New Roman" w:eastAsia="Times New Roman" w:hAnsi="Times New Roman" w:cs="Times New Roman"/>
          <w:i/>
          <w:noProof/>
          <w:kern w:val="0"/>
          <w:lang w:val="ro-MD"/>
          <w14:ligatures w14:val="none"/>
        </w:rPr>
        <w:t xml:space="preserve">                                   (denumirea autorităţii contractante şi adresa completă)</w:t>
      </w:r>
    </w:p>
    <w:p w14:paraId="29D45D8A" w14:textId="77777777" w:rsidR="0023384D" w:rsidRPr="0023384D" w:rsidRDefault="0023384D" w:rsidP="0023384D">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Cu privire la procedura pentru atribuirea contractului ................</w:t>
      </w:r>
      <w:r w:rsidRPr="0023384D">
        <w:rPr>
          <w:rFonts w:ascii="Times New Roman" w:eastAsia="Times New Roman" w:hAnsi="Times New Roman" w:cs="Times New Roman"/>
          <w:i/>
          <w:noProof/>
          <w:kern w:val="0"/>
          <w:lang w:val="ro-MD"/>
          <w14:ligatures w14:val="none"/>
        </w:rPr>
        <w:t>...... (denumirea contractului de achiziţie publică)</w:t>
      </w:r>
      <w:r w:rsidRPr="0023384D">
        <w:rPr>
          <w:rFonts w:ascii="Times New Roman" w:eastAsia="Times New Roman" w:hAnsi="Times New Roman" w:cs="Times New Roman"/>
          <w:noProof/>
          <w:kern w:val="0"/>
          <w:lang w:val="ro-MD"/>
          <w14:ligatures w14:val="none"/>
        </w:rPr>
        <w:t xml:space="preserve">, noi ............. </w:t>
      </w:r>
      <w:r w:rsidRPr="0023384D">
        <w:rPr>
          <w:rFonts w:ascii="Times New Roman" w:eastAsia="Times New Roman" w:hAnsi="Times New Roman" w:cs="Times New Roman"/>
          <w:i/>
          <w:noProof/>
          <w:kern w:val="0"/>
          <w:lang w:val="ro-MD"/>
          <w14:ligatures w14:val="none"/>
        </w:rPr>
        <w:t>(denumirea terţului susţinător tehnic şi profesional</w:t>
      </w:r>
      <w:r w:rsidRPr="0023384D">
        <w:rPr>
          <w:rFonts w:ascii="Times New Roman" w:eastAsia="Times New Roman" w:hAnsi="Times New Roman" w:cs="Times New Roman"/>
          <w:noProof/>
          <w:kern w:val="0"/>
          <w:lang w:val="ro-MD"/>
          <w14:ligatures w14:val="none"/>
        </w:rPr>
        <w:t>), având sediul înregistrat la .......... .............</w:t>
      </w:r>
      <w:r w:rsidRPr="0023384D">
        <w:rPr>
          <w:rFonts w:ascii="Times New Roman" w:eastAsia="Times New Roman" w:hAnsi="Times New Roman" w:cs="Times New Roman"/>
          <w:i/>
          <w:noProof/>
          <w:kern w:val="0"/>
          <w:lang w:val="ro-MD"/>
          <w14:ligatures w14:val="none"/>
        </w:rPr>
        <w:t>(adresa terţului susţinător tehnic şi profesional)</w:t>
      </w:r>
      <w:r w:rsidRPr="0023384D">
        <w:rPr>
          <w:rFonts w:ascii="Times New Roman" w:eastAsia="Times New Roman" w:hAnsi="Times New Roman" w:cs="Times New Roman"/>
          <w:noProof/>
          <w:kern w:val="0"/>
          <w:lang w:val="ro-MD"/>
          <w14:ligatures w14:val="none"/>
        </w:rPr>
        <w:t>, ne obligăm, în mod ferm, necondiţionat şi irevocabil, să punem la dispoziţia.............. (</w:t>
      </w:r>
      <w:r w:rsidRPr="0023384D">
        <w:rPr>
          <w:rFonts w:ascii="Times New Roman" w:eastAsia="Times New Roman" w:hAnsi="Times New Roman" w:cs="Times New Roman"/>
          <w:i/>
          <w:noProof/>
          <w:kern w:val="0"/>
          <w:lang w:val="ro-MD"/>
          <w14:ligatures w14:val="none"/>
        </w:rPr>
        <w:t>denumirea ofertantului)</w:t>
      </w:r>
      <w:r w:rsidRPr="0023384D">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1552D8" w14:textId="77777777" w:rsidR="0023384D" w:rsidRPr="0023384D" w:rsidRDefault="0023384D" w:rsidP="0023384D">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74180EE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3384D">
        <w:rPr>
          <w:rFonts w:ascii="Times New Roman" w:eastAsia="Times New Roman" w:hAnsi="Times New Roman" w:cs="Times New Roman"/>
          <w:i/>
          <w:noProof/>
          <w:kern w:val="0"/>
          <w:lang w:val="ro-MD"/>
          <w14:ligatures w14:val="none"/>
        </w:rPr>
        <w:t xml:space="preserve">denumirea ofertantului/candidatului) </w:t>
      </w:r>
      <w:r w:rsidRPr="0023384D">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5A004CA5"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lastRenderedPageBreak/>
        <w:t xml:space="preserve">Noi, ....................... </w:t>
      </w:r>
      <w:r w:rsidRPr="0023384D">
        <w:rPr>
          <w:rFonts w:ascii="Times New Roman" w:eastAsia="Times New Roman" w:hAnsi="Times New Roman" w:cs="Times New Roman"/>
          <w:i/>
          <w:noProof/>
          <w:kern w:val="0"/>
          <w:lang w:val="ro-MD"/>
          <w14:ligatures w14:val="none"/>
        </w:rPr>
        <w:t>(denumirea terţului susţinător tehnic şiprofesional),</w:t>
      </w:r>
      <w:r w:rsidRPr="0023384D">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23384D">
        <w:rPr>
          <w:rFonts w:ascii="Times New Roman" w:eastAsia="Times New Roman" w:hAnsi="Times New Roman" w:cs="Times New Roman"/>
          <w:i/>
          <w:noProof/>
          <w:kern w:val="0"/>
          <w:lang w:val="ro-MD"/>
          <w14:ligatures w14:val="none"/>
        </w:rPr>
        <w:t>(denumirea ofertantului/candidatului)</w:t>
      </w:r>
      <w:r w:rsidRPr="0023384D">
        <w:rPr>
          <w:rFonts w:ascii="Times New Roman" w:eastAsia="Times New Roman" w:hAnsi="Times New Roman" w:cs="Times New Roman"/>
          <w:noProof/>
          <w:kern w:val="0"/>
          <w:lang w:val="ro-MD"/>
          <w14:ligatures w14:val="none"/>
        </w:rPr>
        <w:t xml:space="preserve">, în baza contractului de achiziţie publică, şi pentru care ................ </w:t>
      </w:r>
      <w:r w:rsidRPr="0023384D">
        <w:rPr>
          <w:rFonts w:ascii="Times New Roman" w:eastAsia="Times New Roman" w:hAnsi="Times New Roman" w:cs="Times New Roman"/>
          <w:i/>
          <w:noProof/>
          <w:kern w:val="0"/>
          <w:lang w:val="ro-MD"/>
          <w14:ligatures w14:val="none"/>
        </w:rPr>
        <w:t>(denumire operatorul/candidatului)</w:t>
      </w:r>
      <w:r w:rsidRPr="0023384D">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58892DAE"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Noi, .................. </w:t>
      </w:r>
      <w:r w:rsidRPr="0023384D">
        <w:rPr>
          <w:rFonts w:ascii="Times New Roman" w:eastAsia="Times New Roman" w:hAnsi="Times New Roman" w:cs="Times New Roman"/>
          <w:i/>
          <w:noProof/>
          <w:kern w:val="0"/>
          <w:lang w:val="ro-MD"/>
          <w14:ligatures w14:val="none"/>
        </w:rPr>
        <w:t>(denumirea terţului susţinător tehnic şi profesional),</w:t>
      </w:r>
      <w:r w:rsidRPr="0023384D">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23384D">
        <w:rPr>
          <w:rFonts w:ascii="Times New Roman" w:eastAsia="Times New Roman" w:hAnsi="Times New Roman" w:cs="Times New Roman"/>
          <w:i/>
          <w:noProof/>
          <w:kern w:val="0"/>
          <w:lang w:val="ro-MD"/>
          <w14:ligatures w14:val="none"/>
        </w:rPr>
        <w:t>denumire ofertant),</w:t>
      </w:r>
      <w:r w:rsidRPr="0023384D">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21AA60F4"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Noi,..................................</w:t>
      </w:r>
      <w:r w:rsidRPr="0023384D">
        <w:rPr>
          <w:rFonts w:ascii="Times New Roman" w:eastAsia="Times New Roman" w:hAnsi="Times New Roman" w:cs="Times New Roman"/>
          <w:i/>
          <w:noProof/>
          <w:kern w:val="0"/>
          <w:lang w:val="ro-MD"/>
          <w14:ligatures w14:val="none"/>
        </w:rPr>
        <w:t xml:space="preserve"> (denumirea terţului susţinător tehnic şi profesional),</w:t>
      </w:r>
      <w:r w:rsidRPr="0023384D">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05623F8" w14:textId="77777777" w:rsidR="0023384D" w:rsidRPr="0023384D" w:rsidRDefault="0023384D" w:rsidP="0023384D">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3384D">
        <w:rPr>
          <w:rFonts w:ascii="Times New Roman" w:eastAsia="Times New Roman" w:hAnsi="Times New Roman" w:cs="Times New Roman"/>
          <w:noProof/>
          <w:kern w:val="0"/>
          <w:lang w:val="ro-MD"/>
          <w14:ligatures w14:val="none"/>
        </w:rPr>
        <w:t xml:space="preserve"> (</w:t>
      </w:r>
      <w:r w:rsidRPr="0023384D">
        <w:rPr>
          <w:rFonts w:ascii="Times New Roman" w:eastAsia="Times New Roman" w:hAnsi="Times New Roman" w:cs="Times New Roman"/>
          <w:i/>
          <w:noProof/>
          <w:kern w:val="0"/>
          <w:lang w:val="ro-MD"/>
          <w14:ligatures w14:val="none"/>
        </w:rPr>
        <w:t>denumirea ofertantului/candidatului).</w:t>
      </w:r>
    </w:p>
    <w:p w14:paraId="23AEA4D5"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7DF63AA5"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A34BFC7"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Data completării,</w:t>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t>Terţ susţinător,</w:t>
      </w:r>
    </w:p>
    <w:p w14:paraId="04AE2E9B" w14:textId="77777777" w:rsidR="0023384D" w:rsidRPr="0023384D" w:rsidRDefault="0023384D" w:rsidP="0023384D">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3384D">
        <w:rPr>
          <w:rFonts w:ascii="Times New Roman" w:eastAsia="Times New Roman" w:hAnsi="Times New Roman" w:cs="Times New Roman"/>
          <w:noProof/>
          <w:spacing w:val="-1"/>
          <w:kern w:val="0"/>
          <w:lang w:val="ro-MD"/>
          <w14:ligatures w14:val="none"/>
        </w:rPr>
        <w:t>...........................</w:t>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r>
      <w:r w:rsidRPr="0023384D">
        <w:rPr>
          <w:rFonts w:ascii="Times New Roman" w:eastAsia="Times New Roman" w:hAnsi="Times New Roman" w:cs="Times New Roman"/>
          <w:noProof/>
          <w:spacing w:val="-1"/>
          <w:kern w:val="0"/>
          <w:lang w:val="ro-MD"/>
          <w14:ligatures w14:val="none"/>
        </w:rPr>
        <w:tab/>
        <w:t>.....................</w:t>
      </w:r>
    </w:p>
    <w:p w14:paraId="293EA6B5" w14:textId="77777777" w:rsidR="0023384D" w:rsidRPr="0023384D" w:rsidRDefault="0023384D" w:rsidP="0023384D">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23384D">
        <w:rPr>
          <w:rFonts w:ascii="Times New Roman" w:eastAsia="Times New Roman" w:hAnsi="Times New Roman" w:cs="Times New Roman"/>
          <w:i/>
          <w:noProof/>
          <w:spacing w:val="-1"/>
          <w:kern w:val="0"/>
          <w:lang w:val="ro-MD"/>
          <w14:ligatures w14:val="none"/>
        </w:rPr>
        <w:t>(semnătură autorizată)</w:t>
      </w:r>
    </w:p>
    <w:p w14:paraId="638E42A5"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39FAC6D"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20</w:t>
      </w:r>
    </w:p>
    <w:p w14:paraId="7FA6AE6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387EB430"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6FD3639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BA05CA4"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20ECFD3" w14:textId="77777777" w:rsidR="0023384D" w:rsidRPr="0023384D" w:rsidRDefault="0023384D" w:rsidP="0023384D">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23384D">
        <w:rPr>
          <w:rFonts w:ascii="Times New Roman" w:eastAsia="Times New Roman" w:hAnsi="Times New Roman" w:cs="Times New Roman"/>
          <w:b/>
          <w:bCs/>
          <w:noProof/>
          <w:kern w:val="32"/>
          <w:lang w:val="ro-MD"/>
          <w14:ligatures w14:val="none"/>
        </w:rPr>
        <w:t xml:space="preserve">DECLARAŢIE TERŢ SUSŢINĂTOR TEHNIC </w:t>
      </w:r>
    </w:p>
    <w:p w14:paraId="3D47C019" w14:textId="77777777" w:rsidR="0023384D" w:rsidRPr="0023384D" w:rsidRDefault="0023384D" w:rsidP="0023384D">
      <w:pPr>
        <w:shd w:val="clear" w:color="auto" w:fill="FFFFFF"/>
        <w:spacing w:after="200" w:line="240" w:lineRule="auto"/>
        <w:rPr>
          <w:rFonts w:ascii="Times New Roman" w:eastAsia="Calibri" w:hAnsi="Times New Roman" w:cs="Times New Roman"/>
          <w:b/>
          <w:i/>
          <w:noProof/>
          <w:kern w:val="0"/>
          <w:lang w:val="ro-MD"/>
          <w14:ligatures w14:val="none"/>
        </w:rPr>
      </w:pPr>
    </w:p>
    <w:p w14:paraId="04A14F09" w14:textId="77777777" w:rsidR="0023384D" w:rsidRPr="0023384D" w:rsidRDefault="0023384D" w:rsidP="0023384D">
      <w:pPr>
        <w:shd w:val="clear" w:color="auto" w:fill="FFFFFF"/>
        <w:spacing w:after="0" w:line="240" w:lineRule="auto"/>
        <w:rPr>
          <w:rFonts w:ascii="Times New Roman" w:eastAsia="Calibri" w:hAnsi="Times New Roman" w:cs="Times New Roman"/>
          <w:b/>
          <w:noProof/>
          <w:spacing w:val="-2"/>
          <w:kern w:val="0"/>
          <w:lang w:val="ro-MD"/>
          <w14:ligatures w14:val="none"/>
        </w:rPr>
      </w:pPr>
      <w:r w:rsidRPr="0023384D">
        <w:rPr>
          <w:rFonts w:ascii="Times New Roman" w:eastAsia="Calibri" w:hAnsi="Times New Roman" w:cs="Times New Roman"/>
          <w:b/>
          <w:noProof/>
          <w:spacing w:val="-2"/>
          <w:kern w:val="0"/>
          <w:lang w:val="ro-MD"/>
          <w14:ligatures w14:val="none"/>
        </w:rPr>
        <w:t xml:space="preserve">Terţ susţinător tehnic </w:t>
      </w:r>
    </w:p>
    <w:p w14:paraId="3B61B87A" w14:textId="77777777" w:rsidR="0023384D" w:rsidRPr="0023384D" w:rsidRDefault="0023384D" w:rsidP="0023384D">
      <w:pPr>
        <w:shd w:val="clear" w:color="auto" w:fill="FFFFFF"/>
        <w:spacing w:after="0" w:line="240" w:lineRule="auto"/>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spacing w:val="-2"/>
          <w:kern w:val="0"/>
          <w:lang w:val="ro-MD"/>
          <w14:ligatures w14:val="none"/>
        </w:rPr>
        <w:t>..........................</w:t>
      </w:r>
    </w:p>
    <w:p w14:paraId="2EEF009B" w14:textId="77777777" w:rsidR="0023384D" w:rsidRPr="0023384D" w:rsidRDefault="0023384D" w:rsidP="0023384D">
      <w:pPr>
        <w:shd w:val="clear" w:color="auto" w:fill="FFFFFF"/>
        <w:spacing w:after="0" w:line="240" w:lineRule="auto"/>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(denumirea)</w:t>
      </w:r>
    </w:p>
    <w:p w14:paraId="21F6FD72" w14:textId="77777777" w:rsidR="0023384D" w:rsidRPr="0023384D" w:rsidRDefault="0023384D" w:rsidP="0023384D">
      <w:pPr>
        <w:shd w:val="clear" w:color="auto" w:fill="FFFFFF"/>
        <w:spacing w:after="0" w:line="240" w:lineRule="auto"/>
        <w:rPr>
          <w:rFonts w:ascii="Times New Roman" w:eastAsia="Calibri" w:hAnsi="Times New Roman" w:cs="Times New Roman"/>
          <w:noProof/>
          <w:kern w:val="0"/>
          <w:lang w:val="ro-MD"/>
          <w14:ligatures w14:val="none"/>
        </w:rPr>
      </w:pPr>
    </w:p>
    <w:p w14:paraId="1B65CEAA" w14:textId="77777777" w:rsidR="0023384D" w:rsidRPr="0023384D" w:rsidRDefault="0023384D" w:rsidP="0023384D">
      <w:pPr>
        <w:spacing w:after="200" w:line="240" w:lineRule="auto"/>
        <w:jc w:val="center"/>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kern w:val="0"/>
          <w:lang w:val="ro-MD"/>
          <w14:ligatures w14:val="none"/>
        </w:rPr>
        <w:t>Declaraţie</w:t>
      </w:r>
    </w:p>
    <w:p w14:paraId="2BB617D7" w14:textId="77777777" w:rsidR="0023384D" w:rsidRPr="0023384D" w:rsidRDefault="0023384D" w:rsidP="0023384D">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Subsemnatul, reprezentant împuternicit al .......................... (</w:t>
      </w:r>
      <w:r w:rsidRPr="0023384D">
        <w:rPr>
          <w:rFonts w:ascii="Times New Roman" w:eastAsia="Calibri" w:hAnsi="Times New Roman" w:cs="Times New Roman"/>
          <w:i/>
          <w:noProof/>
          <w:kern w:val="0"/>
          <w:lang w:val="ro-MD"/>
          <w14:ligatures w14:val="none"/>
        </w:rPr>
        <w:t>denumirea terţului susţinător tehnic şi profesional),</w:t>
      </w:r>
      <w:r w:rsidRPr="0023384D">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3BD62E8" w14:textId="77777777" w:rsidR="0023384D" w:rsidRPr="0023384D" w:rsidRDefault="0023384D" w:rsidP="0023384D">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23384D">
        <w:rPr>
          <w:rFonts w:ascii="Times New Roman" w:eastAsia="Calibri" w:hAnsi="Times New Roman" w:cs="Times New Roman"/>
          <w:i/>
          <w:noProof/>
          <w:kern w:val="0"/>
          <w:lang w:val="ro-MD"/>
          <w14:ligatures w14:val="none"/>
        </w:rPr>
        <w:t>obiectul contractului).</w:t>
      </w:r>
    </w:p>
    <w:p w14:paraId="138822EB" w14:textId="77777777" w:rsidR="0023384D" w:rsidRPr="0023384D" w:rsidRDefault="0023384D" w:rsidP="0023384D">
      <w:pPr>
        <w:shd w:val="clear" w:color="auto" w:fill="FFFFFF"/>
        <w:spacing w:after="200" w:line="240" w:lineRule="auto"/>
        <w:rPr>
          <w:rFonts w:ascii="Times New Roman" w:eastAsia="Calibri" w:hAnsi="Times New Roman" w:cs="Times New Roman"/>
          <w:noProof/>
          <w:kern w:val="0"/>
          <w:lang w:val="ro-MD"/>
          <w14:ligatures w14:val="none"/>
        </w:rPr>
      </w:pPr>
    </w:p>
    <w:p w14:paraId="68B05388" w14:textId="77777777" w:rsidR="0023384D" w:rsidRPr="0023384D" w:rsidRDefault="0023384D" w:rsidP="0023384D">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spacing w:val="-3"/>
          <w:kern w:val="0"/>
          <w:lang w:val="ro-MD"/>
          <w14:ligatures w14:val="none"/>
        </w:rPr>
        <w:t>LISTA</w:t>
      </w:r>
    </w:p>
    <w:p w14:paraId="4F817128" w14:textId="77777777" w:rsidR="0023384D" w:rsidRPr="0023384D" w:rsidRDefault="0023384D" w:rsidP="0023384D">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lastRenderedPageBreak/>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3384D" w:rsidRPr="0023384D" w14:paraId="7B2AEEDF" w14:textId="77777777" w:rsidTr="00952B4E">
        <w:tc>
          <w:tcPr>
            <w:tcW w:w="609" w:type="dxa"/>
          </w:tcPr>
          <w:p w14:paraId="33DEE2D3"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 xml:space="preserve">Nr. </w:t>
            </w:r>
          </w:p>
          <w:p w14:paraId="08B08396"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crt</w:t>
            </w:r>
          </w:p>
        </w:tc>
        <w:tc>
          <w:tcPr>
            <w:tcW w:w="3477" w:type="dxa"/>
          </w:tcPr>
          <w:p w14:paraId="76B4B72E"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 xml:space="preserve">Denumire </w:t>
            </w:r>
            <w:r w:rsidRPr="0023384D">
              <w:rPr>
                <w:rFonts w:ascii="Times New Roman" w:eastAsia="Calibri" w:hAnsi="Times New Roman" w:cs="Times New Roman"/>
                <w:noProof/>
                <w:spacing w:val="-1"/>
                <w:kern w:val="0"/>
                <w:lang w:val="ro-MD" w:eastAsia="ro-RO"/>
                <w14:ligatures w14:val="none"/>
              </w:rPr>
              <w:t>utilaj/echipament/instalaţie</w:t>
            </w:r>
          </w:p>
        </w:tc>
        <w:tc>
          <w:tcPr>
            <w:tcW w:w="1293" w:type="dxa"/>
          </w:tcPr>
          <w:p w14:paraId="0DE44791"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Cantitate U.M.</w:t>
            </w:r>
          </w:p>
        </w:tc>
        <w:tc>
          <w:tcPr>
            <w:tcW w:w="2931" w:type="dxa"/>
            <w:gridSpan w:val="2"/>
          </w:tcPr>
          <w:p w14:paraId="099A2FDD"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Forma de deţinere</w:t>
            </w:r>
          </w:p>
        </w:tc>
      </w:tr>
      <w:tr w:rsidR="0023384D" w:rsidRPr="0023384D" w14:paraId="38C2FB83" w14:textId="77777777" w:rsidTr="00952B4E">
        <w:tc>
          <w:tcPr>
            <w:tcW w:w="609" w:type="dxa"/>
          </w:tcPr>
          <w:p w14:paraId="391AED0E"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3477" w:type="dxa"/>
          </w:tcPr>
          <w:p w14:paraId="5904F84B"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293" w:type="dxa"/>
          </w:tcPr>
          <w:p w14:paraId="2EB636A7"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608" w:type="dxa"/>
          </w:tcPr>
          <w:p w14:paraId="1F5B839B"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 xml:space="preserve">Proprietate </w:t>
            </w:r>
          </w:p>
        </w:tc>
        <w:tc>
          <w:tcPr>
            <w:tcW w:w="1323" w:type="dxa"/>
          </w:tcPr>
          <w:p w14:paraId="14D48A1B"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În chirie</w:t>
            </w:r>
          </w:p>
        </w:tc>
      </w:tr>
      <w:tr w:rsidR="0023384D" w:rsidRPr="0023384D" w14:paraId="0B320E70" w14:textId="77777777" w:rsidTr="00952B4E">
        <w:tc>
          <w:tcPr>
            <w:tcW w:w="609" w:type="dxa"/>
          </w:tcPr>
          <w:p w14:paraId="2B3791EE"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3477" w:type="dxa"/>
          </w:tcPr>
          <w:p w14:paraId="0DE619ED"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293" w:type="dxa"/>
          </w:tcPr>
          <w:p w14:paraId="4F7D50FE"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608" w:type="dxa"/>
          </w:tcPr>
          <w:p w14:paraId="15990D72"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323" w:type="dxa"/>
          </w:tcPr>
          <w:p w14:paraId="2BA59AD8"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r>
      <w:tr w:rsidR="0023384D" w:rsidRPr="0023384D" w14:paraId="1AFD2081" w14:textId="77777777" w:rsidTr="00952B4E">
        <w:tc>
          <w:tcPr>
            <w:tcW w:w="609" w:type="dxa"/>
          </w:tcPr>
          <w:p w14:paraId="1A609A7C"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3477" w:type="dxa"/>
          </w:tcPr>
          <w:p w14:paraId="07133894"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293" w:type="dxa"/>
          </w:tcPr>
          <w:p w14:paraId="076E3BB8"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608" w:type="dxa"/>
          </w:tcPr>
          <w:p w14:paraId="2AF5ACEE"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323" w:type="dxa"/>
          </w:tcPr>
          <w:p w14:paraId="2DF7EAF2"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r>
      <w:tr w:rsidR="0023384D" w:rsidRPr="0023384D" w14:paraId="15BE8396" w14:textId="77777777" w:rsidTr="00952B4E">
        <w:tc>
          <w:tcPr>
            <w:tcW w:w="609" w:type="dxa"/>
          </w:tcPr>
          <w:p w14:paraId="7BD4BF7D"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3477" w:type="dxa"/>
          </w:tcPr>
          <w:p w14:paraId="2BC31B51"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293" w:type="dxa"/>
          </w:tcPr>
          <w:p w14:paraId="76FBC478"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608" w:type="dxa"/>
          </w:tcPr>
          <w:p w14:paraId="33AD2BD3"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c>
          <w:tcPr>
            <w:tcW w:w="1323" w:type="dxa"/>
          </w:tcPr>
          <w:p w14:paraId="15771DCA"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p>
        </w:tc>
      </w:tr>
    </w:tbl>
    <w:p w14:paraId="48CAC39E" w14:textId="77777777" w:rsidR="0023384D" w:rsidRPr="0023384D" w:rsidRDefault="0023384D" w:rsidP="0023384D">
      <w:pPr>
        <w:spacing w:after="200" w:line="240" w:lineRule="auto"/>
        <w:ind w:left="28"/>
        <w:rPr>
          <w:rFonts w:ascii="Times New Roman" w:eastAsia="Calibri" w:hAnsi="Times New Roman" w:cs="Times New Roman"/>
          <w:noProof/>
          <w:kern w:val="0"/>
          <w:lang w:val="ro-MD"/>
          <w14:ligatures w14:val="none"/>
        </w:rPr>
      </w:pPr>
    </w:p>
    <w:p w14:paraId="25BF7218" w14:textId="77777777" w:rsidR="0023384D" w:rsidRPr="0023384D" w:rsidRDefault="0023384D" w:rsidP="0023384D">
      <w:pPr>
        <w:spacing w:after="200" w:line="240" w:lineRule="auto"/>
        <w:ind w:left="28"/>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3C88D990" w14:textId="77777777" w:rsidR="0023384D" w:rsidRPr="0023384D" w:rsidRDefault="0023384D" w:rsidP="0023384D">
      <w:pPr>
        <w:spacing w:after="200" w:line="240" w:lineRule="auto"/>
        <w:ind w:left="28"/>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w:t>
      </w:r>
      <w:r w:rsidRPr="0023384D">
        <w:rPr>
          <w:rFonts w:ascii="Times New Roman" w:eastAsia="Calibri" w:hAnsi="Times New Roman" w:cs="Times New Roman"/>
          <w:i/>
          <w:noProof/>
          <w:kern w:val="0"/>
          <w:lang w:val="ro-MD"/>
          <w14:ligatures w14:val="none"/>
        </w:rPr>
        <w:t>denumirea ofertantului/candidatului).</w:t>
      </w:r>
    </w:p>
    <w:p w14:paraId="690F30CB" w14:textId="77777777" w:rsidR="0023384D" w:rsidRPr="0023384D" w:rsidRDefault="0023384D" w:rsidP="0023384D">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6CFC087" w14:textId="77777777" w:rsidR="0023384D" w:rsidRPr="0023384D" w:rsidRDefault="0023384D" w:rsidP="0023384D">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B19BA48" w14:textId="77777777" w:rsidR="0023384D" w:rsidRPr="0023384D" w:rsidRDefault="0023384D" w:rsidP="0023384D">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550C41AF" w14:textId="77777777" w:rsidR="0023384D" w:rsidRPr="0023384D" w:rsidRDefault="0023384D" w:rsidP="0023384D">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23384D">
        <w:rPr>
          <w:rFonts w:ascii="Times New Roman" w:eastAsia="Calibri" w:hAnsi="Times New Roman" w:cs="Times New Roman"/>
          <w:noProof/>
          <w:spacing w:val="-1"/>
          <w:kern w:val="0"/>
          <w:lang w:val="ro-MD"/>
          <w14:ligatures w14:val="none"/>
        </w:rPr>
        <w:t>Data completării,</w:t>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t>Terţ susţinător,</w:t>
      </w:r>
    </w:p>
    <w:p w14:paraId="5240B535" w14:textId="77777777" w:rsidR="0023384D" w:rsidRPr="0023384D" w:rsidRDefault="0023384D" w:rsidP="0023384D">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23384D">
        <w:rPr>
          <w:rFonts w:ascii="Times New Roman" w:eastAsia="Calibri" w:hAnsi="Times New Roman" w:cs="Times New Roman"/>
          <w:i/>
          <w:noProof/>
          <w:spacing w:val="-1"/>
          <w:kern w:val="0"/>
          <w:lang w:val="ro-MD"/>
          <w14:ligatures w14:val="none"/>
        </w:rPr>
        <w:t>(semnătură autorizată</w:t>
      </w:r>
      <w:r w:rsidRPr="0023384D">
        <w:rPr>
          <w:rFonts w:ascii="Times New Roman" w:eastAsia="Calibri" w:hAnsi="Times New Roman" w:cs="Times New Roman"/>
          <w:i/>
          <w:noProof/>
          <w:spacing w:val="-1"/>
          <w:kern w:val="0"/>
          <w:sz w:val="22"/>
          <w:szCs w:val="22"/>
          <w:lang w:val="ro-MD"/>
          <w14:ligatures w14:val="none"/>
        </w:rPr>
        <w:t>)</w:t>
      </w:r>
    </w:p>
    <w:p w14:paraId="17749BE8"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F8DCB1A"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B58AA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894D2DB"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069D926"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7BC6C7C"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21</w:t>
      </w:r>
    </w:p>
    <w:p w14:paraId="029A9742"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7FA97A04"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23BAF0C1"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5B2EBE9"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C1134A4"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1D601A" w14:textId="77777777" w:rsidR="0023384D" w:rsidRPr="0023384D" w:rsidRDefault="0023384D" w:rsidP="0023384D">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23384D">
        <w:rPr>
          <w:rFonts w:ascii="Times New Roman" w:eastAsia="Times New Roman" w:hAnsi="Times New Roman" w:cs="Times New Roman"/>
          <w:b/>
          <w:bCs/>
          <w:noProof/>
          <w:kern w:val="32"/>
          <w:lang w:val="ro-MD"/>
          <w14:ligatures w14:val="none"/>
        </w:rPr>
        <w:t>DECLARAŢIE TERŢ SUSŢINĂTOR PROFESIONAL</w:t>
      </w:r>
    </w:p>
    <w:p w14:paraId="40FCAE32" w14:textId="77777777" w:rsidR="0023384D" w:rsidRPr="0023384D" w:rsidRDefault="0023384D" w:rsidP="0023384D">
      <w:pPr>
        <w:spacing w:after="0" w:line="276" w:lineRule="auto"/>
        <w:rPr>
          <w:rFonts w:ascii="Times New Roman" w:eastAsia="Calibri" w:hAnsi="Times New Roman" w:cs="Times New Roman"/>
          <w:noProof/>
          <w:kern w:val="0"/>
          <w:lang w:val="ro-MD"/>
          <w14:ligatures w14:val="none"/>
        </w:rPr>
      </w:pPr>
    </w:p>
    <w:p w14:paraId="38B38B75" w14:textId="77777777" w:rsidR="0023384D" w:rsidRPr="0023384D" w:rsidRDefault="0023384D" w:rsidP="0023384D">
      <w:pPr>
        <w:shd w:val="clear" w:color="auto" w:fill="FFFFFF"/>
        <w:spacing w:after="0" w:line="276" w:lineRule="auto"/>
        <w:rPr>
          <w:rFonts w:ascii="Times New Roman" w:eastAsia="Calibri" w:hAnsi="Times New Roman" w:cs="Times New Roman"/>
          <w:b/>
          <w:noProof/>
          <w:spacing w:val="-2"/>
          <w:kern w:val="0"/>
          <w:lang w:val="ro-MD"/>
          <w14:ligatures w14:val="none"/>
        </w:rPr>
      </w:pPr>
      <w:r w:rsidRPr="0023384D">
        <w:rPr>
          <w:rFonts w:ascii="Times New Roman" w:eastAsia="Calibri" w:hAnsi="Times New Roman" w:cs="Times New Roman"/>
          <w:b/>
          <w:noProof/>
          <w:spacing w:val="-2"/>
          <w:kern w:val="0"/>
          <w:lang w:val="ro-MD"/>
          <w14:ligatures w14:val="none"/>
        </w:rPr>
        <w:t>Terţ susţinător profesional</w:t>
      </w:r>
    </w:p>
    <w:p w14:paraId="5AF9D26E" w14:textId="77777777" w:rsidR="0023384D" w:rsidRPr="0023384D" w:rsidRDefault="0023384D" w:rsidP="0023384D">
      <w:pPr>
        <w:shd w:val="clear" w:color="auto" w:fill="FFFFFF"/>
        <w:spacing w:after="0" w:line="276" w:lineRule="auto"/>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spacing w:val="-2"/>
          <w:kern w:val="0"/>
          <w:lang w:val="ro-MD"/>
          <w14:ligatures w14:val="none"/>
        </w:rPr>
        <w:t>..........................</w:t>
      </w:r>
    </w:p>
    <w:p w14:paraId="3D0AB860" w14:textId="77777777" w:rsidR="0023384D" w:rsidRPr="0023384D" w:rsidRDefault="0023384D" w:rsidP="0023384D">
      <w:pPr>
        <w:shd w:val="clear" w:color="auto" w:fill="FFFFFF"/>
        <w:spacing w:after="0" w:line="276" w:lineRule="auto"/>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(denumirea)</w:t>
      </w:r>
    </w:p>
    <w:p w14:paraId="5F5022B9" w14:textId="77777777" w:rsidR="0023384D" w:rsidRPr="0023384D" w:rsidRDefault="0023384D" w:rsidP="0023384D">
      <w:pPr>
        <w:shd w:val="clear" w:color="auto" w:fill="FFFFFF"/>
        <w:spacing w:after="0" w:line="276" w:lineRule="auto"/>
        <w:rPr>
          <w:rFonts w:ascii="Times New Roman" w:eastAsia="Calibri" w:hAnsi="Times New Roman" w:cs="Times New Roman"/>
          <w:noProof/>
          <w:kern w:val="0"/>
          <w:lang w:val="ro-MD"/>
          <w14:ligatures w14:val="none"/>
        </w:rPr>
      </w:pPr>
    </w:p>
    <w:p w14:paraId="205109F8" w14:textId="77777777" w:rsidR="0023384D" w:rsidRPr="0023384D" w:rsidRDefault="0023384D" w:rsidP="0023384D">
      <w:pPr>
        <w:spacing w:after="200" w:line="276" w:lineRule="auto"/>
        <w:jc w:val="center"/>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kern w:val="0"/>
          <w:lang w:val="ro-MD"/>
          <w14:ligatures w14:val="none"/>
        </w:rPr>
        <w:t>Declaraţie</w:t>
      </w:r>
    </w:p>
    <w:p w14:paraId="5FF8451C" w14:textId="77777777" w:rsidR="0023384D" w:rsidRPr="0023384D" w:rsidRDefault="0023384D" w:rsidP="0023384D">
      <w:pPr>
        <w:shd w:val="clear" w:color="auto" w:fill="FFFFFF"/>
        <w:spacing w:after="20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2803117" w14:textId="77777777" w:rsidR="0023384D" w:rsidRPr="0023384D" w:rsidRDefault="0023384D" w:rsidP="0023384D">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23384D">
        <w:rPr>
          <w:rFonts w:ascii="Times New Roman" w:eastAsia="Calibri" w:hAnsi="Times New Roman" w:cs="Times New Roman"/>
          <w:b/>
          <w:noProof/>
          <w:spacing w:val="-3"/>
          <w:kern w:val="0"/>
          <w:lang w:val="ro-MD"/>
          <w14:ligatures w14:val="none"/>
        </w:rPr>
        <w:t>LISTA</w:t>
      </w:r>
    </w:p>
    <w:p w14:paraId="1AE82B1B" w14:textId="77777777" w:rsidR="0023384D" w:rsidRPr="0023384D" w:rsidRDefault="0023384D" w:rsidP="0023384D">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lastRenderedPageBreak/>
        <w:t>privind personalului de specialitate angajat care urmează a fi efectiv</w:t>
      </w:r>
    </w:p>
    <w:p w14:paraId="57CA65ED" w14:textId="77777777" w:rsidR="0023384D" w:rsidRPr="0023384D" w:rsidRDefault="0023384D" w:rsidP="0023384D">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alocat pentru îndeplinirea contractului de achiziţie publică</w:t>
      </w:r>
    </w:p>
    <w:p w14:paraId="0AB51B01" w14:textId="77777777" w:rsidR="0023384D" w:rsidRPr="0023384D" w:rsidRDefault="0023384D" w:rsidP="0023384D">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3384D" w:rsidRPr="0023384D" w14:paraId="5D631D21" w14:textId="77777777" w:rsidTr="00952B4E">
        <w:trPr>
          <w:jc w:val="center"/>
        </w:trPr>
        <w:tc>
          <w:tcPr>
            <w:tcW w:w="3023" w:type="dxa"/>
          </w:tcPr>
          <w:p w14:paraId="60D9AA09"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757" w:type="dxa"/>
          </w:tcPr>
          <w:p w14:paraId="195D0FB6"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Anul 1</w:t>
            </w:r>
          </w:p>
        </w:tc>
        <w:tc>
          <w:tcPr>
            <w:tcW w:w="1845" w:type="dxa"/>
          </w:tcPr>
          <w:p w14:paraId="223076EF"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Anul 2</w:t>
            </w:r>
          </w:p>
        </w:tc>
        <w:tc>
          <w:tcPr>
            <w:tcW w:w="1757" w:type="dxa"/>
          </w:tcPr>
          <w:p w14:paraId="384F830B"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Anul 3</w:t>
            </w:r>
          </w:p>
        </w:tc>
      </w:tr>
      <w:tr w:rsidR="0023384D" w:rsidRPr="0023384D" w14:paraId="33DF3544" w14:textId="77777777" w:rsidTr="00952B4E">
        <w:trPr>
          <w:jc w:val="center"/>
        </w:trPr>
        <w:tc>
          <w:tcPr>
            <w:tcW w:w="3023" w:type="dxa"/>
          </w:tcPr>
          <w:p w14:paraId="3E61568D"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14:ligatures w14:val="none"/>
              </w:rPr>
              <w:t>Personalul de specialitate</w:t>
            </w:r>
          </w:p>
        </w:tc>
        <w:tc>
          <w:tcPr>
            <w:tcW w:w="1757" w:type="dxa"/>
          </w:tcPr>
          <w:p w14:paraId="374237B7"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845" w:type="dxa"/>
          </w:tcPr>
          <w:p w14:paraId="02602ED1"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757" w:type="dxa"/>
          </w:tcPr>
          <w:p w14:paraId="3EF0B868"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r>
      <w:tr w:rsidR="0023384D" w:rsidRPr="0023384D" w14:paraId="11C60527" w14:textId="77777777" w:rsidTr="00952B4E">
        <w:trPr>
          <w:jc w:val="center"/>
        </w:trPr>
        <w:tc>
          <w:tcPr>
            <w:tcW w:w="3023" w:type="dxa"/>
          </w:tcPr>
          <w:p w14:paraId="150B4720"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w:t>
            </w:r>
          </w:p>
        </w:tc>
        <w:tc>
          <w:tcPr>
            <w:tcW w:w="1757" w:type="dxa"/>
          </w:tcPr>
          <w:p w14:paraId="6CB44CCC"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845" w:type="dxa"/>
          </w:tcPr>
          <w:p w14:paraId="5BF31476"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757" w:type="dxa"/>
          </w:tcPr>
          <w:p w14:paraId="1764D181"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r>
      <w:tr w:rsidR="0023384D" w:rsidRPr="0023384D" w14:paraId="36371FCF" w14:textId="77777777" w:rsidTr="00952B4E">
        <w:trPr>
          <w:jc w:val="center"/>
        </w:trPr>
        <w:tc>
          <w:tcPr>
            <w:tcW w:w="3023" w:type="dxa"/>
          </w:tcPr>
          <w:p w14:paraId="74C060FD"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w:t>
            </w:r>
          </w:p>
        </w:tc>
        <w:tc>
          <w:tcPr>
            <w:tcW w:w="1757" w:type="dxa"/>
          </w:tcPr>
          <w:p w14:paraId="1355B01E"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845" w:type="dxa"/>
          </w:tcPr>
          <w:p w14:paraId="59521915"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757" w:type="dxa"/>
          </w:tcPr>
          <w:p w14:paraId="3D991E95"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r>
      <w:tr w:rsidR="0023384D" w:rsidRPr="0023384D" w14:paraId="28F746B5" w14:textId="77777777" w:rsidTr="00952B4E">
        <w:trPr>
          <w:jc w:val="center"/>
        </w:trPr>
        <w:tc>
          <w:tcPr>
            <w:tcW w:w="3023" w:type="dxa"/>
          </w:tcPr>
          <w:p w14:paraId="7BCC0E54" w14:textId="77777777" w:rsidR="0023384D" w:rsidRPr="0023384D" w:rsidRDefault="0023384D" w:rsidP="0023384D">
            <w:pPr>
              <w:spacing w:after="0" w:line="240" w:lineRule="auto"/>
              <w:jc w:val="center"/>
              <w:rPr>
                <w:rFonts w:ascii="Times New Roman" w:eastAsia="Calibri" w:hAnsi="Times New Roman" w:cs="Times New Roman"/>
                <w:noProof/>
                <w:kern w:val="0"/>
                <w:lang w:val="ro-MD" w:eastAsia="ro-RO"/>
                <w14:ligatures w14:val="none"/>
              </w:rPr>
            </w:pPr>
            <w:r w:rsidRPr="0023384D">
              <w:rPr>
                <w:rFonts w:ascii="Times New Roman" w:eastAsia="Calibri" w:hAnsi="Times New Roman" w:cs="Times New Roman"/>
                <w:noProof/>
                <w:kern w:val="0"/>
                <w:lang w:val="ro-MD" w:eastAsia="ro-RO"/>
                <w14:ligatures w14:val="none"/>
              </w:rPr>
              <w:t>………….</w:t>
            </w:r>
          </w:p>
        </w:tc>
        <w:tc>
          <w:tcPr>
            <w:tcW w:w="1757" w:type="dxa"/>
          </w:tcPr>
          <w:p w14:paraId="5E4EAD51"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845" w:type="dxa"/>
          </w:tcPr>
          <w:p w14:paraId="0B5BDF8F"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c>
          <w:tcPr>
            <w:tcW w:w="1757" w:type="dxa"/>
          </w:tcPr>
          <w:p w14:paraId="5E9C3056" w14:textId="77777777" w:rsidR="0023384D" w:rsidRPr="0023384D" w:rsidRDefault="0023384D" w:rsidP="0023384D">
            <w:pPr>
              <w:spacing w:after="0" w:line="240" w:lineRule="auto"/>
              <w:rPr>
                <w:rFonts w:ascii="Times New Roman" w:eastAsia="Calibri" w:hAnsi="Times New Roman" w:cs="Times New Roman"/>
                <w:noProof/>
                <w:kern w:val="0"/>
                <w:lang w:val="ro-MD" w:eastAsia="ro-RO"/>
                <w14:ligatures w14:val="none"/>
              </w:rPr>
            </w:pPr>
          </w:p>
        </w:tc>
      </w:tr>
    </w:tbl>
    <w:p w14:paraId="31606413" w14:textId="77777777" w:rsidR="0023384D" w:rsidRPr="0023384D" w:rsidRDefault="0023384D" w:rsidP="0023384D">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59EBE9F8" w14:textId="77777777" w:rsidR="0023384D" w:rsidRPr="0023384D" w:rsidRDefault="0023384D" w:rsidP="0023384D">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4A7BAA5B" w14:textId="77777777" w:rsidR="0023384D" w:rsidRPr="0023384D" w:rsidRDefault="0023384D" w:rsidP="0023384D">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543480B" w14:textId="77777777" w:rsidR="0023384D" w:rsidRPr="0023384D" w:rsidRDefault="0023384D" w:rsidP="0023384D">
      <w:pPr>
        <w:shd w:val="clear" w:color="auto" w:fill="FFFFFF"/>
        <w:spacing w:after="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23384D">
        <w:rPr>
          <w:rFonts w:ascii="Times New Roman" w:eastAsia="Calibri" w:hAnsi="Times New Roman" w:cs="Times New Roman"/>
          <w:i/>
          <w:noProof/>
          <w:kern w:val="0"/>
          <w:lang w:val="ro-MD"/>
          <w14:ligatures w14:val="none"/>
        </w:rPr>
        <w:t>denumirea şi adresa autorităţii contractante)</w:t>
      </w:r>
      <w:r w:rsidRPr="0023384D">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012F7F74" w14:textId="77777777" w:rsidR="0023384D" w:rsidRPr="0023384D" w:rsidRDefault="0023384D" w:rsidP="0023384D">
      <w:pPr>
        <w:shd w:val="clear" w:color="auto" w:fill="FFFFFF"/>
        <w:spacing w:after="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16393420" w14:textId="77777777" w:rsidR="0023384D" w:rsidRPr="0023384D" w:rsidRDefault="0023384D" w:rsidP="0023384D">
      <w:pPr>
        <w:shd w:val="clear" w:color="auto" w:fill="FFFFFF"/>
        <w:spacing w:after="0" w:line="276" w:lineRule="auto"/>
        <w:jc w:val="both"/>
        <w:rPr>
          <w:rFonts w:ascii="Times New Roman" w:eastAsia="Calibri" w:hAnsi="Times New Roman" w:cs="Times New Roman"/>
          <w:noProof/>
          <w:kern w:val="0"/>
          <w:lang w:val="ro-MD"/>
          <w14:ligatures w14:val="none"/>
        </w:rPr>
      </w:pPr>
      <w:r w:rsidRPr="0023384D">
        <w:rPr>
          <w:rFonts w:ascii="Times New Roman" w:eastAsia="Calibri" w:hAnsi="Times New Roman" w:cs="Times New Roman"/>
          <w:noProof/>
          <w:kern w:val="0"/>
          <w:lang w:val="ro-MD"/>
          <w14:ligatures w14:val="none"/>
        </w:rPr>
        <w:t>(</w:t>
      </w:r>
      <w:r w:rsidRPr="0023384D">
        <w:rPr>
          <w:rFonts w:ascii="Times New Roman" w:eastAsia="Calibri" w:hAnsi="Times New Roman" w:cs="Times New Roman"/>
          <w:i/>
          <w:noProof/>
          <w:kern w:val="0"/>
          <w:lang w:val="ro-MD"/>
          <w14:ligatures w14:val="none"/>
        </w:rPr>
        <w:t>denumirea ofertantului/candidatului).</w:t>
      </w:r>
    </w:p>
    <w:p w14:paraId="2B915ED5" w14:textId="77777777" w:rsidR="0023384D" w:rsidRPr="0023384D" w:rsidRDefault="0023384D" w:rsidP="0023384D">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02EFE0FF" w14:textId="77777777" w:rsidR="0023384D" w:rsidRPr="0023384D" w:rsidRDefault="0023384D" w:rsidP="0023384D">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479736AB" w14:textId="77777777" w:rsidR="0023384D" w:rsidRPr="0023384D" w:rsidRDefault="0023384D" w:rsidP="0023384D">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23384D">
        <w:rPr>
          <w:rFonts w:ascii="Times New Roman" w:eastAsia="Calibri" w:hAnsi="Times New Roman" w:cs="Times New Roman"/>
          <w:noProof/>
          <w:spacing w:val="-1"/>
          <w:kern w:val="0"/>
          <w:lang w:val="ro-MD"/>
          <w14:ligatures w14:val="none"/>
        </w:rPr>
        <w:t>Data completării,</w:t>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r>
      <w:r w:rsidRPr="0023384D">
        <w:rPr>
          <w:rFonts w:ascii="Times New Roman" w:eastAsia="Calibri" w:hAnsi="Times New Roman" w:cs="Times New Roman"/>
          <w:noProof/>
          <w:spacing w:val="-1"/>
          <w:kern w:val="0"/>
          <w:lang w:val="ro-MD"/>
          <w14:ligatures w14:val="none"/>
        </w:rPr>
        <w:tab/>
        <w:t>Terţ susţinător,</w:t>
      </w:r>
    </w:p>
    <w:p w14:paraId="0F191DC6" w14:textId="77777777" w:rsidR="0023384D" w:rsidRPr="0023384D" w:rsidRDefault="0023384D" w:rsidP="0023384D">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23384D">
        <w:rPr>
          <w:rFonts w:ascii="Times New Roman" w:eastAsia="Calibri" w:hAnsi="Times New Roman" w:cs="Times New Roman"/>
          <w:i/>
          <w:noProof/>
          <w:spacing w:val="-1"/>
          <w:kern w:val="0"/>
          <w:lang w:val="ro-MD"/>
          <w14:ligatures w14:val="none"/>
        </w:rPr>
        <w:t>(semnătură autorizată)</w:t>
      </w:r>
    </w:p>
    <w:p w14:paraId="5197E6FB"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t>Anexa nr. 22</w:t>
      </w:r>
    </w:p>
    <w:p w14:paraId="4B8511E9"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4B0CF29B"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4AC411C7" w14:textId="77777777" w:rsidR="0023384D" w:rsidRPr="0023384D" w:rsidRDefault="0023384D" w:rsidP="0023384D">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EEAE797" w14:textId="77777777" w:rsidR="0023384D" w:rsidRPr="0023384D" w:rsidRDefault="0023384D" w:rsidP="0023384D">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23384D">
        <w:rPr>
          <w:rFonts w:ascii="Times New Roman" w:eastAsia="Times New Roman" w:hAnsi="Times New Roman" w:cs="Times New Roman"/>
          <w:b/>
          <w:noProof/>
          <w:color w:val="000000"/>
          <w:w w:val="90"/>
          <w:kern w:val="0"/>
          <w:lang w:val="ro-MD"/>
          <w14:ligatures w14:val="none"/>
        </w:rPr>
        <w:t>(Antetul instituției)</w:t>
      </w:r>
    </w:p>
    <w:p w14:paraId="74C38610" w14:textId="77777777" w:rsidR="0023384D" w:rsidRPr="0023384D" w:rsidRDefault="0023384D" w:rsidP="0023384D">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23384D">
        <w:rPr>
          <w:rFonts w:ascii="Times New Roman" w:eastAsia="Times New Roman" w:hAnsi="Times New Roman" w:cs="Times New Roman"/>
          <w:b/>
          <w:noProof/>
          <w:color w:val="000000"/>
          <w:w w:val="90"/>
          <w:kern w:val="0"/>
          <w:lang w:val="ro-MD"/>
          <w14:ligatures w14:val="none"/>
        </w:rPr>
        <w:t>~~~~~~~~~~~~~~~~~~~~~~~~~~~~~~~~~~~~~~~~~~~~~~~~~~~~~~~~~~~~~~~~~~~~~~~</w:t>
      </w:r>
    </w:p>
    <w:p w14:paraId="0BFAF778" w14:textId="77777777" w:rsidR="0023384D" w:rsidRPr="0023384D" w:rsidRDefault="0023384D" w:rsidP="0023384D">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23384D">
        <w:rPr>
          <w:rFonts w:ascii="Times New Roman" w:eastAsia="Times New Roman" w:hAnsi="Times New Roman" w:cs="Times New Roman"/>
          <w:b/>
          <w:noProof/>
          <w:color w:val="000000"/>
          <w:w w:val="90"/>
          <w:kern w:val="0"/>
          <w:sz w:val="28"/>
          <w:szCs w:val="28"/>
          <w:lang w:val="ro-MD"/>
          <w14:ligatures w14:val="none"/>
        </w:rPr>
        <w:t>„__” ________ _____</w:t>
      </w:r>
      <w:r w:rsidRPr="0023384D">
        <w:rPr>
          <w:rFonts w:ascii="Times New Roman" w:eastAsia="Times New Roman" w:hAnsi="Times New Roman" w:cs="Times New Roman"/>
          <w:noProof/>
          <w:kern w:val="0"/>
          <w:lang w:val="ro-MD"/>
          <w14:ligatures w14:val="none"/>
        </w:rPr>
        <w:t>nr. __________</w:t>
      </w:r>
    </w:p>
    <w:p w14:paraId="35F4808D" w14:textId="77777777" w:rsidR="0023384D" w:rsidRPr="0023384D" w:rsidRDefault="0023384D" w:rsidP="0023384D">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23384D">
        <w:rPr>
          <w:rFonts w:ascii="Times New Roman" w:eastAsia="Times New Roman" w:hAnsi="Times New Roman" w:cs="Times New Roman"/>
          <w:b/>
          <w:noProof/>
          <w:color w:val="000000"/>
          <w:w w:val="90"/>
          <w:kern w:val="0"/>
          <w:sz w:val="28"/>
          <w:szCs w:val="28"/>
          <w:lang w:val="ro-MD"/>
          <w14:ligatures w14:val="none"/>
        </w:rPr>
        <w:t xml:space="preserve">AVIZ </w:t>
      </w:r>
    </w:p>
    <w:p w14:paraId="7FF45F69" w14:textId="77777777" w:rsidR="0023384D" w:rsidRPr="0023384D" w:rsidRDefault="0023384D" w:rsidP="0023384D">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CFD3634" w14:textId="77777777" w:rsidR="0023384D" w:rsidRPr="0023384D" w:rsidRDefault="0023384D" w:rsidP="0023384D">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Eliberat întreprinderii </w:t>
      </w:r>
      <w:r w:rsidRPr="0023384D">
        <w:rPr>
          <w:rFonts w:ascii="Times New Roman" w:eastAsia="PMingLiU" w:hAnsi="Times New Roman" w:cs="Times New Roman"/>
          <w:noProof/>
          <w:kern w:val="0"/>
          <w:lang w:val="ro-MD" w:eastAsia="zh-CN"/>
          <w14:ligatures w14:val="none"/>
        </w:rPr>
        <w:tab/>
        <w:t xml:space="preserve"> IDNO </w:t>
      </w:r>
      <w:r w:rsidRPr="0023384D">
        <w:rPr>
          <w:rFonts w:ascii="Times New Roman" w:eastAsia="PMingLiU" w:hAnsi="Times New Roman" w:cs="Times New Roman"/>
          <w:noProof/>
          <w:kern w:val="0"/>
          <w:lang w:val="ro-MD" w:eastAsia="zh-CN"/>
          <w14:ligatures w14:val="none"/>
        </w:rPr>
        <w:tab/>
        <w:t xml:space="preserve"> conform</w:t>
      </w:r>
    </w:p>
    <w:p w14:paraId="79155ADA" w14:textId="77777777" w:rsidR="0023384D" w:rsidRPr="0023384D" w:rsidRDefault="0023384D" w:rsidP="0023384D">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cererii nr. </w:t>
      </w:r>
      <w:r w:rsidRPr="0023384D">
        <w:rPr>
          <w:rFonts w:ascii="Times New Roman" w:eastAsia="PMingLiU" w:hAnsi="Times New Roman" w:cs="Times New Roman"/>
          <w:noProof/>
          <w:kern w:val="0"/>
          <w:lang w:val="ro-MD" w:eastAsia="zh-CN"/>
          <w14:ligatures w14:val="none"/>
        </w:rPr>
        <w:tab/>
        <w:t xml:space="preserve"> din </w:t>
      </w:r>
      <w:r w:rsidRPr="0023384D">
        <w:rPr>
          <w:rFonts w:ascii="Times New Roman" w:eastAsia="PMingLiU" w:hAnsi="Times New Roman" w:cs="Times New Roman"/>
          <w:noProof/>
          <w:kern w:val="0"/>
          <w:lang w:val="ro-MD" w:eastAsia="zh-CN"/>
          <w14:ligatures w14:val="none"/>
        </w:rPr>
        <w:tab/>
        <w:t>. În urma verificării actelor prezentate și informației rezultate din</w:t>
      </w:r>
    </w:p>
    <w:p w14:paraId="434B67F6"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actele de control în ultimii 3 (trei) ani, potrivit Ordinului nr. </w:t>
      </w:r>
      <w:r w:rsidRPr="0023384D">
        <w:rPr>
          <w:rFonts w:ascii="Times New Roman" w:eastAsia="PMingLiU" w:hAnsi="Times New Roman" w:cs="Times New Roman"/>
          <w:noProof/>
          <w:kern w:val="0"/>
          <w:lang w:val="ro-MD" w:eastAsia="zh-CN"/>
          <w14:ligatures w14:val="none"/>
        </w:rPr>
        <w:tab/>
        <w:t xml:space="preserve"> din</w:t>
      </w:r>
      <w:r w:rsidRPr="0023384D">
        <w:rPr>
          <w:rFonts w:ascii="Times New Roman" w:eastAsia="PMingLiU" w:hAnsi="Times New Roman" w:cs="Times New Roman"/>
          <w:noProof/>
          <w:kern w:val="0"/>
          <w:lang w:val="ro-MD" w:eastAsia="zh-CN"/>
          <w14:ligatures w14:val="none"/>
        </w:rPr>
        <w:tab/>
        <w:t xml:space="preserve">, Agenția pentru </w:t>
      </w:r>
      <w:r w:rsidRPr="0023384D">
        <w:rPr>
          <w:rFonts w:ascii="Times New Roman" w:eastAsia="PMingLiU" w:hAnsi="Times New Roman" w:cs="Times New Roman"/>
          <w:noProof/>
          <w:kern w:val="0"/>
          <w:lang w:val="ro-MD" w:eastAsia="zh-CN"/>
          <w14:ligatures w14:val="none"/>
        </w:rPr>
        <w:br/>
        <w:t>Supraveghere Tehnică constată următoarele:</w:t>
      </w:r>
    </w:p>
    <w:p w14:paraId="3EE0317E"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9D7828B"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BB7EB2F"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23384D" w:rsidRPr="0023384D" w14:paraId="7CAD5467" w14:textId="77777777" w:rsidTr="00952B4E">
        <w:tc>
          <w:tcPr>
            <w:tcW w:w="471" w:type="dxa"/>
          </w:tcPr>
          <w:p w14:paraId="79C637FF"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Nr</w:t>
            </w:r>
          </w:p>
        </w:tc>
        <w:tc>
          <w:tcPr>
            <w:tcW w:w="3751" w:type="dxa"/>
          </w:tcPr>
          <w:p w14:paraId="445F2E3E" w14:textId="77777777" w:rsidR="0023384D" w:rsidRPr="0023384D" w:rsidRDefault="0023384D" w:rsidP="0023384D">
            <w:pPr>
              <w:tabs>
                <w:tab w:val="left" w:leader="underscore" w:pos="6465"/>
                <w:tab w:val="right" w:leader="underscore" w:pos="9777"/>
              </w:tabs>
              <w:spacing w:line="302" w:lineRule="auto"/>
              <w:jc w:val="center"/>
              <w:rPr>
                <w:rFonts w:eastAsia="PMingLiU"/>
                <w:noProof/>
                <w:lang w:val="ro-MD" w:eastAsia="zh-CN"/>
              </w:rPr>
            </w:pPr>
            <w:r w:rsidRPr="0023384D">
              <w:rPr>
                <w:rFonts w:eastAsia="PMingLiU"/>
                <w:noProof/>
                <w:lang w:val="ro-MD" w:eastAsia="zh-CN"/>
              </w:rPr>
              <w:t>Informații</w:t>
            </w:r>
          </w:p>
        </w:tc>
        <w:tc>
          <w:tcPr>
            <w:tcW w:w="4001" w:type="dxa"/>
          </w:tcPr>
          <w:p w14:paraId="127DDD10" w14:textId="77777777" w:rsidR="0023384D" w:rsidRPr="0023384D" w:rsidRDefault="0023384D" w:rsidP="0023384D">
            <w:pPr>
              <w:tabs>
                <w:tab w:val="left" w:leader="underscore" w:pos="6465"/>
                <w:tab w:val="right" w:leader="underscore" w:pos="9777"/>
              </w:tabs>
              <w:spacing w:line="302" w:lineRule="auto"/>
              <w:jc w:val="center"/>
              <w:rPr>
                <w:rFonts w:eastAsia="PMingLiU"/>
                <w:noProof/>
                <w:lang w:val="ro-MD" w:eastAsia="zh-CN"/>
              </w:rPr>
            </w:pPr>
            <w:r w:rsidRPr="0023384D">
              <w:rPr>
                <w:rFonts w:eastAsia="PMingLiU"/>
                <w:noProof/>
                <w:lang w:val="ro-MD" w:eastAsia="zh-CN"/>
              </w:rPr>
              <w:t>Noțiuni</w:t>
            </w:r>
          </w:p>
        </w:tc>
        <w:tc>
          <w:tcPr>
            <w:tcW w:w="575" w:type="dxa"/>
          </w:tcPr>
          <w:p w14:paraId="01966ECE"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DA</w:t>
            </w:r>
          </w:p>
        </w:tc>
        <w:tc>
          <w:tcPr>
            <w:tcW w:w="563" w:type="dxa"/>
          </w:tcPr>
          <w:p w14:paraId="03258CF6"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NU</w:t>
            </w:r>
          </w:p>
        </w:tc>
        <w:tc>
          <w:tcPr>
            <w:tcW w:w="846" w:type="dxa"/>
          </w:tcPr>
          <w:p w14:paraId="529D6EB7"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Nota</w:t>
            </w:r>
          </w:p>
        </w:tc>
      </w:tr>
      <w:tr w:rsidR="0023384D" w:rsidRPr="0023384D" w14:paraId="5DDFB338" w14:textId="77777777" w:rsidTr="00952B4E">
        <w:trPr>
          <w:trHeight w:val="540"/>
        </w:trPr>
        <w:tc>
          <w:tcPr>
            <w:tcW w:w="471" w:type="dxa"/>
            <w:vMerge w:val="restart"/>
          </w:tcPr>
          <w:p w14:paraId="208BF6EB"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I</w:t>
            </w:r>
          </w:p>
        </w:tc>
        <w:tc>
          <w:tcPr>
            <w:tcW w:w="3751" w:type="dxa"/>
            <w:vMerge w:val="restart"/>
          </w:tcPr>
          <w:p w14:paraId="348C66D2"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Încălcări constatate prin procese - verbale de control, emise în temeiul Legii nr.131/2012 privind controlul de stat asupra activității de întreprinzător</w:t>
            </w:r>
            <w:r w:rsidRPr="0023384D">
              <w:rPr>
                <w:noProof/>
                <w:lang w:val="ro-MD"/>
              </w:rPr>
              <w:t>)</w:t>
            </w:r>
            <w:r w:rsidRPr="0023384D">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9514AC7"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încalcări foarte grave</w:t>
            </w:r>
          </w:p>
          <w:p w14:paraId="0EAE6885" w14:textId="77777777" w:rsidR="0023384D" w:rsidRPr="0023384D" w:rsidRDefault="0023384D" w:rsidP="0023384D">
            <w:pPr>
              <w:tabs>
                <w:tab w:val="left" w:leader="underscore" w:pos="6465"/>
                <w:tab w:val="right" w:leader="underscore" w:pos="9777"/>
              </w:tabs>
              <w:spacing w:line="302" w:lineRule="auto"/>
              <w:jc w:val="both"/>
              <w:rPr>
                <w:rFonts w:eastAsia="PMingLiU"/>
                <w:noProof/>
                <w:sz w:val="22"/>
                <w:szCs w:val="22"/>
                <w:lang w:val="ro-MD" w:eastAsia="zh-CN"/>
              </w:rPr>
            </w:pPr>
            <w:r w:rsidRPr="0023384D">
              <w:rPr>
                <w:noProof/>
                <w:lang w:val="ro-MD"/>
              </w:rPr>
              <w:t>(art. 5</w:t>
            </w:r>
            <w:r w:rsidRPr="0023384D">
              <w:rPr>
                <w:noProof/>
                <w:vertAlign w:val="superscript"/>
                <w:lang w:val="ro-MD"/>
              </w:rPr>
              <w:t>1</w:t>
            </w:r>
            <w:r w:rsidRPr="0023384D">
              <w:rPr>
                <w:noProof/>
                <w:lang w:val="ro-MD"/>
              </w:rPr>
              <w:t xml:space="preserve"> Legea nr.131/2012privind controlul de stat asupra activității de întreprinzător)</w:t>
            </w:r>
          </w:p>
        </w:tc>
        <w:tc>
          <w:tcPr>
            <w:tcW w:w="575" w:type="dxa"/>
          </w:tcPr>
          <w:p w14:paraId="53EC80F2"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p>
        </w:tc>
        <w:tc>
          <w:tcPr>
            <w:tcW w:w="563" w:type="dxa"/>
          </w:tcPr>
          <w:p w14:paraId="331B9A75"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p>
        </w:tc>
        <w:tc>
          <w:tcPr>
            <w:tcW w:w="846" w:type="dxa"/>
          </w:tcPr>
          <w:p w14:paraId="45014C7A"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p>
        </w:tc>
      </w:tr>
      <w:tr w:rsidR="0023384D" w:rsidRPr="0023384D" w14:paraId="6303D3B7" w14:textId="77777777" w:rsidTr="00952B4E">
        <w:trPr>
          <w:trHeight w:val="1380"/>
        </w:trPr>
        <w:tc>
          <w:tcPr>
            <w:tcW w:w="471" w:type="dxa"/>
            <w:vMerge/>
          </w:tcPr>
          <w:p w14:paraId="69EB4F72"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p>
        </w:tc>
        <w:tc>
          <w:tcPr>
            <w:tcW w:w="3751" w:type="dxa"/>
            <w:vMerge/>
          </w:tcPr>
          <w:p w14:paraId="0353BC08"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p>
        </w:tc>
        <w:tc>
          <w:tcPr>
            <w:tcW w:w="4001" w:type="dxa"/>
          </w:tcPr>
          <w:p w14:paraId="3E613CCC"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Sancțiuni economice</w:t>
            </w:r>
          </w:p>
          <w:p w14:paraId="3366394D"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(cu exagerări ale costului mai mare de 15% din valoarea lucrărilor executate, inclusiv)</w:t>
            </w:r>
          </w:p>
        </w:tc>
        <w:tc>
          <w:tcPr>
            <w:tcW w:w="575" w:type="dxa"/>
          </w:tcPr>
          <w:p w14:paraId="73B10B9F"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A17CBFE"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DF9CB95"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05533CC3" w14:textId="77777777" w:rsidTr="00952B4E">
        <w:trPr>
          <w:trHeight w:val="420"/>
        </w:trPr>
        <w:tc>
          <w:tcPr>
            <w:tcW w:w="471" w:type="dxa"/>
            <w:vMerge w:val="restart"/>
          </w:tcPr>
          <w:p w14:paraId="24DE035A"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II</w:t>
            </w:r>
          </w:p>
        </w:tc>
        <w:tc>
          <w:tcPr>
            <w:tcW w:w="3751" w:type="dxa"/>
            <w:vMerge w:val="restart"/>
          </w:tcPr>
          <w:p w14:paraId="74334E70"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Au fost înregistrate cazuri de accidente:</w:t>
            </w:r>
          </w:p>
        </w:tc>
        <w:tc>
          <w:tcPr>
            <w:tcW w:w="4001" w:type="dxa"/>
          </w:tcPr>
          <w:p w14:paraId="6F55081C"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Accidente tehnice grave</w:t>
            </w:r>
          </w:p>
        </w:tc>
        <w:tc>
          <w:tcPr>
            <w:tcW w:w="575" w:type="dxa"/>
          </w:tcPr>
          <w:p w14:paraId="2C2509E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3F94313"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C8F022D"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6C9F8B55" w14:textId="77777777" w:rsidTr="00952B4E">
        <w:trPr>
          <w:trHeight w:val="535"/>
        </w:trPr>
        <w:tc>
          <w:tcPr>
            <w:tcW w:w="471" w:type="dxa"/>
            <w:vMerge/>
          </w:tcPr>
          <w:p w14:paraId="654EB218"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71337D6"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5751BC8C"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p>
        </w:tc>
        <w:tc>
          <w:tcPr>
            <w:tcW w:w="575" w:type="dxa"/>
          </w:tcPr>
          <w:p w14:paraId="75BB1C59"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63B8C3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57E62C2"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6A0B836B" w14:textId="77777777" w:rsidTr="00952B4E">
        <w:trPr>
          <w:trHeight w:val="1770"/>
        </w:trPr>
        <w:tc>
          <w:tcPr>
            <w:tcW w:w="471" w:type="dxa"/>
            <w:vMerge w:val="restart"/>
          </w:tcPr>
          <w:p w14:paraId="3FB13A6F" w14:textId="77777777" w:rsidR="0023384D" w:rsidRPr="0023384D" w:rsidRDefault="0023384D" w:rsidP="0023384D">
            <w:pPr>
              <w:tabs>
                <w:tab w:val="left" w:leader="underscore" w:pos="6465"/>
                <w:tab w:val="right" w:leader="underscore" w:pos="9777"/>
              </w:tabs>
              <w:spacing w:line="302" w:lineRule="auto"/>
              <w:rPr>
                <w:rFonts w:eastAsia="PMingLiU"/>
                <w:noProof/>
                <w:lang w:val="ro-MD" w:eastAsia="zh-CN"/>
              </w:rPr>
            </w:pPr>
            <w:r w:rsidRPr="0023384D">
              <w:rPr>
                <w:rFonts w:eastAsia="PMingLiU"/>
                <w:noProof/>
                <w:lang w:val="ro-MD" w:eastAsia="zh-CN"/>
              </w:rPr>
              <w:t>III</w:t>
            </w:r>
          </w:p>
        </w:tc>
        <w:tc>
          <w:tcPr>
            <w:tcW w:w="3751" w:type="dxa"/>
            <w:vMerge w:val="restart"/>
          </w:tcPr>
          <w:p w14:paraId="0D1B8639"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Întreprinderea dispune de necesarul de personal propriu calificat (specialiști și muncitori specializați</w:t>
            </w:r>
            <w:r w:rsidRPr="0023384D">
              <w:rPr>
                <w:noProof/>
                <w:lang w:val="ro-MD"/>
              </w:rPr>
              <w:t>cu certificate de atestare tehnico-profesională</w:t>
            </w:r>
            <w:r w:rsidRPr="0023384D">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73F900A3"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329A5571"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65CC9D00"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75AFF7BE"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7AC01FB1"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378CCA41"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p w14:paraId="2F37EA51"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0F2502F1"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Construcții civile, industriale și agrozootehnice</w:t>
            </w:r>
          </w:p>
          <w:p w14:paraId="19EE7F0A" w14:textId="77777777" w:rsidR="0023384D" w:rsidRPr="0023384D" w:rsidRDefault="0023384D" w:rsidP="0023384D">
            <w:pPr>
              <w:tabs>
                <w:tab w:val="left" w:pos="567"/>
              </w:tabs>
              <w:rPr>
                <w:noProof/>
                <w:lang w:val="ro-MD"/>
              </w:rPr>
            </w:pPr>
            <w:r w:rsidRPr="0023384D">
              <w:rPr>
                <w:noProof/>
                <w:lang w:val="ro-MD"/>
              </w:rPr>
              <w:t>A.Terasamente, lucrări la structura clădirilor;</w:t>
            </w:r>
          </w:p>
          <w:p w14:paraId="6D8C71E8" w14:textId="77777777" w:rsidR="0023384D" w:rsidRPr="0023384D" w:rsidRDefault="0023384D" w:rsidP="0023384D">
            <w:pPr>
              <w:tabs>
                <w:tab w:val="decimal" w:pos="216"/>
                <w:tab w:val="left" w:leader="underscore" w:pos="6465"/>
                <w:tab w:val="right" w:leader="underscore" w:pos="9777"/>
              </w:tabs>
              <w:ind w:left="360" w:hanging="360"/>
              <w:rPr>
                <w:noProof/>
                <w:lang w:val="ro-MD"/>
              </w:rPr>
            </w:pPr>
            <w:r w:rsidRPr="0023384D">
              <w:rPr>
                <w:noProof/>
                <w:lang w:val="ro-MD"/>
              </w:rPr>
              <w:t xml:space="preserve">B. structuri metalice; </w:t>
            </w:r>
          </w:p>
          <w:p w14:paraId="3FFAB1DD" w14:textId="77777777" w:rsidR="0023384D" w:rsidRPr="0023384D" w:rsidRDefault="0023384D" w:rsidP="0023384D">
            <w:pPr>
              <w:tabs>
                <w:tab w:val="decimal" w:pos="216"/>
                <w:tab w:val="left" w:leader="underscore" w:pos="6465"/>
                <w:tab w:val="right" w:leader="underscore" w:pos="9777"/>
              </w:tabs>
              <w:ind w:left="360" w:hanging="360"/>
              <w:rPr>
                <w:rFonts w:eastAsia="PMingLiU"/>
                <w:noProof/>
                <w:lang w:val="ro-MD" w:eastAsia="zh-CN"/>
              </w:rPr>
            </w:pPr>
            <w:r w:rsidRPr="0023384D">
              <w:rPr>
                <w:noProof/>
                <w:lang w:val="ro-MD"/>
              </w:rPr>
              <w:t>C. finisare, amenajare, protecție.</w:t>
            </w:r>
          </w:p>
        </w:tc>
        <w:tc>
          <w:tcPr>
            <w:tcW w:w="575" w:type="dxa"/>
          </w:tcPr>
          <w:p w14:paraId="0F864A5F"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DDFE53F"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16A6759"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7AC0D400" w14:textId="77777777" w:rsidTr="00952B4E">
        <w:trPr>
          <w:trHeight w:val="1260"/>
        </w:trPr>
        <w:tc>
          <w:tcPr>
            <w:tcW w:w="471" w:type="dxa"/>
            <w:vMerge/>
          </w:tcPr>
          <w:p w14:paraId="56BD81A7"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F23CA8B"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5B1E1F65"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 xml:space="preserve"> Construcții rutiere:</w:t>
            </w:r>
          </w:p>
          <w:p w14:paraId="2DA74AEC" w14:textId="77777777" w:rsidR="0023384D" w:rsidRPr="0023384D" w:rsidRDefault="0023384D" w:rsidP="0023384D">
            <w:pPr>
              <w:tabs>
                <w:tab w:val="left" w:leader="underscore" w:pos="6465"/>
                <w:tab w:val="right" w:leader="underscore" w:pos="9777"/>
              </w:tabs>
              <w:jc w:val="both"/>
              <w:rPr>
                <w:noProof/>
                <w:lang w:val="ro-MD"/>
              </w:rPr>
            </w:pPr>
            <w:r w:rsidRPr="0023384D">
              <w:rPr>
                <w:noProof/>
                <w:lang w:val="ro-MD"/>
              </w:rPr>
              <w:t xml:space="preserve">A.drumuri și piste de aviație; </w:t>
            </w:r>
          </w:p>
          <w:p w14:paraId="05F2026D" w14:textId="77777777" w:rsidR="0023384D" w:rsidRPr="0023384D" w:rsidRDefault="0023384D" w:rsidP="0023384D">
            <w:pPr>
              <w:tabs>
                <w:tab w:val="left" w:leader="underscore" w:pos="6465"/>
                <w:tab w:val="right" w:leader="underscore" w:pos="9777"/>
              </w:tabs>
              <w:jc w:val="both"/>
              <w:rPr>
                <w:noProof/>
                <w:lang w:val="ro-MD"/>
              </w:rPr>
            </w:pPr>
            <w:r w:rsidRPr="0023384D">
              <w:rPr>
                <w:noProof/>
                <w:lang w:val="ro-MD"/>
              </w:rPr>
              <w:t xml:space="preserve">B.poduri; </w:t>
            </w:r>
          </w:p>
          <w:p w14:paraId="3053B60A"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noProof/>
                <w:lang w:val="ro-MD"/>
              </w:rPr>
              <w:t>C.căi ferate.</w:t>
            </w:r>
          </w:p>
        </w:tc>
        <w:tc>
          <w:tcPr>
            <w:tcW w:w="575" w:type="dxa"/>
          </w:tcPr>
          <w:p w14:paraId="167B581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4EEC4D2"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7015FB1"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06D6C9B1" w14:textId="77777777" w:rsidTr="00952B4E">
        <w:trPr>
          <w:trHeight w:val="1260"/>
        </w:trPr>
        <w:tc>
          <w:tcPr>
            <w:tcW w:w="471" w:type="dxa"/>
            <w:vMerge/>
          </w:tcPr>
          <w:p w14:paraId="529207DF"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744EA3A"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39DA8258" w14:textId="77777777" w:rsidR="0023384D" w:rsidRPr="0023384D" w:rsidRDefault="0023384D" w:rsidP="0023384D">
            <w:pPr>
              <w:tabs>
                <w:tab w:val="left" w:pos="567"/>
              </w:tabs>
              <w:spacing w:line="276" w:lineRule="auto"/>
              <w:rPr>
                <w:noProof/>
                <w:lang w:val="ro-MD"/>
              </w:rPr>
            </w:pPr>
            <w:r w:rsidRPr="0023384D">
              <w:rPr>
                <w:noProof/>
                <w:lang w:val="ro-MD"/>
              </w:rPr>
              <w:t>Construcții speciale:</w:t>
            </w:r>
          </w:p>
          <w:p w14:paraId="0EC74A8E" w14:textId="77777777" w:rsidR="0023384D" w:rsidRPr="0023384D" w:rsidRDefault="0023384D" w:rsidP="0023384D">
            <w:pPr>
              <w:tabs>
                <w:tab w:val="left" w:pos="567"/>
              </w:tabs>
              <w:spacing w:line="276" w:lineRule="auto"/>
              <w:rPr>
                <w:noProof/>
                <w:lang w:val="ro-MD"/>
              </w:rPr>
            </w:pPr>
            <w:r w:rsidRPr="0023384D">
              <w:rPr>
                <w:noProof/>
                <w:lang w:val="ro-MD"/>
              </w:rPr>
              <w:t>A. hidrotehnice și pentru îmbunătățiri funciare;</w:t>
            </w:r>
          </w:p>
          <w:p w14:paraId="0E83E23C" w14:textId="77777777" w:rsidR="0023384D" w:rsidRPr="0023384D" w:rsidRDefault="0023384D" w:rsidP="0023384D">
            <w:pPr>
              <w:tabs>
                <w:tab w:val="left" w:pos="567"/>
              </w:tabs>
              <w:spacing w:line="276" w:lineRule="auto"/>
              <w:rPr>
                <w:noProof/>
                <w:lang w:val="ro-MD"/>
              </w:rPr>
            </w:pPr>
            <w:r w:rsidRPr="0023384D">
              <w:rPr>
                <w:noProof/>
                <w:lang w:val="ro-MD"/>
              </w:rPr>
              <w:t xml:space="preserve">B. fântâni arteziene; </w:t>
            </w:r>
          </w:p>
          <w:p w14:paraId="748AD78F" w14:textId="77777777" w:rsidR="0023384D" w:rsidRPr="0023384D" w:rsidRDefault="0023384D" w:rsidP="0023384D">
            <w:pPr>
              <w:tabs>
                <w:tab w:val="left" w:pos="567"/>
              </w:tabs>
              <w:spacing w:line="276" w:lineRule="auto"/>
              <w:rPr>
                <w:noProof/>
                <w:lang w:val="ro-MD"/>
              </w:rPr>
            </w:pPr>
            <w:r w:rsidRPr="0023384D">
              <w:rPr>
                <w:noProof/>
                <w:lang w:val="ro-MD"/>
              </w:rPr>
              <w:t>C. porturi și debarcadere;</w:t>
            </w:r>
          </w:p>
          <w:p w14:paraId="0D7C78E5"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noProof/>
                <w:lang w:val="ro-MD"/>
              </w:rPr>
              <w:t>D. mine, cariere;     E. tuneluri.</w:t>
            </w:r>
          </w:p>
        </w:tc>
        <w:tc>
          <w:tcPr>
            <w:tcW w:w="575" w:type="dxa"/>
          </w:tcPr>
          <w:p w14:paraId="7B36AB0D"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B4D04F6"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4C4394B"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45879B15" w14:textId="77777777" w:rsidTr="00952B4E">
        <w:trPr>
          <w:trHeight w:val="2055"/>
        </w:trPr>
        <w:tc>
          <w:tcPr>
            <w:tcW w:w="471" w:type="dxa"/>
            <w:vMerge/>
          </w:tcPr>
          <w:p w14:paraId="79043DCD"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2C3CBA6"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1C68619E"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Instalații și rețele tehnico-edilitare:</w:t>
            </w:r>
          </w:p>
          <w:p w14:paraId="6B75BAB8" w14:textId="77777777" w:rsidR="0023384D" w:rsidRPr="0023384D" w:rsidRDefault="0023384D" w:rsidP="0023384D">
            <w:pPr>
              <w:tabs>
                <w:tab w:val="left" w:pos="567"/>
              </w:tabs>
              <w:spacing w:line="276" w:lineRule="auto"/>
              <w:rPr>
                <w:noProof/>
                <w:lang w:val="ro-MD"/>
              </w:rPr>
            </w:pPr>
            <w:r w:rsidRPr="0023384D">
              <w:rPr>
                <w:noProof/>
                <w:lang w:val="ro-MD"/>
              </w:rPr>
              <w:t>A.de alimentare cu apă și canalizare;</w:t>
            </w:r>
          </w:p>
          <w:p w14:paraId="1E891A42" w14:textId="77777777" w:rsidR="0023384D" w:rsidRPr="0023384D" w:rsidRDefault="0023384D" w:rsidP="0023384D">
            <w:pPr>
              <w:tabs>
                <w:tab w:val="left" w:pos="567"/>
              </w:tabs>
              <w:spacing w:line="276" w:lineRule="auto"/>
              <w:rPr>
                <w:noProof/>
                <w:lang w:val="ro-MD"/>
              </w:rPr>
            </w:pPr>
            <w:r w:rsidRPr="0023384D">
              <w:rPr>
                <w:noProof/>
                <w:lang w:val="ro-MD"/>
              </w:rPr>
              <w:t xml:space="preserve">B.de încălzire; </w:t>
            </w:r>
          </w:p>
          <w:p w14:paraId="0CC121BC" w14:textId="77777777" w:rsidR="0023384D" w:rsidRPr="0023384D" w:rsidRDefault="0023384D" w:rsidP="0023384D">
            <w:pPr>
              <w:tabs>
                <w:tab w:val="left" w:pos="567"/>
              </w:tabs>
              <w:spacing w:line="276" w:lineRule="auto"/>
              <w:rPr>
                <w:noProof/>
                <w:lang w:val="ro-MD"/>
              </w:rPr>
            </w:pPr>
            <w:r w:rsidRPr="0023384D">
              <w:rPr>
                <w:noProof/>
                <w:lang w:val="ro-MD"/>
              </w:rPr>
              <w:t>C. ventilație, climatizare; D. electrice;</w:t>
            </w:r>
          </w:p>
          <w:p w14:paraId="6837CEE9" w14:textId="77777777" w:rsidR="0023384D" w:rsidRPr="0023384D" w:rsidRDefault="0023384D" w:rsidP="0023384D">
            <w:pPr>
              <w:tabs>
                <w:tab w:val="left" w:pos="567"/>
              </w:tabs>
              <w:spacing w:line="276" w:lineRule="auto"/>
              <w:rPr>
                <w:noProof/>
                <w:lang w:val="ro-MD"/>
              </w:rPr>
            </w:pPr>
            <w:r w:rsidRPr="0023384D">
              <w:rPr>
                <w:noProof/>
                <w:lang w:val="ro-MD"/>
              </w:rPr>
              <w:t>E.de automatizare; F.telecomunicație; G.semnalizare;</w:t>
            </w:r>
          </w:p>
          <w:p w14:paraId="4009A187" w14:textId="77777777" w:rsidR="0023384D" w:rsidRPr="0023384D" w:rsidRDefault="0023384D" w:rsidP="0023384D">
            <w:pPr>
              <w:tabs>
                <w:tab w:val="left" w:leader="underscore" w:pos="6465"/>
                <w:tab w:val="right" w:leader="underscore" w:pos="9777"/>
              </w:tabs>
              <w:jc w:val="both"/>
              <w:rPr>
                <w:noProof/>
                <w:lang w:val="ro-MD"/>
              </w:rPr>
            </w:pPr>
            <w:r w:rsidRPr="0023384D">
              <w:rPr>
                <w:noProof/>
                <w:lang w:val="ro-MD"/>
              </w:rPr>
              <w:t>H.frigorifice,compresoare;</w:t>
            </w:r>
          </w:p>
          <w:p w14:paraId="4C868C90" w14:textId="77777777" w:rsidR="0023384D" w:rsidRPr="0023384D" w:rsidRDefault="0023384D" w:rsidP="0023384D">
            <w:pPr>
              <w:tabs>
                <w:tab w:val="left" w:leader="underscore" w:pos="6465"/>
                <w:tab w:val="right" w:leader="underscore" w:pos="9777"/>
              </w:tabs>
              <w:jc w:val="both"/>
              <w:rPr>
                <w:rFonts w:eastAsia="PMingLiU"/>
                <w:i/>
                <w:noProof/>
                <w:lang w:val="ro-MD" w:eastAsia="zh-CN"/>
              </w:rPr>
            </w:pPr>
            <w:r w:rsidRPr="0023384D">
              <w:rPr>
                <w:noProof/>
                <w:lang w:val="ro-MD"/>
              </w:rPr>
              <w:t>I. tehnologice.</w:t>
            </w:r>
          </w:p>
        </w:tc>
        <w:tc>
          <w:tcPr>
            <w:tcW w:w="575" w:type="dxa"/>
          </w:tcPr>
          <w:p w14:paraId="60CB45F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147931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1E2669E"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3384D" w:rsidRPr="0023384D" w14:paraId="1F429071" w14:textId="77777777" w:rsidTr="00952B4E">
        <w:trPr>
          <w:trHeight w:val="945"/>
        </w:trPr>
        <w:tc>
          <w:tcPr>
            <w:tcW w:w="471" w:type="dxa"/>
            <w:vMerge/>
          </w:tcPr>
          <w:p w14:paraId="7E554CBE"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96E063E" w14:textId="77777777" w:rsidR="0023384D" w:rsidRPr="0023384D" w:rsidRDefault="0023384D" w:rsidP="0023384D">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7CF23DAE" w14:textId="77777777" w:rsidR="0023384D" w:rsidRPr="0023384D" w:rsidRDefault="0023384D" w:rsidP="0023384D">
            <w:pPr>
              <w:tabs>
                <w:tab w:val="left" w:leader="underscore" w:pos="6465"/>
                <w:tab w:val="right" w:leader="underscore" w:pos="9777"/>
              </w:tabs>
              <w:jc w:val="both"/>
              <w:rPr>
                <w:rFonts w:eastAsia="PMingLiU"/>
                <w:noProof/>
                <w:lang w:val="ro-MD" w:eastAsia="zh-CN"/>
              </w:rPr>
            </w:pPr>
            <w:r w:rsidRPr="0023384D">
              <w:rPr>
                <w:rFonts w:eastAsia="PMingLiU"/>
                <w:noProof/>
                <w:lang w:val="ro-MD" w:eastAsia="zh-CN"/>
              </w:rPr>
              <w:t>Instalații industriale periculoase:</w:t>
            </w:r>
          </w:p>
          <w:p w14:paraId="74352F26" w14:textId="77777777" w:rsidR="0023384D" w:rsidRPr="0023384D" w:rsidRDefault="0023384D" w:rsidP="0023384D">
            <w:pPr>
              <w:tabs>
                <w:tab w:val="left" w:pos="567"/>
              </w:tabs>
              <w:spacing w:line="276" w:lineRule="auto"/>
              <w:rPr>
                <w:noProof/>
                <w:lang w:val="ro-MD"/>
              </w:rPr>
            </w:pPr>
            <w:r w:rsidRPr="0023384D">
              <w:rPr>
                <w:noProof/>
                <w:lang w:val="ro-MD"/>
              </w:rPr>
              <w:t>A. sub presiune, mecanisme de ridicat, cazane;</w:t>
            </w:r>
          </w:p>
          <w:p w14:paraId="375EB739" w14:textId="77777777" w:rsidR="0023384D" w:rsidRPr="0023384D" w:rsidRDefault="0023384D" w:rsidP="0023384D">
            <w:pPr>
              <w:tabs>
                <w:tab w:val="left" w:pos="567"/>
              </w:tabs>
              <w:spacing w:line="276" w:lineRule="auto"/>
              <w:rPr>
                <w:noProof/>
                <w:lang w:val="ro-MD"/>
              </w:rPr>
            </w:pPr>
            <w:r w:rsidRPr="0023384D">
              <w:rPr>
                <w:noProof/>
                <w:lang w:val="ro-MD"/>
              </w:rPr>
              <w:t>B. chimico-tehnologice; C. gazoducte magistrale;</w:t>
            </w:r>
          </w:p>
          <w:p w14:paraId="47A7C745" w14:textId="77777777" w:rsidR="0023384D" w:rsidRPr="0023384D" w:rsidRDefault="0023384D">
            <w:pPr>
              <w:numPr>
                <w:ilvl w:val="0"/>
                <w:numId w:val="14"/>
              </w:numPr>
              <w:tabs>
                <w:tab w:val="decimal" w:pos="317"/>
                <w:tab w:val="left" w:pos="1134"/>
              </w:tabs>
              <w:ind w:hanging="650"/>
              <w:jc w:val="both"/>
              <w:rPr>
                <w:rFonts w:eastAsia="PMingLiU"/>
                <w:i/>
                <w:noProof/>
                <w:lang w:val="ro-MD" w:eastAsia="zh-CN"/>
              </w:rPr>
            </w:pPr>
            <w:r w:rsidRPr="0023384D">
              <w:rPr>
                <w:noProof/>
                <w:lang w:val="ro-MD"/>
              </w:rPr>
              <w:t>D. sisteme de alimentare cu gaze.</w:t>
            </w:r>
          </w:p>
        </w:tc>
        <w:tc>
          <w:tcPr>
            <w:tcW w:w="575" w:type="dxa"/>
          </w:tcPr>
          <w:p w14:paraId="0A947970"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D036938"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6E877A4" w14:textId="77777777" w:rsidR="0023384D" w:rsidRPr="0023384D" w:rsidRDefault="0023384D" w:rsidP="0023384D">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7AC0BED"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E526ADF"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3ADADCCE"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 xml:space="preserve">Este valabil </w:t>
      </w:r>
      <w:r w:rsidRPr="0023384D">
        <w:rPr>
          <w:rFonts w:ascii="Times New Roman" w:eastAsia="Times New Roman" w:hAnsi="Times New Roman" w:cs="Times New Roman"/>
          <w:b/>
          <w:noProof/>
          <w:kern w:val="0"/>
          <w:u w:val="single"/>
          <w:lang w:val="ro-MD"/>
          <w14:ligatures w14:val="none"/>
        </w:rPr>
        <w:t xml:space="preserve">12 luni  </w:t>
      </w:r>
      <w:r w:rsidRPr="0023384D">
        <w:rPr>
          <w:rFonts w:ascii="Times New Roman" w:eastAsia="PMingLiU" w:hAnsi="Times New Roman" w:cs="Times New Roman"/>
          <w:noProof/>
          <w:kern w:val="0"/>
          <w:lang w:val="ro-MD" w:eastAsia="zh-CN"/>
          <w14:ligatures w14:val="none"/>
        </w:rPr>
        <w:t>de la data eliberării.</w:t>
      </w:r>
    </w:p>
    <w:p w14:paraId="7955A4F9"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5A6D200"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Director                                                      Semnătura           ________________________</w:t>
      </w:r>
    </w:p>
    <w:p w14:paraId="4BD3396B"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23384D">
        <w:rPr>
          <w:rFonts w:ascii="Times New Roman" w:eastAsia="PMingLiU" w:hAnsi="Times New Roman" w:cs="Times New Roman"/>
          <w:noProof/>
          <w:kern w:val="0"/>
          <w:sz w:val="20"/>
          <w:szCs w:val="20"/>
          <w:lang w:val="ro-MD" w:eastAsia="zh-CN"/>
          <w14:ligatures w14:val="none"/>
        </w:rPr>
        <w:t xml:space="preserve">                 </w:t>
      </w:r>
      <w:r w:rsidRPr="0023384D">
        <w:rPr>
          <w:rFonts w:ascii="Times New Roman" w:eastAsia="PMingLiU" w:hAnsi="Times New Roman" w:cs="Times New Roman"/>
          <w:i/>
          <w:iCs/>
          <w:noProof/>
          <w:kern w:val="0"/>
          <w:sz w:val="20"/>
          <w:szCs w:val="20"/>
          <w:lang w:val="ro-MD" w:eastAsia="zh-CN"/>
          <w14:ligatures w14:val="none"/>
        </w:rPr>
        <w:t>(Prenume, Nume)</w:t>
      </w:r>
    </w:p>
    <w:p w14:paraId="014E9B89"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Ex.  _____________________</w:t>
      </w:r>
    </w:p>
    <w:p w14:paraId="3FB18C32"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23384D">
        <w:rPr>
          <w:rFonts w:ascii="Times New Roman" w:eastAsia="PMingLiU" w:hAnsi="Times New Roman" w:cs="Times New Roman"/>
          <w:i/>
          <w:noProof/>
          <w:kern w:val="0"/>
          <w:lang w:val="ro-MD" w:eastAsia="zh-CN"/>
          <w14:ligatures w14:val="none"/>
        </w:rPr>
        <w:t xml:space="preserve">             </w:t>
      </w:r>
      <w:r w:rsidRPr="0023384D">
        <w:rPr>
          <w:rFonts w:ascii="Times New Roman" w:eastAsia="PMingLiU" w:hAnsi="Times New Roman" w:cs="Times New Roman"/>
          <w:i/>
          <w:noProof/>
          <w:kern w:val="0"/>
          <w:sz w:val="20"/>
          <w:szCs w:val="20"/>
          <w:lang w:val="ro-MD" w:eastAsia="zh-CN"/>
          <w14:ligatures w14:val="none"/>
        </w:rPr>
        <w:t>(Prenume, Nume)</w:t>
      </w:r>
    </w:p>
    <w:p w14:paraId="195C2133"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3384D">
        <w:rPr>
          <w:rFonts w:ascii="Times New Roman" w:eastAsia="PMingLiU" w:hAnsi="Times New Roman" w:cs="Times New Roman"/>
          <w:noProof/>
          <w:kern w:val="0"/>
          <w:lang w:val="ro-MD" w:eastAsia="zh-CN"/>
          <w14:ligatures w14:val="none"/>
        </w:rPr>
        <w:t>Tel. _____________________</w:t>
      </w:r>
    </w:p>
    <w:tbl>
      <w:tblPr>
        <w:tblW w:w="10031" w:type="dxa"/>
        <w:tblLayout w:type="fixed"/>
        <w:tblLook w:val="0000" w:firstRow="0" w:lastRow="0" w:firstColumn="0" w:lastColumn="0" w:noHBand="0" w:noVBand="0"/>
      </w:tblPr>
      <w:tblGrid>
        <w:gridCol w:w="4786"/>
        <w:gridCol w:w="5245"/>
      </w:tblGrid>
      <w:tr w:rsidR="0023384D" w14:paraId="19204593" w14:textId="77777777" w:rsidTr="0023384D">
        <w:tc>
          <w:tcPr>
            <w:tcW w:w="4786" w:type="dxa"/>
            <w:tcBorders>
              <w:top w:val="nil"/>
              <w:left w:val="nil"/>
              <w:bottom w:val="single" w:sz="6" w:space="0" w:color="auto"/>
              <w:right w:val="nil"/>
            </w:tcBorders>
          </w:tcPr>
          <w:p w14:paraId="37DCA42F" w14:textId="77777777" w:rsidR="0023384D" w:rsidRPr="00217D63" w:rsidRDefault="0023384D" w:rsidP="00952B4E">
            <w:pPr>
              <w:jc w:val="center"/>
              <w:rPr>
                <w:b/>
                <w:bCs/>
                <w:sz w:val="32"/>
                <w:szCs w:val="32"/>
              </w:rPr>
            </w:pPr>
            <w:r w:rsidRPr="00217D63">
              <w:rPr>
                <w:b/>
                <w:bCs/>
                <w:sz w:val="32"/>
                <w:szCs w:val="32"/>
              </w:rPr>
              <w:lastRenderedPageBreak/>
              <w:t>IMSP Centrul de Sanatate Leova, orasul Leova strada Stefan cel Mare 63</w:t>
            </w:r>
          </w:p>
        </w:tc>
        <w:tc>
          <w:tcPr>
            <w:tcW w:w="5245" w:type="dxa"/>
            <w:tcBorders>
              <w:top w:val="nil"/>
              <w:left w:val="nil"/>
              <w:bottom w:val="nil"/>
              <w:right w:val="nil"/>
            </w:tcBorders>
          </w:tcPr>
          <w:p w14:paraId="26937C5D" w14:textId="77777777" w:rsidR="0023384D" w:rsidRDefault="0023384D" w:rsidP="00952B4E">
            <w:pPr>
              <w:jc w:val="right"/>
              <w:rPr>
                <w:sz w:val="22"/>
                <w:szCs w:val="22"/>
              </w:rPr>
            </w:pPr>
            <w:r>
              <w:rPr>
                <w:sz w:val="22"/>
                <w:szCs w:val="22"/>
              </w:rPr>
              <w:t>Formular Nr.1</w:t>
            </w:r>
          </w:p>
          <w:p w14:paraId="0316B4BC" w14:textId="77777777" w:rsidR="0023384D" w:rsidRDefault="0023384D" w:rsidP="00952B4E">
            <w:pPr>
              <w:jc w:val="right"/>
              <w:rPr>
                <w:sz w:val="16"/>
                <w:szCs w:val="16"/>
              </w:rPr>
            </w:pPr>
            <w:r>
              <w:rPr>
                <w:sz w:val="16"/>
                <w:szCs w:val="16"/>
              </w:rPr>
              <w:t>WinCmeta2000</w:t>
            </w:r>
          </w:p>
        </w:tc>
      </w:tr>
      <w:tr w:rsidR="0023384D" w14:paraId="7F8D3BA1" w14:textId="77777777" w:rsidTr="0023384D">
        <w:tc>
          <w:tcPr>
            <w:tcW w:w="4786" w:type="dxa"/>
            <w:tcBorders>
              <w:top w:val="nil"/>
              <w:left w:val="nil"/>
              <w:bottom w:val="nil"/>
              <w:right w:val="nil"/>
            </w:tcBorders>
          </w:tcPr>
          <w:p w14:paraId="0619D181" w14:textId="77777777" w:rsidR="0023384D" w:rsidRDefault="0023384D" w:rsidP="00952B4E">
            <w:pPr>
              <w:jc w:val="center"/>
            </w:pPr>
            <w:r>
              <w:t>(denumirea obiectivului)</w:t>
            </w:r>
          </w:p>
        </w:tc>
        <w:tc>
          <w:tcPr>
            <w:tcW w:w="5245" w:type="dxa"/>
            <w:tcBorders>
              <w:top w:val="nil"/>
              <w:left w:val="nil"/>
              <w:bottom w:val="nil"/>
              <w:right w:val="nil"/>
            </w:tcBorders>
          </w:tcPr>
          <w:p w14:paraId="2786F5B7" w14:textId="77777777" w:rsidR="0023384D" w:rsidRDefault="0023384D" w:rsidP="00952B4E">
            <w:pPr>
              <w:jc w:val="center"/>
            </w:pPr>
          </w:p>
        </w:tc>
      </w:tr>
    </w:tbl>
    <w:p w14:paraId="68357AA2" w14:textId="77777777" w:rsidR="0023384D" w:rsidRDefault="0023384D" w:rsidP="0023384D"/>
    <w:p w14:paraId="66AE8F76" w14:textId="77777777" w:rsidR="0023384D" w:rsidRPr="004D5069" w:rsidRDefault="0023384D" w:rsidP="0023384D">
      <w:pPr>
        <w:jc w:val="center"/>
        <w:rPr>
          <w:b/>
          <w:bCs/>
          <w:sz w:val="40"/>
          <w:szCs w:val="40"/>
          <w:lang w:val="ro-RO"/>
        </w:rPr>
      </w:pPr>
      <w:r w:rsidRPr="004D5069">
        <w:rPr>
          <w:b/>
          <w:bCs/>
          <w:sz w:val="40"/>
          <w:szCs w:val="40"/>
          <w:lang w:val="ro-RO"/>
        </w:rPr>
        <w:t>Caiet de sarcini</w:t>
      </w:r>
    </w:p>
    <w:p w14:paraId="51C29050" w14:textId="77777777" w:rsidR="0023384D" w:rsidRDefault="0023384D" w:rsidP="0023384D">
      <w:pPr>
        <w:jc w:val="center"/>
      </w:pPr>
      <w:r>
        <w:rPr>
          <w:b/>
          <w:bCs/>
          <w:sz w:val="40"/>
          <w:szCs w:val="40"/>
        </w:rPr>
        <w:t>Lista cu cantita</w:t>
      </w:r>
      <w:r>
        <w:rPr>
          <w:b/>
          <w:bCs/>
          <w:sz w:val="40"/>
          <w:szCs w:val="40"/>
          <w:lang w:val="ro-RO"/>
        </w:rPr>
        <w:t>ţile de lucrări</w:t>
      </w:r>
      <w:r>
        <w:rPr>
          <w:b/>
          <w:bCs/>
          <w:sz w:val="40"/>
          <w:szCs w:val="40"/>
        </w:rPr>
        <w:t xml:space="preserve"> № </w:t>
      </w:r>
    </w:p>
    <w:p w14:paraId="30271CDD" w14:textId="77777777" w:rsidR="0023384D" w:rsidRDefault="0023384D" w:rsidP="0023384D">
      <w:pPr>
        <w:jc w:val="center"/>
        <w:rPr>
          <w:b/>
          <w:bCs/>
          <w:sz w:val="28"/>
          <w:szCs w:val="28"/>
        </w:rPr>
      </w:pPr>
      <w:r>
        <w:rPr>
          <w:b/>
          <w:bCs/>
          <w:sz w:val="28"/>
          <w:szCs w:val="28"/>
        </w:rPr>
        <w:t xml:space="preserve">Deviz-oferta № </w:t>
      </w:r>
    </w:p>
    <w:p w14:paraId="678B0EEB" w14:textId="77777777" w:rsidR="0023384D" w:rsidRDefault="0023384D" w:rsidP="0023384D">
      <w:pPr>
        <w:rPr>
          <w:b/>
          <w:bCs/>
          <w:sz w:val="28"/>
          <w:szCs w:val="28"/>
          <w:lang w:val="ro-RO"/>
        </w:rPr>
      </w:pPr>
      <w:r>
        <w:rPr>
          <w:b/>
          <w:bCs/>
          <w:sz w:val="28"/>
          <w:szCs w:val="28"/>
        </w:rPr>
        <w:t>Reconstructia retelei electrice interioare etajul 1, 2 al Blocului Central policlinica IMSP CS Leova. Etapa I</w:t>
      </w:r>
    </w:p>
    <w:p w14:paraId="5CC835E5" w14:textId="77777777" w:rsidR="0023384D" w:rsidRDefault="0023384D" w:rsidP="0023384D">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3384D" w:rsidRPr="004D5069" w14:paraId="1056AC1B" w14:textId="77777777" w:rsidTr="00952B4E">
        <w:trPr>
          <w:cantSplit/>
          <w:trHeight w:val="471"/>
        </w:trPr>
        <w:tc>
          <w:tcPr>
            <w:tcW w:w="709" w:type="dxa"/>
            <w:vMerge w:val="restart"/>
            <w:tcBorders>
              <w:top w:val="single" w:sz="6" w:space="0" w:color="auto"/>
              <w:left w:val="single" w:sz="6" w:space="0" w:color="auto"/>
              <w:bottom w:val="nil"/>
              <w:right w:val="nil"/>
            </w:tcBorders>
            <w:shd w:val="pct5" w:color="auto" w:fill="auto"/>
          </w:tcPr>
          <w:p w14:paraId="07C87AF2" w14:textId="77777777" w:rsidR="0023384D" w:rsidRDefault="0023384D" w:rsidP="00952B4E">
            <w:pPr>
              <w:ind w:right="-108"/>
              <w:jc w:val="center"/>
              <w:rPr>
                <w:sz w:val="22"/>
                <w:szCs w:val="22"/>
              </w:rPr>
            </w:pPr>
            <w:r>
              <w:rPr>
                <w:sz w:val="22"/>
                <w:szCs w:val="22"/>
              </w:rPr>
              <w:t>№</w:t>
            </w:r>
          </w:p>
          <w:p w14:paraId="312146D8" w14:textId="77777777" w:rsidR="0023384D" w:rsidRDefault="0023384D" w:rsidP="00952B4E">
            <w:pPr>
              <w:ind w:right="-108"/>
              <w:jc w:val="center"/>
              <w:rPr>
                <w:sz w:val="22"/>
                <w:szCs w:val="22"/>
              </w:rPr>
            </w:pPr>
            <w:r>
              <w:rPr>
                <w:sz w:val="22"/>
                <w:szCs w:val="22"/>
              </w:rPr>
              <w:t xml:space="preserve"> crt.</w:t>
            </w:r>
          </w:p>
        </w:tc>
        <w:tc>
          <w:tcPr>
            <w:tcW w:w="1134" w:type="dxa"/>
            <w:vMerge w:val="restart"/>
            <w:tcBorders>
              <w:top w:val="single" w:sz="6" w:space="0" w:color="auto"/>
              <w:left w:val="single" w:sz="6" w:space="0" w:color="auto"/>
              <w:bottom w:val="nil"/>
              <w:right w:val="nil"/>
            </w:tcBorders>
            <w:shd w:val="pct5" w:color="auto" w:fill="auto"/>
          </w:tcPr>
          <w:p w14:paraId="64A79765" w14:textId="77777777" w:rsidR="0023384D" w:rsidRDefault="0023384D" w:rsidP="00952B4E">
            <w:pPr>
              <w:ind w:left="-120" w:right="-108"/>
              <w:jc w:val="center"/>
              <w:rPr>
                <w:sz w:val="22"/>
                <w:szCs w:val="22"/>
              </w:rPr>
            </w:pPr>
            <w:r>
              <w:rPr>
                <w:sz w:val="22"/>
                <w:szCs w:val="22"/>
                <w:lang w:val="ro-RO"/>
              </w:rPr>
              <w:t>Simbol</w:t>
            </w:r>
            <w:r>
              <w:rPr>
                <w:sz w:val="22"/>
                <w:szCs w:val="22"/>
              </w:rPr>
              <w:t xml:space="preserve"> </w:t>
            </w:r>
            <w:r>
              <w:rPr>
                <w:sz w:val="22"/>
                <w:szCs w:val="22"/>
                <w:lang w:val="ro-RO"/>
              </w:rPr>
              <w:t xml:space="preserve">norme, cod </w:t>
            </w:r>
            <w:r>
              <w:rPr>
                <w:sz w:val="22"/>
                <w:szCs w:val="22"/>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0C67F01C" w14:textId="77777777" w:rsidR="0023384D" w:rsidRDefault="0023384D" w:rsidP="00952B4E">
            <w:pPr>
              <w:jc w:val="center"/>
              <w:rPr>
                <w:sz w:val="22"/>
                <w:szCs w:val="22"/>
                <w:lang w:val="ro-RO"/>
              </w:rPr>
            </w:pPr>
          </w:p>
          <w:p w14:paraId="0A7323AA" w14:textId="77777777" w:rsidR="0023384D" w:rsidRDefault="0023384D" w:rsidP="00952B4E">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7E2BDACA" w14:textId="77777777" w:rsidR="0023384D" w:rsidRDefault="0023384D" w:rsidP="00952B4E">
            <w:pPr>
              <w:ind w:left="-108" w:right="-108"/>
              <w:jc w:val="center"/>
              <w:rPr>
                <w:sz w:val="22"/>
                <w:szCs w:val="22"/>
                <w:lang w:val="ro-RO"/>
              </w:rPr>
            </w:pPr>
          </w:p>
          <w:p w14:paraId="737573C3" w14:textId="77777777" w:rsidR="0023384D" w:rsidRDefault="0023384D" w:rsidP="00952B4E">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7BE6EDC2" w14:textId="77777777" w:rsidR="0023384D" w:rsidRDefault="0023384D" w:rsidP="00952B4E">
            <w:pPr>
              <w:ind w:left="-108" w:right="-108"/>
              <w:jc w:val="center"/>
              <w:rPr>
                <w:sz w:val="22"/>
                <w:szCs w:val="22"/>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653C174C" w14:textId="77777777" w:rsidR="0023384D" w:rsidRDefault="0023384D" w:rsidP="00952B4E">
            <w:pPr>
              <w:ind w:left="-108" w:right="-108"/>
              <w:jc w:val="center"/>
              <w:rPr>
                <w:sz w:val="22"/>
                <w:szCs w:val="22"/>
              </w:rPr>
            </w:pPr>
            <w:r>
              <w:rPr>
                <w:sz w:val="22"/>
                <w:szCs w:val="22"/>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4D56A722" w14:textId="77777777" w:rsidR="0023384D" w:rsidRDefault="0023384D" w:rsidP="00952B4E">
            <w:pPr>
              <w:ind w:left="-108" w:right="-108"/>
              <w:jc w:val="center"/>
              <w:rPr>
                <w:sz w:val="22"/>
                <w:szCs w:val="22"/>
              </w:rPr>
            </w:pPr>
            <w:r>
              <w:rPr>
                <w:sz w:val="22"/>
                <w:szCs w:val="22"/>
              </w:rPr>
              <w:t>Total, lei (col.5 x col.6)</w:t>
            </w:r>
          </w:p>
        </w:tc>
      </w:tr>
      <w:tr w:rsidR="0023384D" w:rsidRPr="004D5069" w14:paraId="4E649A02" w14:textId="77777777" w:rsidTr="00952B4E">
        <w:trPr>
          <w:cantSplit/>
          <w:trHeight w:val="471"/>
        </w:trPr>
        <w:tc>
          <w:tcPr>
            <w:tcW w:w="709" w:type="dxa"/>
            <w:vMerge/>
            <w:tcBorders>
              <w:top w:val="nil"/>
              <w:left w:val="single" w:sz="6" w:space="0" w:color="auto"/>
              <w:bottom w:val="single" w:sz="6" w:space="0" w:color="auto"/>
              <w:right w:val="single" w:sz="6" w:space="0" w:color="auto"/>
            </w:tcBorders>
            <w:shd w:val="pct5" w:color="auto" w:fill="auto"/>
          </w:tcPr>
          <w:p w14:paraId="681538BC" w14:textId="77777777" w:rsidR="0023384D" w:rsidRDefault="0023384D" w:rsidP="00952B4E">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112E7597" w14:textId="77777777" w:rsidR="0023384D" w:rsidRDefault="0023384D" w:rsidP="00952B4E">
            <w:pPr>
              <w:jc w:val="center"/>
              <w:rPr>
                <w:sz w:val="22"/>
                <w:szCs w:val="22"/>
              </w:rPr>
            </w:pPr>
          </w:p>
        </w:tc>
        <w:tc>
          <w:tcPr>
            <w:tcW w:w="3544" w:type="dxa"/>
            <w:vMerge/>
            <w:tcBorders>
              <w:top w:val="nil"/>
              <w:left w:val="single" w:sz="6" w:space="0" w:color="auto"/>
              <w:bottom w:val="single" w:sz="6" w:space="0" w:color="auto"/>
              <w:right w:val="single" w:sz="6" w:space="0" w:color="auto"/>
            </w:tcBorders>
            <w:shd w:val="pct5" w:color="auto" w:fill="auto"/>
          </w:tcPr>
          <w:p w14:paraId="3E61EDE8" w14:textId="77777777" w:rsidR="0023384D" w:rsidRDefault="0023384D" w:rsidP="00952B4E">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4DF0C522" w14:textId="77777777" w:rsidR="0023384D" w:rsidRDefault="0023384D" w:rsidP="00952B4E">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28C779C0" w14:textId="77777777" w:rsidR="0023384D" w:rsidRDefault="0023384D" w:rsidP="00952B4E">
            <w:pPr>
              <w:jc w:val="center"/>
              <w:rPr>
                <w:sz w:val="22"/>
                <w:szCs w:val="22"/>
              </w:rPr>
            </w:pPr>
          </w:p>
        </w:tc>
        <w:tc>
          <w:tcPr>
            <w:tcW w:w="1417" w:type="dxa"/>
            <w:vMerge/>
            <w:tcBorders>
              <w:top w:val="nil"/>
              <w:left w:val="single" w:sz="6" w:space="0" w:color="auto"/>
              <w:bottom w:val="single" w:sz="6" w:space="0" w:color="auto"/>
              <w:right w:val="single" w:sz="6" w:space="0" w:color="auto"/>
            </w:tcBorders>
          </w:tcPr>
          <w:p w14:paraId="079690C5" w14:textId="77777777" w:rsidR="0023384D" w:rsidRDefault="0023384D" w:rsidP="00952B4E">
            <w:pPr>
              <w:jc w:val="center"/>
              <w:rPr>
                <w:sz w:val="22"/>
                <w:szCs w:val="22"/>
              </w:rPr>
            </w:pPr>
          </w:p>
        </w:tc>
        <w:tc>
          <w:tcPr>
            <w:tcW w:w="1418" w:type="dxa"/>
            <w:vMerge/>
            <w:tcBorders>
              <w:top w:val="nil"/>
              <w:left w:val="single" w:sz="6" w:space="0" w:color="auto"/>
              <w:bottom w:val="single" w:sz="6" w:space="0" w:color="auto"/>
              <w:right w:val="single" w:sz="6" w:space="0" w:color="auto"/>
            </w:tcBorders>
          </w:tcPr>
          <w:p w14:paraId="363C9D20" w14:textId="77777777" w:rsidR="0023384D" w:rsidRDefault="0023384D" w:rsidP="00952B4E">
            <w:pPr>
              <w:jc w:val="center"/>
              <w:rPr>
                <w:sz w:val="22"/>
                <w:szCs w:val="22"/>
              </w:rPr>
            </w:pPr>
          </w:p>
        </w:tc>
      </w:tr>
    </w:tbl>
    <w:p w14:paraId="04752036" w14:textId="77777777" w:rsidR="0023384D" w:rsidRDefault="0023384D" w:rsidP="0023384D">
      <w:pPr>
        <w:rPr>
          <w:sz w:val="2"/>
          <w:szCs w:val="2"/>
        </w:rPr>
      </w:pP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3384D" w14:paraId="56D61EFE" w14:textId="77777777" w:rsidTr="0030383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C617729" w14:textId="77777777" w:rsidR="0023384D" w:rsidRDefault="0023384D" w:rsidP="00952B4E">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62251491" w14:textId="77777777" w:rsidR="0023384D" w:rsidRDefault="0023384D" w:rsidP="00952B4E">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4392F31D" w14:textId="77777777" w:rsidR="0023384D" w:rsidRDefault="0023384D" w:rsidP="00952B4E">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778583B6" w14:textId="77777777" w:rsidR="0023384D" w:rsidRDefault="0023384D" w:rsidP="00952B4E">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581AD7B3" w14:textId="77777777" w:rsidR="0023384D" w:rsidRDefault="0023384D" w:rsidP="00952B4E">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8D1CE2A" w14:textId="77777777" w:rsidR="0023384D" w:rsidRDefault="0023384D" w:rsidP="00952B4E">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43DED675" w14:textId="77777777" w:rsidR="0023384D" w:rsidRDefault="0023384D" w:rsidP="00952B4E">
            <w:pPr>
              <w:jc w:val="center"/>
              <w:rPr>
                <w:sz w:val="22"/>
                <w:szCs w:val="22"/>
              </w:rPr>
            </w:pPr>
            <w:r>
              <w:rPr>
                <w:sz w:val="22"/>
                <w:szCs w:val="22"/>
              </w:rPr>
              <w:t>7</w:t>
            </w:r>
          </w:p>
        </w:tc>
      </w:tr>
      <w:tr w:rsidR="0023384D" w14:paraId="2E757651" w14:textId="77777777" w:rsidTr="0030383D">
        <w:tc>
          <w:tcPr>
            <w:tcW w:w="709" w:type="dxa"/>
            <w:tcBorders>
              <w:top w:val="nil"/>
              <w:left w:val="single" w:sz="6" w:space="0" w:color="auto"/>
              <w:bottom w:val="nil"/>
              <w:right w:val="nil"/>
            </w:tcBorders>
          </w:tcPr>
          <w:p w14:paraId="6F6FE3F7" w14:textId="77777777" w:rsidR="0023384D" w:rsidRDefault="0023384D" w:rsidP="00952B4E">
            <w:pPr>
              <w:jc w:val="center"/>
            </w:pPr>
          </w:p>
        </w:tc>
        <w:tc>
          <w:tcPr>
            <w:tcW w:w="1134" w:type="dxa"/>
            <w:tcBorders>
              <w:top w:val="nil"/>
              <w:left w:val="single" w:sz="6" w:space="0" w:color="auto"/>
              <w:bottom w:val="nil"/>
              <w:right w:val="nil"/>
            </w:tcBorders>
          </w:tcPr>
          <w:p w14:paraId="328977F0" w14:textId="77777777" w:rsidR="0023384D" w:rsidRDefault="0023384D" w:rsidP="00952B4E"/>
        </w:tc>
        <w:tc>
          <w:tcPr>
            <w:tcW w:w="3544" w:type="dxa"/>
            <w:tcBorders>
              <w:top w:val="nil"/>
              <w:left w:val="single" w:sz="6" w:space="0" w:color="auto"/>
              <w:bottom w:val="nil"/>
              <w:right w:val="nil"/>
            </w:tcBorders>
          </w:tcPr>
          <w:p w14:paraId="5ECAF9BE" w14:textId="77777777" w:rsidR="0023384D" w:rsidRDefault="0023384D" w:rsidP="00952B4E">
            <w:pPr>
              <w:rPr>
                <w:b/>
                <w:bCs/>
                <w:sz w:val="22"/>
                <w:szCs w:val="22"/>
              </w:rPr>
            </w:pPr>
            <w:r>
              <w:rPr>
                <w:b/>
                <w:bCs/>
                <w:sz w:val="22"/>
                <w:szCs w:val="22"/>
              </w:rPr>
              <w:t>Capitolul 1. Lucrari de montare</w:t>
            </w:r>
          </w:p>
        </w:tc>
        <w:tc>
          <w:tcPr>
            <w:tcW w:w="1134" w:type="dxa"/>
            <w:tcBorders>
              <w:top w:val="nil"/>
              <w:left w:val="single" w:sz="6" w:space="0" w:color="auto"/>
              <w:bottom w:val="nil"/>
              <w:right w:val="nil"/>
            </w:tcBorders>
          </w:tcPr>
          <w:p w14:paraId="2BDBD9C6" w14:textId="77777777" w:rsidR="0023384D" w:rsidRDefault="0023384D" w:rsidP="00952B4E"/>
        </w:tc>
        <w:tc>
          <w:tcPr>
            <w:tcW w:w="1134" w:type="dxa"/>
            <w:tcBorders>
              <w:top w:val="nil"/>
              <w:left w:val="single" w:sz="6" w:space="0" w:color="auto"/>
              <w:bottom w:val="nil"/>
              <w:right w:val="nil"/>
            </w:tcBorders>
          </w:tcPr>
          <w:p w14:paraId="2C3E3C0D" w14:textId="77777777" w:rsidR="0023384D" w:rsidRDefault="0023384D" w:rsidP="00952B4E"/>
        </w:tc>
        <w:tc>
          <w:tcPr>
            <w:tcW w:w="1417" w:type="dxa"/>
            <w:tcBorders>
              <w:top w:val="nil"/>
              <w:left w:val="single" w:sz="6" w:space="0" w:color="auto"/>
              <w:bottom w:val="nil"/>
              <w:right w:val="nil"/>
            </w:tcBorders>
          </w:tcPr>
          <w:p w14:paraId="6A927E42" w14:textId="77777777" w:rsidR="0023384D" w:rsidRDefault="0023384D" w:rsidP="00952B4E"/>
        </w:tc>
        <w:tc>
          <w:tcPr>
            <w:tcW w:w="1420" w:type="dxa"/>
            <w:tcBorders>
              <w:top w:val="nil"/>
              <w:left w:val="single" w:sz="6" w:space="0" w:color="auto"/>
              <w:bottom w:val="nil"/>
              <w:right w:val="single" w:sz="6" w:space="0" w:color="auto"/>
            </w:tcBorders>
          </w:tcPr>
          <w:p w14:paraId="1102AB62" w14:textId="77777777" w:rsidR="0023384D" w:rsidRDefault="0023384D" w:rsidP="00952B4E"/>
        </w:tc>
      </w:tr>
      <w:tr w:rsidR="0023384D" w14:paraId="6DF3EEA2" w14:textId="77777777" w:rsidTr="0030383D">
        <w:tc>
          <w:tcPr>
            <w:tcW w:w="709" w:type="dxa"/>
            <w:tcBorders>
              <w:top w:val="nil"/>
              <w:left w:val="single" w:sz="6" w:space="0" w:color="auto"/>
              <w:bottom w:val="nil"/>
              <w:right w:val="nil"/>
            </w:tcBorders>
          </w:tcPr>
          <w:p w14:paraId="6B48BF3D" w14:textId="77777777" w:rsidR="0023384D" w:rsidRDefault="0023384D" w:rsidP="00952B4E">
            <w:pPr>
              <w:jc w:val="center"/>
            </w:pPr>
          </w:p>
        </w:tc>
        <w:tc>
          <w:tcPr>
            <w:tcW w:w="1134" w:type="dxa"/>
            <w:tcBorders>
              <w:top w:val="nil"/>
              <w:left w:val="single" w:sz="6" w:space="0" w:color="auto"/>
              <w:bottom w:val="nil"/>
              <w:right w:val="nil"/>
            </w:tcBorders>
          </w:tcPr>
          <w:p w14:paraId="60DD81BE" w14:textId="77777777" w:rsidR="0023384D" w:rsidRDefault="0023384D" w:rsidP="00952B4E"/>
        </w:tc>
        <w:tc>
          <w:tcPr>
            <w:tcW w:w="3544" w:type="dxa"/>
            <w:tcBorders>
              <w:top w:val="nil"/>
              <w:left w:val="single" w:sz="6" w:space="0" w:color="auto"/>
              <w:bottom w:val="nil"/>
              <w:right w:val="nil"/>
            </w:tcBorders>
          </w:tcPr>
          <w:p w14:paraId="2CC73628" w14:textId="77777777" w:rsidR="0023384D" w:rsidRDefault="0023384D" w:rsidP="00952B4E">
            <w:pPr>
              <w:rPr>
                <w:b/>
                <w:bCs/>
                <w:sz w:val="22"/>
                <w:szCs w:val="22"/>
              </w:rPr>
            </w:pPr>
            <w:r>
              <w:rPr>
                <w:b/>
                <w:bCs/>
                <w:sz w:val="22"/>
                <w:szCs w:val="22"/>
              </w:rPr>
              <w:t>Capitolul 1.1. Echipament electric</w:t>
            </w:r>
          </w:p>
        </w:tc>
        <w:tc>
          <w:tcPr>
            <w:tcW w:w="1134" w:type="dxa"/>
            <w:tcBorders>
              <w:top w:val="nil"/>
              <w:left w:val="single" w:sz="6" w:space="0" w:color="auto"/>
              <w:bottom w:val="nil"/>
              <w:right w:val="nil"/>
            </w:tcBorders>
          </w:tcPr>
          <w:p w14:paraId="71757817" w14:textId="77777777" w:rsidR="0023384D" w:rsidRDefault="0023384D" w:rsidP="00952B4E"/>
        </w:tc>
        <w:tc>
          <w:tcPr>
            <w:tcW w:w="1134" w:type="dxa"/>
            <w:tcBorders>
              <w:top w:val="nil"/>
              <w:left w:val="single" w:sz="6" w:space="0" w:color="auto"/>
              <w:bottom w:val="nil"/>
              <w:right w:val="nil"/>
            </w:tcBorders>
          </w:tcPr>
          <w:p w14:paraId="428D0936" w14:textId="77777777" w:rsidR="0023384D" w:rsidRDefault="0023384D" w:rsidP="00952B4E"/>
        </w:tc>
        <w:tc>
          <w:tcPr>
            <w:tcW w:w="1417" w:type="dxa"/>
            <w:tcBorders>
              <w:top w:val="nil"/>
              <w:left w:val="single" w:sz="6" w:space="0" w:color="auto"/>
              <w:bottom w:val="nil"/>
              <w:right w:val="nil"/>
            </w:tcBorders>
          </w:tcPr>
          <w:p w14:paraId="37A72406" w14:textId="77777777" w:rsidR="0023384D" w:rsidRDefault="0023384D" w:rsidP="00952B4E"/>
        </w:tc>
        <w:tc>
          <w:tcPr>
            <w:tcW w:w="1420" w:type="dxa"/>
            <w:tcBorders>
              <w:top w:val="nil"/>
              <w:left w:val="single" w:sz="6" w:space="0" w:color="auto"/>
              <w:bottom w:val="nil"/>
              <w:right w:val="single" w:sz="6" w:space="0" w:color="auto"/>
            </w:tcBorders>
          </w:tcPr>
          <w:p w14:paraId="221DD7FE" w14:textId="77777777" w:rsidR="0023384D" w:rsidRDefault="0023384D" w:rsidP="00952B4E"/>
        </w:tc>
      </w:tr>
      <w:tr w:rsidR="0023384D" w14:paraId="3975575D" w14:textId="77777777" w:rsidTr="0030383D">
        <w:tc>
          <w:tcPr>
            <w:tcW w:w="709" w:type="dxa"/>
            <w:tcBorders>
              <w:top w:val="nil"/>
              <w:left w:val="single" w:sz="6" w:space="0" w:color="auto"/>
              <w:bottom w:val="nil"/>
              <w:right w:val="nil"/>
            </w:tcBorders>
          </w:tcPr>
          <w:p w14:paraId="4216A201" w14:textId="77777777" w:rsidR="0023384D" w:rsidRDefault="0023384D" w:rsidP="00952B4E">
            <w:pPr>
              <w:jc w:val="center"/>
            </w:pPr>
          </w:p>
        </w:tc>
        <w:tc>
          <w:tcPr>
            <w:tcW w:w="1134" w:type="dxa"/>
            <w:tcBorders>
              <w:top w:val="nil"/>
              <w:left w:val="single" w:sz="6" w:space="0" w:color="auto"/>
              <w:bottom w:val="nil"/>
              <w:right w:val="nil"/>
            </w:tcBorders>
          </w:tcPr>
          <w:p w14:paraId="7951E297" w14:textId="77777777" w:rsidR="0023384D" w:rsidRDefault="0023384D" w:rsidP="00952B4E"/>
        </w:tc>
        <w:tc>
          <w:tcPr>
            <w:tcW w:w="3544" w:type="dxa"/>
            <w:tcBorders>
              <w:top w:val="nil"/>
              <w:left w:val="single" w:sz="6" w:space="0" w:color="auto"/>
              <w:bottom w:val="nil"/>
              <w:right w:val="nil"/>
            </w:tcBorders>
          </w:tcPr>
          <w:p w14:paraId="556EC014" w14:textId="77777777" w:rsidR="0023384D" w:rsidRDefault="0023384D" w:rsidP="00952B4E">
            <w:pPr>
              <w:rPr>
                <w:b/>
                <w:bCs/>
                <w:sz w:val="22"/>
                <w:szCs w:val="22"/>
              </w:rPr>
            </w:pPr>
            <w:r>
              <w:rPr>
                <w:b/>
                <w:bCs/>
                <w:sz w:val="22"/>
                <w:szCs w:val="22"/>
              </w:rPr>
              <w:t>Capitolul 1.1.1. PDG</w:t>
            </w:r>
          </w:p>
        </w:tc>
        <w:tc>
          <w:tcPr>
            <w:tcW w:w="1134" w:type="dxa"/>
            <w:tcBorders>
              <w:top w:val="nil"/>
              <w:left w:val="single" w:sz="6" w:space="0" w:color="auto"/>
              <w:bottom w:val="nil"/>
              <w:right w:val="nil"/>
            </w:tcBorders>
          </w:tcPr>
          <w:p w14:paraId="14CB979C" w14:textId="77777777" w:rsidR="0023384D" w:rsidRDefault="0023384D" w:rsidP="00952B4E"/>
        </w:tc>
        <w:tc>
          <w:tcPr>
            <w:tcW w:w="1134" w:type="dxa"/>
            <w:tcBorders>
              <w:top w:val="nil"/>
              <w:left w:val="single" w:sz="6" w:space="0" w:color="auto"/>
              <w:bottom w:val="nil"/>
              <w:right w:val="nil"/>
            </w:tcBorders>
          </w:tcPr>
          <w:p w14:paraId="6183F511" w14:textId="77777777" w:rsidR="0023384D" w:rsidRDefault="0023384D" w:rsidP="00952B4E"/>
        </w:tc>
        <w:tc>
          <w:tcPr>
            <w:tcW w:w="1417" w:type="dxa"/>
            <w:tcBorders>
              <w:top w:val="nil"/>
              <w:left w:val="single" w:sz="6" w:space="0" w:color="auto"/>
              <w:bottom w:val="nil"/>
              <w:right w:val="nil"/>
            </w:tcBorders>
          </w:tcPr>
          <w:p w14:paraId="1E5D6C43" w14:textId="77777777" w:rsidR="0023384D" w:rsidRDefault="0023384D" w:rsidP="00952B4E"/>
        </w:tc>
        <w:tc>
          <w:tcPr>
            <w:tcW w:w="1420" w:type="dxa"/>
            <w:tcBorders>
              <w:top w:val="nil"/>
              <w:left w:val="single" w:sz="6" w:space="0" w:color="auto"/>
              <w:bottom w:val="nil"/>
              <w:right w:val="single" w:sz="6" w:space="0" w:color="auto"/>
            </w:tcBorders>
          </w:tcPr>
          <w:p w14:paraId="010F0D14" w14:textId="77777777" w:rsidR="0023384D" w:rsidRDefault="0023384D" w:rsidP="00952B4E"/>
        </w:tc>
      </w:tr>
      <w:tr w:rsidR="0023384D" w14:paraId="74EBD85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54CDF" w14:textId="77777777" w:rsidR="0023384D" w:rsidRDefault="0023384D" w:rsidP="00952B4E">
            <w:r>
              <w:t>1</w:t>
            </w:r>
          </w:p>
        </w:tc>
        <w:tc>
          <w:tcPr>
            <w:tcW w:w="1134" w:type="dxa"/>
            <w:tcBorders>
              <w:top w:val="single" w:sz="4" w:space="0" w:color="auto"/>
              <w:bottom w:val="single" w:sz="4" w:space="0" w:color="auto"/>
            </w:tcBorders>
            <w:vAlign w:val="center"/>
          </w:tcPr>
          <w:p w14:paraId="1182F443" w14:textId="77777777" w:rsidR="0023384D" w:rsidRDefault="0023384D" w:rsidP="00952B4E">
            <w:r>
              <w:t>08-03-525-3</w:t>
            </w:r>
          </w:p>
          <w:p w14:paraId="67E15B5F" w14:textId="77777777" w:rsidR="0023384D" w:rsidRDefault="0023384D" w:rsidP="00952B4E"/>
        </w:tc>
        <w:tc>
          <w:tcPr>
            <w:tcW w:w="3544" w:type="dxa"/>
            <w:tcBorders>
              <w:top w:val="single" w:sz="4" w:space="0" w:color="auto"/>
              <w:bottom w:val="single" w:sz="4" w:space="0" w:color="auto"/>
            </w:tcBorders>
            <w:vAlign w:val="center"/>
          </w:tcPr>
          <w:p w14:paraId="4B7B2BB8" w14:textId="77777777" w:rsidR="0023384D" w:rsidRPr="00217D63" w:rsidRDefault="0023384D" w:rsidP="00952B4E">
            <w:r w:rsidRPr="00217D63">
              <w:t>Intreruptor sau comutator de pachet in invelis metalic, montat pe constructie pe perete sau coloana, cantitate cleme pentru conectare pina la 9, curent pina la 250 A/</w:t>
            </w:r>
            <w:r>
              <w:t>ВР</w:t>
            </w:r>
            <w:r w:rsidRPr="00217D63">
              <w:t>32 160</w:t>
            </w:r>
            <w:r>
              <w:t>А</w:t>
            </w:r>
          </w:p>
        </w:tc>
        <w:tc>
          <w:tcPr>
            <w:tcW w:w="1134" w:type="dxa"/>
            <w:tcBorders>
              <w:top w:val="single" w:sz="4" w:space="0" w:color="auto"/>
              <w:bottom w:val="single" w:sz="4" w:space="0" w:color="auto"/>
            </w:tcBorders>
            <w:vAlign w:val="center"/>
          </w:tcPr>
          <w:p w14:paraId="4F49146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19F7B3F"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E47E798" w14:textId="77777777" w:rsidR="0023384D" w:rsidRDefault="0023384D" w:rsidP="00952B4E">
            <w:pPr>
              <w:jc w:val="center"/>
            </w:pPr>
          </w:p>
        </w:tc>
        <w:tc>
          <w:tcPr>
            <w:tcW w:w="1420" w:type="dxa"/>
            <w:tcBorders>
              <w:top w:val="single" w:sz="4" w:space="0" w:color="auto"/>
              <w:bottom w:val="single" w:sz="4" w:space="0" w:color="auto"/>
            </w:tcBorders>
            <w:vAlign w:val="center"/>
          </w:tcPr>
          <w:p w14:paraId="478C858A" w14:textId="77777777" w:rsidR="0023384D" w:rsidRDefault="0023384D" w:rsidP="00952B4E">
            <w:pPr>
              <w:jc w:val="center"/>
            </w:pPr>
          </w:p>
        </w:tc>
      </w:tr>
      <w:tr w:rsidR="0023384D" w14:paraId="43CF144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89B2B" w14:textId="77777777" w:rsidR="0023384D" w:rsidRDefault="0023384D" w:rsidP="00952B4E">
            <w:r>
              <w:t xml:space="preserve"> 2</w:t>
            </w:r>
          </w:p>
        </w:tc>
        <w:tc>
          <w:tcPr>
            <w:tcW w:w="1134" w:type="dxa"/>
            <w:tcBorders>
              <w:top w:val="single" w:sz="4" w:space="0" w:color="auto"/>
              <w:bottom w:val="single" w:sz="4" w:space="0" w:color="auto"/>
            </w:tcBorders>
            <w:vAlign w:val="center"/>
          </w:tcPr>
          <w:p w14:paraId="0EC56E68" w14:textId="77777777" w:rsidR="0023384D" w:rsidRDefault="0023384D" w:rsidP="00952B4E">
            <w:r>
              <w:t>08-03-526-1</w:t>
            </w:r>
          </w:p>
          <w:p w14:paraId="47293E95" w14:textId="77777777" w:rsidR="0023384D" w:rsidRDefault="0023384D" w:rsidP="00952B4E"/>
        </w:tc>
        <w:tc>
          <w:tcPr>
            <w:tcW w:w="3544" w:type="dxa"/>
            <w:tcBorders>
              <w:top w:val="single" w:sz="4" w:space="0" w:color="auto"/>
              <w:bottom w:val="single" w:sz="4" w:space="0" w:color="auto"/>
            </w:tcBorders>
            <w:vAlign w:val="center"/>
          </w:tcPr>
          <w:p w14:paraId="1452B9D1"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44AF38A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11E3611"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4F0CEF42" w14:textId="77777777" w:rsidR="0023384D" w:rsidRDefault="0023384D" w:rsidP="00952B4E">
            <w:pPr>
              <w:jc w:val="center"/>
            </w:pPr>
          </w:p>
        </w:tc>
        <w:tc>
          <w:tcPr>
            <w:tcW w:w="1420" w:type="dxa"/>
            <w:tcBorders>
              <w:top w:val="single" w:sz="4" w:space="0" w:color="auto"/>
              <w:bottom w:val="single" w:sz="4" w:space="0" w:color="auto"/>
            </w:tcBorders>
            <w:vAlign w:val="center"/>
          </w:tcPr>
          <w:p w14:paraId="3E43A2F3" w14:textId="77777777" w:rsidR="0023384D" w:rsidRDefault="0023384D" w:rsidP="00952B4E">
            <w:pPr>
              <w:jc w:val="center"/>
            </w:pPr>
          </w:p>
        </w:tc>
      </w:tr>
      <w:tr w:rsidR="0023384D" w14:paraId="709BB75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AA782" w14:textId="77777777" w:rsidR="0023384D" w:rsidRDefault="0023384D" w:rsidP="00952B4E">
            <w:r>
              <w:t xml:space="preserve"> 3</w:t>
            </w:r>
          </w:p>
        </w:tc>
        <w:tc>
          <w:tcPr>
            <w:tcW w:w="1134" w:type="dxa"/>
            <w:tcBorders>
              <w:top w:val="single" w:sz="4" w:space="0" w:color="auto"/>
              <w:bottom w:val="single" w:sz="4" w:space="0" w:color="auto"/>
            </w:tcBorders>
            <w:vAlign w:val="center"/>
          </w:tcPr>
          <w:p w14:paraId="1D0928C1" w14:textId="77777777" w:rsidR="0023384D" w:rsidRDefault="0023384D" w:rsidP="00952B4E">
            <w:r>
              <w:t>08-03-526-2</w:t>
            </w:r>
          </w:p>
          <w:p w14:paraId="036D37C7" w14:textId="77777777" w:rsidR="0023384D" w:rsidRDefault="0023384D" w:rsidP="00952B4E"/>
        </w:tc>
        <w:tc>
          <w:tcPr>
            <w:tcW w:w="3544" w:type="dxa"/>
            <w:tcBorders>
              <w:top w:val="single" w:sz="4" w:space="0" w:color="auto"/>
              <w:bottom w:val="single" w:sz="4" w:space="0" w:color="auto"/>
            </w:tcBorders>
            <w:vAlign w:val="center"/>
          </w:tcPr>
          <w:p w14:paraId="10018199" w14:textId="77777777" w:rsidR="0023384D" w:rsidRPr="00217D63" w:rsidRDefault="0023384D" w:rsidP="00952B4E">
            <w:r w:rsidRPr="00217D63">
              <w:t>Automat mono-, bi-, tripolar, montat pe constructii pe perete sau coloana, curent pina la 100</w:t>
            </w:r>
          </w:p>
        </w:tc>
        <w:tc>
          <w:tcPr>
            <w:tcW w:w="1134" w:type="dxa"/>
            <w:tcBorders>
              <w:top w:val="single" w:sz="4" w:space="0" w:color="auto"/>
              <w:bottom w:val="single" w:sz="4" w:space="0" w:color="auto"/>
            </w:tcBorders>
            <w:vAlign w:val="center"/>
          </w:tcPr>
          <w:p w14:paraId="24D575D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C15A559"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557519AD" w14:textId="77777777" w:rsidR="0023384D" w:rsidRDefault="0023384D" w:rsidP="00952B4E">
            <w:pPr>
              <w:jc w:val="center"/>
            </w:pPr>
          </w:p>
        </w:tc>
        <w:tc>
          <w:tcPr>
            <w:tcW w:w="1420" w:type="dxa"/>
            <w:tcBorders>
              <w:top w:val="single" w:sz="4" w:space="0" w:color="auto"/>
              <w:bottom w:val="single" w:sz="4" w:space="0" w:color="auto"/>
            </w:tcBorders>
            <w:vAlign w:val="center"/>
          </w:tcPr>
          <w:p w14:paraId="0866F398" w14:textId="77777777" w:rsidR="0023384D" w:rsidRDefault="0023384D" w:rsidP="00952B4E">
            <w:pPr>
              <w:jc w:val="center"/>
            </w:pPr>
          </w:p>
        </w:tc>
      </w:tr>
      <w:tr w:rsidR="0023384D" w14:paraId="1178368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5ED2F" w14:textId="77777777" w:rsidR="0023384D" w:rsidRDefault="0023384D" w:rsidP="00952B4E">
            <w:r>
              <w:lastRenderedPageBreak/>
              <w:t xml:space="preserve"> 4</w:t>
            </w:r>
          </w:p>
        </w:tc>
        <w:tc>
          <w:tcPr>
            <w:tcW w:w="1134" w:type="dxa"/>
            <w:tcBorders>
              <w:top w:val="single" w:sz="4" w:space="0" w:color="auto"/>
              <w:bottom w:val="single" w:sz="4" w:space="0" w:color="auto"/>
            </w:tcBorders>
            <w:vAlign w:val="center"/>
          </w:tcPr>
          <w:p w14:paraId="49F8F6B8" w14:textId="77777777" w:rsidR="0023384D" w:rsidRDefault="0023384D" w:rsidP="00952B4E">
            <w:r>
              <w:t>08-03-525-1</w:t>
            </w:r>
          </w:p>
          <w:p w14:paraId="6F1DD818" w14:textId="77777777" w:rsidR="0023384D" w:rsidRDefault="0023384D" w:rsidP="00952B4E"/>
        </w:tc>
        <w:tc>
          <w:tcPr>
            <w:tcW w:w="3544" w:type="dxa"/>
            <w:tcBorders>
              <w:top w:val="single" w:sz="4" w:space="0" w:color="auto"/>
              <w:bottom w:val="single" w:sz="4" w:space="0" w:color="auto"/>
            </w:tcBorders>
            <w:vAlign w:val="center"/>
          </w:tcPr>
          <w:p w14:paraId="66F7F618"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51A8EDC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8B6DD2F"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A503182" w14:textId="77777777" w:rsidR="0023384D" w:rsidRDefault="0023384D" w:rsidP="00952B4E">
            <w:pPr>
              <w:jc w:val="center"/>
            </w:pPr>
          </w:p>
        </w:tc>
        <w:tc>
          <w:tcPr>
            <w:tcW w:w="1420" w:type="dxa"/>
            <w:tcBorders>
              <w:top w:val="single" w:sz="4" w:space="0" w:color="auto"/>
              <w:bottom w:val="single" w:sz="4" w:space="0" w:color="auto"/>
            </w:tcBorders>
            <w:vAlign w:val="center"/>
          </w:tcPr>
          <w:p w14:paraId="71883578" w14:textId="77777777" w:rsidR="0023384D" w:rsidRDefault="0023384D" w:rsidP="00952B4E">
            <w:pPr>
              <w:jc w:val="center"/>
            </w:pPr>
          </w:p>
        </w:tc>
      </w:tr>
      <w:tr w:rsidR="0023384D" w14:paraId="08163E00" w14:textId="77777777" w:rsidTr="0030383D">
        <w:tc>
          <w:tcPr>
            <w:tcW w:w="709" w:type="dxa"/>
            <w:tcBorders>
              <w:top w:val="nil"/>
              <w:left w:val="single" w:sz="6" w:space="0" w:color="auto"/>
              <w:bottom w:val="nil"/>
              <w:right w:val="nil"/>
            </w:tcBorders>
          </w:tcPr>
          <w:p w14:paraId="4BCFBAB8"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7B3B0619" w14:textId="77777777" w:rsidR="0023384D" w:rsidRDefault="0023384D" w:rsidP="00952B4E"/>
        </w:tc>
        <w:tc>
          <w:tcPr>
            <w:tcW w:w="3544" w:type="dxa"/>
            <w:tcBorders>
              <w:top w:val="nil"/>
              <w:left w:val="single" w:sz="6" w:space="0" w:color="auto"/>
              <w:bottom w:val="nil"/>
              <w:right w:val="nil"/>
            </w:tcBorders>
          </w:tcPr>
          <w:p w14:paraId="2265E472" w14:textId="77777777" w:rsidR="0023384D" w:rsidRDefault="0023384D" w:rsidP="00952B4E">
            <w:pPr>
              <w:rPr>
                <w:b/>
                <w:bCs/>
                <w:sz w:val="22"/>
                <w:szCs w:val="22"/>
              </w:rPr>
            </w:pPr>
            <w:r>
              <w:rPr>
                <w:b/>
                <w:bCs/>
                <w:sz w:val="22"/>
                <w:szCs w:val="22"/>
              </w:rPr>
              <w:t>Capitolul 1.1.2. PDGav</w:t>
            </w:r>
          </w:p>
        </w:tc>
        <w:tc>
          <w:tcPr>
            <w:tcW w:w="1134" w:type="dxa"/>
            <w:tcBorders>
              <w:top w:val="nil"/>
              <w:left w:val="single" w:sz="6" w:space="0" w:color="auto"/>
              <w:bottom w:val="nil"/>
              <w:right w:val="nil"/>
            </w:tcBorders>
          </w:tcPr>
          <w:p w14:paraId="39F9AA87" w14:textId="77777777" w:rsidR="0023384D" w:rsidRDefault="0023384D" w:rsidP="00952B4E"/>
        </w:tc>
        <w:tc>
          <w:tcPr>
            <w:tcW w:w="1134" w:type="dxa"/>
            <w:tcBorders>
              <w:top w:val="nil"/>
              <w:left w:val="single" w:sz="6" w:space="0" w:color="auto"/>
              <w:bottom w:val="nil"/>
              <w:right w:val="nil"/>
            </w:tcBorders>
          </w:tcPr>
          <w:p w14:paraId="3A0FD0F7" w14:textId="77777777" w:rsidR="0023384D" w:rsidRDefault="0023384D" w:rsidP="00952B4E"/>
        </w:tc>
        <w:tc>
          <w:tcPr>
            <w:tcW w:w="1417" w:type="dxa"/>
            <w:tcBorders>
              <w:top w:val="nil"/>
              <w:left w:val="single" w:sz="6" w:space="0" w:color="auto"/>
              <w:bottom w:val="nil"/>
              <w:right w:val="nil"/>
            </w:tcBorders>
          </w:tcPr>
          <w:p w14:paraId="0BD057FE" w14:textId="77777777" w:rsidR="0023384D" w:rsidRDefault="0023384D" w:rsidP="00952B4E"/>
        </w:tc>
        <w:tc>
          <w:tcPr>
            <w:tcW w:w="1420" w:type="dxa"/>
            <w:tcBorders>
              <w:top w:val="nil"/>
              <w:left w:val="single" w:sz="6" w:space="0" w:color="auto"/>
              <w:bottom w:val="nil"/>
              <w:right w:val="single" w:sz="6" w:space="0" w:color="auto"/>
            </w:tcBorders>
          </w:tcPr>
          <w:p w14:paraId="52CC70F5" w14:textId="77777777" w:rsidR="0023384D" w:rsidRDefault="0023384D" w:rsidP="00952B4E"/>
        </w:tc>
      </w:tr>
      <w:tr w:rsidR="0023384D" w14:paraId="12110BA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5350E" w14:textId="77777777" w:rsidR="0023384D" w:rsidRDefault="0023384D" w:rsidP="00952B4E">
            <w:r>
              <w:t>5</w:t>
            </w:r>
          </w:p>
        </w:tc>
        <w:tc>
          <w:tcPr>
            <w:tcW w:w="1134" w:type="dxa"/>
            <w:tcBorders>
              <w:top w:val="single" w:sz="4" w:space="0" w:color="auto"/>
              <w:bottom w:val="single" w:sz="4" w:space="0" w:color="auto"/>
            </w:tcBorders>
            <w:vAlign w:val="center"/>
          </w:tcPr>
          <w:p w14:paraId="57E1369F" w14:textId="77777777" w:rsidR="0023384D" w:rsidRDefault="0023384D" w:rsidP="00952B4E">
            <w:r>
              <w:t>08-03-525-2</w:t>
            </w:r>
          </w:p>
          <w:p w14:paraId="75F9581C" w14:textId="77777777" w:rsidR="0023384D" w:rsidRDefault="0023384D" w:rsidP="00952B4E"/>
        </w:tc>
        <w:tc>
          <w:tcPr>
            <w:tcW w:w="3544" w:type="dxa"/>
            <w:tcBorders>
              <w:top w:val="single" w:sz="4" w:space="0" w:color="auto"/>
              <w:bottom w:val="single" w:sz="4" w:space="0" w:color="auto"/>
            </w:tcBorders>
            <w:vAlign w:val="center"/>
          </w:tcPr>
          <w:p w14:paraId="79B62F04"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5D36AE9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5D5376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FBBC5CF" w14:textId="77777777" w:rsidR="0023384D" w:rsidRDefault="0023384D" w:rsidP="00952B4E">
            <w:pPr>
              <w:jc w:val="center"/>
            </w:pPr>
          </w:p>
        </w:tc>
        <w:tc>
          <w:tcPr>
            <w:tcW w:w="1420" w:type="dxa"/>
            <w:tcBorders>
              <w:top w:val="single" w:sz="4" w:space="0" w:color="auto"/>
              <w:bottom w:val="single" w:sz="4" w:space="0" w:color="auto"/>
            </w:tcBorders>
            <w:vAlign w:val="center"/>
          </w:tcPr>
          <w:p w14:paraId="51A06A0B" w14:textId="77777777" w:rsidR="0023384D" w:rsidRDefault="0023384D" w:rsidP="00952B4E">
            <w:pPr>
              <w:jc w:val="center"/>
            </w:pPr>
          </w:p>
        </w:tc>
      </w:tr>
      <w:tr w:rsidR="0023384D" w14:paraId="0DAEEC7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F8CF79" w14:textId="77777777" w:rsidR="0023384D" w:rsidRDefault="0023384D" w:rsidP="00952B4E">
            <w:r>
              <w:t xml:space="preserve"> 6</w:t>
            </w:r>
          </w:p>
        </w:tc>
        <w:tc>
          <w:tcPr>
            <w:tcW w:w="1134" w:type="dxa"/>
            <w:tcBorders>
              <w:top w:val="single" w:sz="4" w:space="0" w:color="auto"/>
              <w:bottom w:val="single" w:sz="4" w:space="0" w:color="auto"/>
            </w:tcBorders>
            <w:vAlign w:val="center"/>
          </w:tcPr>
          <w:p w14:paraId="0E3C2B94" w14:textId="77777777" w:rsidR="0023384D" w:rsidRDefault="0023384D" w:rsidP="00952B4E">
            <w:r>
              <w:t>08-03-526-1</w:t>
            </w:r>
          </w:p>
          <w:p w14:paraId="35607F58" w14:textId="77777777" w:rsidR="0023384D" w:rsidRDefault="0023384D" w:rsidP="00952B4E"/>
        </w:tc>
        <w:tc>
          <w:tcPr>
            <w:tcW w:w="3544" w:type="dxa"/>
            <w:tcBorders>
              <w:top w:val="single" w:sz="4" w:space="0" w:color="auto"/>
              <w:bottom w:val="single" w:sz="4" w:space="0" w:color="auto"/>
            </w:tcBorders>
            <w:vAlign w:val="center"/>
          </w:tcPr>
          <w:p w14:paraId="52021DBF"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363C0CD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8C66A61" w14:textId="77777777" w:rsidR="0023384D" w:rsidRDefault="0023384D" w:rsidP="00952B4E">
            <w:pPr>
              <w:jc w:val="center"/>
            </w:pPr>
            <w:r>
              <w:t>11,000</w:t>
            </w:r>
          </w:p>
        </w:tc>
        <w:tc>
          <w:tcPr>
            <w:tcW w:w="1417" w:type="dxa"/>
            <w:tcBorders>
              <w:top w:val="single" w:sz="4" w:space="0" w:color="auto"/>
              <w:bottom w:val="single" w:sz="4" w:space="0" w:color="auto"/>
            </w:tcBorders>
            <w:vAlign w:val="center"/>
          </w:tcPr>
          <w:p w14:paraId="2EEBDAE3" w14:textId="77777777" w:rsidR="0023384D" w:rsidRDefault="0023384D" w:rsidP="00952B4E">
            <w:pPr>
              <w:jc w:val="center"/>
            </w:pPr>
          </w:p>
        </w:tc>
        <w:tc>
          <w:tcPr>
            <w:tcW w:w="1420" w:type="dxa"/>
            <w:tcBorders>
              <w:top w:val="single" w:sz="4" w:space="0" w:color="auto"/>
              <w:bottom w:val="single" w:sz="4" w:space="0" w:color="auto"/>
            </w:tcBorders>
            <w:vAlign w:val="center"/>
          </w:tcPr>
          <w:p w14:paraId="29391387" w14:textId="77777777" w:rsidR="0023384D" w:rsidRDefault="0023384D" w:rsidP="00952B4E">
            <w:pPr>
              <w:jc w:val="center"/>
            </w:pPr>
          </w:p>
        </w:tc>
      </w:tr>
      <w:tr w:rsidR="0023384D" w14:paraId="7574F81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B1B96B" w14:textId="77777777" w:rsidR="0023384D" w:rsidRDefault="0023384D" w:rsidP="00952B4E">
            <w:r>
              <w:t xml:space="preserve"> 7</w:t>
            </w:r>
          </w:p>
        </w:tc>
        <w:tc>
          <w:tcPr>
            <w:tcW w:w="1134" w:type="dxa"/>
            <w:tcBorders>
              <w:top w:val="single" w:sz="4" w:space="0" w:color="auto"/>
              <w:bottom w:val="single" w:sz="4" w:space="0" w:color="auto"/>
            </w:tcBorders>
            <w:vAlign w:val="center"/>
          </w:tcPr>
          <w:p w14:paraId="5F22F5D7" w14:textId="77777777" w:rsidR="0023384D" w:rsidRDefault="0023384D" w:rsidP="00952B4E">
            <w:r>
              <w:t>08-03-526-2</w:t>
            </w:r>
          </w:p>
          <w:p w14:paraId="5B3E2D3E" w14:textId="77777777" w:rsidR="0023384D" w:rsidRDefault="0023384D" w:rsidP="00952B4E"/>
        </w:tc>
        <w:tc>
          <w:tcPr>
            <w:tcW w:w="3544" w:type="dxa"/>
            <w:tcBorders>
              <w:top w:val="single" w:sz="4" w:space="0" w:color="auto"/>
              <w:bottom w:val="single" w:sz="4" w:space="0" w:color="auto"/>
            </w:tcBorders>
            <w:vAlign w:val="center"/>
          </w:tcPr>
          <w:p w14:paraId="7B5A9230" w14:textId="77777777" w:rsidR="0023384D" w:rsidRPr="00217D63" w:rsidRDefault="0023384D" w:rsidP="00952B4E">
            <w:r w:rsidRPr="00217D63">
              <w:t>Automat mono-, bi-, tripolar, montat pe constructii pe perete sau coloana, curent pina la 100</w:t>
            </w:r>
          </w:p>
        </w:tc>
        <w:tc>
          <w:tcPr>
            <w:tcW w:w="1134" w:type="dxa"/>
            <w:tcBorders>
              <w:top w:val="single" w:sz="4" w:space="0" w:color="auto"/>
              <w:bottom w:val="single" w:sz="4" w:space="0" w:color="auto"/>
            </w:tcBorders>
            <w:vAlign w:val="center"/>
          </w:tcPr>
          <w:p w14:paraId="5CA7468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848A180"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5686EC9" w14:textId="77777777" w:rsidR="0023384D" w:rsidRDefault="0023384D" w:rsidP="00952B4E">
            <w:pPr>
              <w:jc w:val="center"/>
            </w:pPr>
          </w:p>
        </w:tc>
        <w:tc>
          <w:tcPr>
            <w:tcW w:w="1420" w:type="dxa"/>
            <w:tcBorders>
              <w:top w:val="single" w:sz="4" w:space="0" w:color="auto"/>
              <w:bottom w:val="single" w:sz="4" w:space="0" w:color="auto"/>
            </w:tcBorders>
            <w:vAlign w:val="center"/>
          </w:tcPr>
          <w:p w14:paraId="026EF335" w14:textId="77777777" w:rsidR="0023384D" w:rsidRDefault="0023384D" w:rsidP="00952B4E">
            <w:pPr>
              <w:jc w:val="center"/>
            </w:pPr>
          </w:p>
        </w:tc>
      </w:tr>
      <w:tr w:rsidR="0023384D" w14:paraId="36CB2CDF" w14:textId="77777777" w:rsidTr="0030383D">
        <w:tc>
          <w:tcPr>
            <w:tcW w:w="709" w:type="dxa"/>
            <w:tcBorders>
              <w:top w:val="nil"/>
              <w:left w:val="single" w:sz="6" w:space="0" w:color="auto"/>
              <w:bottom w:val="nil"/>
              <w:right w:val="nil"/>
            </w:tcBorders>
          </w:tcPr>
          <w:p w14:paraId="235E8145"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7B9208A8" w14:textId="77777777" w:rsidR="0023384D" w:rsidRDefault="0023384D" w:rsidP="00952B4E"/>
        </w:tc>
        <w:tc>
          <w:tcPr>
            <w:tcW w:w="3544" w:type="dxa"/>
            <w:tcBorders>
              <w:top w:val="nil"/>
              <w:left w:val="single" w:sz="6" w:space="0" w:color="auto"/>
              <w:bottom w:val="nil"/>
              <w:right w:val="nil"/>
            </w:tcBorders>
          </w:tcPr>
          <w:p w14:paraId="2C631802" w14:textId="77777777" w:rsidR="0023384D" w:rsidRDefault="0023384D" w:rsidP="00952B4E">
            <w:pPr>
              <w:rPr>
                <w:b/>
                <w:bCs/>
                <w:sz w:val="22"/>
                <w:szCs w:val="22"/>
              </w:rPr>
            </w:pPr>
            <w:r>
              <w:rPr>
                <w:b/>
                <w:bCs/>
                <w:sz w:val="22"/>
                <w:szCs w:val="22"/>
              </w:rPr>
              <w:t>Capitolul 1.1.3. PDP-1.1</w:t>
            </w:r>
          </w:p>
        </w:tc>
        <w:tc>
          <w:tcPr>
            <w:tcW w:w="1134" w:type="dxa"/>
            <w:tcBorders>
              <w:top w:val="nil"/>
              <w:left w:val="single" w:sz="6" w:space="0" w:color="auto"/>
              <w:bottom w:val="nil"/>
              <w:right w:val="nil"/>
            </w:tcBorders>
          </w:tcPr>
          <w:p w14:paraId="709CCBAE" w14:textId="77777777" w:rsidR="0023384D" w:rsidRDefault="0023384D" w:rsidP="00952B4E"/>
        </w:tc>
        <w:tc>
          <w:tcPr>
            <w:tcW w:w="1134" w:type="dxa"/>
            <w:tcBorders>
              <w:top w:val="nil"/>
              <w:left w:val="single" w:sz="6" w:space="0" w:color="auto"/>
              <w:bottom w:val="nil"/>
              <w:right w:val="nil"/>
            </w:tcBorders>
          </w:tcPr>
          <w:p w14:paraId="4A3ED2F0" w14:textId="77777777" w:rsidR="0023384D" w:rsidRDefault="0023384D" w:rsidP="00952B4E"/>
        </w:tc>
        <w:tc>
          <w:tcPr>
            <w:tcW w:w="1417" w:type="dxa"/>
            <w:tcBorders>
              <w:top w:val="nil"/>
              <w:left w:val="single" w:sz="6" w:space="0" w:color="auto"/>
              <w:bottom w:val="nil"/>
              <w:right w:val="nil"/>
            </w:tcBorders>
          </w:tcPr>
          <w:p w14:paraId="672F1D6C" w14:textId="77777777" w:rsidR="0023384D" w:rsidRDefault="0023384D" w:rsidP="00952B4E"/>
        </w:tc>
        <w:tc>
          <w:tcPr>
            <w:tcW w:w="1420" w:type="dxa"/>
            <w:tcBorders>
              <w:top w:val="nil"/>
              <w:left w:val="single" w:sz="6" w:space="0" w:color="auto"/>
              <w:bottom w:val="nil"/>
              <w:right w:val="single" w:sz="6" w:space="0" w:color="auto"/>
            </w:tcBorders>
          </w:tcPr>
          <w:p w14:paraId="1588A914" w14:textId="77777777" w:rsidR="0023384D" w:rsidRDefault="0023384D" w:rsidP="00952B4E"/>
        </w:tc>
      </w:tr>
      <w:tr w:rsidR="0023384D" w14:paraId="272AFA8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5413A" w14:textId="77777777" w:rsidR="0023384D" w:rsidRDefault="0023384D" w:rsidP="00952B4E">
            <w:r>
              <w:t>8</w:t>
            </w:r>
          </w:p>
        </w:tc>
        <w:tc>
          <w:tcPr>
            <w:tcW w:w="1134" w:type="dxa"/>
            <w:tcBorders>
              <w:top w:val="single" w:sz="4" w:space="0" w:color="auto"/>
              <w:bottom w:val="single" w:sz="4" w:space="0" w:color="auto"/>
            </w:tcBorders>
            <w:vAlign w:val="center"/>
          </w:tcPr>
          <w:p w14:paraId="32241C39" w14:textId="77777777" w:rsidR="0023384D" w:rsidRDefault="0023384D" w:rsidP="00952B4E">
            <w:r>
              <w:t>08-03-573-5</w:t>
            </w:r>
          </w:p>
          <w:p w14:paraId="2E5B7B7E" w14:textId="77777777" w:rsidR="0023384D" w:rsidRDefault="0023384D" w:rsidP="00952B4E"/>
        </w:tc>
        <w:tc>
          <w:tcPr>
            <w:tcW w:w="3544" w:type="dxa"/>
            <w:tcBorders>
              <w:top w:val="single" w:sz="4" w:space="0" w:color="auto"/>
              <w:bottom w:val="single" w:sz="4" w:space="0" w:color="auto"/>
            </w:tcBorders>
            <w:vAlign w:val="center"/>
          </w:tcPr>
          <w:p w14:paraId="069D60E0"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-72</w:t>
            </w:r>
          </w:p>
        </w:tc>
        <w:tc>
          <w:tcPr>
            <w:tcW w:w="1134" w:type="dxa"/>
            <w:tcBorders>
              <w:top w:val="single" w:sz="4" w:space="0" w:color="auto"/>
              <w:bottom w:val="single" w:sz="4" w:space="0" w:color="auto"/>
            </w:tcBorders>
            <w:vAlign w:val="center"/>
          </w:tcPr>
          <w:p w14:paraId="5E9A2B8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B84655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1313E50" w14:textId="77777777" w:rsidR="0023384D" w:rsidRDefault="0023384D" w:rsidP="00952B4E">
            <w:pPr>
              <w:jc w:val="center"/>
            </w:pPr>
          </w:p>
        </w:tc>
        <w:tc>
          <w:tcPr>
            <w:tcW w:w="1420" w:type="dxa"/>
            <w:tcBorders>
              <w:top w:val="single" w:sz="4" w:space="0" w:color="auto"/>
              <w:bottom w:val="single" w:sz="4" w:space="0" w:color="auto"/>
            </w:tcBorders>
            <w:vAlign w:val="center"/>
          </w:tcPr>
          <w:p w14:paraId="593025E7" w14:textId="77777777" w:rsidR="0023384D" w:rsidRDefault="0023384D" w:rsidP="00952B4E">
            <w:pPr>
              <w:jc w:val="center"/>
            </w:pPr>
          </w:p>
        </w:tc>
      </w:tr>
      <w:tr w:rsidR="0023384D" w14:paraId="4E1CCF2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D978F7" w14:textId="77777777" w:rsidR="0023384D" w:rsidRDefault="0023384D" w:rsidP="00952B4E">
            <w:r>
              <w:t xml:space="preserve"> 9</w:t>
            </w:r>
          </w:p>
        </w:tc>
        <w:tc>
          <w:tcPr>
            <w:tcW w:w="1134" w:type="dxa"/>
            <w:tcBorders>
              <w:top w:val="single" w:sz="4" w:space="0" w:color="auto"/>
              <w:bottom w:val="single" w:sz="4" w:space="0" w:color="auto"/>
            </w:tcBorders>
            <w:vAlign w:val="center"/>
          </w:tcPr>
          <w:p w14:paraId="50025B7E" w14:textId="77777777" w:rsidR="0023384D" w:rsidRDefault="0023384D" w:rsidP="00952B4E">
            <w:r>
              <w:t>08-03-525-2</w:t>
            </w:r>
          </w:p>
          <w:p w14:paraId="057CE0B8" w14:textId="77777777" w:rsidR="0023384D" w:rsidRDefault="0023384D" w:rsidP="00952B4E"/>
        </w:tc>
        <w:tc>
          <w:tcPr>
            <w:tcW w:w="3544" w:type="dxa"/>
            <w:tcBorders>
              <w:top w:val="single" w:sz="4" w:space="0" w:color="auto"/>
              <w:bottom w:val="single" w:sz="4" w:space="0" w:color="auto"/>
            </w:tcBorders>
            <w:vAlign w:val="center"/>
          </w:tcPr>
          <w:p w14:paraId="22C5B48F"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15AC90E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83F447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E3311BA" w14:textId="77777777" w:rsidR="0023384D" w:rsidRDefault="0023384D" w:rsidP="00952B4E">
            <w:pPr>
              <w:jc w:val="center"/>
            </w:pPr>
          </w:p>
        </w:tc>
        <w:tc>
          <w:tcPr>
            <w:tcW w:w="1420" w:type="dxa"/>
            <w:tcBorders>
              <w:top w:val="single" w:sz="4" w:space="0" w:color="auto"/>
              <w:bottom w:val="single" w:sz="4" w:space="0" w:color="auto"/>
            </w:tcBorders>
            <w:vAlign w:val="center"/>
          </w:tcPr>
          <w:p w14:paraId="183BEDC1" w14:textId="77777777" w:rsidR="0023384D" w:rsidRDefault="0023384D" w:rsidP="00952B4E">
            <w:pPr>
              <w:jc w:val="center"/>
            </w:pPr>
          </w:p>
        </w:tc>
      </w:tr>
      <w:tr w:rsidR="0023384D" w14:paraId="07EA898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3839A" w14:textId="77777777" w:rsidR="0023384D" w:rsidRDefault="0023384D" w:rsidP="00952B4E">
            <w:r>
              <w:t xml:space="preserve"> 10</w:t>
            </w:r>
          </w:p>
        </w:tc>
        <w:tc>
          <w:tcPr>
            <w:tcW w:w="1134" w:type="dxa"/>
            <w:tcBorders>
              <w:top w:val="single" w:sz="4" w:space="0" w:color="auto"/>
              <w:bottom w:val="single" w:sz="4" w:space="0" w:color="auto"/>
            </w:tcBorders>
            <w:vAlign w:val="center"/>
          </w:tcPr>
          <w:p w14:paraId="331C7786" w14:textId="77777777" w:rsidR="0023384D" w:rsidRDefault="0023384D" w:rsidP="00952B4E">
            <w:r>
              <w:t>08-03-525-1</w:t>
            </w:r>
          </w:p>
          <w:p w14:paraId="66221B94" w14:textId="77777777" w:rsidR="0023384D" w:rsidRDefault="0023384D" w:rsidP="00952B4E"/>
        </w:tc>
        <w:tc>
          <w:tcPr>
            <w:tcW w:w="3544" w:type="dxa"/>
            <w:tcBorders>
              <w:top w:val="single" w:sz="4" w:space="0" w:color="auto"/>
              <w:bottom w:val="single" w:sz="4" w:space="0" w:color="auto"/>
            </w:tcBorders>
            <w:vAlign w:val="center"/>
          </w:tcPr>
          <w:p w14:paraId="4588FD0B"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336067A3"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474AD7C" w14:textId="77777777" w:rsidR="0023384D" w:rsidRDefault="0023384D" w:rsidP="00952B4E">
            <w:pPr>
              <w:jc w:val="center"/>
            </w:pPr>
            <w:r>
              <w:t>24,000</w:t>
            </w:r>
          </w:p>
        </w:tc>
        <w:tc>
          <w:tcPr>
            <w:tcW w:w="1417" w:type="dxa"/>
            <w:tcBorders>
              <w:top w:val="single" w:sz="4" w:space="0" w:color="auto"/>
              <w:bottom w:val="single" w:sz="4" w:space="0" w:color="auto"/>
            </w:tcBorders>
            <w:vAlign w:val="center"/>
          </w:tcPr>
          <w:p w14:paraId="5B303CA5" w14:textId="77777777" w:rsidR="0023384D" w:rsidRDefault="0023384D" w:rsidP="00952B4E">
            <w:pPr>
              <w:jc w:val="center"/>
            </w:pPr>
          </w:p>
        </w:tc>
        <w:tc>
          <w:tcPr>
            <w:tcW w:w="1420" w:type="dxa"/>
            <w:tcBorders>
              <w:top w:val="single" w:sz="4" w:space="0" w:color="auto"/>
              <w:bottom w:val="single" w:sz="4" w:space="0" w:color="auto"/>
            </w:tcBorders>
            <w:vAlign w:val="center"/>
          </w:tcPr>
          <w:p w14:paraId="64937489" w14:textId="77777777" w:rsidR="0023384D" w:rsidRDefault="0023384D" w:rsidP="00952B4E">
            <w:pPr>
              <w:jc w:val="center"/>
            </w:pPr>
          </w:p>
        </w:tc>
      </w:tr>
      <w:tr w:rsidR="0023384D" w14:paraId="48E85AF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9FC9E" w14:textId="77777777" w:rsidR="0023384D" w:rsidRDefault="0023384D" w:rsidP="00952B4E">
            <w:r>
              <w:lastRenderedPageBreak/>
              <w:t xml:space="preserve"> 11</w:t>
            </w:r>
          </w:p>
        </w:tc>
        <w:tc>
          <w:tcPr>
            <w:tcW w:w="1134" w:type="dxa"/>
            <w:tcBorders>
              <w:top w:val="single" w:sz="4" w:space="0" w:color="auto"/>
              <w:bottom w:val="single" w:sz="4" w:space="0" w:color="auto"/>
            </w:tcBorders>
            <w:vAlign w:val="center"/>
          </w:tcPr>
          <w:p w14:paraId="534D22AC" w14:textId="77777777" w:rsidR="0023384D" w:rsidRDefault="0023384D" w:rsidP="00952B4E">
            <w:r>
              <w:t>08-03-526-1</w:t>
            </w:r>
          </w:p>
          <w:p w14:paraId="51380231" w14:textId="77777777" w:rsidR="0023384D" w:rsidRDefault="0023384D" w:rsidP="00952B4E"/>
        </w:tc>
        <w:tc>
          <w:tcPr>
            <w:tcW w:w="3544" w:type="dxa"/>
            <w:tcBorders>
              <w:top w:val="single" w:sz="4" w:space="0" w:color="auto"/>
              <w:bottom w:val="single" w:sz="4" w:space="0" w:color="auto"/>
            </w:tcBorders>
            <w:vAlign w:val="center"/>
          </w:tcPr>
          <w:p w14:paraId="6CB8E63E"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0C65CD9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88BDCAA"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689D26F1" w14:textId="77777777" w:rsidR="0023384D" w:rsidRDefault="0023384D" w:rsidP="00952B4E">
            <w:pPr>
              <w:jc w:val="center"/>
            </w:pPr>
          </w:p>
        </w:tc>
        <w:tc>
          <w:tcPr>
            <w:tcW w:w="1420" w:type="dxa"/>
            <w:tcBorders>
              <w:top w:val="single" w:sz="4" w:space="0" w:color="auto"/>
              <w:bottom w:val="single" w:sz="4" w:space="0" w:color="auto"/>
            </w:tcBorders>
            <w:vAlign w:val="center"/>
          </w:tcPr>
          <w:p w14:paraId="6FEBECCD" w14:textId="77777777" w:rsidR="0023384D" w:rsidRDefault="0023384D" w:rsidP="00952B4E">
            <w:pPr>
              <w:jc w:val="center"/>
            </w:pPr>
          </w:p>
        </w:tc>
      </w:tr>
      <w:tr w:rsidR="0023384D" w14:paraId="37A1A276" w14:textId="77777777" w:rsidTr="0030383D">
        <w:tc>
          <w:tcPr>
            <w:tcW w:w="709" w:type="dxa"/>
            <w:tcBorders>
              <w:top w:val="nil"/>
              <w:left w:val="single" w:sz="6" w:space="0" w:color="auto"/>
              <w:bottom w:val="nil"/>
              <w:right w:val="nil"/>
            </w:tcBorders>
          </w:tcPr>
          <w:p w14:paraId="14F6EEE2"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0370135" w14:textId="77777777" w:rsidR="0023384D" w:rsidRDefault="0023384D" w:rsidP="00952B4E"/>
        </w:tc>
        <w:tc>
          <w:tcPr>
            <w:tcW w:w="3544" w:type="dxa"/>
            <w:tcBorders>
              <w:top w:val="nil"/>
              <w:left w:val="single" w:sz="6" w:space="0" w:color="auto"/>
              <w:bottom w:val="nil"/>
              <w:right w:val="nil"/>
            </w:tcBorders>
          </w:tcPr>
          <w:p w14:paraId="3936356E" w14:textId="77777777" w:rsidR="0023384D" w:rsidRDefault="0023384D" w:rsidP="00952B4E">
            <w:pPr>
              <w:rPr>
                <w:b/>
                <w:bCs/>
                <w:sz w:val="22"/>
                <w:szCs w:val="22"/>
              </w:rPr>
            </w:pPr>
            <w:r>
              <w:rPr>
                <w:b/>
                <w:bCs/>
                <w:sz w:val="22"/>
                <w:szCs w:val="22"/>
              </w:rPr>
              <w:t>Capitolul 1.1.4. PDP-1.2</w:t>
            </w:r>
          </w:p>
        </w:tc>
        <w:tc>
          <w:tcPr>
            <w:tcW w:w="1134" w:type="dxa"/>
            <w:tcBorders>
              <w:top w:val="nil"/>
              <w:left w:val="single" w:sz="6" w:space="0" w:color="auto"/>
              <w:bottom w:val="nil"/>
              <w:right w:val="nil"/>
            </w:tcBorders>
          </w:tcPr>
          <w:p w14:paraId="6FAC9B5E" w14:textId="77777777" w:rsidR="0023384D" w:rsidRDefault="0023384D" w:rsidP="00952B4E"/>
        </w:tc>
        <w:tc>
          <w:tcPr>
            <w:tcW w:w="1134" w:type="dxa"/>
            <w:tcBorders>
              <w:top w:val="nil"/>
              <w:left w:val="single" w:sz="6" w:space="0" w:color="auto"/>
              <w:bottom w:val="nil"/>
              <w:right w:val="nil"/>
            </w:tcBorders>
          </w:tcPr>
          <w:p w14:paraId="4BD16041" w14:textId="77777777" w:rsidR="0023384D" w:rsidRDefault="0023384D" w:rsidP="00952B4E"/>
        </w:tc>
        <w:tc>
          <w:tcPr>
            <w:tcW w:w="1417" w:type="dxa"/>
            <w:tcBorders>
              <w:top w:val="nil"/>
              <w:left w:val="single" w:sz="6" w:space="0" w:color="auto"/>
              <w:bottom w:val="nil"/>
              <w:right w:val="nil"/>
            </w:tcBorders>
          </w:tcPr>
          <w:p w14:paraId="3A66883D" w14:textId="77777777" w:rsidR="0023384D" w:rsidRDefault="0023384D" w:rsidP="00952B4E"/>
        </w:tc>
        <w:tc>
          <w:tcPr>
            <w:tcW w:w="1420" w:type="dxa"/>
            <w:tcBorders>
              <w:top w:val="nil"/>
              <w:left w:val="single" w:sz="6" w:space="0" w:color="auto"/>
              <w:bottom w:val="nil"/>
              <w:right w:val="single" w:sz="6" w:space="0" w:color="auto"/>
            </w:tcBorders>
          </w:tcPr>
          <w:p w14:paraId="0A8551D9" w14:textId="77777777" w:rsidR="0023384D" w:rsidRDefault="0023384D" w:rsidP="00952B4E"/>
        </w:tc>
      </w:tr>
      <w:tr w:rsidR="0023384D" w14:paraId="2C37B13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25E49" w14:textId="77777777" w:rsidR="0023384D" w:rsidRDefault="0023384D" w:rsidP="00952B4E">
            <w:r>
              <w:t>12</w:t>
            </w:r>
          </w:p>
        </w:tc>
        <w:tc>
          <w:tcPr>
            <w:tcW w:w="1134" w:type="dxa"/>
            <w:tcBorders>
              <w:top w:val="single" w:sz="4" w:space="0" w:color="auto"/>
              <w:bottom w:val="single" w:sz="4" w:space="0" w:color="auto"/>
            </w:tcBorders>
            <w:vAlign w:val="center"/>
          </w:tcPr>
          <w:p w14:paraId="5D47F30E" w14:textId="77777777" w:rsidR="0023384D" w:rsidRDefault="0023384D" w:rsidP="00952B4E">
            <w:r>
              <w:t>08-03-573-5</w:t>
            </w:r>
          </w:p>
          <w:p w14:paraId="2C444671" w14:textId="77777777" w:rsidR="0023384D" w:rsidRDefault="0023384D" w:rsidP="00952B4E"/>
        </w:tc>
        <w:tc>
          <w:tcPr>
            <w:tcW w:w="3544" w:type="dxa"/>
            <w:tcBorders>
              <w:top w:val="single" w:sz="4" w:space="0" w:color="auto"/>
              <w:bottom w:val="single" w:sz="4" w:space="0" w:color="auto"/>
            </w:tcBorders>
            <w:vAlign w:val="center"/>
          </w:tcPr>
          <w:p w14:paraId="524F152C"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-24</w:t>
            </w:r>
          </w:p>
        </w:tc>
        <w:tc>
          <w:tcPr>
            <w:tcW w:w="1134" w:type="dxa"/>
            <w:tcBorders>
              <w:top w:val="single" w:sz="4" w:space="0" w:color="auto"/>
              <w:bottom w:val="single" w:sz="4" w:space="0" w:color="auto"/>
            </w:tcBorders>
            <w:vAlign w:val="center"/>
          </w:tcPr>
          <w:p w14:paraId="3EEC14B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1E2D718"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66272CE" w14:textId="77777777" w:rsidR="0023384D" w:rsidRDefault="0023384D" w:rsidP="00952B4E">
            <w:pPr>
              <w:jc w:val="center"/>
            </w:pPr>
          </w:p>
        </w:tc>
        <w:tc>
          <w:tcPr>
            <w:tcW w:w="1420" w:type="dxa"/>
            <w:tcBorders>
              <w:top w:val="single" w:sz="4" w:space="0" w:color="auto"/>
              <w:bottom w:val="single" w:sz="4" w:space="0" w:color="auto"/>
            </w:tcBorders>
            <w:vAlign w:val="center"/>
          </w:tcPr>
          <w:p w14:paraId="39DB46CB" w14:textId="77777777" w:rsidR="0023384D" w:rsidRDefault="0023384D" w:rsidP="00952B4E">
            <w:pPr>
              <w:jc w:val="center"/>
            </w:pPr>
          </w:p>
        </w:tc>
      </w:tr>
      <w:tr w:rsidR="0023384D" w14:paraId="257F45D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5574D" w14:textId="77777777" w:rsidR="0023384D" w:rsidRDefault="0023384D" w:rsidP="00952B4E">
            <w:r>
              <w:t xml:space="preserve"> 13</w:t>
            </w:r>
          </w:p>
        </w:tc>
        <w:tc>
          <w:tcPr>
            <w:tcW w:w="1134" w:type="dxa"/>
            <w:tcBorders>
              <w:top w:val="single" w:sz="4" w:space="0" w:color="auto"/>
              <w:bottom w:val="single" w:sz="4" w:space="0" w:color="auto"/>
            </w:tcBorders>
            <w:vAlign w:val="center"/>
          </w:tcPr>
          <w:p w14:paraId="4F430F25" w14:textId="77777777" w:rsidR="0023384D" w:rsidRDefault="0023384D" w:rsidP="00952B4E">
            <w:r>
              <w:t>08-03-525-2</w:t>
            </w:r>
          </w:p>
          <w:p w14:paraId="5AA8E71D" w14:textId="77777777" w:rsidR="0023384D" w:rsidRDefault="0023384D" w:rsidP="00952B4E"/>
        </w:tc>
        <w:tc>
          <w:tcPr>
            <w:tcW w:w="3544" w:type="dxa"/>
            <w:tcBorders>
              <w:top w:val="single" w:sz="4" w:space="0" w:color="auto"/>
              <w:bottom w:val="single" w:sz="4" w:space="0" w:color="auto"/>
            </w:tcBorders>
            <w:vAlign w:val="center"/>
          </w:tcPr>
          <w:p w14:paraId="1CB73A39"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3C416BC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4CFBD28"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0986C8B" w14:textId="77777777" w:rsidR="0023384D" w:rsidRDefault="0023384D" w:rsidP="00952B4E">
            <w:pPr>
              <w:jc w:val="center"/>
            </w:pPr>
          </w:p>
        </w:tc>
        <w:tc>
          <w:tcPr>
            <w:tcW w:w="1420" w:type="dxa"/>
            <w:tcBorders>
              <w:top w:val="single" w:sz="4" w:space="0" w:color="auto"/>
              <w:bottom w:val="single" w:sz="4" w:space="0" w:color="auto"/>
            </w:tcBorders>
            <w:vAlign w:val="center"/>
          </w:tcPr>
          <w:p w14:paraId="1288CF24" w14:textId="77777777" w:rsidR="0023384D" w:rsidRDefault="0023384D" w:rsidP="00952B4E">
            <w:pPr>
              <w:jc w:val="center"/>
            </w:pPr>
          </w:p>
        </w:tc>
      </w:tr>
      <w:tr w:rsidR="0023384D" w14:paraId="57A9800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7E217" w14:textId="77777777" w:rsidR="0023384D" w:rsidRDefault="0023384D" w:rsidP="00952B4E">
            <w:r>
              <w:t xml:space="preserve"> 14</w:t>
            </w:r>
          </w:p>
        </w:tc>
        <w:tc>
          <w:tcPr>
            <w:tcW w:w="1134" w:type="dxa"/>
            <w:tcBorders>
              <w:top w:val="single" w:sz="4" w:space="0" w:color="auto"/>
              <w:bottom w:val="single" w:sz="4" w:space="0" w:color="auto"/>
            </w:tcBorders>
            <w:vAlign w:val="center"/>
          </w:tcPr>
          <w:p w14:paraId="299945AD" w14:textId="77777777" w:rsidR="0023384D" w:rsidRDefault="0023384D" w:rsidP="00952B4E">
            <w:r>
              <w:t>08-03-525-1</w:t>
            </w:r>
          </w:p>
          <w:p w14:paraId="7812D5F6" w14:textId="77777777" w:rsidR="0023384D" w:rsidRDefault="0023384D" w:rsidP="00952B4E"/>
        </w:tc>
        <w:tc>
          <w:tcPr>
            <w:tcW w:w="3544" w:type="dxa"/>
            <w:tcBorders>
              <w:top w:val="single" w:sz="4" w:space="0" w:color="auto"/>
              <w:bottom w:val="single" w:sz="4" w:space="0" w:color="auto"/>
            </w:tcBorders>
            <w:vAlign w:val="center"/>
          </w:tcPr>
          <w:p w14:paraId="05A72F96"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79D952A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1449D3F"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605145F0" w14:textId="77777777" w:rsidR="0023384D" w:rsidRDefault="0023384D" w:rsidP="00952B4E">
            <w:pPr>
              <w:jc w:val="center"/>
            </w:pPr>
          </w:p>
        </w:tc>
        <w:tc>
          <w:tcPr>
            <w:tcW w:w="1420" w:type="dxa"/>
            <w:tcBorders>
              <w:top w:val="single" w:sz="4" w:space="0" w:color="auto"/>
              <w:bottom w:val="single" w:sz="4" w:space="0" w:color="auto"/>
            </w:tcBorders>
            <w:vAlign w:val="center"/>
          </w:tcPr>
          <w:p w14:paraId="28F4F00A" w14:textId="77777777" w:rsidR="0023384D" w:rsidRDefault="0023384D" w:rsidP="00952B4E">
            <w:pPr>
              <w:jc w:val="center"/>
            </w:pPr>
          </w:p>
        </w:tc>
      </w:tr>
      <w:tr w:rsidR="0023384D" w14:paraId="04172EA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A188ED" w14:textId="77777777" w:rsidR="0023384D" w:rsidRDefault="0023384D" w:rsidP="00952B4E">
            <w:r>
              <w:t xml:space="preserve"> 15</w:t>
            </w:r>
          </w:p>
        </w:tc>
        <w:tc>
          <w:tcPr>
            <w:tcW w:w="1134" w:type="dxa"/>
            <w:tcBorders>
              <w:top w:val="single" w:sz="4" w:space="0" w:color="auto"/>
              <w:bottom w:val="single" w:sz="4" w:space="0" w:color="auto"/>
            </w:tcBorders>
            <w:vAlign w:val="center"/>
          </w:tcPr>
          <w:p w14:paraId="7C0EB3A7" w14:textId="77777777" w:rsidR="0023384D" w:rsidRDefault="0023384D" w:rsidP="00952B4E">
            <w:r>
              <w:t>08-03-526-1</w:t>
            </w:r>
          </w:p>
          <w:p w14:paraId="5B0EF96A" w14:textId="77777777" w:rsidR="0023384D" w:rsidRDefault="0023384D" w:rsidP="00952B4E"/>
        </w:tc>
        <w:tc>
          <w:tcPr>
            <w:tcW w:w="3544" w:type="dxa"/>
            <w:tcBorders>
              <w:top w:val="single" w:sz="4" w:space="0" w:color="auto"/>
              <w:bottom w:val="single" w:sz="4" w:space="0" w:color="auto"/>
            </w:tcBorders>
            <w:vAlign w:val="center"/>
          </w:tcPr>
          <w:p w14:paraId="68833923"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0D33E78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B470562"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0EA64F6E" w14:textId="77777777" w:rsidR="0023384D" w:rsidRDefault="0023384D" w:rsidP="00952B4E">
            <w:pPr>
              <w:jc w:val="center"/>
            </w:pPr>
          </w:p>
        </w:tc>
        <w:tc>
          <w:tcPr>
            <w:tcW w:w="1420" w:type="dxa"/>
            <w:tcBorders>
              <w:top w:val="single" w:sz="4" w:space="0" w:color="auto"/>
              <w:bottom w:val="single" w:sz="4" w:space="0" w:color="auto"/>
            </w:tcBorders>
            <w:vAlign w:val="center"/>
          </w:tcPr>
          <w:p w14:paraId="1D41E5BC" w14:textId="77777777" w:rsidR="0023384D" w:rsidRDefault="0023384D" w:rsidP="00952B4E">
            <w:pPr>
              <w:jc w:val="center"/>
            </w:pPr>
          </w:p>
        </w:tc>
      </w:tr>
      <w:tr w:rsidR="0023384D" w14:paraId="3E538A48" w14:textId="77777777" w:rsidTr="0030383D">
        <w:tc>
          <w:tcPr>
            <w:tcW w:w="709" w:type="dxa"/>
            <w:tcBorders>
              <w:top w:val="nil"/>
              <w:left w:val="single" w:sz="6" w:space="0" w:color="auto"/>
              <w:bottom w:val="nil"/>
              <w:right w:val="nil"/>
            </w:tcBorders>
          </w:tcPr>
          <w:p w14:paraId="08663A01"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54CBF0B5" w14:textId="77777777" w:rsidR="0023384D" w:rsidRDefault="0023384D" w:rsidP="00952B4E"/>
        </w:tc>
        <w:tc>
          <w:tcPr>
            <w:tcW w:w="3544" w:type="dxa"/>
            <w:tcBorders>
              <w:top w:val="nil"/>
              <w:left w:val="single" w:sz="6" w:space="0" w:color="auto"/>
              <w:bottom w:val="nil"/>
              <w:right w:val="nil"/>
            </w:tcBorders>
          </w:tcPr>
          <w:p w14:paraId="2EDE405F" w14:textId="77777777" w:rsidR="0023384D" w:rsidRDefault="0023384D" w:rsidP="00952B4E">
            <w:pPr>
              <w:rPr>
                <w:b/>
                <w:bCs/>
                <w:sz w:val="22"/>
                <w:szCs w:val="22"/>
              </w:rPr>
            </w:pPr>
            <w:r>
              <w:rPr>
                <w:b/>
                <w:bCs/>
                <w:sz w:val="22"/>
                <w:szCs w:val="22"/>
              </w:rPr>
              <w:t>Capitolul 1.1.5. PDP-2.1</w:t>
            </w:r>
          </w:p>
        </w:tc>
        <w:tc>
          <w:tcPr>
            <w:tcW w:w="1134" w:type="dxa"/>
            <w:tcBorders>
              <w:top w:val="nil"/>
              <w:left w:val="single" w:sz="6" w:space="0" w:color="auto"/>
              <w:bottom w:val="nil"/>
              <w:right w:val="nil"/>
            </w:tcBorders>
          </w:tcPr>
          <w:p w14:paraId="1F585694" w14:textId="77777777" w:rsidR="0023384D" w:rsidRDefault="0023384D" w:rsidP="00952B4E"/>
        </w:tc>
        <w:tc>
          <w:tcPr>
            <w:tcW w:w="1134" w:type="dxa"/>
            <w:tcBorders>
              <w:top w:val="nil"/>
              <w:left w:val="single" w:sz="6" w:space="0" w:color="auto"/>
              <w:bottom w:val="nil"/>
              <w:right w:val="nil"/>
            </w:tcBorders>
          </w:tcPr>
          <w:p w14:paraId="1AFE2BFB" w14:textId="77777777" w:rsidR="0023384D" w:rsidRDefault="0023384D" w:rsidP="00952B4E"/>
        </w:tc>
        <w:tc>
          <w:tcPr>
            <w:tcW w:w="1417" w:type="dxa"/>
            <w:tcBorders>
              <w:top w:val="nil"/>
              <w:left w:val="single" w:sz="6" w:space="0" w:color="auto"/>
              <w:bottom w:val="nil"/>
              <w:right w:val="nil"/>
            </w:tcBorders>
          </w:tcPr>
          <w:p w14:paraId="23EA0936" w14:textId="77777777" w:rsidR="0023384D" w:rsidRDefault="0023384D" w:rsidP="00952B4E"/>
        </w:tc>
        <w:tc>
          <w:tcPr>
            <w:tcW w:w="1420" w:type="dxa"/>
            <w:tcBorders>
              <w:top w:val="nil"/>
              <w:left w:val="single" w:sz="6" w:space="0" w:color="auto"/>
              <w:bottom w:val="nil"/>
              <w:right w:val="single" w:sz="6" w:space="0" w:color="auto"/>
            </w:tcBorders>
          </w:tcPr>
          <w:p w14:paraId="64702BF7" w14:textId="77777777" w:rsidR="0023384D" w:rsidRDefault="0023384D" w:rsidP="00952B4E"/>
        </w:tc>
      </w:tr>
      <w:tr w:rsidR="0023384D" w14:paraId="1ABE02F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CC70C" w14:textId="77777777" w:rsidR="0023384D" w:rsidRDefault="0023384D" w:rsidP="00952B4E">
            <w:r>
              <w:t>16</w:t>
            </w:r>
          </w:p>
        </w:tc>
        <w:tc>
          <w:tcPr>
            <w:tcW w:w="1134" w:type="dxa"/>
            <w:tcBorders>
              <w:top w:val="single" w:sz="4" w:space="0" w:color="auto"/>
              <w:bottom w:val="single" w:sz="4" w:space="0" w:color="auto"/>
            </w:tcBorders>
            <w:vAlign w:val="center"/>
          </w:tcPr>
          <w:p w14:paraId="079CD780" w14:textId="77777777" w:rsidR="0023384D" w:rsidRDefault="0023384D" w:rsidP="00952B4E">
            <w:r>
              <w:t>08-03-573-5</w:t>
            </w:r>
          </w:p>
          <w:p w14:paraId="27040F8F" w14:textId="77777777" w:rsidR="0023384D" w:rsidRDefault="0023384D" w:rsidP="00952B4E"/>
        </w:tc>
        <w:tc>
          <w:tcPr>
            <w:tcW w:w="3544" w:type="dxa"/>
            <w:tcBorders>
              <w:top w:val="single" w:sz="4" w:space="0" w:color="auto"/>
              <w:bottom w:val="single" w:sz="4" w:space="0" w:color="auto"/>
            </w:tcBorders>
            <w:vAlign w:val="center"/>
          </w:tcPr>
          <w:p w14:paraId="61D5B46B"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-72</w:t>
            </w:r>
          </w:p>
        </w:tc>
        <w:tc>
          <w:tcPr>
            <w:tcW w:w="1134" w:type="dxa"/>
            <w:tcBorders>
              <w:top w:val="single" w:sz="4" w:space="0" w:color="auto"/>
              <w:bottom w:val="single" w:sz="4" w:space="0" w:color="auto"/>
            </w:tcBorders>
            <w:vAlign w:val="center"/>
          </w:tcPr>
          <w:p w14:paraId="5E77540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2E02EC5"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D6F1050" w14:textId="77777777" w:rsidR="0023384D" w:rsidRDefault="0023384D" w:rsidP="00952B4E">
            <w:pPr>
              <w:jc w:val="center"/>
            </w:pPr>
          </w:p>
        </w:tc>
        <w:tc>
          <w:tcPr>
            <w:tcW w:w="1420" w:type="dxa"/>
            <w:tcBorders>
              <w:top w:val="single" w:sz="4" w:space="0" w:color="auto"/>
              <w:bottom w:val="single" w:sz="4" w:space="0" w:color="auto"/>
            </w:tcBorders>
            <w:vAlign w:val="center"/>
          </w:tcPr>
          <w:p w14:paraId="78D1913E" w14:textId="77777777" w:rsidR="0023384D" w:rsidRDefault="0023384D" w:rsidP="00952B4E">
            <w:pPr>
              <w:jc w:val="center"/>
            </w:pPr>
          </w:p>
        </w:tc>
      </w:tr>
      <w:tr w:rsidR="0023384D" w14:paraId="7D9E4F7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498EC" w14:textId="77777777" w:rsidR="0023384D" w:rsidRDefault="0023384D" w:rsidP="00952B4E">
            <w:r>
              <w:t xml:space="preserve"> 17</w:t>
            </w:r>
          </w:p>
        </w:tc>
        <w:tc>
          <w:tcPr>
            <w:tcW w:w="1134" w:type="dxa"/>
            <w:tcBorders>
              <w:top w:val="single" w:sz="4" w:space="0" w:color="auto"/>
              <w:bottom w:val="single" w:sz="4" w:space="0" w:color="auto"/>
            </w:tcBorders>
            <w:vAlign w:val="center"/>
          </w:tcPr>
          <w:p w14:paraId="27EB4B63" w14:textId="77777777" w:rsidR="0023384D" w:rsidRDefault="0023384D" w:rsidP="00952B4E">
            <w:r>
              <w:t>08-03-525-2</w:t>
            </w:r>
          </w:p>
          <w:p w14:paraId="08B7CA8B" w14:textId="77777777" w:rsidR="0023384D" w:rsidRDefault="0023384D" w:rsidP="00952B4E"/>
        </w:tc>
        <w:tc>
          <w:tcPr>
            <w:tcW w:w="3544" w:type="dxa"/>
            <w:tcBorders>
              <w:top w:val="single" w:sz="4" w:space="0" w:color="auto"/>
              <w:bottom w:val="single" w:sz="4" w:space="0" w:color="auto"/>
            </w:tcBorders>
            <w:vAlign w:val="center"/>
          </w:tcPr>
          <w:p w14:paraId="0DE1E51B"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2E1EEF8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3D8337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83BF849" w14:textId="77777777" w:rsidR="0023384D" w:rsidRDefault="0023384D" w:rsidP="00952B4E">
            <w:pPr>
              <w:jc w:val="center"/>
            </w:pPr>
          </w:p>
        </w:tc>
        <w:tc>
          <w:tcPr>
            <w:tcW w:w="1420" w:type="dxa"/>
            <w:tcBorders>
              <w:top w:val="single" w:sz="4" w:space="0" w:color="auto"/>
              <w:bottom w:val="single" w:sz="4" w:space="0" w:color="auto"/>
            </w:tcBorders>
            <w:vAlign w:val="center"/>
          </w:tcPr>
          <w:p w14:paraId="3FB0D313" w14:textId="77777777" w:rsidR="0023384D" w:rsidRDefault="0023384D" w:rsidP="00952B4E">
            <w:pPr>
              <w:jc w:val="center"/>
            </w:pPr>
          </w:p>
        </w:tc>
      </w:tr>
      <w:tr w:rsidR="0023384D" w14:paraId="0A18A02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BD16A" w14:textId="77777777" w:rsidR="0023384D" w:rsidRDefault="0023384D" w:rsidP="00952B4E">
            <w:r>
              <w:lastRenderedPageBreak/>
              <w:t xml:space="preserve"> 18</w:t>
            </w:r>
          </w:p>
        </w:tc>
        <w:tc>
          <w:tcPr>
            <w:tcW w:w="1134" w:type="dxa"/>
            <w:tcBorders>
              <w:top w:val="single" w:sz="4" w:space="0" w:color="auto"/>
              <w:bottom w:val="single" w:sz="4" w:space="0" w:color="auto"/>
            </w:tcBorders>
            <w:vAlign w:val="center"/>
          </w:tcPr>
          <w:p w14:paraId="067D9E1D" w14:textId="77777777" w:rsidR="0023384D" w:rsidRDefault="0023384D" w:rsidP="00952B4E">
            <w:r>
              <w:t>08-03-525-1</w:t>
            </w:r>
          </w:p>
          <w:p w14:paraId="1C276068" w14:textId="77777777" w:rsidR="0023384D" w:rsidRDefault="0023384D" w:rsidP="00952B4E"/>
        </w:tc>
        <w:tc>
          <w:tcPr>
            <w:tcW w:w="3544" w:type="dxa"/>
            <w:tcBorders>
              <w:top w:val="single" w:sz="4" w:space="0" w:color="auto"/>
              <w:bottom w:val="single" w:sz="4" w:space="0" w:color="auto"/>
            </w:tcBorders>
            <w:vAlign w:val="center"/>
          </w:tcPr>
          <w:p w14:paraId="2DAA2D28"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749313E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9702E02" w14:textId="77777777" w:rsidR="0023384D" w:rsidRDefault="0023384D" w:rsidP="00952B4E">
            <w:pPr>
              <w:jc w:val="center"/>
            </w:pPr>
            <w:r>
              <w:t>28,000</w:t>
            </w:r>
          </w:p>
        </w:tc>
        <w:tc>
          <w:tcPr>
            <w:tcW w:w="1417" w:type="dxa"/>
            <w:tcBorders>
              <w:top w:val="single" w:sz="4" w:space="0" w:color="auto"/>
              <w:bottom w:val="single" w:sz="4" w:space="0" w:color="auto"/>
            </w:tcBorders>
            <w:vAlign w:val="center"/>
          </w:tcPr>
          <w:p w14:paraId="6FA1E481" w14:textId="77777777" w:rsidR="0023384D" w:rsidRDefault="0023384D" w:rsidP="00952B4E">
            <w:pPr>
              <w:jc w:val="center"/>
            </w:pPr>
          </w:p>
        </w:tc>
        <w:tc>
          <w:tcPr>
            <w:tcW w:w="1420" w:type="dxa"/>
            <w:tcBorders>
              <w:top w:val="single" w:sz="4" w:space="0" w:color="auto"/>
              <w:bottom w:val="single" w:sz="4" w:space="0" w:color="auto"/>
            </w:tcBorders>
            <w:vAlign w:val="center"/>
          </w:tcPr>
          <w:p w14:paraId="30C82AA4" w14:textId="77777777" w:rsidR="0023384D" w:rsidRDefault="0023384D" w:rsidP="00952B4E">
            <w:pPr>
              <w:jc w:val="center"/>
            </w:pPr>
          </w:p>
        </w:tc>
      </w:tr>
      <w:tr w:rsidR="0023384D" w14:paraId="75A726D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407EC" w14:textId="77777777" w:rsidR="0023384D" w:rsidRDefault="0023384D" w:rsidP="00952B4E">
            <w:r>
              <w:t xml:space="preserve"> 19</w:t>
            </w:r>
          </w:p>
        </w:tc>
        <w:tc>
          <w:tcPr>
            <w:tcW w:w="1134" w:type="dxa"/>
            <w:tcBorders>
              <w:top w:val="single" w:sz="4" w:space="0" w:color="auto"/>
              <w:bottom w:val="single" w:sz="4" w:space="0" w:color="auto"/>
            </w:tcBorders>
            <w:vAlign w:val="center"/>
          </w:tcPr>
          <w:p w14:paraId="1470E531" w14:textId="77777777" w:rsidR="0023384D" w:rsidRDefault="0023384D" w:rsidP="00952B4E">
            <w:r>
              <w:t>08-03-526-1</w:t>
            </w:r>
          </w:p>
          <w:p w14:paraId="4A155766" w14:textId="77777777" w:rsidR="0023384D" w:rsidRDefault="0023384D" w:rsidP="00952B4E"/>
        </w:tc>
        <w:tc>
          <w:tcPr>
            <w:tcW w:w="3544" w:type="dxa"/>
            <w:tcBorders>
              <w:top w:val="single" w:sz="4" w:space="0" w:color="auto"/>
              <w:bottom w:val="single" w:sz="4" w:space="0" w:color="auto"/>
            </w:tcBorders>
            <w:vAlign w:val="center"/>
          </w:tcPr>
          <w:p w14:paraId="2FC6D2A6"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798C080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C1D4A64"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ABBA163" w14:textId="77777777" w:rsidR="0023384D" w:rsidRDefault="0023384D" w:rsidP="00952B4E">
            <w:pPr>
              <w:jc w:val="center"/>
            </w:pPr>
          </w:p>
        </w:tc>
        <w:tc>
          <w:tcPr>
            <w:tcW w:w="1420" w:type="dxa"/>
            <w:tcBorders>
              <w:top w:val="single" w:sz="4" w:space="0" w:color="auto"/>
              <w:bottom w:val="single" w:sz="4" w:space="0" w:color="auto"/>
            </w:tcBorders>
            <w:vAlign w:val="center"/>
          </w:tcPr>
          <w:p w14:paraId="6B2B429B" w14:textId="77777777" w:rsidR="0023384D" w:rsidRDefault="0023384D" w:rsidP="00952B4E">
            <w:pPr>
              <w:jc w:val="center"/>
            </w:pPr>
          </w:p>
        </w:tc>
      </w:tr>
      <w:tr w:rsidR="0023384D" w14:paraId="132560B0" w14:textId="77777777" w:rsidTr="0030383D">
        <w:tc>
          <w:tcPr>
            <w:tcW w:w="709" w:type="dxa"/>
            <w:tcBorders>
              <w:top w:val="nil"/>
              <w:left w:val="single" w:sz="6" w:space="0" w:color="auto"/>
              <w:bottom w:val="nil"/>
              <w:right w:val="nil"/>
            </w:tcBorders>
          </w:tcPr>
          <w:p w14:paraId="288B2EE0"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7E921692" w14:textId="77777777" w:rsidR="0023384D" w:rsidRDefault="0023384D" w:rsidP="00952B4E"/>
        </w:tc>
        <w:tc>
          <w:tcPr>
            <w:tcW w:w="3544" w:type="dxa"/>
            <w:tcBorders>
              <w:top w:val="nil"/>
              <w:left w:val="single" w:sz="6" w:space="0" w:color="auto"/>
              <w:bottom w:val="nil"/>
              <w:right w:val="nil"/>
            </w:tcBorders>
          </w:tcPr>
          <w:p w14:paraId="4578DF04" w14:textId="77777777" w:rsidR="0023384D" w:rsidRDefault="0023384D" w:rsidP="00952B4E">
            <w:pPr>
              <w:rPr>
                <w:b/>
                <w:bCs/>
                <w:sz w:val="22"/>
                <w:szCs w:val="22"/>
              </w:rPr>
            </w:pPr>
            <w:r>
              <w:rPr>
                <w:b/>
                <w:bCs/>
                <w:sz w:val="22"/>
                <w:szCs w:val="22"/>
              </w:rPr>
              <w:t>Capitolul 1.1.6. PDP-2.2</w:t>
            </w:r>
          </w:p>
        </w:tc>
        <w:tc>
          <w:tcPr>
            <w:tcW w:w="1134" w:type="dxa"/>
            <w:tcBorders>
              <w:top w:val="nil"/>
              <w:left w:val="single" w:sz="6" w:space="0" w:color="auto"/>
              <w:bottom w:val="nil"/>
              <w:right w:val="nil"/>
            </w:tcBorders>
          </w:tcPr>
          <w:p w14:paraId="49107F95" w14:textId="77777777" w:rsidR="0023384D" w:rsidRDefault="0023384D" w:rsidP="00952B4E"/>
        </w:tc>
        <w:tc>
          <w:tcPr>
            <w:tcW w:w="1134" w:type="dxa"/>
            <w:tcBorders>
              <w:top w:val="nil"/>
              <w:left w:val="single" w:sz="6" w:space="0" w:color="auto"/>
              <w:bottom w:val="nil"/>
              <w:right w:val="nil"/>
            </w:tcBorders>
          </w:tcPr>
          <w:p w14:paraId="18FB5CE2" w14:textId="77777777" w:rsidR="0023384D" w:rsidRDefault="0023384D" w:rsidP="00952B4E"/>
        </w:tc>
        <w:tc>
          <w:tcPr>
            <w:tcW w:w="1417" w:type="dxa"/>
            <w:tcBorders>
              <w:top w:val="nil"/>
              <w:left w:val="single" w:sz="6" w:space="0" w:color="auto"/>
              <w:bottom w:val="nil"/>
              <w:right w:val="nil"/>
            </w:tcBorders>
          </w:tcPr>
          <w:p w14:paraId="7E271733" w14:textId="77777777" w:rsidR="0023384D" w:rsidRDefault="0023384D" w:rsidP="00952B4E"/>
        </w:tc>
        <w:tc>
          <w:tcPr>
            <w:tcW w:w="1420" w:type="dxa"/>
            <w:tcBorders>
              <w:top w:val="nil"/>
              <w:left w:val="single" w:sz="6" w:space="0" w:color="auto"/>
              <w:bottom w:val="nil"/>
              <w:right w:val="single" w:sz="6" w:space="0" w:color="auto"/>
            </w:tcBorders>
          </w:tcPr>
          <w:p w14:paraId="3CB1FC35" w14:textId="77777777" w:rsidR="0023384D" w:rsidRDefault="0023384D" w:rsidP="00952B4E"/>
        </w:tc>
      </w:tr>
      <w:tr w:rsidR="0023384D" w14:paraId="11C716C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AF4D7" w14:textId="77777777" w:rsidR="0023384D" w:rsidRDefault="0023384D" w:rsidP="00952B4E">
            <w:r>
              <w:t>20</w:t>
            </w:r>
          </w:p>
        </w:tc>
        <w:tc>
          <w:tcPr>
            <w:tcW w:w="1134" w:type="dxa"/>
            <w:tcBorders>
              <w:top w:val="single" w:sz="4" w:space="0" w:color="auto"/>
              <w:bottom w:val="single" w:sz="4" w:space="0" w:color="auto"/>
            </w:tcBorders>
            <w:vAlign w:val="center"/>
          </w:tcPr>
          <w:p w14:paraId="058F98BA" w14:textId="77777777" w:rsidR="0023384D" w:rsidRDefault="0023384D" w:rsidP="00952B4E">
            <w:r>
              <w:t>08-03-573-5</w:t>
            </w:r>
          </w:p>
          <w:p w14:paraId="70E2C905" w14:textId="77777777" w:rsidR="0023384D" w:rsidRDefault="0023384D" w:rsidP="00952B4E"/>
        </w:tc>
        <w:tc>
          <w:tcPr>
            <w:tcW w:w="3544" w:type="dxa"/>
            <w:tcBorders>
              <w:top w:val="single" w:sz="4" w:space="0" w:color="auto"/>
              <w:bottom w:val="single" w:sz="4" w:space="0" w:color="auto"/>
            </w:tcBorders>
            <w:vAlign w:val="center"/>
          </w:tcPr>
          <w:p w14:paraId="4746C086"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-48</w:t>
            </w:r>
          </w:p>
        </w:tc>
        <w:tc>
          <w:tcPr>
            <w:tcW w:w="1134" w:type="dxa"/>
            <w:tcBorders>
              <w:top w:val="single" w:sz="4" w:space="0" w:color="auto"/>
              <w:bottom w:val="single" w:sz="4" w:space="0" w:color="auto"/>
            </w:tcBorders>
            <w:vAlign w:val="center"/>
          </w:tcPr>
          <w:p w14:paraId="0054AA5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B16FD3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BFD9A6C" w14:textId="77777777" w:rsidR="0023384D" w:rsidRDefault="0023384D" w:rsidP="00952B4E">
            <w:pPr>
              <w:jc w:val="center"/>
            </w:pPr>
          </w:p>
        </w:tc>
        <w:tc>
          <w:tcPr>
            <w:tcW w:w="1420" w:type="dxa"/>
            <w:tcBorders>
              <w:top w:val="single" w:sz="4" w:space="0" w:color="auto"/>
              <w:bottom w:val="single" w:sz="4" w:space="0" w:color="auto"/>
            </w:tcBorders>
            <w:vAlign w:val="center"/>
          </w:tcPr>
          <w:p w14:paraId="5B1A0F3A" w14:textId="77777777" w:rsidR="0023384D" w:rsidRDefault="0023384D" w:rsidP="00952B4E">
            <w:pPr>
              <w:jc w:val="center"/>
            </w:pPr>
          </w:p>
        </w:tc>
      </w:tr>
      <w:tr w:rsidR="0023384D" w14:paraId="3CDAD54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1FA62" w14:textId="77777777" w:rsidR="0023384D" w:rsidRDefault="0023384D" w:rsidP="00952B4E">
            <w:r>
              <w:t xml:space="preserve"> 21</w:t>
            </w:r>
          </w:p>
        </w:tc>
        <w:tc>
          <w:tcPr>
            <w:tcW w:w="1134" w:type="dxa"/>
            <w:tcBorders>
              <w:top w:val="single" w:sz="4" w:space="0" w:color="auto"/>
              <w:bottom w:val="single" w:sz="4" w:space="0" w:color="auto"/>
            </w:tcBorders>
            <w:vAlign w:val="center"/>
          </w:tcPr>
          <w:p w14:paraId="35AF4184" w14:textId="77777777" w:rsidR="0023384D" w:rsidRDefault="0023384D" w:rsidP="00952B4E">
            <w:r>
              <w:t>08-03-525-2</w:t>
            </w:r>
          </w:p>
          <w:p w14:paraId="1F713C79" w14:textId="77777777" w:rsidR="0023384D" w:rsidRDefault="0023384D" w:rsidP="00952B4E"/>
        </w:tc>
        <w:tc>
          <w:tcPr>
            <w:tcW w:w="3544" w:type="dxa"/>
            <w:tcBorders>
              <w:top w:val="single" w:sz="4" w:space="0" w:color="auto"/>
              <w:bottom w:val="single" w:sz="4" w:space="0" w:color="auto"/>
            </w:tcBorders>
            <w:vAlign w:val="center"/>
          </w:tcPr>
          <w:p w14:paraId="5629A76D"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1708E6A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B85574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5722AFD" w14:textId="77777777" w:rsidR="0023384D" w:rsidRDefault="0023384D" w:rsidP="00952B4E">
            <w:pPr>
              <w:jc w:val="center"/>
            </w:pPr>
          </w:p>
        </w:tc>
        <w:tc>
          <w:tcPr>
            <w:tcW w:w="1420" w:type="dxa"/>
            <w:tcBorders>
              <w:top w:val="single" w:sz="4" w:space="0" w:color="auto"/>
              <w:bottom w:val="single" w:sz="4" w:space="0" w:color="auto"/>
            </w:tcBorders>
            <w:vAlign w:val="center"/>
          </w:tcPr>
          <w:p w14:paraId="17E810D7" w14:textId="77777777" w:rsidR="0023384D" w:rsidRDefault="0023384D" w:rsidP="00952B4E">
            <w:pPr>
              <w:jc w:val="center"/>
            </w:pPr>
          </w:p>
        </w:tc>
      </w:tr>
      <w:tr w:rsidR="0023384D" w14:paraId="4936EA2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50871" w14:textId="77777777" w:rsidR="0023384D" w:rsidRDefault="0023384D" w:rsidP="00952B4E">
            <w:r>
              <w:t xml:space="preserve"> 22</w:t>
            </w:r>
          </w:p>
        </w:tc>
        <w:tc>
          <w:tcPr>
            <w:tcW w:w="1134" w:type="dxa"/>
            <w:tcBorders>
              <w:top w:val="single" w:sz="4" w:space="0" w:color="auto"/>
              <w:bottom w:val="single" w:sz="4" w:space="0" w:color="auto"/>
            </w:tcBorders>
            <w:vAlign w:val="center"/>
          </w:tcPr>
          <w:p w14:paraId="3791B65C" w14:textId="77777777" w:rsidR="0023384D" w:rsidRDefault="0023384D" w:rsidP="00952B4E">
            <w:r>
              <w:t>08-03-525-1</w:t>
            </w:r>
          </w:p>
          <w:p w14:paraId="6C0DC30F" w14:textId="77777777" w:rsidR="0023384D" w:rsidRDefault="0023384D" w:rsidP="00952B4E"/>
        </w:tc>
        <w:tc>
          <w:tcPr>
            <w:tcW w:w="3544" w:type="dxa"/>
            <w:tcBorders>
              <w:top w:val="single" w:sz="4" w:space="0" w:color="auto"/>
              <w:bottom w:val="single" w:sz="4" w:space="0" w:color="auto"/>
            </w:tcBorders>
            <w:vAlign w:val="center"/>
          </w:tcPr>
          <w:p w14:paraId="6700F5E8"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2AE6AF0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ED49E84" w14:textId="77777777" w:rsidR="0023384D" w:rsidRDefault="0023384D" w:rsidP="00952B4E">
            <w:pPr>
              <w:jc w:val="center"/>
            </w:pPr>
            <w:r>
              <w:t>8,000</w:t>
            </w:r>
          </w:p>
        </w:tc>
        <w:tc>
          <w:tcPr>
            <w:tcW w:w="1417" w:type="dxa"/>
            <w:tcBorders>
              <w:top w:val="single" w:sz="4" w:space="0" w:color="auto"/>
              <w:bottom w:val="single" w:sz="4" w:space="0" w:color="auto"/>
            </w:tcBorders>
            <w:vAlign w:val="center"/>
          </w:tcPr>
          <w:p w14:paraId="6DD21008" w14:textId="77777777" w:rsidR="0023384D" w:rsidRDefault="0023384D" w:rsidP="00952B4E">
            <w:pPr>
              <w:jc w:val="center"/>
            </w:pPr>
          </w:p>
        </w:tc>
        <w:tc>
          <w:tcPr>
            <w:tcW w:w="1420" w:type="dxa"/>
            <w:tcBorders>
              <w:top w:val="single" w:sz="4" w:space="0" w:color="auto"/>
              <w:bottom w:val="single" w:sz="4" w:space="0" w:color="auto"/>
            </w:tcBorders>
            <w:vAlign w:val="center"/>
          </w:tcPr>
          <w:p w14:paraId="2EBDFA45" w14:textId="77777777" w:rsidR="0023384D" w:rsidRDefault="0023384D" w:rsidP="00952B4E">
            <w:pPr>
              <w:jc w:val="center"/>
            </w:pPr>
          </w:p>
        </w:tc>
      </w:tr>
      <w:tr w:rsidR="0023384D" w14:paraId="652370E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2BAA1" w14:textId="77777777" w:rsidR="0023384D" w:rsidRDefault="0023384D" w:rsidP="00952B4E">
            <w:r>
              <w:t xml:space="preserve"> 23</w:t>
            </w:r>
          </w:p>
        </w:tc>
        <w:tc>
          <w:tcPr>
            <w:tcW w:w="1134" w:type="dxa"/>
            <w:tcBorders>
              <w:top w:val="single" w:sz="4" w:space="0" w:color="auto"/>
              <w:bottom w:val="single" w:sz="4" w:space="0" w:color="auto"/>
            </w:tcBorders>
            <w:vAlign w:val="center"/>
          </w:tcPr>
          <w:p w14:paraId="7B7E9D1C" w14:textId="77777777" w:rsidR="0023384D" w:rsidRDefault="0023384D" w:rsidP="00952B4E">
            <w:r>
              <w:t>08-03-526-1</w:t>
            </w:r>
          </w:p>
          <w:p w14:paraId="435E2738" w14:textId="77777777" w:rsidR="0023384D" w:rsidRDefault="0023384D" w:rsidP="00952B4E"/>
        </w:tc>
        <w:tc>
          <w:tcPr>
            <w:tcW w:w="3544" w:type="dxa"/>
            <w:tcBorders>
              <w:top w:val="single" w:sz="4" w:space="0" w:color="auto"/>
              <w:bottom w:val="single" w:sz="4" w:space="0" w:color="auto"/>
            </w:tcBorders>
            <w:vAlign w:val="center"/>
          </w:tcPr>
          <w:p w14:paraId="0E13667D"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194F866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AE3F1B7"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35BCBA38" w14:textId="77777777" w:rsidR="0023384D" w:rsidRDefault="0023384D" w:rsidP="00952B4E">
            <w:pPr>
              <w:jc w:val="center"/>
            </w:pPr>
          </w:p>
        </w:tc>
        <w:tc>
          <w:tcPr>
            <w:tcW w:w="1420" w:type="dxa"/>
            <w:tcBorders>
              <w:top w:val="single" w:sz="4" w:space="0" w:color="auto"/>
              <w:bottom w:val="single" w:sz="4" w:space="0" w:color="auto"/>
            </w:tcBorders>
            <w:vAlign w:val="center"/>
          </w:tcPr>
          <w:p w14:paraId="2440CDC9" w14:textId="77777777" w:rsidR="0023384D" w:rsidRDefault="0023384D" w:rsidP="00952B4E">
            <w:pPr>
              <w:jc w:val="center"/>
            </w:pPr>
          </w:p>
        </w:tc>
      </w:tr>
      <w:tr w:rsidR="0023384D" w14:paraId="74C3F4D1" w14:textId="77777777" w:rsidTr="0030383D">
        <w:tc>
          <w:tcPr>
            <w:tcW w:w="709" w:type="dxa"/>
            <w:tcBorders>
              <w:top w:val="nil"/>
              <w:left w:val="single" w:sz="6" w:space="0" w:color="auto"/>
              <w:bottom w:val="nil"/>
              <w:right w:val="nil"/>
            </w:tcBorders>
          </w:tcPr>
          <w:p w14:paraId="1BAE784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F48FE08" w14:textId="77777777" w:rsidR="0023384D" w:rsidRDefault="0023384D" w:rsidP="00952B4E"/>
        </w:tc>
        <w:tc>
          <w:tcPr>
            <w:tcW w:w="3544" w:type="dxa"/>
            <w:tcBorders>
              <w:top w:val="nil"/>
              <w:left w:val="single" w:sz="6" w:space="0" w:color="auto"/>
              <w:bottom w:val="nil"/>
              <w:right w:val="nil"/>
            </w:tcBorders>
          </w:tcPr>
          <w:p w14:paraId="7E464242" w14:textId="77777777" w:rsidR="0023384D" w:rsidRDefault="0023384D" w:rsidP="00952B4E">
            <w:pPr>
              <w:rPr>
                <w:b/>
                <w:bCs/>
                <w:sz w:val="22"/>
                <w:szCs w:val="22"/>
              </w:rPr>
            </w:pPr>
            <w:r>
              <w:rPr>
                <w:b/>
                <w:bCs/>
                <w:sz w:val="22"/>
                <w:szCs w:val="22"/>
              </w:rPr>
              <w:t>Capitolul 1.1.7. PD-E46</w:t>
            </w:r>
          </w:p>
        </w:tc>
        <w:tc>
          <w:tcPr>
            <w:tcW w:w="1134" w:type="dxa"/>
            <w:tcBorders>
              <w:top w:val="nil"/>
              <w:left w:val="single" w:sz="6" w:space="0" w:color="auto"/>
              <w:bottom w:val="nil"/>
              <w:right w:val="nil"/>
            </w:tcBorders>
          </w:tcPr>
          <w:p w14:paraId="6868D782" w14:textId="77777777" w:rsidR="0023384D" w:rsidRDefault="0023384D" w:rsidP="00952B4E"/>
        </w:tc>
        <w:tc>
          <w:tcPr>
            <w:tcW w:w="1134" w:type="dxa"/>
            <w:tcBorders>
              <w:top w:val="nil"/>
              <w:left w:val="single" w:sz="6" w:space="0" w:color="auto"/>
              <w:bottom w:val="nil"/>
              <w:right w:val="nil"/>
            </w:tcBorders>
          </w:tcPr>
          <w:p w14:paraId="1920880C" w14:textId="77777777" w:rsidR="0023384D" w:rsidRDefault="0023384D" w:rsidP="00952B4E"/>
        </w:tc>
        <w:tc>
          <w:tcPr>
            <w:tcW w:w="1417" w:type="dxa"/>
            <w:tcBorders>
              <w:top w:val="nil"/>
              <w:left w:val="single" w:sz="6" w:space="0" w:color="auto"/>
              <w:bottom w:val="nil"/>
              <w:right w:val="nil"/>
            </w:tcBorders>
          </w:tcPr>
          <w:p w14:paraId="100FE477" w14:textId="77777777" w:rsidR="0023384D" w:rsidRDefault="0023384D" w:rsidP="00952B4E"/>
        </w:tc>
        <w:tc>
          <w:tcPr>
            <w:tcW w:w="1420" w:type="dxa"/>
            <w:tcBorders>
              <w:top w:val="nil"/>
              <w:left w:val="single" w:sz="6" w:space="0" w:color="auto"/>
              <w:bottom w:val="nil"/>
              <w:right w:val="single" w:sz="6" w:space="0" w:color="auto"/>
            </w:tcBorders>
          </w:tcPr>
          <w:p w14:paraId="4CBC743C" w14:textId="77777777" w:rsidR="0023384D" w:rsidRDefault="0023384D" w:rsidP="00952B4E"/>
        </w:tc>
      </w:tr>
      <w:tr w:rsidR="0023384D" w14:paraId="07CD1F3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3D9A8" w14:textId="77777777" w:rsidR="0023384D" w:rsidRDefault="0023384D" w:rsidP="00952B4E">
            <w:r>
              <w:t>24</w:t>
            </w:r>
          </w:p>
        </w:tc>
        <w:tc>
          <w:tcPr>
            <w:tcW w:w="1134" w:type="dxa"/>
            <w:tcBorders>
              <w:top w:val="single" w:sz="4" w:space="0" w:color="auto"/>
              <w:bottom w:val="single" w:sz="4" w:space="0" w:color="auto"/>
            </w:tcBorders>
            <w:vAlign w:val="center"/>
          </w:tcPr>
          <w:p w14:paraId="6F11D2E0" w14:textId="77777777" w:rsidR="0023384D" w:rsidRDefault="0023384D" w:rsidP="00952B4E">
            <w:r>
              <w:t>08-03-573-5</w:t>
            </w:r>
          </w:p>
          <w:p w14:paraId="19D3DB35" w14:textId="77777777" w:rsidR="0023384D" w:rsidRDefault="0023384D" w:rsidP="00952B4E"/>
        </w:tc>
        <w:tc>
          <w:tcPr>
            <w:tcW w:w="3544" w:type="dxa"/>
            <w:tcBorders>
              <w:top w:val="single" w:sz="4" w:space="0" w:color="auto"/>
              <w:bottom w:val="single" w:sz="4" w:space="0" w:color="auto"/>
            </w:tcBorders>
            <w:vAlign w:val="center"/>
          </w:tcPr>
          <w:p w14:paraId="6F8D2F3B"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-12</w:t>
            </w:r>
          </w:p>
        </w:tc>
        <w:tc>
          <w:tcPr>
            <w:tcW w:w="1134" w:type="dxa"/>
            <w:tcBorders>
              <w:top w:val="single" w:sz="4" w:space="0" w:color="auto"/>
              <w:bottom w:val="single" w:sz="4" w:space="0" w:color="auto"/>
            </w:tcBorders>
            <w:vAlign w:val="center"/>
          </w:tcPr>
          <w:p w14:paraId="1659E65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1E76869"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59D49D3" w14:textId="77777777" w:rsidR="0023384D" w:rsidRDefault="0023384D" w:rsidP="00952B4E">
            <w:pPr>
              <w:jc w:val="center"/>
            </w:pPr>
          </w:p>
        </w:tc>
        <w:tc>
          <w:tcPr>
            <w:tcW w:w="1420" w:type="dxa"/>
            <w:tcBorders>
              <w:top w:val="single" w:sz="4" w:space="0" w:color="auto"/>
              <w:bottom w:val="single" w:sz="4" w:space="0" w:color="auto"/>
            </w:tcBorders>
            <w:vAlign w:val="center"/>
          </w:tcPr>
          <w:p w14:paraId="2E262102" w14:textId="77777777" w:rsidR="0023384D" w:rsidRDefault="0023384D" w:rsidP="00952B4E">
            <w:pPr>
              <w:jc w:val="center"/>
            </w:pPr>
          </w:p>
        </w:tc>
      </w:tr>
      <w:tr w:rsidR="0023384D" w14:paraId="279576E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38AD9" w14:textId="77777777" w:rsidR="0023384D" w:rsidRDefault="0023384D" w:rsidP="00952B4E">
            <w:r>
              <w:lastRenderedPageBreak/>
              <w:t xml:space="preserve"> 25</w:t>
            </w:r>
          </w:p>
        </w:tc>
        <w:tc>
          <w:tcPr>
            <w:tcW w:w="1134" w:type="dxa"/>
            <w:tcBorders>
              <w:top w:val="single" w:sz="4" w:space="0" w:color="auto"/>
              <w:bottom w:val="single" w:sz="4" w:space="0" w:color="auto"/>
            </w:tcBorders>
            <w:vAlign w:val="center"/>
          </w:tcPr>
          <w:p w14:paraId="4B628910" w14:textId="77777777" w:rsidR="0023384D" w:rsidRDefault="0023384D" w:rsidP="00952B4E">
            <w:r>
              <w:t>08-03-525-2</w:t>
            </w:r>
          </w:p>
          <w:p w14:paraId="1E3109AD" w14:textId="77777777" w:rsidR="0023384D" w:rsidRDefault="0023384D" w:rsidP="00952B4E"/>
        </w:tc>
        <w:tc>
          <w:tcPr>
            <w:tcW w:w="3544" w:type="dxa"/>
            <w:tcBorders>
              <w:top w:val="single" w:sz="4" w:space="0" w:color="auto"/>
              <w:bottom w:val="single" w:sz="4" w:space="0" w:color="auto"/>
            </w:tcBorders>
            <w:vAlign w:val="center"/>
          </w:tcPr>
          <w:p w14:paraId="5A4CE3AC"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52C735A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F62C87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BB0A9C3" w14:textId="77777777" w:rsidR="0023384D" w:rsidRDefault="0023384D" w:rsidP="00952B4E">
            <w:pPr>
              <w:jc w:val="center"/>
            </w:pPr>
          </w:p>
        </w:tc>
        <w:tc>
          <w:tcPr>
            <w:tcW w:w="1420" w:type="dxa"/>
            <w:tcBorders>
              <w:top w:val="single" w:sz="4" w:space="0" w:color="auto"/>
              <w:bottom w:val="single" w:sz="4" w:space="0" w:color="auto"/>
            </w:tcBorders>
            <w:vAlign w:val="center"/>
          </w:tcPr>
          <w:p w14:paraId="536D6A57" w14:textId="77777777" w:rsidR="0023384D" w:rsidRDefault="0023384D" w:rsidP="00952B4E">
            <w:pPr>
              <w:jc w:val="center"/>
            </w:pPr>
          </w:p>
        </w:tc>
      </w:tr>
      <w:tr w:rsidR="0023384D" w14:paraId="752BAAC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F59F4" w14:textId="77777777" w:rsidR="0023384D" w:rsidRDefault="0023384D" w:rsidP="00952B4E">
            <w:r>
              <w:t xml:space="preserve"> 26</w:t>
            </w:r>
          </w:p>
        </w:tc>
        <w:tc>
          <w:tcPr>
            <w:tcW w:w="1134" w:type="dxa"/>
            <w:tcBorders>
              <w:top w:val="single" w:sz="4" w:space="0" w:color="auto"/>
              <w:bottom w:val="single" w:sz="4" w:space="0" w:color="auto"/>
            </w:tcBorders>
            <w:vAlign w:val="center"/>
          </w:tcPr>
          <w:p w14:paraId="7E2ABDE7" w14:textId="77777777" w:rsidR="0023384D" w:rsidRDefault="0023384D" w:rsidP="00952B4E">
            <w:r>
              <w:t>08-03-525-1</w:t>
            </w:r>
          </w:p>
          <w:p w14:paraId="48C44612" w14:textId="77777777" w:rsidR="0023384D" w:rsidRDefault="0023384D" w:rsidP="00952B4E"/>
        </w:tc>
        <w:tc>
          <w:tcPr>
            <w:tcW w:w="3544" w:type="dxa"/>
            <w:tcBorders>
              <w:top w:val="single" w:sz="4" w:space="0" w:color="auto"/>
              <w:bottom w:val="single" w:sz="4" w:space="0" w:color="auto"/>
            </w:tcBorders>
            <w:vAlign w:val="center"/>
          </w:tcPr>
          <w:p w14:paraId="2CC103D2"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03BC5C9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C39DE41"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0310610C" w14:textId="77777777" w:rsidR="0023384D" w:rsidRDefault="0023384D" w:rsidP="00952B4E">
            <w:pPr>
              <w:jc w:val="center"/>
            </w:pPr>
          </w:p>
        </w:tc>
        <w:tc>
          <w:tcPr>
            <w:tcW w:w="1420" w:type="dxa"/>
            <w:tcBorders>
              <w:top w:val="single" w:sz="4" w:space="0" w:color="auto"/>
              <w:bottom w:val="single" w:sz="4" w:space="0" w:color="auto"/>
            </w:tcBorders>
            <w:vAlign w:val="center"/>
          </w:tcPr>
          <w:p w14:paraId="2667BF89" w14:textId="77777777" w:rsidR="0023384D" w:rsidRDefault="0023384D" w:rsidP="00952B4E">
            <w:pPr>
              <w:jc w:val="center"/>
            </w:pPr>
          </w:p>
        </w:tc>
      </w:tr>
      <w:tr w:rsidR="0023384D" w14:paraId="730C205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2C9F7" w14:textId="77777777" w:rsidR="0023384D" w:rsidRDefault="0023384D" w:rsidP="00952B4E">
            <w:r>
              <w:t xml:space="preserve"> 27</w:t>
            </w:r>
          </w:p>
        </w:tc>
        <w:tc>
          <w:tcPr>
            <w:tcW w:w="1134" w:type="dxa"/>
            <w:tcBorders>
              <w:top w:val="single" w:sz="4" w:space="0" w:color="auto"/>
              <w:bottom w:val="single" w:sz="4" w:space="0" w:color="auto"/>
            </w:tcBorders>
            <w:vAlign w:val="center"/>
          </w:tcPr>
          <w:p w14:paraId="484ADB60" w14:textId="77777777" w:rsidR="0023384D" w:rsidRDefault="0023384D" w:rsidP="00952B4E">
            <w:r>
              <w:t>08-03-526-1</w:t>
            </w:r>
          </w:p>
          <w:p w14:paraId="7ACED91F" w14:textId="77777777" w:rsidR="0023384D" w:rsidRDefault="0023384D" w:rsidP="00952B4E"/>
        </w:tc>
        <w:tc>
          <w:tcPr>
            <w:tcW w:w="3544" w:type="dxa"/>
            <w:tcBorders>
              <w:top w:val="single" w:sz="4" w:space="0" w:color="auto"/>
              <w:bottom w:val="single" w:sz="4" w:space="0" w:color="auto"/>
            </w:tcBorders>
            <w:vAlign w:val="center"/>
          </w:tcPr>
          <w:p w14:paraId="6C6C8600"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1A5DA51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592226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23F20EA" w14:textId="77777777" w:rsidR="0023384D" w:rsidRDefault="0023384D" w:rsidP="00952B4E">
            <w:pPr>
              <w:jc w:val="center"/>
            </w:pPr>
          </w:p>
        </w:tc>
        <w:tc>
          <w:tcPr>
            <w:tcW w:w="1420" w:type="dxa"/>
            <w:tcBorders>
              <w:top w:val="single" w:sz="4" w:space="0" w:color="auto"/>
              <w:bottom w:val="single" w:sz="4" w:space="0" w:color="auto"/>
            </w:tcBorders>
            <w:vAlign w:val="center"/>
          </w:tcPr>
          <w:p w14:paraId="6ADE73C4" w14:textId="77777777" w:rsidR="0023384D" w:rsidRDefault="0023384D" w:rsidP="00952B4E">
            <w:pPr>
              <w:jc w:val="center"/>
            </w:pPr>
          </w:p>
        </w:tc>
      </w:tr>
      <w:tr w:rsidR="0023384D" w14:paraId="67A1CEE3" w14:textId="77777777" w:rsidTr="0030383D">
        <w:tc>
          <w:tcPr>
            <w:tcW w:w="709" w:type="dxa"/>
            <w:tcBorders>
              <w:top w:val="nil"/>
              <w:left w:val="single" w:sz="6" w:space="0" w:color="auto"/>
              <w:bottom w:val="nil"/>
              <w:right w:val="nil"/>
            </w:tcBorders>
          </w:tcPr>
          <w:p w14:paraId="33416014"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E0FBB33" w14:textId="77777777" w:rsidR="0023384D" w:rsidRDefault="0023384D" w:rsidP="00952B4E"/>
        </w:tc>
        <w:tc>
          <w:tcPr>
            <w:tcW w:w="3544" w:type="dxa"/>
            <w:tcBorders>
              <w:top w:val="nil"/>
              <w:left w:val="single" w:sz="6" w:space="0" w:color="auto"/>
              <w:bottom w:val="nil"/>
              <w:right w:val="nil"/>
            </w:tcBorders>
          </w:tcPr>
          <w:p w14:paraId="6C8D8EDB" w14:textId="77777777" w:rsidR="0023384D" w:rsidRDefault="0023384D" w:rsidP="00952B4E">
            <w:pPr>
              <w:rPr>
                <w:b/>
                <w:bCs/>
                <w:sz w:val="22"/>
                <w:szCs w:val="22"/>
              </w:rPr>
            </w:pPr>
            <w:r>
              <w:rPr>
                <w:b/>
                <w:bCs/>
                <w:sz w:val="22"/>
                <w:szCs w:val="22"/>
              </w:rPr>
              <w:t>Capitolul 1.1.8. PD-Fizioterapie</w:t>
            </w:r>
          </w:p>
        </w:tc>
        <w:tc>
          <w:tcPr>
            <w:tcW w:w="1134" w:type="dxa"/>
            <w:tcBorders>
              <w:top w:val="nil"/>
              <w:left w:val="single" w:sz="6" w:space="0" w:color="auto"/>
              <w:bottom w:val="nil"/>
              <w:right w:val="nil"/>
            </w:tcBorders>
          </w:tcPr>
          <w:p w14:paraId="0DAE672A" w14:textId="77777777" w:rsidR="0023384D" w:rsidRDefault="0023384D" w:rsidP="00952B4E"/>
        </w:tc>
        <w:tc>
          <w:tcPr>
            <w:tcW w:w="1134" w:type="dxa"/>
            <w:tcBorders>
              <w:top w:val="nil"/>
              <w:left w:val="single" w:sz="6" w:space="0" w:color="auto"/>
              <w:bottom w:val="nil"/>
              <w:right w:val="nil"/>
            </w:tcBorders>
          </w:tcPr>
          <w:p w14:paraId="76B8769E" w14:textId="77777777" w:rsidR="0023384D" w:rsidRDefault="0023384D" w:rsidP="00952B4E"/>
        </w:tc>
        <w:tc>
          <w:tcPr>
            <w:tcW w:w="1417" w:type="dxa"/>
            <w:tcBorders>
              <w:top w:val="nil"/>
              <w:left w:val="single" w:sz="6" w:space="0" w:color="auto"/>
              <w:bottom w:val="nil"/>
              <w:right w:val="nil"/>
            </w:tcBorders>
          </w:tcPr>
          <w:p w14:paraId="1DAB8CBA" w14:textId="77777777" w:rsidR="0023384D" w:rsidRDefault="0023384D" w:rsidP="00952B4E"/>
        </w:tc>
        <w:tc>
          <w:tcPr>
            <w:tcW w:w="1420" w:type="dxa"/>
            <w:tcBorders>
              <w:top w:val="nil"/>
              <w:left w:val="single" w:sz="6" w:space="0" w:color="auto"/>
              <w:bottom w:val="nil"/>
              <w:right w:val="single" w:sz="6" w:space="0" w:color="auto"/>
            </w:tcBorders>
          </w:tcPr>
          <w:p w14:paraId="594282D3" w14:textId="77777777" w:rsidR="0023384D" w:rsidRDefault="0023384D" w:rsidP="00952B4E"/>
        </w:tc>
      </w:tr>
      <w:tr w:rsidR="0023384D" w14:paraId="4763A76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ACC6E" w14:textId="77777777" w:rsidR="0023384D" w:rsidRDefault="0023384D" w:rsidP="00952B4E">
            <w:r>
              <w:t>28</w:t>
            </w:r>
          </w:p>
        </w:tc>
        <w:tc>
          <w:tcPr>
            <w:tcW w:w="1134" w:type="dxa"/>
            <w:tcBorders>
              <w:top w:val="single" w:sz="4" w:space="0" w:color="auto"/>
              <w:bottom w:val="single" w:sz="4" w:space="0" w:color="auto"/>
            </w:tcBorders>
            <w:vAlign w:val="center"/>
          </w:tcPr>
          <w:p w14:paraId="78D17C5D" w14:textId="77777777" w:rsidR="0023384D" w:rsidRDefault="0023384D" w:rsidP="00952B4E">
            <w:r>
              <w:t>08-03-573-5</w:t>
            </w:r>
          </w:p>
          <w:p w14:paraId="179CE4EA" w14:textId="77777777" w:rsidR="0023384D" w:rsidRDefault="0023384D" w:rsidP="00952B4E"/>
        </w:tc>
        <w:tc>
          <w:tcPr>
            <w:tcW w:w="3544" w:type="dxa"/>
            <w:tcBorders>
              <w:top w:val="single" w:sz="4" w:space="0" w:color="auto"/>
              <w:bottom w:val="single" w:sz="4" w:space="0" w:color="auto"/>
            </w:tcBorders>
            <w:vAlign w:val="center"/>
          </w:tcPr>
          <w:p w14:paraId="7906927C"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-24</w:t>
            </w:r>
          </w:p>
        </w:tc>
        <w:tc>
          <w:tcPr>
            <w:tcW w:w="1134" w:type="dxa"/>
            <w:tcBorders>
              <w:top w:val="single" w:sz="4" w:space="0" w:color="auto"/>
              <w:bottom w:val="single" w:sz="4" w:space="0" w:color="auto"/>
            </w:tcBorders>
            <w:vAlign w:val="center"/>
          </w:tcPr>
          <w:p w14:paraId="0C2EA91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518BB21"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0CFC58B" w14:textId="77777777" w:rsidR="0023384D" w:rsidRDefault="0023384D" w:rsidP="00952B4E">
            <w:pPr>
              <w:jc w:val="center"/>
            </w:pPr>
          </w:p>
        </w:tc>
        <w:tc>
          <w:tcPr>
            <w:tcW w:w="1420" w:type="dxa"/>
            <w:tcBorders>
              <w:top w:val="single" w:sz="4" w:space="0" w:color="auto"/>
              <w:bottom w:val="single" w:sz="4" w:space="0" w:color="auto"/>
            </w:tcBorders>
            <w:vAlign w:val="center"/>
          </w:tcPr>
          <w:p w14:paraId="4DDA3658" w14:textId="77777777" w:rsidR="0023384D" w:rsidRDefault="0023384D" w:rsidP="00952B4E">
            <w:pPr>
              <w:jc w:val="center"/>
            </w:pPr>
          </w:p>
        </w:tc>
      </w:tr>
      <w:tr w:rsidR="0023384D" w14:paraId="2A442E6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B2284" w14:textId="77777777" w:rsidR="0023384D" w:rsidRDefault="0023384D" w:rsidP="00952B4E">
            <w:r>
              <w:t xml:space="preserve"> 29</w:t>
            </w:r>
          </w:p>
        </w:tc>
        <w:tc>
          <w:tcPr>
            <w:tcW w:w="1134" w:type="dxa"/>
            <w:tcBorders>
              <w:top w:val="single" w:sz="4" w:space="0" w:color="auto"/>
              <w:bottom w:val="single" w:sz="4" w:space="0" w:color="auto"/>
            </w:tcBorders>
            <w:vAlign w:val="center"/>
          </w:tcPr>
          <w:p w14:paraId="0D080FF4" w14:textId="77777777" w:rsidR="0023384D" w:rsidRDefault="0023384D" w:rsidP="00952B4E">
            <w:r>
              <w:t>08-03-525-2</w:t>
            </w:r>
          </w:p>
          <w:p w14:paraId="0958A9A2" w14:textId="77777777" w:rsidR="0023384D" w:rsidRDefault="0023384D" w:rsidP="00952B4E"/>
        </w:tc>
        <w:tc>
          <w:tcPr>
            <w:tcW w:w="3544" w:type="dxa"/>
            <w:tcBorders>
              <w:top w:val="single" w:sz="4" w:space="0" w:color="auto"/>
              <w:bottom w:val="single" w:sz="4" w:space="0" w:color="auto"/>
            </w:tcBorders>
            <w:vAlign w:val="center"/>
          </w:tcPr>
          <w:p w14:paraId="297062DA"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578D051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809DAB0"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D1771C6" w14:textId="77777777" w:rsidR="0023384D" w:rsidRDefault="0023384D" w:rsidP="00952B4E">
            <w:pPr>
              <w:jc w:val="center"/>
            </w:pPr>
          </w:p>
        </w:tc>
        <w:tc>
          <w:tcPr>
            <w:tcW w:w="1420" w:type="dxa"/>
            <w:tcBorders>
              <w:top w:val="single" w:sz="4" w:space="0" w:color="auto"/>
              <w:bottom w:val="single" w:sz="4" w:space="0" w:color="auto"/>
            </w:tcBorders>
            <w:vAlign w:val="center"/>
          </w:tcPr>
          <w:p w14:paraId="5774789E" w14:textId="77777777" w:rsidR="0023384D" w:rsidRDefault="0023384D" w:rsidP="00952B4E">
            <w:pPr>
              <w:jc w:val="center"/>
            </w:pPr>
          </w:p>
        </w:tc>
      </w:tr>
      <w:tr w:rsidR="0023384D" w14:paraId="69BC259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3DEB6" w14:textId="77777777" w:rsidR="0023384D" w:rsidRDefault="0023384D" w:rsidP="00952B4E">
            <w:r>
              <w:t xml:space="preserve"> 30</w:t>
            </w:r>
          </w:p>
        </w:tc>
        <w:tc>
          <w:tcPr>
            <w:tcW w:w="1134" w:type="dxa"/>
            <w:tcBorders>
              <w:top w:val="single" w:sz="4" w:space="0" w:color="auto"/>
              <w:bottom w:val="single" w:sz="4" w:space="0" w:color="auto"/>
            </w:tcBorders>
            <w:vAlign w:val="center"/>
          </w:tcPr>
          <w:p w14:paraId="5373AAAE" w14:textId="77777777" w:rsidR="0023384D" w:rsidRDefault="0023384D" w:rsidP="00952B4E">
            <w:r>
              <w:t>08-03-525-1</w:t>
            </w:r>
          </w:p>
          <w:p w14:paraId="1767C8C1" w14:textId="77777777" w:rsidR="0023384D" w:rsidRDefault="0023384D" w:rsidP="00952B4E"/>
        </w:tc>
        <w:tc>
          <w:tcPr>
            <w:tcW w:w="3544" w:type="dxa"/>
            <w:tcBorders>
              <w:top w:val="single" w:sz="4" w:space="0" w:color="auto"/>
              <w:bottom w:val="single" w:sz="4" w:space="0" w:color="auto"/>
            </w:tcBorders>
            <w:vAlign w:val="center"/>
          </w:tcPr>
          <w:p w14:paraId="038D4B0A"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5E84779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AEC4468" w14:textId="77777777" w:rsidR="0023384D" w:rsidRDefault="0023384D" w:rsidP="00952B4E">
            <w:pPr>
              <w:jc w:val="center"/>
            </w:pPr>
            <w:r>
              <w:t>6,000</w:t>
            </w:r>
          </w:p>
        </w:tc>
        <w:tc>
          <w:tcPr>
            <w:tcW w:w="1417" w:type="dxa"/>
            <w:tcBorders>
              <w:top w:val="single" w:sz="4" w:space="0" w:color="auto"/>
              <w:bottom w:val="single" w:sz="4" w:space="0" w:color="auto"/>
            </w:tcBorders>
            <w:vAlign w:val="center"/>
          </w:tcPr>
          <w:p w14:paraId="750902E0" w14:textId="77777777" w:rsidR="0023384D" w:rsidRDefault="0023384D" w:rsidP="00952B4E">
            <w:pPr>
              <w:jc w:val="center"/>
            </w:pPr>
          </w:p>
        </w:tc>
        <w:tc>
          <w:tcPr>
            <w:tcW w:w="1420" w:type="dxa"/>
            <w:tcBorders>
              <w:top w:val="single" w:sz="4" w:space="0" w:color="auto"/>
              <w:bottom w:val="single" w:sz="4" w:space="0" w:color="auto"/>
            </w:tcBorders>
            <w:vAlign w:val="center"/>
          </w:tcPr>
          <w:p w14:paraId="75C034F2" w14:textId="77777777" w:rsidR="0023384D" w:rsidRDefault="0023384D" w:rsidP="00952B4E">
            <w:pPr>
              <w:jc w:val="center"/>
            </w:pPr>
          </w:p>
        </w:tc>
      </w:tr>
      <w:tr w:rsidR="0023384D" w14:paraId="59C5791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A1D0A" w14:textId="77777777" w:rsidR="0023384D" w:rsidRDefault="0023384D" w:rsidP="00952B4E">
            <w:r>
              <w:t xml:space="preserve"> 31</w:t>
            </w:r>
          </w:p>
        </w:tc>
        <w:tc>
          <w:tcPr>
            <w:tcW w:w="1134" w:type="dxa"/>
            <w:tcBorders>
              <w:top w:val="single" w:sz="4" w:space="0" w:color="auto"/>
              <w:bottom w:val="single" w:sz="4" w:space="0" w:color="auto"/>
            </w:tcBorders>
            <w:vAlign w:val="center"/>
          </w:tcPr>
          <w:p w14:paraId="23390205" w14:textId="77777777" w:rsidR="0023384D" w:rsidRDefault="0023384D" w:rsidP="00952B4E">
            <w:r>
              <w:t>08-03-526-1</w:t>
            </w:r>
          </w:p>
          <w:p w14:paraId="5D0F372E" w14:textId="77777777" w:rsidR="0023384D" w:rsidRDefault="0023384D" w:rsidP="00952B4E"/>
        </w:tc>
        <w:tc>
          <w:tcPr>
            <w:tcW w:w="3544" w:type="dxa"/>
            <w:tcBorders>
              <w:top w:val="single" w:sz="4" w:space="0" w:color="auto"/>
              <w:bottom w:val="single" w:sz="4" w:space="0" w:color="auto"/>
            </w:tcBorders>
            <w:vAlign w:val="center"/>
          </w:tcPr>
          <w:p w14:paraId="2BC4D6D9"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3973155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F0610D5"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76C082A2" w14:textId="77777777" w:rsidR="0023384D" w:rsidRDefault="0023384D" w:rsidP="00952B4E">
            <w:pPr>
              <w:jc w:val="center"/>
            </w:pPr>
          </w:p>
        </w:tc>
        <w:tc>
          <w:tcPr>
            <w:tcW w:w="1420" w:type="dxa"/>
            <w:tcBorders>
              <w:top w:val="single" w:sz="4" w:space="0" w:color="auto"/>
              <w:bottom w:val="single" w:sz="4" w:space="0" w:color="auto"/>
            </w:tcBorders>
            <w:vAlign w:val="center"/>
          </w:tcPr>
          <w:p w14:paraId="52607716" w14:textId="77777777" w:rsidR="0023384D" w:rsidRDefault="0023384D" w:rsidP="00952B4E">
            <w:pPr>
              <w:jc w:val="center"/>
            </w:pPr>
          </w:p>
        </w:tc>
      </w:tr>
      <w:tr w:rsidR="0023384D" w14:paraId="2C046721" w14:textId="77777777" w:rsidTr="0030383D">
        <w:tc>
          <w:tcPr>
            <w:tcW w:w="709" w:type="dxa"/>
            <w:tcBorders>
              <w:top w:val="nil"/>
              <w:left w:val="single" w:sz="6" w:space="0" w:color="auto"/>
              <w:bottom w:val="nil"/>
              <w:right w:val="nil"/>
            </w:tcBorders>
          </w:tcPr>
          <w:p w14:paraId="07C3F32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353D9B1" w14:textId="77777777" w:rsidR="0023384D" w:rsidRDefault="0023384D" w:rsidP="00952B4E"/>
        </w:tc>
        <w:tc>
          <w:tcPr>
            <w:tcW w:w="3544" w:type="dxa"/>
            <w:tcBorders>
              <w:top w:val="nil"/>
              <w:left w:val="single" w:sz="6" w:space="0" w:color="auto"/>
              <w:bottom w:val="nil"/>
              <w:right w:val="nil"/>
            </w:tcBorders>
          </w:tcPr>
          <w:p w14:paraId="42D30975" w14:textId="77777777" w:rsidR="0023384D" w:rsidRDefault="0023384D" w:rsidP="00952B4E">
            <w:pPr>
              <w:rPr>
                <w:b/>
                <w:bCs/>
                <w:sz w:val="22"/>
                <w:szCs w:val="22"/>
              </w:rPr>
            </w:pPr>
            <w:r>
              <w:rPr>
                <w:b/>
                <w:bCs/>
                <w:sz w:val="22"/>
                <w:szCs w:val="22"/>
              </w:rPr>
              <w:t>Capitolul 1.1.9. PD-E19</w:t>
            </w:r>
          </w:p>
        </w:tc>
        <w:tc>
          <w:tcPr>
            <w:tcW w:w="1134" w:type="dxa"/>
            <w:tcBorders>
              <w:top w:val="nil"/>
              <w:left w:val="single" w:sz="6" w:space="0" w:color="auto"/>
              <w:bottom w:val="nil"/>
              <w:right w:val="nil"/>
            </w:tcBorders>
          </w:tcPr>
          <w:p w14:paraId="351EA326" w14:textId="77777777" w:rsidR="0023384D" w:rsidRDefault="0023384D" w:rsidP="00952B4E"/>
        </w:tc>
        <w:tc>
          <w:tcPr>
            <w:tcW w:w="1134" w:type="dxa"/>
            <w:tcBorders>
              <w:top w:val="nil"/>
              <w:left w:val="single" w:sz="6" w:space="0" w:color="auto"/>
              <w:bottom w:val="nil"/>
              <w:right w:val="nil"/>
            </w:tcBorders>
          </w:tcPr>
          <w:p w14:paraId="7365CAE2" w14:textId="77777777" w:rsidR="0023384D" w:rsidRDefault="0023384D" w:rsidP="00952B4E"/>
        </w:tc>
        <w:tc>
          <w:tcPr>
            <w:tcW w:w="1417" w:type="dxa"/>
            <w:tcBorders>
              <w:top w:val="nil"/>
              <w:left w:val="single" w:sz="6" w:space="0" w:color="auto"/>
              <w:bottom w:val="nil"/>
              <w:right w:val="nil"/>
            </w:tcBorders>
          </w:tcPr>
          <w:p w14:paraId="23253764" w14:textId="77777777" w:rsidR="0023384D" w:rsidRDefault="0023384D" w:rsidP="00952B4E"/>
        </w:tc>
        <w:tc>
          <w:tcPr>
            <w:tcW w:w="1420" w:type="dxa"/>
            <w:tcBorders>
              <w:top w:val="nil"/>
              <w:left w:val="single" w:sz="6" w:space="0" w:color="auto"/>
              <w:bottom w:val="nil"/>
              <w:right w:val="single" w:sz="6" w:space="0" w:color="auto"/>
            </w:tcBorders>
          </w:tcPr>
          <w:p w14:paraId="65CAB165" w14:textId="77777777" w:rsidR="0023384D" w:rsidRDefault="0023384D" w:rsidP="00952B4E"/>
        </w:tc>
      </w:tr>
      <w:tr w:rsidR="0023384D" w14:paraId="22DE5BB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524FF" w14:textId="77777777" w:rsidR="0023384D" w:rsidRDefault="0023384D" w:rsidP="00952B4E">
            <w:r>
              <w:lastRenderedPageBreak/>
              <w:t>32</w:t>
            </w:r>
          </w:p>
        </w:tc>
        <w:tc>
          <w:tcPr>
            <w:tcW w:w="1134" w:type="dxa"/>
            <w:tcBorders>
              <w:top w:val="single" w:sz="4" w:space="0" w:color="auto"/>
              <w:bottom w:val="single" w:sz="4" w:space="0" w:color="auto"/>
            </w:tcBorders>
            <w:vAlign w:val="center"/>
          </w:tcPr>
          <w:p w14:paraId="3A991378" w14:textId="77777777" w:rsidR="0023384D" w:rsidRDefault="0023384D" w:rsidP="00952B4E">
            <w:r>
              <w:t>08-03-573-5</w:t>
            </w:r>
          </w:p>
          <w:p w14:paraId="1D8CAB5A" w14:textId="77777777" w:rsidR="0023384D" w:rsidRDefault="0023384D" w:rsidP="00952B4E"/>
        </w:tc>
        <w:tc>
          <w:tcPr>
            <w:tcW w:w="3544" w:type="dxa"/>
            <w:tcBorders>
              <w:top w:val="single" w:sz="4" w:space="0" w:color="auto"/>
              <w:bottom w:val="single" w:sz="4" w:space="0" w:color="auto"/>
            </w:tcBorders>
            <w:vAlign w:val="center"/>
          </w:tcPr>
          <w:p w14:paraId="38965D7C"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7B8D23F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0A93389"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62AFE31" w14:textId="77777777" w:rsidR="0023384D" w:rsidRDefault="0023384D" w:rsidP="00952B4E">
            <w:pPr>
              <w:jc w:val="center"/>
            </w:pPr>
          </w:p>
        </w:tc>
        <w:tc>
          <w:tcPr>
            <w:tcW w:w="1420" w:type="dxa"/>
            <w:tcBorders>
              <w:top w:val="single" w:sz="4" w:space="0" w:color="auto"/>
              <w:bottom w:val="single" w:sz="4" w:space="0" w:color="auto"/>
            </w:tcBorders>
            <w:vAlign w:val="center"/>
          </w:tcPr>
          <w:p w14:paraId="5A66552C" w14:textId="77777777" w:rsidR="0023384D" w:rsidRDefault="0023384D" w:rsidP="00952B4E">
            <w:pPr>
              <w:jc w:val="center"/>
            </w:pPr>
          </w:p>
        </w:tc>
      </w:tr>
      <w:tr w:rsidR="0023384D" w14:paraId="09571A4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24AEF" w14:textId="77777777" w:rsidR="0023384D" w:rsidRDefault="0023384D" w:rsidP="00952B4E">
            <w:r>
              <w:t xml:space="preserve"> 33</w:t>
            </w:r>
          </w:p>
        </w:tc>
        <w:tc>
          <w:tcPr>
            <w:tcW w:w="1134" w:type="dxa"/>
            <w:tcBorders>
              <w:top w:val="single" w:sz="4" w:space="0" w:color="auto"/>
              <w:bottom w:val="single" w:sz="4" w:space="0" w:color="auto"/>
            </w:tcBorders>
            <w:vAlign w:val="center"/>
          </w:tcPr>
          <w:p w14:paraId="06B19489" w14:textId="77777777" w:rsidR="0023384D" w:rsidRDefault="0023384D" w:rsidP="00952B4E">
            <w:r>
              <w:t>08-03-525-2</w:t>
            </w:r>
          </w:p>
          <w:p w14:paraId="659BF9D9" w14:textId="77777777" w:rsidR="0023384D" w:rsidRDefault="0023384D" w:rsidP="00952B4E"/>
        </w:tc>
        <w:tc>
          <w:tcPr>
            <w:tcW w:w="3544" w:type="dxa"/>
            <w:tcBorders>
              <w:top w:val="single" w:sz="4" w:space="0" w:color="auto"/>
              <w:bottom w:val="single" w:sz="4" w:space="0" w:color="auto"/>
            </w:tcBorders>
            <w:vAlign w:val="center"/>
          </w:tcPr>
          <w:p w14:paraId="2BCCEEDF"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6FF4B03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918E13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A857790" w14:textId="77777777" w:rsidR="0023384D" w:rsidRDefault="0023384D" w:rsidP="00952B4E">
            <w:pPr>
              <w:jc w:val="center"/>
            </w:pPr>
          </w:p>
        </w:tc>
        <w:tc>
          <w:tcPr>
            <w:tcW w:w="1420" w:type="dxa"/>
            <w:tcBorders>
              <w:top w:val="single" w:sz="4" w:space="0" w:color="auto"/>
              <w:bottom w:val="single" w:sz="4" w:space="0" w:color="auto"/>
            </w:tcBorders>
            <w:vAlign w:val="center"/>
          </w:tcPr>
          <w:p w14:paraId="1D48B511" w14:textId="77777777" w:rsidR="0023384D" w:rsidRDefault="0023384D" w:rsidP="00952B4E">
            <w:pPr>
              <w:jc w:val="center"/>
            </w:pPr>
          </w:p>
        </w:tc>
      </w:tr>
      <w:tr w:rsidR="0023384D" w14:paraId="4487FBD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7EC1C" w14:textId="77777777" w:rsidR="0023384D" w:rsidRDefault="0023384D" w:rsidP="00952B4E">
            <w:r>
              <w:t xml:space="preserve"> 34</w:t>
            </w:r>
          </w:p>
        </w:tc>
        <w:tc>
          <w:tcPr>
            <w:tcW w:w="1134" w:type="dxa"/>
            <w:tcBorders>
              <w:top w:val="single" w:sz="4" w:space="0" w:color="auto"/>
              <w:bottom w:val="single" w:sz="4" w:space="0" w:color="auto"/>
            </w:tcBorders>
            <w:vAlign w:val="center"/>
          </w:tcPr>
          <w:p w14:paraId="7849D199" w14:textId="77777777" w:rsidR="0023384D" w:rsidRDefault="0023384D" w:rsidP="00952B4E">
            <w:r>
              <w:t>08-03-525-1</w:t>
            </w:r>
          </w:p>
          <w:p w14:paraId="42FADC48" w14:textId="77777777" w:rsidR="0023384D" w:rsidRDefault="0023384D" w:rsidP="00952B4E"/>
        </w:tc>
        <w:tc>
          <w:tcPr>
            <w:tcW w:w="3544" w:type="dxa"/>
            <w:tcBorders>
              <w:top w:val="single" w:sz="4" w:space="0" w:color="auto"/>
              <w:bottom w:val="single" w:sz="4" w:space="0" w:color="auto"/>
            </w:tcBorders>
            <w:vAlign w:val="center"/>
          </w:tcPr>
          <w:p w14:paraId="2CE1A02E"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66CADF5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FE8377A"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5AA4EF60" w14:textId="77777777" w:rsidR="0023384D" w:rsidRDefault="0023384D" w:rsidP="00952B4E">
            <w:pPr>
              <w:jc w:val="center"/>
            </w:pPr>
          </w:p>
        </w:tc>
        <w:tc>
          <w:tcPr>
            <w:tcW w:w="1420" w:type="dxa"/>
            <w:tcBorders>
              <w:top w:val="single" w:sz="4" w:space="0" w:color="auto"/>
              <w:bottom w:val="single" w:sz="4" w:space="0" w:color="auto"/>
            </w:tcBorders>
            <w:vAlign w:val="center"/>
          </w:tcPr>
          <w:p w14:paraId="04802E97" w14:textId="77777777" w:rsidR="0023384D" w:rsidRDefault="0023384D" w:rsidP="00952B4E">
            <w:pPr>
              <w:jc w:val="center"/>
            </w:pPr>
          </w:p>
        </w:tc>
      </w:tr>
      <w:tr w:rsidR="0023384D" w14:paraId="0DA15F2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66983" w14:textId="77777777" w:rsidR="0023384D" w:rsidRDefault="0023384D" w:rsidP="00952B4E">
            <w:r>
              <w:t xml:space="preserve"> 35</w:t>
            </w:r>
          </w:p>
        </w:tc>
        <w:tc>
          <w:tcPr>
            <w:tcW w:w="1134" w:type="dxa"/>
            <w:tcBorders>
              <w:top w:val="single" w:sz="4" w:space="0" w:color="auto"/>
              <w:bottom w:val="single" w:sz="4" w:space="0" w:color="auto"/>
            </w:tcBorders>
            <w:vAlign w:val="center"/>
          </w:tcPr>
          <w:p w14:paraId="4F9A95B7" w14:textId="77777777" w:rsidR="0023384D" w:rsidRDefault="0023384D" w:rsidP="00952B4E">
            <w:r>
              <w:t>08-03-526-1</w:t>
            </w:r>
          </w:p>
          <w:p w14:paraId="786E6020" w14:textId="77777777" w:rsidR="0023384D" w:rsidRDefault="0023384D" w:rsidP="00952B4E"/>
        </w:tc>
        <w:tc>
          <w:tcPr>
            <w:tcW w:w="3544" w:type="dxa"/>
            <w:tcBorders>
              <w:top w:val="single" w:sz="4" w:space="0" w:color="auto"/>
              <w:bottom w:val="single" w:sz="4" w:space="0" w:color="auto"/>
            </w:tcBorders>
            <w:vAlign w:val="center"/>
          </w:tcPr>
          <w:p w14:paraId="3D6A92E0"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3C9180E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50AFC7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184B701" w14:textId="77777777" w:rsidR="0023384D" w:rsidRDefault="0023384D" w:rsidP="00952B4E">
            <w:pPr>
              <w:jc w:val="center"/>
            </w:pPr>
          </w:p>
        </w:tc>
        <w:tc>
          <w:tcPr>
            <w:tcW w:w="1420" w:type="dxa"/>
            <w:tcBorders>
              <w:top w:val="single" w:sz="4" w:space="0" w:color="auto"/>
              <w:bottom w:val="single" w:sz="4" w:space="0" w:color="auto"/>
            </w:tcBorders>
            <w:vAlign w:val="center"/>
          </w:tcPr>
          <w:p w14:paraId="5B6D5D4E" w14:textId="77777777" w:rsidR="0023384D" w:rsidRDefault="0023384D" w:rsidP="00952B4E">
            <w:pPr>
              <w:jc w:val="center"/>
            </w:pPr>
          </w:p>
        </w:tc>
      </w:tr>
      <w:tr w:rsidR="0023384D" w14:paraId="12456944" w14:textId="77777777" w:rsidTr="0030383D">
        <w:tc>
          <w:tcPr>
            <w:tcW w:w="709" w:type="dxa"/>
            <w:tcBorders>
              <w:top w:val="nil"/>
              <w:left w:val="single" w:sz="6" w:space="0" w:color="auto"/>
              <w:bottom w:val="nil"/>
              <w:right w:val="nil"/>
            </w:tcBorders>
          </w:tcPr>
          <w:p w14:paraId="02CCADCC"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1340EEE" w14:textId="77777777" w:rsidR="0023384D" w:rsidRDefault="0023384D" w:rsidP="00952B4E"/>
        </w:tc>
        <w:tc>
          <w:tcPr>
            <w:tcW w:w="3544" w:type="dxa"/>
            <w:tcBorders>
              <w:top w:val="nil"/>
              <w:left w:val="single" w:sz="6" w:space="0" w:color="auto"/>
              <w:bottom w:val="nil"/>
              <w:right w:val="nil"/>
            </w:tcBorders>
          </w:tcPr>
          <w:p w14:paraId="452D6D32" w14:textId="77777777" w:rsidR="0023384D" w:rsidRDefault="0023384D" w:rsidP="00952B4E">
            <w:pPr>
              <w:rPr>
                <w:b/>
                <w:bCs/>
                <w:sz w:val="22"/>
                <w:szCs w:val="22"/>
              </w:rPr>
            </w:pPr>
            <w:r>
              <w:rPr>
                <w:b/>
                <w:bCs/>
                <w:sz w:val="22"/>
                <w:szCs w:val="22"/>
              </w:rPr>
              <w:t>Capitolul 1.1.10. PDil.1.1</w:t>
            </w:r>
          </w:p>
        </w:tc>
        <w:tc>
          <w:tcPr>
            <w:tcW w:w="1134" w:type="dxa"/>
            <w:tcBorders>
              <w:top w:val="nil"/>
              <w:left w:val="single" w:sz="6" w:space="0" w:color="auto"/>
              <w:bottom w:val="nil"/>
              <w:right w:val="nil"/>
            </w:tcBorders>
          </w:tcPr>
          <w:p w14:paraId="7AC2F27E" w14:textId="77777777" w:rsidR="0023384D" w:rsidRDefault="0023384D" w:rsidP="00952B4E"/>
        </w:tc>
        <w:tc>
          <w:tcPr>
            <w:tcW w:w="1134" w:type="dxa"/>
            <w:tcBorders>
              <w:top w:val="nil"/>
              <w:left w:val="single" w:sz="6" w:space="0" w:color="auto"/>
              <w:bottom w:val="nil"/>
              <w:right w:val="nil"/>
            </w:tcBorders>
          </w:tcPr>
          <w:p w14:paraId="23DDC8FB" w14:textId="77777777" w:rsidR="0023384D" w:rsidRDefault="0023384D" w:rsidP="00952B4E"/>
        </w:tc>
        <w:tc>
          <w:tcPr>
            <w:tcW w:w="1417" w:type="dxa"/>
            <w:tcBorders>
              <w:top w:val="nil"/>
              <w:left w:val="single" w:sz="6" w:space="0" w:color="auto"/>
              <w:bottom w:val="nil"/>
              <w:right w:val="nil"/>
            </w:tcBorders>
          </w:tcPr>
          <w:p w14:paraId="0E740CBE" w14:textId="77777777" w:rsidR="0023384D" w:rsidRDefault="0023384D" w:rsidP="00952B4E"/>
        </w:tc>
        <w:tc>
          <w:tcPr>
            <w:tcW w:w="1420" w:type="dxa"/>
            <w:tcBorders>
              <w:top w:val="nil"/>
              <w:left w:val="single" w:sz="6" w:space="0" w:color="auto"/>
              <w:bottom w:val="nil"/>
              <w:right w:val="single" w:sz="6" w:space="0" w:color="auto"/>
            </w:tcBorders>
          </w:tcPr>
          <w:p w14:paraId="15199A69" w14:textId="77777777" w:rsidR="0023384D" w:rsidRDefault="0023384D" w:rsidP="00952B4E"/>
        </w:tc>
      </w:tr>
      <w:tr w:rsidR="0023384D" w14:paraId="659DDFE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E4153F" w14:textId="77777777" w:rsidR="0023384D" w:rsidRDefault="0023384D" w:rsidP="00952B4E">
            <w:r>
              <w:t>36</w:t>
            </w:r>
          </w:p>
        </w:tc>
        <w:tc>
          <w:tcPr>
            <w:tcW w:w="1134" w:type="dxa"/>
            <w:tcBorders>
              <w:top w:val="single" w:sz="4" w:space="0" w:color="auto"/>
              <w:bottom w:val="single" w:sz="4" w:space="0" w:color="auto"/>
            </w:tcBorders>
            <w:vAlign w:val="center"/>
          </w:tcPr>
          <w:p w14:paraId="480FC690" w14:textId="77777777" w:rsidR="0023384D" w:rsidRDefault="0023384D" w:rsidP="00952B4E">
            <w:r>
              <w:t>08-03-573-5</w:t>
            </w:r>
          </w:p>
          <w:p w14:paraId="20415064" w14:textId="77777777" w:rsidR="0023384D" w:rsidRDefault="0023384D" w:rsidP="00952B4E"/>
        </w:tc>
        <w:tc>
          <w:tcPr>
            <w:tcW w:w="3544" w:type="dxa"/>
            <w:tcBorders>
              <w:top w:val="single" w:sz="4" w:space="0" w:color="auto"/>
              <w:bottom w:val="single" w:sz="4" w:space="0" w:color="auto"/>
            </w:tcBorders>
            <w:vAlign w:val="center"/>
          </w:tcPr>
          <w:p w14:paraId="04B5CA26"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4D18C1A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9CA508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180269A" w14:textId="77777777" w:rsidR="0023384D" w:rsidRDefault="0023384D" w:rsidP="00952B4E">
            <w:pPr>
              <w:jc w:val="center"/>
            </w:pPr>
          </w:p>
        </w:tc>
        <w:tc>
          <w:tcPr>
            <w:tcW w:w="1420" w:type="dxa"/>
            <w:tcBorders>
              <w:top w:val="single" w:sz="4" w:space="0" w:color="auto"/>
              <w:bottom w:val="single" w:sz="4" w:space="0" w:color="auto"/>
            </w:tcBorders>
            <w:vAlign w:val="center"/>
          </w:tcPr>
          <w:p w14:paraId="5C55E0CC" w14:textId="77777777" w:rsidR="0023384D" w:rsidRDefault="0023384D" w:rsidP="00952B4E">
            <w:pPr>
              <w:jc w:val="center"/>
            </w:pPr>
          </w:p>
        </w:tc>
      </w:tr>
      <w:tr w:rsidR="0023384D" w14:paraId="0F6B68F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2988C" w14:textId="77777777" w:rsidR="0023384D" w:rsidRDefault="0023384D" w:rsidP="00952B4E">
            <w:r>
              <w:t xml:space="preserve"> 37</w:t>
            </w:r>
          </w:p>
        </w:tc>
        <w:tc>
          <w:tcPr>
            <w:tcW w:w="1134" w:type="dxa"/>
            <w:tcBorders>
              <w:top w:val="single" w:sz="4" w:space="0" w:color="auto"/>
              <w:bottom w:val="single" w:sz="4" w:space="0" w:color="auto"/>
            </w:tcBorders>
            <w:vAlign w:val="center"/>
          </w:tcPr>
          <w:p w14:paraId="1CC31C96" w14:textId="77777777" w:rsidR="0023384D" w:rsidRDefault="0023384D" w:rsidP="00952B4E">
            <w:r>
              <w:t>08-03-525-2</w:t>
            </w:r>
          </w:p>
          <w:p w14:paraId="042C655C" w14:textId="77777777" w:rsidR="0023384D" w:rsidRDefault="0023384D" w:rsidP="00952B4E"/>
        </w:tc>
        <w:tc>
          <w:tcPr>
            <w:tcW w:w="3544" w:type="dxa"/>
            <w:tcBorders>
              <w:top w:val="single" w:sz="4" w:space="0" w:color="auto"/>
              <w:bottom w:val="single" w:sz="4" w:space="0" w:color="auto"/>
            </w:tcBorders>
            <w:vAlign w:val="center"/>
          </w:tcPr>
          <w:p w14:paraId="36393D1C"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4CEA27F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E0C5C44"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B3C6A41" w14:textId="77777777" w:rsidR="0023384D" w:rsidRDefault="0023384D" w:rsidP="00952B4E">
            <w:pPr>
              <w:jc w:val="center"/>
            </w:pPr>
          </w:p>
        </w:tc>
        <w:tc>
          <w:tcPr>
            <w:tcW w:w="1420" w:type="dxa"/>
            <w:tcBorders>
              <w:top w:val="single" w:sz="4" w:space="0" w:color="auto"/>
              <w:bottom w:val="single" w:sz="4" w:space="0" w:color="auto"/>
            </w:tcBorders>
            <w:vAlign w:val="center"/>
          </w:tcPr>
          <w:p w14:paraId="67C51960" w14:textId="77777777" w:rsidR="0023384D" w:rsidRDefault="0023384D" w:rsidP="00952B4E">
            <w:pPr>
              <w:jc w:val="center"/>
            </w:pPr>
          </w:p>
        </w:tc>
      </w:tr>
      <w:tr w:rsidR="0023384D" w14:paraId="65507E6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5C310" w14:textId="77777777" w:rsidR="0023384D" w:rsidRDefault="0023384D" w:rsidP="00952B4E">
            <w:r>
              <w:t xml:space="preserve"> 38</w:t>
            </w:r>
          </w:p>
        </w:tc>
        <w:tc>
          <w:tcPr>
            <w:tcW w:w="1134" w:type="dxa"/>
            <w:tcBorders>
              <w:top w:val="single" w:sz="4" w:space="0" w:color="auto"/>
              <w:bottom w:val="single" w:sz="4" w:space="0" w:color="auto"/>
            </w:tcBorders>
            <w:vAlign w:val="center"/>
          </w:tcPr>
          <w:p w14:paraId="40390AAA" w14:textId="77777777" w:rsidR="0023384D" w:rsidRDefault="0023384D" w:rsidP="00952B4E">
            <w:r>
              <w:t>08-03-526-1</w:t>
            </w:r>
          </w:p>
          <w:p w14:paraId="675AEB08" w14:textId="77777777" w:rsidR="0023384D" w:rsidRDefault="0023384D" w:rsidP="00952B4E"/>
        </w:tc>
        <w:tc>
          <w:tcPr>
            <w:tcW w:w="3544" w:type="dxa"/>
            <w:tcBorders>
              <w:top w:val="single" w:sz="4" w:space="0" w:color="auto"/>
              <w:bottom w:val="single" w:sz="4" w:space="0" w:color="auto"/>
            </w:tcBorders>
            <w:vAlign w:val="center"/>
          </w:tcPr>
          <w:p w14:paraId="25F7727E"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20F0046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2E66300"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4B70C094" w14:textId="77777777" w:rsidR="0023384D" w:rsidRDefault="0023384D" w:rsidP="00952B4E">
            <w:pPr>
              <w:jc w:val="center"/>
            </w:pPr>
          </w:p>
        </w:tc>
        <w:tc>
          <w:tcPr>
            <w:tcW w:w="1420" w:type="dxa"/>
            <w:tcBorders>
              <w:top w:val="single" w:sz="4" w:space="0" w:color="auto"/>
              <w:bottom w:val="single" w:sz="4" w:space="0" w:color="auto"/>
            </w:tcBorders>
            <w:vAlign w:val="center"/>
          </w:tcPr>
          <w:p w14:paraId="3F98D5D7" w14:textId="77777777" w:rsidR="0023384D" w:rsidRDefault="0023384D" w:rsidP="00952B4E">
            <w:pPr>
              <w:jc w:val="center"/>
            </w:pPr>
          </w:p>
        </w:tc>
      </w:tr>
      <w:tr w:rsidR="0023384D" w14:paraId="5A4695B0" w14:textId="77777777" w:rsidTr="0030383D">
        <w:tc>
          <w:tcPr>
            <w:tcW w:w="709" w:type="dxa"/>
            <w:tcBorders>
              <w:top w:val="nil"/>
              <w:left w:val="single" w:sz="6" w:space="0" w:color="auto"/>
              <w:bottom w:val="nil"/>
              <w:right w:val="nil"/>
            </w:tcBorders>
          </w:tcPr>
          <w:p w14:paraId="5C0E4BCC"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2B7EC028" w14:textId="77777777" w:rsidR="0023384D" w:rsidRDefault="0023384D" w:rsidP="00952B4E"/>
        </w:tc>
        <w:tc>
          <w:tcPr>
            <w:tcW w:w="3544" w:type="dxa"/>
            <w:tcBorders>
              <w:top w:val="nil"/>
              <w:left w:val="single" w:sz="6" w:space="0" w:color="auto"/>
              <w:bottom w:val="nil"/>
              <w:right w:val="nil"/>
            </w:tcBorders>
          </w:tcPr>
          <w:p w14:paraId="389E795A" w14:textId="77777777" w:rsidR="0023384D" w:rsidRDefault="0023384D" w:rsidP="00952B4E">
            <w:pPr>
              <w:rPr>
                <w:b/>
                <w:bCs/>
                <w:sz w:val="22"/>
                <w:szCs w:val="22"/>
              </w:rPr>
            </w:pPr>
            <w:r>
              <w:rPr>
                <w:b/>
                <w:bCs/>
                <w:sz w:val="22"/>
                <w:szCs w:val="22"/>
              </w:rPr>
              <w:t>Capitolul 1.1.11. PDil.1.2</w:t>
            </w:r>
          </w:p>
        </w:tc>
        <w:tc>
          <w:tcPr>
            <w:tcW w:w="1134" w:type="dxa"/>
            <w:tcBorders>
              <w:top w:val="nil"/>
              <w:left w:val="single" w:sz="6" w:space="0" w:color="auto"/>
              <w:bottom w:val="nil"/>
              <w:right w:val="nil"/>
            </w:tcBorders>
          </w:tcPr>
          <w:p w14:paraId="32A23BBA" w14:textId="77777777" w:rsidR="0023384D" w:rsidRDefault="0023384D" w:rsidP="00952B4E"/>
        </w:tc>
        <w:tc>
          <w:tcPr>
            <w:tcW w:w="1134" w:type="dxa"/>
            <w:tcBorders>
              <w:top w:val="nil"/>
              <w:left w:val="single" w:sz="6" w:space="0" w:color="auto"/>
              <w:bottom w:val="nil"/>
              <w:right w:val="nil"/>
            </w:tcBorders>
          </w:tcPr>
          <w:p w14:paraId="14DA13BB" w14:textId="77777777" w:rsidR="0023384D" w:rsidRDefault="0023384D" w:rsidP="00952B4E"/>
        </w:tc>
        <w:tc>
          <w:tcPr>
            <w:tcW w:w="1417" w:type="dxa"/>
            <w:tcBorders>
              <w:top w:val="nil"/>
              <w:left w:val="single" w:sz="6" w:space="0" w:color="auto"/>
              <w:bottom w:val="nil"/>
              <w:right w:val="nil"/>
            </w:tcBorders>
          </w:tcPr>
          <w:p w14:paraId="0D33B984" w14:textId="77777777" w:rsidR="0023384D" w:rsidRDefault="0023384D" w:rsidP="00952B4E"/>
        </w:tc>
        <w:tc>
          <w:tcPr>
            <w:tcW w:w="1420" w:type="dxa"/>
            <w:tcBorders>
              <w:top w:val="nil"/>
              <w:left w:val="single" w:sz="6" w:space="0" w:color="auto"/>
              <w:bottom w:val="nil"/>
              <w:right w:val="single" w:sz="6" w:space="0" w:color="auto"/>
            </w:tcBorders>
          </w:tcPr>
          <w:p w14:paraId="1460A27F" w14:textId="77777777" w:rsidR="0023384D" w:rsidRDefault="0023384D" w:rsidP="00952B4E"/>
        </w:tc>
      </w:tr>
      <w:tr w:rsidR="0023384D" w14:paraId="3A18D14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95993" w14:textId="77777777" w:rsidR="0023384D" w:rsidRDefault="0023384D" w:rsidP="00952B4E">
            <w:r>
              <w:lastRenderedPageBreak/>
              <w:t>39</w:t>
            </w:r>
          </w:p>
        </w:tc>
        <w:tc>
          <w:tcPr>
            <w:tcW w:w="1134" w:type="dxa"/>
            <w:tcBorders>
              <w:top w:val="single" w:sz="4" w:space="0" w:color="auto"/>
              <w:bottom w:val="single" w:sz="4" w:space="0" w:color="auto"/>
            </w:tcBorders>
            <w:vAlign w:val="center"/>
          </w:tcPr>
          <w:p w14:paraId="731E5808" w14:textId="77777777" w:rsidR="0023384D" w:rsidRDefault="0023384D" w:rsidP="00952B4E">
            <w:r>
              <w:t>08-03-573-5</w:t>
            </w:r>
          </w:p>
          <w:p w14:paraId="6E241FDE" w14:textId="77777777" w:rsidR="0023384D" w:rsidRDefault="0023384D" w:rsidP="00952B4E"/>
        </w:tc>
        <w:tc>
          <w:tcPr>
            <w:tcW w:w="3544" w:type="dxa"/>
            <w:tcBorders>
              <w:top w:val="single" w:sz="4" w:space="0" w:color="auto"/>
              <w:bottom w:val="single" w:sz="4" w:space="0" w:color="auto"/>
            </w:tcBorders>
            <w:vAlign w:val="center"/>
          </w:tcPr>
          <w:p w14:paraId="7AE77650"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1CB2E63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6363E92"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A0B2D2C" w14:textId="77777777" w:rsidR="0023384D" w:rsidRDefault="0023384D" w:rsidP="00952B4E">
            <w:pPr>
              <w:jc w:val="center"/>
            </w:pPr>
          </w:p>
        </w:tc>
        <w:tc>
          <w:tcPr>
            <w:tcW w:w="1420" w:type="dxa"/>
            <w:tcBorders>
              <w:top w:val="single" w:sz="4" w:space="0" w:color="auto"/>
              <w:bottom w:val="single" w:sz="4" w:space="0" w:color="auto"/>
            </w:tcBorders>
            <w:vAlign w:val="center"/>
          </w:tcPr>
          <w:p w14:paraId="59D0CB6C" w14:textId="77777777" w:rsidR="0023384D" w:rsidRDefault="0023384D" w:rsidP="00952B4E">
            <w:pPr>
              <w:jc w:val="center"/>
            </w:pPr>
          </w:p>
        </w:tc>
      </w:tr>
      <w:tr w:rsidR="0023384D" w14:paraId="5FAF8C6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1E2AA" w14:textId="77777777" w:rsidR="0023384D" w:rsidRDefault="0023384D" w:rsidP="00952B4E">
            <w:r>
              <w:t xml:space="preserve"> 40</w:t>
            </w:r>
          </w:p>
        </w:tc>
        <w:tc>
          <w:tcPr>
            <w:tcW w:w="1134" w:type="dxa"/>
            <w:tcBorders>
              <w:top w:val="single" w:sz="4" w:space="0" w:color="auto"/>
              <w:bottom w:val="single" w:sz="4" w:space="0" w:color="auto"/>
            </w:tcBorders>
            <w:vAlign w:val="center"/>
          </w:tcPr>
          <w:p w14:paraId="60018B57" w14:textId="77777777" w:rsidR="0023384D" w:rsidRDefault="0023384D" w:rsidP="00952B4E">
            <w:r>
              <w:t>08-03-525-2</w:t>
            </w:r>
          </w:p>
          <w:p w14:paraId="364B84EA" w14:textId="77777777" w:rsidR="0023384D" w:rsidRDefault="0023384D" w:rsidP="00952B4E"/>
        </w:tc>
        <w:tc>
          <w:tcPr>
            <w:tcW w:w="3544" w:type="dxa"/>
            <w:tcBorders>
              <w:top w:val="single" w:sz="4" w:space="0" w:color="auto"/>
              <w:bottom w:val="single" w:sz="4" w:space="0" w:color="auto"/>
            </w:tcBorders>
            <w:vAlign w:val="center"/>
          </w:tcPr>
          <w:p w14:paraId="0A36C59A"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7247481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3A5551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8BE8981" w14:textId="77777777" w:rsidR="0023384D" w:rsidRDefault="0023384D" w:rsidP="00952B4E">
            <w:pPr>
              <w:jc w:val="center"/>
            </w:pPr>
          </w:p>
        </w:tc>
        <w:tc>
          <w:tcPr>
            <w:tcW w:w="1420" w:type="dxa"/>
            <w:tcBorders>
              <w:top w:val="single" w:sz="4" w:space="0" w:color="auto"/>
              <w:bottom w:val="single" w:sz="4" w:space="0" w:color="auto"/>
            </w:tcBorders>
            <w:vAlign w:val="center"/>
          </w:tcPr>
          <w:p w14:paraId="70AE0981" w14:textId="77777777" w:rsidR="0023384D" w:rsidRDefault="0023384D" w:rsidP="00952B4E">
            <w:pPr>
              <w:jc w:val="center"/>
            </w:pPr>
          </w:p>
        </w:tc>
      </w:tr>
      <w:tr w:rsidR="0023384D" w14:paraId="6F9ABAE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B2775" w14:textId="77777777" w:rsidR="0023384D" w:rsidRDefault="0023384D" w:rsidP="00952B4E">
            <w:r>
              <w:t xml:space="preserve"> 41</w:t>
            </w:r>
          </w:p>
        </w:tc>
        <w:tc>
          <w:tcPr>
            <w:tcW w:w="1134" w:type="dxa"/>
            <w:tcBorders>
              <w:top w:val="single" w:sz="4" w:space="0" w:color="auto"/>
              <w:bottom w:val="single" w:sz="4" w:space="0" w:color="auto"/>
            </w:tcBorders>
            <w:vAlign w:val="center"/>
          </w:tcPr>
          <w:p w14:paraId="7D15A8FD" w14:textId="77777777" w:rsidR="0023384D" w:rsidRDefault="0023384D" w:rsidP="00952B4E">
            <w:r>
              <w:t>08-03-526-1</w:t>
            </w:r>
          </w:p>
          <w:p w14:paraId="4300EAEB" w14:textId="77777777" w:rsidR="0023384D" w:rsidRDefault="0023384D" w:rsidP="00952B4E"/>
        </w:tc>
        <w:tc>
          <w:tcPr>
            <w:tcW w:w="3544" w:type="dxa"/>
            <w:tcBorders>
              <w:top w:val="single" w:sz="4" w:space="0" w:color="auto"/>
              <w:bottom w:val="single" w:sz="4" w:space="0" w:color="auto"/>
            </w:tcBorders>
            <w:vAlign w:val="center"/>
          </w:tcPr>
          <w:p w14:paraId="154120B3"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7E90390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DE7F497"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469F303A" w14:textId="77777777" w:rsidR="0023384D" w:rsidRDefault="0023384D" w:rsidP="00952B4E">
            <w:pPr>
              <w:jc w:val="center"/>
            </w:pPr>
          </w:p>
        </w:tc>
        <w:tc>
          <w:tcPr>
            <w:tcW w:w="1420" w:type="dxa"/>
            <w:tcBorders>
              <w:top w:val="single" w:sz="4" w:space="0" w:color="auto"/>
              <w:bottom w:val="single" w:sz="4" w:space="0" w:color="auto"/>
            </w:tcBorders>
            <w:vAlign w:val="center"/>
          </w:tcPr>
          <w:p w14:paraId="640A0626" w14:textId="77777777" w:rsidR="0023384D" w:rsidRDefault="0023384D" w:rsidP="00952B4E">
            <w:pPr>
              <w:jc w:val="center"/>
            </w:pPr>
          </w:p>
        </w:tc>
      </w:tr>
      <w:tr w:rsidR="0023384D" w14:paraId="4999BFE9" w14:textId="77777777" w:rsidTr="0030383D">
        <w:tc>
          <w:tcPr>
            <w:tcW w:w="709" w:type="dxa"/>
            <w:tcBorders>
              <w:top w:val="nil"/>
              <w:left w:val="single" w:sz="6" w:space="0" w:color="auto"/>
              <w:bottom w:val="nil"/>
              <w:right w:val="nil"/>
            </w:tcBorders>
          </w:tcPr>
          <w:p w14:paraId="1E019E6B"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3F2728A4" w14:textId="77777777" w:rsidR="0023384D" w:rsidRDefault="0023384D" w:rsidP="00952B4E"/>
        </w:tc>
        <w:tc>
          <w:tcPr>
            <w:tcW w:w="3544" w:type="dxa"/>
            <w:tcBorders>
              <w:top w:val="nil"/>
              <w:left w:val="single" w:sz="6" w:space="0" w:color="auto"/>
              <w:bottom w:val="nil"/>
              <w:right w:val="nil"/>
            </w:tcBorders>
          </w:tcPr>
          <w:p w14:paraId="5C4EF724" w14:textId="77777777" w:rsidR="0023384D" w:rsidRDefault="0023384D" w:rsidP="00952B4E">
            <w:pPr>
              <w:rPr>
                <w:b/>
                <w:bCs/>
                <w:sz w:val="22"/>
                <w:szCs w:val="22"/>
              </w:rPr>
            </w:pPr>
            <w:r>
              <w:rPr>
                <w:b/>
                <w:bCs/>
                <w:sz w:val="22"/>
                <w:szCs w:val="22"/>
              </w:rPr>
              <w:t>Capitolul 1.1.12. PDil. 2.1</w:t>
            </w:r>
          </w:p>
        </w:tc>
        <w:tc>
          <w:tcPr>
            <w:tcW w:w="1134" w:type="dxa"/>
            <w:tcBorders>
              <w:top w:val="nil"/>
              <w:left w:val="single" w:sz="6" w:space="0" w:color="auto"/>
              <w:bottom w:val="nil"/>
              <w:right w:val="nil"/>
            </w:tcBorders>
          </w:tcPr>
          <w:p w14:paraId="5C6BF891" w14:textId="77777777" w:rsidR="0023384D" w:rsidRDefault="0023384D" w:rsidP="00952B4E"/>
        </w:tc>
        <w:tc>
          <w:tcPr>
            <w:tcW w:w="1134" w:type="dxa"/>
            <w:tcBorders>
              <w:top w:val="nil"/>
              <w:left w:val="single" w:sz="6" w:space="0" w:color="auto"/>
              <w:bottom w:val="nil"/>
              <w:right w:val="nil"/>
            </w:tcBorders>
          </w:tcPr>
          <w:p w14:paraId="352BC05F" w14:textId="77777777" w:rsidR="0023384D" w:rsidRDefault="0023384D" w:rsidP="00952B4E"/>
        </w:tc>
        <w:tc>
          <w:tcPr>
            <w:tcW w:w="1417" w:type="dxa"/>
            <w:tcBorders>
              <w:top w:val="nil"/>
              <w:left w:val="single" w:sz="6" w:space="0" w:color="auto"/>
              <w:bottom w:val="nil"/>
              <w:right w:val="nil"/>
            </w:tcBorders>
          </w:tcPr>
          <w:p w14:paraId="6A7FD35A" w14:textId="77777777" w:rsidR="0023384D" w:rsidRDefault="0023384D" w:rsidP="00952B4E"/>
        </w:tc>
        <w:tc>
          <w:tcPr>
            <w:tcW w:w="1420" w:type="dxa"/>
            <w:tcBorders>
              <w:top w:val="nil"/>
              <w:left w:val="single" w:sz="6" w:space="0" w:color="auto"/>
              <w:bottom w:val="nil"/>
              <w:right w:val="single" w:sz="6" w:space="0" w:color="auto"/>
            </w:tcBorders>
          </w:tcPr>
          <w:p w14:paraId="44DC118A" w14:textId="77777777" w:rsidR="0023384D" w:rsidRDefault="0023384D" w:rsidP="00952B4E"/>
        </w:tc>
      </w:tr>
      <w:tr w:rsidR="0023384D" w14:paraId="476D27B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43340" w14:textId="77777777" w:rsidR="0023384D" w:rsidRDefault="0023384D" w:rsidP="00952B4E">
            <w:r>
              <w:t>42</w:t>
            </w:r>
          </w:p>
        </w:tc>
        <w:tc>
          <w:tcPr>
            <w:tcW w:w="1134" w:type="dxa"/>
            <w:tcBorders>
              <w:top w:val="single" w:sz="4" w:space="0" w:color="auto"/>
              <w:bottom w:val="single" w:sz="4" w:space="0" w:color="auto"/>
            </w:tcBorders>
            <w:vAlign w:val="center"/>
          </w:tcPr>
          <w:p w14:paraId="610EDD6A" w14:textId="77777777" w:rsidR="0023384D" w:rsidRDefault="0023384D" w:rsidP="00952B4E">
            <w:r>
              <w:t>08-03-573-5</w:t>
            </w:r>
          </w:p>
          <w:p w14:paraId="12510A12" w14:textId="77777777" w:rsidR="0023384D" w:rsidRDefault="0023384D" w:rsidP="00952B4E"/>
        </w:tc>
        <w:tc>
          <w:tcPr>
            <w:tcW w:w="3544" w:type="dxa"/>
            <w:tcBorders>
              <w:top w:val="single" w:sz="4" w:space="0" w:color="auto"/>
              <w:bottom w:val="single" w:sz="4" w:space="0" w:color="auto"/>
            </w:tcBorders>
            <w:vAlign w:val="center"/>
          </w:tcPr>
          <w:p w14:paraId="49FC10DB"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-12</w:t>
            </w:r>
          </w:p>
        </w:tc>
        <w:tc>
          <w:tcPr>
            <w:tcW w:w="1134" w:type="dxa"/>
            <w:tcBorders>
              <w:top w:val="single" w:sz="4" w:space="0" w:color="auto"/>
              <w:bottom w:val="single" w:sz="4" w:space="0" w:color="auto"/>
            </w:tcBorders>
            <w:vAlign w:val="center"/>
          </w:tcPr>
          <w:p w14:paraId="661F83D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2129B1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ED57B9A" w14:textId="77777777" w:rsidR="0023384D" w:rsidRDefault="0023384D" w:rsidP="00952B4E">
            <w:pPr>
              <w:jc w:val="center"/>
            </w:pPr>
          </w:p>
        </w:tc>
        <w:tc>
          <w:tcPr>
            <w:tcW w:w="1420" w:type="dxa"/>
            <w:tcBorders>
              <w:top w:val="single" w:sz="4" w:space="0" w:color="auto"/>
              <w:bottom w:val="single" w:sz="4" w:space="0" w:color="auto"/>
            </w:tcBorders>
            <w:vAlign w:val="center"/>
          </w:tcPr>
          <w:p w14:paraId="5EF3BB81" w14:textId="77777777" w:rsidR="0023384D" w:rsidRDefault="0023384D" w:rsidP="00952B4E">
            <w:pPr>
              <w:jc w:val="center"/>
            </w:pPr>
          </w:p>
        </w:tc>
      </w:tr>
      <w:tr w:rsidR="0023384D" w14:paraId="3ED1BD4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A82BC" w14:textId="77777777" w:rsidR="0023384D" w:rsidRDefault="0023384D" w:rsidP="00952B4E">
            <w:r>
              <w:t xml:space="preserve"> 43</w:t>
            </w:r>
          </w:p>
        </w:tc>
        <w:tc>
          <w:tcPr>
            <w:tcW w:w="1134" w:type="dxa"/>
            <w:tcBorders>
              <w:top w:val="single" w:sz="4" w:space="0" w:color="auto"/>
              <w:bottom w:val="single" w:sz="4" w:space="0" w:color="auto"/>
            </w:tcBorders>
            <w:vAlign w:val="center"/>
          </w:tcPr>
          <w:p w14:paraId="5F96308D" w14:textId="77777777" w:rsidR="0023384D" w:rsidRDefault="0023384D" w:rsidP="00952B4E">
            <w:r>
              <w:t>08-03-525-2</w:t>
            </w:r>
          </w:p>
          <w:p w14:paraId="1FD16B4A" w14:textId="77777777" w:rsidR="0023384D" w:rsidRDefault="0023384D" w:rsidP="00952B4E"/>
        </w:tc>
        <w:tc>
          <w:tcPr>
            <w:tcW w:w="3544" w:type="dxa"/>
            <w:tcBorders>
              <w:top w:val="single" w:sz="4" w:space="0" w:color="auto"/>
              <w:bottom w:val="single" w:sz="4" w:space="0" w:color="auto"/>
            </w:tcBorders>
            <w:vAlign w:val="center"/>
          </w:tcPr>
          <w:p w14:paraId="400DB619" w14:textId="77777777" w:rsidR="0023384D" w:rsidRPr="00217D63" w:rsidRDefault="0023384D" w:rsidP="00952B4E">
            <w:r w:rsidRPr="00217D63">
              <w:t>Intreruptor sau comutator de pachet in invelis metalic, montat pe constructie pe perete sau coloana, cantitate cleme pentru conectare pina la 9, curent pina la 100 A</w:t>
            </w:r>
          </w:p>
        </w:tc>
        <w:tc>
          <w:tcPr>
            <w:tcW w:w="1134" w:type="dxa"/>
            <w:tcBorders>
              <w:top w:val="single" w:sz="4" w:space="0" w:color="auto"/>
              <w:bottom w:val="single" w:sz="4" w:space="0" w:color="auto"/>
            </w:tcBorders>
            <w:vAlign w:val="center"/>
          </w:tcPr>
          <w:p w14:paraId="690FAA1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8FDC38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A42ACDE" w14:textId="77777777" w:rsidR="0023384D" w:rsidRDefault="0023384D" w:rsidP="00952B4E">
            <w:pPr>
              <w:jc w:val="center"/>
            </w:pPr>
          </w:p>
        </w:tc>
        <w:tc>
          <w:tcPr>
            <w:tcW w:w="1420" w:type="dxa"/>
            <w:tcBorders>
              <w:top w:val="single" w:sz="4" w:space="0" w:color="auto"/>
              <w:bottom w:val="single" w:sz="4" w:space="0" w:color="auto"/>
            </w:tcBorders>
            <w:vAlign w:val="center"/>
          </w:tcPr>
          <w:p w14:paraId="4AEE9B89" w14:textId="77777777" w:rsidR="0023384D" w:rsidRDefault="0023384D" w:rsidP="00952B4E">
            <w:pPr>
              <w:jc w:val="center"/>
            </w:pPr>
          </w:p>
        </w:tc>
      </w:tr>
      <w:tr w:rsidR="0023384D" w14:paraId="2BBBE0D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56EC7E" w14:textId="77777777" w:rsidR="0023384D" w:rsidRDefault="0023384D" w:rsidP="00952B4E">
            <w:r>
              <w:t xml:space="preserve"> 44</w:t>
            </w:r>
          </w:p>
        </w:tc>
        <w:tc>
          <w:tcPr>
            <w:tcW w:w="1134" w:type="dxa"/>
            <w:tcBorders>
              <w:top w:val="single" w:sz="4" w:space="0" w:color="auto"/>
              <w:bottom w:val="single" w:sz="4" w:space="0" w:color="auto"/>
            </w:tcBorders>
            <w:vAlign w:val="center"/>
          </w:tcPr>
          <w:p w14:paraId="14BB4AE2" w14:textId="77777777" w:rsidR="0023384D" w:rsidRDefault="0023384D" w:rsidP="00952B4E">
            <w:r>
              <w:t>08-03-526-1</w:t>
            </w:r>
          </w:p>
          <w:p w14:paraId="703480E9" w14:textId="77777777" w:rsidR="0023384D" w:rsidRDefault="0023384D" w:rsidP="00952B4E"/>
        </w:tc>
        <w:tc>
          <w:tcPr>
            <w:tcW w:w="3544" w:type="dxa"/>
            <w:tcBorders>
              <w:top w:val="single" w:sz="4" w:space="0" w:color="auto"/>
              <w:bottom w:val="single" w:sz="4" w:space="0" w:color="auto"/>
            </w:tcBorders>
            <w:vAlign w:val="center"/>
          </w:tcPr>
          <w:p w14:paraId="29426F6B"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74B9309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F8AE194" w14:textId="77777777" w:rsidR="0023384D" w:rsidRDefault="0023384D" w:rsidP="00952B4E">
            <w:pPr>
              <w:jc w:val="center"/>
            </w:pPr>
            <w:r>
              <w:t>6,000</w:t>
            </w:r>
          </w:p>
        </w:tc>
        <w:tc>
          <w:tcPr>
            <w:tcW w:w="1417" w:type="dxa"/>
            <w:tcBorders>
              <w:top w:val="single" w:sz="4" w:space="0" w:color="auto"/>
              <w:bottom w:val="single" w:sz="4" w:space="0" w:color="auto"/>
            </w:tcBorders>
            <w:vAlign w:val="center"/>
          </w:tcPr>
          <w:p w14:paraId="0DFCF65C" w14:textId="77777777" w:rsidR="0023384D" w:rsidRDefault="0023384D" w:rsidP="00952B4E">
            <w:pPr>
              <w:jc w:val="center"/>
            </w:pPr>
          </w:p>
        </w:tc>
        <w:tc>
          <w:tcPr>
            <w:tcW w:w="1420" w:type="dxa"/>
            <w:tcBorders>
              <w:top w:val="single" w:sz="4" w:space="0" w:color="auto"/>
              <w:bottom w:val="single" w:sz="4" w:space="0" w:color="auto"/>
            </w:tcBorders>
            <w:vAlign w:val="center"/>
          </w:tcPr>
          <w:p w14:paraId="3C83EA2F" w14:textId="77777777" w:rsidR="0023384D" w:rsidRDefault="0023384D" w:rsidP="00952B4E">
            <w:pPr>
              <w:jc w:val="center"/>
            </w:pPr>
          </w:p>
        </w:tc>
      </w:tr>
      <w:tr w:rsidR="0023384D" w14:paraId="6201B7F6" w14:textId="77777777" w:rsidTr="0030383D">
        <w:tc>
          <w:tcPr>
            <w:tcW w:w="709" w:type="dxa"/>
            <w:tcBorders>
              <w:top w:val="nil"/>
              <w:left w:val="single" w:sz="6" w:space="0" w:color="auto"/>
              <w:bottom w:val="nil"/>
              <w:right w:val="nil"/>
            </w:tcBorders>
          </w:tcPr>
          <w:p w14:paraId="61AD9B2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5C261B75" w14:textId="77777777" w:rsidR="0023384D" w:rsidRDefault="0023384D" w:rsidP="00952B4E"/>
        </w:tc>
        <w:tc>
          <w:tcPr>
            <w:tcW w:w="3544" w:type="dxa"/>
            <w:tcBorders>
              <w:top w:val="nil"/>
              <w:left w:val="single" w:sz="6" w:space="0" w:color="auto"/>
              <w:bottom w:val="nil"/>
              <w:right w:val="nil"/>
            </w:tcBorders>
          </w:tcPr>
          <w:p w14:paraId="3CF82DBF" w14:textId="77777777" w:rsidR="0023384D" w:rsidRDefault="0023384D" w:rsidP="00952B4E">
            <w:pPr>
              <w:rPr>
                <w:b/>
                <w:bCs/>
                <w:sz w:val="22"/>
                <w:szCs w:val="22"/>
              </w:rPr>
            </w:pPr>
            <w:r>
              <w:rPr>
                <w:b/>
                <w:bCs/>
                <w:sz w:val="22"/>
                <w:szCs w:val="22"/>
              </w:rPr>
              <w:t>Capitolul 1.1.13. PDil.2.2</w:t>
            </w:r>
          </w:p>
        </w:tc>
        <w:tc>
          <w:tcPr>
            <w:tcW w:w="1134" w:type="dxa"/>
            <w:tcBorders>
              <w:top w:val="nil"/>
              <w:left w:val="single" w:sz="6" w:space="0" w:color="auto"/>
              <w:bottom w:val="nil"/>
              <w:right w:val="nil"/>
            </w:tcBorders>
          </w:tcPr>
          <w:p w14:paraId="17FFD4DA" w14:textId="77777777" w:rsidR="0023384D" w:rsidRDefault="0023384D" w:rsidP="00952B4E"/>
        </w:tc>
        <w:tc>
          <w:tcPr>
            <w:tcW w:w="1134" w:type="dxa"/>
            <w:tcBorders>
              <w:top w:val="nil"/>
              <w:left w:val="single" w:sz="6" w:space="0" w:color="auto"/>
              <w:bottom w:val="nil"/>
              <w:right w:val="nil"/>
            </w:tcBorders>
          </w:tcPr>
          <w:p w14:paraId="4C956837" w14:textId="77777777" w:rsidR="0023384D" w:rsidRDefault="0023384D" w:rsidP="00952B4E"/>
        </w:tc>
        <w:tc>
          <w:tcPr>
            <w:tcW w:w="1417" w:type="dxa"/>
            <w:tcBorders>
              <w:top w:val="nil"/>
              <w:left w:val="single" w:sz="6" w:space="0" w:color="auto"/>
              <w:bottom w:val="nil"/>
              <w:right w:val="nil"/>
            </w:tcBorders>
          </w:tcPr>
          <w:p w14:paraId="1ACBE897" w14:textId="77777777" w:rsidR="0023384D" w:rsidRDefault="0023384D" w:rsidP="00952B4E"/>
        </w:tc>
        <w:tc>
          <w:tcPr>
            <w:tcW w:w="1420" w:type="dxa"/>
            <w:tcBorders>
              <w:top w:val="nil"/>
              <w:left w:val="single" w:sz="6" w:space="0" w:color="auto"/>
              <w:bottom w:val="nil"/>
              <w:right w:val="single" w:sz="6" w:space="0" w:color="auto"/>
            </w:tcBorders>
          </w:tcPr>
          <w:p w14:paraId="1BA69DD5" w14:textId="77777777" w:rsidR="0023384D" w:rsidRDefault="0023384D" w:rsidP="00952B4E"/>
        </w:tc>
      </w:tr>
      <w:tr w:rsidR="0023384D" w14:paraId="0D1ABB9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FB526C" w14:textId="77777777" w:rsidR="0023384D" w:rsidRDefault="0023384D" w:rsidP="00952B4E">
            <w:r>
              <w:t>45</w:t>
            </w:r>
          </w:p>
        </w:tc>
        <w:tc>
          <w:tcPr>
            <w:tcW w:w="1134" w:type="dxa"/>
            <w:tcBorders>
              <w:top w:val="single" w:sz="4" w:space="0" w:color="auto"/>
              <w:bottom w:val="single" w:sz="4" w:space="0" w:color="auto"/>
            </w:tcBorders>
            <w:vAlign w:val="center"/>
          </w:tcPr>
          <w:p w14:paraId="2295F551" w14:textId="77777777" w:rsidR="0023384D" w:rsidRDefault="0023384D" w:rsidP="00952B4E">
            <w:r>
              <w:t>08-03-573-5</w:t>
            </w:r>
          </w:p>
          <w:p w14:paraId="6DF0F678" w14:textId="77777777" w:rsidR="0023384D" w:rsidRDefault="0023384D" w:rsidP="00952B4E"/>
        </w:tc>
        <w:tc>
          <w:tcPr>
            <w:tcW w:w="3544" w:type="dxa"/>
            <w:tcBorders>
              <w:top w:val="single" w:sz="4" w:space="0" w:color="auto"/>
              <w:bottom w:val="single" w:sz="4" w:space="0" w:color="auto"/>
            </w:tcBorders>
            <w:vAlign w:val="center"/>
          </w:tcPr>
          <w:p w14:paraId="502C55D3"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4FE55FC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D987D95"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E16959E" w14:textId="77777777" w:rsidR="0023384D" w:rsidRDefault="0023384D" w:rsidP="00952B4E">
            <w:pPr>
              <w:jc w:val="center"/>
            </w:pPr>
          </w:p>
        </w:tc>
        <w:tc>
          <w:tcPr>
            <w:tcW w:w="1420" w:type="dxa"/>
            <w:tcBorders>
              <w:top w:val="single" w:sz="4" w:space="0" w:color="auto"/>
              <w:bottom w:val="single" w:sz="4" w:space="0" w:color="auto"/>
            </w:tcBorders>
            <w:vAlign w:val="center"/>
          </w:tcPr>
          <w:p w14:paraId="5376BC18" w14:textId="77777777" w:rsidR="0023384D" w:rsidRDefault="0023384D" w:rsidP="00952B4E">
            <w:pPr>
              <w:jc w:val="center"/>
            </w:pPr>
          </w:p>
        </w:tc>
      </w:tr>
      <w:tr w:rsidR="0023384D" w14:paraId="4D5F557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A4ACB" w14:textId="77777777" w:rsidR="0023384D" w:rsidRDefault="0023384D" w:rsidP="00952B4E">
            <w:r>
              <w:t xml:space="preserve"> 46</w:t>
            </w:r>
          </w:p>
        </w:tc>
        <w:tc>
          <w:tcPr>
            <w:tcW w:w="1134" w:type="dxa"/>
            <w:tcBorders>
              <w:top w:val="single" w:sz="4" w:space="0" w:color="auto"/>
              <w:bottom w:val="single" w:sz="4" w:space="0" w:color="auto"/>
            </w:tcBorders>
            <w:vAlign w:val="center"/>
          </w:tcPr>
          <w:p w14:paraId="1B343287" w14:textId="77777777" w:rsidR="0023384D" w:rsidRDefault="0023384D" w:rsidP="00952B4E">
            <w:r>
              <w:t>08-03-525-2</w:t>
            </w:r>
          </w:p>
          <w:p w14:paraId="3C832448" w14:textId="77777777" w:rsidR="0023384D" w:rsidRDefault="0023384D" w:rsidP="00952B4E"/>
        </w:tc>
        <w:tc>
          <w:tcPr>
            <w:tcW w:w="3544" w:type="dxa"/>
            <w:tcBorders>
              <w:top w:val="single" w:sz="4" w:space="0" w:color="auto"/>
              <w:bottom w:val="single" w:sz="4" w:space="0" w:color="auto"/>
            </w:tcBorders>
            <w:vAlign w:val="center"/>
          </w:tcPr>
          <w:p w14:paraId="0E13C3B0" w14:textId="77777777" w:rsidR="0023384D" w:rsidRPr="00217D63" w:rsidRDefault="0023384D" w:rsidP="00952B4E">
            <w:r w:rsidRPr="00217D63">
              <w:t xml:space="preserve">Intreruptor sau comutator de pachet in invelis metalic, montat pe constructie pe perete sau coloana, cantitate cleme pentru </w:t>
            </w:r>
            <w:r w:rsidRPr="00217D63">
              <w:lastRenderedPageBreak/>
              <w:t>conectare pina la 9, curent pina la 100 A</w:t>
            </w:r>
          </w:p>
        </w:tc>
        <w:tc>
          <w:tcPr>
            <w:tcW w:w="1134" w:type="dxa"/>
            <w:tcBorders>
              <w:top w:val="single" w:sz="4" w:space="0" w:color="auto"/>
              <w:bottom w:val="single" w:sz="4" w:space="0" w:color="auto"/>
            </w:tcBorders>
            <w:vAlign w:val="center"/>
          </w:tcPr>
          <w:p w14:paraId="2746EF23" w14:textId="77777777" w:rsidR="0023384D" w:rsidRDefault="0023384D" w:rsidP="00952B4E">
            <w:pPr>
              <w:jc w:val="center"/>
            </w:pPr>
            <w:r>
              <w:lastRenderedPageBreak/>
              <w:t>buc</w:t>
            </w:r>
          </w:p>
        </w:tc>
        <w:tc>
          <w:tcPr>
            <w:tcW w:w="1134" w:type="dxa"/>
            <w:tcBorders>
              <w:top w:val="single" w:sz="4" w:space="0" w:color="auto"/>
              <w:bottom w:val="single" w:sz="4" w:space="0" w:color="auto"/>
            </w:tcBorders>
            <w:vAlign w:val="center"/>
          </w:tcPr>
          <w:p w14:paraId="6750CE08"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1FCEB37" w14:textId="77777777" w:rsidR="0023384D" w:rsidRDefault="0023384D" w:rsidP="00952B4E">
            <w:pPr>
              <w:jc w:val="center"/>
            </w:pPr>
          </w:p>
        </w:tc>
        <w:tc>
          <w:tcPr>
            <w:tcW w:w="1420" w:type="dxa"/>
            <w:tcBorders>
              <w:top w:val="single" w:sz="4" w:space="0" w:color="auto"/>
              <w:bottom w:val="single" w:sz="4" w:space="0" w:color="auto"/>
            </w:tcBorders>
            <w:vAlign w:val="center"/>
          </w:tcPr>
          <w:p w14:paraId="7ED85C71" w14:textId="77777777" w:rsidR="0023384D" w:rsidRDefault="0023384D" w:rsidP="00952B4E">
            <w:pPr>
              <w:jc w:val="center"/>
            </w:pPr>
          </w:p>
        </w:tc>
      </w:tr>
      <w:tr w:rsidR="0023384D" w14:paraId="5107A64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F4864" w14:textId="77777777" w:rsidR="0023384D" w:rsidRDefault="0023384D" w:rsidP="00952B4E">
            <w:r>
              <w:t xml:space="preserve"> 47</w:t>
            </w:r>
          </w:p>
        </w:tc>
        <w:tc>
          <w:tcPr>
            <w:tcW w:w="1134" w:type="dxa"/>
            <w:tcBorders>
              <w:top w:val="single" w:sz="4" w:space="0" w:color="auto"/>
              <w:bottom w:val="single" w:sz="4" w:space="0" w:color="auto"/>
            </w:tcBorders>
            <w:vAlign w:val="center"/>
          </w:tcPr>
          <w:p w14:paraId="2B691612" w14:textId="77777777" w:rsidR="0023384D" w:rsidRDefault="0023384D" w:rsidP="00952B4E">
            <w:r>
              <w:t>08-03-526-1</w:t>
            </w:r>
          </w:p>
          <w:p w14:paraId="79808009" w14:textId="77777777" w:rsidR="0023384D" w:rsidRDefault="0023384D" w:rsidP="00952B4E"/>
        </w:tc>
        <w:tc>
          <w:tcPr>
            <w:tcW w:w="3544" w:type="dxa"/>
            <w:tcBorders>
              <w:top w:val="single" w:sz="4" w:space="0" w:color="auto"/>
              <w:bottom w:val="single" w:sz="4" w:space="0" w:color="auto"/>
            </w:tcBorders>
            <w:vAlign w:val="center"/>
          </w:tcPr>
          <w:p w14:paraId="51BCCEC2"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5354BB1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49B7B83"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0BDE35F9" w14:textId="77777777" w:rsidR="0023384D" w:rsidRDefault="0023384D" w:rsidP="00952B4E">
            <w:pPr>
              <w:jc w:val="center"/>
            </w:pPr>
          </w:p>
        </w:tc>
        <w:tc>
          <w:tcPr>
            <w:tcW w:w="1420" w:type="dxa"/>
            <w:tcBorders>
              <w:top w:val="single" w:sz="4" w:space="0" w:color="auto"/>
              <w:bottom w:val="single" w:sz="4" w:space="0" w:color="auto"/>
            </w:tcBorders>
            <w:vAlign w:val="center"/>
          </w:tcPr>
          <w:p w14:paraId="66C93BCA" w14:textId="77777777" w:rsidR="0023384D" w:rsidRDefault="0023384D" w:rsidP="00952B4E">
            <w:pPr>
              <w:jc w:val="center"/>
            </w:pPr>
          </w:p>
        </w:tc>
      </w:tr>
      <w:tr w:rsidR="0023384D" w14:paraId="29187360" w14:textId="77777777" w:rsidTr="0030383D">
        <w:tc>
          <w:tcPr>
            <w:tcW w:w="709" w:type="dxa"/>
            <w:tcBorders>
              <w:top w:val="nil"/>
              <w:left w:val="single" w:sz="6" w:space="0" w:color="auto"/>
              <w:bottom w:val="nil"/>
              <w:right w:val="nil"/>
            </w:tcBorders>
          </w:tcPr>
          <w:p w14:paraId="2D82A8DE"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8951389" w14:textId="77777777" w:rsidR="0023384D" w:rsidRDefault="0023384D" w:rsidP="00952B4E"/>
        </w:tc>
        <w:tc>
          <w:tcPr>
            <w:tcW w:w="3544" w:type="dxa"/>
            <w:tcBorders>
              <w:top w:val="nil"/>
              <w:left w:val="single" w:sz="6" w:space="0" w:color="auto"/>
              <w:bottom w:val="nil"/>
              <w:right w:val="nil"/>
            </w:tcBorders>
          </w:tcPr>
          <w:p w14:paraId="5A1B1BCD" w14:textId="77777777" w:rsidR="0023384D" w:rsidRDefault="0023384D" w:rsidP="00952B4E">
            <w:pPr>
              <w:rPr>
                <w:b/>
                <w:bCs/>
                <w:sz w:val="22"/>
                <w:szCs w:val="22"/>
              </w:rPr>
            </w:pPr>
            <w:r>
              <w:rPr>
                <w:b/>
                <w:bCs/>
                <w:sz w:val="22"/>
                <w:szCs w:val="22"/>
              </w:rPr>
              <w:t>Capitolul 1.1.14. PDil. av.1.1</w:t>
            </w:r>
          </w:p>
        </w:tc>
        <w:tc>
          <w:tcPr>
            <w:tcW w:w="1134" w:type="dxa"/>
            <w:tcBorders>
              <w:top w:val="nil"/>
              <w:left w:val="single" w:sz="6" w:space="0" w:color="auto"/>
              <w:bottom w:val="nil"/>
              <w:right w:val="nil"/>
            </w:tcBorders>
          </w:tcPr>
          <w:p w14:paraId="5D0667AE" w14:textId="77777777" w:rsidR="0023384D" w:rsidRDefault="0023384D" w:rsidP="00952B4E"/>
        </w:tc>
        <w:tc>
          <w:tcPr>
            <w:tcW w:w="1134" w:type="dxa"/>
            <w:tcBorders>
              <w:top w:val="nil"/>
              <w:left w:val="single" w:sz="6" w:space="0" w:color="auto"/>
              <w:bottom w:val="nil"/>
              <w:right w:val="nil"/>
            </w:tcBorders>
          </w:tcPr>
          <w:p w14:paraId="59C460BE" w14:textId="77777777" w:rsidR="0023384D" w:rsidRDefault="0023384D" w:rsidP="00952B4E"/>
        </w:tc>
        <w:tc>
          <w:tcPr>
            <w:tcW w:w="1417" w:type="dxa"/>
            <w:tcBorders>
              <w:top w:val="nil"/>
              <w:left w:val="single" w:sz="6" w:space="0" w:color="auto"/>
              <w:bottom w:val="nil"/>
              <w:right w:val="nil"/>
            </w:tcBorders>
          </w:tcPr>
          <w:p w14:paraId="5DC02D64" w14:textId="77777777" w:rsidR="0023384D" w:rsidRDefault="0023384D" w:rsidP="00952B4E"/>
        </w:tc>
        <w:tc>
          <w:tcPr>
            <w:tcW w:w="1420" w:type="dxa"/>
            <w:tcBorders>
              <w:top w:val="nil"/>
              <w:left w:val="single" w:sz="6" w:space="0" w:color="auto"/>
              <w:bottom w:val="nil"/>
              <w:right w:val="single" w:sz="6" w:space="0" w:color="auto"/>
            </w:tcBorders>
          </w:tcPr>
          <w:p w14:paraId="309A4366" w14:textId="77777777" w:rsidR="0023384D" w:rsidRDefault="0023384D" w:rsidP="00952B4E"/>
        </w:tc>
      </w:tr>
      <w:tr w:rsidR="0023384D" w14:paraId="40A2A45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0F031E" w14:textId="77777777" w:rsidR="0023384D" w:rsidRDefault="0023384D" w:rsidP="00952B4E">
            <w:r>
              <w:t>48</w:t>
            </w:r>
          </w:p>
        </w:tc>
        <w:tc>
          <w:tcPr>
            <w:tcW w:w="1134" w:type="dxa"/>
            <w:tcBorders>
              <w:top w:val="single" w:sz="4" w:space="0" w:color="auto"/>
              <w:bottom w:val="single" w:sz="4" w:space="0" w:color="auto"/>
            </w:tcBorders>
            <w:vAlign w:val="center"/>
          </w:tcPr>
          <w:p w14:paraId="1CF75630" w14:textId="77777777" w:rsidR="0023384D" w:rsidRDefault="0023384D" w:rsidP="00952B4E">
            <w:r>
              <w:t>08-03-573-5</w:t>
            </w:r>
          </w:p>
          <w:p w14:paraId="57B2436E" w14:textId="77777777" w:rsidR="0023384D" w:rsidRDefault="0023384D" w:rsidP="00952B4E"/>
        </w:tc>
        <w:tc>
          <w:tcPr>
            <w:tcW w:w="3544" w:type="dxa"/>
            <w:tcBorders>
              <w:top w:val="single" w:sz="4" w:space="0" w:color="auto"/>
              <w:bottom w:val="single" w:sz="4" w:space="0" w:color="auto"/>
            </w:tcBorders>
            <w:vAlign w:val="center"/>
          </w:tcPr>
          <w:p w14:paraId="6CD1C48D"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466E3D2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E2CB240"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3BEF3C0" w14:textId="77777777" w:rsidR="0023384D" w:rsidRDefault="0023384D" w:rsidP="00952B4E">
            <w:pPr>
              <w:jc w:val="center"/>
            </w:pPr>
          </w:p>
        </w:tc>
        <w:tc>
          <w:tcPr>
            <w:tcW w:w="1420" w:type="dxa"/>
            <w:tcBorders>
              <w:top w:val="single" w:sz="4" w:space="0" w:color="auto"/>
              <w:bottom w:val="single" w:sz="4" w:space="0" w:color="auto"/>
            </w:tcBorders>
            <w:vAlign w:val="center"/>
          </w:tcPr>
          <w:p w14:paraId="2F99F6ED" w14:textId="77777777" w:rsidR="0023384D" w:rsidRDefault="0023384D" w:rsidP="00952B4E">
            <w:pPr>
              <w:jc w:val="center"/>
            </w:pPr>
          </w:p>
        </w:tc>
      </w:tr>
      <w:tr w:rsidR="0023384D" w14:paraId="7D6C421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74099" w14:textId="77777777" w:rsidR="0023384D" w:rsidRDefault="0023384D" w:rsidP="00952B4E">
            <w:r>
              <w:t xml:space="preserve"> 49</w:t>
            </w:r>
          </w:p>
        </w:tc>
        <w:tc>
          <w:tcPr>
            <w:tcW w:w="1134" w:type="dxa"/>
            <w:tcBorders>
              <w:top w:val="single" w:sz="4" w:space="0" w:color="auto"/>
              <w:bottom w:val="single" w:sz="4" w:space="0" w:color="auto"/>
            </w:tcBorders>
            <w:vAlign w:val="center"/>
          </w:tcPr>
          <w:p w14:paraId="71C600C0" w14:textId="77777777" w:rsidR="0023384D" w:rsidRDefault="0023384D" w:rsidP="00952B4E">
            <w:r>
              <w:t>08-03-525-1</w:t>
            </w:r>
          </w:p>
          <w:p w14:paraId="5417B76A" w14:textId="77777777" w:rsidR="0023384D" w:rsidRDefault="0023384D" w:rsidP="00952B4E"/>
        </w:tc>
        <w:tc>
          <w:tcPr>
            <w:tcW w:w="3544" w:type="dxa"/>
            <w:tcBorders>
              <w:top w:val="single" w:sz="4" w:space="0" w:color="auto"/>
              <w:bottom w:val="single" w:sz="4" w:space="0" w:color="auto"/>
            </w:tcBorders>
            <w:vAlign w:val="center"/>
          </w:tcPr>
          <w:p w14:paraId="2CE44C7A"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4D56BE8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3D85BE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E4B3184" w14:textId="77777777" w:rsidR="0023384D" w:rsidRDefault="0023384D" w:rsidP="00952B4E">
            <w:pPr>
              <w:jc w:val="center"/>
            </w:pPr>
          </w:p>
        </w:tc>
        <w:tc>
          <w:tcPr>
            <w:tcW w:w="1420" w:type="dxa"/>
            <w:tcBorders>
              <w:top w:val="single" w:sz="4" w:space="0" w:color="auto"/>
              <w:bottom w:val="single" w:sz="4" w:space="0" w:color="auto"/>
            </w:tcBorders>
            <w:vAlign w:val="center"/>
          </w:tcPr>
          <w:p w14:paraId="55B78B6A" w14:textId="77777777" w:rsidR="0023384D" w:rsidRDefault="0023384D" w:rsidP="00952B4E">
            <w:pPr>
              <w:jc w:val="center"/>
            </w:pPr>
          </w:p>
        </w:tc>
      </w:tr>
      <w:tr w:rsidR="0023384D" w14:paraId="62D804F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04B5D" w14:textId="77777777" w:rsidR="0023384D" w:rsidRDefault="0023384D" w:rsidP="00952B4E">
            <w:r>
              <w:t xml:space="preserve"> 50</w:t>
            </w:r>
          </w:p>
        </w:tc>
        <w:tc>
          <w:tcPr>
            <w:tcW w:w="1134" w:type="dxa"/>
            <w:tcBorders>
              <w:top w:val="single" w:sz="4" w:space="0" w:color="auto"/>
              <w:bottom w:val="single" w:sz="4" w:space="0" w:color="auto"/>
            </w:tcBorders>
            <w:vAlign w:val="center"/>
          </w:tcPr>
          <w:p w14:paraId="00C814EB" w14:textId="77777777" w:rsidR="0023384D" w:rsidRDefault="0023384D" w:rsidP="00952B4E">
            <w:r>
              <w:t>08-03-526-1</w:t>
            </w:r>
          </w:p>
          <w:p w14:paraId="16D71E97" w14:textId="77777777" w:rsidR="0023384D" w:rsidRDefault="0023384D" w:rsidP="00952B4E"/>
        </w:tc>
        <w:tc>
          <w:tcPr>
            <w:tcW w:w="3544" w:type="dxa"/>
            <w:tcBorders>
              <w:top w:val="single" w:sz="4" w:space="0" w:color="auto"/>
              <w:bottom w:val="single" w:sz="4" w:space="0" w:color="auto"/>
            </w:tcBorders>
            <w:vAlign w:val="center"/>
          </w:tcPr>
          <w:p w14:paraId="55BD4891"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5995D37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3DEEDF2"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7A5B5C10" w14:textId="77777777" w:rsidR="0023384D" w:rsidRDefault="0023384D" w:rsidP="00952B4E">
            <w:pPr>
              <w:jc w:val="center"/>
            </w:pPr>
          </w:p>
        </w:tc>
        <w:tc>
          <w:tcPr>
            <w:tcW w:w="1420" w:type="dxa"/>
            <w:tcBorders>
              <w:top w:val="single" w:sz="4" w:space="0" w:color="auto"/>
              <w:bottom w:val="single" w:sz="4" w:space="0" w:color="auto"/>
            </w:tcBorders>
            <w:vAlign w:val="center"/>
          </w:tcPr>
          <w:p w14:paraId="1DE7DB62" w14:textId="77777777" w:rsidR="0023384D" w:rsidRDefault="0023384D" w:rsidP="00952B4E">
            <w:pPr>
              <w:jc w:val="center"/>
            </w:pPr>
          </w:p>
        </w:tc>
      </w:tr>
      <w:tr w:rsidR="0023384D" w14:paraId="5C81180E" w14:textId="77777777" w:rsidTr="0030383D">
        <w:tc>
          <w:tcPr>
            <w:tcW w:w="709" w:type="dxa"/>
            <w:tcBorders>
              <w:top w:val="nil"/>
              <w:left w:val="single" w:sz="6" w:space="0" w:color="auto"/>
              <w:bottom w:val="nil"/>
              <w:right w:val="nil"/>
            </w:tcBorders>
          </w:tcPr>
          <w:p w14:paraId="14431A5A"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D569F06" w14:textId="77777777" w:rsidR="0023384D" w:rsidRDefault="0023384D" w:rsidP="00952B4E"/>
        </w:tc>
        <w:tc>
          <w:tcPr>
            <w:tcW w:w="3544" w:type="dxa"/>
            <w:tcBorders>
              <w:top w:val="nil"/>
              <w:left w:val="single" w:sz="6" w:space="0" w:color="auto"/>
              <w:bottom w:val="nil"/>
              <w:right w:val="nil"/>
            </w:tcBorders>
          </w:tcPr>
          <w:p w14:paraId="2F1F8917" w14:textId="77777777" w:rsidR="0023384D" w:rsidRDefault="0023384D" w:rsidP="00952B4E">
            <w:pPr>
              <w:rPr>
                <w:b/>
                <w:bCs/>
                <w:sz w:val="22"/>
                <w:szCs w:val="22"/>
              </w:rPr>
            </w:pPr>
            <w:r>
              <w:rPr>
                <w:b/>
                <w:bCs/>
                <w:sz w:val="22"/>
                <w:szCs w:val="22"/>
              </w:rPr>
              <w:t>Capitolul 1.1.15. PDil. av.1.2</w:t>
            </w:r>
          </w:p>
        </w:tc>
        <w:tc>
          <w:tcPr>
            <w:tcW w:w="1134" w:type="dxa"/>
            <w:tcBorders>
              <w:top w:val="nil"/>
              <w:left w:val="single" w:sz="6" w:space="0" w:color="auto"/>
              <w:bottom w:val="nil"/>
              <w:right w:val="nil"/>
            </w:tcBorders>
          </w:tcPr>
          <w:p w14:paraId="67DAFE03" w14:textId="77777777" w:rsidR="0023384D" w:rsidRDefault="0023384D" w:rsidP="00952B4E"/>
        </w:tc>
        <w:tc>
          <w:tcPr>
            <w:tcW w:w="1134" w:type="dxa"/>
            <w:tcBorders>
              <w:top w:val="nil"/>
              <w:left w:val="single" w:sz="6" w:space="0" w:color="auto"/>
              <w:bottom w:val="nil"/>
              <w:right w:val="nil"/>
            </w:tcBorders>
          </w:tcPr>
          <w:p w14:paraId="574F9DF1" w14:textId="77777777" w:rsidR="0023384D" w:rsidRDefault="0023384D" w:rsidP="00952B4E"/>
        </w:tc>
        <w:tc>
          <w:tcPr>
            <w:tcW w:w="1417" w:type="dxa"/>
            <w:tcBorders>
              <w:top w:val="nil"/>
              <w:left w:val="single" w:sz="6" w:space="0" w:color="auto"/>
              <w:bottom w:val="nil"/>
              <w:right w:val="nil"/>
            </w:tcBorders>
          </w:tcPr>
          <w:p w14:paraId="246B1320" w14:textId="77777777" w:rsidR="0023384D" w:rsidRDefault="0023384D" w:rsidP="00952B4E"/>
        </w:tc>
        <w:tc>
          <w:tcPr>
            <w:tcW w:w="1420" w:type="dxa"/>
            <w:tcBorders>
              <w:top w:val="nil"/>
              <w:left w:val="single" w:sz="6" w:space="0" w:color="auto"/>
              <w:bottom w:val="nil"/>
              <w:right w:val="single" w:sz="6" w:space="0" w:color="auto"/>
            </w:tcBorders>
          </w:tcPr>
          <w:p w14:paraId="3AC96DAB" w14:textId="77777777" w:rsidR="0023384D" w:rsidRDefault="0023384D" w:rsidP="00952B4E"/>
        </w:tc>
      </w:tr>
      <w:tr w:rsidR="0023384D" w14:paraId="23E9E5D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4B03E" w14:textId="77777777" w:rsidR="0023384D" w:rsidRDefault="0023384D" w:rsidP="00952B4E">
            <w:r>
              <w:t>51</w:t>
            </w:r>
          </w:p>
        </w:tc>
        <w:tc>
          <w:tcPr>
            <w:tcW w:w="1134" w:type="dxa"/>
            <w:tcBorders>
              <w:top w:val="single" w:sz="4" w:space="0" w:color="auto"/>
              <w:bottom w:val="single" w:sz="4" w:space="0" w:color="auto"/>
            </w:tcBorders>
            <w:vAlign w:val="center"/>
          </w:tcPr>
          <w:p w14:paraId="006A2E97" w14:textId="77777777" w:rsidR="0023384D" w:rsidRDefault="0023384D" w:rsidP="00952B4E">
            <w:r>
              <w:t>08-03-573-5</w:t>
            </w:r>
          </w:p>
          <w:p w14:paraId="048A1832" w14:textId="77777777" w:rsidR="0023384D" w:rsidRDefault="0023384D" w:rsidP="00952B4E"/>
        </w:tc>
        <w:tc>
          <w:tcPr>
            <w:tcW w:w="3544" w:type="dxa"/>
            <w:tcBorders>
              <w:top w:val="single" w:sz="4" w:space="0" w:color="auto"/>
              <w:bottom w:val="single" w:sz="4" w:space="0" w:color="auto"/>
            </w:tcBorders>
            <w:vAlign w:val="center"/>
          </w:tcPr>
          <w:p w14:paraId="40CEF8A0"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5F24FBE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8DFDAF4"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EDF91EB" w14:textId="77777777" w:rsidR="0023384D" w:rsidRDefault="0023384D" w:rsidP="00952B4E">
            <w:pPr>
              <w:jc w:val="center"/>
            </w:pPr>
          </w:p>
        </w:tc>
        <w:tc>
          <w:tcPr>
            <w:tcW w:w="1420" w:type="dxa"/>
            <w:tcBorders>
              <w:top w:val="single" w:sz="4" w:space="0" w:color="auto"/>
              <w:bottom w:val="single" w:sz="4" w:space="0" w:color="auto"/>
            </w:tcBorders>
            <w:vAlign w:val="center"/>
          </w:tcPr>
          <w:p w14:paraId="51ED9E97" w14:textId="77777777" w:rsidR="0023384D" w:rsidRDefault="0023384D" w:rsidP="00952B4E">
            <w:pPr>
              <w:jc w:val="center"/>
            </w:pPr>
          </w:p>
        </w:tc>
      </w:tr>
      <w:tr w:rsidR="0023384D" w14:paraId="1170E85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43569" w14:textId="77777777" w:rsidR="0023384D" w:rsidRDefault="0023384D" w:rsidP="00952B4E">
            <w:r>
              <w:t xml:space="preserve"> 52</w:t>
            </w:r>
          </w:p>
        </w:tc>
        <w:tc>
          <w:tcPr>
            <w:tcW w:w="1134" w:type="dxa"/>
            <w:tcBorders>
              <w:top w:val="single" w:sz="4" w:space="0" w:color="auto"/>
              <w:bottom w:val="single" w:sz="4" w:space="0" w:color="auto"/>
            </w:tcBorders>
            <w:vAlign w:val="center"/>
          </w:tcPr>
          <w:p w14:paraId="0B21ED17" w14:textId="77777777" w:rsidR="0023384D" w:rsidRDefault="0023384D" w:rsidP="00952B4E">
            <w:r>
              <w:t>08-03-525-1</w:t>
            </w:r>
          </w:p>
          <w:p w14:paraId="2F914D12" w14:textId="77777777" w:rsidR="0023384D" w:rsidRDefault="0023384D" w:rsidP="00952B4E"/>
        </w:tc>
        <w:tc>
          <w:tcPr>
            <w:tcW w:w="3544" w:type="dxa"/>
            <w:tcBorders>
              <w:top w:val="single" w:sz="4" w:space="0" w:color="auto"/>
              <w:bottom w:val="single" w:sz="4" w:space="0" w:color="auto"/>
            </w:tcBorders>
            <w:vAlign w:val="center"/>
          </w:tcPr>
          <w:p w14:paraId="74466A7A"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4C6FBA5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54C645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EB30593" w14:textId="77777777" w:rsidR="0023384D" w:rsidRDefault="0023384D" w:rsidP="00952B4E">
            <w:pPr>
              <w:jc w:val="center"/>
            </w:pPr>
          </w:p>
        </w:tc>
        <w:tc>
          <w:tcPr>
            <w:tcW w:w="1420" w:type="dxa"/>
            <w:tcBorders>
              <w:top w:val="single" w:sz="4" w:space="0" w:color="auto"/>
              <w:bottom w:val="single" w:sz="4" w:space="0" w:color="auto"/>
            </w:tcBorders>
            <w:vAlign w:val="center"/>
          </w:tcPr>
          <w:p w14:paraId="04E99E77" w14:textId="77777777" w:rsidR="0023384D" w:rsidRDefault="0023384D" w:rsidP="00952B4E">
            <w:pPr>
              <w:jc w:val="center"/>
            </w:pPr>
          </w:p>
        </w:tc>
      </w:tr>
      <w:tr w:rsidR="0023384D" w14:paraId="36F0B98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E126B" w14:textId="77777777" w:rsidR="0023384D" w:rsidRDefault="0023384D" w:rsidP="00952B4E">
            <w:r>
              <w:t xml:space="preserve"> 53</w:t>
            </w:r>
          </w:p>
        </w:tc>
        <w:tc>
          <w:tcPr>
            <w:tcW w:w="1134" w:type="dxa"/>
            <w:tcBorders>
              <w:top w:val="single" w:sz="4" w:space="0" w:color="auto"/>
              <w:bottom w:val="single" w:sz="4" w:space="0" w:color="auto"/>
            </w:tcBorders>
            <w:vAlign w:val="center"/>
          </w:tcPr>
          <w:p w14:paraId="6C657147" w14:textId="77777777" w:rsidR="0023384D" w:rsidRDefault="0023384D" w:rsidP="00952B4E">
            <w:r>
              <w:t>08-03-526-1</w:t>
            </w:r>
          </w:p>
          <w:p w14:paraId="0AB7ABE7" w14:textId="77777777" w:rsidR="0023384D" w:rsidRDefault="0023384D" w:rsidP="00952B4E"/>
        </w:tc>
        <w:tc>
          <w:tcPr>
            <w:tcW w:w="3544" w:type="dxa"/>
            <w:tcBorders>
              <w:top w:val="single" w:sz="4" w:space="0" w:color="auto"/>
              <w:bottom w:val="single" w:sz="4" w:space="0" w:color="auto"/>
            </w:tcBorders>
            <w:vAlign w:val="center"/>
          </w:tcPr>
          <w:p w14:paraId="434A812E"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1C4A876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23904AE"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107582FF" w14:textId="77777777" w:rsidR="0023384D" w:rsidRDefault="0023384D" w:rsidP="00952B4E">
            <w:pPr>
              <w:jc w:val="center"/>
            </w:pPr>
          </w:p>
        </w:tc>
        <w:tc>
          <w:tcPr>
            <w:tcW w:w="1420" w:type="dxa"/>
            <w:tcBorders>
              <w:top w:val="single" w:sz="4" w:space="0" w:color="auto"/>
              <w:bottom w:val="single" w:sz="4" w:space="0" w:color="auto"/>
            </w:tcBorders>
            <w:vAlign w:val="center"/>
          </w:tcPr>
          <w:p w14:paraId="072F26D0" w14:textId="77777777" w:rsidR="0023384D" w:rsidRDefault="0023384D" w:rsidP="00952B4E">
            <w:pPr>
              <w:jc w:val="center"/>
            </w:pPr>
          </w:p>
        </w:tc>
      </w:tr>
      <w:tr w:rsidR="0023384D" w14:paraId="507BEFF3" w14:textId="77777777" w:rsidTr="0030383D">
        <w:tc>
          <w:tcPr>
            <w:tcW w:w="709" w:type="dxa"/>
            <w:tcBorders>
              <w:top w:val="nil"/>
              <w:left w:val="single" w:sz="6" w:space="0" w:color="auto"/>
              <w:bottom w:val="nil"/>
              <w:right w:val="nil"/>
            </w:tcBorders>
          </w:tcPr>
          <w:p w14:paraId="4C0B34B5"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4F1DF77" w14:textId="77777777" w:rsidR="0023384D" w:rsidRDefault="0023384D" w:rsidP="00952B4E"/>
        </w:tc>
        <w:tc>
          <w:tcPr>
            <w:tcW w:w="3544" w:type="dxa"/>
            <w:tcBorders>
              <w:top w:val="nil"/>
              <w:left w:val="single" w:sz="6" w:space="0" w:color="auto"/>
              <w:bottom w:val="nil"/>
              <w:right w:val="nil"/>
            </w:tcBorders>
          </w:tcPr>
          <w:p w14:paraId="2E16BEA9" w14:textId="77777777" w:rsidR="0023384D" w:rsidRDefault="0023384D" w:rsidP="00952B4E">
            <w:pPr>
              <w:rPr>
                <w:b/>
                <w:bCs/>
                <w:sz w:val="22"/>
                <w:szCs w:val="22"/>
              </w:rPr>
            </w:pPr>
            <w:r>
              <w:rPr>
                <w:b/>
                <w:bCs/>
                <w:sz w:val="22"/>
                <w:szCs w:val="22"/>
              </w:rPr>
              <w:t>Capitolul 1.1.16. PDil. av.2.1</w:t>
            </w:r>
          </w:p>
        </w:tc>
        <w:tc>
          <w:tcPr>
            <w:tcW w:w="1134" w:type="dxa"/>
            <w:tcBorders>
              <w:top w:val="nil"/>
              <w:left w:val="single" w:sz="6" w:space="0" w:color="auto"/>
              <w:bottom w:val="nil"/>
              <w:right w:val="nil"/>
            </w:tcBorders>
          </w:tcPr>
          <w:p w14:paraId="399D187C" w14:textId="77777777" w:rsidR="0023384D" w:rsidRDefault="0023384D" w:rsidP="00952B4E"/>
        </w:tc>
        <w:tc>
          <w:tcPr>
            <w:tcW w:w="1134" w:type="dxa"/>
            <w:tcBorders>
              <w:top w:val="nil"/>
              <w:left w:val="single" w:sz="6" w:space="0" w:color="auto"/>
              <w:bottom w:val="nil"/>
              <w:right w:val="nil"/>
            </w:tcBorders>
          </w:tcPr>
          <w:p w14:paraId="5AC124A3" w14:textId="77777777" w:rsidR="0023384D" w:rsidRDefault="0023384D" w:rsidP="00952B4E"/>
        </w:tc>
        <w:tc>
          <w:tcPr>
            <w:tcW w:w="1417" w:type="dxa"/>
            <w:tcBorders>
              <w:top w:val="nil"/>
              <w:left w:val="single" w:sz="6" w:space="0" w:color="auto"/>
              <w:bottom w:val="nil"/>
              <w:right w:val="nil"/>
            </w:tcBorders>
          </w:tcPr>
          <w:p w14:paraId="3EA76804" w14:textId="77777777" w:rsidR="0023384D" w:rsidRDefault="0023384D" w:rsidP="00952B4E"/>
        </w:tc>
        <w:tc>
          <w:tcPr>
            <w:tcW w:w="1420" w:type="dxa"/>
            <w:tcBorders>
              <w:top w:val="nil"/>
              <w:left w:val="single" w:sz="6" w:space="0" w:color="auto"/>
              <w:bottom w:val="nil"/>
              <w:right w:val="single" w:sz="6" w:space="0" w:color="auto"/>
            </w:tcBorders>
          </w:tcPr>
          <w:p w14:paraId="374E4363" w14:textId="77777777" w:rsidR="0023384D" w:rsidRDefault="0023384D" w:rsidP="00952B4E"/>
        </w:tc>
      </w:tr>
      <w:tr w:rsidR="0023384D" w14:paraId="29335A4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125F4" w14:textId="77777777" w:rsidR="0023384D" w:rsidRDefault="0023384D" w:rsidP="00952B4E">
            <w:r>
              <w:lastRenderedPageBreak/>
              <w:t>54</w:t>
            </w:r>
          </w:p>
        </w:tc>
        <w:tc>
          <w:tcPr>
            <w:tcW w:w="1134" w:type="dxa"/>
            <w:tcBorders>
              <w:top w:val="single" w:sz="4" w:space="0" w:color="auto"/>
              <w:bottom w:val="single" w:sz="4" w:space="0" w:color="auto"/>
            </w:tcBorders>
            <w:vAlign w:val="center"/>
          </w:tcPr>
          <w:p w14:paraId="5009D1F7" w14:textId="77777777" w:rsidR="0023384D" w:rsidRDefault="0023384D" w:rsidP="00952B4E">
            <w:r>
              <w:t>08-03-573-5</w:t>
            </w:r>
          </w:p>
          <w:p w14:paraId="23C8BFC8" w14:textId="77777777" w:rsidR="0023384D" w:rsidRDefault="0023384D" w:rsidP="00952B4E"/>
        </w:tc>
        <w:tc>
          <w:tcPr>
            <w:tcW w:w="3544" w:type="dxa"/>
            <w:tcBorders>
              <w:top w:val="single" w:sz="4" w:space="0" w:color="auto"/>
              <w:bottom w:val="single" w:sz="4" w:space="0" w:color="auto"/>
            </w:tcBorders>
            <w:vAlign w:val="center"/>
          </w:tcPr>
          <w:p w14:paraId="67722755"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215BD34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AC42341"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18948C2" w14:textId="77777777" w:rsidR="0023384D" w:rsidRDefault="0023384D" w:rsidP="00952B4E">
            <w:pPr>
              <w:jc w:val="center"/>
            </w:pPr>
          </w:p>
        </w:tc>
        <w:tc>
          <w:tcPr>
            <w:tcW w:w="1420" w:type="dxa"/>
            <w:tcBorders>
              <w:top w:val="single" w:sz="4" w:space="0" w:color="auto"/>
              <w:bottom w:val="single" w:sz="4" w:space="0" w:color="auto"/>
            </w:tcBorders>
            <w:vAlign w:val="center"/>
          </w:tcPr>
          <w:p w14:paraId="7AB913A3" w14:textId="77777777" w:rsidR="0023384D" w:rsidRDefault="0023384D" w:rsidP="00952B4E">
            <w:pPr>
              <w:jc w:val="center"/>
            </w:pPr>
          </w:p>
        </w:tc>
      </w:tr>
      <w:tr w:rsidR="0023384D" w14:paraId="0F7C47C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A9488" w14:textId="77777777" w:rsidR="0023384D" w:rsidRDefault="0023384D" w:rsidP="00952B4E">
            <w:r>
              <w:t xml:space="preserve"> 55</w:t>
            </w:r>
          </w:p>
        </w:tc>
        <w:tc>
          <w:tcPr>
            <w:tcW w:w="1134" w:type="dxa"/>
            <w:tcBorders>
              <w:top w:val="single" w:sz="4" w:space="0" w:color="auto"/>
              <w:bottom w:val="single" w:sz="4" w:space="0" w:color="auto"/>
            </w:tcBorders>
            <w:vAlign w:val="center"/>
          </w:tcPr>
          <w:p w14:paraId="40C0F73A" w14:textId="77777777" w:rsidR="0023384D" w:rsidRDefault="0023384D" w:rsidP="00952B4E">
            <w:r>
              <w:t>08-03-525-1</w:t>
            </w:r>
          </w:p>
          <w:p w14:paraId="45D95365" w14:textId="77777777" w:rsidR="0023384D" w:rsidRDefault="0023384D" w:rsidP="00952B4E"/>
        </w:tc>
        <w:tc>
          <w:tcPr>
            <w:tcW w:w="3544" w:type="dxa"/>
            <w:tcBorders>
              <w:top w:val="single" w:sz="4" w:space="0" w:color="auto"/>
              <w:bottom w:val="single" w:sz="4" w:space="0" w:color="auto"/>
            </w:tcBorders>
            <w:vAlign w:val="center"/>
          </w:tcPr>
          <w:p w14:paraId="3D61360A"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5562EA2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EBD05A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48E8F57" w14:textId="77777777" w:rsidR="0023384D" w:rsidRDefault="0023384D" w:rsidP="00952B4E">
            <w:pPr>
              <w:jc w:val="center"/>
            </w:pPr>
          </w:p>
        </w:tc>
        <w:tc>
          <w:tcPr>
            <w:tcW w:w="1420" w:type="dxa"/>
            <w:tcBorders>
              <w:top w:val="single" w:sz="4" w:space="0" w:color="auto"/>
              <w:bottom w:val="single" w:sz="4" w:space="0" w:color="auto"/>
            </w:tcBorders>
            <w:vAlign w:val="center"/>
          </w:tcPr>
          <w:p w14:paraId="2C1DD4DF" w14:textId="77777777" w:rsidR="0023384D" w:rsidRDefault="0023384D" w:rsidP="00952B4E">
            <w:pPr>
              <w:jc w:val="center"/>
            </w:pPr>
          </w:p>
        </w:tc>
      </w:tr>
      <w:tr w:rsidR="0023384D" w14:paraId="61E836D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B66AE" w14:textId="77777777" w:rsidR="0023384D" w:rsidRDefault="0023384D" w:rsidP="00952B4E">
            <w:r>
              <w:t xml:space="preserve"> 56</w:t>
            </w:r>
          </w:p>
        </w:tc>
        <w:tc>
          <w:tcPr>
            <w:tcW w:w="1134" w:type="dxa"/>
            <w:tcBorders>
              <w:top w:val="single" w:sz="4" w:space="0" w:color="auto"/>
              <w:bottom w:val="single" w:sz="4" w:space="0" w:color="auto"/>
            </w:tcBorders>
            <w:vAlign w:val="center"/>
          </w:tcPr>
          <w:p w14:paraId="54FEE791" w14:textId="77777777" w:rsidR="0023384D" w:rsidRDefault="0023384D" w:rsidP="00952B4E">
            <w:r>
              <w:t>08-03-526-1</w:t>
            </w:r>
          </w:p>
          <w:p w14:paraId="52069505" w14:textId="77777777" w:rsidR="0023384D" w:rsidRDefault="0023384D" w:rsidP="00952B4E"/>
        </w:tc>
        <w:tc>
          <w:tcPr>
            <w:tcW w:w="3544" w:type="dxa"/>
            <w:tcBorders>
              <w:top w:val="single" w:sz="4" w:space="0" w:color="auto"/>
              <w:bottom w:val="single" w:sz="4" w:space="0" w:color="auto"/>
            </w:tcBorders>
            <w:vAlign w:val="center"/>
          </w:tcPr>
          <w:p w14:paraId="618FB782"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617FD62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046C360"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35C1F85E" w14:textId="77777777" w:rsidR="0023384D" w:rsidRDefault="0023384D" w:rsidP="00952B4E">
            <w:pPr>
              <w:jc w:val="center"/>
            </w:pPr>
          </w:p>
        </w:tc>
        <w:tc>
          <w:tcPr>
            <w:tcW w:w="1420" w:type="dxa"/>
            <w:tcBorders>
              <w:top w:val="single" w:sz="4" w:space="0" w:color="auto"/>
              <w:bottom w:val="single" w:sz="4" w:space="0" w:color="auto"/>
            </w:tcBorders>
            <w:vAlign w:val="center"/>
          </w:tcPr>
          <w:p w14:paraId="6D61F45B" w14:textId="77777777" w:rsidR="0023384D" w:rsidRDefault="0023384D" w:rsidP="00952B4E">
            <w:pPr>
              <w:jc w:val="center"/>
            </w:pPr>
          </w:p>
        </w:tc>
      </w:tr>
      <w:tr w:rsidR="0023384D" w14:paraId="091287D7" w14:textId="77777777" w:rsidTr="0030383D">
        <w:tc>
          <w:tcPr>
            <w:tcW w:w="709" w:type="dxa"/>
            <w:tcBorders>
              <w:top w:val="nil"/>
              <w:left w:val="single" w:sz="6" w:space="0" w:color="auto"/>
              <w:bottom w:val="nil"/>
              <w:right w:val="nil"/>
            </w:tcBorders>
          </w:tcPr>
          <w:p w14:paraId="248D2356"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5591616C" w14:textId="77777777" w:rsidR="0023384D" w:rsidRDefault="0023384D" w:rsidP="00952B4E"/>
        </w:tc>
        <w:tc>
          <w:tcPr>
            <w:tcW w:w="3544" w:type="dxa"/>
            <w:tcBorders>
              <w:top w:val="nil"/>
              <w:left w:val="single" w:sz="6" w:space="0" w:color="auto"/>
              <w:bottom w:val="nil"/>
              <w:right w:val="nil"/>
            </w:tcBorders>
          </w:tcPr>
          <w:p w14:paraId="45535B81" w14:textId="77777777" w:rsidR="0023384D" w:rsidRDefault="0023384D" w:rsidP="00952B4E">
            <w:pPr>
              <w:rPr>
                <w:b/>
                <w:bCs/>
                <w:sz w:val="22"/>
                <w:szCs w:val="22"/>
              </w:rPr>
            </w:pPr>
            <w:r>
              <w:rPr>
                <w:b/>
                <w:bCs/>
                <w:sz w:val="22"/>
                <w:szCs w:val="22"/>
              </w:rPr>
              <w:t>Capitolul 1.1.17. PDil. av.2.2</w:t>
            </w:r>
          </w:p>
        </w:tc>
        <w:tc>
          <w:tcPr>
            <w:tcW w:w="1134" w:type="dxa"/>
            <w:tcBorders>
              <w:top w:val="nil"/>
              <w:left w:val="single" w:sz="6" w:space="0" w:color="auto"/>
              <w:bottom w:val="nil"/>
              <w:right w:val="nil"/>
            </w:tcBorders>
          </w:tcPr>
          <w:p w14:paraId="29EA3397" w14:textId="77777777" w:rsidR="0023384D" w:rsidRDefault="0023384D" w:rsidP="00952B4E"/>
        </w:tc>
        <w:tc>
          <w:tcPr>
            <w:tcW w:w="1134" w:type="dxa"/>
            <w:tcBorders>
              <w:top w:val="nil"/>
              <w:left w:val="single" w:sz="6" w:space="0" w:color="auto"/>
              <w:bottom w:val="nil"/>
              <w:right w:val="nil"/>
            </w:tcBorders>
          </w:tcPr>
          <w:p w14:paraId="18C9E586" w14:textId="77777777" w:rsidR="0023384D" w:rsidRDefault="0023384D" w:rsidP="00952B4E"/>
        </w:tc>
        <w:tc>
          <w:tcPr>
            <w:tcW w:w="1417" w:type="dxa"/>
            <w:tcBorders>
              <w:top w:val="nil"/>
              <w:left w:val="single" w:sz="6" w:space="0" w:color="auto"/>
              <w:bottom w:val="nil"/>
              <w:right w:val="nil"/>
            </w:tcBorders>
          </w:tcPr>
          <w:p w14:paraId="14770BF7" w14:textId="77777777" w:rsidR="0023384D" w:rsidRDefault="0023384D" w:rsidP="00952B4E"/>
        </w:tc>
        <w:tc>
          <w:tcPr>
            <w:tcW w:w="1420" w:type="dxa"/>
            <w:tcBorders>
              <w:top w:val="nil"/>
              <w:left w:val="single" w:sz="6" w:space="0" w:color="auto"/>
              <w:bottom w:val="nil"/>
              <w:right w:val="single" w:sz="6" w:space="0" w:color="auto"/>
            </w:tcBorders>
          </w:tcPr>
          <w:p w14:paraId="3612C4BE" w14:textId="77777777" w:rsidR="0023384D" w:rsidRDefault="0023384D" w:rsidP="00952B4E"/>
        </w:tc>
      </w:tr>
      <w:tr w:rsidR="0023384D" w14:paraId="14A5C8C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1FC47" w14:textId="77777777" w:rsidR="0023384D" w:rsidRDefault="0023384D" w:rsidP="00952B4E">
            <w:r>
              <w:t>57</w:t>
            </w:r>
          </w:p>
        </w:tc>
        <w:tc>
          <w:tcPr>
            <w:tcW w:w="1134" w:type="dxa"/>
            <w:tcBorders>
              <w:top w:val="single" w:sz="4" w:space="0" w:color="auto"/>
              <w:bottom w:val="single" w:sz="4" w:space="0" w:color="auto"/>
            </w:tcBorders>
            <w:vAlign w:val="center"/>
          </w:tcPr>
          <w:p w14:paraId="2C67F9F9" w14:textId="77777777" w:rsidR="0023384D" w:rsidRDefault="0023384D" w:rsidP="00952B4E">
            <w:r>
              <w:t>08-03-573-5</w:t>
            </w:r>
          </w:p>
          <w:p w14:paraId="2BED988E" w14:textId="77777777" w:rsidR="0023384D" w:rsidRDefault="0023384D" w:rsidP="00952B4E"/>
        </w:tc>
        <w:tc>
          <w:tcPr>
            <w:tcW w:w="3544" w:type="dxa"/>
            <w:tcBorders>
              <w:top w:val="single" w:sz="4" w:space="0" w:color="auto"/>
              <w:bottom w:val="single" w:sz="4" w:space="0" w:color="auto"/>
            </w:tcBorders>
            <w:vAlign w:val="center"/>
          </w:tcPr>
          <w:p w14:paraId="550243EB" w14:textId="77777777" w:rsidR="0023384D" w:rsidRPr="00217D63" w:rsidRDefault="0023384D" w:rsidP="00952B4E">
            <w:r w:rsidRPr="00217D63">
              <w:t>Dulap (pupitru) de comanda suspendat, inaltime, latime si adincime, mm, pina la 900</w:t>
            </w:r>
            <w:r>
              <w:t>х</w:t>
            </w:r>
            <w:r w:rsidRPr="00217D63">
              <w:t>600</w:t>
            </w:r>
            <w:r>
              <w:t>х</w:t>
            </w:r>
            <w:r w:rsidRPr="00217D63">
              <w:t>500/</w:t>
            </w:r>
            <w:r>
              <w:t>ЩРН</w:t>
            </w:r>
            <w:r w:rsidRPr="00217D63">
              <w:t>-9</w:t>
            </w:r>
          </w:p>
        </w:tc>
        <w:tc>
          <w:tcPr>
            <w:tcW w:w="1134" w:type="dxa"/>
            <w:tcBorders>
              <w:top w:val="single" w:sz="4" w:space="0" w:color="auto"/>
              <w:bottom w:val="single" w:sz="4" w:space="0" w:color="auto"/>
            </w:tcBorders>
            <w:vAlign w:val="center"/>
          </w:tcPr>
          <w:p w14:paraId="52F48163"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91485D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35F3888" w14:textId="77777777" w:rsidR="0023384D" w:rsidRDefault="0023384D" w:rsidP="00952B4E">
            <w:pPr>
              <w:jc w:val="center"/>
            </w:pPr>
          </w:p>
        </w:tc>
        <w:tc>
          <w:tcPr>
            <w:tcW w:w="1420" w:type="dxa"/>
            <w:tcBorders>
              <w:top w:val="single" w:sz="4" w:space="0" w:color="auto"/>
              <w:bottom w:val="single" w:sz="4" w:space="0" w:color="auto"/>
            </w:tcBorders>
            <w:vAlign w:val="center"/>
          </w:tcPr>
          <w:p w14:paraId="2708B8C9" w14:textId="77777777" w:rsidR="0023384D" w:rsidRDefault="0023384D" w:rsidP="00952B4E">
            <w:pPr>
              <w:jc w:val="center"/>
            </w:pPr>
          </w:p>
        </w:tc>
      </w:tr>
      <w:tr w:rsidR="0023384D" w14:paraId="30D1ACC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3E790" w14:textId="77777777" w:rsidR="0023384D" w:rsidRDefault="0023384D" w:rsidP="00952B4E">
            <w:r>
              <w:t xml:space="preserve"> 58</w:t>
            </w:r>
          </w:p>
        </w:tc>
        <w:tc>
          <w:tcPr>
            <w:tcW w:w="1134" w:type="dxa"/>
            <w:tcBorders>
              <w:top w:val="single" w:sz="4" w:space="0" w:color="auto"/>
              <w:bottom w:val="single" w:sz="4" w:space="0" w:color="auto"/>
            </w:tcBorders>
            <w:vAlign w:val="center"/>
          </w:tcPr>
          <w:p w14:paraId="11A7496B" w14:textId="77777777" w:rsidR="0023384D" w:rsidRDefault="0023384D" w:rsidP="00952B4E">
            <w:r>
              <w:t>08-03-525-1</w:t>
            </w:r>
          </w:p>
          <w:p w14:paraId="59B859FF" w14:textId="77777777" w:rsidR="0023384D" w:rsidRDefault="0023384D" w:rsidP="00952B4E"/>
        </w:tc>
        <w:tc>
          <w:tcPr>
            <w:tcW w:w="3544" w:type="dxa"/>
            <w:tcBorders>
              <w:top w:val="single" w:sz="4" w:space="0" w:color="auto"/>
              <w:bottom w:val="single" w:sz="4" w:space="0" w:color="auto"/>
            </w:tcBorders>
            <w:vAlign w:val="center"/>
          </w:tcPr>
          <w:p w14:paraId="10617A75" w14:textId="77777777" w:rsidR="0023384D" w:rsidRPr="00217D63" w:rsidRDefault="0023384D" w:rsidP="00952B4E">
            <w:r w:rsidRPr="00217D63">
              <w:t>Intreruptor sau comutator de pachet in invelis metalic, montat pe constructie pe perete sau coloana, cantitate cleme pentru conectare pina la 9, curent pina la 25 A</w:t>
            </w:r>
          </w:p>
        </w:tc>
        <w:tc>
          <w:tcPr>
            <w:tcW w:w="1134" w:type="dxa"/>
            <w:tcBorders>
              <w:top w:val="single" w:sz="4" w:space="0" w:color="auto"/>
              <w:bottom w:val="single" w:sz="4" w:space="0" w:color="auto"/>
            </w:tcBorders>
            <w:vAlign w:val="center"/>
          </w:tcPr>
          <w:p w14:paraId="06A3A6C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F421D0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6613FC2" w14:textId="77777777" w:rsidR="0023384D" w:rsidRDefault="0023384D" w:rsidP="00952B4E">
            <w:pPr>
              <w:jc w:val="center"/>
            </w:pPr>
          </w:p>
        </w:tc>
        <w:tc>
          <w:tcPr>
            <w:tcW w:w="1420" w:type="dxa"/>
            <w:tcBorders>
              <w:top w:val="single" w:sz="4" w:space="0" w:color="auto"/>
              <w:bottom w:val="single" w:sz="4" w:space="0" w:color="auto"/>
            </w:tcBorders>
            <w:vAlign w:val="center"/>
          </w:tcPr>
          <w:p w14:paraId="4BD7CC9E" w14:textId="77777777" w:rsidR="0023384D" w:rsidRDefault="0023384D" w:rsidP="00952B4E">
            <w:pPr>
              <w:jc w:val="center"/>
            </w:pPr>
          </w:p>
        </w:tc>
      </w:tr>
      <w:tr w:rsidR="0023384D" w14:paraId="4DD0B1D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DD3C68" w14:textId="77777777" w:rsidR="0023384D" w:rsidRDefault="0023384D" w:rsidP="00952B4E">
            <w:r>
              <w:t xml:space="preserve"> 59</w:t>
            </w:r>
          </w:p>
        </w:tc>
        <w:tc>
          <w:tcPr>
            <w:tcW w:w="1134" w:type="dxa"/>
            <w:tcBorders>
              <w:top w:val="single" w:sz="4" w:space="0" w:color="auto"/>
              <w:bottom w:val="single" w:sz="4" w:space="0" w:color="auto"/>
            </w:tcBorders>
            <w:vAlign w:val="center"/>
          </w:tcPr>
          <w:p w14:paraId="206348E3" w14:textId="77777777" w:rsidR="0023384D" w:rsidRDefault="0023384D" w:rsidP="00952B4E">
            <w:r>
              <w:t>08-03-526-1</w:t>
            </w:r>
          </w:p>
          <w:p w14:paraId="1BEFDD8C" w14:textId="77777777" w:rsidR="0023384D" w:rsidRDefault="0023384D" w:rsidP="00952B4E"/>
        </w:tc>
        <w:tc>
          <w:tcPr>
            <w:tcW w:w="3544" w:type="dxa"/>
            <w:tcBorders>
              <w:top w:val="single" w:sz="4" w:space="0" w:color="auto"/>
              <w:bottom w:val="single" w:sz="4" w:space="0" w:color="auto"/>
            </w:tcBorders>
            <w:vAlign w:val="center"/>
          </w:tcPr>
          <w:p w14:paraId="5C12F65C" w14:textId="77777777" w:rsidR="0023384D" w:rsidRPr="00217D63" w:rsidRDefault="0023384D" w:rsidP="00952B4E">
            <w:r w:rsidRPr="00217D63">
              <w:t>Automat mono-, bi-, tripolar, montat pe constructii pe perete sau coloana, curent pina la 25 A</w:t>
            </w:r>
          </w:p>
        </w:tc>
        <w:tc>
          <w:tcPr>
            <w:tcW w:w="1134" w:type="dxa"/>
            <w:tcBorders>
              <w:top w:val="single" w:sz="4" w:space="0" w:color="auto"/>
              <w:bottom w:val="single" w:sz="4" w:space="0" w:color="auto"/>
            </w:tcBorders>
            <w:vAlign w:val="center"/>
          </w:tcPr>
          <w:p w14:paraId="5E82119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EE9DCD2"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2CC92DA5" w14:textId="77777777" w:rsidR="0023384D" w:rsidRDefault="0023384D" w:rsidP="00952B4E">
            <w:pPr>
              <w:jc w:val="center"/>
            </w:pPr>
          </w:p>
        </w:tc>
        <w:tc>
          <w:tcPr>
            <w:tcW w:w="1420" w:type="dxa"/>
            <w:tcBorders>
              <w:top w:val="single" w:sz="4" w:space="0" w:color="auto"/>
              <w:bottom w:val="single" w:sz="4" w:space="0" w:color="auto"/>
            </w:tcBorders>
            <w:vAlign w:val="center"/>
          </w:tcPr>
          <w:p w14:paraId="3CE8E61D" w14:textId="77777777" w:rsidR="0023384D" w:rsidRDefault="0023384D" w:rsidP="00952B4E">
            <w:pPr>
              <w:jc w:val="center"/>
            </w:pPr>
          </w:p>
        </w:tc>
      </w:tr>
      <w:tr w:rsidR="0023384D" w14:paraId="73B3E54A" w14:textId="77777777" w:rsidTr="0030383D">
        <w:tc>
          <w:tcPr>
            <w:tcW w:w="709" w:type="dxa"/>
            <w:tcBorders>
              <w:top w:val="nil"/>
              <w:left w:val="single" w:sz="6" w:space="0" w:color="auto"/>
              <w:bottom w:val="nil"/>
              <w:right w:val="nil"/>
            </w:tcBorders>
          </w:tcPr>
          <w:p w14:paraId="5A434DA3"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3063975" w14:textId="77777777" w:rsidR="0023384D" w:rsidRDefault="0023384D" w:rsidP="00952B4E"/>
        </w:tc>
        <w:tc>
          <w:tcPr>
            <w:tcW w:w="3544" w:type="dxa"/>
            <w:tcBorders>
              <w:top w:val="nil"/>
              <w:left w:val="single" w:sz="6" w:space="0" w:color="auto"/>
              <w:bottom w:val="nil"/>
              <w:right w:val="nil"/>
            </w:tcBorders>
          </w:tcPr>
          <w:p w14:paraId="00D73625" w14:textId="77777777" w:rsidR="0023384D" w:rsidRDefault="0023384D" w:rsidP="00952B4E">
            <w:pPr>
              <w:rPr>
                <w:b/>
                <w:bCs/>
                <w:sz w:val="22"/>
                <w:szCs w:val="22"/>
              </w:rPr>
            </w:pPr>
            <w:r>
              <w:rPr>
                <w:b/>
                <w:bCs/>
                <w:sz w:val="22"/>
                <w:szCs w:val="22"/>
              </w:rPr>
              <w:t>Capitolul 1.2. Cabluri si conductoare</w:t>
            </w:r>
          </w:p>
        </w:tc>
        <w:tc>
          <w:tcPr>
            <w:tcW w:w="1134" w:type="dxa"/>
            <w:tcBorders>
              <w:top w:val="nil"/>
              <w:left w:val="single" w:sz="6" w:space="0" w:color="auto"/>
              <w:bottom w:val="nil"/>
              <w:right w:val="nil"/>
            </w:tcBorders>
          </w:tcPr>
          <w:p w14:paraId="5B44C77C" w14:textId="77777777" w:rsidR="0023384D" w:rsidRDefault="0023384D" w:rsidP="00952B4E"/>
        </w:tc>
        <w:tc>
          <w:tcPr>
            <w:tcW w:w="1134" w:type="dxa"/>
            <w:tcBorders>
              <w:top w:val="nil"/>
              <w:left w:val="single" w:sz="6" w:space="0" w:color="auto"/>
              <w:bottom w:val="nil"/>
              <w:right w:val="nil"/>
            </w:tcBorders>
          </w:tcPr>
          <w:p w14:paraId="78A5DA07" w14:textId="77777777" w:rsidR="0023384D" w:rsidRDefault="0023384D" w:rsidP="00952B4E"/>
        </w:tc>
        <w:tc>
          <w:tcPr>
            <w:tcW w:w="1417" w:type="dxa"/>
            <w:tcBorders>
              <w:top w:val="nil"/>
              <w:left w:val="single" w:sz="6" w:space="0" w:color="auto"/>
              <w:bottom w:val="nil"/>
              <w:right w:val="nil"/>
            </w:tcBorders>
          </w:tcPr>
          <w:p w14:paraId="0DAA3F20" w14:textId="77777777" w:rsidR="0023384D" w:rsidRDefault="0023384D" w:rsidP="00952B4E"/>
        </w:tc>
        <w:tc>
          <w:tcPr>
            <w:tcW w:w="1420" w:type="dxa"/>
            <w:tcBorders>
              <w:top w:val="nil"/>
              <w:left w:val="single" w:sz="6" w:space="0" w:color="auto"/>
              <w:bottom w:val="nil"/>
              <w:right w:val="single" w:sz="6" w:space="0" w:color="auto"/>
            </w:tcBorders>
          </w:tcPr>
          <w:p w14:paraId="57445669" w14:textId="77777777" w:rsidR="0023384D" w:rsidRDefault="0023384D" w:rsidP="00952B4E"/>
        </w:tc>
      </w:tr>
      <w:tr w:rsidR="0023384D" w14:paraId="42E2AFC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03E58" w14:textId="77777777" w:rsidR="0023384D" w:rsidRDefault="0023384D" w:rsidP="00952B4E">
            <w:r>
              <w:t>60</w:t>
            </w:r>
          </w:p>
        </w:tc>
        <w:tc>
          <w:tcPr>
            <w:tcW w:w="1134" w:type="dxa"/>
            <w:tcBorders>
              <w:top w:val="single" w:sz="4" w:space="0" w:color="auto"/>
              <w:bottom w:val="single" w:sz="4" w:space="0" w:color="auto"/>
            </w:tcBorders>
            <w:vAlign w:val="center"/>
          </w:tcPr>
          <w:p w14:paraId="0814968E" w14:textId="77777777" w:rsidR="0023384D" w:rsidRDefault="0023384D" w:rsidP="00952B4E">
            <w:r>
              <w:t>08-02-148-1</w:t>
            </w:r>
          </w:p>
          <w:p w14:paraId="18E07E3C" w14:textId="77777777" w:rsidR="0023384D" w:rsidRDefault="0023384D" w:rsidP="00952B4E"/>
        </w:tc>
        <w:tc>
          <w:tcPr>
            <w:tcW w:w="3544" w:type="dxa"/>
            <w:tcBorders>
              <w:top w:val="single" w:sz="4" w:space="0" w:color="auto"/>
              <w:bottom w:val="single" w:sz="4" w:space="0" w:color="auto"/>
            </w:tcBorders>
            <w:vAlign w:val="center"/>
          </w:tcPr>
          <w:p w14:paraId="7757838F" w14:textId="77777777" w:rsidR="0023384D" w:rsidRPr="00217D63" w:rsidRDefault="0023384D" w:rsidP="00952B4E">
            <w:r w:rsidRPr="00217D63">
              <w:t>Cablu pina la 35 kV in tevi, blocuri si cutii pozate, masa 1 m pina la: 1 kg</w:t>
            </w:r>
          </w:p>
        </w:tc>
        <w:tc>
          <w:tcPr>
            <w:tcW w:w="1134" w:type="dxa"/>
            <w:tcBorders>
              <w:top w:val="single" w:sz="4" w:space="0" w:color="auto"/>
              <w:bottom w:val="single" w:sz="4" w:space="0" w:color="auto"/>
            </w:tcBorders>
            <w:vAlign w:val="center"/>
          </w:tcPr>
          <w:p w14:paraId="735EF4E4"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1CE5B70E" w14:textId="77777777" w:rsidR="0023384D" w:rsidRDefault="0023384D" w:rsidP="00952B4E">
            <w:pPr>
              <w:jc w:val="center"/>
            </w:pPr>
            <w:r>
              <w:t>25,020</w:t>
            </w:r>
          </w:p>
        </w:tc>
        <w:tc>
          <w:tcPr>
            <w:tcW w:w="1417" w:type="dxa"/>
            <w:tcBorders>
              <w:top w:val="single" w:sz="4" w:space="0" w:color="auto"/>
              <w:bottom w:val="single" w:sz="4" w:space="0" w:color="auto"/>
            </w:tcBorders>
            <w:vAlign w:val="center"/>
          </w:tcPr>
          <w:p w14:paraId="33AC610A" w14:textId="77777777" w:rsidR="0023384D" w:rsidRDefault="0023384D" w:rsidP="00952B4E">
            <w:pPr>
              <w:jc w:val="center"/>
            </w:pPr>
          </w:p>
        </w:tc>
        <w:tc>
          <w:tcPr>
            <w:tcW w:w="1420" w:type="dxa"/>
            <w:tcBorders>
              <w:top w:val="single" w:sz="4" w:space="0" w:color="auto"/>
              <w:bottom w:val="single" w:sz="4" w:space="0" w:color="auto"/>
            </w:tcBorders>
            <w:vAlign w:val="center"/>
          </w:tcPr>
          <w:p w14:paraId="77138503" w14:textId="77777777" w:rsidR="0023384D" w:rsidRDefault="0023384D" w:rsidP="00952B4E">
            <w:pPr>
              <w:jc w:val="center"/>
            </w:pPr>
          </w:p>
        </w:tc>
      </w:tr>
      <w:tr w:rsidR="0023384D" w14:paraId="017DEF1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DA66E" w14:textId="77777777" w:rsidR="0023384D" w:rsidRDefault="0023384D" w:rsidP="00952B4E">
            <w:r>
              <w:t xml:space="preserve"> 61</w:t>
            </w:r>
          </w:p>
        </w:tc>
        <w:tc>
          <w:tcPr>
            <w:tcW w:w="1134" w:type="dxa"/>
            <w:tcBorders>
              <w:top w:val="single" w:sz="4" w:space="0" w:color="auto"/>
              <w:bottom w:val="single" w:sz="4" w:space="0" w:color="auto"/>
            </w:tcBorders>
            <w:vAlign w:val="center"/>
          </w:tcPr>
          <w:p w14:paraId="28669497" w14:textId="77777777" w:rsidR="0023384D" w:rsidRDefault="0023384D" w:rsidP="00952B4E"/>
          <w:p w14:paraId="025F3B67" w14:textId="77777777" w:rsidR="0023384D" w:rsidRDefault="0023384D" w:rsidP="00952B4E"/>
        </w:tc>
        <w:tc>
          <w:tcPr>
            <w:tcW w:w="3544" w:type="dxa"/>
            <w:tcBorders>
              <w:top w:val="single" w:sz="4" w:space="0" w:color="auto"/>
              <w:bottom w:val="single" w:sz="4" w:space="0" w:color="auto"/>
            </w:tcBorders>
            <w:vAlign w:val="center"/>
          </w:tcPr>
          <w:p w14:paraId="1A768A07" w14:textId="77777777" w:rsidR="0023384D" w:rsidRPr="00217D63" w:rsidRDefault="0023384D" w:rsidP="00952B4E">
            <w:r w:rsidRPr="00217D63">
              <w:t xml:space="preserve">Cablu cu conductoare din cupru cu izolatie si manta din PVC ( low smole low toxic)  </w:t>
            </w:r>
            <w:r>
              <w:t>ВВГнг</w:t>
            </w:r>
            <w:r w:rsidRPr="00217D63">
              <w:t>(A)-LSLTx  3x1,5</w:t>
            </w:r>
          </w:p>
        </w:tc>
        <w:tc>
          <w:tcPr>
            <w:tcW w:w="1134" w:type="dxa"/>
            <w:tcBorders>
              <w:top w:val="single" w:sz="4" w:space="0" w:color="auto"/>
              <w:bottom w:val="single" w:sz="4" w:space="0" w:color="auto"/>
            </w:tcBorders>
            <w:vAlign w:val="center"/>
          </w:tcPr>
          <w:p w14:paraId="5099FD72"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3E9CD329" w14:textId="77777777" w:rsidR="0023384D" w:rsidRDefault="0023384D" w:rsidP="00952B4E">
            <w:pPr>
              <w:jc w:val="center"/>
            </w:pPr>
            <w:r>
              <w:t>860,000</w:t>
            </w:r>
          </w:p>
        </w:tc>
        <w:tc>
          <w:tcPr>
            <w:tcW w:w="1417" w:type="dxa"/>
            <w:tcBorders>
              <w:top w:val="single" w:sz="4" w:space="0" w:color="auto"/>
              <w:bottom w:val="single" w:sz="4" w:space="0" w:color="auto"/>
            </w:tcBorders>
            <w:vAlign w:val="center"/>
          </w:tcPr>
          <w:p w14:paraId="215D9015" w14:textId="77777777" w:rsidR="0023384D" w:rsidRDefault="0023384D" w:rsidP="00952B4E">
            <w:pPr>
              <w:jc w:val="center"/>
            </w:pPr>
          </w:p>
        </w:tc>
        <w:tc>
          <w:tcPr>
            <w:tcW w:w="1420" w:type="dxa"/>
            <w:tcBorders>
              <w:top w:val="single" w:sz="4" w:space="0" w:color="auto"/>
              <w:bottom w:val="single" w:sz="4" w:space="0" w:color="auto"/>
            </w:tcBorders>
            <w:vAlign w:val="center"/>
          </w:tcPr>
          <w:p w14:paraId="1D6D3459" w14:textId="77777777" w:rsidR="0023384D" w:rsidRDefault="0023384D" w:rsidP="00952B4E">
            <w:pPr>
              <w:jc w:val="center"/>
            </w:pPr>
          </w:p>
        </w:tc>
      </w:tr>
      <w:tr w:rsidR="0023384D" w14:paraId="48F2C67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9CDAC" w14:textId="77777777" w:rsidR="0023384D" w:rsidRDefault="0023384D" w:rsidP="00952B4E">
            <w:r>
              <w:lastRenderedPageBreak/>
              <w:t xml:space="preserve"> 62</w:t>
            </w:r>
          </w:p>
        </w:tc>
        <w:tc>
          <w:tcPr>
            <w:tcW w:w="1134" w:type="dxa"/>
            <w:tcBorders>
              <w:top w:val="single" w:sz="4" w:space="0" w:color="auto"/>
              <w:bottom w:val="single" w:sz="4" w:space="0" w:color="auto"/>
            </w:tcBorders>
            <w:vAlign w:val="center"/>
          </w:tcPr>
          <w:p w14:paraId="45641F8B" w14:textId="77777777" w:rsidR="0023384D" w:rsidRDefault="0023384D" w:rsidP="00952B4E"/>
          <w:p w14:paraId="2D1AF78E" w14:textId="77777777" w:rsidR="0023384D" w:rsidRDefault="0023384D" w:rsidP="00952B4E"/>
        </w:tc>
        <w:tc>
          <w:tcPr>
            <w:tcW w:w="3544" w:type="dxa"/>
            <w:tcBorders>
              <w:top w:val="single" w:sz="4" w:space="0" w:color="auto"/>
              <w:bottom w:val="single" w:sz="4" w:space="0" w:color="auto"/>
            </w:tcBorders>
            <w:vAlign w:val="center"/>
          </w:tcPr>
          <w:p w14:paraId="7E97D72D" w14:textId="77777777" w:rsidR="0023384D" w:rsidRPr="00217D63" w:rsidRDefault="0023384D" w:rsidP="00952B4E">
            <w:r w:rsidRPr="00217D63">
              <w:t xml:space="preserve">Cablu cu conductoare din cupru cu izolatie si manta din PVC ( low smole low toxic)  </w:t>
            </w:r>
            <w:r>
              <w:t>ВВГнг</w:t>
            </w:r>
            <w:r w:rsidRPr="00217D63">
              <w:t>(A)-LSLTx  3x2.5</w:t>
            </w:r>
          </w:p>
        </w:tc>
        <w:tc>
          <w:tcPr>
            <w:tcW w:w="1134" w:type="dxa"/>
            <w:tcBorders>
              <w:top w:val="single" w:sz="4" w:space="0" w:color="auto"/>
              <w:bottom w:val="single" w:sz="4" w:space="0" w:color="auto"/>
            </w:tcBorders>
            <w:vAlign w:val="center"/>
          </w:tcPr>
          <w:p w14:paraId="2226DC53"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47DF231C" w14:textId="77777777" w:rsidR="0023384D" w:rsidRDefault="0023384D" w:rsidP="00952B4E">
            <w:pPr>
              <w:jc w:val="center"/>
            </w:pPr>
            <w:r>
              <w:t>1 504,000</w:t>
            </w:r>
          </w:p>
        </w:tc>
        <w:tc>
          <w:tcPr>
            <w:tcW w:w="1417" w:type="dxa"/>
            <w:tcBorders>
              <w:top w:val="single" w:sz="4" w:space="0" w:color="auto"/>
              <w:bottom w:val="single" w:sz="4" w:space="0" w:color="auto"/>
            </w:tcBorders>
            <w:vAlign w:val="center"/>
          </w:tcPr>
          <w:p w14:paraId="5652C389" w14:textId="77777777" w:rsidR="0023384D" w:rsidRDefault="0023384D" w:rsidP="00952B4E">
            <w:pPr>
              <w:jc w:val="center"/>
            </w:pPr>
          </w:p>
        </w:tc>
        <w:tc>
          <w:tcPr>
            <w:tcW w:w="1420" w:type="dxa"/>
            <w:tcBorders>
              <w:top w:val="single" w:sz="4" w:space="0" w:color="auto"/>
              <w:bottom w:val="single" w:sz="4" w:space="0" w:color="auto"/>
            </w:tcBorders>
            <w:vAlign w:val="center"/>
          </w:tcPr>
          <w:p w14:paraId="40243ADB" w14:textId="77777777" w:rsidR="0023384D" w:rsidRDefault="0023384D" w:rsidP="00952B4E">
            <w:pPr>
              <w:jc w:val="center"/>
            </w:pPr>
          </w:p>
        </w:tc>
      </w:tr>
      <w:tr w:rsidR="0023384D" w14:paraId="49517D4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B49415" w14:textId="77777777" w:rsidR="0023384D" w:rsidRDefault="0023384D" w:rsidP="00952B4E">
            <w:r>
              <w:t xml:space="preserve"> 63</w:t>
            </w:r>
          </w:p>
        </w:tc>
        <w:tc>
          <w:tcPr>
            <w:tcW w:w="1134" w:type="dxa"/>
            <w:tcBorders>
              <w:top w:val="single" w:sz="4" w:space="0" w:color="auto"/>
              <w:bottom w:val="single" w:sz="4" w:space="0" w:color="auto"/>
            </w:tcBorders>
            <w:vAlign w:val="center"/>
          </w:tcPr>
          <w:p w14:paraId="3EA19CBB" w14:textId="77777777" w:rsidR="0023384D" w:rsidRDefault="0023384D" w:rsidP="00952B4E"/>
          <w:p w14:paraId="59068720" w14:textId="77777777" w:rsidR="0023384D" w:rsidRDefault="0023384D" w:rsidP="00952B4E"/>
        </w:tc>
        <w:tc>
          <w:tcPr>
            <w:tcW w:w="3544" w:type="dxa"/>
            <w:tcBorders>
              <w:top w:val="single" w:sz="4" w:space="0" w:color="auto"/>
              <w:bottom w:val="single" w:sz="4" w:space="0" w:color="auto"/>
            </w:tcBorders>
            <w:vAlign w:val="center"/>
          </w:tcPr>
          <w:p w14:paraId="6A7AC49E" w14:textId="77777777" w:rsidR="0023384D" w:rsidRPr="00217D63" w:rsidRDefault="0023384D" w:rsidP="00952B4E">
            <w:r w:rsidRPr="00217D63">
              <w:t xml:space="preserve">Cablu cu conductoare din cupru cu izolatie si manta din PVC ( low smole low toxic)  </w:t>
            </w:r>
            <w:r>
              <w:t>ВВГнг</w:t>
            </w:r>
            <w:r w:rsidRPr="00217D63">
              <w:t>(A)-LSLTx  3x4</w:t>
            </w:r>
          </w:p>
        </w:tc>
        <w:tc>
          <w:tcPr>
            <w:tcW w:w="1134" w:type="dxa"/>
            <w:tcBorders>
              <w:top w:val="single" w:sz="4" w:space="0" w:color="auto"/>
              <w:bottom w:val="single" w:sz="4" w:space="0" w:color="auto"/>
            </w:tcBorders>
            <w:vAlign w:val="center"/>
          </w:tcPr>
          <w:p w14:paraId="02D5D41E"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603739E5" w14:textId="77777777" w:rsidR="0023384D" w:rsidRDefault="0023384D" w:rsidP="00952B4E">
            <w:pPr>
              <w:jc w:val="center"/>
            </w:pPr>
            <w:r>
              <w:t>138,000</w:t>
            </w:r>
          </w:p>
        </w:tc>
        <w:tc>
          <w:tcPr>
            <w:tcW w:w="1417" w:type="dxa"/>
            <w:tcBorders>
              <w:top w:val="single" w:sz="4" w:space="0" w:color="auto"/>
              <w:bottom w:val="single" w:sz="4" w:space="0" w:color="auto"/>
            </w:tcBorders>
            <w:vAlign w:val="center"/>
          </w:tcPr>
          <w:p w14:paraId="41B4EC79" w14:textId="77777777" w:rsidR="0023384D" w:rsidRDefault="0023384D" w:rsidP="00952B4E">
            <w:pPr>
              <w:jc w:val="center"/>
            </w:pPr>
          </w:p>
        </w:tc>
        <w:tc>
          <w:tcPr>
            <w:tcW w:w="1420" w:type="dxa"/>
            <w:tcBorders>
              <w:top w:val="single" w:sz="4" w:space="0" w:color="auto"/>
              <w:bottom w:val="single" w:sz="4" w:space="0" w:color="auto"/>
            </w:tcBorders>
            <w:vAlign w:val="center"/>
          </w:tcPr>
          <w:p w14:paraId="54E0A61D" w14:textId="77777777" w:rsidR="0023384D" w:rsidRDefault="0023384D" w:rsidP="00952B4E">
            <w:pPr>
              <w:jc w:val="center"/>
            </w:pPr>
          </w:p>
        </w:tc>
      </w:tr>
      <w:tr w:rsidR="0023384D" w14:paraId="505B944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0D9D9" w14:textId="77777777" w:rsidR="0023384D" w:rsidRDefault="0023384D" w:rsidP="00952B4E">
            <w:r>
              <w:t xml:space="preserve"> 64</w:t>
            </w:r>
          </w:p>
        </w:tc>
        <w:tc>
          <w:tcPr>
            <w:tcW w:w="1134" w:type="dxa"/>
            <w:tcBorders>
              <w:top w:val="single" w:sz="4" w:space="0" w:color="auto"/>
              <w:bottom w:val="single" w:sz="4" w:space="0" w:color="auto"/>
            </w:tcBorders>
            <w:vAlign w:val="center"/>
          </w:tcPr>
          <w:p w14:paraId="10F242BC" w14:textId="77777777" w:rsidR="0023384D" w:rsidRDefault="0023384D" w:rsidP="00952B4E">
            <w:r>
              <w:t>08-02-148-2</w:t>
            </w:r>
          </w:p>
          <w:p w14:paraId="38F6E52A" w14:textId="77777777" w:rsidR="0023384D" w:rsidRDefault="0023384D" w:rsidP="00952B4E"/>
        </w:tc>
        <w:tc>
          <w:tcPr>
            <w:tcW w:w="3544" w:type="dxa"/>
            <w:tcBorders>
              <w:top w:val="single" w:sz="4" w:space="0" w:color="auto"/>
              <w:bottom w:val="single" w:sz="4" w:space="0" w:color="auto"/>
            </w:tcBorders>
            <w:vAlign w:val="center"/>
          </w:tcPr>
          <w:p w14:paraId="72C23EF1" w14:textId="77777777" w:rsidR="0023384D" w:rsidRPr="00217D63" w:rsidRDefault="0023384D" w:rsidP="00952B4E">
            <w:r w:rsidRPr="00217D63">
              <w:t>Cablu pina la 35 kV in tevi, blocuri si cutii pozate, masa 1 m pina la: 2 kg</w:t>
            </w:r>
          </w:p>
        </w:tc>
        <w:tc>
          <w:tcPr>
            <w:tcW w:w="1134" w:type="dxa"/>
            <w:tcBorders>
              <w:top w:val="single" w:sz="4" w:space="0" w:color="auto"/>
              <w:bottom w:val="single" w:sz="4" w:space="0" w:color="auto"/>
            </w:tcBorders>
            <w:vAlign w:val="center"/>
          </w:tcPr>
          <w:p w14:paraId="20F596B8"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08A3CB5E" w14:textId="77777777" w:rsidR="0023384D" w:rsidRDefault="0023384D" w:rsidP="00952B4E">
            <w:pPr>
              <w:jc w:val="center"/>
            </w:pPr>
            <w:r>
              <w:t>2,600</w:t>
            </w:r>
          </w:p>
        </w:tc>
        <w:tc>
          <w:tcPr>
            <w:tcW w:w="1417" w:type="dxa"/>
            <w:tcBorders>
              <w:top w:val="single" w:sz="4" w:space="0" w:color="auto"/>
              <w:bottom w:val="single" w:sz="4" w:space="0" w:color="auto"/>
            </w:tcBorders>
            <w:vAlign w:val="center"/>
          </w:tcPr>
          <w:p w14:paraId="0EBD834F" w14:textId="77777777" w:rsidR="0023384D" w:rsidRDefault="0023384D" w:rsidP="00952B4E">
            <w:pPr>
              <w:jc w:val="center"/>
            </w:pPr>
          </w:p>
        </w:tc>
        <w:tc>
          <w:tcPr>
            <w:tcW w:w="1420" w:type="dxa"/>
            <w:tcBorders>
              <w:top w:val="single" w:sz="4" w:space="0" w:color="auto"/>
              <w:bottom w:val="single" w:sz="4" w:space="0" w:color="auto"/>
            </w:tcBorders>
            <w:vAlign w:val="center"/>
          </w:tcPr>
          <w:p w14:paraId="17631CFB" w14:textId="77777777" w:rsidR="0023384D" w:rsidRDefault="0023384D" w:rsidP="00952B4E">
            <w:pPr>
              <w:jc w:val="center"/>
            </w:pPr>
          </w:p>
        </w:tc>
      </w:tr>
      <w:tr w:rsidR="0023384D" w14:paraId="2645085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3A854" w14:textId="77777777" w:rsidR="0023384D" w:rsidRDefault="0023384D" w:rsidP="00952B4E">
            <w:r>
              <w:t xml:space="preserve"> 65</w:t>
            </w:r>
          </w:p>
        </w:tc>
        <w:tc>
          <w:tcPr>
            <w:tcW w:w="1134" w:type="dxa"/>
            <w:tcBorders>
              <w:top w:val="single" w:sz="4" w:space="0" w:color="auto"/>
              <w:bottom w:val="single" w:sz="4" w:space="0" w:color="auto"/>
            </w:tcBorders>
            <w:vAlign w:val="center"/>
          </w:tcPr>
          <w:p w14:paraId="786D7E1F" w14:textId="77777777" w:rsidR="0023384D" w:rsidRDefault="0023384D" w:rsidP="00952B4E"/>
          <w:p w14:paraId="1B8C62C6" w14:textId="77777777" w:rsidR="0023384D" w:rsidRDefault="0023384D" w:rsidP="00952B4E"/>
        </w:tc>
        <w:tc>
          <w:tcPr>
            <w:tcW w:w="3544" w:type="dxa"/>
            <w:tcBorders>
              <w:top w:val="single" w:sz="4" w:space="0" w:color="auto"/>
              <w:bottom w:val="single" w:sz="4" w:space="0" w:color="auto"/>
            </w:tcBorders>
            <w:vAlign w:val="center"/>
          </w:tcPr>
          <w:p w14:paraId="73B614FA" w14:textId="77777777" w:rsidR="0023384D" w:rsidRPr="00217D63" w:rsidRDefault="0023384D" w:rsidP="00952B4E">
            <w:r w:rsidRPr="00217D63">
              <w:t xml:space="preserve">Cablu cu conductoare din cupru cu izolatie si manta din PVC ( low smole low toxic)  </w:t>
            </w:r>
            <w:r>
              <w:t>ВВГнг</w:t>
            </w:r>
            <w:r w:rsidRPr="00217D63">
              <w:t>(A)-LSLTx  5x2.5</w:t>
            </w:r>
          </w:p>
        </w:tc>
        <w:tc>
          <w:tcPr>
            <w:tcW w:w="1134" w:type="dxa"/>
            <w:tcBorders>
              <w:top w:val="single" w:sz="4" w:space="0" w:color="auto"/>
              <w:bottom w:val="single" w:sz="4" w:space="0" w:color="auto"/>
            </w:tcBorders>
            <w:vAlign w:val="center"/>
          </w:tcPr>
          <w:p w14:paraId="2B4FACDD"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2AA75F72"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720564FD" w14:textId="77777777" w:rsidR="0023384D" w:rsidRDefault="0023384D" w:rsidP="00952B4E">
            <w:pPr>
              <w:jc w:val="center"/>
            </w:pPr>
          </w:p>
        </w:tc>
        <w:tc>
          <w:tcPr>
            <w:tcW w:w="1420" w:type="dxa"/>
            <w:tcBorders>
              <w:top w:val="single" w:sz="4" w:space="0" w:color="auto"/>
              <w:bottom w:val="single" w:sz="4" w:space="0" w:color="auto"/>
            </w:tcBorders>
            <w:vAlign w:val="center"/>
          </w:tcPr>
          <w:p w14:paraId="5400302D" w14:textId="77777777" w:rsidR="0023384D" w:rsidRDefault="0023384D" w:rsidP="00952B4E">
            <w:pPr>
              <w:jc w:val="center"/>
            </w:pPr>
          </w:p>
        </w:tc>
      </w:tr>
      <w:tr w:rsidR="0023384D" w14:paraId="507D2CC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DAADA" w14:textId="77777777" w:rsidR="0023384D" w:rsidRDefault="0023384D" w:rsidP="00952B4E">
            <w:r>
              <w:t xml:space="preserve"> 66</w:t>
            </w:r>
          </w:p>
        </w:tc>
        <w:tc>
          <w:tcPr>
            <w:tcW w:w="1134" w:type="dxa"/>
            <w:tcBorders>
              <w:top w:val="single" w:sz="4" w:space="0" w:color="auto"/>
              <w:bottom w:val="single" w:sz="4" w:space="0" w:color="auto"/>
            </w:tcBorders>
            <w:vAlign w:val="center"/>
          </w:tcPr>
          <w:p w14:paraId="41703E58" w14:textId="77777777" w:rsidR="0023384D" w:rsidRDefault="0023384D" w:rsidP="00952B4E"/>
          <w:p w14:paraId="0A1484F2" w14:textId="77777777" w:rsidR="0023384D" w:rsidRDefault="0023384D" w:rsidP="00952B4E"/>
        </w:tc>
        <w:tc>
          <w:tcPr>
            <w:tcW w:w="3544" w:type="dxa"/>
            <w:tcBorders>
              <w:top w:val="single" w:sz="4" w:space="0" w:color="auto"/>
              <w:bottom w:val="single" w:sz="4" w:space="0" w:color="auto"/>
            </w:tcBorders>
            <w:vAlign w:val="center"/>
          </w:tcPr>
          <w:p w14:paraId="503CFC9F" w14:textId="77777777" w:rsidR="0023384D" w:rsidRPr="00217D63" w:rsidRDefault="0023384D" w:rsidP="00952B4E">
            <w:r w:rsidRPr="00217D63">
              <w:t xml:space="preserve">Cablu cu conductoare din cupru cu izolatie si manta din PVC ( low smole low toxic)  </w:t>
            </w:r>
            <w:r>
              <w:t>ВВГнг</w:t>
            </w:r>
            <w:r w:rsidRPr="00217D63">
              <w:t>(A)-LSLTx  5x4</w:t>
            </w:r>
          </w:p>
        </w:tc>
        <w:tc>
          <w:tcPr>
            <w:tcW w:w="1134" w:type="dxa"/>
            <w:tcBorders>
              <w:top w:val="single" w:sz="4" w:space="0" w:color="auto"/>
              <w:bottom w:val="single" w:sz="4" w:space="0" w:color="auto"/>
            </w:tcBorders>
            <w:vAlign w:val="center"/>
          </w:tcPr>
          <w:p w14:paraId="4EB44F41"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7651553D" w14:textId="77777777" w:rsidR="0023384D" w:rsidRDefault="0023384D" w:rsidP="00952B4E">
            <w:pPr>
              <w:jc w:val="center"/>
            </w:pPr>
            <w:r>
              <w:t>242,000</w:t>
            </w:r>
          </w:p>
        </w:tc>
        <w:tc>
          <w:tcPr>
            <w:tcW w:w="1417" w:type="dxa"/>
            <w:tcBorders>
              <w:top w:val="single" w:sz="4" w:space="0" w:color="auto"/>
              <w:bottom w:val="single" w:sz="4" w:space="0" w:color="auto"/>
            </w:tcBorders>
            <w:vAlign w:val="center"/>
          </w:tcPr>
          <w:p w14:paraId="29400331" w14:textId="77777777" w:rsidR="0023384D" w:rsidRDefault="0023384D" w:rsidP="00952B4E">
            <w:pPr>
              <w:jc w:val="center"/>
            </w:pPr>
          </w:p>
        </w:tc>
        <w:tc>
          <w:tcPr>
            <w:tcW w:w="1420" w:type="dxa"/>
            <w:tcBorders>
              <w:top w:val="single" w:sz="4" w:space="0" w:color="auto"/>
              <w:bottom w:val="single" w:sz="4" w:space="0" w:color="auto"/>
            </w:tcBorders>
            <w:vAlign w:val="center"/>
          </w:tcPr>
          <w:p w14:paraId="17C7365C" w14:textId="77777777" w:rsidR="0023384D" w:rsidRDefault="0023384D" w:rsidP="00952B4E">
            <w:pPr>
              <w:jc w:val="center"/>
            </w:pPr>
          </w:p>
        </w:tc>
      </w:tr>
      <w:tr w:rsidR="0023384D" w14:paraId="47C2ECC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CBC51" w14:textId="77777777" w:rsidR="0023384D" w:rsidRDefault="0023384D" w:rsidP="00952B4E">
            <w:r>
              <w:t xml:space="preserve"> 67</w:t>
            </w:r>
          </w:p>
        </w:tc>
        <w:tc>
          <w:tcPr>
            <w:tcW w:w="1134" w:type="dxa"/>
            <w:tcBorders>
              <w:top w:val="single" w:sz="4" w:space="0" w:color="auto"/>
              <w:bottom w:val="single" w:sz="4" w:space="0" w:color="auto"/>
            </w:tcBorders>
            <w:vAlign w:val="center"/>
          </w:tcPr>
          <w:p w14:paraId="68415553" w14:textId="77777777" w:rsidR="0023384D" w:rsidRDefault="0023384D" w:rsidP="00952B4E"/>
          <w:p w14:paraId="2D73528E" w14:textId="77777777" w:rsidR="0023384D" w:rsidRDefault="0023384D" w:rsidP="00952B4E"/>
        </w:tc>
        <w:tc>
          <w:tcPr>
            <w:tcW w:w="3544" w:type="dxa"/>
            <w:tcBorders>
              <w:top w:val="single" w:sz="4" w:space="0" w:color="auto"/>
              <w:bottom w:val="single" w:sz="4" w:space="0" w:color="auto"/>
            </w:tcBorders>
            <w:vAlign w:val="center"/>
          </w:tcPr>
          <w:p w14:paraId="3C32DFA9" w14:textId="77777777" w:rsidR="0023384D" w:rsidRPr="00217D63" w:rsidRDefault="0023384D" w:rsidP="00952B4E">
            <w:r w:rsidRPr="00217D63">
              <w:t xml:space="preserve">Cablu cu conductoare din cupru cu izolatie si manta din PVC ( low smole low toxic)  </w:t>
            </w:r>
            <w:r>
              <w:t>ВВГнг</w:t>
            </w:r>
            <w:r w:rsidRPr="00217D63">
              <w:t>(A)-LSLTx  5x6</w:t>
            </w:r>
          </w:p>
        </w:tc>
        <w:tc>
          <w:tcPr>
            <w:tcW w:w="1134" w:type="dxa"/>
            <w:tcBorders>
              <w:top w:val="single" w:sz="4" w:space="0" w:color="auto"/>
              <w:bottom w:val="single" w:sz="4" w:space="0" w:color="auto"/>
            </w:tcBorders>
            <w:vAlign w:val="center"/>
          </w:tcPr>
          <w:p w14:paraId="06BB3A94"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57C2ED9F" w14:textId="77777777" w:rsidR="0023384D" w:rsidRDefault="0023384D" w:rsidP="00952B4E">
            <w:pPr>
              <w:jc w:val="center"/>
            </w:pPr>
            <w:r>
              <w:t>13,000</w:t>
            </w:r>
          </w:p>
        </w:tc>
        <w:tc>
          <w:tcPr>
            <w:tcW w:w="1417" w:type="dxa"/>
            <w:tcBorders>
              <w:top w:val="single" w:sz="4" w:space="0" w:color="auto"/>
              <w:bottom w:val="single" w:sz="4" w:space="0" w:color="auto"/>
            </w:tcBorders>
            <w:vAlign w:val="center"/>
          </w:tcPr>
          <w:p w14:paraId="6C22CCE4" w14:textId="77777777" w:rsidR="0023384D" w:rsidRDefault="0023384D" w:rsidP="00952B4E">
            <w:pPr>
              <w:jc w:val="center"/>
            </w:pPr>
          </w:p>
        </w:tc>
        <w:tc>
          <w:tcPr>
            <w:tcW w:w="1420" w:type="dxa"/>
            <w:tcBorders>
              <w:top w:val="single" w:sz="4" w:space="0" w:color="auto"/>
              <w:bottom w:val="single" w:sz="4" w:space="0" w:color="auto"/>
            </w:tcBorders>
            <w:vAlign w:val="center"/>
          </w:tcPr>
          <w:p w14:paraId="0E1B48C2" w14:textId="77777777" w:rsidR="0023384D" w:rsidRDefault="0023384D" w:rsidP="00952B4E">
            <w:pPr>
              <w:jc w:val="center"/>
            </w:pPr>
          </w:p>
        </w:tc>
      </w:tr>
      <w:tr w:rsidR="0023384D" w14:paraId="34F6242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17D62" w14:textId="77777777" w:rsidR="0023384D" w:rsidRDefault="0023384D" w:rsidP="00952B4E">
            <w:r>
              <w:t xml:space="preserve"> 68</w:t>
            </w:r>
          </w:p>
        </w:tc>
        <w:tc>
          <w:tcPr>
            <w:tcW w:w="1134" w:type="dxa"/>
            <w:tcBorders>
              <w:top w:val="single" w:sz="4" w:space="0" w:color="auto"/>
              <w:bottom w:val="single" w:sz="4" w:space="0" w:color="auto"/>
            </w:tcBorders>
            <w:vAlign w:val="center"/>
          </w:tcPr>
          <w:p w14:paraId="0033E735" w14:textId="77777777" w:rsidR="0023384D" w:rsidRDefault="0023384D" w:rsidP="00952B4E">
            <w:r>
              <w:t>08-02-148-3</w:t>
            </w:r>
          </w:p>
          <w:p w14:paraId="62397E1F" w14:textId="77777777" w:rsidR="0023384D" w:rsidRDefault="0023384D" w:rsidP="00952B4E"/>
        </w:tc>
        <w:tc>
          <w:tcPr>
            <w:tcW w:w="3544" w:type="dxa"/>
            <w:tcBorders>
              <w:top w:val="single" w:sz="4" w:space="0" w:color="auto"/>
              <w:bottom w:val="single" w:sz="4" w:space="0" w:color="auto"/>
            </w:tcBorders>
            <w:vAlign w:val="center"/>
          </w:tcPr>
          <w:p w14:paraId="52A848FF" w14:textId="77777777" w:rsidR="0023384D" w:rsidRPr="00217D63" w:rsidRDefault="0023384D" w:rsidP="00952B4E">
            <w:r w:rsidRPr="00217D63">
              <w:t>Cablu pina la 35 kV in tevi, blocuri si cutii pozate, masa 1 m pina la: 3 kg</w:t>
            </w:r>
          </w:p>
        </w:tc>
        <w:tc>
          <w:tcPr>
            <w:tcW w:w="1134" w:type="dxa"/>
            <w:tcBorders>
              <w:top w:val="single" w:sz="4" w:space="0" w:color="auto"/>
              <w:bottom w:val="single" w:sz="4" w:space="0" w:color="auto"/>
            </w:tcBorders>
            <w:vAlign w:val="center"/>
          </w:tcPr>
          <w:p w14:paraId="1D054FC8"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6FD269C5" w14:textId="77777777" w:rsidR="0023384D" w:rsidRDefault="0023384D" w:rsidP="00952B4E">
            <w:pPr>
              <w:jc w:val="center"/>
            </w:pPr>
            <w:r>
              <w:t>1,780</w:t>
            </w:r>
          </w:p>
        </w:tc>
        <w:tc>
          <w:tcPr>
            <w:tcW w:w="1417" w:type="dxa"/>
            <w:tcBorders>
              <w:top w:val="single" w:sz="4" w:space="0" w:color="auto"/>
              <w:bottom w:val="single" w:sz="4" w:space="0" w:color="auto"/>
            </w:tcBorders>
            <w:vAlign w:val="center"/>
          </w:tcPr>
          <w:p w14:paraId="76309AA8" w14:textId="77777777" w:rsidR="0023384D" w:rsidRDefault="0023384D" w:rsidP="00952B4E">
            <w:pPr>
              <w:jc w:val="center"/>
            </w:pPr>
          </w:p>
        </w:tc>
        <w:tc>
          <w:tcPr>
            <w:tcW w:w="1420" w:type="dxa"/>
            <w:tcBorders>
              <w:top w:val="single" w:sz="4" w:space="0" w:color="auto"/>
              <w:bottom w:val="single" w:sz="4" w:space="0" w:color="auto"/>
            </w:tcBorders>
            <w:vAlign w:val="center"/>
          </w:tcPr>
          <w:p w14:paraId="41AA150B" w14:textId="77777777" w:rsidR="0023384D" w:rsidRDefault="0023384D" w:rsidP="00952B4E">
            <w:pPr>
              <w:jc w:val="center"/>
            </w:pPr>
          </w:p>
        </w:tc>
      </w:tr>
      <w:tr w:rsidR="0023384D" w14:paraId="0744921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4FDB9" w14:textId="77777777" w:rsidR="0023384D" w:rsidRDefault="0023384D" w:rsidP="00952B4E">
            <w:r>
              <w:t xml:space="preserve"> 69</w:t>
            </w:r>
          </w:p>
        </w:tc>
        <w:tc>
          <w:tcPr>
            <w:tcW w:w="1134" w:type="dxa"/>
            <w:tcBorders>
              <w:top w:val="single" w:sz="4" w:space="0" w:color="auto"/>
              <w:bottom w:val="single" w:sz="4" w:space="0" w:color="auto"/>
            </w:tcBorders>
            <w:vAlign w:val="center"/>
          </w:tcPr>
          <w:p w14:paraId="43168616" w14:textId="77777777" w:rsidR="0023384D" w:rsidRDefault="0023384D" w:rsidP="00952B4E"/>
          <w:p w14:paraId="5222D8B3" w14:textId="77777777" w:rsidR="0023384D" w:rsidRDefault="0023384D" w:rsidP="00952B4E"/>
        </w:tc>
        <w:tc>
          <w:tcPr>
            <w:tcW w:w="3544" w:type="dxa"/>
            <w:tcBorders>
              <w:top w:val="single" w:sz="4" w:space="0" w:color="auto"/>
              <w:bottom w:val="single" w:sz="4" w:space="0" w:color="auto"/>
            </w:tcBorders>
            <w:vAlign w:val="center"/>
          </w:tcPr>
          <w:p w14:paraId="1DE03BA6" w14:textId="77777777" w:rsidR="0023384D" w:rsidRPr="00217D63" w:rsidRDefault="0023384D" w:rsidP="00952B4E">
            <w:r w:rsidRPr="00217D63">
              <w:t xml:space="preserve">Cablu cu conductoare din cupru cu izolatie si manta din PVC ( low smole low toxic)  </w:t>
            </w:r>
            <w:r>
              <w:t>ВВГнг</w:t>
            </w:r>
            <w:r w:rsidRPr="00217D63">
              <w:t>(A)-LSLTx  5x10</w:t>
            </w:r>
          </w:p>
        </w:tc>
        <w:tc>
          <w:tcPr>
            <w:tcW w:w="1134" w:type="dxa"/>
            <w:tcBorders>
              <w:top w:val="single" w:sz="4" w:space="0" w:color="auto"/>
              <w:bottom w:val="single" w:sz="4" w:space="0" w:color="auto"/>
            </w:tcBorders>
            <w:vAlign w:val="center"/>
          </w:tcPr>
          <w:p w14:paraId="3E5D0301"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114923F1" w14:textId="77777777" w:rsidR="0023384D" w:rsidRDefault="0023384D" w:rsidP="00952B4E">
            <w:pPr>
              <w:jc w:val="center"/>
            </w:pPr>
            <w:r>
              <w:t>76,000</w:t>
            </w:r>
          </w:p>
        </w:tc>
        <w:tc>
          <w:tcPr>
            <w:tcW w:w="1417" w:type="dxa"/>
            <w:tcBorders>
              <w:top w:val="single" w:sz="4" w:space="0" w:color="auto"/>
              <w:bottom w:val="single" w:sz="4" w:space="0" w:color="auto"/>
            </w:tcBorders>
            <w:vAlign w:val="center"/>
          </w:tcPr>
          <w:p w14:paraId="3DF4A194" w14:textId="77777777" w:rsidR="0023384D" w:rsidRDefault="0023384D" w:rsidP="00952B4E">
            <w:pPr>
              <w:jc w:val="center"/>
            </w:pPr>
          </w:p>
        </w:tc>
        <w:tc>
          <w:tcPr>
            <w:tcW w:w="1420" w:type="dxa"/>
            <w:tcBorders>
              <w:top w:val="single" w:sz="4" w:space="0" w:color="auto"/>
              <w:bottom w:val="single" w:sz="4" w:space="0" w:color="auto"/>
            </w:tcBorders>
            <w:vAlign w:val="center"/>
          </w:tcPr>
          <w:p w14:paraId="6CE77A1D" w14:textId="77777777" w:rsidR="0023384D" w:rsidRDefault="0023384D" w:rsidP="00952B4E">
            <w:pPr>
              <w:jc w:val="center"/>
            </w:pPr>
          </w:p>
        </w:tc>
      </w:tr>
      <w:tr w:rsidR="0023384D" w14:paraId="0A4E6E7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53107" w14:textId="77777777" w:rsidR="0023384D" w:rsidRDefault="0023384D" w:rsidP="00952B4E">
            <w:r>
              <w:t xml:space="preserve"> 70</w:t>
            </w:r>
          </w:p>
        </w:tc>
        <w:tc>
          <w:tcPr>
            <w:tcW w:w="1134" w:type="dxa"/>
            <w:tcBorders>
              <w:top w:val="single" w:sz="4" w:space="0" w:color="auto"/>
              <w:bottom w:val="single" w:sz="4" w:space="0" w:color="auto"/>
            </w:tcBorders>
            <w:vAlign w:val="center"/>
          </w:tcPr>
          <w:p w14:paraId="1856CDFC" w14:textId="77777777" w:rsidR="0023384D" w:rsidRDefault="0023384D" w:rsidP="00952B4E"/>
          <w:p w14:paraId="5528FA83" w14:textId="77777777" w:rsidR="0023384D" w:rsidRDefault="0023384D" w:rsidP="00952B4E"/>
        </w:tc>
        <w:tc>
          <w:tcPr>
            <w:tcW w:w="3544" w:type="dxa"/>
            <w:tcBorders>
              <w:top w:val="single" w:sz="4" w:space="0" w:color="auto"/>
              <w:bottom w:val="single" w:sz="4" w:space="0" w:color="auto"/>
            </w:tcBorders>
            <w:vAlign w:val="center"/>
          </w:tcPr>
          <w:p w14:paraId="201F55C0" w14:textId="77777777" w:rsidR="0023384D" w:rsidRPr="00217D63" w:rsidRDefault="0023384D" w:rsidP="00952B4E">
            <w:r w:rsidRPr="00217D63">
              <w:t xml:space="preserve">Cablu cu conductoare din cupru cu izolatie si manta din PVC ( low smole low toxic)  </w:t>
            </w:r>
            <w:r>
              <w:t>ВВГнг</w:t>
            </w:r>
            <w:r w:rsidRPr="00217D63">
              <w:t>(A)-LSLTx  5x16</w:t>
            </w:r>
          </w:p>
        </w:tc>
        <w:tc>
          <w:tcPr>
            <w:tcW w:w="1134" w:type="dxa"/>
            <w:tcBorders>
              <w:top w:val="single" w:sz="4" w:space="0" w:color="auto"/>
              <w:bottom w:val="single" w:sz="4" w:space="0" w:color="auto"/>
            </w:tcBorders>
            <w:vAlign w:val="center"/>
          </w:tcPr>
          <w:p w14:paraId="6D295846"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662C781A" w14:textId="77777777" w:rsidR="0023384D" w:rsidRDefault="0023384D" w:rsidP="00952B4E">
            <w:pPr>
              <w:jc w:val="center"/>
            </w:pPr>
            <w:r>
              <w:t>102,000</w:t>
            </w:r>
          </w:p>
        </w:tc>
        <w:tc>
          <w:tcPr>
            <w:tcW w:w="1417" w:type="dxa"/>
            <w:tcBorders>
              <w:top w:val="single" w:sz="4" w:space="0" w:color="auto"/>
              <w:bottom w:val="single" w:sz="4" w:space="0" w:color="auto"/>
            </w:tcBorders>
            <w:vAlign w:val="center"/>
          </w:tcPr>
          <w:p w14:paraId="53087541" w14:textId="77777777" w:rsidR="0023384D" w:rsidRDefault="0023384D" w:rsidP="00952B4E">
            <w:pPr>
              <w:jc w:val="center"/>
            </w:pPr>
          </w:p>
        </w:tc>
        <w:tc>
          <w:tcPr>
            <w:tcW w:w="1420" w:type="dxa"/>
            <w:tcBorders>
              <w:top w:val="single" w:sz="4" w:space="0" w:color="auto"/>
              <w:bottom w:val="single" w:sz="4" w:space="0" w:color="auto"/>
            </w:tcBorders>
            <w:vAlign w:val="center"/>
          </w:tcPr>
          <w:p w14:paraId="06872977" w14:textId="77777777" w:rsidR="0023384D" w:rsidRDefault="0023384D" w:rsidP="00952B4E">
            <w:pPr>
              <w:jc w:val="center"/>
            </w:pPr>
          </w:p>
        </w:tc>
      </w:tr>
      <w:tr w:rsidR="0023384D" w14:paraId="74C1FAD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F04921" w14:textId="77777777" w:rsidR="0023384D" w:rsidRDefault="0023384D" w:rsidP="00952B4E">
            <w:r>
              <w:lastRenderedPageBreak/>
              <w:t xml:space="preserve"> 71</w:t>
            </w:r>
          </w:p>
        </w:tc>
        <w:tc>
          <w:tcPr>
            <w:tcW w:w="1134" w:type="dxa"/>
            <w:tcBorders>
              <w:top w:val="single" w:sz="4" w:space="0" w:color="auto"/>
              <w:bottom w:val="single" w:sz="4" w:space="0" w:color="auto"/>
            </w:tcBorders>
            <w:vAlign w:val="center"/>
          </w:tcPr>
          <w:p w14:paraId="063273E6" w14:textId="77777777" w:rsidR="0023384D" w:rsidRDefault="0023384D" w:rsidP="00952B4E">
            <w:r>
              <w:t>08-02-148-1</w:t>
            </w:r>
          </w:p>
          <w:p w14:paraId="5894EA3D" w14:textId="77777777" w:rsidR="0023384D" w:rsidRDefault="0023384D" w:rsidP="00952B4E"/>
        </w:tc>
        <w:tc>
          <w:tcPr>
            <w:tcW w:w="3544" w:type="dxa"/>
            <w:tcBorders>
              <w:top w:val="single" w:sz="4" w:space="0" w:color="auto"/>
              <w:bottom w:val="single" w:sz="4" w:space="0" w:color="auto"/>
            </w:tcBorders>
            <w:vAlign w:val="center"/>
          </w:tcPr>
          <w:p w14:paraId="63EAFC07" w14:textId="77777777" w:rsidR="0023384D" w:rsidRPr="00217D63" w:rsidRDefault="0023384D" w:rsidP="00952B4E">
            <w:r w:rsidRPr="00217D63">
              <w:t>Cablu pina la 35 kV in tevi, blocuri si cutii pozate, masa 1 m pina la: 1 kg</w:t>
            </w:r>
          </w:p>
        </w:tc>
        <w:tc>
          <w:tcPr>
            <w:tcW w:w="1134" w:type="dxa"/>
            <w:tcBorders>
              <w:top w:val="single" w:sz="4" w:space="0" w:color="auto"/>
              <w:bottom w:val="single" w:sz="4" w:space="0" w:color="auto"/>
            </w:tcBorders>
            <w:vAlign w:val="center"/>
          </w:tcPr>
          <w:p w14:paraId="48D37887"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73C3A0AA" w14:textId="77777777" w:rsidR="0023384D" w:rsidRDefault="0023384D" w:rsidP="00952B4E">
            <w:pPr>
              <w:jc w:val="center"/>
            </w:pPr>
            <w:r>
              <w:t>7,690</w:t>
            </w:r>
          </w:p>
        </w:tc>
        <w:tc>
          <w:tcPr>
            <w:tcW w:w="1417" w:type="dxa"/>
            <w:tcBorders>
              <w:top w:val="single" w:sz="4" w:space="0" w:color="auto"/>
              <w:bottom w:val="single" w:sz="4" w:space="0" w:color="auto"/>
            </w:tcBorders>
            <w:vAlign w:val="center"/>
          </w:tcPr>
          <w:p w14:paraId="32F7A0DB" w14:textId="77777777" w:rsidR="0023384D" w:rsidRDefault="0023384D" w:rsidP="00952B4E">
            <w:pPr>
              <w:jc w:val="center"/>
            </w:pPr>
          </w:p>
        </w:tc>
        <w:tc>
          <w:tcPr>
            <w:tcW w:w="1420" w:type="dxa"/>
            <w:tcBorders>
              <w:top w:val="single" w:sz="4" w:space="0" w:color="auto"/>
              <w:bottom w:val="single" w:sz="4" w:space="0" w:color="auto"/>
            </w:tcBorders>
            <w:vAlign w:val="center"/>
          </w:tcPr>
          <w:p w14:paraId="60E2B837" w14:textId="77777777" w:rsidR="0023384D" w:rsidRDefault="0023384D" w:rsidP="00952B4E">
            <w:pPr>
              <w:jc w:val="center"/>
            </w:pPr>
          </w:p>
        </w:tc>
      </w:tr>
      <w:tr w:rsidR="0023384D" w14:paraId="2701350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C0A9F3" w14:textId="77777777" w:rsidR="0023384D" w:rsidRDefault="0023384D" w:rsidP="00952B4E">
            <w:r>
              <w:t xml:space="preserve"> 72</w:t>
            </w:r>
          </w:p>
        </w:tc>
        <w:tc>
          <w:tcPr>
            <w:tcW w:w="1134" w:type="dxa"/>
            <w:tcBorders>
              <w:top w:val="single" w:sz="4" w:space="0" w:color="auto"/>
              <w:bottom w:val="single" w:sz="4" w:space="0" w:color="auto"/>
            </w:tcBorders>
            <w:vAlign w:val="center"/>
          </w:tcPr>
          <w:p w14:paraId="0A44B0C3" w14:textId="77777777" w:rsidR="0023384D" w:rsidRDefault="0023384D" w:rsidP="00952B4E"/>
          <w:p w14:paraId="083DE862" w14:textId="77777777" w:rsidR="0023384D" w:rsidRDefault="0023384D" w:rsidP="00952B4E"/>
        </w:tc>
        <w:tc>
          <w:tcPr>
            <w:tcW w:w="3544" w:type="dxa"/>
            <w:tcBorders>
              <w:top w:val="single" w:sz="4" w:space="0" w:color="auto"/>
              <w:bottom w:val="single" w:sz="4" w:space="0" w:color="auto"/>
            </w:tcBorders>
            <w:vAlign w:val="center"/>
          </w:tcPr>
          <w:p w14:paraId="4A08AC47" w14:textId="77777777" w:rsidR="0023384D" w:rsidRPr="00217D63" w:rsidRDefault="0023384D" w:rsidP="00952B4E">
            <w:r w:rsidRPr="00217D63">
              <w:t xml:space="preserve">Cablu cu conductoare din cupru cu izolatie si manta din PVC ( fire resistance,low smole low toxic)  </w:t>
            </w:r>
            <w:r>
              <w:t>ВВГнг</w:t>
            </w:r>
            <w:r w:rsidRPr="00217D63">
              <w:t>(A)-FRLSLTx  3x1.5</w:t>
            </w:r>
          </w:p>
        </w:tc>
        <w:tc>
          <w:tcPr>
            <w:tcW w:w="1134" w:type="dxa"/>
            <w:tcBorders>
              <w:top w:val="single" w:sz="4" w:space="0" w:color="auto"/>
              <w:bottom w:val="single" w:sz="4" w:space="0" w:color="auto"/>
            </w:tcBorders>
            <w:vAlign w:val="center"/>
          </w:tcPr>
          <w:p w14:paraId="49C5EDDE"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494341D4" w14:textId="77777777" w:rsidR="0023384D" w:rsidRDefault="0023384D" w:rsidP="00952B4E">
            <w:pPr>
              <w:jc w:val="center"/>
            </w:pPr>
            <w:r>
              <w:t>499,000</w:t>
            </w:r>
          </w:p>
        </w:tc>
        <w:tc>
          <w:tcPr>
            <w:tcW w:w="1417" w:type="dxa"/>
            <w:tcBorders>
              <w:top w:val="single" w:sz="4" w:space="0" w:color="auto"/>
              <w:bottom w:val="single" w:sz="4" w:space="0" w:color="auto"/>
            </w:tcBorders>
            <w:vAlign w:val="center"/>
          </w:tcPr>
          <w:p w14:paraId="3441363C" w14:textId="77777777" w:rsidR="0023384D" w:rsidRDefault="0023384D" w:rsidP="00952B4E">
            <w:pPr>
              <w:jc w:val="center"/>
            </w:pPr>
          </w:p>
        </w:tc>
        <w:tc>
          <w:tcPr>
            <w:tcW w:w="1420" w:type="dxa"/>
            <w:tcBorders>
              <w:top w:val="single" w:sz="4" w:space="0" w:color="auto"/>
              <w:bottom w:val="single" w:sz="4" w:space="0" w:color="auto"/>
            </w:tcBorders>
            <w:vAlign w:val="center"/>
          </w:tcPr>
          <w:p w14:paraId="44CA7BEE" w14:textId="77777777" w:rsidR="0023384D" w:rsidRDefault="0023384D" w:rsidP="00952B4E">
            <w:pPr>
              <w:jc w:val="center"/>
            </w:pPr>
          </w:p>
        </w:tc>
      </w:tr>
      <w:tr w:rsidR="0023384D" w14:paraId="7BF8783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BFFAB" w14:textId="77777777" w:rsidR="0023384D" w:rsidRDefault="0023384D" w:rsidP="00952B4E">
            <w:r>
              <w:t xml:space="preserve"> 73</w:t>
            </w:r>
          </w:p>
        </w:tc>
        <w:tc>
          <w:tcPr>
            <w:tcW w:w="1134" w:type="dxa"/>
            <w:tcBorders>
              <w:top w:val="single" w:sz="4" w:space="0" w:color="auto"/>
              <w:bottom w:val="single" w:sz="4" w:space="0" w:color="auto"/>
            </w:tcBorders>
            <w:vAlign w:val="center"/>
          </w:tcPr>
          <w:p w14:paraId="086C30D2" w14:textId="77777777" w:rsidR="0023384D" w:rsidRDefault="0023384D" w:rsidP="00952B4E"/>
          <w:p w14:paraId="399998C5" w14:textId="77777777" w:rsidR="0023384D" w:rsidRDefault="0023384D" w:rsidP="00952B4E"/>
        </w:tc>
        <w:tc>
          <w:tcPr>
            <w:tcW w:w="3544" w:type="dxa"/>
            <w:tcBorders>
              <w:top w:val="single" w:sz="4" w:space="0" w:color="auto"/>
              <w:bottom w:val="single" w:sz="4" w:space="0" w:color="auto"/>
            </w:tcBorders>
            <w:vAlign w:val="center"/>
          </w:tcPr>
          <w:p w14:paraId="5486850C" w14:textId="77777777" w:rsidR="0023384D" w:rsidRPr="00217D63" w:rsidRDefault="0023384D" w:rsidP="00952B4E">
            <w:r w:rsidRPr="00217D63">
              <w:t xml:space="preserve">Cablu cu conductoare din cupru cu izolatie si manta din PVC ( fire resistance,low smole low toxic)  </w:t>
            </w:r>
            <w:r>
              <w:t>ВВГнг</w:t>
            </w:r>
            <w:r w:rsidRPr="00217D63">
              <w:t>(A)-FRLSLTx  3x2.5</w:t>
            </w:r>
          </w:p>
        </w:tc>
        <w:tc>
          <w:tcPr>
            <w:tcW w:w="1134" w:type="dxa"/>
            <w:tcBorders>
              <w:top w:val="single" w:sz="4" w:space="0" w:color="auto"/>
              <w:bottom w:val="single" w:sz="4" w:space="0" w:color="auto"/>
            </w:tcBorders>
            <w:vAlign w:val="center"/>
          </w:tcPr>
          <w:p w14:paraId="47AB0223"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067DDE52" w14:textId="77777777" w:rsidR="0023384D" w:rsidRDefault="0023384D" w:rsidP="00952B4E">
            <w:pPr>
              <w:jc w:val="center"/>
            </w:pPr>
            <w:r>
              <w:t>80,000</w:t>
            </w:r>
          </w:p>
        </w:tc>
        <w:tc>
          <w:tcPr>
            <w:tcW w:w="1417" w:type="dxa"/>
            <w:tcBorders>
              <w:top w:val="single" w:sz="4" w:space="0" w:color="auto"/>
              <w:bottom w:val="single" w:sz="4" w:space="0" w:color="auto"/>
            </w:tcBorders>
            <w:vAlign w:val="center"/>
          </w:tcPr>
          <w:p w14:paraId="25C6AEF5" w14:textId="77777777" w:rsidR="0023384D" w:rsidRDefault="0023384D" w:rsidP="00952B4E">
            <w:pPr>
              <w:jc w:val="center"/>
            </w:pPr>
          </w:p>
        </w:tc>
        <w:tc>
          <w:tcPr>
            <w:tcW w:w="1420" w:type="dxa"/>
            <w:tcBorders>
              <w:top w:val="single" w:sz="4" w:space="0" w:color="auto"/>
              <w:bottom w:val="single" w:sz="4" w:space="0" w:color="auto"/>
            </w:tcBorders>
            <w:vAlign w:val="center"/>
          </w:tcPr>
          <w:p w14:paraId="5232A533" w14:textId="77777777" w:rsidR="0023384D" w:rsidRDefault="0023384D" w:rsidP="00952B4E">
            <w:pPr>
              <w:jc w:val="center"/>
            </w:pPr>
          </w:p>
        </w:tc>
      </w:tr>
      <w:tr w:rsidR="0023384D" w14:paraId="00D93DF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86B90" w14:textId="77777777" w:rsidR="0023384D" w:rsidRDefault="0023384D" w:rsidP="00952B4E">
            <w:r>
              <w:t xml:space="preserve"> 74</w:t>
            </w:r>
          </w:p>
        </w:tc>
        <w:tc>
          <w:tcPr>
            <w:tcW w:w="1134" w:type="dxa"/>
            <w:tcBorders>
              <w:top w:val="single" w:sz="4" w:space="0" w:color="auto"/>
              <w:bottom w:val="single" w:sz="4" w:space="0" w:color="auto"/>
            </w:tcBorders>
            <w:vAlign w:val="center"/>
          </w:tcPr>
          <w:p w14:paraId="57B332C7" w14:textId="77777777" w:rsidR="0023384D" w:rsidRDefault="0023384D" w:rsidP="00952B4E"/>
          <w:p w14:paraId="10AFD05E" w14:textId="77777777" w:rsidR="0023384D" w:rsidRDefault="0023384D" w:rsidP="00952B4E"/>
        </w:tc>
        <w:tc>
          <w:tcPr>
            <w:tcW w:w="3544" w:type="dxa"/>
            <w:tcBorders>
              <w:top w:val="single" w:sz="4" w:space="0" w:color="auto"/>
              <w:bottom w:val="single" w:sz="4" w:space="0" w:color="auto"/>
            </w:tcBorders>
            <w:vAlign w:val="center"/>
          </w:tcPr>
          <w:p w14:paraId="43D951FB" w14:textId="77777777" w:rsidR="0023384D" w:rsidRPr="00217D63" w:rsidRDefault="0023384D" w:rsidP="00952B4E">
            <w:r w:rsidRPr="00217D63">
              <w:t xml:space="preserve">Cablu cu conductoare din cupru cu izolatie si manta din PVC ( fire resistance,low smole low toxic)  </w:t>
            </w:r>
            <w:r>
              <w:t>ВВГнг</w:t>
            </w:r>
            <w:r w:rsidRPr="00217D63">
              <w:t>(A)-FRLSLTx  3x4</w:t>
            </w:r>
          </w:p>
        </w:tc>
        <w:tc>
          <w:tcPr>
            <w:tcW w:w="1134" w:type="dxa"/>
            <w:tcBorders>
              <w:top w:val="single" w:sz="4" w:space="0" w:color="auto"/>
              <w:bottom w:val="single" w:sz="4" w:space="0" w:color="auto"/>
            </w:tcBorders>
            <w:vAlign w:val="center"/>
          </w:tcPr>
          <w:p w14:paraId="032AEDFE"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20F8DAA7" w14:textId="77777777" w:rsidR="0023384D" w:rsidRDefault="0023384D" w:rsidP="00952B4E">
            <w:pPr>
              <w:jc w:val="center"/>
            </w:pPr>
            <w:r>
              <w:t>190,000</w:t>
            </w:r>
          </w:p>
        </w:tc>
        <w:tc>
          <w:tcPr>
            <w:tcW w:w="1417" w:type="dxa"/>
            <w:tcBorders>
              <w:top w:val="single" w:sz="4" w:space="0" w:color="auto"/>
              <w:bottom w:val="single" w:sz="4" w:space="0" w:color="auto"/>
            </w:tcBorders>
            <w:vAlign w:val="center"/>
          </w:tcPr>
          <w:p w14:paraId="05E9070D" w14:textId="77777777" w:rsidR="0023384D" w:rsidRDefault="0023384D" w:rsidP="00952B4E">
            <w:pPr>
              <w:jc w:val="center"/>
            </w:pPr>
          </w:p>
        </w:tc>
        <w:tc>
          <w:tcPr>
            <w:tcW w:w="1420" w:type="dxa"/>
            <w:tcBorders>
              <w:top w:val="single" w:sz="4" w:space="0" w:color="auto"/>
              <w:bottom w:val="single" w:sz="4" w:space="0" w:color="auto"/>
            </w:tcBorders>
            <w:vAlign w:val="center"/>
          </w:tcPr>
          <w:p w14:paraId="57C021B0" w14:textId="77777777" w:rsidR="0023384D" w:rsidRDefault="0023384D" w:rsidP="00952B4E">
            <w:pPr>
              <w:jc w:val="center"/>
            </w:pPr>
          </w:p>
        </w:tc>
      </w:tr>
      <w:tr w:rsidR="0023384D" w14:paraId="331242A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B358D" w14:textId="77777777" w:rsidR="0023384D" w:rsidRDefault="0023384D" w:rsidP="00952B4E">
            <w:r>
              <w:t xml:space="preserve"> 75</w:t>
            </w:r>
          </w:p>
        </w:tc>
        <w:tc>
          <w:tcPr>
            <w:tcW w:w="1134" w:type="dxa"/>
            <w:tcBorders>
              <w:top w:val="single" w:sz="4" w:space="0" w:color="auto"/>
              <w:bottom w:val="single" w:sz="4" w:space="0" w:color="auto"/>
            </w:tcBorders>
            <w:vAlign w:val="center"/>
          </w:tcPr>
          <w:p w14:paraId="79B22F9F" w14:textId="77777777" w:rsidR="0023384D" w:rsidRDefault="0023384D" w:rsidP="00952B4E">
            <w:r>
              <w:t>08-02-148-1</w:t>
            </w:r>
          </w:p>
          <w:p w14:paraId="43D9E474" w14:textId="77777777" w:rsidR="0023384D" w:rsidRDefault="0023384D" w:rsidP="00952B4E"/>
        </w:tc>
        <w:tc>
          <w:tcPr>
            <w:tcW w:w="3544" w:type="dxa"/>
            <w:tcBorders>
              <w:top w:val="single" w:sz="4" w:space="0" w:color="auto"/>
              <w:bottom w:val="single" w:sz="4" w:space="0" w:color="auto"/>
            </w:tcBorders>
            <w:vAlign w:val="center"/>
          </w:tcPr>
          <w:p w14:paraId="191E17C6" w14:textId="77777777" w:rsidR="0023384D" w:rsidRPr="00217D63" w:rsidRDefault="0023384D" w:rsidP="00952B4E">
            <w:r w:rsidRPr="00217D63">
              <w:t>Cablu pina la 35 kV in tevi, blocuri si cutii pozate, masa 1 m pina la: 1 kg</w:t>
            </w:r>
          </w:p>
        </w:tc>
        <w:tc>
          <w:tcPr>
            <w:tcW w:w="1134" w:type="dxa"/>
            <w:tcBorders>
              <w:top w:val="single" w:sz="4" w:space="0" w:color="auto"/>
              <w:bottom w:val="single" w:sz="4" w:space="0" w:color="auto"/>
            </w:tcBorders>
            <w:vAlign w:val="center"/>
          </w:tcPr>
          <w:p w14:paraId="3282D468"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601B6C93" w14:textId="77777777" w:rsidR="0023384D" w:rsidRDefault="0023384D" w:rsidP="00952B4E">
            <w:pPr>
              <w:jc w:val="center"/>
            </w:pPr>
            <w:r>
              <w:t>8,200</w:t>
            </w:r>
          </w:p>
        </w:tc>
        <w:tc>
          <w:tcPr>
            <w:tcW w:w="1417" w:type="dxa"/>
            <w:tcBorders>
              <w:top w:val="single" w:sz="4" w:space="0" w:color="auto"/>
              <w:bottom w:val="single" w:sz="4" w:space="0" w:color="auto"/>
            </w:tcBorders>
            <w:vAlign w:val="center"/>
          </w:tcPr>
          <w:p w14:paraId="17213898" w14:textId="77777777" w:rsidR="0023384D" w:rsidRDefault="0023384D" w:rsidP="00952B4E">
            <w:pPr>
              <w:jc w:val="center"/>
            </w:pPr>
          </w:p>
        </w:tc>
        <w:tc>
          <w:tcPr>
            <w:tcW w:w="1420" w:type="dxa"/>
            <w:tcBorders>
              <w:top w:val="single" w:sz="4" w:space="0" w:color="auto"/>
              <w:bottom w:val="single" w:sz="4" w:space="0" w:color="auto"/>
            </w:tcBorders>
            <w:vAlign w:val="center"/>
          </w:tcPr>
          <w:p w14:paraId="7084D5FD" w14:textId="77777777" w:rsidR="0023384D" w:rsidRDefault="0023384D" w:rsidP="00952B4E">
            <w:pPr>
              <w:jc w:val="center"/>
            </w:pPr>
          </w:p>
        </w:tc>
      </w:tr>
      <w:tr w:rsidR="0023384D" w14:paraId="5FA613E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397F8" w14:textId="77777777" w:rsidR="0023384D" w:rsidRDefault="0023384D" w:rsidP="00952B4E">
            <w:r>
              <w:t xml:space="preserve"> 76</w:t>
            </w:r>
          </w:p>
        </w:tc>
        <w:tc>
          <w:tcPr>
            <w:tcW w:w="1134" w:type="dxa"/>
            <w:tcBorders>
              <w:top w:val="single" w:sz="4" w:space="0" w:color="auto"/>
              <w:bottom w:val="single" w:sz="4" w:space="0" w:color="auto"/>
            </w:tcBorders>
            <w:vAlign w:val="center"/>
          </w:tcPr>
          <w:p w14:paraId="5F39F1BD" w14:textId="77777777" w:rsidR="0023384D" w:rsidRDefault="0023384D" w:rsidP="00952B4E"/>
          <w:p w14:paraId="4CFBC809" w14:textId="77777777" w:rsidR="0023384D" w:rsidRDefault="0023384D" w:rsidP="00952B4E"/>
        </w:tc>
        <w:tc>
          <w:tcPr>
            <w:tcW w:w="3544" w:type="dxa"/>
            <w:tcBorders>
              <w:top w:val="single" w:sz="4" w:space="0" w:color="auto"/>
              <w:bottom w:val="single" w:sz="4" w:space="0" w:color="auto"/>
            </w:tcBorders>
            <w:vAlign w:val="center"/>
          </w:tcPr>
          <w:p w14:paraId="7235DC14" w14:textId="77777777" w:rsidR="0023384D" w:rsidRPr="00217D63" w:rsidRDefault="0023384D" w:rsidP="00952B4E">
            <w:r w:rsidRPr="00217D63">
              <w:t xml:space="preserve">Conductor monofilar cu izolatie si manta din PVC  </w:t>
            </w:r>
            <w:r>
              <w:t>ПВнг</w:t>
            </w:r>
            <w:r w:rsidRPr="00217D63">
              <w:t>3-0,66 1</w:t>
            </w:r>
            <w:r>
              <w:t>х</w:t>
            </w:r>
            <w:r w:rsidRPr="00217D63">
              <w:t>25</w:t>
            </w:r>
          </w:p>
        </w:tc>
        <w:tc>
          <w:tcPr>
            <w:tcW w:w="1134" w:type="dxa"/>
            <w:tcBorders>
              <w:top w:val="single" w:sz="4" w:space="0" w:color="auto"/>
              <w:bottom w:val="single" w:sz="4" w:space="0" w:color="auto"/>
            </w:tcBorders>
            <w:vAlign w:val="center"/>
          </w:tcPr>
          <w:p w14:paraId="1748F12A"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6458A283" w14:textId="77777777" w:rsidR="0023384D" w:rsidRDefault="0023384D" w:rsidP="00952B4E">
            <w:pPr>
              <w:jc w:val="center"/>
            </w:pPr>
            <w:r>
              <w:t>300,000</w:t>
            </w:r>
          </w:p>
        </w:tc>
        <w:tc>
          <w:tcPr>
            <w:tcW w:w="1417" w:type="dxa"/>
            <w:tcBorders>
              <w:top w:val="single" w:sz="4" w:space="0" w:color="auto"/>
              <w:bottom w:val="single" w:sz="4" w:space="0" w:color="auto"/>
            </w:tcBorders>
            <w:vAlign w:val="center"/>
          </w:tcPr>
          <w:p w14:paraId="375F55A8" w14:textId="77777777" w:rsidR="0023384D" w:rsidRDefault="0023384D" w:rsidP="00952B4E">
            <w:pPr>
              <w:jc w:val="center"/>
            </w:pPr>
          </w:p>
        </w:tc>
        <w:tc>
          <w:tcPr>
            <w:tcW w:w="1420" w:type="dxa"/>
            <w:tcBorders>
              <w:top w:val="single" w:sz="4" w:space="0" w:color="auto"/>
              <w:bottom w:val="single" w:sz="4" w:space="0" w:color="auto"/>
            </w:tcBorders>
            <w:vAlign w:val="center"/>
          </w:tcPr>
          <w:p w14:paraId="5F65CE3E" w14:textId="77777777" w:rsidR="0023384D" w:rsidRDefault="0023384D" w:rsidP="00952B4E">
            <w:pPr>
              <w:jc w:val="center"/>
            </w:pPr>
          </w:p>
        </w:tc>
      </w:tr>
      <w:tr w:rsidR="0023384D" w14:paraId="4BE2841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6C75C" w14:textId="77777777" w:rsidR="0023384D" w:rsidRDefault="0023384D" w:rsidP="00952B4E">
            <w:r>
              <w:t xml:space="preserve"> 77</w:t>
            </w:r>
          </w:p>
        </w:tc>
        <w:tc>
          <w:tcPr>
            <w:tcW w:w="1134" w:type="dxa"/>
            <w:tcBorders>
              <w:top w:val="single" w:sz="4" w:space="0" w:color="auto"/>
              <w:bottom w:val="single" w:sz="4" w:space="0" w:color="auto"/>
            </w:tcBorders>
            <w:vAlign w:val="center"/>
          </w:tcPr>
          <w:p w14:paraId="792AD59B" w14:textId="77777777" w:rsidR="0023384D" w:rsidRDefault="0023384D" w:rsidP="00952B4E"/>
          <w:p w14:paraId="7B519C8F" w14:textId="77777777" w:rsidR="0023384D" w:rsidRDefault="0023384D" w:rsidP="00952B4E"/>
        </w:tc>
        <w:tc>
          <w:tcPr>
            <w:tcW w:w="3544" w:type="dxa"/>
            <w:tcBorders>
              <w:top w:val="single" w:sz="4" w:space="0" w:color="auto"/>
              <w:bottom w:val="single" w:sz="4" w:space="0" w:color="auto"/>
            </w:tcBorders>
            <w:vAlign w:val="center"/>
          </w:tcPr>
          <w:p w14:paraId="04F00C12" w14:textId="77777777" w:rsidR="0023384D" w:rsidRPr="00217D63" w:rsidRDefault="0023384D" w:rsidP="00952B4E">
            <w:r w:rsidRPr="00217D63">
              <w:t xml:space="preserve">Conductor monofilar cu izolatie si manta din PVC  </w:t>
            </w:r>
            <w:r>
              <w:t>ПВнг</w:t>
            </w:r>
            <w:r w:rsidRPr="00217D63">
              <w:t>3-0,66 1</w:t>
            </w:r>
            <w:r>
              <w:t>х</w:t>
            </w:r>
            <w:r w:rsidRPr="00217D63">
              <w:t>6</w:t>
            </w:r>
          </w:p>
        </w:tc>
        <w:tc>
          <w:tcPr>
            <w:tcW w:w="1134" w:type="dxa"/>
            <w:tcBorders>
              <w:top w:val="single" w:sz="4" w:space="0" w:color="auto"/>
              <w:bottom w:val="single" w:sz="4" w:space="0" w:color="auto"/>
            </w:tcBorders>
            <w:vAlign w:val="center"/>
          </w:tcPr>
          <w:p w14:paraId="080BB43B"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440DFCEC" w14:textId="77777777" w:rsidR="0023384D" w:rsidRDefault="0023384D" w:rsidP="00952B4E">
            <w:pPr>
              <w:jc w:val="center"/>
            </w:pPr>
            <w:r>
              <w:t>250,000</w:t>
            </w:r>
          </w:p>
        </w:tc>
        <w:tc>
          <w:tcPr>
            <w:tcW w:w="1417" w:type="dxa"/>
            <w:tcBorders>
              <w:top w:val="single" w:sz="4" w:space="0" w:color="auto"/>
              <w:bottom w:val="single" w:sz="4" w:space="0" w:color="auto"/>
            </w:tcBorders>
            <w:vAlign w:val="center"/>
          </w:tcPr>
          <w:p w14:paraId="67ACBA21" w14:textId="77777777" w:rsidR="0023384D" w:rsidRDefault="0023384D" w:rsidP="00952B4E">
            <w:pPr>
              <w:jc w:val="center"/>
            </w:pPr>
          </w:p>
        </w:tc>
        <w:tc>
          <w:tcPr>
            <w:tcW w:w="1420" w:type="dxa"/>
            <w:tcBorders>
              <w:top w:val="single" w:sz="4" w:space="0" w:color="auto"/>
              <w:bottom w:val="single" w:sz="4" w:space="0" w:color="auto"/>
            </w:tcBorders>
            <w:vAlign w:val="center"/>
          </w:tcPr>
          <w:p w14:paraId="686D805E" w14:textId="77777777" w:rsidR="0023384D" w:rsidRDefault="0023384D" w:rsidP="00952B4E">
            <w:pPr>
              <w:jc w:val="center"/>
            </w:pPr>
          </w:p>
        </w:tc>
      </w:tr>
      <w:tr w:rsidR="0023384D" w14:paraId="5AE64A9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16BEC" w14:textId="77777777" w:rsidR="0023384D" w:rsidRDefault="0023384D" w:rsidP="00952B4E">
            <w:r>
              <w:t xml:space="preserve"> 78</w:t>
            </w:r>
          </w:p>
        </w:tc>
        <w:tc>
          <w:tcPr>
            <w:tcW w:w="1134" w:type="dxa"/>
            <w:tcBorders>
              <w:top w:val="single" w:sz="4" w:space="0" w:color="auto"/>
              <w:bottom w:val="single" w:sz="4" w:space="0" w:color="auto"/>
            </w:tcBorders>
            <w:vAlign w:val="center"/>
          </w:tcPr>
          <w:p w14:paraId="07C61E38" w14:textId="77777777" w:rsidR="0023384D" w:rsidRDefault="0023384D" w:rsidP="00952B4E"/>
          <w:p w14:paraId="568209E2" w14:textId="77777777" w:rsidR="0023384D" w:rsidRDefault="0023384D" w:rsidP="00952B4E"/>
        </w:tc>
        <w:tc>
          <w:tcPr>
            <w:tcW w:w="3544" w:type="dxa"/>
            <w:tcBorders>
              <w:top w:val="single" w:sz="4" w:space="0" w:color="auto"/>
              <w:bottom w:val="single" w:sz="4" w:space="0" w:color="auto"/>
            </w:tcBorders>
            <w:vAlign w:val="center"/>
          </w:tcPr>
          <w:p w14:paraId="55C1FE23" w14:textId="77777777" w:rsidR="0023384D" w:rsidRPr="00217D63" w:rsidRDefault="0023384D" w:rsidP="00952B4E">
            <w:r w:rsidRPr="00217D63">
              <w:t xml:space="preserve">Conductor monofilar cu izolatie si manta din PVC  </w:t>
            </w:r>
            <w:r>
              <w:t>ПВнг</w:t>
            </w:r>
            <w:r w:rsidRPr="00217D63">
              <w:t>3-0,66 1</w:t>
            </w:r>
            <w:r>
              <w:t>х</w:t>
            </w:r>
            <w:r w:rsidRPr="00217D63">
              <w:t>4</w:t>
            </w:r>
          </w:p>
        </w:tc>
        <w:tc>
          <w:tcPr>
            <w:tcW w:w="1134" w:type="dxa"/>
            <w:tcBorders>
              <w:top w:val="single" w:sz="4" w:space="0" w:color="auto"/>
              <w:bottom w:val="single" w:sz="4" w:space="0" w:color="auto"/>
            </w:tcBorders>
            <w:vAlign w:val="center"/>
          </w:tcPr>
          <w:p w14:paraId="0E3F7928"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3417B159" w14:textId="77777777" w:rsidR="0023384D" w:rsidRDefault="0023384D" w:rsidP="00952B4E">
            <w:pPr>
              <w:jc w:val="center"/>
            </w:pPr>
            <w:r>
              <w:t>170,000</w:t>
            </w:r>
          </w:p>
        </w:tc>
        <w:tc>
          <w:tcPr>
            <w:tcW w:w="1417" w:type="dxa"/>
            <w:tcBorders>
              <w:top w:val="single" w:sz="4" w:space="0" w:color="auto"/>
              <w:bottom w:val="single" w:sz="4" w:space="0" w:color="auto"/>
            </w:tcBorders>
            <w:vAlign w:val="center"/>
          </w:tcPr>
          <w:p w14:paraId="0BFB778E" w14:textId="77777777" w:rsidR="0023384D" w:rsidRDefault="0023384D" w:rsidP="00952B4E">
            <w:pPr>
              <w:jc w:val="center"/>
            </w:pPr>
          </w:p>
        </w:tc>
        <w:tc>
          <w:tcPr>
            <w:tcW w:w="1420" w:type="dxa"/>
            <w:tcBorders>
              <w:top w:val="single" w:sz="4" w:space="0" w:color="auto"/>
              <w:bottom w:val="single" w:sz="4" w:space="0" w:color="auto"/>
            </w:tcBorders>
            <w:vAlign w:val="center"/>
          </w:tcPr>
          <w:p w14:paraId="49263C5B" w14:textId="77777777" w:rsidR="0023384D" w:rsidRDefault="0023384D" w:rsidP="00952B4E">
            <w:pPr>
              <w:jc w:val="center"/>
            </w:pPr>
          </w:p>
        </w:tc>
      </w:tr>
      <w:tr w:rsidR="0023384D" w14:paraId="7BDC223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98E40" w14:textId="77777777" w:rsidR="0023384D" w:rsidRDefault="0023384D" w:rsidP="00952B4E">
            <w:r>
              <w:t xml:space="preserve"> 79</w:t>
            </w:r>
          </w:p>
        </w:tc>
        <w:tc>
          <w:tcPr>
            <w:tcW w:w="1134" w:type="dxa"/>
            <w:tcBorders>
              <w:top w:val="single" w:sz="4" w:space="0" w:color="auto"/>
              <w:bottom w:val="single" w:sz="4" w:space="0" w:color="auto"/>
            </w:tcBorders>
            <w:vAlign w:val="center"/>
          </w:tcPr>
          <w:p w14:paraId="02631AF3" w14:textId="77777777" w:rsidR="0023384D" w:rsidRDefault="0023384D" w:rsidP="00952B4E"/>
          <w:p w14:paraId="2F0D8CC2" w14:textId="77777777" w:rsidR="0023384D" w:rsidRDefault="0023384D" w:rsidP="00952B4E"/>
        </w:tc>
        <w:tc>
          <w:tcPr>
            <w:tcW w:w="3544" w:type="dxa"/>
            <w:tcBorders>
              <w:top w:val="single" w:sz="4" w:space="0" w:color="auto"/>
              <w:bottom w:val="single" w:sz="4" w:space="0" w:color="auto"/>
            </w:tcBorders>
            <w:vAlign w:val="center"/>
          </w:tcPr>
          <w:p w14:paraId="35DDB5F6" w14:textId="77777777" w:rsidR="0023384D" w:rsidRPr="00217D63" w:rsidRDefault="0023384D" w:rsidP="00952B4E">
            <w:r w:rsidRPr="00217D63">
              <w:t xml:space="preserve">Conductor monofilar cu izolatie si manta din PVC  </w:t>
            </w:r>
            <w:r>
              <w:t>ПВнг</w:t>
            </w:r>
            <w:r w:rsidRPr="00217D63">
              <w:t>3-0,66 1</w:t>
            </w:r>
            <w:r>
              <w:t>х</w:t>
            </w:r>
            <w:r w:rsidRPr="00217D63">
              <w:t>2,5</w:t>
            </w:r>
          </w:p>
        </w:tc>
        <w:tc>
          <w:tcPr>
            <w:tcW w:w="1134" w:type="dxa"/>
            <w:tcBorders>
              <w:top w:val="single" w:sz="4" w:space="0" w:color="auto"/>
              <w:bottom w:val="single" w:sz="4" w:space="0" w:color="auto"/>
            </w:tcBorders>
            <w:vAlign w:val="center"/>
          </w:tcPr>
          <w:p w14:paraId="159A73CA"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6158C28E" w14:textId="77777777" w:rsidR="0023384D" w:rsidRDefault="0023384D" w:rsidP="00952B4E">
            <w:pPr>
              <w:jc w:val="center"/>
            </w:pPr>
            <w:r>
              <w:t>100,000</w:t>
            </w:r>
          </w:p>
        </w:tc>
        <w:tc>
          <w:tcPr>
            <w:tcW w:w="1417" w:type="dxa"/>
            <w:tcBorders>
              <w:top w:val="single" w:sz="4" w:space="0" w:color="auto"/>
              <w:bottom w:val="single" w:sz="4" w:space="0" w:color="auto"/>
            </w:tcBorders>
            <w:vAlign w:val="center"/>
          </w:tcPr>
          <w:p w14:paraId="252CA7F1" w14:textId="77777777" w:rsidR="0023384D" w:rsidRDefault="0023384D" w:rsidP="00952B4E">
            <w:pPr>
              <w:jc w:val="center"/>
            </w:pPr>
          </w:p>
        </w:tc>
        <w:tc>
          <w:tcPr>
            <w:tcW w:w="1420" w:type="dxa"/>
            <w:tcBorders>
              <w:top w:val="single" w:sz="4" w:space="0" w:color="auto"/>
              <w:bottom w:val="single" w:sz="4" w:space="0" w:color="auto"/>
            </w:tcBorders>
            <w:vAlign w:val="center"/>
          </w:tcPr>
          <w:p w14:paraId="3D3380AC" w14:textId="77777777" w:rsidR="0023384D" w:rsidRDefault="0023384D" w:rsidP="00952B4E">
            <w:pPr>
              <w:jc w:val="center"/>
            </w:pPr>
          </w:p>
        </w:tc>
      </w:tr>
      <w:tr w:rsidR="0023384D" w14:paraId="34C351BA" w14:textId="77777777" w:rsidTr="0030383D">
        <w:tc>
          <w:tcPr>
            <w:tcW w:w="709" w:type="dxa"/>
            <w:tcBorders>
              <w:top w:val="nil"/>
              <w:left w:val="single" w:sz="6" w:space="0" w:color="auto"/>
              <w:bottom w:val="nil"/>
              <w:right w:val="nil"/>
            </w:tcBorders>
          </w:tcPr>
          <w:p w14:paraId="4718BE9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1B548C63" w14:textId="77777777" w:rsidR="0023384D" w:rsidRDefault="0023384D" w:rsidP="00952B4E"/>
        </w:tc>
        <w:tc>
          <w:tcPr>
            <w:tcW w:w="3544" w:type="dxa"/>
            <w:tcBorders>
              <w:top w:val="nil"/>
              <w:left w:val="single" w:sz="6" w:space="0" w:color="auto"/>
              <w:bottom w:val="nil"/>
              <w:right w:val="nil"/>
            </w:tcBorders>
          </w:tcPr>
          <w:p w14:paraId="159A6A2A" w14:textId="77777777" w:rsidR="0023384D" w:rsidRDefault="0023384D" w:rsidP="00952B4E">
            <w:pPr>
              <w:rPr>
                <w:b/>
                <w:bCs/>
                <w:sz w:val="22"/>
                <w:szCs w:val="22"/>
              </w:rPr>
            </w:pPr>
            <w:r>
              <w:rPr>
                <w:b/>
                <w:bCs/>
                <w:sz w:val="22"/>
                <w:szCs w:val="22"/>
              </w:rPr>
              <w:t>Capitolul 1.3. Echipament de montaj</w:t>
            </w:r>
          </w:p>
        </w:tc>
        <w:tc>
          <w:tcPr>
            <w:tcW w:w="1134" w:type="dxa"/>
            <w:tcBorders>
              <w:top w:val="nil"/>
              <w:left w:val="single" w:sz="6" w:space="0" w:color="auto"/>
              <w:bottom w:val="nil"/>
              <w:right w:val="nil"/>
            </w:tcBorders>
          </w:tcPr>
          <w:p w14:paraId="5FE78993" w14:textId="77777777" w:rsidR="0023384D" w:rsidRDefault="0023384D" w:rsidP="00952B4E"/>
        </w:tc>
        <w:tc>
          <w:tcPr>
            <w:tcW w:w="1134" w:type="dxa"/>
            <w:tcBorders>
              <w:top w:val="nil"/>
              <w:left w:val="single" w:sz="6" w:space="0" w:color="auto"/>
              <w:bottom w:val="nil"/>
              <w:right w:val="nil"/>
            </w:tcBorders>
          </w:tcPr>
          <w:p w14:paraId="5095AEB5" w14:textId="77777777" w:rsidR="0023384D" w:rsidRDefault="0023384D" w:rsidP="00952B4E"/>
        </w:tc>
        <w:tc>
          <w:tcPr>
            <w:tcW w:w="1417" w:type="dxa"/>
            <w:tcBorders>
              <w:top w:val="nil"/>
              <w:left w:val="single" w:sz="6" w:space="0" w:color="auto"/>
              <w:bottom w:val="nil"/>
              <w:right w:val="nil"/>
            </w:tcBorders>
          </w:tcPr>
          <w:p w14:paraId="195C3B96" w14:textId="77777777" w:rsidR="0023384D" w:rsidRDefault="0023384D" w:rsidP="00952B4E"/>
        </w:tc>
        <w:tc>
          <w:tcPr>
            <w:tcW w:w="1420" w:type="dxa"/>
            <w:tcBorders>
              <w:top w:val="nil"/>
              <w:left w:val="single" w:sz="6" w:space="0" w:color="auto"/>
              <w:bottom w:val="nil"/>
              <w:right w:val="single" w:sz="6" w:space="0" w:color="auto"/>
            </w:tcBorders>
          </w:tcPr>
          <w:p w14:paraId="02669734" w14:textId="77777777" w:rsidR="0023384D" w:rsidRDefault="0023384D" w:rsidP="00952B4E"/>
        </w:tc>
      </w:tr>
      <w:tr w:rsidR="0023384D" w14:paraId="7453AE7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30A04" w14:textId="77777777" w:rsidR="0023384D" w:rsidRDefault="0023384D" w:rsidP="00952B4E">
            <w:r>
              <w:t>80</w:t>
            </w:r>
          </w:p>
        </w:tc>
        <w:tc>
          <w:tcPr>
            <w:tcW w:w="1134" w:type="dxa"/>
            <w:tcBorders>
              <w:top w:val="single" w:sz="4" w:space="0" w:color="auto"/>
              <w:bottom w:val="single" w:sz="4" w:space="0" w:color="auto"/>
            </w:tcBorders>
            <w:vAlign w:val="center"/>
          </w:tcPr>
          <w:p w14:paraId="0F4403D6" w14:textId="77777777" w:rsidR="0023384D" w:rsidRDefault="0023384D" w:rsidP="00952B4E">
            <w:r>
              <w:t>08-02-409-1</w:t>
            </w:r>
          </w:p>
          <w:p w14:paraId="3F53EE0D" w14:textId="77777777" w:rsidR="0023384D" w:rsidRDefault="0023384D" w:rsidP="00952B4E"/>
        </w:tc>
        <w:tc>
          <w:tcPr>
            <w:tcW w:w="3544" w:type="dxa"/>
            <w:tcBorders>
              <w:top w:val="single" w:sz="4" w:space="0" w:color="auto"/>
              <w:bottom w:val="single" w:sz="4" w:space="0" w:color="auto"/>
            </w:tcBorders>
            <w:vAlign w:val="center"/>
          </w:tcPr>
          <w:p w14:paraId="11E0433D" w14:textId="77777777" w:rsidR="0023384D" w:rsidRPr="00217D63" w:rsidRDefault="0023384D" w:rsidP="00952B4E">
            <w:r w:rsidRPr="00217D63">
              <w:t>Teava din vinilplast pe contructii instalate, pe pereti si coloane, fixare cu scoabe, diametru pina la 25 mm</w:t>
            </w:r>
          </w:p>
        </w:tc>
        <w:tc>
          <w:tcPr>
            <w:tcW w:w="1134" w:type="dxa"/>
            <w:tcBorders>
              <w:top w:val="single" w:sz="4" w:space="0" w:color="auto"/>
              <w:bottom w:val="single" w:sz="4" w:space="0" w:color="auto"/>
            </w:tcBorders>
            <w:vAlign w:val="center"/>
          </w:tcPr>
          <w:p w14:paraId="63803ED2"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49F6D8F4" w14:textId="77777777" w:rsidR="0023384D" w:rsidRDefault="0023384D" w:rsidP="00952B4E">
            <w:pPr>
              <w:jc w:val="center"/>
            </w:pPr>
            <w:r>
              <w:t>35,000</w:t>
            </w:r>
          </w:p>
        </w:tc>
        <w:tc>
          <w:tcPr>
            <w:tcW w:w="1417" w:type="dxa"/>
            <w:tcBorders>
              <w:top w:val="single" w:sz="4" w:space="0" w:color="auto"/>
              <w:bottom w:val="single" w:sz="4" w:space="0" w:color="auto"/>
            </w:tcBorders>
            <w:vAlign w:val="center"/>
          </w:tcPr>
          <w:p w14:paraId="1DEDDA3D" w14:textId="77777777" w:rsidR="0023384D" w:rsidRDefault="0023384D" w:rsidP="00952B4E">
            <w:pPr>
              <w:jc w:val="center"/>
            </w:pPr>
          </w:p>
        </w:tc>
        <w:tc>
          <w:tcPr>
            <w:tcW w:w="1420" w:type="dxa"/>
            <w:tcBorders>
              <w:top w:val="single" w:sz="4" w:space="0" w:color="auto"/>
              <w:bottom w:val="single" w:sz="4" w:space="0" w:color="auto"/>
            </w:tcBorders>
            <w:vAlign w:val="center"/>
          </w:tcPr>
          <w:p w14:paraId="48DA2895" w14:textId="77777777" w:rsidR="0023384D" w:rsidRDefault="0023384D" w:rsidP="00952B4E">
            <w:pPr>
              <w:jc w:val="center"/>
            </w:pPr>
          </w:p>
        </w:tc>
      </w:tr>
      <w:tr w:rsidR="0023384D" w14:paraId="3D15A08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949B3" w14:textId="77777777" w:rsidR="0023384D" w:rsidRDefault="0023384D" w:rsidP="00952B4E">
            <w:r>
              <w:lastRenderedPageBreak/>
              <w:t xml:space="preserve"> 81</w:t>
            </w:r>
          </w:p>
        </w:tc>
        <w:tc>
          <w:tcPr>
            <w:tcW w:w="1134" w:type="dxa"/>
            <w:tcBorders>
              <w:top w:val="single" w:sz="4" w:space="0" w:color="auto"/>
              <w:bottom w:val="single" w:sz="4" w:space="0" w:color="auto"/>
            </w:tcBorders>
            <w:vAlign w:val="center"/>
          </w:tcPr>
          <w:p w14:paraId="016D27AE" w14:textId="77777777" w:rsidR="0023384D" w:rsidRDefault="0023384D" w:rsidP="00952B4E"/>
          <w:p w14:paraId="5397F4E8" w14:textId="77777777" w:rsidR="0023384D" w:rsidRDefault="0023384D" w:rsidP="00952B4E"/>
        </w:tc>
        <w:tc>
          <w:tcPr>
            <w:tcW w:w="3544" w:type="dxa"/>
            <w:tcBorders>
              <w:top w:val="single" w:sz="4" w:space="0" w:color="auto"/>
              <w:bottom w:val="single" w:sz="4" w:space="0" w:color="auto"/>
            </w:tcBorders>
            <w:vAlign w:val="center"/>
          </w:tcPr>
          <w:p w14:paraId="079B590E" w14:textId="77777777" w:rsidR="0023384D" w:rsidRDefault="0023384D" w:rsidP="00952B4E">
            <w:r>
              <w:t>TEava PVC d20mm</w:t>
            </w:r>
          </w:p>
        </w:tc>
        <w:tc>
          <w:tcPr>
            <w:tcW w:w="1134" w:type="dxa"/>
            <w:tcBorders>
              <w:top w:val="single" w:sz="4" w:space="0" w:color="auto"/>
              <w:bottom w:val="single" w:sz="4" w:space="0" w:color="auto"/>
            </w:tcBorders>
            <w:vAlign w:val="center"/>
          </w:tcPr>
          <w:p w14:paraId="6DB414D2"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308FB8F9" w14:textId="77777777" w:rsidR="0023384D" w:rsidRDefault="0023384D" w:rsidP="00952B4E">
            <w:pPr>
              <w:jc w:val="center"/>
            </w:pPr>
            <w:r>
              <w:t>2 000,000</w:t>
            </w:r>
          </w:p>
        </w:tc>
        <w:tc>
          <w:tcPr>
            <w:tcW w:w="1417" w:type="dxa"/>
            <w:tcBorders>
              <w:top w:val="single" w:sz="4" w:space="0" w:color="auto"/>
              <w:bottom w:val="single" w:sz="4" w:space="0" w:color="auto"/>
            </w:tcBorders>
            <w:vAlign w:val="center"/>
          </w:tcPr>
          <w:p w14:paraId="14B7E587" w14:textId="77777777" w:rsidR="0023384D" w:rsidRDefault="0023384D" w:rsidP="00952B4E">
            <w:pPr>
              <w:jc w:val="center"/>
            </w:pPr>
          </w:p>
        </w:tc>
        <w:tc>
          <w:tcPr>
            <w:tcW w:w="1420" w:type="dxa"/>
            <w:tcBorders>
              <w:top w:val="single" w:sz="4" w:space="0" w:color="auto"/>
              <w:bottom w:val="single" w:sz="4" w:space="0" w:color="auto"/>
            </w:tcBorders>
            <w:vAlign w:val="center"/>
          </w:tcPr>
          <w:p w14:paraId="6DED20F1" w14:textId="77777777" w:rsidR="0023384D" w:rsidRDefault="0023384D" w:rsidP="00952B4E">
            <w:pPr>
              <w:jc w:val="center"/>
            </w:pPr>
          </w:p>
        </w:tc>
      </w:tr>
      <w:tr w:rsidR="0023384D" w14:paraId="259734A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C594D" w14:textId="77777777" w:rsidR="0023384D" w:rsidRDefault="0023384D" w:rsidP="00952B4E">
            <w:r>
              <w:t xml:space="preserve"> 82</w:t>
            </w:r>
          </w:p>
        </w:tc>
        <w:tc>
          <w:tcPr>
            <w:tcW w:w="1134" w:type="dxa"/>
            <w:tcBorders>
              <w:top w:val="single" w:sz="4" w:space="0" w:color="auto"/>
              <w:bottom w:val="single" w:sz="4" w:space="0" w:color="auto"/>
            </w:tcBorders>
            <w:vAlign w:val="center"/>
          </w:tcPr>
          <w:p w14:paraId="31BA94EC" w14:textId="77777777" w:rsidR="0023384D" w:rsidRDefault="0023384D" w:rsidP="00952B4E"/>
          <w:p w14:paraId="5DEFF32F" w14:textId="77777777" w:rsidR="0023384D" w:rsidRDefault="0023384D" w:rsidP="00952B4E"/>
        </w:tc>
        <w:tc>
          <w:tcPr>
            <w:tcW w:w="3544" w:type="dxa"/>
            <w:tcBorders>
              <w:top w:val="single" w:sz="4" w:space="0" w:color="auto"/>
              <w:bottom w:val="single" w:sz="4" w:space="0" w:color="auto"/>
            </w:tcBorders>
            <w:vAlign w:val="center"/>
          </w:tcPr>
          <w:p w14:paraId="59512D8F" w14:textId="77777777" w:rsidR="0023384D" w:rsidRDefault="0023384D" w:rsidP="00952B4E">
            <w:r>
              <w:t>TEava PVC d25mm</w:t>
            </w:r>
          </w:p>
        </w:tc>
        <w:tc>
          <w:tcPr>
            <w:tcW w:w="1134" w:type="dxa"/>
            <w:tcBorders>
              <w:top w:val="single" w:sz="4" w:space="0" w:color="auto"/>
              <w:bottom w:val="single" w:sz="4" w:space="0" w:color="auto"/>
            </w:tcBorders>
            <w:vAlign w:val="center"/>
          </w:tcPr>
          <w:p w14:paraId="1A4DBED6"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339EE332" w14:textId="77777777" w:rsidR="0023384D" w:rsidRDefault="0023384D" w:rsidP="00952B4E">
            <w:pPr>
              <w:jc w:val="center"/>
            </w:pPr>
            <w:r>
              <w:t>1 500,000</w:t>
            </w:r>
          </w:p>
        </w:tc>
        <w:tc>
          <w:tcPr>
            <w:tcW w:w="1417" w:type="dxa"/>
            <w:tcBorders>
              <w:top w:val="single" w:sz="4" w:space="0" w:color="auto"/>
              <w:bottom w:val="single" w:sz="4" w:space="0" w:color="auto"/>
            </w:tcBorders>
            <w:vAlign w:val="center"/>
          </w:tcPr>
          <w:p w14:paraId="717ECBA1" w14:textId="77777777" w:rsidR="0023384D" w:rsidRDefault="0023384D" w:rsidP="00952B4E">
            <w:pPr>
              <w:jc w:val="center"/>
            </w:pPr>
          </w:p>
        </w:tc>
        <w:tc>
          <w:tcPr>
            <w:tcW w:w="1420" w:type="dxa"/>
            <w:tcBorders>
              <w:top w:val="single" w:sz="4" w:space="0" w:color="auto"/>
              <w:bottom w:val="single" w:sz="4" w:space="0" w:color="auto"/>
            </w:tcBorders>
            <w:vAlign w:val="center"/>
          </w:tcPr>
          <w:p w14:paraId="2856D0DB" w14:textId="77777777" w:rsidR="0023384D" w:rsidRDefault="0023384D" w:rsidP="00952B4E">
            <w:pPr>
              <w:jc w:val="center"/>
            </w:pPr>
          </w:p>
        </w:tc>
      </w:tr>
      <w:tr w:rsidR="0023384D" w14:paraId="08D702B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BD55E" w14:textId="77777777" w:rsidR="0023384D" w:rsidRDefault="0023384D" w:rsidP="00952B4E">
            <w:r>
              <w:t xml:space="preserve"> 83</w:t>
            </w:r>
          </w:p>
        </w:tc>
        <w:tc>
          <w:tcPr>
            <w:tcW w:w="1134" w:type="dxa"/>
            <w:tcBorders>
              <w:top w:val="single" w:sz="4" w:space="0" w:color="auto"/>
              <w:bottom w:val="single" w:sz="4" w:space="0" w:color="auto"/>
            </w:tcBorders>
            <w:vAlign w:val="center"/>
          </w:tcPr>
          <w:p w14:paraId="0AC543CE" w14:textId="77777777" w:rsidR="0023384D" w:rsidRDefault="0023384D" w:rsidP="00952B4E">
            <w:r>
              <w:t>08-02-409-2</w:t>
            </w:r>
          </w:p>
          <w:p w14:paraId="4CC6E258" w14:textId="77777777" w:rsidR="0023384D" w:rsidRDefault="0023384D" w:rsidP="00952B4E"/>
        </w:tc>
        <w:tc>
          <w:tcPr>
            <w:tcW w:w="3544" w:type="dxa"/>
            <w:tcBorders>
              <w:top w:val="single" w:sz="4" w:space="0" w:color="auto"/>
              <w:bottom w:val="single" w:sz="4" w:space="0" w:color="auto"/>
            </w:tcBorders>
            <w:vAlign w:val="center"/>
          </w:tcPr>
          <w:p w14:paraId="04E61FC4" w14:textId="77777777" w:rsidR="0023384D" w:rsidRPr="00217D63" w:rsidRDefault="0023384D" w:rsidP="00952B4E">
            <w:r w:rsidRPr="00217D63">
              <w:t>Teava din vinilplast pe contructii instalate, pe pereti si coloane, fixare cu scoabe, diametru pina la 50 mm</w:t>
            </w:r>
          </w:p>
        </w:tc>
        <w:tc>
          <w:tcPr>
            <w:tcW w:w="1134" w:type="dxa"/>
            <w:tcBorders>
              <w:top w:val="single" w:sz="4" w:space="0" w:color="auto"/>
              <w:bottom w:val="single" w:sz="4" w:space="0" w:color="auto"/>
            </w:tcBorders>
            <w:vAlign w:val="center"/>
          </w:tcPr>
          <w:p w14:paraId="0B5D54DC"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168D274F"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4029BBB2" w14:textId="77777777" w:rsidR="0023384D" w:rsidRDefault="0023384D" w:rsidP="00952B4E">
            <w:pPr>
              <w:jc w:val="center"/>
            </w:pPr>
          </w:p>
        </w:tc>
        <w:tc>
          <w:tcPr>
            <w:tcW w:w="1420" w:type="dxa"/>
            <w:tcBorders>
              <w:top w:val="single" w:sz="4" w:space="0" w:color="auto"/>
              <w:bottom w:val="single" w:sz="4" w:space="0" w:color="auto"/>
            </w:tcBorders>
            <w:vAlign w:val="center"/>
          </w:tcPr>
          <w:p w14:paraId="1C1265C5" w14:textId="77777777" w:rsidR="0023384D" w:rsidRDefault="0023384D" w:rsidP="00952B4E">
            <w:pPr>
              <w:jc w:val="center"/>
            </w:pPr>
          </w:p>
        </w:tc>
      </w:tr>
      <w:tr w:rsidR="0023384D" w14:paraId="019E2F5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F2F1F" w14:textId="77777777" w:rsidR="0023384D" w:rsidRDefault="0023384D" w:rsidP="00952B4E">
            <w:r>
              <w:t xml:space="preserve"> 84</w:t>
            </w:r>
          </w:p>
        </w:tc>
        <w:tc>
          <w:tcPr>
            <w:tcW w:w="1134" w:type="dxa"/>
            <w:tcBorders>
              <w:top w:val="single" w:sz="4" w:space="0" w:color="auto"/>
              <w:bottom w:val="single" w:sz="4" w:space="0" w:color="auto"/>
            </w:tcBorders>
            <w:vAlign w:val="center"/>
          </w:tcPr>
          <w:p w14:paraId="7F0F8489" w14:textId="77777777" w:rsidR="0023384D" w:rsidRDefault="0023384D" w:rsidP="00952B4E"/>
          <w:p w14:paraId="115C7887" w14:textId="77777777" w:rsidR="0023384D" w:rsidRDefault="0023384D" w:rsidP="00952B4E"/>
        </w:tc>
        <w:tc>
          <w:tcPr>
            <w:tcW w:w="3544" w:type="dxa"/>
            <w:tcBorders>
              <w:top w:val="single" w:sz="4" w:space="0" w:color="auto"/>
              <w:bottom w:val="single" w:sz="4" w:space="0" w:color="auto"/>
            </w:tcBorders>
            <w:vAlign w:val="center"/>
          </w:tcPr>
          <w:p w14:paraId="23889728" w14:textId="77777777" w:rsidR="0023384D" w:rsidRDefault="0023384D" w:rsidP="00952B4E">
            <w:r>
              <w:t>TEava PVC d32mm</w:t>
            </w:r>
          </w:p>
        </w:tc>
        <w:tc>
          <w:tcPr>
            <w:tcW w:w="1134" w:type="dxa"/>
            <w:tcBorders>
              <w:top w:val="single" w:sz="4" w:space="0" w:color="auto"/>
              <w:bottom w:val="single" w:sz="4" w:space="0" w:color="auto"/>
            </w:tcBorders>
            <w:vAlign w:val="center"/>
          </w:tcPr>
          <w:p w14:paraId="4A1B9147"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1EA13007" w14:textId="77777777" w:rsidR="0023384D" w:rsidRDefault="0023384D" w:rsidP="00952B4E">
            <w:pPr>
              <w:jc w:val="center"/>
            </w:pPr>
            <w:r>
              <w:t>400,000</w:t>
            </w:r>
          </w:p>
        </w:tc>
        <w:tc>
          <w:tcPr>
            <w:tcW w:w="1417" w:type="dxa"/>
            <w:tcBorders>
              <w:top w:val="single" w:sz="4" w:space="0" w:color="auto"/>
              <w:bottom w:val="single" w:sz="4" w:space="0" w:color="auto"/>
            </w:tcBorders>
            <w:vAlign w:val="center"/>
          </w:tcPr>
          <w:p w14:paraId="28BC5137" w14:textId="77777777" w:rsidR="0023384D" w:rsidRDefault="0023384D" w:rsidP="00952B4E">
            <w:pPr>
              <w:jc w:val="center"/>
            </w:pPr>
          </w:p>
        </w:tc>
        <w:tc>
          <w:tcPr>
            <w:tcW w:w="1420" w:type="dxa"/>
            <w:tcBorders>
              <w:top w:val="single" w:sz="4" w:space="0" w:color="auto"/>
              <w:bottom w:val="single" w:sz="4" w:space="0" w:color="auto"/>
            </w:tcBorders>
            <w:vAlign w:val="center"/>
          </w:tcPr>
          <w:p w14:paraId="5B846832" w14:textId="77777777" w:rsidR="0023384D" w:rsidRDefault="0023384D" w:rsidP="00952B4E">
            <w:pPr>
              <w:jc w:val="center"/>
            </w:pPr>
          </w:p>
        </w:tc>
      </w:tr>
      <w:tr w:rsidR="0023384D" w14:paraId="7FB03E3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8BDD86" w14:textId="77777777" w:rsidR="0023384D" w:rsidRDefault="0023384D" w:rsidP="00952B4E">
            <w:r>
              <w:t xml:space="preserve"> 85</w:t>
            </w:r>
          </w:p>
        </w:tc>
        <w:tc>
          <w:tcPr>
            <w:tcW w:w="1134" w:type="dxa"/>
            <w:tcBorders>
              <w:top w:val="single" w:sz="4" w:space="0" w:color="auto"/>
              <w:bottom w:val="single" w:sz="4" w:space="0" w:color="auto"/>
            </w:tcBorders>
            <w:vAlign w:val="center"/>
          </w:tcPr>
          <w:p w14:paraId="0CBE3640" w14:textId="77777777" w:rsidR="0023384D" w:rsidRDefault="0023384D" w:rsidP="00952B4E">
            <w:r>
              <w:t>08-02-396-6</w:t>
            </w:r>
          </w:p>
          <w:p w14:paraId="7833E8AF" w14:textId="77777777" w:rsidR="0023384D" w:rsidRDefault="0023384D" w:rsidP="00952B4E"/>
        </w:tc>
        <w:tc>
          <w:tcPr>
            <w:tcW w:w="3544" w:type="dxa"/>
            <w:tcBorders>
              <w:top w:val="single" w:sz="4" w:space="0" w:color="auto"/>
              <w:bottom w:val="single" w:sz="4" w:space="0" w:color="auto"/>
            </w:tcBorders>
            <w:vAlign w:val="center"/>
          </w:tcPr>
          <w:p w14:paraId="7A72894E" w14:textId="77777777" w:rsidR="0023384D" w:rsidRPr="00217D63" w:rsidRDefault="0023384D" w:rsidP="00952B4E">
            <w:r w:rsidRPr="00217D63">
              <w:t>Canal metalic pe pereti si tavane, lungime 3 m</w:t>
            </w:r>
          </w:p>
        </w:tc>
        <w:tc>
          <w:tcPr>
            <w:tcW w:w="1134" w:type="dxa"/>
            <w:tcBorders>
              <w:top w:val="single" w:sz="4" w:space="0" w:color="auto"/>
              <w:bottom w:val="single" w:sz="4" w:space="0" w:color="auto"/>
            </w:tcBorders>
            <w:vAlign w:val="center"/>
          </w:tcPr>
          <w:p w14:paraId="170A6402"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04AB5F25" w14:textId="77777777" w:rsidR="0023384D" w:rsidRDefault="0023384D" w:rsidP="00952B4E">
            <w:pPr>
              <w:jc w:val="center"/>
            </w:pPr>
            <w:r>
              <w:t>4,800</w:t>
            </w:r>
          </w:p>
        </w:tc>
        <w:tc>
          <w:tcPr>
            <w:tcW w:w="1417" w:type="dxa"/>
            <w:tcBorders>
              <w:top w:val="single" w:sz="4" w:space="0" w:color="auto"/>
              <w:bottom w:val="single" w:sz="4" w:space="0" w:color="auto"/>
            </w:tcBorders>
            <w:vAlign w:val="center"/>
          </w:tcPr>
          <w:p w14:paraId="3D6DCDAE" w14:textId="77777777" w:rsidR="0023384D" w:rsidRDefault="0023384D" w:rsidP="00952B4E">
            <w:pPr>
              <w:jc w:val="center"/>
            </w:pPr>
          </w:p>
        </w:tc>
        <w:tc>
          <w:tcPr>
            <w:tcW w:w="1420" w:type="dxa"/>
            <w:tcBorders>
              <w:top w:val="single" w:sz="4" w:space="0" w:color="auto"/>
              <w:bottom w:val="single" w:sz="4" w:space="0" w:color="auto"/>
            </w:tcBorders>
            <w:vAlign w:val="center"/>
          </w:tcPr>
          <w:p w14:paraId="387871BD" w14:textId="77777777" w:rsidR="0023384D" w:rsidRDefault="0023384D" w:rsidP="00952B4E">
            <w:pPr>
              <w:jc w:val="center"/>
            </w:pPr>
          </w:p>
        </w:tc>
      </w:tr>
      <w:tr w:rsidR="0023384D" w14:paraId="5FF57E0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FCD07" w14:textId="77777777" w:rsidR="0023384D" w:rsidRDefault="0023384D" w:rsidP="00952B4E">
            <w:r>
              <w:t xml:space="preserve"> 86</w:t>
            </w:r>
          </w:p>
        </w:tc>
        <w:tc>
          <w:tcPr>
            <w:tcW w:w="1134" w:type="dxa"/>
            <w:tcBorders>
              <w:top w:val="single" w:sz="4" w:space="0" w:color="auto"/>
              <w:bottom w:val="single" w:sz="4" w:space="0" w:color="auto"/>
            </w:tcBorders>
            <w:vAlign w:val="center"/>
          </w:tcPr>
          <w:p w14:paraId="3B794190" w14:textId="77777777" w:rsidR="0023384D" w:rsidRDefault="0023384D" w:rsidP="00952B4E"/>
          <w:p w14:paraId="35D4F7BF" w14:textId="77777777" w:rsidR="0023384D" w:rsidRDefault="0023384D" w:rsidP="00952B4E"/>
        </w:tc>
        <w:tc>
          <w:tcPr>
            <w:tcW w:w="3544" w:type="dxa"/>
            <w:tcBorders>
              <w:top w:val="single" w:sz="4" w:space="0" w:color="auto"/>
              <w:bottom w:val="single" w:sz="4" w:space="0" w:color="auto"/>
            </w:tcBorders>
            <w:vAlign w:val="center"/>
          </w:tcPr>
          <w:p w14:paraId="46312A56" w14:textId="77777777" w:rsidR="0023384D" w:rsidRPr="00217D63" w:rsidRDefault="0023384D" w:rsidP="00952B4E">
            <w:r w:rsidRPr="00217D63">
              <w:t>Jgheab metalic neperforat rezistent la foc cu capac 50x50</w:t>
            </w:r>
          </w:p>
        </w:tc>
        <w:tc>
          <w:tcPr>
            <w:tcW w:w="1134" w:type="dxa"/>
            <w:tcBorders>
              <w:top w:val="single" w:sz="4" w:space="0" w:color="auto"/>
              <w:bottom w:val="single" w:sz="4" w:space="0" w:color="auto"/>
            </w:tcBorders>
            <w:vAlign w:val="center"/>
          </w:tcPr>
          <w:p w14:paraId="6731F7D0"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02FCC6D9" w14:textId="77777777" w:rsidR="0023384D" w:rsidRDefault="0023384D" w:rsidP="00952B4E">
            <w:pPr>
              <w:jc w:val="center"/>
            </w:pPr>
            <w:r>
              <w:t>140,000</w:t>
            </w:r>
          </w:p>
        </w:tc>
        <w:tc>
          <w:tcPr>
            <w:tcW w:w="1417" w:type="dxa"/>
            <w:tcBorders>
              <w:top w:val="single" w:sz="4" w:space="0" w:color="auto"/>
              <w:bottom w:val="single" w:sz="4" w:space="0" w:color="auto"/>
            </w:tcBorders>
            <w:vAlign w:val="center"/>
          </w:tcPr>
          <w:p w14:paraId="366535F8" w14:textId="77777777" w:rsidR="0023384D" w:rsidRDefault="0023384D" w:rsidP="00952B4E">
            <w:pPr>
              <w:jc w:val="center"/>
            </w:pPr>
          </w:p>
        </w:tc>
        <w:tc>
          <w:tcPr>
            <w:tcW w:w="1420" w:type="dxa"/>
            <w:tcBorders>
              <w:top w:val="single" w:sz="4" w:space="0" w:color="auto"/>
              <w:bottom w:val="single" w:sz="4" w:space="0" w:color="auto"/>
            </w:tcBorders>
            <w:vAlign w:val="center"/>
          </w:tcPr>
          <w:p w14:paraId="63D43B58" w14:textId="77777777" w:rsidR="0023384D" w:rsidRDefault="0023384D" w:rsidP="00952B4E">
            <w:pPr>
              <w:jc w:val="center"/>
            </w:pPr>
          </w:p>
        </w:tc>
      </w:tr>
      <w:tr w:rsidR="0023384D" w14:paraId="683A8CE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1A5D1" w14:textId="77777777" w:rsidR="0023384D" w:rsidRDefault="0023384D" w:rsidP="00952B4E">
            <w:r>
              <w:t xml:space="preserve"> 87</w:t>
            </w:r>
          </w:p>
        </w:tc>
        <w:tc>
          <w:tcPr>
            <w:tcW w:w="1134" w:type="dxa"/>
            <w:tcBorders>
              <w:top w:val="single" w:sz="4" w:space="0" w:color="auto"/>
              <w:bottom w:val="single" w:sz="4" w:space="0" w:color="auto"/>
            </w:tcBorders>
            <w:vAlign w:val="center"/>
          </w:tcPr>
          <w:p w14:paraId="3C732EC0" w14:textId="77777777" w:rsidR="0023384D" w:rsidRDefault="0023384D" w:rsidP="00952B4E"/>
          <w:p w14:paraId="29D53DD7" w14:textId="77777777" w:rsidR="0023384D" w:rsidRDefault="0023384D" w:rsidP="00952B4E"/>
        </w:tc>
        <w:tc>
          <w:tcPr>
            <w:tcW w:w="3544" w:type="dxa"/>
            <w:tcBorders>
              <w:top w:val="single" w:sz="4" w:space="0" w:color="auto"/>
              <w:bottom w:val="single" w:sz="4" w:space="0" w:color="auto"/>
            </w:tcBorders>
            <w:vAlign w:val="center"/>
          </w:tcPr>
          <w:p w14:paraId="74B21C85" w14:textId="77777777" w:rsidR="0023384D" w:rsidRPr="00217D63" w:rsidRDefault="0023384D" w:rsidP="00952B4E">
            <w:r w:rsidRPr="00217D63">
              <w:t>Suport pentru jgheab metalic 50x50</w:t>
            </w:r>
          </w:p>
        </w:tc>
        <w:tc>
          <w:tcPr>
            <w:tcW w:w="1134" w:type="dxa"/>
            <w:tcBorders>
              <w:top w:val="single" w:sz="4" w:space="0" w:color="auto"/>
              <w:bottom w:val="single" w:sz="4" w:space="0" w:color="auto"/>
            </w:tcBorders>
            <w:vAlign w:val="center"/>
          </w:tcPr>
          <w:p w14:paraId="6FFD1C1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C2B8F45" w14:textId="77777777" w:rsidR="0023384D" w:rsidRDefault="0023384D" w:rsidP="00952B4E">
            <w:pPr>
              <w:jc w:val="center"/>
            </w:pPr>
            <w:r>
              <w:t>70,000</w:t>
            </w:r>
          </w:p>
        </w:tc>
        <w:tc>
          <w:tcPr>
            <w:tcW w:w="1417" w:type="dxa"/>
            <w:tcBorders>
              <w:top w:val="single" w:sz="4" w:space="0" w:color="auto"/>
              <w:bottom w:val="single" w:sz="4" w:space="0" w:color="auto"/>
            </w:tcBorders>
            <w:vAlign w:val="center"/>
          </w:tcPr>
          <w:p w14:paraId="0E244015" w14:textId="77777777" w:rsidR="0023384D" w:rsidRDefault="0023384D" w:rsidP="00952B4E">
            <w:pPr>
              <w:jc w:val="center"/>
            </w:pPr>
          </w:p>
        </w:tc>
        <w:tc>
          <w:tcPr>
            <w:tcW w:w="1420" w:type="dxa"/>
            <w:tcBorders>
              <w:top w:val="single" w:sz="4" w:space="0" w:color="auto"/>
              <w:bottom w:val="single" w:sz="4" w:space="0" w:color="auto"/>
            </w:tcBorders>
            <w:vAlign w:val="center"/>
          </w:tcPr>
          <w:p w14:paraId="1FBB1C54" w14:textId="77777777" w:rsidR="0023384D" w:rsidRDefault="0023384D" w:rsidP="00952B4E">
            <w:pPr>
              <w:jc w:val="center"/>
            </w:pPr>
          </w:p>
        </w:tc>
      </w:tr>
      <w:tr w:rsidR="0023384D" w14:paraId="43DD2B2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CFB60" w14:textId="77777777" w:rsidR="0023384D" w:rsidRDefault="0023384D" w:rsidP="00952B4E">
            <w:r>
              <w:t xml:space="preserve"> 88</w:t>
            </w:r>
          </w:p>
        </w:tc>
        <w:tc>
          <w:tcPr>
            <w:tcW w:w="1134" w:type="dxa"/>
            <w:tcBorders>
              <w:top w:val="single" w:sz="4" w:space="0" w:color="auto"/>
              <w:bottom w:val="single" w:sz="4" w:space="0" w:color="auto"/>
            </w:tcBorders>
            <w:vAlign w:val="center"/>
          </w:tcPr>
          <w:p w14:paraId="238449D9" w14:textId="77777777" w:rsidR="0023384D" w:rsidRDefault="0023384D" w:rsidP="00952B4E"/>
          <w:p w14:paraId="2511D79C" w14:textId="77777777" w:rsidR="0023384D" w:rsidRDefault="0023384D" w:rsidP="00952B4E"/>
        </w:tc>
        <w:tc>
          <w:tcPr>
            <w:tcW w:w="3544" w:type="dxa"/>
            <w:tcBorders>
              <w:top w:val="single" w:sz="4" w:space="0" w:color="auto"/>
              <w:bottom w:val="single" w:sz="4" w:space="0" w:color="auto"/>
            </w:tcBorders>
            <w:vAlign w:val="center"/>
          </w:tcPr>
          <w:p w14:paraId="388943FA" w14:textId="77777777" w:rsidR="0023384D" w:rsidRPr="00217D63" w:rsidRDefault="0023384D" w:rsidP="00952B4E">
            <w:r w:rsidRPr="00217D63">
              <w:t>Jgheab metalic neperforat  cu capac 200x50</w:t>
            </w:r>
          </w:p>
        </w:tc>
        <w:tc>
          <w:tcPr>
            <w:tcW w:w="1134" w:type="dxa"/>
            <w:tcBorders>
              <w:top w:val="single" w:sz="4" w:space="0" w:color="auto"/>
              <w:bottom w:val="single" w:sz="4" w:space="0" w:color="auto"/>
            </w:tcBorders>
            <w:vAlign w:val="center"/>
          </w:tcPr>
          <w:p w14:paraId="0501B287"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2D2A9D51" w14:textId="77777777" w:rsidR="0023384D" w:rsidRDefault="0023384D" w:rsidP="00952B4E">
            <w:pPr>
              <w:jc w:val="center"/>
            </w:pPr>
            <w:r>
              <w:t>220,000</w:t>
            </w:r>
          </w:p>
        </w:tc>
        <w:tc>
          <w:tcPr>
            <w:tcW w:w="1417" w:type="dxa"/>
            <w:tcBorders>
              <w:top w:val="single" w:sz="4" w:space="0" w:color="auto"/>
              <w:bottom w:val="single" w:sz="4" w:space="0" w:color="auto"/>
            </w:tcBorders>
            <w:vAlign w:val="center"/>
          </w:tcPr>
          <w:p w14:paraId="56E1EFB6" w14:textId="77777777" w:rsidR="0023384D" w:rsidRDefault="0023384D" w:rsidP="00952B4E">
            <w:pPr>
              <w:jc w:val="center"/>
            </w:pPr>
          </w:p>
        </w:tc>
        <w:tc>
          <w:tcPr>
            <w:tcW w:w="1420" w:type="dxa"/>
            <w:tcBorders>
              <w:top w:val="single" w:sz="4" w:space="0" w:color="auto"/>
              <w:bottom w:val="single" w:sz="4" w:space="0" w:color="auto"/>
            </w:tcBorders>
            <w:vAlign w:val="center"/>
          </w:tcPr>
          <w:p w14:paraId="34B5F74E" w14:textId="77777777" w:rsidR="0023384D" w:rsidRDefault="0023384D" w:rsidP="00952B4E">
            <w:pPr>
              <w:jc w:val="center"/>
            </w:pPr>
          </w:p>
        </w:tc>
      </w:tr>
      <w:tr w:rsidR="0023384D" w14:paraId="2DAC375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E2DE6" w14:textId="77777777" w:rsidR="0023384D" w:rsidRDefault="0023384D" w:rsidP="00952B4E">
            <w:r>
              <w:t xml:space="preserve"> 89</w:t>
            </w:r>
          </w:p>
        </w:tc>
        <w:tc>
          <w:tcPr>
            <w:tcW w:w="1134" w:type="dxa"/>
            <w:tcBorders>
              <w:top w:val="single" w:sz="4" w:space="0" w:color="auto"/>
              <w:bottom w:val="single" w:sz="4" w:space="0" w:color="auto"/>
            </w:tcBorders>
            <w:vAlign w:val="center"/>
          </w:tcPr>
          <w:p w14:paraId="7EC38E24" w14:textId="77777777" w:rsidR="0023384D" w:rsidRDefault="0023384D" w:rsidP="00952B4E"/>
          <w:p w14:paraId="2F31071F" w14:textId="77777777" w:rsidR="0023384D" w:rsidRDefault="0023384D" w:rsidP="00952B4E"/>
        </w:tc>
        <w:tc>
          <w:tcPr>
            <w:tcW w:w="3544" w:type="dxa"/>
            <w:tcBorders>
              <w:top w:val="single" w:sz="4" w:space="0" w:color="auto"/>
              <w:bottom w:val="single" w:sz="4" w:space="0" w:color="auto"/>
            </w:tcBorders>
            <w:vAlign w:val="center"/>
          </w:tcPr>
          <w:p w14:paraId="06EAF679" w14:textId="77777777" w:rsidR="0023384D" w:rsidRPr="00217D63" w:rsidRDefault="0023384D" w:rsidP="00952B4E">
            <w:r w:rsidRPr="00217D63">
              <w:t>Suport pentru jgheab metalic 200x50</w:t>
            </w:r>
          </w:p>
        </w:tc>
        <w:tc>
          <w:tcPr>
            <w:tcW w:w="1134" w:type="dxa"/>
            <w:tcBorders>
              <w:top w:val="single" w:sz="4" w:space="0" w:color="auto"/>
              <w:bottom w:val="single" w:sz="4" w:space="0" w:color="auto"/>
            </w:tcBorders>
            <w:vAlign w:val="center"/>
          </w:tcPr>
          <w:p w14:paraId="7EFE3AF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A2A4DEE" w14:textId="77777777" w:rsidR="0023384D" w:rsidRDefault="0023384D" w:rsidP="00952B4E">
            <w:pPr>
              <w:jc w:val="center"/>
            </w:pPr>
            <w:r>
              <w:t>110,000</w:t>
            </w:r>
          </w:p>
        </w:tc>
        <w:tc>
          <w:tcPr>
            <w:tcW w:w="1417" w:type="dxa"/>
            <w:tcBorders>
              <w:top w:val="single" w:sz="4" w:space="0" w:color="auto"/>
              <w:bottom w:val="single" w:sz="4" w:space="0" w:color="auto"/>
            </w:tcBorders>
            <w:vAlign w:val="center"/>
          </w:tcPr>
          <w:p w14:paraId="43FCA90F" w14:textId="77777777" w:rsidR="0023384D" w:rsidRDefault="0023384D" w:rsidP="00952B4E">
            <w:pPr>
              <w:jc w:val="center"/>
            </w:pPr>
          </w:p>
        </w:tc>
        <w:tc>
          <w:tcPr>
            <w:tcW w:w="1420" w:type="dxa"/>
            <w:tcBorders>
              <w:top w:val="single" w:sz="4" w:space="0" w:color="auto"/>
              <w:bottom w:val="single" w:sz="4" w:space="0" w:color="auto"/>
            </w:tcBorders>
            <w:vAlign w:val="center"/>
          </w:tcPr>
          <w:p w14:paraId="4EEE7931" w14:textId="77777777" w:rsidR="0023384D" w:rsidRDefault="0023384D" w:rsidP="00952B4E">
            <w:pPr>
              <w:jc w:val="center"/>
            </w:pPr>
          </w:p>
        </w:tc>
      </w:tr>
      <w:tr w:rsidR="0023384D" w14:paraId="19EE00F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43669" w14:textId="77777777" w:rsidR="0023384D" w:rsidRDefault="0023384D" w:rsidP="00952B4E">
            <w:r>
              <w:t xml:space="preserve"> 90</w:t>
            </w:r>
          </w:p>
        </w:tc>
        <w:tc>
          <w:tcPr>
            <w:tcW w:w="1134" w:type="dxa"/>
            <w:tcBorders>
              <w:top w:val="single" w:sz="4" w:space="0" w:color="auto"/>
              <w:bottom w:val="single" w:sz="4" w:space="0" w:color="auto"/>
            </w:tcBorders>
            <w:vAlign w:val="center"/>
          </w:tcPr>
          <w:p w14:paraId="62383541" w14:textId="77777777" w:rsidR="0023384D" w:rsidRDefault="0023384D" w:rsidP="00952B4E"/>
          <w:p w14:paraId="215FFA06" w14:textId="77777777" w:rsidR="0023384D" w:rsidRDefault="0023384D" w:rsidP="00952B4E"/>
        </w:tc>
        <w:tc>
          <w:tcPr>
            <w:tcW w:w="3544" w:type="dxa"/>
            <w:tcBorders>
              <w:top w:val="single" w:sz="4" w:space="0" w:color="auto"/>
              <w:bottom w:val="single" w:sz="4" w:space="0" w:color="auto"/>
            </w:tcBorders>
            <w:vAlign w:val="center"/>
          </w:tcPr>
          <w:p w14:paraId="7A0771DF" w14:textId="77777777" w:rsidR="0023384D" w:rsidRPr="00217D63" w:rsidRDefault="0023384D" w:rsidP="00952B4E">
            <w:r w:rsidRPr="00217D63">
              <w:t>Jgheab metalic neperforat  cu capac 100x50</w:t>
            </w:r>
          </w:p>
        </w:tc>
        <w:tc>
          <w:tcPr>
            <w:tcW w:w="1134" w:type="dxa"/>
            <w:tcBorders>
              <w:top w:val="single" w:sz="4" w:space="0" w:color="auto"/>
              <w:bottom w:val="single" w:sz="4" w:space="0" w:color="auto"/>
            </w:tcBorders>
            <w:vAlign w:val="center"/>
          </w:tcPr>
          <w:p w14:paraId="0AA872F9"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7B4F70C7" w14:textId="77777777" w:rsidR="0023384D" w:rsidRDefault="0023384D" w:rsidP="00952B4E">
            <w:pPr>
              <w:jc w:val="center"/>
            </w:pPr>
            <w:r>
              <w:t>120,000</w:t>
            </w:r>
          </w:p>
        </w:tc>
        <w:tc>
          <w:tcPr>
            <w:tcW w:w="1417" w:type="dxa"/>
            <w:tcBorders>
              <w:top w:val="single" w:sz="4" w:space="0" w:color="auto"/>
              <w:bottom w:val="single" w:sz="4" w:space="0" w:color="auto"/>
            </w:tcBorders>
            <w:vAlign w:val="center"/>
          </w:tcPr>
          <w:p w14:paraId="31A67695" w14:textId="77777777" w:rsidR="0023384D" w:rsidRDefault="0023384D" w:rsidP="00952B4E">
            <w:pPr>
              <w:jc w:val="center"/>
            </w:pPr>
          </w:p>
        </w:tc>
        <w:tc>
          <w:tcPr>
            <w:tcW w:w="1420" w:type="dxa"/>
            <w:tcBorders>
              <w:top w:val="single" w:sz="4" w:space="0" w:color="auto"/>
              <w:bottom w:val="single" w:sz="4" w:space="0" w:color="auto"/>
            </w:tcBorders>
            <w:vAlign w:val="center"/>
          </w:tcPr>
          <w:p w14:paraId="5A20085F" w14:textId="77777777" w:rsidR="0023384D" w:rsidRDefault="0023384D" w:rsidP="00952B4E">
            <w:pPr>
              <w:jc w:val="center"/>
            </w:pPr>
          </w:p>
        </w:tc>
      </w:tr>
      <w:tr w:rsidR="0023384D" w14:paraId="03DB368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82FD7" w14:textId="77777777" w:rsidR="0023384D" w:rsidRDefault="0023384D" w:rsidP="00952B4E">
            <w:r>
              <w:t xml:space="preserve"> 91</w:t>
            </w:r>
          </w:p>
        </w:tc>
        <w:tc>
          <w:tcPr>
            <w:tcW w:w="1134" w:type="dxa"/>
            <w:tcBorders>
              <w:top w:val="single" w:sz="4" w:space="0" w:color="auto"/>
              <w:bottom w:val="single" w:sz="4" w:space="0" w:color="auto"/>
            </w:tcBorders>
            <w:vAlign w:val="center"/>
          </w:tcPr>
          <w:p w14:paraId="01402DB7" w14:textId="77777777" w:rsidR="0023384D" w:rsidRDefault="0023384D" w:rsidP="00952B4E"/>
          <w:p w14:paraId="16267A75" w14:textId="77777777" w:rsidR="0023384D" w:rsidRDefault="0023384D" w:rsidP="00952B4E"/>
        </w:tc>
        <w:tc>
          <w:tcPr>
            <w:tcW w:w="3544" w:type="dxa"/>
            <w:tcBorders>
              <w:top w:val="single" w:sz="4" w:space="0" w:color="auto"/>
              <w:bottom w:val="single" w:sz="4" w:space="0" w:color="auto"/>
            </w:tcBorders>
            <w:vAlign w:val="center"/>
          </w:tcPr>
          <w:p w14:paraId="5D349E17" w14:textId="77777777" w:rsidR="0023384D" w:rsidRPr="00217D63" w:rsidRDefault="0023384D" w:rsidP="00952B4E">
            <w:r w:rsidRPr="00217D63">
              <w:t>Suport pentru jgheab metalic 100x50</w:t>
            </w:r>
          </w:p>
        </w:tc>
        <w:tc>
          <w:tcPr>
            <w:tcW w:w="1134" w:type="dxa"/>
            <w:tcBorders>
              <w:top w:val="single" w:sz="4" w:space="0" w:color="auto"/>
              <w:bottom w:val="single" w:sz="4" w:space="0" w:color="auto"/>
            </w:tcBorders>
            <w:vAlign w:val="center"/>
          </w:tcPr>
          <w:p w14:paraId="46A1B78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50B80A0" w14:textId="77777777" w:rsidR="0023384D" w:rsidRDefault="0023384D" w:rsidP="00952B4E">
            <w:pPr>
              <w:jc w:val="center"/>
            </w:pPr>
            <w:r>
              <w:t>60,000</w:t>
            </w:r>
          </w:p>
        </w:tc>
        <w:tc>
          <w:tcPr>
            <w:tcW w:w="1417" w:type="dxa"/>
            <w:tcBorders>
              <w:top w:val="single" w:sz="4" w:space="0" w:color="auto"/>
              <w:bottom w:val="single" w:sz="4" w:space="0" w:color="auto"/>
            </w:tcBorders>
            <w:vAlign w:val="center"/>
          </w:tcPr>
          <w:p w14:paraId="6552633F" w14:textId="77777777" w:rsidR="0023384D" w:rsidRDefault="0023384D" w:rsidP="00952B4E">
            <w:pPr>
              <w:jc w:val="center"/>
            </w:pPr>
          </w:p>
        </w:tc>
        <w:tc>
          <w:tcPr>
            <w:tcW w:w="1420" w:type="dxa"/>
            <w:tcBorders>
              <w:top w:val="single" w:sz="4" w:space="0" w:color="auto"/>
              <w:bottom w:val="single" w:sz="4" w:space="0" w:color="auto"/>
            </w:tcBorders>
            <w:vAlign w:val="center"/>
          </w:tcPr>
          <w:p w14:paraId="24B66206" w14:textId="77777777" w:rsidR="0023384D" w:rsidRDefault="0023384D" w:rsidP="00952B4E">
            <w:pPr>
              <w:jc w:val="center"/>
            </w:pPr>
          </w:p>
        </w:tc>
      </w:tr>
      <w:tr w:rsidR="0023384D" w14:paraId="55F111A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6C0CB" w14:textId="77777777" w:rsidR="0023384D" w:rsidRDefault="0023384D" w:rsidP="00952B4E">
            <w:r>
              <w:t xml:space="preserve"> 92</w:t>
            </w:r>
          </w:p>
        </w:tc>
        <w:tc>
          <w:tcPr>
            <w:tcW w:w="1134" w:type="dxa"/>
            <w:tcBorders>
              <w:top w:val="single" w:sz="4" w:space="0" w:color="auto"/>
              <w:bottom w:val="single" w:sz="4" w:space="0" w:color="auto"/>
            </w:tcBorders>
            <w:vAlign w:val="center"/>
          </w:tcPr>
          <w:p w14:paraId="62DEDBA0" w14:textId="77777777" w:rsidR="0023384D" w:rsidRDefault="0023384D" w:rsidP="00952B4E">
            <w:r>
              <w:t>08-02-472-2</w:t>
            </w:r>
          </w:p>
          <w:p w14:paraId="1A9C6597" w14:textId="77777777" w:rsidR="0023384D" w:rsidRDefault="0023384D" w:rsidP="00952B4E"/>
        </w:tc>
        <w:tc>
          <w:tcPr>
            <w:tcW w:w="3544" w:type="dxa"/>
            <w:tcBorders>
              <w:top w:val="single" w:sz="4" w:space="0" w:color="auto"/>
              <w:bottom w:val="single" w:sz="4" w:space="0" w:color="auto"/>
            </w:tcBorders>
            <w:vAlign w:val="center"/>
          </w:tcPr>
          <w:p w14:paraId="7CF20ADF" w14:textId="77777777" w:rsidR="0023384D" w:rsidRPr="00217D63" w:rsidRDefault="0023384D" w:rsidP="00952B4E">
            <w:r w:rsidRPr="00217D63">
              <w:t>Conductori de legare la pamint: priza de pamint, orizontala, din otel fisie, sectiune 160 mm2</w:t>
            </w:r>
          </w:p>
        </w:tc>
        <w:tc>
          <w:tcPr>
            <w:tcW w:w="1134" w:type="dxa"/>
            <w:tcBorders>
              <w:top w:val="single" w:sz="4" w:space="0" w:color="auto"/>
              <w:bottom w:val="single" w:sz="4" w:space="0" w:color="auto"/>
            </w:tcBorders>
            <w:vAlign w:val="center"/>
          </w:tcPr>
          <w:p w14:paraId="6C9815FA" w14:textId="77777777" w:rsidR="0023384D" w:rsidRDefault="0023384D" w:rsidP="00952B4E">
            <w:pPr>
              <w:jc w:val="center"/>
            </w:pPr>
            <w:r>
              <w:t>100 m</w:t>
            </w:r>
          </w:p>
        </w:tc>
        <w:tc>
          <w:tcPr>
            <w:tcW w:w="1134" w:type="dxa"/>
            <w:tcBorders>
              <w:top w:val="single" w:sz="4" w:space="0" w:color="auto"/>
              <w:bottom w:val="single" w:sz="4" w:space="0" w:color="auto"/>
            </w:tcBorders>
            <w:vAlign w:val="center"/>
          </w:tcPr>
          <w:p w14:paraId="21901986" w14:textId="77777777" w:rsidR="0023384D" w:rsidRDefault="0023384D" w:rsidP="00952B4E">
            <w:pPr>
              <w:jc w:val="center"/>
            </w:pPr>
            <w:r>
              <w:t>0,290</w:t>
            </w:r>
          </w:p>
        </w:tc>
        <w:tc>
          <w:tcPr>
            <w:tcW w:w="1417" w:type="dxa"/>
            <w:tcBorders>
              <w:top w:val="single" w:sz="4" w:space="0" w:color="auto"/>
              <w:bottom w:val="single" w:sz="4" w:space="0" w:color="auto"/>
            </w:tcBorders>
            <w:vAlign w:val="center"/>
          </w:tcPr>
          <w:p w14:paraId="302FED57" w14:textId="77777777" w:rsidR="0023384D" w:rsidRDefault="0023384D" w:rsidP="00952B4E">
            <w:pPr>
              <w:jc w:val="center"/>
            </w:pPr>
          </w:p>
        </w:tc>
        <w:tc>
          <w:tcPr>
            <w:tcW w:w="1420" w:type="dxa"/>
            <w:tcBorders>
              <w:top w:val="single" w:sz="4" w:space="0" w:color="auto"/>
              <w:bottom w:val="single" w:sz="4" w:space="0" w:color="auto"/>
            </w:tcBorders>
            <w:vAlign w:val="center"/>
          </w:tcPr>
          <w:p w14:paraId="39B0FD45" w14:textId="77777777" w:rsidR="0023384D" w:rsidRDefault="0023384D" w:rsidP="00952B4E">
            <w:pPr>
              <w:jc w:val="center"/>
            </w:pPr>
          </w:p>
        </w:tc>
      </w:tr>
      <w:tr w:rsidR="0023384D" w14:paraId="16BFDEA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3F792E" w14:textId="77777777" w:rsidR="0023384D" w:rsidRDefault="0023384D" w:rsidP="00952B4E">
            <w:r>
              <w:t xml:space="preserve"> 93</w:t>
            </w:r>
          </w:p>
        </w:tc>
        <w:tc>
          <w:tcPr>
            <w:tcW w:w="1134" w:type="dxa"/>
            <w:tcBorders>
              <w:top w:val="single" w:sz="4" w:space="0" w:color="auto"/>
              <w:bottom w:val="single" w:sz="4" w:space="0" w:color="auto"/>
            </w:tcBorders>
            <w:vAlign w:val="center"/>
          </w:tcPr>
          <w:p w14:paraId="4A18AC0F" w14:textId="77777777" w:rsidR="0023384D" w:rsidRDefault="0023384D" w:rsidP="00952B4E"/>
          <w:p w14:paraId="2F8D86D4" w14:textId="77777777" w:rsidR="0023384D" w:rsidRDefault="0023384D" w:rsidP="00952B4E"/>
        </w:tc>
        <w:tc>
          <w:tcPr>
            <w:tcW w:w="3544" w:type="dxa"/>
            <w:tcBorders>
              <w:top w:val="single" w:sz="4" w:space="0" w:color="auto"/>
              <w:bottom w:val="single" w:sz="4" w:space="0" w:color="auto"/>
            </w:tcBorders>
            <w:vAlign w:val="center"/>
          </w:tcPr>
          <w:p w14:paraId="637A4283" w14:textId="77777777" w:rsidR="0023384D" w:rsidRDefault="0023384D" w:rsidP="00952B4E">
            <w:r>
              <w:lastRenderedPageBreak/>
              <w:t>Banda met  40x4</w:t>
            </w:r>
          </w:p>
        </w:tc>
        <w:tc>
          <w:tcPr>
            <w:tcW w:w="1134" w:type="dxa"/>
            <w:tcBorders>
              <w:top w:val="single" w:sz="4" w:space="0" w:color="auto"/>
              <w:bottom w:val="single" w:sz="4" w:space="0" w:color="auto"/>
            </w:tcBorders>
            <w:vAlign w:val="center"/>
          </w:tcPr>
          <w:p w14:paraId="64569113"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68087EE9" w14:textId="77777777" w:rsidR="0023384D" w:rsidRDefault="0023384D" w:rsidP="00952B4E">
            <w:pPr>
              <w:jc w:val="center"/>
            </w:pPr>
            <w:r>
              <w:t>9,000</w:t>
            </w:r>
          </w:p>
        </w:tc>
        <w:tc>
          <w:tcPr>
            <w:tcW w:w="1417" w:type="dxa"/>
            <w:tcBorders>
              <w:top w:val="single" w:sz="4" w:space="0" w:color="auto"/>
              <w:bottom w:val="single" w:sz="4" w:space="0" w:color="auto"/>
            </w:tcBorders>
            <w:vAlign w:val="center"/>
          </w:tcPr>
          <w:p w14:paraId="28F997E6" w14:textId="77777777" w:rsidR="0023384D" w:rsidRDefault="0023384D" w:rsidP="00952B4E">
            <w:pPr>
              <w:jc w:val="center"/>
            </w:pPr>
          </w:p>
        </w:tc>
        <w:tc>
          <w:tcPr>
            <w:tcW w:w="1420" w:type="dxa"/>
            <w:tcBorders>
              <w:top w:val="single" w:sz="4" w:space="0" w:color="auto"/>
              <w:bottom w:val="single" w:sz="4" w:space="0" w:color="auto"/>
            </w:tcBorders>
            <w:vAlign w:val="center"/>
          </w:tcPr>
          <w:p w14:paraId="0A451193" w14:textId="77777777" w:rsidR="0023384D" w:rsidRDefault="0023384D" w:rsidP="00952B4E">
            <w:pPr>
              <w:jc w:val="center"/>
            </w:pPr>
          </w:p>
        </w:tc>
      </w:tr>
      <w:tr w:rsidR="0023384D" w14:paraId="7952C6E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DE451" w14:textId="77777777" w:rsidR="0023384D" w:rsidRDefault="0023384D" w:rsidP="00952B4E">
            <w:r>
              <w:t xml:space="preserve"> 94</w:t>
            </w:r>
          </w:p>
        </w:tc>
        <w:tc>
          <w:tcPr>
            <w:tcW w:w="1134" w:type="dxa"/>
            <w:tcBorders>
              <w:top w:val="single" w:sz="4" w:space="0" w:color="auto"/>
              <w:bottom w:val="single" w:sz="4" w:space="0" w:color="auto"/>
            </w:tcBorders>
            <w:vAlign w:val="center"/>
          </w:tcPr>
          <w:p w14:paraId="4ABCD8FB" w14:textId="77777777" w:rsidR="0023384D" w:rsidRDefault="0023384D" w:rsidP="00952B4E"/>
          <w:p w14:paraId="49DD020E" w14:textId="77777777" w:rsidR="0023384D" w:rsidRDefault="0023384D" w:rsidP="00952B4E"/>
        </w:tc>
        <w:tc>
          <w:tcPr>
            <w:tcW w:w="3544" w:type="dxa"/>
            <w:tcBorders>
              <w:top w:val="single" w:sz="4" w:space="0" w:color="auto"/>
              <w:bottom w:val="single" w:sz="4" w:space="0" w:color="auto"/>
            </w:tcBorders>
            <w:vAlign w:val="center"/>
          </w:tcPr>
          <w:p w14:paraId="3EA4AA01" w14:textId="77777777" w:rsidR="0023384D" w:rsidRPr="00217D63" w:rsidRDefault="0023384D" w:rsidP="00952B4E">
            <w:r w:rsidRPr="00217D63">
              <w:t>Banda din otel zincata 40x4</w:t>
            </w:r>
          </w:p>
        </w:tc>
        <w:tc>
          <w:tcPr>
            <w:tcW w:w="1134" w:type="dxa"/>
            <w:tcBorders>
              <w:top w:val="single" w:sz="4" w:space="0" w:color="auto"/>
              <w:bottom w:val="single" w:sz="4" w:space="0" w:color="auto"/>
            </w:tcBorders>
            <w:vAlign w:val="center"/>
          </w:tcPr>
          <w:p w14:paraId="4E1AB6D0"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71E42A38" w14:textId="77777777" w:rsidR="0023384D" w:rsidRDefault="0023384D" w:rsidP="00952B4E">
            <w:pPr>
              <w:jc w:val="center"/>
            </w:pPr>
            <w:r>
              <w:t>20,000</w:t>
            </w:r>
          </w:p>
        </w:tc>
        <w:tc>
          <w:tcPr>
            <w:tcW w:w="1417" w:type="dxa"/>
            <w:tcBorders>
              <w:top w:val="single" w:sz="4" w:space="0" w:color="auto"/>
              <w:bottom w:val="single" w:sz="4" w:space="0" w:color="auto"/>
            </w:tcBorders>
            <w:vAlign w:val="center"/>
          </w:tcPr>
          <w:p w14:paraId="59348C52" w14:textId="77777777" w:rsidR="0023384D" w:rsidRDefault="0023384D" w:rsidP="00952B4E">
            <w:pPr>
              <w:jc w:val="center"/>
            </w:pPr>
          </w:p>
        </w:tc>
        <w:tc>
          <w:tcPr>
            <w:tcW w:w="1420" w:type="dxa"/>
            <w:tcBorders>
              <w:top w:val="single" w:sz="4" w:space="0" w:color="auto"/>
              <w:bottom w:val="single" w:sz="4" w:space="0" w:color="auto"/>
            </w:tcBorders>
            <w:vAlign w:val="center"/>
          </w:tcPr>
          <w:p w14:paraId="4FF807DF" w14:textId="77777777" w:rsidR="0023384D" w:rsidRDefault="0023384D" w:rsidP="00952B4E">
            <w:pPr>
              <w:jc w:val="center"/>
            </w:pPr>
          </w:p>
        </w:tc>
      </w:tr>
      <w:tr w:rsidR="0023384D" w14:paraId="0DCDA2A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69F41" w14:textId="77777777" w:rsidR="0023384D" w:rsidRDefault="0023384D" w:rsidP="00952B4E">
            <w:r>
              <w:t xml:space="preserve"> 95</w:t>
            </w:r>
          </w:p>
        </w:tc>
        <w:tc>
          <w:tcPr>
            <w:tcW w:w="1134" w:type="dxa"/>
            <w:tcBorders>
              <w:top w:val="single" w:sz="4" w:space="0" w:color="auto"/>
              <w:bottom w:val="single" w:sz="4" w:space="0" w:color="auto"/>
            </w:tcBorders>
            <w:vAlign w:val="center"/>
          </w:tcPr>
          <w:p w14:paraId="4E387820" w14:textId="77777777" w:rsidR="0023384D" w:rsidRDefault="0023384D" w:rsidP="00952B4E">
            <w:r>
              <w:t>08-02-471-4</w:t>
            </w:r>
          </w:p>
          <w:p w14:paraId="676532AC" w14:textId="77777777" w:rsidR="0023384D" w:rsidRDefault="0023384D" w:rsidP="00952B4E"/>
        </w:tc>
        <w:tc>
          <w:tcPr>
            <w:tcW w:w="3544" w:type="dxa"/>
            <w:tcBorders>
              <w:top w:val="single" w:sz="4" w:space="0" w:color="auto"/>
              <w:bottom w:val="single" w:sz="4" w:space="0" w:color="auto"/>
            </w:tcBorders>
            <w:vAlign w:val="center"/>
          </w:tcPr>
          <w:p w14:paraId="3055E287" w14:textId="77777777" w:rsidR="0023384D" w:rsidRPr="00217D63" w:rsidRDefault="0023384D" w:rsidP="00952B4E">
            <w:r w:rsidRPr="00217D63">
              <w:t>Priza de pamint, verticala, din otel rotund, diametru 20 mm</w:t>
            </w:r>
          </w:p>
        </w:tc>
        <w:tc>
          <w:tcPr>
            <w:tcW w:w="1134" w:type="dxa"/>
            <w:tcBorders>
              <w:top w:val="single" w:sz="4" w:space="0" w:color="auto"/>
              <w:bottom w:val="single" w:sz="4" w:space="0" w:color="auto"/>
            </w:tcBorders>
            <w:vAlign w:val="center"/>
          </w:tcPr>
          <w:p w14:paraId="69E01A0D" w14:textId="77777777" w:rsidR="0023384D" w:rsidRDefault="0023384D" w:rsidP="00952B4E">
            <w:pPr>
              <w:jc w:val="center"/>
            </w:pPr>
            <w:r>
              <w:t>10 buc</w:t>
            </w:r>
          </w:p>
        </w:tc>
        <w:tc>
          <w:tcPr>
            <w:tcW w:w="1134" w:type="dxa"/>
            <w:tcBorders>
              <w:top w:val="single" w:sz="4" w:space="0" w:color="auto"/>
              <w:bottom w:val="single" w:sz="4" w:space="0" w:color="auto"/>
            </w:tcBorders>
            <w:vAlign w:val="center"/>
          </w:tcPr>
          <w:p w14:paraId="555449BA" w14:textId="77777777" w:rsidR="0023384D" w:rsidRDefault="0023384D" w:rsidP="00952B4E">
            <w:pPr>
              <w:jc w:val="center"/>
            </w:pPr>
            <w:r>
              <w:t>0,300</w:t>
            </w:r>
          </w:p>
        </w:tc>
        <w:tc>
          <w:tcPr>
            <w:tcW w:w="1417" w:type="dxa"/>
            <w:tcBorders>
              <w:top w:val="single" w:sz="4" w:space="0" w:color="auto"/>
              <w:bottom w:val="single" w:sz="4" w:space="0" w:color="auto"/>
            </w:tcBorders>
            <w:vAlign w:val="center"/>
          </w:tcPr>
          <w:p w14:paraId="1D9D38B8" w14:textId="77777777" w:rsidR="0023384D" w:rsidRDefault="0023384D" w:rsidP="00952B4E">
            <w:pPr>
              <w:jc w:val="center"/>
            </w:pPr>
          </w:p>
        </w:tc>
        <w:tc>
          <w:tcPr>
            <w:tcW w:w="1420" w:type="dxa"/>
            <w:tcBorders>
              <w:top w:val="single" w:sz="4" w:space="0" w:color="auto"/>
              <w:bottom w:val="single" w:sz="4" w:space="0" w:color="auto"/>
            </w:tcBorders>
            <w:vAlign w:val="center"/>
          </w:tcPr>
          <w:p w14:paraId="33959DA5" w14:textId="77777777" w:rsidR="0023384D" w:rsidRDefault="0023384D" w:rsidP="00952B4E">
            <w:pPr>
              <w:jc w:val="center"/>
            </w:pPr>
          </w:p>
        </w:tc>
      </w:tr>
      <w:tr w:rsidR="0023384D" w14:paraId="58F7753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4AC3E" w14:textId="77777777" w:rsidR="0023384D" w:rsidRDefault="0023384D" w:rsidP="00952B4E">
            <w:r>
              <w:t xml:space="preserve"> 96</w:t>
            </w:r>
          </w:p>
        </w:tc>
        <w:tc>
          <w:tcPr>
            <w:tcW w:w="1134" w:type="dxa"/>
            <w:tcBorders>
              <w:top w:val="single" w:sz="4" w:space="0" w:color="auto"/>
              <w:bottom w:val="single" w:sz="4" w:space="0" w:color="auto"/>
            </w:tcBorders>
            <w:vAlign w:val="center"/>
          </w:tcPr>
          <w:p w14:paraId="73B09160" w14:textId="77777777" w:rsidR="0023384D" w:rsidRDefault="0023384D" w:rsidP="00952B4E"/>
          <w:p w14:paraId="57C5FB52" w14:textId="77777777" w:rsidR="0023384D" w:rsidRDefault="0023384D" w:rsidP="00952B4E"/>
        </w:tc>
        <w:tc>
          <w:tcPr>
            <w:tcW w:w="3544" w:type="dxa"/>
            <w:tcBorders>
              <w:top w:val="single" w:sz="4" w:space="0" w:color="auto"/>
              <w:bottom w:val="single" w:sz="4" w:space="0" w:color="auto"/>
            </w:tcBorders>
            <w:vAlign w:val="center"/>
          </w:tcPr>
          <w:p w14:paraId="614764E9" w14:textId="77777777" w:rsidR="0023384D" w:rsidRDefault="0023384D" w:rsidP="00952B4E">
            <w:r>
              <w:t>Otel rotund  20mm L3m</w:t>
            </w:r>
          </w:p>
        </w:tc>
        <w:tc>
          <w:tcPr>
            <w:tcW w:w="1134" w:type="dxa"/>
            <w:tcBorders>
              <w:top w:val="single" w:sz="4" w:space="0" w:color="auto"/>
              <w:bottom w:val="single" w:sz="4" w:space="0" w:color="auto"/>
            </w:tcBorders>
            <w:vAlign w:val="center"/>
          </w:tcPr>
          <w:p w14:paraId="0AF71C9C" w14:textId="77777777" w:rsidR="0023384D" w:rsidRDefault="0023384D" w:rsidP="00952B4E">
            <w:pPr>
              <w:jc w:val="center"/>
            </w:pPr>
            <w:r>
              <w:t>m</w:t>
            </w:r>
          </w:p>
        </w:tc>
        <w:tc>
          <w:tcPr>
            <w:tcW w:w="1134" w:type="dxa"/>
            <w:tcBorders>
              <w:top w:val="single" w:sz="4" w:space="0" w:color="auto"/>
              <w:bottom w:val="single" w:sz="4" w:space="0" w:color="auto"/>
            </w:tcBorders>
            <w:vAlign w:val="center"/>
          </w:tcPr>
          <w:p w14:paraId="4511379B" w14:textId="77777777" w:rsidR="0023384D" w:rsidRDefault="0023384D" w:rsidP="00952B4E">
            <w:pPr>
              <w:jc w:val="center"/>
            </w:pPr>
            <w:r>
              <w:t>9,000</w:t>
            </w:r>
          </w:p>
        </w:tc>
        <w:tc>
          <w:tcPr>
            <w:tcW w:w="1417" w:type="dxa"/>
            <w:tcBorders>
              <w:top w:val="single" w:sz="4" w:space="0" w:color="auto"/>
              <w:bottom w:val="single" w:sz="4" w:space="0" w:color="auto"/>
            </w:tcBorders>
            <w:vAlign w:val="center"/>
          </w:tcPr>
          <w:p w14:paraId="408F1238" w14:textId="77777777" w:rsidR="0023384D" w:rsidRDefault="0023384D" w:rsidP="00952B4E">
            <w:pPr>
              <w:jc w:val="center"/>
            </w:pPr>
          </w:p>
        </w:tc>
        <w:tc>
          <w:tcPr>
            <w:tcW w:w="1420" w:type="dxa"/>
            <w:tcBorders>
              <w:top w:val="single" w:sz="4" w:space="0" w:color="auto"/>
              <w:bottom w:val="single" w:sz="4" w:space="0" w:color="auto"/>
            </w:tcBorders>
            <w:vAlign w:val="center"/>
          </w:tcPr>
          <w:p w14:paraId="4BBAD12C" w14:textId="77777777" w:rsidR="0023384D" w:rsidRDefault="0023384D" w:rsidP="00952B4E">
            <w:pPr>
              <w:jc w:val="center"/>
            </w:pPr>
          </w:p>
        </w:tc>
      </w:tr>
      <w:tr w:rsidR="0023384D" w14:paraId="43ED488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90FA8" w14:textId="77777777" w:rsidR="0023384D" w:rsidRDefault="0023384D" w:rsidP="00952B4E">
            <w:r>
              <w:t xml:space="preserve"> 97</w:t>
            </w:r>
          </w:p>
        </w:tc>
        <w:tc>
          <w:tcPr>
            <w:tcW w:w="1134" w:type="dxa"/>
            <w:tcBorders>
              <w:top w:val="single" w:sz="4" w:space="0" w:color="auto"/>
              <w:bottom w:val="single" w:sz="4" w:space="0" w:color="auto"/>
            </w:tcBorders>
            <w:vAlign w:val="center"/>
          </w:tcPr>
          <w:p w14:paraId="7BBA74D9" w14:textId="77777777" w:rsidR="0023384D" w:rsidRDefault="0023384D" w:rsidP="00952B4E"/>
          <w:p w14:paraId="3B219A59" w14:textId="77777777" w:rsidR="0023384D" w:rsidRDefault="0023384D" w:rsidP="00952B4E"/>
        </w:tc>
        <w:tc>
          <w:tcPr>
            <w:tcW w:w="3544" w:type="dxa"/>
            <w:tcBorders>
              <w:top w:val="single" w:sz="4" w:space="0" w:color="auto"/>
              <w:bottom w:val="single" w:sz="4" w:space="0" w:color="auto"/>
            </w:tcBorders>
            <w:vAlign w:val="center"/>
          </w:tcPr>
          <w:p w14:paraId="132B295E" w14:textId="77777777" w:rsidR="0023384D" w:rsidRPr="00217D63" w:rsidRDefault="0023384D" w:rsidP="00952B4E">
            <w:r w:rsidRPr="00217D63">
              <w:t>Cutie de egalare a potentialelor suplimentara</w:t>
            </w:r>
          </w:p>
        </w:tc>
        <w:tc>
          <w:tcPr>
            <w:tcW w:w="1134" w:type="dxa"/>
            <w:tcBorders>
              <w:top w:val="single" w:sz="4" w:space="0" w:color="auto"/>
              <w:bottom w:val="single" w:sz="4" w:space="0" w:color="auto"/>
            </w:tcBorders>
            <w:vAlign w:val="center"/>
          </w:tcPr>
          <w:p w14:paraId="79DEB73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02892EC" w14:textId="77777777" w:rsidR="0023384D" w:rsidRDefault="0023384D" w:rsidP="00952B4E">
            <w:pPr>
              <w:jc w:val="center"/>
            </w:pPr>
            <w:r>
              <w:t>12,000</w:t>
            </w:r>
          </w:p>
        </w:tc>
        <w:tc>
          <w:tcPr>
            <w:tcW w:w="1417" w:type="dxa"/>
            <w:tcBorders>
              <w:top w:val="single" w:sz="4" w:space="0" w:color="auto"/>
              <w:bottom w:val="single" w:sz="4" w:space="0" w:color="auto"/>
            </w:tcBorders>
            <w:vAlign w:val="center"/>
          </w:tcPr>
          <w:p w14:paraId="5F995A00" w14:textId="77777777" w:rsidR="0023384D" w:rsidRDefault="0023384D" w:rsidP="00952B4E">
            <w:pPr>
              <w:jc w:val="center"/>
            </w:pPr>
          </w:p>
        </w:tc>
        <w:tc>
          <w:tcPr>
            <w:tcW w:w="1420" w:type="dxa"/>
            <w:tcBorders>
              <w:top w:val="single" w:sz="4" w:space="0" w:color="auto"/>
              <w:bottom w:val="single" w:sz="4" w:space="0" w:color="auto"/>
            </w:tcBorders>
            <w:vAlign w:val="center"/>
          </w:tcPr>
          <w:p w14:paraId="191E8BFE" w14:textId="77777777" w:rsidR="0023384D" w:rsidRDefault="0023384D" w:rsidP="00952B4E">
            <w:pPr>
              <w:jc w:val="center"/>
            </w:pPr>
          </w:p>
        </w:tc>
      </w:tr>
      <w:tr w:rsidR="0023384D" w:rsidRPr="004D5069" w14:paraId="4FD935B1" w14:textId="77777777" w:rsidTr="0030383D">
        <w:tc>
          <w:tcPr>
            <w:tcW w:w="709" w:type="dxa"/>
            <w:tcBorders>
              <w:top w:val="nil"/>
              <w:left w:val="single" w:sz="6" w:space="0" w:color="auto"/>
              <w:bottom w:val="nil"/>
              <w:right w:val="nil"/>
            </w:tcBorders>
          </w:tcPr>
          <w:p w14:paraId="0103E778"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DD38F35" w14:textId="77777777" w:rsidR="0023384D" w:rsidRDefault="0023384D" w:rsidP="00952B4E"/>
        </w:tc>
        <w:tc>
          <w:tcPr>
            <w:tcW w:w="3544" w:type="dxa"/>
            <w:tcBorders>
              <w:top w:val="nil"/>
              <w:left w:val="single" w:sz="6" w:space="0" w:color="auto"/>
              <w:bottom w:val="nil"/>
              <w:right w:val="nil"/>
            </w:tcBorders>
          </w:tcPr>
          <w:p w14:paraId="0829A8F8" w14:textId="77777777" w:rsidR="0023384D" w:rsidRPr="00217D63" w:rsidRDefault="0023384D" w:rsidP="00952B4E">
            <w:pPr>
              <w:rPr>
                <w:b/>
                <w:bCs/>
                <w:sz w:val="22"/>
                <w:szCs w:val="22"/>
              </w:rPr>
            </w:pPr>
            <w:r>
              <w:rPr>
                <w:b/>
                <w:bCs/>
                <w:sz w:val="22"/>
                <w:szCs w:val="22"/>
              </w:rPr>
              <w:t xml:space="preserve">Capitolul </w:t>
            </w:r>
            <w:r w:rsidRPr="00217D63">
              <w:rPr>
                <w:b/>
                <w:bCs/>
                <w:sz w:val="22"/>
                <w:szCs w:val="22"/>
              </w:rPr>
              <w:t>1.4. Echipament electric de iluminat</w:t>
            </w:r>
          </w:p>
        </w:tc>
        <w:tc>
          <w:tcPr>
            <w:tcW w:w="1134" w:type="dxa"/>
            <w:tcBorders>
              <w:top w:val="nil"/>
              <w:left w:val="single" w:sz="6" w:space="0" w:color="auto"/>
              <w:bottom w:val="nil"/>
              <w:right w:val="nil"/>
            </w:tcBorders>
          </w:tcPr>
          <w:p w14:paraId="4143E05D" w14:textId="77777777" w:rsidR="0023384D" w:rsidRPr="00217D63" w:rsidRDefault="0023384D" w:rsidP="00952B4E"/>
        </w:tc>
        <w:tc>
          <w:tcPr>
            <w:tcW w:w="1134" w:type="dxa"/>
            <w:tcBorders>
              <w:top w:val="nil"/>
              <w:left w:val="single" w:sz="6" w:space="0" w:color="auto"/>
              <w:bottom w:val="nil"/>
              <w:right w:val="nil"/>
            </w:tcBorders>
          </w:tcPr>
          <w:p w14:paraId="64031CB2" w14:textId="77777777" w:rsidR="0023384D" w:rsidRPr="00217D63" w:rsidRDefault="0023384D" w:rsidP="00952B4E"/>
        </w:tc>
        <w:tc>
          <w:tcPr>
            <w:tcW w:w="1417" w:type="dxa"/>
            <w:tcBorders>
              <w:top w:val="nil"/>
              <w:left w:val="single" w:sz="6" w:space="0" w:color="auto"/>
              <w:bottom w:val="nil"/>
              <w:right w:val="nil"/>
            </w:tcBorders>
          </w:tcPr>
          <w:p w14:paraId="6670D724" w14:textId="77777777" w:rsidR="0023384D" w:rsidRPr="00217D63" w:rsidRDefault="0023384D" w:rsidP="00952B4E"/>
        </w:tc>
        <w:tc>
          <w:tcPr>
            <w:tcW w:w="1420" w:type="dxa"/>
            <w:tcBorders>
              <w:top w:val="nil"/>
              <w:left w:val="single" w:sz="6" w:space="0" w:color="auto"/>
              <w:bottom w:val="nil"/>
              <w:right w:val="single" w:sz="6" w:space="0" w:color="auto"/>
            </w:tcBorders>
          </w:tcPr>
          <w:p w14:paraId="11FA714C" w14:textId="77777777" w:rsidR="0023384D" w:rsidRPr="00217D63" w:rsidRDefault="0023384D" w:rsidP="00952B4E"/>
        </w:tc>
      </w:tr>
      <w:tr w:rsidR="0023384D" w14:paraId="4F2EFA0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EDB345" w14:textId="77777777" w:rsidR="0023384D" w:rsidRDefault="0023384D" w:rsidP="00952B4E">
            <w:r>
              <w:t>98</w:t>
            </w:r>
          </w:p>
        </w:tc>
        <w:tc>
          <w:tcPr>
            <w:tcW w:w="1134" w:type="dxa"/>
            <w:tcBorders>
              <w:top w:val="single" w:sz="4" w:space="0" w:color="auto"/>
              <w:bottom w:val="single" w:sz="4" w:space="0" w:color="auto"/>
            </w:tcBorders>
            <w:vAlign w:val="center"/>
          </w:tcPr>
          <w:p w14:paraId="6C035473" w14:textId="77777777" w:rsidR="0023384D" w:rsidRDefault="0023384D" w:rsidP="00952B4E">
            <w:r>
              <w:t>08-03-594-1</w:t>
            </w:r>
          </w:p>
          <w:p w14:paraId="56CBBFAE" w14:textId="77777777" w:rsidR="0023384D" w:rsidRDefault="0023384D" w:rsidP="00952B4E"/>
        </w:tc>
        <w:tc>
          <w:tcPr>
            <w:tcW w:w="3544" w:type="dxa"/>
            <w:tcBorders>
              <w:top w:val="single" w:sz="4" w:space="0" w:color="auto"/>
              <w:bottom w:val="single" w:sz="4" w:space="0" w:color="auto"/>
            </w:tcBorders>
            <w:vAlign w:val="center"/>
          </w:tcPr>
          <w:p w14:paraId="61855272" w14:textId="77777777" w:rsidR="0023384D" w:rsidRPr="00217D63" w:rsidRDefault="0023384D" w:rsidP="00952B4E">
            <w:r w:rsidRPr="00217D63">
              <w:t>Corp de iluminat cu lampi luminescente montat separat pe pivoti, cantitate lampi, in corp de iluminat, 1</w:t>
            </w:r>
          </w:p>
        </w:tc>
        <w:tc>
          <w:tcPr>
            <w:tcW w:w="1134" w:type="dxa"/>
            <w:tcBorders>
              <w:top w:val="single" w:sz="4" w:space="0" w:color="auto"/>
              <w:bottom w:val="single" w:sz="4" w:space="0" w:color="auto"/>
            </w:tcBorders>
            <w:vAlign w:val="center"/>
          </w:tcPr>
          <w:p w14:paraId="52B8D041" w14:textId="77777777" w:rsidR="0023384D" w:rsidRDefault="0023384D" w:rsidP="00952B4E">
            <w:pPr>
              <w:jc w:val="center"/>
            </w:pPr>
            <w:r>
              <w:t>100 buc</w:t>
            </w:r>
          </w:p>
        </w:tc>
        <w:tc>
          <w:tcPr>
            <w:tcW w:w="1134" w:type="dxa"/>
            <w:tcBorders>
              <w:top w:val="single" w:sz="4" w:space="0" w:color="auto"/>
              <w:bottom w:val="single" w:sz="4" w:space="0" w:color="auto"/>
            </w:tcBorders>
            <w:vAlign w:val="center"/>
          </w:tcPr>
          <w:p w14:paraId="171A3C96" w14:textId="77777777" w:rsidR="0023384D" w:rsidRDefault="0023384D" w:rsidP="00952B4E">
            <w:pPr>
              <w:jc w:val="center"/>
            </w:pPr>
            <w:r>
              <w:t>1,940</w:t>
            </w:r>
          </w:p>
        </w:tc>
        <w:tc>
          <w:tcPr>
            <w:tcW w:w="1417" w:type="dxa"/>
            <w:tcBorders>
              <w:top w:val="single" w:sz="4" w:space="0" w:color="auto"/>
              <w:bottom w:val="single" w:sz="4" w:space="0" w:color="auto"/>
            </w:tcBorders>
            <w:vAlign w:val="center"/>
          </w:tcPr>
          <w:p w14:paraId="6492FA57" w14:textId="77777777" w:rsidR="0023384D" w:rsidRDefault="0023384D" w:rsidP="00952B4E">
            <w:pPr>
              <w:jc w:val="center"/>
            </w:pPr>
          </w:p>
        </w:tc>
        <w:tc>
          <w:tcPr>
            <w:tcW w:w="1420" w:type="dxa"/>
            <w:tcBorders>
              <w:top w:val="single" w:sz="4" w:space="0" w:color="auto"/>
              <w:bottom w:val="single" w:sz="4" w:space="0" w:color="auto"/>
            </w:tcBorders>
            <w:vAlign w:val="center"/>
          </w:tcPr>
          <w:p w14:paraId="759AD01E" w14:textId="77777777" w:rsidR="0023384D" w:rsidRDefault="0023384D" w:rsidP="00952B4E">
            <w:pPr>
              <w:jc w:val="center"/>
            </w:pPr>
          </w:p>
        </w:tc>
      </w:tr>
      <w:tr w:rsidR="0023384D" w14:paraId="298AC14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B6E9B" w14:textId="77777777" w:rsidR="0023384D" w:rsidRDefault="0023384D" w:rsidP="00952B4E">
            <w:r>
              <w:t xml:space="preserve"> 99</w:t>
            </w:r>
          </w:p>
        </w:tc>
        <w:tc>
          <w:tcPr>
            <w:tcW w:w="1134" w:type="dxa"/>
            <w:tcBorders>
              <w:top w:val="single" w:sz="4" w:space="0" w:color="auto"/>
              <w:bottom w:val="single" w:sz="4" w:space="0" w:color="auto"/>
            </w:tcBorders>
            <w:vAlign w:val="center"/>
          </w:tcPr>
          <w:p w14:paraId="7B0F1EC0" w14:textId="77777777" w:rsidR="0023384D" w:rsidRDefault="0023384D" w:rsidP="00952B4E"/>
          <w:p w14:paraId="0E1BA1EA" w14:textId="77777777" w:rsidR="0023384D" w:rsidRDefault="0023384D" w:rsidP="00952B4E"/>
        </w:tc>
        <w:tc>
          <w:tcPr>
            <w:tcW w:w="3544" w:type="dxa"/>
            <w:tcBorders>
              <w:top w:val="single" w:sz="4" w:space="0" w:color="auto"/>
              <w:bottom w:val="single" w:sz="4" w:space="0" w:color="auto"/>
            </w:tcBorders>
            <w:vAlign w:val="center"/>
          </w:tcPr>
          <w:p w14:paraId="551F52B7" w14:textId="77777777" w:rsidR="0023384D" w:rsidRPr="00217D63" w:rsidRDefault="0023384D" w:rsidP="00952B4E">
            <w:r w:rsidRPr="00217D63">
              <w:t>Plafoniera montare perete IP20 5W Philips</w:t>
            </w:r>
          </w:p>
        </w:tc>
        <w:tc>
          <w:tcPr>
            <w:tcW w:w="1134" w:type="dxa"/>
            <w:tcBorders>
              <w:top w:val="single" w:sz="4" w:space="0" w:color="auto"/>
              <w:bottom w:val="single" w:sz="4" w:space="0" w:color="auto"/>
            </w:tcBorders>
            <w:vAlign w:val="center"/>
          </w:tcPr>
          <w:p w14:paraId="2DB525F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97EA617"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2AB671A9" w14:textId="77777777" w:rsidR="0023384D" w:rsidRDefault="0023384D" w:rsidP="00952B4E">
            <w:pPr>
              <w:jc w:val="center"/>
            </w:pPr>
          </w:p>
        </w:tc>
        <w:tc>
          <w:tcPr>
            <w:tcW w:w="1420" w:type="dxa"/>
            <w:tcBorders>
              <w:top w:val="single" w:sz="4" w:space="0" w:color="auto"/>
              <w:bottom w:val="single" w:sz="4" w:space="0" w:color="auto"/>
            </w:tcBorders>
            <w:vAlign w:val="center"/>
          </w:tcPr>
          <w:p w14:paraId="343327CD" w14:textId="77777777" w:rsidR="0023384D" w:rsidRDefault="0023384D" w:rsidP="00952B4E">
            <w:pPr>
              <w:jc w:val="center"/>
            </w:pPr>
          </w:p>
        </w:tc>
      </w:tr>
      <w:tr w:rsidR="0023384D" w14:paraId="6C77B10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5D0E1" w14:textId="77777777" w:rsidR="0023384D" w:rsidRDefault="0023384D" w:rsidP="00952B4E">
            <w:r>
              <w:t xml:space="preserve"> 100</w:t>
            </w:r>
          </w:p>
        </w:tc>
        <w:tc>
          <w:tcPr>
            <w:tcW w:w="1134" w:type="dxa"/>
            <w:tcBorders>
              <w:top w:val="single" w:sz="4" w:space="0" w:color="auto"/>
              <w:bottom w:val="single" w:sz="4" w:space="0" w:color="auto"/>
            </w:tcBorders>
            <w:vAlign w:val="center"/>
          </w:tcPr>
          <w:p w14:paraId="04CB2CE5" w14:textId="77777777" w:rsidR="0023384D" w:rsidRDefault="0023384D" w:rsidP="00952B4E"/>
          <w:p w14:paraId="018608EA" w14:textId="77777777" w:rsidR="0023384D" w:rsidRDefault="0023384D" w:rsidP="00952B4E"/>
        </w:tc>
        <w:tc>
          <w:tcPr>
            <w:tcW w:w="3544" w:type="dxa"/>
            <w:tcBorders>
              <w:top w:val="single" w:sz="4" w:space="0" w:color="auto"/>
              <w:bottom w:val="single" w:sz="4" w:space="0" w:color="auto"/>
            </w:tcBorders>
            <w:vAlign w:val="center"/>
          </w:tcPr>
          <w:p w14:paraId="0E10A392" w14:textId="77777777" w:rsidR="0023384D" w:rsidRPr="00217D63" w:rsidRDefault="0023384D" w:rsidP="00952B4E">
            <w:r w:rsidRPr="00217D63">
              <w:t>Corp de iluminat montare pe tavan LED IP44 20w BOLKAR</w:t>
            </w:r>
          </w:p>
        </w:tc>
        <w:tc>
          <w:tcPr>
            <w:tcW w:w="1134" w:type="dxa"/>
            <w:tcBorders>
              <w:top w:val="single" w:sz="4" w:space="0" w:color="auto"/>
              <w:bottom w:val="single" w:sz="4" w:space="0" w:color="auto"/>
            </w:tcBorders>
            <w:vAlign w:val="center"/>
          </w:tcPr>
          <w:p w14:paraId="2F5FD21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A0C58C0" w14:textId="77777777" w:rsidR="0023384D" w:rsidRDefault="0023384D" w:rsidP="00952B4E">
            <w:pPr>
              <w:jc w:val="center"/>
            </w:pPr>
            <w:r>
              <w:t>14,000</w:t>
            </w:r>
          </w:p>
        </w:tc>
        <w:tc>
          <w:tcPr>
            <w:tcW w:w="1417" w:type="dxa"/>
            <w:tcBorders>
              <w:top w:val="single" w:sz="4" w:space="0" w:color="auto"/>
              <w:bottom w:val="single" w:sz="4" w:space="0" w:color="auto"/>
            </w:tcBorders>
            <w:vAlign w:val="center"/>
          </w:tcPr>
          <w:p w14:paraId="16B56E0B" w14:textId="77777777" w:rsidR="0023384D" w:rsidRDefault="0023384D" w:rsidP="00952B4E">
            <w:pPr>
              <w:jc w:val="center"/>
            </w:pPr>
          </w:p>
        </w:tc>
        <w:tc>
          <w:tcPr>
            <w:tcW w:w="1420" w:type="dxa"/>
            <w:tcBorders>
              <w:top w:val="single" w:sz="4" w:space="0" w:color="auto"/>
              <w:bottom w:val="single" w:sz="4" w:space="0" w:color="auto"/>
            </w:tcBorders>
            <w:vAlign w:val="center"/>
          </w:tcPr>
          <w:p w14:paraId="494B653D" w14:textId="77777777" w:rsidR="0023384D" w:rsidRDefault="0023384D" w:rsidP="00952B4E">
            <w:pPr>
              <w:jc w:val="center"/>
            </w:pPr>
          </w:p>
        </w:tc>
      </w:tr>
      <w:tr w:rsidR="0023384D" w14:paraId="1FC1B1A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07127" w14:textId="77777777" w:rsidR="0023384D" w:rsidRDefault="0023384D" w:rsidP="00952B4E">
            <w:r>
              <w:t xml:space="preserve"> 101</w:t>
            </w:r>
          </w:p>
        </w:tc>
        <w:tc>
          <w:tcPr>
            <w:tcW w:w="1134" w:type="dxa"/>
            <w:tcBorders>
              <w:top w:val="single" w:sz="4" w:space="0" w:color="auto"/>
              <w:bottom w:val="single" w:sz="4" w:space="0" w:color="auto"/>
            </w:tcBorders>
            <w:vAlign w:val="center"/>
          </w:tcPr>
          <w:p w14:paraId="4591C3CD" w14:textId="77777777" w:rsidR="0023384D" w:rsidRDefault="0023384D" w:rsidP="00952B4E"/>
          <w:p w14:paraId="04117920" w14:textId="77777777" w:rsidR="0023384D" w:rsidRDefault="0023384D" w:rsidP="00952B4E"/>
        </w:tc>
        <w:tc>
          <w:tcPr>
            <w:tcW w:w="3544" w:type="dxa"/>
            <w:tcBorders>
              <w:top w:val="single" w:sz="4" w:space="0" w:color="auto"/>
              <w:bottom w:val="single" w:sz="4" w:space="0" w:color="auto"/>
            </w:tcBorders>
            <w:vAlign w:val="center"/>
          </w:tcPr>
          <w:p w14:paraId="2D607873" w14:textId="77777777" w:rsidR="0023384D" w:rsidRPr="00217D63" w:rsidRDefault="0023384D" w:rsidP="00952B4E">
            <w:r w:rsidRPr="00217D63">
              <w:t>Corp de iluminat montare pe perete LED IP44 18w  cu sensor de miscare PL-BHR18P</w:t>
            </w:r>
          </w:p>
        </w:tc>
        <w:tc>
          <w:tcPr>
            <w:tcW w:w="1134" w:type="dxa"/>
            <w:tcBorders>
              <w:top w:val="single" w:sz="4" w:space="0" w:color="auto"/>
              <w:bottom w:val="single" w:sz="4" w:space="0" w:color="auto"/>
            </w:tcBorders>
            <w:vAlign w:val="center"/>
          </w:tcPr>
          <w:p w14:paraId="68F9939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9A0E4F2" w14:textId="77777777" w:rsidR="0023384D" w:rsidRDefault="0023384D" w:rsidP="00952B4E">
            <w:pPr>
              <w:jc w:val="center"/>
            </w:pPr>
            <w:r>
              <w:t>12,000</w:t>
            </w:r>
          </w:p>
        </w:tc>
        <w:tc>
          <w:tcPr>
            <w:tcW w:w="1417" w:type="dxa"/>
            <w:tcBorders>
              <w:top w:val="single" w:sz="4" w:space="0" w:color="auto"/>
              <w:bottom w:val="single" w:sz="4" w:space="0" w:color="auto"/>
            </w:tcBorders>
            <w:vAlign w:val="center"/>
          </w:tcPr>
          <w:p w14:paraId="3C7BFBDE" w14:textId="77777777" w:rsidR="0023384D" w:rsidRDefault="0023384D" w:rsidP="00952B4E">
            <w:pPr>
              <w:jc w:val="center"/>
            </w:pPr>
          </w:p>
        </w:tc>
        <w:tc>
          <w:tcPr>
            <w:tcW w:w="1420" w:type="dxa"/>
            <w:tcBorders>
              <w:top w:val="single" w:sz="4" w:space="0" w:color="auto"/>
              <w:bottom w:val="single" w:sz="4" w:space="0" w:color="auto"/>
            </w:tcBorders>
            <w:vAlign w:val="center"/>
          </w:tcPr>
          <w:p w14:paraId="7B7A5953" w14:textId="77777777" w:rsidR="0023384D" w:rsidRDefault="0023384D" w:rsidP="00952B4E">
            <w:pPr>
              <w:jc w:val="center"/>
            </w:pPr>
          </w:p>
        </w:tc>
      </w:tr>
      <w:tr w:rsidR="0023384D" w14:paraId="04D07CD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907BE" w14:textId="77777777" w:rsidR="0023384D" w:rsidRDefault="0023384D" w:rsidP="00952B4E">
            <w:r>
              <w:t xml:space="preserve"> 102</w:t>
            </w:r>
          </w:p>
        </w:tc>
        <w:tc>
          <w:tcPr>
            <w:tcW w:w="1134" w:type="dxa"/>
            <w:tcBorders>
              <w:top w:val="single" w:sz="4" w:space="0" w:color="auto"/>
              <w:bottom w:val="single" w:sz="4" w:space="0" w:color="auto"/>
            </w:tcBorders>
            <w:vAlign w:val="center"/>
          </w:tcPr>
          <w:p w14:paraId="0F3AE715" w14:textId="77777777" w:rsidR="0023384D" w:rsidRDefault="0023384D" w:rsidP="00952B4E">
            <w:r>
              <w:t>08-03-593-10</w:t>
            </w:r>
          </w:p>
          <w:p w14:paraId="61BFC90C" w14:textId="77777777" w:rsidR="0023384D" w:rsidRDefault="0023384D" w:rsidP="00952B4E"/>
        </w:tc>
        <w:tc>
          <w:tcPr>
            <w:tcW w:w="3544" w:type="dxa"/>
            <w:tcBorders>
              <w:top w:val="single" w:sz="4" w:space="0" w:color="auto"/>
              <w:bottom w:val="single" w:sz="4" w:space="0" w:color="auto"/>
            </w:tcBorders>
            <w:vAlign w:val="center"/>
          </w:tcPr>
          <w:p w14:paraId="1590C8F3" w14:textId="77777777" w:rsidR="0023384D" w:rsidRPr="00217D63" w:rsidRDefault="0023384D" w:rsidP="00952B4E">
            <w:r w:rsidRPr="00217D63">
              <w:t xml:space="preserve">Indicatori de iluminat de perete </w:t>
            </w:r>
          </w:p>
        </w:tc>
        <w:tc>
          <w:tcPr>
            <w:tcW w:w="1134" w:type="dxa"/>
            <w:tcBorders>
              <w:top w:val="single" w:sz="4" w:space="0" w:color="auto"/>
              <w:bottom w:val="single" w:sz="4" w:space="0" w:color="auto"/>
            </w:tcBorders>
            <w:vAlign w:val="center"/>
          </w:tcPr>
          <w:p w14:paraId="6E79C1DB" w14:textId="77777777" w:rsidR="0023384D" w:rsidRDefault="0023384D" w:rsidP="00952B4E">
            <w:pPr>
              <w:jc w:val="center"/>
            </w:pPr>
            <w:r>
              <w:t>100 buc</w:t>
            </w:r>
          </w:p>
        </w:tc>
        <w:tc>
          <w:tcPr>
            <w:tcW w:w="1134" w:type="dxa"/>
            <w:tcBorders>
              <w:top w:val="single" w:sz="4" w:space="0" w:color="auto"/>
              <w:bottom w:val="single" w:sz="4" w:space="0" w:color="auto"/>
            </w:tcBorders>
            <w:vAlign w:val="center"/>
          </w:tcPr>
          <w:p w14:paraId="500ED582" w14:textId="77777777" w:rsidR="0023384D" w:rsidRDefault="0023384D" w:rsidP="00952B4E">
            <w:pPr>
              <w:jc w:val="center"/>
            </w:pPr>
            <w:r>
              <w:t>0,160</w:t>
            </w:r>
          </w:p>
        </w:tc>
        <w:tc>
          <w:tcPr>
            <w:tcW w:w="1417" w:type="dxa"/>
            <w:tcBorders>
              <w:top w:val="single" w:sz="4" w:space="0" w:color="auto"/>
              <w:bottom w:val="single" w:sz="4" w:space="0" w:color="auto"/>
            </w:tcBorders>
            <w:vAlign w:val="center"/>
          </w:tcPr>
          <w:p w14:paraId="6421CC3E" w14:textId="77777777" w:rsidR="0023384D" w:rsidRDefault="0023384D" w:rsidP="00952B4E">
            <w:pPr>
              <w:jc w:val="center"/>
            </w:pPr>
          </w:p>
        </w:tc>
        <w:tc>
          <w:tcPr>
            <w:tcW w:w="1420" w:type="dxa"/>
            <w:tcBorders>
              <w:top w:val="single" w:sz="4" w:space="0" w:color="auto"/>
              <w:bottom w:val="single" w:sz="4" w:space="0" w:color="auto"/>
            </w:tcBorders>
            <w:vAlign w:val="center"/>
          </w:tcPr>
          <w:p w14:paraId="7FA55590" w14:textId="77777777" w:rsidR="0023384D" w:rsidRDefault="0023384D" w:rsidP="00952B4E">
            <w:pPr>
              <w:jc w:val="center"/>
            </w:pPr>
          </w:p>
        </w:tc>
      </w:tr>
      <w:tr w:rsidR="0023384D" w14:paraId="7C41856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2CE07" w14:textId="77777777" w:rsidR="0023384D" w:rsidRDefault="0023384D" w:rsidP="00952B4E">
            <w:r>
              <w:t xml:space="preserve"> 103</w:t>
            </w:r>
          </w:p>
        </w:tc>
        <w:tc>
          <w:tcPr>
            <w:tcW w:w="1134" w:type="dxa"/>
            <w:tcBorders>
              <w:top w:val="single" w:sz="4" w:space="0" w:color="auto"/>
              <w:bottom w:val="single" w:sz="4" w:space="0" w:color="auto"/>
            </w:tcBorders>
            <w:vAlign w:val="center"/>
          </w:tcPr>
          <w:p w14:paraId="7CB6AEAB" w14:textId="77777777" w:rsidR="0023384D" w:rsidRDefault="0023384D" w:rsidP="00952B4E"/>
          <w:p w14:paraId="0757C4F2" w14:textId="77777777" w:rsidR="0023384D" w:rsidRDefault="0023384D" w:rsidP="00952B4E"/>
        </w:tc>
        <w:tc>
          <w:tcPr>
            <w:tcW w:w="3544" w:type="dxa"/>
            <w:tcBorders>
              <w:top w:val="single" w:sz="4" w:space="0" w:color="auto"/>
              <w:bottom w:val="single" w:sz="4" w:space="0" w:color="auto"/>
            </w:tcBorders>
            <w:vAlign w:val="center"/>
          </w:tcPr>
          <w:p w14:paraId="4D2B1DE7" w14:textId="77777777" w:rsidR="0023384D" w:rsidRDefault="0023384D" w:rsidP="00952B4E">
            <w:r>
              <w:t>Lampa bactericida 30W</w:t>
            </w:r>
          </w:p>
        </w:tc>
        <w:tc>
          <w:tcPr>
            <w:tcW w:w="1134" w:type="dxa"/>
            <w:tcBorders>
              <w:top w:val="single" w:sz="4" w:space="0" w:color="auto"/>
              <w:bottom w:val="single" w:sz="4" w:space="0" w:color="auto"/>
            </w:tcBorders>
            <w:vAlign w:val="center"/>
          </w:tcPr>
          <w:p w14:paraId="0A27044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5DBFE13"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33AED00E" w14:textId="77777777" w:rsidR="0023384D" w:rsidRDefault="0023384D" w:rsidP="00952B4E">
            <w:pPr>
              <w:jc w:val="center"/>
            </w:pPr>
          </w:p>
        </w:tc>
        <w:tc>
          <w:tcPr>
            <w:tcW w:w="1420" w:type="dxa"/>
            <w:tcBorders>
              <w:top w:val="single" w:sz="4" w:space="0" w:color="auto"/>
              <w:bottom w:val="single" w:sz="4" w:space="0" w:color="auto"/>
            </w:tcBorders>
            <w:vAlign w:val="center"/>
          </w:tcPr>
          <w:p w14:paraId="547088EB" w14:textId="77777777" w:rsidR="0023384D" w:rsidRDefault="0023384D" w:rsidP="00952B4E">
            <w:pPr>
              <w:jc w:val="center"/>
            </w:pPr>
          </w:p>
        </w:tc>
      </w:tr>
      <w:tr w:rsidR="0023384D" w14:paraId="47FF4CE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A86935" w14:textId="77777777" w:rsidR="0023384D" w:rsidRDefault="0023384D" w:rsidP="00952B4E">
            <w:r>
              <w:t xml:space="preserve"> 104</w:t>
            </w:r>
          </w:p>
        </w:tc>
        <w:tc>
          <w:tcPr>
            <w:tcW w:w="1134" w:type="dxa"/>
            <w:tcBorders>
              <w:top w:val="single" w:sz="4" w:space="0" w:color="auto"/>
              <w:bottom w:val="single" w:sz="4" w:space="0" w:color="auto"/>
            </w:tcBorders>
            <w:vAlign w:val="center"/>
          </w:tcPr>
          <w:p w14:paraId="6FD90286" w14:textId="77777777" w:rsidR="0023384D" w:rsidRDefault="0023384D" w:rsidP="00952B4E"/>
          <w:p w14:paraId="7342BAA6" w14:textId="77777777" w:rsidR="0023384D" w:rsidRDefault="0023384D" w:rsidP="00952B4E"/>
        </w:tc>
        <w:tc>
          <w:tcPr>
            <w:tcW w:w="3544" w:type="dxa"/>
            <w:tcBorders>
              <w:top w:val="single" w:sz="4" w:space="0" w:color="auto"/>
              <w:bottom w:val="single" w:sz="4" w:space="0" w:color="auto"/>
            </w:tcBorders>
            <w:vAlign w:val="center"/>
          </w:tcPr>
          <w:p w14:paraId="61FF68C4" w14:textId="77777777" w:rsidR="0023384D" w:rsidRPr="00217D63" w:rsidRDefault="0023384D" w:rsidP="00952B4E">
            <w:r w:rsidRPr="00217D63">
              <w:t>Indicator luminos EXIT cu acumulator</w:t>
            </w:r>
          </w:p>
        </w:tc>
        <w:tc>
          <w:tcPr>
            <w:tcW w:w="1134" w:type="dxa"/>
            <w:tcBorders>
              <w:top w:val="single" w:sz="4" w:space="0" w:color="auto"/>
              <w:bottom w:val="single" w:sz="4" w:space="0" w:color="auto"/>
            </w:tcBorders>
            <w:vAlign w:val="center"/>
          </w:tcPr>
          <w:p w14:paraId="1E6307C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82E8907" w14:textId="77777777" w:rsidR="0023384D" w:rsidRDefault="0023384D" w:rsidP="00952B4E">
            <w:pPr>
              <w:jc w:val="center"/>
            </w:pPr>
            <w:r>
              <w:t>12,000</w:t>
            </w:r>
          </w:p>
        </w:tc>
        <w:tc>
          <w:tcPr>
            <w:tcW w:w="1417" w:type="dxa"/>
            <w:tcBorders>
              <w:top w:val="single" w:sz="4" w:space="0" w:color="auto"/>
              <w:bottom w:val="single" w:sz="4" w:space="0" w:color="auto"/>
            </w:tcBorders>
            <w:vAlign w:val="center"/>
          </w:tcPr>
          <w:p w14:paraId="0C4BB7AC" w14:textId="77777777" w:rsidR="0023384D" w:rsidRDefault="0023384D" w:rsidP="00952B4E">
            <w:pPr>
              <w:jc w:val="center"/>
            </w:pPr>
          </w:p>
        </w:tc>
        <w:tc>
          <w:tcPr>
            <w:tcW w:w="1420" w:type="dxa"/>
            <w:tcBorders>
              <w:top w:val="single" w:sz="4" w:space="0" w:color="auto"/>
              <w:bottom w:val="single" w:sz="4" w:space="0" w:color="auto"/>
            </w:tcBorders>
            <w:vAlign w:val="center"/>
          </w:tcPr>
          <w:p w14:paraId="4FD20B10" w14:textId="77777777" w:rsidR="0023384D" w:rsidRDefault="0023384D" w:rsidP="00952B4E">
            <w:pPr>
              <w:jc w:val="center"/>
            </w:pPr>
          </w:p>
        </w:tc>
      </w:tr>
      <w:tr w:rsidR="0023384D" w14:paraId="5D81D68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585C5" w14:textId="77777777" w:rsidR="0023384D" w:rsidRDefault="0023384D" w:rsidP="00952B4E">
            <w:r>
              <w:lastRenderedPageBreak/>
              <w:t xml:space="preserve"> 105</w:t>
            </w:r>
          </w:p>
        </w:tc>
        <w:tc>
          <w:tcPr>
            <w:tcW w:w="1134" w:type="dxa"/>
            <w:tcBorders>
              <w:top w:val="single" w:sz="4" w:space="0" w:color="auto"/>
              <w:bottom w:val="single" w:sz="4" w:space="0" w:color="auto"/>
            </w:tcBorders>
            <w:vAlign w:val="center"/>
          </w:tcPr>
          <w:p w14:paraId="2859A039" w14:textId="77777777" w:rsidR="0023384D" w:rsidRDefault="0023384D" w:rsidP="00952B4E">
            <w:r>
              <w:t>08-03-591-1</w:t>
            </w:r>
          </w:p>
          <w:p w14:paraId="11647364" w14:textId="77777777" w:rsidR="0023384D" w:rsidRDefault="0023384D" w:rsidP="00952B4E"/>
        </w:tc>
        <w:tc>
          <w:tcPr>
            <w:tcW w:w="3544" w:type="dxa"/>
            <w:tcBorders>
              <w:top w:val="single" w:sz="4" w:space="0" w:color="auto"/>
              <w:bottom w:val="single" w:sz="4" w:space="0" w:color="auto"/>
            </w:tcBorders>
            <w:vAlign w:val="center"/>
          </w:tcPr>
          <w:p w14:paraId="55AB7E25" w14:textId="77777777" w:rsidR="0023384D" w:rsidRPr="00217D63" w:rsidRDefault="0023384D" w:rsidP="00952B4E">
            <w:r w:rsidRPr="00217D63">
              <w:t>Intreruptor cu o clapa, tip neingropat, la instalatie deschisa</w:t>
            </w:r>
          </w:p>
        </w:tc>
        <w:tc>
          <w:tcPr>
            <w:tcW w:w="1134" w:type="dxa"/>
            <w:tcBorders>
              <w:top w:val="single" w:sz="4" w:space="0" w:color="auto"/>
              <w:bottom w:val="single" w:sz="4" w:space="0" w:color="auto"/>
            </w:tcBorders>
            <w:vAlign w:val="center"/>
          </w:tcPr>
          <w:p w14:paraId="2F1341D6" w14:textId="77777777" w:rsidR="0023384D" w:rsidRDefault="0023384D" w:rsidP="00952B4E">
            <w:pPr>
              <w:jc w:val="center"/>
            </w:pPr>
            <w:r>
              <w:t>100 buc</w:t>
            </w:r>
          </w:p>
        </w:tc>
        <w:tc>
          <w:tcPr>
            <w:tcW w:w="1134" w:type="dxa"/>
            <w:tcBorders>
              <w:top w:val="single" w:sz="4" w:space="0" w:color="auto"/>
              <w:bottom w:val="single" w:sz="4" w:space="0" w:color="auto"/>
            </w:tcBorders>
            <w:vAlign w:val="center"/>
          </w:tcPr>
          <w:p w14:paraId="10D173E7" w14:textId="77777777" w:rsidR="0023384D" w:rsidRDefault="0023384D" w:rsidP="00952B4E">
            <w:pPr>
              <w:jc w:val="center"/>
            </w:pPr>
            <w:r>
              <w:t>0,220</w:t>
            </w:r>
          </w:p>
        </w:tc>
        <w:tc>
          <w:tcPr>
            <w:tcW w:w="1417" w:type="dxa"/>
            <w:tcBorders>
              <w:top w:val="single" w:sz="4" w:space="0" w:color="auto"/>
              <w:bottom w:val="single" w:sz="4" w:space="0" w:color="auto"/>
            </w:tcBorders>
            <w:vAlign w:val="center"/>
          </w:tcPr>
          <w:p w14:paraId="4E58317E" w14:textId="77777777" w:rsidR="0023384D" w:rsidRDefault="0023384D" w:rsidP="00952B4E">
            <w:pPr>
              <w:jc w:val="center"/>
            </w:pPr>
          </w:p>
        </w:tc>
        <w:tc>
          <w:tcPr>
            <w:tcW w:w="1420" w:type="dxa"/>
            <w:tcBorders>
              <w:top w:val="single" w:sz="4" w:space="0" w:color="auto"/>
              <w:bottom w:val="single" w:sz="4" w:space="0" w:color="auto"/>
            </w:tcBorders>
            <w:vAlign w:val="center"/>
          </w:tcPr>
          <w:p w14:paraId="286FA10A" w14:textId="77777777" w:rsidR="0023384D" w:rsidRDefault="0023384D" w:rsidP="00952B4E">
            <w:pPr>
              <w:jc w:val="center"/>
            </w:pPr>
          </w:p>
        </w:tc>
      </w:tr>
      <w:tr w:rsidR="0023384D" w14:paraId="5D10F52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109180" w14:textId="77777777" w:rsidR="0023384D" w:rsidRDefault="0023384D" w:rsidP="00952B4E">
            <w:r>
              <w:t xml:space="preserve"> 106</w:t>
            </w:r>
          </w:p>
        </w:tc>
        <w:tc>
          <w:tcPr>
            <w:tcW w:w="1134" w:type="dxa"/>
            <w:tcBorders>
              <w:top w:val="single" w:sz="4" w:space="0" w:color="auto"/>
              <w:bottom w:val="single" w:sz="4" w:space="0" w:color="auto"/>
            </w:tcBorders>
            <w:vAlign w:val="center"/>
          </w:tcPr>
          <w:p w14:paraId="6BAAB0C4" w14:textId="77777777" w:rsidR="0023384D" w:rsidRDefault="0023384D" w:rsidP="00952B4E"/>
          <w:p w14:paraId="0E4C442B" w14:textId="77777777" w:rsidR="0023384D" w:rsidRDefault="0023384D" w:rsidP="00952B4E"/>
        </w:tc>
        <w:tc>
          <w:tcPr>
            <w:tcW w:w="3544" w:type="dxa"/>
            <w:tcBorders>
              <w:top w:val="single" w:sz="4" w:space="0" w:color="auto"/>
              <w:bottom w:val="single" w:sz="4" w:space="0" w:color="auto"/>
            </w:tcBorders>
            <w:vAlign w:val="center"/>
          </w:tcPr>
          <w:p w14:paraId="1EDFEDEE" w14:textId="77777777" w:rsidR="0023384D" w:rsidRPr="00217D63" w:rsidRDefault="0023384D" w:rsidP="00952B4E">
            <w:r w:rsidRPr="00217D63">
              <w:t>Intrerupator exterior unitar IP44 10A 230V Despina</w:t>
            </w:r>
          </w:p>
        </w:tc>
        <w:tc>
          <w:tcPr>
            <w:tcW w:w="1134" w:type="dxa"/>
            <w:tcBorders>
              <w:top w:val="single" w:sz="4" w:space="0" w:color="auto"/>
              <w:bottom w:val="single" w:sz="4" w:space="0" w:color="auto"/>
            </w:tcBorders>
            <w:vAlign w:val="center"/>
          </w:tcPr>
          <w:p w14:paraId="0FB781C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DFB741C"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02A21976" w14:textId="77777777" w:rsidR="0023384D" w:rsidRDefault="0023384D" w:rsidP="00952B4E">
            <w:pPr>
              <w:jc w:val="center"/>
            </w:pPr>
          </w:p>
        </w:tc>
        <w:tc>
          <w:tcPr>
            <w:tcW w:w="1420" w:type="dxa"/>
            <w:tcBorders>
              <w:top w:val="single" w:sz="4" w:space="0" w:color="auto"/>
              <w:bottom w:val="single" w:sz="4" w:space="0" w:color="auto"/>
            </w:tcBorders>
            <w:vAlign w:val="center"/>
          </w:tcPr>
          <w:p w14:paraId="1FB77BB1" w14:textId="77777777" w:rsidR="0023384D" w:rsidRDefault="0023384D" w:rsidP="00952B4E">
            <w:pPr>
              <w:jc w:val="center"/>
            </w:pPr>
          </w:p>
        </w:tc>
      </w:tr>
      <w:tr w:rsidR="0023384D" w14:paraId="5D8A445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94DA0" w14:textId="77777777" w:rsidR="0023384D" w:rsidRDefault="0023384D" w:rsidP="00952B4E">
            <w:r>
              <w:t xml:space="preserve"> 107</w:t>
            </w:r>
          </w:p>
        </w:tc>
        <w:tc>
          <w:tcPr>
            <w:tcW w:w="1134" w:type="dxa"/>
            <w:tcBorders>
              <w:top w:val="single" w:sz="4" w:space="0" w:color="auto"/>
              <w:bottom w:val="single" w:sz="4" w:space="0" w:color="auto"/>
            </w:tcBorders>
            <w:vAlign w:val="center"/>
          </w:tcPr>
          <w:p w14:paraId="0A43F461" w14:textId="77777777" w:rsidR="0023384D" w:rsidRDefault="0023384D" w:rsidP="00952B4E"/>
          <w:p w14:paraId="6C02ED73" w14:textId="77777777" w:rsidR="0023384D" w:rsidRDefault="0023384D" w:rsidP="00952B4E"/>
        </w:tc>
        <w:tc>
          <w:tcPr>
            <w:tcW w:w="3544" w:type="dxa"/>
            <w:tcBorders>
              <w:top w:val="single" w:sz="4" w:space="0" w:color="auto"/>
              <w:bottom w:val="single" w:sz="4" w:space="0" w:color="auto"/>
            </w:tcBorders>
            <w:vAlign w:val="center"/>
          </w:tcPr>
          <w:p w14:paraId="475C482B" w14:textId="77777777" w:rsidR="0023384D" w:rsidRPr="00217D63" w:rsidRDefault="0023384D" w:rsidP="00952B4E">
            <w:r w:rsidRPr="00217D63">
              <w:t>Intrerupator unitar incorporat IP20 10A 230V Despina</w:t>
            </w:r>
          </w:p>
        </w:tc>
        <w:tc>
          <w:tcPr>
            <w:tcW w:w="1134" w:type="dxa"/>
            <w:tcBorders>
              <w:top w:val="single" w:sz="4" w:space="0" w:color="auto"/>
              <w:bottom w:val="single" w:sz="4" w:space="0" w:color="auto"/>
            </w:tcBorders>
            <w:vAlign w:val="center"/>
          </w:tcPr>
          <w:p w14:paraId="3A4968F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D4CD9A5" w14:textId="77777777" w:rsidR="0023384D" w:rsidRDefault="0023384D" w:rsidP="00952B4E">
            <w:pPr>
              <w:jc w:val="center"/>
            </w:pPr>
            <w:r>
              <w:t>17,000</w:t>
            </w:r>
          </w:p>
        </w:tc>
        <w:tc>
          <w:tcPr>
            <w:tcW w:w="1417" w:type="dxa"/>
            <w:tcBorders>
              <w:top w:val="single" w:sz="4" w:space="0" w:color="auto"/>
              <w:bottom w:val="single" w:sz="4" w:space="0" w:color="auto"/>
            </w:tcBorders>
            <w:vAlign w:val="center"/>
          </w:tcPr>
          <w:p w14:paraId="784669D4" w14:textId="77777777" w:rsidR="0023384D" w:rsidRDefault="0023384D" w:rsidP="00952B4E">
            <w:pPr>
              <w:jc w:val="center"/>
            </w:pPr>
          </w:p>
        </w:tc>
        <w:tc>
          <w:tcPr>
            <w:tcW w:w="1420" w:type="dxa"/>
            <w:tcBorders>
              <w:top w:val="single" w:sz="4" w:space="0" w:color="auto"/>
              <w:bottom w:val="single" w:sz="4" w:space="0" w:color="auto"/>
            </w:tcBorders>
            <w:vAlign w:val="center"/>
          </w:tcPr>
          <w:p w14:paraId="4056D085" w14:textId="77777777" w:rsidR="0023384D" w:rsidRDefault="0023384D" w:rsidP="00952B4E">
            <w:pPr>
              <w:jc w:val="center"/>
            </w:pPr>
          </w:p>
        </w:tc>
      </w:tr>
      <w:tr w:rsidR="0023384D" w14:paraId="42598C7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6DEA59" w14:textId="77777777" w:rsidR="0023384D" w:rsidRDefault="0023384D" w:rsidP="00952B4E">
            <w:r>
              <w:t xml:space="preserve"> 108</w:t>
            </w:r>
          </w:p>
        </w:tc>
        <w:tc>
          <w:tcPr>
            <w:tcW w:w="1134" w:type="dxa"/>
            <w:tcBorders>
              <w:top w:val="single" w:sz="4" w:space="0" w:color="auto"/>
              <w:bottom w:val="single" w:sz="4" w:space="0" w:color="auto"/>
            </w:tcBorders>
            <w:vAlign w:val="center"/>
          </w:tcPr>
          <w:p w14:paraId="3FC41925" w14:textId="77777777" w:rsidR="0023384D" w:rsidRDefault="0023384D" w:rsidP="00952B4E">
            <w:r>
              <w:t>08-03-591-5</w:t>
            </w:r>
          </w:p>
          <w:p w14:paraId="61057ED9" w14:textId="77777777" w:rsidR="0023384D" w:rsidRDefault="0023384D" w:rsidP="00952B4E"/>
        </w:tc>
        <w:tc>
          <w:tcPr>
            <w:tcW w:w="3544" w:type="dxa"/>
            <w:tcBorders>
              <w:top w:val="single" w:sz="4" w:space="0" w:color="auto"/>
              <w:bottom w:val="single" w:sz="4" w:space="0" w:color="auto"/>
            </w:tcBorders>
            <w:vAlign w:val="center"/>
          </w:tcPr>
          <w:p w14:paraId="2AE045F1" w14:textId="77777777" w:rsidR="0023384D" w:rsidRPr="00217D63" w:rsidRDefault="0023384D" w:rsidP="00952B4E">
            <w:r w:rsidRPr="00217D63">
              <w:t>Intreruptor cu doua clape, tip neingropat, la instalatie inchisa</w:t>
            </w:r>
          </w:p>
        </w:tc>
        <w:tc>
          <w:tcPr>
            <w:tcW w:w="1134" w:type="dxa"/>
            <w:tcBorders>
              <w:top w:val="single" w:sz="4" w:space="0" w:color="auto"/>
              <w:bottom w:val="single" w:sz="4" w:space="0" w:color="auto"/>
            </w:tcBorders>
            <w:vAlign w:val="center"/>
          </w:tcPr>
          <w:p w14:paraId="78E7F2BB" w14:textId="77777777" w:rsidR="0023384D" w:rsidRDefault="0023384D" w:rsidP="00952B4E">
            <w:pPr>
              <w:jc w:val="center"/>
            </w:pPr>
            <w:r>
              <w:t>100 buc</w:t>
            </w:r>
          </w:p>
        </w:tc>
        <w:tc>
          <w:tcPr>
            <w:tcW w:w="1134" w:type="dxa"/>
            <w:tcBorders>
              <w:top w:val="single" w:sz="4" w:space="0" w:color="auto"/>
              <w:bottom w:val="single" w:sz="4" w:space="0" w:color="auto"/>
            </w:tcBorders>
            <w:vAlign w:val="center"/>
          </w:tcPr>
          <w:p w14:paraId="7557FB5F" w14:textId="77777777" w:rsidR="0023384D" w:rsidRDefault="0023384D" w:rsidP="00952B4E">
            <w:pPr>
              <w:jc w:val="center"/>
            </w:pPr>
            <w:r>
              <w:t>0,400</w:t>
            </w:r>
          </w:p>
        </w:tc>
        <w:tc>
          <w:tcPr>
            <w:tcW w:w="1417" w:type="dxa"/>
            <w:tcBorders>
              <w:top w:val="single" w:sz="4" w:space="0" w:color="auto"/>
              <w:bottom w:val="single" w:sz="4" w:space="0" w:color="auto"/>
            </w:tcBorders>
            <w:vAlign w:val="center"/>
          </w:tcPr>
          <w:p w14:paraId="4B536D10" w14:textId="77777777" w:rsidR="0023384D" w:rsidRDefault="0023384D" w:rsidP="00952B4E">
            <w:pPr>
              <w:jc w:val="center"/>
            </w:pPr>
          </w:p>
        </w:tc>
        <w:tc>
          <w:tcPr>
            <w:tcW w:w="1420" w:type="dxa"/>
            <w:tcBorders>
              <w:top w:val="single" w:sz="4" w:space="0" w:color="auto"/>
              <w:bottom w:val="single" w:sz="4" w:space="0" w:color="auto"/>
            </w:tcBorders>
            <w:vAlign w:val="center"/>
          </w:tcPr>
          <w:p w14:paraId="5A8BDAE6" w14:textId="77777777" w:rsidR="0023384D" w:rsidRDefault="0023384D" w:rsidP="00952B4E">
            <w:pPr>
              <w:jc w:val="center"/>
            </w:pPr>
          </w:p>
        </w:tc>
      </w:tr>
      <w:tr w:rsidR="0023384D" w14:paraId="4427888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E5BB8" w14:textId="77777777" w:rsidR="0023384D" w:rsidRDefault="0023384D" w:rsidP="00952B4E">
            <w:r>
              <w:t xml:space="preserve"> 109</w:t>
            </w:r>
          </w:p>
        </w:tc>
        <w:tc>
          <w:tcPr>
            <w:tcW w:w="1134" w:type="dxa"/>
            <w:tcBorders>
              <w:top w:val="single" w:sz="4" w:space="0" w:color="auto"/>
              <w:bottom w:val="single" w:sz="4" w:space="0" w:color="auto"/>
            </w:tcBorders>
            <w:vAlign w:val="center"/>
          </w:tcPr>
          <w:p w14:paraId="24C154F2" w14:textId="77777777" w:rsidR="0023384D" w:rsidRDefault="0023384D" w:rsidP="00952B4E"/>
          <w:p w14:paraId="27E49D1C" w14:textId="77777777" w:rsidR="0023384D" w:rsidRDefault="0023384D" w:rsidP="00952B4E"/>
        </w:tc>
        <w:tc>
          <w:tcPr>
            <w:tcW w:w="3544" w:type="dxa"/>
            <w:tcBorders>
              <w:top w:val="single" w:sz="4" w:space="0" w:color="auto"/>
              <w:bottom w:val="single" w:sz="4" w:space="0" w:color="auto"/>
            </w:tcBorders>
            <w:vAlign w:val="center"/>
          </w:tcPr>
          <w:p w14:paraId="086C0E4F" w14:textId="77777777" w:rsidR="0023384D" w:rsidRPr="00217D63" w:rsidRDefault="0023384D" w:rsidP="00952B4E">
            <w:r w:rsidRPr="00217D63">
              <w:t>Intrerupator incorporat dublu IP20 10A 230V Despina</w:t>
            </w:r>
          </w:p>
        </w:tc>
        <w:tc>
          <w:tcPr>
            <w:tcW w:w="1134" w:type="dxa"/>
            <w:tcBorders>
              <w:top w:val="single" w:sz="4" w:space="0" w:color="auto"/>
              <w:bottom w:val="single" w:sz="4" w:space="0" w:color="auto"/>
            </w:tcBorders>
            <w:vAlign w:val="center"/>
          </w:tcPr>
          <w:p w14:paraId="346DA15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CD33E03" w14:textId="77777777" w:rsidR="0023384D" w:rsidRDefault="0023384D" w:rsidP="00952B4E">
            <w:pPr>
              <w:jc w:val="center"/>
            </w:pPr>
            <w:r>
              <w:t>40,000</w:t>
            </w:r>
          </w:p>
        </w:tc>
        <w:tc>
          <w:tcPr>
            <w:tcW w:w="1417" w:type="dxa"/>
            <w:tcBorders>
              <w:top w:val="single" w:sz="4" w:space="0" w:color="auto"/>
              <w:bottom w:val="single" w:sz="4" w:space="0" w:color="auto"/>
            </w:tcBorders>
            <w:vAlign w:val="center"/>
          </w:tcPr>
          <w:p w14:paraId="7EFEF282" w14:textId="77777777" w:rsidR="0023384D" w:rsidRDefault="0023384D" w:rsidP="00952B4E">
            <w:pPr>
              <w:jc w:val="center"/>
            </w:pPr>
          </w:p>
        </w:tc>
        <w:tc>
          <w:tcPr>
            <w:tcW w:w="1420" w:type="dxa"/>
            <w:tcBorders>
              <w:top w:val="single" w:sz="4" w:space="0" w:color="auto"/>
              <w:bottom w:val="single" w:sz="4" w:space="0" w:color="auto"/>
            </w:tcBorders>
            <w:vAlign w:val="center"/>
          </w:tcPr>
          <w:p w14:paraId="15AA5FBD" w14:textId="77777777" w:rsidR="0023384D" w:rsidRDefault="0023384D" w:rsidP="00952B4E">
            <w:pPr>
              <w:jc w:val="center"/>
            </w:pPr>
          </w:p>
        </w:tc>
      </w:tr>
      <w:tr w:rsidR="0023384D" w14:paraId="60544F7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DD66C" w14:textId="77777777" w:rsidR="0023384D" w:rsidRDefault="0023384D" w:rsidP="00952B4E">
            <w:r>
              <w:t xml:space="preserve"> 110</w:t>
            </w:r>
          </w:p>
        </w:tc>
        <w:tc>
          <w:tcPr>
            <w:tcW w:w="1134" w:type="dxa"/>
            <w:tcBorders>
              <w:top w:val="single" w:sz="4" w:space="0" w:color="auto"/>
              <w:bottom w:val="single" w:sz="4" w:space="0" w:color="auto"/>
            </w:tcBorders>
            <w:vAlign w:val="center"/>
          </w:tcPr>
          <w:p w14:paraId="1707C13B" w14:textId="77777777" w:rsidR="0023384D" w:rsidRDefault="0023384D" w:rsidP="00952B4E">
            <w:r>
              <w:t>08-03-591-10</w:t>
            </w:r>
          </w:p>
          <w:p w14:paraId="1F8CBFAA" w14:textId="77777777" w:rsidR="0023384D" w:rsidRDefault="0023384D" w:rsidP="00952B4E"/>
        </w:tc>
        <w:tc>
          <w:tcPr>
            <w:tcW w:w="3544" w:type="dxa"/>
            <w:tcBorders>
              <w:top w:val="single" w:sz="4" w:space="0" w:color="auto"/>
              <w:bottom w:val="single" w:sz="4" w:space="0" w:color="auto"/>
            </w:tcBorders>
            <w:vAlign w:val="center"/>
          </w:tcPr>
          <w:p w14:paraId="75A19E51" w14:textId="77777777" w:rsidR="0023384D" w:rsidRPr="00217D63" w:rsidRDefault="0023384D" w:rsidP="00952B4E">
            <w:r w:rsidRPr="00217D63">
              <w:t>Priza de fisa semietansata si etansata</w:t>
            </w:r>
          </w:p>
        </w:tc>
        <w:tc>
          <w:tcPr>
            <w:tcW w:w="1134" w:type="dxa"/>
            <w:tcBorders>
              <w:top w:val="single" w:sz="4" w:space="0" w:color="auto"/>
              <w:bottom w:val="single" w:sz="4" w:space="0" w:color="auto"/>
            </w:tcBorders>
            <w:vAlign w:val="center"/>
          </w:tcPr>
          <w:p w14:paraId="54438728" w14:textId="77777777" w:rsidR="0023384D" w:rsidRDefault="0023384D" w:rsidP="00952B4E">
            <w:pPr>
              <w:jc w:val="center"/>
            </w:pPr>
            <w:r>
              <w:t>100 buc</w:t>
            </w:r>
          </w:p>
        </w:tc>
        <w:tc>
          <w:tcPr>
            <w:tcW w:w="1134" w:type="dxa"/>
            <w:tcBorders>
              <w:top w:val="single" w:sz="4" w:space="0" w:color="auto"/>
              <w:bottom w:val="single" w:sz="4" w:space="0" w:color="auto"/>
            </w:tcBorders>
            <w:vAlign w:val="center"/>
          </w:tcPr>
          <w:p w14:paraId="3DA4DB94" w14:textId="77777777" w:rsidR="0023384D" w:rsidRDefault="0023384D" w:rsidP="00952B4E">
            <w:pPr>
              <w:jc w:val="center"/>
            </w:pPr>
            <w:r>
              <w:t>1,160</w:t>
            </w:r>
          </w:p>
        </w:tc>
        <w:tc>
          <w:tcPr>
            <w:tcW w:w="1417" w:type="dxa"/>
            <w:tcBorders>
              <w:top w:val="single" w:sz="4" w:space="0" w:color="auto"/>
              <w:bottom w:val="single" w:sz="4" w:space="0" w:color="auto"/>
            </w:tcBorders>
            <w:vAlign w:val="center"/>
          </w:tcPr>
          <w:p w14:paraId="788892A1" w14:textId="77777777" w:rsidR="0023384D" w:rsidRDefault="0023384D" w:rsidP="00952B4E">
            <w:pPr>
              <w:jc w:val="center"/>
            </w:pPr>
          </w:p>
        </w:tc>
        <w:tc>
          <w:tcPr>
            <w:tcW w:w="1420" w:type="dxa"/>
            <w:tcBorders>
              <w:top w:val="single" w:sz="4" w:space="0" w:color="auto"/>
              <w:bottom w:val="single" w:sz="4" w:space="0" w:color="auto"/>
            </w:tcBorders>
            <w:vAlign w:val="center"/>
          </w:tcPr>
          <w:p w14:paraId="2A6E30D6" w14:textId="77777777" w:rsidR="0023384D" w:rsidRDefault="0023384D" w:rsidP="00952B4E">
            <w:pPr>
              <w:jc w:val="center"/>
            </w:pPr>
          </w:p>
        </w:tc>
      </w:tr>
      <w:tr w:rsidR="0023384D" w14:paraId="615B0E9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889C1" w14:textId="77777777" w:rsidR="0023384D" w:rsidRDefault="0023384D" w:rsidP="00952B4E">
            <w:r>
              <w:t xml:space="preserve"> 111</w:t>
            </w:r>
          </w:p>
        </w:tc>
        <w:tc>
          <w:tcPr>
            <w:tcW w:w="1134" w:type="dxa"/>
            <w:tcBorders>
              <w:top w:val="single" w:sz="4" w:space="0" w:color="auto"/>
              <w:bottom w:val="single" w:sz="4" w:space="0" w:color="auto"/>
            </w:tcBorders>
            <w:vAlign w:val="center"/>
          </w:tcPr>
          <w:p w14:paraId="34497393" w14:textId="77777777" w:rsidR="0023384D" w:rsidRDefault="0023384D" w:rsidP="00952B4E"/>
          <w:p w14:paraId="00E3ACAB" w14:textId="77777777" w:rsidR="0023384D" w:rsidRDefault="0023384D" w:rsidP="00952B4E"/>
        </w:tc>
        <w:tc>
          <w:tcPr>
            <w:tcW w:w="3544" w:type="dxa"/>
            <w:tcBorders>
              <w:top w:val="single" w:sz="4" w:space="0" w:color="auto"/>
              <w:bottom w:val="single" w:sz="4" w:space="0" w:color="auto"/>
            </w:tcBorders>
            <w:vAlign w:val="center"/>
          </w:tcPr>
          <w:p w14:paraId="3963BC91" w14:textId="77777777" w:rsidR="0023384D" w:rsidRPr="00217D63" w:rsidRDefault="0023384D" w:rsidP="00952B4E">
            <w:r w:rsidRPr="00217D63">
              <w:t>Priza monofazata incorporata unitara cu capac 1P+N+PE Ip20 16A 230V IP20 Despina</w:t>
            </w:r>
          </w:p>
        </w:tc>
        <w:tc>
          <w:tcPr>
            <w:tcW w:w="1134" w:type="dxa"/>
            <w:tcBorders>
              <w:top w:val="single" w:sz="4" w:space="0" w:color="auto"/>
              <w:bottom w:val="single" w:sz="4" w:space="0" w:color="auto"/>
            </w:tcBorders>
            <w:vAlign w:val="center"/>
          </w:tcPr>
          <w:p w14:paraId="4245D31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BC07C3E" w14:textId="77777777" w:rsidR="0023384D" w:rsidRDefault="0023384D" w:rsidP="00952B4E">
            <w:pPr>
              <w:jc w:val="center"/>
            </w:pPr>
            <w:r>
              <w:t>31,000</w:t>
            </w:r>
          </w:p>
        </w:tc>
        <w:tc>
          <w:tcPr>
            <w:tcW w:w="1417" w:type="dxa"/>
            <w:tcBorders>
              <w:top w:val="single" w:sz="4" w:space="0" w:color="auto"/>
              <w:bottom w:val="single" w:sz="4" w:space="0" w:color="auto"/>
            </w:tcBorders>
            <w:vAlign w:val="center"/>
          </w:tcPr>
          <w:p w14:paraId="726B0A4C" w14:textId="77777777" w:rsidR="0023384D" w:rsidRDefault="0023384D" w:rsidP="00952B4E">
            <w:pPr>
              <w:jc w:val="center"/>
            </w:pPr>
          </w:p>
        </w:tc>
        <w:tc>
          <w:tcPr>
            <w:tcW w:w="1420" w:type="dxa"/>
            <w:tcBorders>
              <w:top w:val="single" w:sz="4" w:space="0" w:color="auto"/>
              <w:bottom w:val="single" w:sz="4" w:space="0" w:color="auto"/>
            </w:tcBorders>
            <w:vAlign w:val="center"/>
          </w:tcPr>
          <w:p w14:paraId="0F76F328" w14:textId="77777777" w:rsidR="0023384D" w:rsidRDefault="0023384D" w:rsidP="00952B4E">
            <w:pPr>
              <w:jc w:val="center"/>
            </w:pPr>
          </w:p>
        </w:tc>
      </w:tr>
      <w:tr w:rsidR="0023384D" w14:paraId="65E69DD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B6E26" w14:textId="77777777" w:rsidR="0023384D" w:rsidRDefault="0023384D" w:rsidP="00952B4E">
            <w:r>
              <w:t xml:space="preserve"> 112</w:t>
            </w:r>
          </w:p>
        </w:tc>
        <w:tc>
          <w:tcPr>
            <w:tcW w:w="1134" w:type="dxa"/>
            <w:tcBorders>
              <w:top w:val="single" w:sz="4" w:space="0" w:color="auto"/>
              <w:bottom w:val="single" w:sz="4" w:space="0" w:color="auto"/>
            </w:tcBorders>
            <w:vAlign w:val="center"/>
          </w:tcPr>
          <w:p w14:paraId="51CDA9F4" w14:textId="77777777" w:rsidR="0023384D" w:rsidRDefault="0023384D" w:rsidP="00952B4E"/>
          <w:p w14:paraId="59FDE31C" w14:textId="77777777" w:rsidR="0023384D" w:rsidRDefault="0023384D" w:rsidP="00952B4E"/>
        </w:tc>
        <w:tc>
          <w:tcPr>
            <w:tcW w:w="3544" w:type="dxa"/>
            <w:tcBorders>
              <w:top w:val="single" w:sz="4" w:space="0" w:color="auto"/>
              <w:bottom w:val="single" w:sz="4" w:space="0" w:color="auto"/>
            </w:tcBorders>
            <w:vAlign w:val="center"/>
          </w:tcPr>
          <w:p w14:paraId="7BFE9178" w14:textId="77777777" w:rsidR="0023384D" w:rsidRPr="00217D63" w:rsidRDefault="0023384D" w:rsidP="00952B4E">
            <w:r w:rsidRPr="00217D63">
              <w:t>Priza monofazata incorporata dubla cu capac 1P+N+PE Ip20 16A 230V IP20 Despina</w:t>
            </w:r>
          </w:p>
        </w:tc>
        <w:tc>
          <w:tcPr>
            <w:tcW w:w="1134" w:type="dxa"/>
            <w:tcBorders>
              <w:top w:val="single" w:sz="4" w:space="0" w:color="auto"/>
              <w:bottom w:val="single" w:sz="4" w:space="0" w:color="auto"/>
            </w:tcBorders>
            <w:vAlign w:val="center"/>
          </w:tcPr>
          <w:p w14:paraId="701FA2C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8B57635" w14:textId="77777777" w:rsidR="0023384D" w:rsidRDefault="0023384D" w:rsidP="00952B4E">
            <w:pPr>
              <w:jc w:val="center"/>
            </w:pPr>
            <w:r>
              <w:t>44,000</w:t>
            </w:r>
          </w:p>
        </w:tc>
        <w:tc>
          <w:tcPr>
            <w:tcW w:w="1417" w:type="dxa"/>
            <w:tcBorders>
              <w:top w:val="single" w:sz="4" w:space="0" w:color="auto"/>
              <w:bottom w:val="single" w:sz="4" w:space="0" w:color="auto"/>
            </w:tcBorders>
            <w:vAlign w:val="center"/>
          </w:tcPr>
          <w:p w14:paraId="348479BD" w14:textId="77777777" w:rsidR="0023384D" w:rsidRDefault="0023384D" w:rsidP="00952B4E">
            <w:pPr>
              <w:jc w:val="center"/>
            </w:pPr>
          </w:p>
        </w:tc>
        <w:tc>
          <w:tcPr>
            <w:tcW w:w="1420" w:type="dxa"/>
            <w:tcBorders>
              <w:top w:val="single" w:sz="4" w:space="0" w:color="auto"/>
              <w:bottom w:val="single" w:sz="4" w:space="0" w:color="auto"/>
            </w:tcBorders>
            <w:vAlign w:val="center"/>
          </w:tcPr>
          <w:p w14:paraId="593F2120" w14:textId="77777777" w:rsidR="0023384D" w:rsidRDefault="0023384D" w:rsidP="00952B4E">
            <w:pPr>
              <w:jc w:val="center"/>
            </w:pPr>
          </w:p>
        </w:tc>
      </w:tr>
      <w:tr w:rsidR="0023384D" w14:paraId="1520511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148EB" w14:textId="77777777" w:rsidR="0023384D" w:rsidRDefault="0023384D" w:rsidP="00952B4E">
            <w:r>
              <w:t xml:space="preserve"> 113</w:t>
            </w:r>
          </w:p>
        </w:tc>
        <w:tc>
          <w:tcPr>
            <w:tcW w:w="1134" w:type="dxa"/>
            <w:tcBorders>
              <w:top w:val="single" w:sz="4" w:space="0" w:color="auto"/>
              <w:bottom w:val="single" w:sz="4" w:space="0" w:color="auto"/>
            </w:tcBorders>
            <w:vAlign w:val="center"/>
          </w:tcPr>
          <w:p w14:paraId="72975215" w14:textId="77777777" w:rsidR="0023384D" w:rsidRDefault="0023384D" w:rsidP="00952B4E"/>
          <w:p w14:paraId="3234F35B" w14:textId="77777777" w:rsidR="0023384D" w:rsidRDefault="0023384D" w:rsidP="00952B4E"/>
        </w:tc>
        <w:tc>
          <w:tcPr>
            <w:tcW w:w="3544" w:type="dxa"/>
            <w:tcBorders>
              <w:top w:val="single" w:sz="4" w:space="0" w:color="auto"/>
              <w:bottom w:val="single" w:sz="4" w:space="0" w:color="auto"/>
            </w:tcBorders>
            <w:vAlign w:val="center"/>
          </w:tcPr>
          <w:p w14:paraId="3468AA20" w14:textId="77777777" w:rsidR="0023384D" w:rsidRPr="00217D63" w:rsidRDefault="0023384D" w:rsidP="00952B4E">
            <w:r w:rsidRPr="00217D63">
              <w:t>Priza monofazata incorporata tripla cu capac 1P+N+PE Ip20 16A 230V IP20 Despina</w:t>
            </w:r>
          </w:p>
        </w:tc>
        <w:tc>
          <w:tcPr>
            <w:tcW w:w="1134" w:type="dxa"/>
            <w:tcBorders>
              <w:top w:val="single" w:sz="4" w:space="0" w:color="auto"/>
              <w:bottom w:val="single" w:sz="4" w:space="0" w:color="auto"/>
            </w:tcBorders>
            <w:vAlign w:val="center"/>
          </w:tcPr>
          <w:p w14:paraId="2E534CB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CB2E012" w14:textId="77777777" w:rsidR="0023384D" w:rsidRDefault="0023384D" w:rsidP="00952B4E">
            <w:pPr>
              <w:jc w:val="center"/>
            </w:pPr>
            <w:r>
              <w:t>31,000</w:t>
            </w:r>
          </w:p>
        </w:tc>
        <w:tc>
          <w:tcPr>
            <w:tcW w:w="1417" w:type="dxa"/>
            <w:tcBorders>
              <w:top w:val="single" w:sz="4" w:space="0" w:color="auto"/>
              <w:bottom w:val="single" w:sz="4" w:space="0" w:color="auto"/>
            </w:tcBorders>
            <w:vAlign w:val="center"/>
          </w:tcPr>
          <w:p w14:paraId="054AF958" w14:textId="77777777" w:rsidR="0023384D" w:rsidRDefault="0023384D" w:rsidP="00952B4E">
            <w:pPr>
              <w:jc w:val="center"/>
            </w:pPr>
          </w:p>
        </w:tc>
        <w:tc>
          <w:tcPr>
            <w:tcW w:w="1420" w:type="dxa"/>
            <w:tcBorders>
              <w:top w:val="single" w:sz="4" w:space="0" w:color="auto"/>
              <w:bottom w:val="single" w:sz="4" w:space="0" w:color="auto"/>
            </w:tcBorders>
            <w:vAlign w:val="center"/>
          </w:tcPr>
          <w:p w14:paraId="284C608A" w14:textId="77777777" w:rsidR="0023384D" w:rsidRDefault="0023384D" w:rsidP="00952B4E">
            <w:pPr>
              <w:jc w:val="center"/>
            </w:pPr>
          </w:p>
        </w:tc>
      </w:tr>
      <w:tr w:rsidR="0023384D" w14:paraId="5FDD434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D4D494" w14:textId="77777777" w:rsidR="0023384D" w:rsidRDefault="0023384D" w:rsidP="00952B4E">
            <w:r>
              <w:t xml:space="preserve"> 114</w:t>
            </w:r>
          </w:p>
        </w:tc>
        <w:tc>
          <w:tcPr>
            <w:tcW w:w="1134" w:type="dxa"/>
            <w:tcBorders>
              <w:top w:val="single" w:sz="4" w:space="0" w:color="auto"/>
              <w:bottom w:val="single" w:sz="4" w:space="0" w:color="auto"/>
            </w:tcBorders>
            <w:vAlign w:val="center"/>
          </w:tcPr>
          <w:p w14:paraId="66EBDBB9" w14:textId="77777777" w:rsidR="0023384D" w:rsidRDefault="0023384D" w:rsidP="00952B4E"/>
          <w:p w14:paraId="01593DA0" w14:textId="77777777" w:rsidR="0023384D" w:rsidRDefault="0023384D" w:rsidP="00952B4E"/>
        </w:tc>
        <w:tc>
          <w:tcPr>
            <w:tcW w:w="3544" w:type="dxa"/>
            <w:tcBorders>
              <w:top w:val="single" w:sz="4" w:space="0" w:color="auto"/>
              <w:bottom w:val="single" w:sz="4" w:space="0" w:color="auto"/>
            </w:tcBorders>
            <w:vAlign w:val="center"/>
          </w:tcPr>
          <w:p w14:paraId="579DC870" w14:textId="77777777" w:rsidR="0023384D" w:rsidRPr="00217D63" w:rsidRDefault="0023384D" w:rsidP="00952B4E">
            <w:r w:rsidRPr="00217D63">
              <w:t>Priza monofazata exterioara unitara  cu capac 1P+N+PE Ip20 16A 230V IP44 Despina</w:t>
            </w:r>
          </w:p>
        </w:tc>
        <w:tc>
          <w:tcPr>
            <w:tcW w:w="1134" w:type="dxa"/>
            <w:tcBorders>
              <w:top w:val="single" w:sz="4" w:space="0" w:color="auto"/>
              <w:bottom w:val="single" w:sz="4" w:space="0" w:color="auto"/>
            </w:tcBorders>
            <w:vAlign w:val="center"/>
          </w:tcPr>
          <w:p w14:paraId="5B1F5C0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D1B9BEA" w14:textId="77777777" w:rsidR="0023384D" w:rsidRDefault="0023384D" w:rsidP="00952B4E">
            <w:pPr>
              <w:jc w:val="center"/>
            </w:pPr>
            <w:r>
              <w:t>10,000</w:t>
            </w:r>
          </w:p>
        </w:tc>
        <w:tc>
          <w:tcPr>
            <w:tcW w:w="1417" w:type="dxa"/>
            <w:tcBorders>
              <w:top w:val="single" w:sz="4" w:space="0" w:color="auto"/>
              <w:bottom w:val="single" w:sz="4" w:space="0" w:color="auto"/>
            </w:tcBorders>
            <w:vAlign w:val="center"/>
          </w:tcPr>
          <w:p w14:paraId="07395281" w14:textId="77777777" w:rsidR="0023384D" w:rsidRDefault="0023384D" w:rsidP="00952B4E">
            <w:pPr>
              <w:jc w:val="center"/>
            </w:pPr>
          </w:p>
        </w:tc>
        <w:tc>
          <w:tcPr>
            <w:tcW w:w="1420" w:type="dxa"/>
            <w:tcBorders>
              <w:top w:val="single" w:sz="4" w:space="0" w:color="auto"/>
              <w:bottom w:val="single" w:sz="4" w:space="0" w:color="auto"/>
            </w:tcBorders>
            <w:vAlign w:val="center"/>
          </w:tcPr>
          <w:p w14:paraId="3D1EC0F5" w14:textId="77777777" w:rsidR="0023384D" w:rsidRDefault="0023384D" w:rsidP="00952B4E">
            <w:pPr>
              <w:jc w:val="center"/>
            </w:pPr>
          </w:p>
        </w:tc>
      </w:tr>
      <w:tr w:rsidR="0023384D" w14:paraId="3E125C0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AF78C" w14:textId="77777777" w:rsidR="0023384D" w:rsidRDefault="0023384D" w:rsidP="00952B4E">
            <w:r>
              <w:t xml:space="preserve"> 115</w:t>
            </w:r>
          </w:p>
        </w:tc>
        <w:tc>
          <w:tcPr>
            <w:tcW w:w="1134" w:type="dxa"/>
            <w:tcBorders>
              <w:top w:val="single" w:sz="4" w:space="0" w:color="auto"/>
              <w:bottom w:val="single" w:sz="4" w:space="0" w:color="auto"/>
            </w:tcBorders>
            <w:vAlign w:val="center"/>
          </w:tcPr>
          <w:p w14:paraId="10A7A043" w14:textId="77777777" w:rsidR="0023384D" w:rsidRDefault="0023384D" w:rsidP="00952B4E"/>
          <w:p w14:paraId="09BBDB1F" w14:textId="77777777" w:rsidR="0023384D" w:rsidRDefault="0023384D" w:rsidP="00952B4E"/>
        </w:tc>
        <w:tc>
          <w:tcPr>
            <w:tcW w:w="3544" w:type="dxa"/>
            <w:tcBorders>
              <w:top w:val="single" w:sz="4" w:space="0" w:color="auto"/>
              <w:bottom w:val="single" w:sz="4" w:space="0" w:color="auto"/>
            </w:tcBorders>
            <w:vAlign w:val="center"/>
          </w:tcPr>
          <w:p w14:paraId="06D1F142" w14:textId="77777777" w:rsidR="0023384D" w:rsidRPr="00217D63" w:rsidRDefault="0023384D" w:rsidP="00952B4E">
            <w:r w:rsidRPr="00217D63">
              <w:t>Cutie pentru prize D65 H40 Despina</w:t>
            </w:r>
          </w:p>
        </w:tc>
        <w:tc>
          <w:tcPr>
            <w:tcW w:w="1134" w:type="dxa"/>
            <w:tcBorders>
              <w:top w:val="single" w:sz="4" w:space="0" w:color="auto"/>
              <w:bottom w:val="single" w:sz="4" w:space="0" w:color="auto"/>
            </w:tcBorders>
            <w:vAlign w:val="center"/>
          </w:tcPr>
          <w:p w14:paraId="3F211EE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4AB9161" w14:textId="77777777" w:rsidR="0023384D" w:rsidRDefault="0023384D" w:rsidP="00952B4E">
            <w:pPr>
              <w:jc w:val="center"/>
            </w:pPr>
            <w:r>
              <w:t>137,000</w:t>
            </w:r>
          </w:p>
        </w:tc>
        <w:tc>
          <w:tcPr>
            <w:tcW w:w="1417" w:type="dxa"/>
            <w:tcBorders>
              <w:top w:val="single" w:sz="4" w:space="0" w:color="auto"/>
              <w:bottom w:val="single" w:sz="4" w:space="0" w:color="auto"/>
            </w:tcBorders>
            <w:vAlign w:val="center"/>
          </w:tcPr>
          <w:p w14:paraId="74F5340A" w14:textId="77777777" w:rsidR="0023384D" w:rsidRDefault="0023384D" w:rsidP="00952B4E">
            <w:pPr>
              <w:jc w:val="center"/>
            </w:pPr>
          </w:p>
        </w:tc>
        <w:tc>
          <w:tcPr>
            <w:tcW w:w="1420" w:type="dxa"/>
            <w:tcBorders>
              <w:top w:val="single" w:sz="4" w:space="0" w:color="auto"/>
              <w:bottom w:val="single" w:sz="4" w:space="0" w:color="auto"/>
            </w:tcBorders>
            <w:vAlign w:val="center"/>
          </w:tcPr>
          <w:p w14:paraId="7DDA62EF" w14:textId="77777777" w:rsidR="0023384D" w:rsidRDefault="0023384D" w:rsidP="00952B4E">
            <w:pPr>
              <w:jc w:val="center"/>
            </w:pPr>
          </w:p>
        </w:tc>
      </w:tr>
      <w:tr w:rsidR="0023384D" w14:paraId="64FBB44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1D727" w14:textId="77777777" w:rsidR="0023384D" w:rsidRDefault="0023384D" w:rsidP="00952B4E">
            <w:r>
              <w:t xml:space="preserve"> 116</w:t>
            </w:r>
          </w:p>
        </w:tc>
        <w:tc>
          <w:tcPr>
            <w:tcW w:w="1134" w:type="dxa"/>
            <w:tcBorders>
              <w:top w:val="single" w:sz="4" w:space="0" w:color="auto"/>
              <w:bottom w:val="single" w:sz="4" w:space="0" w:color="auto"/>
            </w:tcBorders>
            <w:vAlign w:val="center"/>
          </w:tcPr>
          <w:p w14:paraId="0187E61D" w14:textId="77777777" w:rsidR="0023384D" w:rsidRDefault="0023384D" w:rsidP="00952B4E"/>
          <w:p w14:paraId="55938C13" w14:textId="77777777" w:rsidR="0023384D" w:rsidRDefault="0023384D" w:rsidP="00952B4E"/>
        </w:tc>
        <w:tc>
          <w:tcPr>
            <w:tcW w:w="3544" w:type="dxa"/>
            <w:tcBorders>
              <w:top w:val="single" w:sz="4" w:space="0" w:color="auto"/>
              <w:bottom w:val="single" w:sz="4" w:space="0" w:color="auto"/>
            </w:tcBorders>
            <w:vAlign w:val="center"/>
          </w:tcPr>
          <w:p w14:paraId="18718ED2" w14:textId="77777777" w:rsidR="0023384D" w:rsidRDefault="0023384D" w:rsidP="00952B4E">
            <w:r>
              <w:t>Doza aparat 70mm</w:t>
            </w:r>
          </w:p>
        </w:tc>
        <w:tc>
          <w:tcPr>
            <w:tcW w:w="1134" w:type="dxa"/>
            <w:tcBorders>
              <w:top w:val="single" w:sz="4" w:space="0" w:color="auto"/>
              <w:bottom w:val="single" w:sz="4" w:space="0" w:color="auto"/>
            </w:tcBorders>
            <w:vAlign w:val="center"/>
          </w:tcPr>
          <w:p w14:paraId="5780CC0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3201C29" w14:textId="77777777" w:rsidR="0023384D" w:rsidRDefault="0023384D" w:rsidP="00952B4E">
            <w:pPr>
              <w:jc w:val="center"/>
            </w:pPr>
            <w:r>
              <w:t>150,000</w:t>
            </w:r>
          </w:p>
        </w:tc>
        <w:tc>
          <w:tcPr>
            <w:tcW w:w="1417" w:type="dxa"/>
            <w:tcBorders>
              <w:top w:val="single" w:sz="4" w:space="0" w:color="auto"/>
              <w:bottom w:val="single" w:sz="4" w:space="0" w:color="auto"/>
            </w:tcBorders>
            <w:vAlign w:val="center"/>
          </w:tcPr>
          <w:p w14:paraId="01E50ECA" w14:textId="77777777" w:rsidR="0023384D" w:rsidRDefault="0023384D" w:rsidP="00952B4E">
            <w:pPr>
              <w:jc w:val="center"/>
            </w:pPr>
          </w:p>
        </w:tc>
        <w:tc>
          <w:tcPr>
            <w:tcW w:w="1420" w:type="dxa"/>
            <w:tcBorders>
              <w:top w:val="single" w:sz="4" w:space="0" w:color="auto"/>
              <w:bottom w:val="single" w:sz="4" w:space="0" w:color="auto"/>
            </w:tcBorders>
            <w:vAlign w:val="center"/>
          </w:tcPr>
          <w:p w14:paraId="4B751036" w14:textId="77777777" w:rsidR="0023384D" w:rsidRDefault="0023384D" w:rsidP="00952B4E">
            <w:pPr>
              <w:jc w:val="center"/>
            </w:pPr>
          </w:p>
        </w:tc>
      </w:tr>
      <w:tr w:rsidR="0023384D" w14:paraId="00D06BCF"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73F5FEF" w14:textId="77777777" w:rsidR="0023384D" w:rsidRDefault="0023384D" w:rsidP="00952B4E">
            <w:r>
              <w:lastRenderedPageBreak/>
              <w:t xml:space="preserve">    </w:t>
            </w:r>
          </w:p>
        </w:tc>
        <w:tc>
          <w:tcPr>
            <w:tcW w:w="1134" w:type="dxa"/>
            <w:tcBorders>
              <w:top w:val="single" w:sz="4" w:space="0" w:color="auto"/>
              <w:left w:val="nil"/>
              <w:bottom w:val="single" w:sz="4" w:space="0" w:color="auto"/>
              <w:right w:val="nil"/>
            </w:tcBorders>
          </w:tcPr>
          <w:p w14:paraId="45501563" w14:textId="77777777" w:rsidR="0023384D" w:rsidRDefault="0023384D" w:rsidP="00952B4E"/>
        </w:tc>
        <w:tc>
          <w:tcPr>
            <w:tcW w:w="3544" w:type="dxa"/>
            <w:tcBorders>
              <w:top w:val="single" w:sz="4" w:space="0" w:color="auto"/>
              <w:left w:val="nil"/>
              <w:bottom w:val="single" w:sz="4" w:space="0" w:color="auto"/>
              <w:right w:val="nil"/>
            </w:tcBorders>
            <w:vAlign w:val="center"/>
          </w:tcPr>
          <w:p w14:paraId="2C514E55" w14:textId="77777777" w:rsidR="0023384D" w:rsidRDefault="0023384D" w:rsidP="00952B4E">
            <w:r>
              <w:t>Total</w:t>
            </w:r>
          </w:p>
        </w:tc>
        <w:tc>
          <w:tcPr>
            <w:tcW w:w="1134" w:type="dxa"/>
            <w:tcBorders>
              <w:top w:val="single" w:sz="4" w:space="0" w:color="auto"/>
              <w:left w:val="nil"/>
              <w:bottom w:val="single" w:sz="4" w:space="0" w:color="auto"/>
              <w:right w:val="nil"/>
            </w:tcBorders>
            <w:vAlign w:val="center"/>
          </w:tcPr>
          <w:p w14:paraId="4636E4C7" w14:textId="77777777" w:rsidR="0023384D" w:rsidRDefault="0023384D" w:rsidP="00952B4E">
            <w:r>
              <w:t xml:space="preserve"> lei</w:t>
            </w:r>
          </w:p>
        </w:tc>
        <w:tc>
          <w:tcPr>
            <w:tcW w:w="1134" w:type="dxa"/>
            <w:tcBorders>
              <w:top w:val="single" w:sz="4" w:space="0" w:color="auto"/>
              <w:left w:val="nil"/>
              <w:bottom w:val="single" w:sz="4" w:space="0" w:color="auto"/>
              <w:right w:val="nil"/>
            </w:tcBorders>
          </w:tcPr>
          <w:p w14:paraId="42F36E39" w14:textId="77777777" w:rsidR="0023384D" w:rsidRDefault="0023384D" w:rsidP="00952B4E"/>
        </w:tc>
        <w:tc>
          <w:tcPr>
            <w:tcW w:w="1417" w:type="dxa"/>
            <w:tcBorders>
              <w:top w:val="single" w:sz="4" w:space="0" w:color="auto"/>
              <w:left w:val="nil"/>
              <w:bottom w:val="single" w:sz="4" w:space="0" w:color="auto"/>
              <w:right w:val="nil"/>
            </w:tcBorders>
          </w:tcPr>
          <w:p w14:paraId="0FD868F0" w14:textId="77777777" w:rsidR="0023384D" w:rsidRDefault="0023384D" w:rsidP="00952B4E"/>
        </w:tc>
        <w:tc>
          <w:tcPr>
            <w:tcW w:w="1420" w:type="dxa"/>
            <w:tcBorders>
              <w:top w:val="single" w:sz="4" w:space="0" w:color="auto"/>
              <w:left w:val="nil"/>
              <w:bottom w:val="single" w:sz="4" w:space="0" w:color="auto"/>
            </w:tcBorders>
          </w:tcPr>
          <w:p w14:paraId="7C3E65B3" w14:textId="77777777" w:rsidR="0023384D" w:rsidRDefault="0023384D" w:rsidP="00952B4E"/>
        </w:tc>
      </w:tr>
      <w:tr w:rsidR="0023384D" w14:paraId="64B090D3"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C48757" w14:textId="77777777" w:rsidR="0023384D" w:rsidRDefault="0023384D" w:rsidP="00952B4E"/>
        </w:tc>
        <w:tc>
          <w:tcPr>
            <w:tcW w:w="1134" w:type="dxa"/>
            <w:tcBorders>
              <w:top w:val="single" w:sz="4" w:space="0" w:color="auto"/>
              <w:left w:val="nil"/>
              <w:bottom w:val="single" w:sz="4" w:space="0" w:color="auto"/>
              <w:right w:val="nil"/>
            </w:tcBorders>
          </w:tcPr>
          <w:p w14:paraId="4C88F5B7" w14:textId="77777777" w:rsidR="0023384D" w:rsidRDefault="0023384D" w:rsidP="00952B4E"/>
        </w:tc>
        <w:tc>
          <w:tcPr>
            <w:tcW w:w="3544" w:type="dxa"/>
            <w:tcBorders>
              <w:top w:val="single" w:sz="4" w:space="0" w:color="auto"/>
              <w:left w:val="nil"/>
              <w:bottom w:val="single" w:sz="4" w:space="0" w:color="auto"/>
              <w:right w:val="nil"/>
            </w:tcBorders>
            <w:vAlign w:val="center"/>
          </w:tcPr>
          <w:p w14:paraId="3D473C01" w14:textId="77777777" w:rsidR="0023384D" w:rsidRDefault="0023384D" w:rsidP="00952B4E">
            <w:r>
              <w:t>Asigurare med si soc</w:t>
            </w:r>
          </w:p>
        </w:tc>
        <w:tc>
          <w:tcPr>
            <w:tcW w:w="1134" w:type="dxa"/>
            <w:tcBorders>
              <w:top w:val="single" w:sz="4" w:space="0" w:color="auto"/>
              <w:left w:val="nil"/>
              <w:bottom w:val="single" w:sz="4" w:space="0" w:color="auto"/>
              <w:right w:val="nil"/>
            </w:tcBorders>
            <w:vAlign w:val="center"/>
          </w:tcPr>
          <w:p w14:paraId="70D5D9FD" w14:textId="77777777" w:rsidR="0023384D" w:rsidRDefault="0023384D" w:rsidP="00952B4E">
            <w:r>
              <w:t>24,00 %</w:t>
            </w:r>
          </w:p>
        </w:tc>
        <w:tc>
          <w:tcPr>
            <w:tcW w:w="1134" w:type="dxa"/>
            <w:tcBorders>
              <w:top w:val="single" w:sz="4" w:space="0" w:color="auto"/>
              <w:left w:val="nil"/>
              <w:bottom w:val="single" w:sz="4" w:space="0" w:color="auto"/>
              <w:right w:val="nil"/>
            </w:tcBorders>
          </w:tcPr>
          <w:p w14:paraId="5718A0C4" w14:textId="77777777" w:rsidR="0023384D" w:rsidRDefault="0023384D" w:rsidP="00952B4E"/>
        </w:tc>
        <w:tc>
          <w:tcPr>
            <w:tcW w:w="1417" w:type="dxa"/>
            <w:tcBorders>
              <w:top w:val="single" w:sz="4" w:space="0" w:color="auto"/>
              <w:left w:val="nil"/>
              <w:bottom w:val="single" w:sz="4" w:space="0" w:color="auto"/>
              <w:right w:val="nil"/>
            </w:tcBorders>
          </w:tcPr>
          <w:p w14:paraId="66DC61BB" w14:textId="77777777" w:rsidR="0023384D" w:rsidRDefault="0023384D" w:rsidP="00952B4E"/>
        </w:tc>
        <w:tc>
          <w:tcPr>
            <w:tcW w:w="1420" w:type="dxa"/>
            <w:tcBorders>
              <w:top w:val="single" w:sz="4" w:space="0" w:color="auto"/>
              <w:left w:val="nil"/>
              <w:bottom w:val="single" w:sz="4" w:space="0" w:color="auto"/>
            </w:tcBorders>
          </w:tcPr>
          <w:p w14:paraId="2F9E3DAB" w14:textId="77777777" w:rsidR="0023384D" w:rsidRDefault="0023384D" w:rsidP="00952B4E"/>
        </w:tc>
      </w:tr>
      <w:tr w:rsidR="0023384D" w14:paraId="419744CD"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4B0E855" w14:textId="77777777" w:rsidR="0023384D" w:rsidRDefault="0023384D" w:rsidP="00952B4E"/>
        </w:tc>
        <w:tc>
          <w:tcPr>
            <w:tcW w:w="1134" w:type="dxa"/>
            <w:tcBorders>
              <w:top w:val="single" w:sz="4" w:space="0" w:color="auto"/>
              <w:left w:val="nil"/>
              <w:bottom w:val="single" w:sz="4" w:space="0" w:color="auto"/>
              <w:right w:val="nil"/>
            </w:tcBorders>
          </w:tcPr>
          <w:p w14:paraId="71CE047B" w14:textId="77777777" w:rsidR="0023384D" w:rsidRDefault="0023384D" w:rsidP="00952B4E"/>
        </w:tc>
        <w:tc>
          <w:tcPr>
            <w:tcW w:w="3544" w:type="dxa"/>
            <w:tcBorders>
              <w:top w:val="single" w:sz="4" w:space="0" w:color="auto"/>
              <w:left w:val="nil"/>
              <w:bottom w:val="single" w:sz="4" w:space="0" w:color="auto"/>
              <w:right w:val="nil"/>
            </w:tcBorders>
            <w:vAlign w:val="center"/>
          </w:tcPr>
          <w:p w14:paraId="078EC957" w14:textId="77777777" w:rsidR="0023384D" w:rsidRDefault="0023384D" w:rsidP="00952B4E">
            <w:r>
              <w:t>Transport</w:t>
            </w:r>
          </w:p>
        </w:tc>
        <w:tc>
          <w:tcPr>
            <w:tcW w:w="1134" w:type="dxa"/>
            <w:tcBorders>
              <w:top w:val="single" w:sz="4" w:space="0" w:color="auto"/>
              <w:left w:val="nil"/>
              <w:bottom w:val="single" w:sz="4" w:space="0" w:color="auto"/>
              <w:right w:val="nil"/>
            </w:tcBorders>
            <w:vAlign w:val="center"/>
          </w:tcPr>
          <w:p w14:paraId="0BCEBC64" w14:textId="77777777" w:rsidR="0023384D" w:rsidRDefault="0023384D" w:rsidP="00952B4E">
            <w:r>
              <w:t>10,00 %</w:t>
            </w:r>
          </w:p>
        </w:tc>
        <w:tc>
          <w:tcPr>
            <w:tcW w:w="1134" w:type="dxa"/>
            <w:tcBorders>
              <w:top w:val="single" w:sz="4" w:space="0" w:color="auto"/>
              <w:left w:val="nil"/>
              <w:bottom w:val="single" w:sz="4" w:space="0" w:color="auto"/>
              <w:right w:val="nil"/>
            </w:tcBorders>
          </w:tcPr>
          <w:p w14:paraId="151DFB22" w14:textId="77777777" w:rsidR="0023384D" w:rsidRDefault="0023384D" w:rsidP="00952B4E"/>
        </w:tc>
        <w:tc>
          <w:tcPr>
            <w:tcW w:w="1417" w:type="dxa"/>
            <w:tcBorders>
              <w:top w:val="single" w:sz="4" w:space="0" w:color="auto"/>
              <w:left w:val="nil"/>
              <w:bottom w:val="single" w:sz="4" w:space="0" w:color="auto"/>
              <w:right w:val="nil"/>
            </w:tcBorders>
          </w:tcPr>
          <w:p w14:paraId="3A3800AC" w14:textId="77777777" w:rsidR="0023384D" w:rsidRDefault="0023384D" w:rsidP="00952B4E"/>
        </w:tc>
        <w:tc>
          <w:tcPr>
            <w:tcW w:w="1420" w:type="dxa"/>
            <w:tcBorders>
              <w:top w:val="single" w:sz="4" w:space="0" w:color="auto"/>
              <w:left w:val="nil"/>
              <w:bottom w:val="single" w:sz="4" w:space="0" w:color="auto"/>
            </w:tcBorders>
          </w:tcPr>
          <w:p w14:paraId="117E9E9A" w14:textId="77777777" w:rsidR="0023384D" w:rsidRDefault="0023384D" w:rsidP="00952B4E"/>
        </w:tc>
      </w:tr>
      <w:tr w:rsidR="0023384D" w14:paraId="4C358645"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337318E" w14:textId="77777777" w:rsidR="0023384D" w:rsidRDefault="0023384D" w:rsidP="00952B4E"/>
        </w:tc>
        <w:tc>
          <w:tcPr>
            <w:tcW w:w="1134" w:type="dxa"/>
            <w:tcBorders>
              <w:top w:val="single" w:sz="4" w:space="0" w:color="auto"/>
              <w:left w:val="nil"/>
              <w:bottom w:val="single" w:sz="4" w:space="0" w:color="auto"/>
              <w:right w:val="nil"/>
            </w:tcBorders>
          </w:tcPr>
          <w:p w14:paraId="5775008E" w14:textId="77777777" w:rsidR="0023384D" w:rsidRDefault="0023384D" w:rsidP="00952B4E"/>
        </w:tc>
        <w:tc>
          <w:tcPr>
            <w:tcW w:w="3544" w:type="dxa"/>
            <w:tcBorders>
              <w:top w:val="single" w:sz="4" w:space="0" w:color="auto"/>
              <w:left w:val="nil"/>
              <w:bottom w:val="single" w:sz="4" w:space="0" w:color="auto"/>
              <w:right w:val="nil"/>
            </w:tcBorders>
            <w:vAlign w:val="center"/>
          </w:tcPr>
          <w:p w14:paraId="3EA33DF9" w14:textId="77777777" w:rsidR="0023384D" w:rsidRDefault="0023384D" w:rsidP="00952B4E">
            <w:r>
              <w:t>Depozitare</w:t>
            </w:r>
          </w:p>
        </w:tc>
        <w:tc>
          <w:tcPr>
            <w:tcW w:w="1134" w:type="dxa"/>
            <w:tcBorders>
              <w:top w:val="single" w:sz="4" w:space="0" w:color="auto"/>
              <w:left w:val="nil"/>
              <w:bottom w:val="single" w:sz="4" w:space="0" w:color="auto"/>
              <w:right w:val="nil"/>
            </w:tcBorders>
            <w:vAlign w:val="center"/>
          </w:tcPr>
          <w:p w14:paraId="178D5300" w14:textId="77777777" w:rsidR="0023384D" w:rsidRDefault="0023384D" w:rsidP="00952B4E">
            <w:r>
              <w:t>2,00 %</w:t>
            </w:r>
          </w:p>
        </w:tc>
        <w:tc>
          <w:tcPr>
            <w:tcW w:w="1134" w:type="dxa"/>
            <w:tcBorders>
              <w:top w:val="single" w:sz="4" w:space="0" w:color="auto"/>
              <w:left w:val="nil"/>
              <w:bottom w:val="single" w:sz="4" w:space="0" w:color="auto"/>
              <w:right w:val="nil"/>
            </w:tcBorders>
          </w:tcPr>
          <w:p w14:paraId="23B5DCCD" w14:textId="77777777" w:rsidR="0023384D" w:rsidRDefault="0023384D" w:rsidP="00952B4E"/>
        </w:tc>
        <w:tc>
          <w:tcPr>
            <w:tcW w:w="1417" w:type="dxa"/>
            <w:tcBorders>
              <w:top w:val="single" w:sz="4" w:space="0" w:color="auto"/>
              <w:left w:val="nil"/>
              <w:bottom w:val="single" w:sz="4" w:space="0" w:color="auto"/>
              <w:right w:val="nil"/>
            </w:tcBorders>
          </w:tcPr>
          <w:p w14:paraId="12E467FC" w14:textId="77777777" w:rsidR="0023384D" w:rsidRDefault="0023384D" w:rsidP="00952B4E"/>
        </w:tc>
        <w:tc>
          <w:tcPr>
            <w:tcW w:w="1420" w:type="dxa"/>
            <w:tcBorders>
              <w:top w:val="single" w:sz="4" w:space="0" w:color="auto"/>
              <w:left w:val="nil"/>
              <w:bottom w:val="single" w:sz="4" w:space="0" w:color="auto"/>
            </w:tcBorders>
          </w:tcPr>
          <w:p w14:paraId="5F75FB46" w14:textId="77777777" w:rsidR="0023384D" w:rsidRDefault="0023384D" w:rsidP="00952B4E"/>
        </w:tc>
      </w:tr>
      <w:tr w:rsidR="0023384D" w14:paraId="0DFB7949"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6CD6BD" w14:textId="77777777" w:rsidR="0023384D" w:rsidRDefault="0023384D" w:rsidP="00952B4E"/>
        </w:tc>
        <w:tc>
          <w:tcPr>
            <w:tcW w:w="1134" w:type="dxa"/>
            <w:tcBorders>
              <w:top w:val="single" w:sz="4" w:space="0" w:color="auto"/>
              <w:left w:val="nil"/>
              <w:bottom w:val="single" w:sz="4" w:space="0" w:color="auto"/>
              <w:right w:val="nil"/>
            </w:tcBorders>
          </w:tcPr>
          <w:p w14:paraId="3676EA0D" w14:textId="77777777" w:rsidR="0023384D" w:rsidRDefault="0023384D" w:rsidP="00952B4E"/>
        </w:tc>
        <w:tc>
          <w:tcPr>
            <w:tcW w:w="3544" w:type="dxa"/>
            <w:tcBorders>
              <w:top w:val="single" w:sz="4" w:space="0" w:color="auto"/>
              <w:left w:val="nil"/>
              <w:bottom w:val="single" w:sz="4" w:space="0" w:color="auto"/>
              <w:right w:val="nil"/>
            </w:tcBorders>
            <w:vAlign w:val="center"/>
          </w:tcPr>
          <w:p w14:paraId="0AFDC2F4" w14:textId="77777777" w:rsidR="0023384D" w:rsidRDefault="0023384D" w:rsidP="00952B4E">
            <w:r>
              <w:t>Total</w:t>
            </w:r>
          </w:p>
        </w:tc>
        <w:tc>
          <w:tcPr>
            <w:tcW w:w="1134" w:type="dxa"/>
            <w:tcBorders>
              <w:top w:val="single" w:sz="4" w:space="0" w:color="auto"/>
              <w:left w:val="nil"/>
              <w:bottom w:val="single" w:sz="4" w:space="0" w:color="auto"/>
              <w:right w:val="nil"/>
            </w:tcBorders>
            <w:vAlign w:val="center"/>
          </w:tcPr>
          <w:p w14:paraId="442CB008" w14:textId="77777777" w:rsidR="0023384D" w:rsidRDefault="0023384D" w:rsidP="00952B4E">
            <w:r>
              <w:t>100,00 +</w:t>
            </w:r>
          </w:p>
        </w:tc>
        <w:tc>
          <w:tcPr>
            <w:tcW w:w="1134" w:type="dxa"/>
            <w:tcBorders>
              <w:top w:val="single" w:sz="4" w:space="0" w:color="auto"/>
              <w:left w:val="nil"/>
              <w:bottom w:val="single" w:sz="4" w:space="0" w:color="auto"/>
              <w:right w:val="nil"/>
            </w:tcBorders>
          </w:tcPr>
          <w:p w14:paraId="0169EEE3" w14:textId="77777777" w:rsidR="0023384D" w:rsidRDefault="0023384D" w:rsidP="00952B4E"/>
        </w:tc>
        <w:tc>
          <w:tcPr>
            <w:tcW w:w="1417" w:type="dxa"/>
            <w:tcBorders>
              <w:top w:val="single" w:sz="4" w:space="0" w:color="auto"/>
              <w:left w:val="nil"/>
              <w:bottom w:val="single" w:sz="4" w:space="0" w:color="auto"/>
              <w:right w:val="nil"/>
            </w:tcBorders>
          </w:tcPr>
          <w:p w14:paraId="57FE34FC" w14:textId="77777777" w:rsidR="0023384D" w:rsidRDefault="0023384D" w:rsidP="00952B4E"/>
        </w:tc>
        <w:tc>
          <w:tcPr>
            <w:tcW w:w="1420" w:type="dxa"/>
            <w:tcBorders>
              <w:top w:val="single" w:sz="4" w:space="0" w:color="auto"/>
              <w:left w:val="nil"/>
              <w:bottom w:val="single" w:sz="4" w:space="0" w:color="auto"/>
            </w:tcBorders>
          </w:tcPr>
          <w:p w14:paraId="4E437C11" w14:textId="77777777" w:rsidR="0023384D" w:rsidRDefault="0023384D" w:rsidP="00952B4E"/>
        </w:tc>
      </w:tr>
      <w:tr w:rsidR="0023384D" w14:paraId="3BF7EB54"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368A896" w14:textId="77777777" w:rsidR="0023384D" w:rsidRDefault="0023384D" w:rsidP="00952B4E"/>
        </w:tc>
        <w:tc>
          <w:tcPr>
            <w:tcW w:w="1134" w:type="dxa"/>
            <w:tcBorders>
              <w:top w:val="single" w:sz="4" w:space="0" w:color="auto"/>
              <w:left w:val="nil"/>
              <w:bottom w:val="single" w:sz="4" w:space="0" w:color="auto"/>
              <w:right w:val="nil"/>
            </w:tcBorders>
          </w:tcPr>
          <w:p w14:paraId="61182568" w14:textId="77777777" w:rsidR="0023384D" w:rsidRDefault="0023384D" w:rsidP="00952B4E"/>
        </w:tc>
        <w:tc>
          <w:tcPr>
            <w:tcW w:w="3544" w:type="dxa"/>
            <w:tcBorders>
              <w:top w:val="single" w:sz="4" w:space="0" w:color="auto"/>
              <w:left w:val="nil"/>
              <w:bottom w:val="single" w:sz="4" w:space="0" w:color="auto"/>
              <w:right w:val="nil"/>
            </w:tcBorders>
            <w:vAlign w:val="center"/>
          </w:tcPr>
          <w:p w14:paraId="765FF958" w14:textId="77777777" w:rsidR="0023384D" w:rsidRDefault="0023384D" w:rsidP="00952B4E">
            <w:r>
              <w:t>Cheltuieli de regie</w:t>
            </w:r>
          </w:p>
        </w:tc>
        <w:tc>
          <w:tcPr>
            <w:tcW w:w="1134" w:type="dxa"/>
            <w:tcBorders>
              <w:top w:val="single" w:sz="4" w:space="0" w:color="auto"/>
              <w:left w:val="nil"/>
              <w:bottom w:val="single" w:sz="4" w:space="0" w:color="auto"/>
              <w:right w:val="nil"/>
            </w:tcBorders>
            <w:vAlign w:val="center"/>
          </w:tcPr>
          <w:p w14:paraId="5AED9AC1" w14:textId="77777777" w:rsidR="0023384D" w:rsidRDefault="0023384D" w:rsidP="00952B4E">
            <w:r>
              <w:t>76,00 %</w:t>
            </w:r>
          </w:p>
        </w:tc>
        <w:tc>
          <w:tcPr>
            <w:tcW w:w="1134" w:type="dxa"/>
            <w:tcBorders>
              <w:top w:val="single" w:sz="4" w:space="0" w:color="auto"/>
              <w:left w:val="nil"/>
              <w:bottom w:val="single" w:sz="4" w:space="0" w:color="auto"/>
              <w:right w:val="nil"/>
            </w:tcBorders>
          </w:tcPr>
          <w:p w14:paraId="6856CCA1" w14:textId="77777777" w:rsidR="0023384D" w:rsidRDefault="0023384D" w:rsidP="00952B4E"/>
        </w:tc>
        <w:tc>
          <w:tcPr>
            <w:tcW w:w="1417" w:type="dxa"/>
            <w:tcBorders>
              <w:top w:val="single" w:sz="4" w:space="0" w:color="auto"/>
              <w:left w:val="nil"/>
              <w:bottom w:val="single" w:sz="4" w:space="0" w:color="auto"/>
              <w:right w:val="nil"/>
            </w:tcBorders>
          </w:tcPr>
          <w:p w14:paraId="64F5399E" w14:textId="77777777" w:rsidR="0023384D" w:rsidRDefault="0023384D" w:rsidP="00952B4E"/>
        </w:tc>
        <w:tc>
          <w:tcPr>
            <w:tcW w:w="1420" w:type="dxa"/>
            <w:tcBorders>
              <w:top w:val="single" w:sz="4" w:space="0" w:color="auto"/>
              <w:left w:val="nil"/>
              <w:bottom w:val="single" w:sz="4" w:space="0" w:color="auto"/>
            </w:tcBorders>
          </w:tcPr>
          <w:p w14:paraId="2EB04947" w14:textId="77777777" w:rsidR="0023384D" w:rsidRDefault="0023384D" w:rsidP="00952B4E"/>
        </w:tc>
      </w:tr>
      <w:tr w:rsidR="0023384D" w14:paraId="56B9B0FF"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10BDABF" w14:textId="77777777" w:rsidR="0023384D" w:rsidRDefault="0023384D" w:rsidP="00952B4E"/>
        </w:tc>
        <w:tc>
          <w:tcPr>
            <w:tcW w:w="1134" w:type="dxa"/>
            <w:tcBorders>
              <w:top w:val="single" w:sz="4" w:space="0" w:color="auto"/>
              <w:left w:val="nil"/>
              <w:bottom w:val="single" w:sz="4" w:space="0" w:color="auto"/>
              <w:right w:val="nil"/>
            </w:tcBorders>
          </w:tcPr>
          <w:p w14:paraId="2ED39413" w14:textId="77777777" w:rsidR="0023384D" w:rsidRDefault="0023384D" w:rsidP="00952B4E"/>
        </w:tc>
        <w:tc>
          <w:tcPr>
            <w:tcW w:w="3544" w:type="dxa"/>
            <w:tcBorders>
              <w:top w:val="single" w:sz="4" w:space="0" w:color="auto"/>
              <w:left w:val="nil"/>
              <w:bottom w:val="single" w:sz="4" w:space="0" w:color="auto"/>
              <w:right w:val="nil"/>
            </w:tcBorders>
            <w:vAlign w:val="center"/>
          </w:tcPr>
          <w:p w14:paraId="05E469B5" w14:textId="77777777" w:rsidR="0023384D" w:rsidRDefault="0023384D" w:rsidP="00952B4E">
            <w:r>
              <w:t>Total</w:t>
            </w:r>
          </w:p>
        </w:tc>
        <w:tc>
          <w:tcPr>
            <w:tcW w:w="1134" w:type="dxa"/>
            <w:tcBorders>
              <w:top w:val="single" w:sz="4" w:space="0" w:color="auto"/>
              <w:left w:val="nil"/>
              <w:bottom w:val="single" w:sz="4" w:space="0" w:color="auto"/>
              <w:right w:val="nil"/>
            </w:tcBorders>
            <w:vAlign w:val="center"/>
          </w:tcPr>
          <w:p w14:paraId="26B7FF33" w14:textId="77777777" w:rsidR="0023384D" w:rsidRDefault="0023384D" w:rsidP="00952B4E">
            <w:r>
              <w:t>100,00 +</w:t>
            </w:r>
          </w:p>
        </w:tc>
        <w:tc>
          <w:tcPr>
            <w:tcW w:w="1134" w:type="dxa"/>
            <w:tcBorders>
              <w:top w:val="single" w:sz="4" w:space="0" w:color="auto"/>
              <w:left w:val="nil"/>
              <w:bottom w:val="single" w:sz="4" w:space="0" w:color="auto"/>
              <w:right w:val="nil"/>
            </w:tcBorders>
          </w:tcPr>
          <w:p w14:paraId="7BC61513" w14:textId="77777777" w:rsidR="0023384D" w:rsidRDefault="0023384D" w:rsidP="00952B4E"/>
        </w:tc>
        <w:tc>
          <w:tcPr>
            <w:tcW w:w="1417" w:type="dxa"/>
            <w:tcBorders>
              <w:top w:val="single" w:sz="4" w:space="0" w:color="auto"/>
              <w:left w:val="nil"/>
              <w:bottom w:val="single" w:sz="4" w:space="0" w:color="auto"/>
              <w:right w:val="nil"/>
            </w:tcBorders>
          </w:tcPr>
          <w:p w14:paraId="79237A07" w14:textId="77777777" w:rsidR="0023384D" w:rsidRDefault="0023384D" w:rsidP="00952B4E"/>
        </w:tc>
        <w:tc>
          <w:tcPr>
            <w:tcW w:w="1420" w:type="dxa"/>
            <w:tcBorders>
              <w:top w:val="single" w:sz="4" w:space="0" w:color="auto"/>
              <w:left w:val="nil"/>
              <w:bottom w:val="single" w:sz="4" w:space="0" w:color="auto"/>
            </w:tcBorders>
          </w:tcPr>
          <w:p w14:paraId="610D4FC2" w14:textId="77777777" w:rsidR="0023384D" w:rsidRDefault="0023384D" w:rsidP="00952B4E"/>
        </w:tc>
      </w:tr>
      <w:tr w:rsidR="0023384D" w14:paraId="3F0126A7" w14:textId="77777777" w:rsidTr="0030383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CC81994" w14:textId="77777777" w:rsidR="0023384D" w:rsidRDefault="0023384D" w:rsidP="00952B4E"/>
        </w:tc>
        <w:tc>
          <w:tcPr>
            <w:tcW w:w="1134" w:type="dxa"/>
            <w:tcBorders>
              <w:top w:val="single" w:sz="4" w:space="0" w:color="auto"/>
              <w:left w:val="nil"/>
              <w:bottom w:val="single" w:sz="4" w:space="0" w:color="auto"/>
              <w:right w:val="nil"/>
            </w:tcBorders>
          </w:tcPr>
          <w:p w14:paraId="138A0EAC" w14:textId="77777777" w:rsidR="0023384D" w:rsidRDefault="0023384D" w:rsidP="00952B4E"/>
        </w:tc>
        <w:tc>
          <w:tcPr>
            <w:tcW w:w="3544" w:type="dxa"/>
            <w:tcBorders>
              <w:top w:val="single" w:sz="4" w:space="0" w:color="auto"/>
              <w:left w:val="nil"/>
              <w:bottom w:val="single" w:sz="4" w:space="0" w:color="auto"/>
              <w:right w:val="nil"/>
            </w:tcBorders>
            <w:vAlign w:val="center"/>
          </w:tcPr>
          <w:p w14:paraId="32619009" w14:textId="77777777" w:rsidR="0023384D" w:rsidRDefault="0023384D" w:rsidP="00952B4E">
            <w:r>
              <w:t>Beneficiu de deviz</w:t>
            </w:r>
          </w:p>
        </w:tc>
        <w:tc>
          <w:tcPr>
            <w:tcW w:w="1134" w:type="dxa"/>
            <w:tcBorders>
              <w:top w:val="single" w:sz="4" w:space="0" w:color="auto"/>
              <w:left w:val="nil"/>
              <w:bottom w:val="single" w:sz="4" w:space="0" w:color="auto"/>
              <w:right w:val="nil"/>
            </w:tcBorders>
            <w:vAlign w:val="center"/>
          </w:tcPr>
          <w:p w14:paraId="63DF81E8" w14:textId="77777777" w:rsidR="0023384D" w:rsidRDefault="0023384D" w:rsidP="00952B4E">
            <w:r>
              <w:t>6,00 %</w:t>
            </w:r>
          </w:p>
        </w:tc>
        <w:tc>
          <w:tcPr>
            <w:tcW w:w="1134" w:type="dxa"/>
            <w:tcBorders>
              <w:top w:val="single" w:sz="4" w:space="0" w:color="auto"/>
              <w:left w:val="nil"/>
              <w:bottom w:val="single" w:sz="4" w:space="0" w:color="auto"/>
              <w:right w:val="nil"/>
            </w:tcBorders>
          </w:tcPr>
          <w:p w14:paraId="10879CEB" w14:textId="77777777" w:rsidR="0023384D" w:rsidRDefault="0023384D" w:rsidP="00952B4E"/>
        </w:tc>
        <w:tc>
          <w:tcPr>
            <w:tcW w:w="1417" w:type="dxa"/>
            <w:tcBorders>
              <w:top w:val="single" w:sz="4" w:space="0" w:color="auto"/>
              <w:left w:val="nil"/>
              <w:bottom w:val="single" w:sz="4" w:space="0" w:color="auto"/>
              <w:right w:val="nil"/>
            </w:tcBorders>
          </w:tcPr>
          <w:p w14:paraId="3D9B8B9C" w14:textId="77777777" w:rsidR="0023384D" w:rsidRDefault="0023384D" w:rsidP="00952B4E"/>
        </w:tc>
        <w:tc>
          <w:tcPr>
            <w:tcW w:w="1420" w:type="dxa"/>
            <w:tcBorders>
              <w:top w:val="single" w:sz="4" w:space="0" w:color="auto"/>
              <w:left w:val="nil"/>
              <w:bottom w:val="single" w:sz="4" w:space="0" w:color="auto"/>
            </w:tcBorders>
          </w:tcPr>
          <w:p w14:paraId="1347A7E8" w14:textId="77777777" w:rsidR="0023384D" w:rsidRDefault="0023384D" w:rsidP="00952B4E"/>
        </w:tc>
      </w:tr>
      <w:tr w:rsidR="0023384D" w14:paraId="0965FDEC" w14:textId="77777777" w:rsidTr="0030383D">
        <w:tc>
          <w:tcPr>
            <w:tcW w:w="709" w:type="dxa"/>
            <w:tcBorders>
              <w:top w:val="nil"/>
              <w:left w:val="single" w:sz="6" w:space="0" w:color="auto"/>
              <w:bottom w:val="nil"/>
              <w:right w:val="nil"/>
            </w:tcBorders>
          </w:tcPr>
          <w:p w14:paraId="2A34B76D"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436D9382" w14:textId="77777777" w:rsidR="0023384D" w:rsidRDefault="0023384D" w:rsidP="00952B4E"/>
        </w:tc>
        <w:tc>
          <w:tcPr>
            <w:tcW w:w="3544" w:type="dxa"/>
            <w:tcBorders>
              <w:top w:val="nil"/>
              <w:left w:val="single" w:sz="6" w:space="0" w:color="auto"/>
              <w:bottom w:val="nil"/>
              <w:right w:val="nil"/>
            </w:tcBorders>
          </w:tcPr>
          <w:p w14:paraId="5DC0C3EE" w14:textId="77777777" w:rsidR="0023384D" w:rsidRDefault="0023384D" w:rsidP="00952B4E">
            <w:pPr>
              <w:rPr>
                <w:b/>
                <w:bCs/>
                <w:sz w:val="22"/>
                <w:szCs w:val="22"/>
              </w:rPr>
            </w:pPr>
            <w:r>
              <w:rPr>
                <w:b/>
                <w:bCs/>
                <w:sz w:val="22"/>
                <w:szCs w:val="22"/>
              </w:rPr>
              <w:t>Capitolul 2. Utilaj</w:t>
            </w:r>
          </w:p>
        </w:tc>
        <w:tc>
          <w:tcPr>
            <w:tcW w:w="1134" w:type="dxa"/>
            <w:tcBorders>
              <w:top w:val="nil"/>
              <w:left w:val="single" w:sz="6" w:space="0" w:color="auto"/>
              <w:bottom w:val="nil"/>
              <w:right w:val="nil"/>
            </w:tcBorders>
          </w:tcPr>
          <w:p w14:paraId="47297C45" w14:textId="77777777" w:rsidR="0023384D" w:rsidRDefault="0023384D" w:rsidP="00952B4E"/>
        </w:tc>
        <w:tc>
          <w:tcPr>
            <w:tcW w:w="1134" w:type="dxa"/>
            <w:tcBorders>
              <w:top w:val="nil"/>
              <w:left w:val="single" w:sz="6" w:space="0" w:color="auto"/>
              <w:bottom w:val="nil"/>
              <w:right w:val="nil"/>
            </w:tcBorders>
          </w:tcPr>
          <w:p w14:paraId="1D9131BE" w14:textId="77777777" w:rsidR="0023384D" w:rsidRDefault="0023384D" w:rsidP="00952B4E"/>
        </w:tc>
        <w:tc>
          <w:tcPr>
            <w:tcW w:w="1417" w:type="dxa"/>
            <w:tcBorders>
              <w:top w:val="nil"/>
              <w:left w:val="single" w:sz="6" w:space="0" w:color="auto"/>
              <w:bottom w:val="nil"/>
              <w:right w:val="nil"/>
            </w:tcBorders>
          </w:tcPr>
          <w:p w14:paraId="662E1538" w14:textId="77777777" w:rsidR="0023384D" w:rsidRDefault="0023384D" w:rsidP="00952B4E"/>
        </w:tc>
        <w:tc>
          <w:tcPr>
            <w:tcW w:w="1420" w:type="dxa"/>
            <w:tcBorders>
              <w:top w:val="nil"/>
              <w:left w:val="single" w:sz="6" w:space="0" w:color="auto"/>
              <w:bottom w:val="nil"/>
              <w:right w:val="single" w:sz="6" w:space="0" w:color="auto"/>
            </w:tcBorders>
          </w:tcPr>
          <w:p w14:paraId="10F10553" w14:textId="77777777" w:rsidR="0023384D" w:rsidRDefault="0023384D" w:rsidP="00952B4E"/>
        </w:tc>
      </w:tr>
      <w:tr w:rsidR="0023384D" w14:paraId="38D614E3" w14:textId="77777777" w:rsidTr="0030383D">
        <w:tc>
          <w:tcPr>
            <w:tcW w:w="709" w:type="dxa"/>
            <w:tcBorders>
              <w:top w:val="nil"/>
              <w:left w:val="single" w:sz="6" w:space="0" w:color="auto"/>
              <w:bottom w:val="nil"/>
              <w:right w:val="nil"/>
            </w:tcBorders>
          </w:tcPr>
          <w:p w14:paraId="28CB0620" w14:textId="77777777" w:rsidR="0023384D" w:rsidRDefault="0023384D" w:rsidP="00952B4E">
            <w:pPr>
              <w:jc w:val="center"/>
            </w:pPr>
          </w:p>
        </w:tc>
        <w:tc>
          <w:tcPr>
            <w:tcW w:w="1134" w:type="dxa"/>
            <w:tcBorders>
              <w:top w:val="nil"/>
              <w:left w:val="single" w:sz="6" w:space="0" w:color="auto"/>
              <w:bottom w:val="nil"/>
              <w:right w:val="nil"/>
            </w:tcBorders>
          </w:tcPr>
          <w:p w14:paraId="0FB6C6BB" w14:textId="77777777" w:rsidR="0023384D" w:rsidRDefault="0023384D" w:rsidP="00952B4E"/>
        </w:tc>
        <w:tc>
          <w:tcPr>
            <w:tcW w:w="3544" w:type="dxa"/>
            <w:tcBorders>
              <w:top w:val="nil"/>
              <w:left w:val="single" w:sz="6" w:space="0" w:color="auto"/>
              <w:bottom w:val="nil"/>
              <w:right w:val="nil"/>
            </w:tcBorders>
          </w:tcPr>
          <w:p w14:paraId="71F2A3E3" w14:textId="77777777" w:rsidR="0023384D" w:rsidRDefault="0023384D" w:rsidP="00952B4E">
            <w:pPr>
              <w:rPr>
                <w:b/>
                <w:bCs/>
                <w:sz w:val="22"/>
                <w:szCs w:val="22"/>
              </w:rPr>
            </w:pPr>
            <w:r>
              <w:rPr>
                <w:b/>
                <w:bCs/>
                <w:sz w:val="22"/>
                <w:szCs w:val="22"/>
              </w:rPr>
              <w:t>Capitolul 2.1. Echipament electric</w:t>
            </w:r>
          </w:p>
        </w:tc>
        <w:tc>
          <w:tcPr>
            <w:tcW w:w="1134" w:type="dxa"/>
            <w:tcBorders>
              <w:top w:val="nil"/>
              <w:left w:val="single" w:sz="6" w:space="0" w:color="auto"/>
              <w:bottom w:val="nil"/>
              <w:right w:val="nil"/>
            </w:tcBorders>
          </w:tcPr>
          <w:p w14:paraId="04861EE6" w14:textId="77777777" w:rsidR="0023384D" w:rsidRDefault="0023384D" w:rsidP="00952B4E"/>
        </w:tc>
        <w:tc>
          <w:tcPr>
            <w:tcW w:w="1134" w:type="dxa"/>
            <w:tcBorders>
              <w:top w:val="nil"/>
              <w:left w:val="single" w:sz="6" w:space="0" w:color="auto"/>
              <w:bottom w:val="nil"/>
              <w:right w:val="nil"/>
            </w:tcBorders>
          </w:tcPr>
          <w:p w14:paraId="285C1288" w14:textId="77777777" w:rsidR="0023384D" w:rsidRDefault="0023384D" w:rsidP="00952B4E"/>
        </w:tc>
        <w:tc>
          <w:tcPr>
            <w:tcW w:w="1417" w:type="dxa"/>
            <w:tcBorders>
              <w:top w:val="nil"/>
              <w:left w:val="single" w:sz="6" w:space="0" w:color="auto"/>
              <w:bottom w:val="nil"/>
              <w:right w:val="nil"/>
            </w:tcBorders>
          </w:tcPr>
          <w:p w14:paraId="6F3FAEFD" w14:textId="77777777" w:rsidR="0023384D" w:rsidRDefault="0023384D" w:rsidP="00952B4E"/>
        </w:tc>
        <w:tc>
          <w:tcPr>
            <w:tcW w:w="1420" w:type="dxa"/>
            <w:tcBorders>
              <w:top w:val="nil"/>
              <w:left w:val="single" w:sz="6" w:space="0" w:color="auto"/>
              <w:bottom w:val="nil"/>
              <w:right w:val="single" w:sz="6" w:space="0" w:color="auto"/>
            </w:tcBorders>
          </w:tcPr>
          <w:p w14:paraId="792919F7" w14:textId="77777777" w:rsidR="0023384D" w:rsidRDefault="0023384D" w:rsidP="00952B4E"/>
        </w:tc>
      </w:tr>
      <w:tr w:rsidR="0023384D" w14:paraId="15484E94" w14:textId="77777777" w:rsidTr="0030383D">
        <w:tc>
          <w:tcPr>
            <w:tcW w:w="709" w:type="dxa"/>
            <w:tcBorders>
              <w:top w:val="nil"/>
              <w:left w:val="single" w:sz="6" w:space="0" w:color="auto"/>
              <w:bottom w:val="nil"/>
              <w:right w:val="nil"/>
            </w:tcBorders>
          </w:tcPr>
          <w:p w14:paraId="07EC218F" w14:textId="77777777" w:rsidR="0023384D" w:rsidRDefault="0023384D" w:rsidP="00952B4E">
            <w:pPr>
              <w:jc w:val="center"/>
            </w:pPr>
          </w:p>
        </w:tc>
        <w:tc>
          <w:tcPr>
            <w:tcW w:w="1134" w:type="dxa"/>
            <w:tcBorders>
              <w:top w:val="nil"/>
              <w:left w:val="single" w:sz="6" w:space="0" w:color="auto"/>
              <w:bottom w:val="nil"/>
              <w:right w:val="nil"/>
            </w:tcBorders>
          </w:tcPr>
          <w:p w14:paraId="08D01D4E" w14:textId="77777777" w:rsidR="0023384D" w:rsidRDefault="0023384D" w:rsidP="00952B4E"/>
        </w:tc>
        <w:tc>
          <w:tcPr>
            <w:tcW w:w="3544" w:type="dxa"/>
            <w:tcBorders>
              <w:top w:val="nil"/>
              <w:left w:val="single" w:sz="6" w:space="0" w:color="auto"/>
              <w:bottom w:val="nil"/>
              <w:right w:val="nil"/>
            </w:tcBorders>
          </w:tcPr>
          <w:p w14:paraId="3300EF36" w14:textId="77777777" w:rsidR="0023384D" w:rsidRDefault="0023384D" w:rsidP="00952B4E">
            <w:pPr>
              <w:rPr>
                <w:b/>
                <w:bCs/>
                <w:sz w:val="22"/>
                <w:szCs w:val="22"/>
              </w:rPr>
            </w:pPr>
            <w:r>
              <w:rPr>
                <w:b/>
                <w:bCs/>
                <w:sz w:val="22"/>
                <w:szCs w:val="22"/>
              </w:rPr>
              <w:t>Capitolul 2.1.1. PDG</w:t>
            </w:r>
          </w:p>
        </w:tc>
        <w:tc>
          <w:tcPr>
            <w:tcW w:w="1134" w:type="dxa"/>
            <w:tcBorders>
              <w:top w:val="nil"/>
              <w:left w:val="single" w:sz="6" w:space="0" w:color="auto"/>
              <w:bottom w:val="nil"/>
              <w:right w:val="nil"/>
            </w:tcBorders>
          </w:tcPr>
          <w:p w14:paraId="45E5B519" w14:textId="77777777" w:rsidR="0023384D" w:rsidRDefault="0023384D" w:rsidP="00952B4E"/>
        </w:tc>
        <w:tc>
          <w:tcPr>
            <w:tcW w:w="1134" w:type="dxa"/>
            <w:tcBorders>
              <w:top w:val="nil"/>
              <w:left w:val="single" w:sz="6" w:space="0" w:color="auto"/>
              <w:bottom w:val="nil"/>
              <w:right w:val="nil"/>
            </w:tcBorders>
          </w:tcPr>
          <w:p w14:paraId="186148B1" w14:textId="77777777" w:rsidR="0023384D" w:rsidRDefault="0023384D" w:rsidP="00952B4E"/>
        </w:tc>
        <w:tc>
          <w:tcPr>
            <w:tcW w:w="1417" w:type="dxa"/>
            <w:tcBorders>
              <w:top w:val="nil"/>
              <w:left w:val="single" w:sz="6" w:space="0" w:color="auto"/>
              <w:bottom w:val="nil"/>
              <w:right w:val="nil"/>
            </w:tcBorders>
          </w:tcPr>
          <w:p w14:paraId="672E6226" w14:textId="77777777" w:rsidR="0023384D" w:rsidRDefault="0023384D" w:rsidP="00952B4E"/>
        </w:tc>
        <w:tc>
          <w:tcPr>
            <w:tcW w:w="1420" w:type="dxa"/>
            <w:tcBorders>
              <w:top w:val="nil"/>
              <w:left w:val="single" w:sz="6" w:space="0" w:color="auto"/>
              <w:bottom w:val="nil"/>
              <w:right w:val="single" w:sz="6" w:space="0" w:color="auto"/>
            </w:tcBorders>
          </w:tcPr>
          <w:p w14:paraId="79784051" w14:textId="77777777" w:rsidR="0023384D" w:rsidRDefault="0023384D" w:rsidP="00952B4E"/>
        </w:tc>
      </w:tr>
      <w:tr w:rsidR="0023384D" w14:paraId="04262F3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B2DA7" w14:textId="77777777" w:rsidR="0023384D" w:rsidRDefault="0023384D" w:rsidP="00952B4E">
            <w:r>
              <w:t>117</w:t>
            </w:r>
          </w:p>
        </w:tc>
        <w:tc>
          <w:tcPr>
            <w:tcW w:w="1134" w:type="dxa"/>
            <w:tcBorders>
              <w:top w:val="single" w:sz="4" w:space="0" w:color="auto"/>
              <w:bottom w:val="single" w:sz="4" w:space="0" w:color="auto"/>
            </w:tcBorders>
            <w:vAlign w:val="center"/>
          </w:tcPr>
          <w:p w14:paraId="6C1327BF" w14:textId="77777777" w:rsidR="0023384D" w:rsidRDefault="0023384D" w:rsidP="00952B4E"/>
          <w:p w14:paraId="35E8C08D" w14:textId="77777777" w:rsidR="0023384D" w:rsidRDefault="0023384D" w:rsidP="00952B4E"/>
        </w:tc>
        <w:tc>
          <w:tcPr>
            <w:tcW w:w="3544" w:type="dxa"/>
            <w:tcBorders>
              <w:top w:val="single" w:sz="4" w:space="0" w:color="auto"/>
              <w:bottom w:val="single" w:sz="4" w:space="0" w:color="auto"/>
            </w:tcBorders>
            <w:vAlign w:val="center"/>
          </w:tcPr>
          <w:p w14:paraId="3D2FA5EF" w14:textId="77777777" w:rsidR="0023384D" w:rsidRDefault="0023384D" w:rsidP="00952B4E">
            <w:r>
              <w:t>Separator In=160A BP32</w:t>
            </w:r>
          </w:p>
        </w:tc>
        <w:tc>
          <w:tcPr>
            <w:tcW w:w="1134" w:type="dxa"/>
            <w:tcBorders>
              <w:top w:val="single" w:sz="4" w:space="0" w:color="auto"/>
              <w:bottom w:val="single" w:sz="4" w:space="0" w:color="auto"/>
            </w:tcBorders>
            <w:vAlign w:val="center"/>
          </w:tcPr>
          <w:p w14:paraId="67FD8AF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4C8974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E6009BC" w14:textId="77777777" w:rsidR="0023384D" w:rsidRDefault="0023384D" w:rsidP="00952B4E">
            <w:pPr>
              <w:jc w:val="center"/>
            </w:pPr>
          </w:p>
        </w:tc>
        <w:tc>
          <w:tcPr>
            <w:tcW w:w="1420" w:type="dxa"/>
            <w:tcBorders>
              <w:top w:val="single" w:sz="4" w:space="0" w:color="auto"/>
              <w:bottom w:val="single" w:sz="4" w:space="0" w:color="auto"/>
            </w:tcBorders>
            <w:vAlign w:val="center"/>
          </w:tcPr>
          <w:p w14:paraId="656238B4" w14:textId="77777777" w:rsidR="0023384D" w:rsidRDefault="0023384D" w:rsidP="00952B4E">
            <w:pPr>
              <w:jc w:val="center"/>
            </w:pPr>
          </w:p>
        </w:tc>
      </w:tr>
      <w:tr w:rsidR="0023384D" w14:paraId="289913F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EDA140" w14:textId="77777777" w:rsidR="0023384D" w:rsidRDefault="0023384D" w:rsidP="00952B4E">
            <w:r>
              <w:t xml:space="preserve"> 118</w:t>
            </w:r>
          </w:p>
        </w:tc>
        <w:tc>
          <w:tcPr>
            <w:tcW w:w="1134" w:type="dxa"/>
            <w:tcBorders>
              <w:top w:val="single" w:sz="4" w:space="0" w:color="auto"/>
              <w:bottom w:val="single" w:sz="4" w:space="0" w:color="auto"/>
            </w:tcBorders>
            <w:vAlign w:val="center"/>
          </w:tcPr>
          <w:p w14:paraId="024FF968" w14:textId="77777777" w:rsidR="0023384D" w:rsidRDefault="0023384D" w:rsidP="00952B4E"/>
          <w:p w14:paraId="511FC680" w14:textId="77777777" w:rsidR="0023384D" w:rsidRDefault="0023384D" w:rsidP="00952B4E"/>
        </w:tc>
        <w:tc>
          <w:tcPr>
            <w:tcW w:w="3544" w:type="dxa"/>
            <w:tcBorders>
              <w:top w:val="single" w:sz="4" w:space="0" w:color="auto"/>
              <w:bottom w:val="single" w:sz="4" w:space="0" w:color="auto"/>
            </w:tcBorders>
            <w:vAlign w:val="center"/>
          </w:tcPr>
          <w:p w14:paraId="4B0EED6D" w14:textId="77777777" w:rsidR="0023384D" w:rsidRPr="00217D63" w:rsidRDefault="0023384D" w:rsidP="00952B4E">
            <w:r w:rsidRPr="00217D63">
              <w:t>Intrerupator automat monopolar tip C Inom=16A BA47-29</w:t>
            </w:r>
          </w:p>
        </w:tc>
        <w:tc>
          <w:tcPr>
            <w:tcW w:w="1134" w:type="dxa"/>
            <w:tcBorders>
              <w:top w:val="single" w:sz="4" w:space="0" w:color="auto"/>
              <w:bottom w:val="single" w:sz="4" w:space="0" w:color="auto"/>
            </w:tcBorders>
            <w:vAlign w:val="center"/>
          </w:tcPr>
          <w:p w14:paraId="16B73FA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F12717E"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5198B79A" w14:textId="77777777" w:rsidR="0023384D" w:rsidRDefault="0023384D" w:rsidP="00952B4E">
            <w:pPr>
              <w:jc w:val="center"/>
            </w:pPr>
          </w:p>
        </w:tc>
        <w:tc>
          <w:tcPr>
            <w:tcW w:w="1420" w:type="dxa"/>
            <w:tcBorders>
              <w:top w:val="single" w:sz="4" w:space="0" w:color="auto"/>
              <w:bottom w:val="single" w:sz="4" w:space="0" w:color="auto"/>
            </w:tcBorders>
            <w:vAlign w:val="center"/>
          </w:tcPr>
          <w:p w14:paraId="6AC87E10" w14:textId="77777777" w:rsidR="0023384D" w:rsidRDefault="0023384D" w:rsidP="00952B4E">
            <w:pPr>
              <w:jc w:val="center"/>
            </w:pPr>
          </w:p>
        </w:tc>
      </w:tr>
      <w:tr w:rsidR="0023384D" w14:paraId="4AA9041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FB0CB" w14:textId="77777777" w:rsidR="0023384D" w:rsidRDefault="0023384D" w:rsidP="00952B4E">
            <w:r>
              <w:t xml:space="preserve"> 119</w:t>
            </w:r>
          </w:p>
        </w:tc>
        <w:tc>
          <w:tcPr>
            <w:tcW w:w="1134" w:type="dxa"/>
            <w:tcBorders>
              <w:top w:val="single" w:sz="4" w:space="0" w:color="auto"/>
              <w:bottom w:val="single" w:sz="4" w:space="0" w:color="auto"/>
            </w:tcBorders>
            <w:vAlign w:val="center"/>
          </w:tcPr>
          <w:p w14:paraId="704E08DA" w14:textId="77777777" w:rsidR="0023384D" w:rsidRDefault="0023384D" w:rsidP="00952B4E"/>
          <w:p w14:paraId="7CB67A5E" w14:textId="77777777" w:rsidR="0023384D" w:rsidRDefault="0023384D" w:rsidP="00952B4E"/>
        </w:tc>
        <w:tc>
          <w:tcPr>
            <w:tcW w:w="3544" w:type="dxa"/>
            <w:tcBorders>
              <w:top w:val="single" w:sz="4" w:space="0" w:color="auto"/>
              <w:bottom w:val="single" w:sz="4" w:space="0" w:color="auto"/>
            </w:tcBorders>
            <w:vAlign w:val="center"/>
          </w:tcPr>
          <w:p w14:paraId="7F816CFE" w14:textId="77777777" w:rsidR="0023384D" w:rsidRPr="00217D63" w:rsidRDefault="0023384D" w:rsidP="00952B4E">
            <w:r w:rsidRPr="00217D63">
              <w:t>Intrerupator automat tripolar tip C Inom=16A BA47-29</w:t>
            </w:r>
          </w:p>
        </w:tc>
        <w:tc>
          <w:tcPr>
            <w:tcW w:w="1134" w:type="dxa"/>
            <w:tcBorders>
              <w:top w:val="single" w:sz="4" w:space="0" w:color="auto"/>
              <w:bottom w:val="single" w:sz="4" w:space="0" w:color="auto"/>
            </w:tcBorders>
            <w:vAlign w:val="center"/>
          </w:tcPr>
          <w:p w14:paraId="233F4E6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EB072B4"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622D4BB0" w14:textId="77777777" w:rsidR="0023384D" w:rsidRDefault="0023384D" w:rsidP="00952B4E">
            <w:pPr>
              <w:jc w:val="center"/>
            </w:pPr>
          </w:p>
        </w:tc>
        <w:tc>
          <w:tcPr>
            <w:tcW w:w="1420" w:type="dxa"/>
            <w:tcBorders>
              <w:top w:val="single" w:sz="4" w:space="0" w:color="auto"/>
              <w:bottom w:val="single" w:sz="4" w:space="0" w:color="auto"/>
            </w:tcBorders>
            <w:vAlign w:val="center"/>
          </w:tcPr>
          <w:p w14:paraId="7EBD9924" w14:textId="77777777" w:rsidR="0023384D" w:rsidRDefault="0023384D" w:rsidP="00952B4E">
            <w:pPr>
              <w:jc w:val="center"/>
            </w:pPr>
          </w:p>
        </w:tc>
      </w:tr>
      <w:tr w:rsidR="0023384D" w14:paraId="0086B7B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EFD09" w14:textId="77777777" w:rsidR="0023384D" w:rsidRDefault="0023384D" w:rsidP="00952B4E">
            <w:r>
              <w:t xml:space="preserve"> 120</w:t>
            </w:r>
          </w:p>
        </w:tc>
        <w:tc>
          <w:tcPr>
            <w:tcW w:w="1134" w:type="dxa"/>
            <w:tcBorders>
              <w:top w:val="single" w:sz="4" w:space="0" w:color="auto"/>
              <w:bottom w:val="single" w:sz="4" w:space="0" w:color="auto"/>
            </w:tcBorders>
            <w:vAlign w:val="center"/>
          </w:tcPr>
          <w:p w14:paraId="470E26D3" w14:textId="77777777" w:rsidR="0023384D" w:rsidRDefault="0023384D" w:rsidP="00952B4E"/>
          <w:p w14:paraId="04F43D5B" w14:textId="77777777" w:rsidR="0023384D" w:rsidRDefault="0023384D" w:rsidP="00952B4E"/>
        </w:tc>
        <w:tc>
          <w:tcPr>
            <w:tcW w:w="3544" w:type="dxa"/>
            <w:tcBorders>
              <w:top w:val="single" w:sz="4" w:space="0" w:color="auto"/>
              <w:bottom w:val="single" w:sz="4" w:space="0" w:color="auto"/>
            </w:tcBorders>
            <w:vAlign w:val="center"/>
          </w:tcPr>
          <w:p w14:paraId="28E2713A" w14:textId="77777777" w:rsidR="0023384D" w:rsidRPr="00217D63" w:rsidRDefault="0023384D" w:rsidP="00952B4E">
            <w:r w:rsidRPr="00217D63">
              <w:t>Intrerupator automat tripolar tip C Inom=40A BA47-29</w:t>
            </w:r>
          </w:p>
        </w:tc>
        <w:tc>
          <w:tcPr>
            <w:tcW w:w="1134" w:type="dxa"/>
            <w:tcBorders>
              <w:top w:val="single" w:sz="4" w:space="0" w:color="auto"/>
              <w:bottom w:val="single" w:sz="4" w:space="0" w:color="auto"/>
            </w:tcBorders>
            <w:vAlign w:val="center"/>
          </w:tcPr>
          <w:p w14:paraId="121E752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580D353"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2A37EA8D" w14:textId="77777777" w:rsidR="0023384D" w:rsidRDefault="0023384D" w:rsidP="00952B4E">
            <w:pPr>
              <w:jc w:val="center"/>
            </w:pPr>
          </w:p>
        </w:tc>
        <w:tc>
          <w:tcPr>
            <w:tcW w:w="1420" w:type="dxa"/>
            <w:tcBorders>
              <w:top w:val="single" w:sz="4" w:space="0" w:color="auto"/>
              <w:bottom w:val="single" w:sz="4" w:space="0" w:color="auto"/>
            </w:tcBorders>
            <w:vAlign w:val="center"/>
          </w:tcPr>
          <w:p w14:paraId="3E2DDD11" w14:textId="77777777" w:rsidR="0023384D" w:rsidRDefault="0023384D" w:rsidP="00952B4E">
            <w:pPr>
              <w:jc w:val="center"/>
            </w:pPr>
          </w:p>
        </w:tc>
      </w:tr>
      <w:tr w:rsidR="0023384D" w14:paraId="577B129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26F1F" w14:textId="77777777" w:rsidR="0023384D" w:rsidRDefault="0023384D" w:rsidP="00952B4E">
            <w:r>
              <w:t xml:space="preserve"> 121</w:t>
            </w:r>
          </w:p>
        </w:tc>
        <w:tc>
          <w:tcPr>
            <w:tcW w:w="1134" w:type="dxa"/>
            <w:tcBorders>
              <w:top w:val="single" w:sz="4" w:space="0" w:color="auto"/>
              <w:bottom w:val="single" w:sz="4" w:space="0" w:color="auto"/>
            </w:tcBorders>
            <w:vAlign w:val="center"/>
          </w:tcPr>
          <w:p w14:paraId="4EADE655" w14:textId="77777777" w:rsidR="0023384D" w:rsidRDefault="0023384D" w:rsidP="00952B4E"/>
          <w:p w14:paraId="006A29AB" w14:textId="77777777" w:rsidR="0023384D" w:rsidRDefault="0023384D" w:rsidP="00952B4E"/>
        </w:tc>
        <w:tc>
          <w:tcPr>
            <w:tcW w:w="3544" w:type="dxa"/>
            <w:tcBorders>
              <w:top w:val="single" w:sz="4" w:space="0" w:color="auto"/>
              <w:bottom w:val="single" w:sz="4" w:space="0" w:color="auto"/>
            </w:tcBorders>
            <w:vAlign w:val="center"/>
          </w:tcPr>
          <w:p w14:paraId="03CD2FFC" w14:textId="77777777" w:rsidR="0023384D" w:rsidRPr="00217D63" w:rsidRDefault="0023384D" w:rsidP="00952B4E">
            <w:r w:rsidRPr="00217D63">
              <w:t>Intrerupator automat tripolar tip C Inom=50A BA47-29</w:t>
            </w:r>
          </w:p>
        </w:tc>
        <w:tc>
          <w:tcPr>
            <w:tcW w:w="1134" w:type="dxa"/>
            <w:tcBorders>
              <w:top w:val="single" w:sz="4" w:space="0" w:color="auto"/>
              <w:bottom w:val="single" w:sz="4" w:space="0" w:color="auto"/>
            </w:tcBorders>
            <w:vAlign w:val="center"/>
          </w:tcPr>
          <w:p w14:paraId="71B6862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2446C14"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15F2E574" w14:textId="77777777" w:rsidR="0023384D" w:rsidRDefault="0023384D" w:rsidP="00952B4E">
            <w:pPr>
              <w:jc w:val="center"/>
            </w:pPr>
          </w:p>
        </w:tc>
        <w:tc>
          <w:tcPr>
            <w:tcW w:w="1420" w:type="dxa"/>
            <w:tcBorders>
              <w:top w:val="single" w:sz="4" w:space="0" w:color="auto"/>
              <w:bottom w:val="single" w:sz="4" w:space="0" w:color="auto"/>
            </w:tcBorders>
            <w:vAlign w:val="center"/>
          </w:tcPr>
          <w:p w14:paraId="225950BC" w14:textId="77777777" w:rsidR="0023384D" w:rsidRDefault="0023384D" w:rsidP="00952B4E">
            <w:pPr>
              <w:jc w:val="center"/>
            </w:pPr>
          </w:p>
        </w:tc>
      </w:tr>
      <w:tr w:rsidR="0023384D" w14:paraId="410FB1A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5F478" w14:textId="77777777" w:rsidR="0023384D" w:rsidRDefault="0023384D" w:rsidP="00952B4E">
            <w:r>
              <w:t xml:space="preserve"> 122</w:t>
            </w:r>
          </w:p>
        </w:tc>
        <w:tc>
          <w:tcPr>
            <w:tcW w:w="1134" w:type="dxa"/>
            <w:tcBorders>
              <w:top w:val="single" w:sz="4" w:space="0" w:color="auto"/>
              <w:bottom w:val="single" w:sz="4" w:space="0" w:color="auto"/>
            </w:tcBorders>
            <w:vAlign w:val="center"/>
          </w:tcPr>
          <w:p w14:paraId="5900547E" w14:textId="77777777" w:rsidR="0023384D" w:rsidRDefault="0023384D" w:rsidP="00952B4E"/>
          <w:p w14:paraId="7CB648C0" w14:textId="77777777" w:rsidR="0023384D" w:rsidRDefault="0023384D" w:rsidP="00952B4E"/>
        </w:tc>
        <w:tc>
          <w:tcPr>
            <w:tcW w:w="3544" w:type="dxa"/>
            <w:tcBorders>
              <w:top w:val="single" w:sz="4" w:space="0" w:color="auto"/>
              <w:bottom w:val="single" w:sz="4" w:space="0" w:color="auto"/>
            </w:tcBorders>
            <w:vAlign w:val="center"/>
          </w:tcPr>
          <w:p w14:paraId="7811EBED"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6294DEC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4345A7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77FEBC2" w14:textId="77777777" w:rsidR="0023384D" w:rsidRDefault="0023384D" w:rsidP="00952B4E">
            <w:pPr>
              <w:jc w:val="center"/>
            </w:pPr>
          </w:p>
        </w:tc>
        <w:tc>
          <w:tcPr>
            <w:tcW w:w="1420" w:type="dxa"/>
            <w:tcBorders>
              <w:top w:val="single" w:sz="4" w:space="0" w:color="auto"/>
              <w:bottom w:val="single" w:sz="4" w:space="0" w:color="auto"/>
            </w:tcBorders>
            <w:vAlign w:val="center"/>
          </w:tcPr>
          <w:p w14:paraId="318471D4" w14:textId="77777777" w:rsidR="0023384D" w:rsidRDefault="0023384D" w:rsidP="00952B4E">
            <w:pPr>
              <w:jc w:val="center"/>
            </w:pPr>
          </w:p>
        </w:tc>
      </w:tr>
      <w:tr w:rsidR="0023384D" w14:paraId="1841297B" w14:textId="77777777" w:rsidTr="0030383D">
        <w:tc>
          <w:tcPr>
            <w:tcW w:w="709" w:type="dxa"/>
            <w:tcBorders>
              <w:top w:val="nil"/>
              <w:left w:val="single" w:sz="6" w:space="0" w:color="auto"/>
              <w:bottom w:val="nil"/>
              <w:right w:val="nil"/>
            </w:tcBorders>
          </w:tcPr>
          <w:p w14:paraId="121E184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27960468" w14:textId="77777777" w:rsidR="0023384D" w:rsidRDefault="0023384D" w:rsidP="00952B4E"/>
        </w:tc>
        <w:tc>
          <w:tcPr>
            <w:tcW w:w="3544" w:type="dxa"/>
            <w:tcBorders>
              <w:top w:val="nil"/>
              <w:left w:val="single" w:sz="6" w:space="0" w:color="auto"/>
              <w:bottom w:val="nil"/>
              <w:right w:val="nil"/>
            </w:tcBorders>
          </w:tcPr>
          <w:p w14:paraId="4133CE7E" w14:textId="77777777" w:rsidR="0023384D" w:rsidRDefault="0023384D" w:rsidP="00952B4E">
            <w:pPr>
              <w:rPr>
                <w:b/>
                <w:bCs/>
                <w:sz w:val="22"/>
                <w:szCs w:val="22"/>
              </w:rPr>
            </w:pPr>
            <w:r>
              <w:rPr>
                <w:b/>
                <w:bCs/>
                <w:sz w:val="22"/>
                <w:szCs w:val="22"/>
              </w:rPr>
              <w:t>Capitolul 2.1.2. PDGav</w:t>
            </w:r>
          </w:p>
        </w:tc>
        <w:tc>
          <w:tcPr>
            <w:tcW w:w="1134" w:type="dxa"/>
            <w:tcBorders>
              <w:top w:val="nil"/>
              <w:left w:val="single" w:sz="6" w:space="0" w:color="auto"/>
              <w:bottom w:val="nil"/>
              <w:right w:val="nil"/>
            </w:tcBorders>
          </w:tcPr>
          <w:p w14:paraId="7B8580E6" w14:textId="77777777" w:rsidR="0023384D" w:rsidRDefault="0023384D" w:rsidP="00952B4E"/>
        </w:tc>
        <w:tc>
          <w:tcPr>
            <w:tcW w:w="1134" w:type="dxa"/>
            <w:tcBorders>
              <w:top w:val="nil"/>
              <w:left w:val="single" w:sz="6" w:space="0" w:color="auto"/>
              <w:bottom w:val="nil"/>
              <w:right w:val="nil"/>
            </w:tcBorders>
          </w:tcPr>
          <w:p w14:paraId="4BAF028C" w14:textId="77777777" w:rsidR="0023384D" w:rsidRDefault="0023384D" w:rsidP="00952B4E"/>
        </w:tc>
        <w:tc>
          <w:tcPr>
            <w:tcW w:w="1417" w:type="dxa"/>
            <w:tcBorders>
              <w:top w:val="nil"/>
              <w:left w:val="single" w:sz="6" w:space="0" w:color="auto"/>
              <w:bottom w:val="nil"/>
              <w:right w:val="nil"/>
            </w:tcBorders>
          </w:tcPr>
          <w:p w14:paraId="14018C9A" w14:textId="77777777" w:rsidR="0023384D" w:rsidRDefault="0023384D" w:rsidP="00952B4E"/>
        </w:tc>
        <w:tc>
          <w:tcPr>
            <w:tcW w:w="1420" w:type="dxa"/>
            <w:tcBorders>
              <w:top w:val="nil"/>
              <w:left w:val="single" w:sz="6" w:space="0" w:color="auto"/>
              <w:bottom w:val="nil"/>
              <w:right w:val="single" w:sz="6" w:space="0" w:color="auto"/>
            </w:tcBorders>
          </w:tcPr>
          <w:p w14:paraId="1A7BBE53" w14:textId="77777777" w:rsidR="0023384D" w:rsidRDefault="0023384D" w:rsidP="00952B4E"/>
        </w:tc>
      </w:tr>
      <w:tr w:rsidR="0023384D" w14:paraId="4AA0672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1176C" w14:textId="77777777" w:rsidR="0023384D" w:rsidRDefault="0023384D" w:rsidP="00952B4E">
            <w:r>
              <w:t>123</w:t>
            </w:r>
          </w:p>
        </w:tc>
        <w:tc>
          <w:tcPr>
            <w:tcW w:w="1134" w:type="dxa"/>
            <w:tcBorders>
              <w:top w:val="single" w:sz="4" w:space="0" w:color="auto"/>
              <w:bottom w:val="single" w:sz="4" w:space="0" w:color="auto"/>
            </w:tcBorders>
            <w:vAlign w:val="center"/>
          </w:tcPr>
          <w:p w14:paraId="544C4580" w14:textId="77777777" w:rsidR="0023384D" w:rsidRDefault="0023384D" w:rsidP="00952B4E"/>
          <w:p w14:paraId="0D133358" w14:textId="77777777" w:rsidR="0023384D" w:rsidRDefault="0023384D" w:rsidP="00952B4E"/>
        </w:tc>
        <w:tc>
          <w:tcPr>
            <w:tcW w:w="3544" w:type="dxa"/>
            <w:tcBorders>
              <w:top w:val="single" w:sz="4" w:space="0" w:color="auto"/>
              <w:bottom w:val="single" w:sz="4" w:space="0" w:color="auto"/>
            </w:tcBorders>
            <w:vAlign w:val="center"/>
          </w:tcPr>
          <w:p w14:paraId="34A56367" w14:textId="77777777" w:rsidR="0023384D" w:rsidRDefault="0023384D" w:rsidP="00952B4E">
            <w:r>
              <w:t>Separator In=100A BP32</w:t>
            </w:r>
          </w:p>
        </w:tc>
        <w:tc>
          <w:tcPr>
            <w:tcW w:w="1134" w:type="dxa"/>
            <w:tcBorders>
              <w:top w:val="single" w:sz="4" w:space="0" w:color="auto"/>
              <w:bottom w:val="single" w:sz="4" w:space="0" w:color="auto"/>
            </w:tcBorders>
            <w:vAlign w:val="center"/>
          </w:tcPr>
          <w:p w14:paraId="47E3353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27E68A8"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681ECC3" w14:textId="77777777" w:rsidR="0023384D" w:rsidRDefault="0023384D" w:rsidP="00952B4E">
            <w:pPr>
              <w:jc w:val="center"/>
            </w:pPr>
          </w:p>
        </w:tc>
        <w:tc>
          <w:tcPr>
            <w:tcW w:w="1420" w:type="dxa"/>
            <w:tcBorders>
              <w:top w:val="single" w:sz="4" w:space="0" w:color="auto"/>
              <w:bottom w:val="single" w:sz="4" w:space="0" w:color="auto"/>
            </w:tcBorders>
            <w:vAlign w:val="center"/>
          </w:tcPr>
          <w:p w14:paraId="7164FF3B" w14:textId="77777777" w:rsidR="0023384D" w:rsidRDefault="0023384D" w:rsidP="00952B4E">
            <w:pPr>
              <w:jc w:val="center"/>
            </w:pPr>
          </w:p>
        </w:tc>
      </w:tr>
      <w:tr w:rsidR="0023384D" w14:paraId="1EAD387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23297" w14:textId="77777777" w:rsidR="0023384D" w:rsidRDefault="0023384D" w:rsidP="00952B4E">
            <w:r>
              <w:t xml:space="preserve"> 124</w:t>
            </w:r>
          </w:p>
        </w:tc>
        <w:tc>
          <w:tcPr>
            <w:tcW w:w="1134" w:type="dxa"/>
            <w:tcBorders>
              <w:top w:val="single" w:sz="4" w:space="0" w:color="auto"/>
              <w:bottom w:val="single" w:sz="4" w:space="0" w:color="auto"/>
            </w:tcBorders>
            <w:vAlign w:val="center"/>
          </w:tcPr>
          <w:p w14:paraId="177B8228" w14:textId="77777777" w:rsidR="0023384D" w:rsidRDefault="0023384D" w:rsidP="00952B4E"/>
          <w:p w14:paraId="783CEDF4" w14:textId="77777777" w:rsidR="0023384D" w:rsidRDefault="0023384D" w:rsidP="00952B4E"/>
        </w:tc>
        <w:tc>
          <w:tcPr>
            <w:tcW w:w="3544" w:type="dxa"/>
            <w:tcBorders>
              <w:top w:val="single" w:sz="4" w:space="0" w:color="auto"/>
              <w:bottom w:val="single" w:sz="4" w:space="0" w:color="auto"/>
            </w:tcBorders>
            <w:vAlign w:val="center"/>
          </w:tcPr>
          <w:p w14:paraId="54819709" w14:textId="77777777" w:rsidR="0023384D" w:rsidRPr="00217D63" w:rsidRDefault="0023384D" w:rsidP="00952B4E">
            <w:r w:rsidRPr="00217D63">
              <w:lastRenderedPageBreak/>
              <w:t>Intrerupator automat monopolar tip C Inom=16A BA47-29</w:t>
            </w:r>
          </w:p>
        </w:tc>
        <w:tc>
          <w:tcPr>
            <w:tcW w:w="1134" w:type="dxa"/>
            <w:tcBorders>
              <w:top w:val="single" w:sz="4" w:space="0" w:color="auto"/>
              <w:bottom w:val="single" w:sz="4" w:space="0" w:color="auto"/>
            </w:tcBorders>
            <w:vAlign w:val="center"/>
          </w:tcPr>
          <w:p w14:paraId="0A8C159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B258CE9" w14:textId="77777777" w:rsidR="0023384D" w:rsidRDefault="0023384D" w:rsidP="00952B4E">
            <w:pPr>
              <w:jc w:val="center"/>
            </w:pPr>
            <w:r>
              <w:t>10,000</w:t>
            </w:r>
          </w:p>
        </w:tc>
        <w:tc>
          <w:tcPr>
            <w:tcW w:w="1417" w:type="dxa"/>
            <w:tcBorders>
              <w:top w:val="single" w:sz="4" w:space="0" w:color="auto"/>
              <w:bottom w:val="single" w:sz="4" w:space="0" w:color="auto"/>
            </w:tcBorders>
            <w:vAlign w:val="center"/>
          </w:tcPr>
          <w:p w14:paraId="2A9BA9ED" w14:textId="77777777" w:rsidR="0023384D" w:rsidRDefault="0023384D" w:rsidP="00952B4E">
            <w:pPr>
              <w:jc w:val="center"/>
            </w:pPr>
          </w:p>
        </w:tc>
        <w:tc>
          <w:tcPr>
            <w:tcW w:w="1420" w:type="dxa"/>
            <w:tcBorders>
              <w:top w:val="single" w:sz="4" w:space="0" w:color="auto"/>
              <w:bottom w:val="single" w:sz="4" w:space="0" w:color="auto"/>
            </w:tcBorders>
            <w:vAlign w:val="center"/>
          </w:tcPr>
          <w:p w14:paraId="30D2B66D" w14:textId="77777777" w:rsidR="0023384D" w:rsidRDefault="0023384D" w:rsidP="00952B4E">
            <w:pPr>
              <w:jc w:val="center"/>
            </w:pPr>
          </w:p>
        </w:tc>
      </w:tr>
      <w:tr w:rsidR="0023384D" w14:paraId="2934BF6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BB791" w14:textId="77777777" w:rsidR="0023384D" w:rsidRDefault="0023384D" w:rsidP="00952B4E">
            <w:r>
              <w:t xml:space="preserve"> 125</w:t>
            </w:r>
          </w:p>
        </w:tc>
        <w:tc>
          <w:tcPr>
            <w:tcW w:w="1134" w:type="dxa"/>
            <w:tcBorders>
              <w:top w:val="single" w:sz="4" w:space="0" w:color="auto"/>
              <w:bottom w:val="single" w:sz="4" w:space="0" w:color="auto"/>
            </w:tcBorders>
            <w:vAlign w:val="center"/>
          </w:tcPr>
          <w:p w14:paraId="379E386D" w14:textId="77777777" w:rsidR="0023384D" w:rsidRDefault="0023384D" w:rsidP="00952B4E"/>
          <w:p w14:paraId="4BE78616" w14:textId="77777777" w:rsidR="0023384D" w:rsidRDefault="0023384D" w:rsidP="00952B4E"/>
        </w:tc>
        <w:tc>
          <w:tcPr>
            <w:tcW w:w="3544" w:type="dxa"/>
            <w:tcBorders>
              <w:top w:val="single" w:sz="4" w:space="0" w:color="auto"/>
              <w:bottom w:val="single" w:sz="4" w:space="0" w:color="auto"/>
            </w:tcBorders>
            <w:vAlign w:val="center"/>
          </w:tcPr>
          <w:p w14:paraId="0C0FE7B1" w14:textId="77777777" w:rsidR="0023384D" w:rsidRPr="00217D63" w:rsidRDefault="0023384D" w:rsidP="00952B4E">
            <w:r w:rsidRPr="00217D63">
              <w:t>Intrerupator automat tripolar tip C Inom=16A BA47-29</w:t>
            </w:r>
          </w:p>
        </w:tc>
        <w:tc>
          <w:tcPr>
            <w:tcW w:w="1134" w:type="dxa"/>
            <w:tcBorders>
              <w:top w:val="single" w:sz="4" w:space="0" w:color="auto"/>
              <w:bottom w:val="single" w:sz="4" w:space="0" w:color="auto"/>
            </w:tcBorders>
            <w:vAlign w:val="center"/>
          </w:tcPr>
          <w:p w14:paraId="593821C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974BD2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E88CC7E" w14:textId="77777777" w:rsidR="0023384D" w:rsidRDefault="0023384D" w:rsidP="00952B4E">
            <w:pPr>
              <w:jc w:val="center"/>
            </w:pPr>
          </w:p>
        </w:tc>
        <w:tc>
          <w:tcPr>
            <w:tcW w:w="1420" w:type="dxa"/>
            <w:tcBorders>
              <w:top w:val="single" w:sz="4" w:space="0" w:color="auto"/>
              <w:bottom w:val="single" w:sz="4" w:space="0" w:color="auto"/>
            </w:tcBorders>
            <w:vAlign w:val="center"/>
          </w:tcPr>
          <w:p w14:paraId="1119E361" w14:textId="77777777" w:rsidR="0023384D" w:rsidRDefault="0023384D" w:rsidP="00952B4E">
            <w:pPr>
              <w:jc w:val="center"/>
            </w:pPr>
          </w:p>
        </w:tc>
      </w:tr>
      <w:tr w:rsidR="0023384D" w14:paraId="277B617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FB0FA" w14:textId="77777777" w:rsidR="0023384D" w:rsidRDefault="0023384D" w:rsidP="00952B4E">
            <w:r>
              <w:t xml:space="preserve"> 126</w:t>
            </w:r>
          </w:p>
        </w:tc>
        <w:tc>
          <w:tcPr>
            <w:tcW w:w="1134" w:type="dxa"/>
            <w:tcBorders>
              <w:top w:val="single" w:sz="4" w:space="0" w:color="auto"/>
              <w:bottom w:val="single" w:sz="4" w:space="0" w:color="auto"/>
            </w:tcBorders>
            <w:vAlign w:val="center"/>
          </w:tcPr>
          <w:p w14:paraId="7455497F" w14:textId="77777777" w:rsidR="0023384D" w:rsidRDefault="0023384D" w:rsidP="00952B4E"/>
          <w:p w14:paraId="06F195CF" w14:textId="77777777" w:rsidR="0023384D" w:rsidRDefault="0023384D" w:rsidP="00952B4E"/>
        </w:tc>
        <w:tc>
          <w:tcPr>
            <w:tcW w:w="3544" w:type="dxa"/>
            <w:tcBorders>
              <w:top w:val="single" w:sz="4" w:space="0" w:color="auto"/>
              <w:bottom w:val="single" w:sz="4" w:space="0" w:color="auto"/>
            </w:tcBorders>
            <w:vAlign w:val="center"/>
          </w:tcPr>
          <w:p w14:paraId="7D0CE5A9" w14:textId="77777777" w:rsidR="0023384D" w:rsidRPr="00217D63" w:rsidRDefault="0023384D" w:rsidP="00952B4E">
            <w:r w:rsidRPr="00217D63">
              <w:t>Intrerupator automat tripolar tip C Inom=63A BA47-29</w:t>
            </w:r>
          </w:p>
        </w:tc>
        <w:tc>
          <w:tcPr>
            <w:tcW w:w="1134" w:type="dxa"/>
            <w:tcBorders>
              <w:top w:val="single" w:sz="4" w:space="0" w:color="auto"/>
              <w:bottom w:val="single" w:sz="4" w:space="0" w:color="auto"/>
            </w:tcBorders>
            <w:vAlign w:val="center"/>
          </w:tcPr>
          <w:p w14:paraId="72D37ED3"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6B55D5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6CB843C" w14:textId="77777777" w:rsidR="0023384D" w:rsidRDefault="0023384D" w:rsidP="00952B4E">
            <w:pPr>
              <w:jc w:val="center"/>
            </w:pPr>
          </w:p>
        </w:tc>
        <w:tc>
          <w:tcPr>
            <w:tcW w:w="1420" w:type="dxa"/>
            <w:tcBorders>
              <w:top w:val="single" w:sz="4" w:space="0" w:color="auto"/>
              <w:bottom w:val="single" w:sz="4" w:space="0" w:color="auto"/>
            </w:tcBorders>
            <w:vAlign w:val="center"/>
          </w:tcPr>
          <w:p w14:paraId="289CEEA1" w14:textId="77777777" w:rsidR="0023384D" w:rsidRDefault="0023384D" w:rsidP="00952B4E">
            <w:pPr>
              <w:jc w:val="center"/>
            </w:pPr>
          </w:p>
        </w:tc>
      </w:tr>
      <w:tr w:rsidR="0023384D" w14:paraId="4ACD8D6F" w14:textId="77777777" w:rsidTr="0030383D">
        <w:tc>
          <w:tcPr>
            <w:tcW w:w="709" w:type="dxa"/>
            <w:tcBorders>
              <w:top w:val="nil"/>
              <w:left w:val="single" w:sz="6" w:space="0" w:color="auto"/>
              <w:bottom w:val="nil"/>
              <w:right w:val="nil"/>
            </w:tcBorders>
          </w:tcPr>
          <w:p w14:paraId="4357F1CB"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1FE3DC7A" w14:textId="77777777" w:rsidR="0023384D" w:rsidRDefault="0023384D" w:rsidP="00952B4E"/>
        </w:tc>
        <w:tc>
          <w:tcPr>
            <w:tcW w:w="3544" w:type="dxa"/>
            <w:tcBorders>
              <w:top w:val="nil"/>
              <w:left w:val="single" w:sz="6" w:space="0" w:color="auto"/>
              <w:bottom w:val="nil"/>
              <w:right w:val="nil"/>
            </w:tcBorders>
          </w:tcPr>
          <w:p w14:paraId="038E0519" w14:textId="77777777" w:rsidR="0023384D" w:rsidRDefault="0023384D" w:rsidP="00952B4E">
            <w:pPr>
              <w:rPr>
                <w:b/>
                <w:bCs/>
                <w:sz w:val="22"/>
                <w:szCs w:val="22"/>
              </w:rPr>
            </w:pPr>
            <w:r>
              <w:rPr>
                <w:b/>
                <w:bCs/>
                <w:sz w:val="22"/>
                <w:szCs w:val="22"/>
              </w:rPr>
              <w:t>Capitolul 2.1.3. PDP-1.1</w:t>
            </w:r>
          </w:p>
        </w:tc>
        <w:tc>
          <w:tcPr>
            <w:tcW w:w="1134" w:type="dxa"/>
            <w:tcBorders>
              <w:top w:val="nil"/>
              <w:left w:val="single" w:sz="6" w:space="0" w:color="auto"/>
              <w:bottom w:val="nil"/>
              <w:right w:val="nil"/>
            </w:tcBorders>
          </w:tcPr>
          <w:p w14:paraId="7A663C36" w14:textId="77777777" w:rsidR="0023384D" w:rsidRDefault="0023384D" w:rsidP="00952B4E"/>
        </w:tc>
        <w:tc>
          <w:tcPr>
            <w:tcW w:w="1134" w:type="dxa"/>
            <w:tcBorders>
              <w:top w:val="nil"/>
              <w:left w:val="single" w:sz="6" w:space="0" w:color="auto"/>
              <w:bottom w:val="nil"/>
              <w:right w:val="nil"/>
            </w:tcBorders>
          </w:tcPr>
          <w:p w14:paraId="3F20E34C" w14:textId="77777777" w:rsidR="0023384D" w:rsidRDefault="0023384D" w:rsidP="00952B4E"/>
        </w:tc>
        <w:tc>
          <w:tcPr>
            <w:tcW w:w="1417" w:type="dxa"/>
            <w:tcBorders>
              <w:top w:val="nil"/>
              <w:left w:val="single" w:sz="6" w:space="0" w:color="auto"/>
              <w:bottom w:val="nil"/>
              <w:right w:val="nil"/>
            </w:tcBorders>
          </w:tcPr>
          <w:p w14:paraId="6BBCA1DD" w14:textId="77777777" w:rsidR="0023384D" w:rsidRDefault="0023384D" w:rsidP="00952B4E"/>
        </w:tc>
        <w:tc>
          <w:tcPr>
            <w:tcW w:w="1420" w:type="dxa"/>
            <w:tcBorders>
              <w:top w:val="nil"/>
              <w:left w:val="single" w:sz="6" w:space="0" w:color="auto"/>
              <w:bottom w:val="nil"/>
              <w:right w:val="single" w:sz="6" w:space="0" w:color="auto"/>
            </w:tcBorders>
          </w:tcPr>
          <w:p w14:paraId="3E9A9186" w14:textId="77777777" w:rsidR="0023384D" w:rsidRDefault="0023384D" w:rsidP="00952B4E"/>
        </w:tc>
      </w:tr>
      <w:tr w:rsidR="0023384D" w14:paraId="55CC396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7A74D" w14:textId="77777777" w:rsidR="0023384D" w:rsidRDefault="0023384D" w:rsidP="00952B4E">
            <w:r>
              <w:t>127</w:t>
            </w:r>
          </w:p>
        </w:tc>
        <w:tc>
          <w:tcPr>
            <w:tcW w:w="1134" w:type="dxa"/>
            <w:tcBorders>
              <w:top w:val="single" w:sz="4" w:space="0" w:color="auto"/>
              <w:bottom w:val="single" w:sz="4" w:space="0" w:color="auto"/>
            </w:tcBorders>
            <w:vAlign w:val="center"/>
          </w:tcPr>
          <w:p w14:paraId="029A15DC" w14:textId="77777777" w:rsidR="0023384D" w:rsidRDefault="0023384D" w:rsidP="00952B4E"/>
          <w:p w14:paraId="6C454713" w14:textId="77777777" w:rsidR="0023384D" w:rsidRDefault="0023384D" w:rsidP="00952B4E"/>
        </w:tc>
        <w:tc>
          <w:tcPr>
            <w:tcW w:w="3544" w:type="dxa"/>
            <w:tcBorders>
              <w:top w:val="single" w:sz="4" w:space="0" w:color="auto"/>
              <w:bottom w:val="single" w:sz="4" w:space="0" w:color="auto"/>
            </w:tcBorders>
            <w:vAlign w:val="center"/>
          </w:tcPr>
          <w:p w14:paraId="38C49FE9" w14:textId="77777777" w:rsidR="0023384D" w:rsidRPr="00217D63" w:rsidRDefault="0023384D" w:rsidP="00952B4E">
            <w:r w:rsidRPr="00217D63">
              <w:t xml:space="preserve">Panou de distributie metal </w:t>
            </w:r>
            <w:r>
              <w:t>ЩРН</w:t>
            </w:r>
            <w:r w:rsidRPr="00217D63">
              <w:t>-72</w:t>
            </w:r>
          </w:p>
        </w:tc>
        <w:tc>
          <w:tcPr>
            <w:tcW w:w="1134" w:type="dxa"/>
            <w:tcBorders>
              <w:top w:val="single" w:sz="4" w:space="0" w:color="auto"/>
              <w:bottom w:val="single" w:sz="4" w:space="0" w:color="auto"/>
            </w:tcBorders>
            <w:vAlign w:val="center"/>
          </w:tcPr>
          <w:p w14:paraId="6A378FB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091A37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E39F935" w14:textId="77777777" w:rsidR="0023384D" w:rsidRDefault="0023384D" w:rsidP="00952B4E">
            <w:pPr>
              <w:jc w:val="center"/>
            </w:pPr>
          </w:p>
        </w:tc>
        <w:tc>
          <w:tcPr>
            <w:tcW w:w="1420" w:type="dxa"/>
            <w:tcBorders>
              <w:top w:val="single" w:sz="4" w:space="0" w:color="auto"/>
              <w:bottom w:val="single" w:sz="4" w:space="0" w:color="auto"/>
            </w:tcBorders>
            <w:vAlign w:val="center"/>
          </w:tcPr>
          <w:p w14:paraId="311A3767" w14:textId="77777777" w:rsidR="0023384D" w:rsidRDefault="0023384D" w:rsidP="00952B4E">
            <w:pPr>
              <w:jc w:val="center"/>
            </w:pPr>
          </w:p>
        </w:tc>
      </w:tr>
      <w:tr w:rsidR="0023384D" w14:paraId="4FCCC21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29C67" w14:textId="77777777" w:rsidR="0023384D" w:rsidRDefault="0023384D" w:rsidP="00952B4E">
            <w:r>
              <w:t xml:space="preserve"> 128</w:t>
            </w:r>
          </w:p>
        </w:tc>
        <w:tc>
          <w:tcPr>
            <w:tcW w:w="1134" w:type="dxa"/>
            <w:tcBorders>
              <w:top w:val="single" w:sz="4" w:space="0" w:color="auto"/>
              <w:bottom w:val="single" w:sz="4" w:space="0" w:color="auto"/>
            </w:tcBorders>
            <w:vAlign w:val="center"/>
          </w:tcPr>
          <w:p w14:paraId="42F6E48C" w14:textId="77777777" w:rsidR="0023384D" w:rsidRDefault="0023384D" w:rsidP="00952B4E"/>
          <w:p w14:paraId="14AAB37E" w14:textId="77777777" w:rsidR="0023384D" w:rsidRDefault="0023384D" w:rsidP="00952B4E"/>
        </w:tc>
        <w:tc>
          <w:tcPr>
            <w:tcW w:w="3544" w:type="dxa"/>
            <w:tcBorders>
              <w:top w:val="single" w:sz="4" w:space="0" w:color="auto"/>
              <w:bottom w:val="single" w:sz="4" w:space="0" w:color="auto"/>
            </w:tcBorders>
            <w:vAlign w:val="center"/>
          </w:tcPr>
          <w:p w14:paraId="73B49A13" w14:textId="77777777" w:rsidR="0023384D" w:rsidRPr="00217D63" w:rsidRDefault="0023384D" w:rsidP="00952B4E">
            <w:r w:rsidRPr="00217D63">
              <w:t>Separator de sarcina modular 3P In=100A BH-32</w:t>
            </w:r>
          </w:p>
        </w:tc>
        <w:tc>
          <w:tcPr>
            <w:tcW w:w="1134" w:type="dxa"/>
            <w:tcBorders>
              <w:top w:val="single" w:sz="4" w:space="0" w:color="auto"/>
              <w:bottom w:val="single" w:sz="4" w:space="0" w:color="auto"/>
            </w:tcBorders>
            <w:vAlign w:val="center"/>
          </w:tcPr>
          <w:p w14:paraId="7287B8A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BC47C5E"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BE412EB" w14:textId="77777777" w:rsidR="0023384D" w:rsidRDefault="0023384D" w:rsidP="00952B4E">
            <w:pPr>
              <w:jc w:val="center"/>
            </w:pPr>
          </w:p>
        </w:tc>
        <w:tc>
          <w:tcPr>
            <w:tcW w:w="1420" w:type="dxa"/>
            <w:tcBorders>
              <w:top w:val="single" w:sz="4" w:space="0" w:color="auto"/>
              <w:bottom w:val="single" w:sz="4" w:space="0" w:color="auto"/>
            </w:tcBorders>
            <w:vAlign w:val="center"/>
          </w:tcPr>
          <w:p w14:paraId="17B68303" w14:textId="77777777" w:rsidR="0023384D" w:rsidRDefault="0023384D" w:rsidP="00952B4E">
            <w:pPr>
              <w:jc w:val="center"/>
            </w:pPr>
          </w:p>
        </w:tc>
      </w:tr>
      <w:tr w:rsidR="0023384D" w14:paraId="3338A92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DAD96" w14:textId="77777777" w:rsidR="0023384D" w:rsidRDefault="0023384D" w:rsidP="00952B4E">
            <w:r>
              <w:t xml:space="preserve"> 129</w:t>
            </w:r>
          </w:p>
        </w:tc>
        <w:tc>
          <w:tcPr>
            <w:tcW w:w="1134" w:type="dxa"/>
            <w:tcBorders>
              <w:top w:val="single" w:sz="4" w:space="0" w:color="auto"/>
              <w:bottom w:val="single" w:sz="4" w:space="0" w:color="auto"/>
            </w:tcBorders>
            <w:vAlign w:val="center"/>
          </w:tcPr>
          <w:p w14:paraId="42394229" w14:textId="77777777" w:rsidR="0023384D" w:rsidRDefault="0023384D" w:rsidP="00952B4E"/>
          <w:p w14:paraId="29AC03AD" w14:textId="77777777" w:rsidR="0023384D" w:rsidRDefault="0023384D" w:rsidP="00952B4E"/>
        </w:tc>
        <w:tc>
          <w:tcPr>
            <w:tcW w:w="3544" w:type="dxa"/>
            <w:tcBorders>
              <w:top w:val="single" w:sz="4" w:space="0" w:color="auto"/>
              <w:bottom w:val="single" w:sz="4" w:space="0" w:color="auto"/>
            </w:tcBorders>
            <w:vAlign w:val="center"/>
          </w:tcPr>
          <w:p w14:paraId="4715C316"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28EA088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555B4E0" w14:textId="77777777" w:rsidR="0023384D" w:rsidRDefault="0023384D" w:rsidP="00952B4E">
            <w:pPr>
              <w:jc w:val="center"/>
            </w:pPr>
            <w:r>
              <w:t>21,000</w:t>
            </w:r>
          </w:p>
        </w:tc>
        <w:tc>
          <w:tcPr>
            <w:tcW w:w="1417" w:type="dxa"/>
            <w:tcBorders>
              <w:top w:val="single" w:sz="4" w:space="0" w:color="auto"/>
              <w:bottom w:val="single" w:sz="4" w:space="0" w:color="auto"/>
            </w:tcBorders>
            <w:vAlign w:val="center"/>
          </w:tcPr>
          <w:p w14:paraId="3408D80E" w14:textId="77777777" w:rsidR="0023384D" w:rsidRDefault="0023384D" w:rsidP="00952B4E">
            <w:pPr>
              <w:jc w:val="center"/>
            </w:pPr>
          </w:p>
        </w:tc>
        <w:tc>
          <w:tcPr>
            <w:tcW w:w="1420" w:type="dxa"/>
            <w:tcBorders>
              <w:top w:val="single" w:sz="4" w:space="0" w:color="auto"/>
              <w:bottom w:val="single" w:sz="4" w:space="0" w:color="auto"/>
            </w:tcBorders>
            <w:vAlign w:val="center"/>
          </w:tcPr>
          <w:p w14:paraId="52557364" w14:textId="77777777" w:rsidR="0023384D" w:rsidRDefault="0023384D" w:rsidP="00952B4E">
            <w:pPr>
              <w:jc w:val="center"/>
            </w:pPr>
          </w:p>
        </w:tc>
      </w:tr>
      <w:tr w:rsidR="0023384D" w14:paraId="6B8D66B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E379A" w14:textId="77777777" w:rsidR="0023384D" w:rsidRDefault="0023384D" w:rsidP="00952B4E">
            <w:r>
              <w:t xml:space="preserve"> 130</w:t>
            </w:r>
          </w:p>
        </w:tc>
        <w:tc>
          <w:tcPr>
            <w:tcW w:w="1134" w:type="dxa"/>
            <w:tcBorders>
              <w:top w:val="single" w:sz="4" w:space="0" w:color="auto"/>
              <w:bottom w:val="single" w:sz="4" w:space="0" w:color="auto"/>
            </w:tcBorders>
            <w:vAlign w:val="center"/>
          </w:tcPr>
          <w:p w14:paraId="5F67E124" w14:textId="77777777" w:rsidR="0023384D" w:rsidRDefault="0023384D" w:rsidP="00952B4E"/>
          <w:p w14:paraId="2F3505E2" w14:textId="77777777" w:rsidR="0023384D" w:rsidRDefault="0023384D" w:rsidP="00952B4E"/>
        </w:tc>
        <w:tc>
          <w:tcPr>
            <w:tcW w:w="3544" w:type="dxa"/>
            <w:tcBorders>
              <w:top w:val="single" w:sz="4" w:space="0" w:color="auto"/>
              <w:bottom w:val="single" w:sz="4" w:space="0" w:color="auto"/>
            </w:tcBorders>
            <w:vAlign w:val="center"/>
          </w:tcPr>
          <w:p w14:paraId="202F86D8" w14:textId="77777777" w:rsidR="0023384D" w:rsidRPr="00217D63" w:rsidRDefault="0023384D" w:rsidP="00952B4E">
            <w:r w:rsidRPr="00217D63">
              <w:t xml:space="preserve">Intrerupator automat dif  bipolar tip C Inom=16A Isc=10mA </w:t>
            </w:r>
            <w:r>
              <w:t>АВДТ</w:t>
            </w:r>
            <w:r w:rsidRPr="00217D63">
              <w:t>-32</w:t>
            </w:r>
          </w:p>
        </w:tc>
        <w:tc>
          <w:tcPr>
            <w:tcW w:w="1134" w:type="dxa"/>
            <w:tcBorders>
              <w:top w:val="single" w:sz="4" w:space="0" w:color="auto"/>
              <w:bottom w:val="single" w:sz="4" w:space="0" w:color="auto"/>
            </w:tcBorders>
            <w:vAlign w:val="center"/>
          </w:tcPr>
          <w:p w14:paraId="5A54DAD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45C6A29"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68616AA1" w14:textId="77777777" w:rsidR="0023384D" w:rsidRDefault="0023384D" w:rsidP="00952B4E">
            <w:pPr>
              <w:jc w:val="center"/>
            </w:pPr>
          </w:p>
        </w:tc>
        <w:tc>
          <w:tcPr>
            <w:tcW w:w="1420" w:type="dxa"/>
            <w:tcBorders>
              <w:top w:val="single" w:sz="4" w:space="0" w:color="auto"/>
              <w:bottom w:val="single" w:sz="4" w:space="0" w:color="auto"/>
            </w:tcBorders>
            <w:vAlign w:val="center"/>
          </w:tcPr>
          <w:p w14:paraId="7C44841E" w14:textId="77777777" w:rsidR="0023384D" w:rsidRDefault="0023384D" w:rsidP="00952B4E">
            <w:pPr>
              <w:jc w:val="center"/>
            </w:pPr>
          </w:p>
        </w:tc>
      </w:tr>
      <w:tr w:rsidR="0023384D" w14:paraId="1D43A67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B339B" w14:textId="77777777" w:rsidR="0023384D" w:rsidRDefault="0023384D" w:rsidP="00952B4E">
            <w:r>
              <w:t xml:space="preserve"> 131</w:t>
            </w:r>
          </w:p>
        </w:tc>
        <w:tc>
          <w:tcPr>
            <w:tcW w:w="1134" w:type="dxa"/>
            <w:tcBorders>
              <w:top w:val="single" w:sz="4" w:space="0" w:color="auto"/>
              <w:bottom w:val="single" w:sz="4" w:space="0" w:color="auto"/>
            </w:tcBorders>
            <w:vAlign w:val="center"/>
          </w:tcPr>
          <w:p w14:paraId="04E79E26" w14:textId="77777777" w:rsidR="0023384D" w:rsidRDefault="0023384D" w:rsidP="00952B4E"/>
          <w:p w14:paraId="44AACD4E" w14:textId="77777777" w:rsidR="0023384D" w:rsidRDefault="0023384D" w:rsidP="00952B4E"/>
        </w:tc>
        <w:tc>
          <w:tcPr>
            <w:tcW w:w="3544" w:type="dxa"/>
            <w:tcBorders>
              <w:top w:val="single" w:sz="4" w:space="0" w:color="auto"/>
              <w:bottom w:val="single" w:sz="4" w:space="0" w:color="auto"/>
            </w:tcBorders>
            <w:vAlign w:val="center"/>
          </w:tcPr>
          <w:p w14:paraId="6792F756" w14:textId="77777777" w:rsidR="0023384D" w:rsidRPr="00217D63" w:rsidRDefault="0023384D" w:rsidP="00952B4E">
            <w:r w:rsidRPr="00217D63">
              <w:t>Intrerupator automat tripolar tip C Inom=20A BA47-29</w:t>
            </w:r>
          </w:p>
        </w:tc>
        <w:tc>
          <w:tcPr>
            <w:tcW w:w="1134" w:type="dxa"/>
            <w:tcBorders>
              <w:top w:val="single" w:sz="4" w:space="0" w:color="auto"/>
              <w:bottom w:val="single" w:sz="4" w:space="0" w:color="auto"/>
            </w:tcBorders>
            <w:vAlign w:val="center"/>
          </w:tcPr>
          <w:p w14:paraId="0C277B7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1B7E97B"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6784F371" w14:textId="77777777" w:rsidR="0023384D" w:rsidRDefault="0023384D" w:rsidP="00952B4E">
            <w:pPr>
              <w:jc w:val="center"/>
            </w:pPr>
          </w:p>
        </w:tc>
        <w:tc>
          <w:tcPr>
            <w:tcW w:w="1420" w:type="dxa"/>
            <w:tcBorders>
              <w:top w:val="single" w:sz="4" w:space="0" w:color="auto"/>
              <w:bottom w:val="single" w:sz="4" w:space="0" w:color="auto"/>
            </w:tcBorders>
            <w:vAlign w:val="center"/>
          </w:tcPr>
          <w:p w14:paraId="727C1522" w14:textId="77777777" w:rsidR="0023384D" w:rsidRDefault="0023384D" w:rsidP="00952B4E">
            <w:pPr>
              <w:jc w:val="center"/>
            </w:pPr>
          </w:p>
        </w:tc>
      </w:tr>
      <w:tr w:rsidR="0023384D" w14:paraId="584DCA2D" w14:textId="77777777" w:rsidTr="0030383D">
        <w:tc>
          <w:tcPr>
            <w:tcW w:w="709" w:type="dxa"/>
            <w:tcBorders>
              <w:top w:val="nil"/>
              <w:left w:val="single" w:sz="6" w:space="0" w:color="auto"/>
              <w:bottom w:val="nil"/>
              <w:right w:val="nil"/>
            </w:tcBorders>
          </w:tcPr>
          <w:p w14:paraId="47554F3C"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2ECD9940" w14:textId="77777777" w:rsidR="0023384D" w:rsidRDefault="0023384D" w:rsidP="00952B4E"/>
        </w:tc>
        <w:tc>
          <w:tcPr>
            <w:tcW w:w="3544" w:type="dxa"/>
            <w:tcBorders>
              <w:top w:val="nil"/>
              <w:left w:val="single" w:sz="6" w:space="0" w:color="auto"/>
              <w:bottom w:val="nil"/>
              <w:right w:val="nil"/>
            </w:tcBorders>
          </w:tcPr>
          <w:p w14:paraId="207CE7AC" w14:textId="77777777" w:rsidR="0023384D" w:rsidRDefault="0023384D" w:rsidP="00952B4E">
            <w:pPr>
              <w:rPr>
                <w:b/>
                <w:bCs/>
                <w:sz w:val="22"/>
                <w:szCs w:val="22"/>
              </w:rPr>
            </w:pPr>
            <w:r>
              <w:rPr>
                <w:b/>
                <w:bCs/>
                <w:sz w:val="22"/>
                <w:szCs w:val="22"/>
              </w:rPr>
              <w:t>Capitolul 2.1.4. PDP-1.2</w:t>
            </w:r>
          </w:p>
        </w:tc>
        <w:tc>
          <w:tcPr>
            <w:tcW w:w="1134" w:type="dxa"/>
            <w:tcBorders>
              <w:top w:val="nil"/>
              <w:left w:val="single" w:sz="6" w:space="0" w:color="auto"/>
              <w:bottom w:val="nil"/>
              <w:right w:val="nil"/>
            </w:tcBorders>
          </w:tcPr>
          <w:p w14:paraId="72D06688" w14:textId="77777777" w:rsidR="0023384D" w:rsidRDefault="0023384D" w:rsidP="00952B4E"/>
        </w:tc>
        <w:tc>
          <w:tcPr>
            <w:tcW w:w="1134" w:type="dxa"/>
            <w:tcBorders>
              <w:top w:val="nil"/>
              <w:left w:val="single" w:sz="6" w:space="0" w:color="auto"/>
              <w:bottom w:val="nil"/>
              <w:right w:val="nil"/>
            </w:tcBorders>
          </w:tcPr>
          <w:p w14:paraId="3FFA6053" w14:textId="77777777" w:rsidR="0023384D" w:rsidRDefault="0023384D" w:rsidP="00952B4E"/>
        </w:tc>
        <w:tc>
          <w:tcPr>
            <w:tcW w:w="1417" w:type="dxa"/>
            <w:tcBorders>
              <w:top w:val="nil"/>
              <w:left w:val="single" w:sz="6" w:space="0" w:color="auto"/>
              <w:bottom w:val="nil"/>
              <w:right w:val="nil"/>
            </w:tcBorders>
          </w:tcPr>
          <w:p w14:paraId="034E1FCE" w14:textId="77777777" w:rsidR="0023384D" w:rsidRDefault="0023384D" w:rsidP="00952B4E"/>
        </w:tc>
        <w:tc>
          <w:tcPr>
            <w:tcW w:w="1420" w:type="dxa"/>
            <w:tcBorders>
              <w:top w:val="nil"/>
              <w:left w:val="single" w:sz="6" w:space="0" w:color="auto"/>
              <w:bottom w:val="nil"/>
              <w:right w:val="single" w:sz="6" w:space="0" w:color="auto"/>
            </w:tcBorders>
          </w:tcPr>
          <w:p w14:paraId="6726D888" w14:textId="77777777" w:rsidR="0023384D" w:rsidRDefault="0023384D" w:rsidP="00952B4E"/>
        </w:tc>
      </w:tr>
      <w:tr w:rsidR="0023384D" w14:paraId="092013A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1F8FD" w14:textId="77777777" w:rsidR="0023384D" w:rsidRDefault="0023384D" w:rsidP="00952B4E">
            <w:r>
              <w:t>132</w:t>
            </w:r>
          </w:p>
        </w:tc>
        <w:tc>
          <w:tcPr>
            <w:tcW w:w="1134" w:type="dxa"/>
            <w:tcBorders>
              <w:top w:val="single" w:sz="4" w:space="0" w:color="auto"/>
              <w:bottom w:val="single" w:sz="4" w:space="0" w:color="auto"/>
            </w:tcBorders>
            <w:vAlign w:val="center"/>
          </w:tcPr>
          <w:p w14:paraId="52C9D72D" w14:textId="77777777" w:rsidR="0023384D" w:rsidRDefault="0023384D" w:rsidP="00952B4E"/>
          <w:p w14:paraId="2450CE50" w14:textId="77777777" w:rsidR="0023384D" w:rsidRDefault="0023384D" w:rsidP="00952B4E"/>
        </w:tc>
        <w:tc>
          <w:tcPr>
            <w:tcW w:w="3544" w:type="dxa"/>
            <w:tcBorders>
              <w:top w:val="single" w:sz="4" w:space="0" w:color="auto"/>
              <w:bottom w:val="single" w:sz="4" w:space="0" w:color="auto"/>
            </w:tcBorders>
            <w:vAlign w:val="center"/>
          </w:tcPr>
          <w:p w14:paraId="4B079B4B" w14:textId="77777777" w:rsidR="0023384D" w:rsidRPr="00217D63" w:rsidRDefault="0023384D" w:rsidP="00952B4E">
            <w:r w:rsidRPr="00217D63">
              <w:t xml:space="preserve">Panou de distributie metal </w:t>
            </w:r>
            <w:r>
              <w:t>ЩРН</w:t>
            </w:r>
            <w:r w:rsidRPr="00217D63">
              <w:t>-24</w:t>
            </w:r>
          </w:p>
        </w:tc>
        <w:tc>
          <w:tcPr>
            <w:tcW w:w="1134" w:type="dxa"/>
            <w:tcBorders>
              <w:top w:val="single" w:sz="4" w:space="0" w:color="auto"/>
              <w:bottom w:val="single" w:sz="4" w:space="0" w:color="auto"/>
            </w:tcBorders>
            <w:vAlign w:val="center"/>
          </w:tcPr>
          <w:p w14:paraId="7DDD69F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237A4F1"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BBF749D" w14:textId="77777777" w:rsidR="0023384D" w:rsidRDefault="0023384D" w:rsidP="00952B4E">
            <w:pPr>
              <w:jc w:val="center"/>
            </w:pPr>
          </w:p>
        </w:tc>
        <w:tc>
          <w:tcPr>
            <w:tcW w:w="1420" w:type="dxa"/>
            <w:tcBorders>
              <w:top w:val="single" w:sz="4" w:space="0" w:color="auto"/>
              <w:bottom w:val="single" w:sz="4" w:space="0" w:color="auto"/>
            </w:tcBorders>
            <w:vAlign w:val="center"/>
          </w:tcPr>
          <w:p w14:paraId="1AE97451" w14:textId="77777777" w:rsidR="0023384D" w:rsidRDefault="0023384D" w:rsidP="00952B4E">
            <w:pPr>
              <w:jc w:val="center"/>
            </w:pPr>
          </w:p>
        </w:tc>
      </w:tr>
      <w:tr w:rsidR="0023384D" w14:paraId="54A27A5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DD6EA" w14:textId="77777777" w:rsidR="0023384D" w:rsidRDefault="0023384D" w:rsidP="00952B4E">
            <w:r>
              <w:t xml:space="preserve"> 133</w:t>
            </w:r>
          </w:p>
        </w:tc>
        <w:tc>
          <w:tcPr>
            <w:tcW w:w="1134" w:type="dxa"/>
            <w:tcBorders>
              <w:top w:val="single" w:sz="4" w:space="0" w:color="auto"/>
              <w:bottom w:val="single" w:sz="4" w:space="0" w:color="auto"/>
            </w:tcBorders>
            <w:vAlign w:val="center"/>
          </w:tcPr>
          <w:p w14:paraId="784A9729" w14:textId="77777777" w:rsidR="0023384D" w:rsidRDefault="0023384D" w:rsidP="00952B4E"/>
          <w:p w14:paraId="6095FD06" w14:textId="77777777" w:rsidR="0023384D" w:rsidRDefault="0023384D" w:rsidP="00952B4E"/>
        </w:tc>
        <w:tc>
          <w:tcPr>
            <w:tcW w:w="3544" w:type="dxa"/>
            <w:tcBorders>
              <w:top w:val="single" w:sz="4" w:space="0" w:color="auto"/>
              <w:bottom w:val="single" w:sz="4" w:space="0" w:color="auto"/>
            </w:tcBorders>
            <w:vAlign w:val="center"/>
          </w:tcPr>
          <w:p w14:paraId="7518B634" w14:textId="77777777" w:rsidR="0023384D" w:rsidRPr="00217D63" w:rsidRDefault="0023384D" w:rsidP="00952B4E">
            <w:r w:rsidRPr="00217D63">
              <w:t>Separator de sarcina modular 3P In=100A BH-32</w:t>
            </w:r>
          </w:p>
        </w:tc>
        <w:tc>
          <w:tcPr>
            <w:tcW w:w="1134" w:type="dxa"/>
            <w:tcBorders>
              <w:top w:val="single" w:sz="4" w:space="0" w:color="auto"/>
              <w:bottom w:val="single" w:sz="4" w:space="0" w:color="auto"/>
            </w:tcBorders>
            <w:vAlign w:val="center"/>
          </w:tcPr>
          <w:p w14:paraId="5012DFB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F1DBFB4"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3505421" w14:textId="77777777" w:rsidR="0023384D" w:rsidRDefault="0023384D" w:rsidP="00952B4E">
            <w:pPr>
              <w:jc w:val="center"/>
            </w:pPr>
          </w:p>
        </w:tc>
        <w:tc>
          <w:tcPr>
            <w:tcW w:w="1420" w:type="dxa"/>
            <w:tcBorders>
              <w:top w:val="single" w:sz="4" w:space="0" w:color="auto"/>
              <w:bottom w:val="single" w:sz="4" w:space="0" w:color="auto"/>
            </w:tcBorders>
            <w:vAlign w:val="center"/>
          </w:tcPr>
          <w:p w14:paraId="2BB833A8" w14:textId="77777777" w:rsidR="0023384D" w:rsidRDefault="0023384D" w:rsidP="00952B4E">
            <w:pPr>
              <w:jc w:val="center"/>
            </w:pPr>
          </w:p>
        </w:tc>
      </w:tr>
      <w:tr w:rsidR="0023384D" w14:paraId="1201787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3B376F" w14:textId="77777777" w:rsidR="0023384D" w:rsidRDefault="0023384D" w:rsidP="00952B4E">
            <w:r>
              <w:t xml:space="preserve"> 134</w:t>
            </w:r>
          </w:p>
        </w:tc>
        <w:tc>
          <w:tcPr>
            <w:tcW w:w="1134" w:type="dxa"/>
            <w:tcBorders>
              <w:top w:val="single" w:sz="4" w:space="0" w:color="auto"/>
              <w:bottom w:val="single" w:sz="4" w:space="0" w:color="auto"/>
            </w:tcBorders>
            <w:vAlign w:val="center"/>
          </w:tcPr>
          <w:p w14:paraId="12CA9E81" w14:textId="77777777" w:rsidR="0023384D" w:rsidRDefault="0023384D" w:rsidP="00952B4E"/>
          <w:p w14:paraId="022F740A" w14:textId="77777777" w:rsidR="0023384D" w:rsidRDefault="0023384D" w:rsidP="00952B4E"/>
        </w:tc>
        <w:tc>
          <w:tcPr>
            <w:tcW w:w="3544" w:type="dxa"/>
            <w:tcBorders>
              <w:top w:val="single" w:sz="4" w:space="0" w:color="auto"/>
              <w:bottom w:val="single" w:sz="4" w:space="0" w:color="auto"/>
            </w:tcBorders>
            <w:vAlign w:val="center"/>
          </w:tcPr>
          <w:p w14:paraId="71834772"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5458D9E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FAB41B6"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1804CD12" w14:textId="77777777" w:rsidR="0023384D" w:rsidRDefault="0023384D" w:rsidP="00952B4E">
            <w:pPr>
              <w:jc w:val="center"/>
            </w:pPr>
          </w:p>
        </w:tc>
        <w:tc>
          <w:tcPr>
            <w:tcW w:w="1420" w:type="dxa"/>
            <w:tcBorders>
              <w:top w:val="single" w:sz="4" w:space="0" w:color="auto"/>
              <w:bottom w:val="single" w:sz="4" w:space="0" w:color="auto"/>
            </w:tcBorders>
            <w:vAlign w:val="center"/>
          </w:tcPr>
          <w:p w14:paraId="0B3BD906" w14:textId="77777777" w:rsidR="0023384D" w:rsidRDefault="0023384D" w:rsidP="00952B4E">
            <w:pPr>
              <w:jc w:val="center"/>
            </w:pPr>
          </w:p>
        </w:tc>
      </w:tr>
      <w:tr w:rsidR="0023384D" w14:paraId="54F44AF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783C3" w14:textId="77777777" w:rsidR="0023384D" w:rsidRDefault="0023384D" w:rsidP="00952B4E">
            <w:r>
              <w:t xml:space="preserve"> 135</w:t>
            </w:r>
          </w:p>
        </w:tc>
        <w:tc>
          <w:tcPr>
            <w:tcW w:w="1134" w:type="dxa"/>
            <w:tcBorders>
              <w:top w:val="single" w:sz="4" w:space="0" w:color="auto"/>
              <w:bottom w:val="single" w:sz="4" w:space="0" w:color="auto"/>
            </w:tcBorders>
            <w:vAlign w:val="center"/>
          </w:tcPr>
          <w:p w14:paraId="4D06A675" w14:textId="77777777" w:rsidR="0023384D" w:rsidRDefault="0023384D" w:rsidP="00952B4E"/>
          <w:p w14:paraId="132CAF72" w14:textId="77777777" w:rsidR="0023384D" w:rsidRDefault="0023384D" w:rsidP="00952B4E"/>
        </w:tc>
        <w:tc>
          <w:tcPr>
            <w:tcW w:w="3544" w:type="dxa"/>
            <w:tcBorders>
              <w:top w:val="single" w:sz="4" w:space="0" w:color="auto"/>
              <w:bottom w:val="single" w:sz="4" w:space="0" w:color="auto"/>
            </w:tcBorders>
            <w:vAlign w:val="center"/>
          </w:tcPr>
          <w:p w14:paraId="34537332" w14:textId="77777777" w:rsidR="0023384D" w:rsidRPr="00217D63" w:rsidRDefault="0023384D" w:rsidP="00952B4E">
            <w:r w:rsidRPr="00217D63">
              <w:t xml:space="preserve">Intrerupator automat dif automat bipolar tip C Inom=10A Isc=30mA </w:t>
            </w:r>
            <w:r>
              <w:t>АВДТ</w:t>
            </w:r>
            <w:r w:rsidRPr="00217D63">
              <w:t>-32</w:t>
            </w:r>
          </w:p>
        </w:tc>
        <w:tc>
          <w:tcPr>
            <w:tcW w:w="1134" w:type="dxa"/>
            <w:tcBorders>
              <w:top w:val="single" w:sz="4" w:space="0" w:color="auto"/>
              <w:bottom w:val="single" w:sz="4" w:space="0" w:color="auto"/>
            </w:tcBorders>
            <w:vAlign w:val="center"/>
          </w:tcPr>
          <w:p w14:paraId="0077034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0C5AAE2"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6A39961D" w14:textId="77777777" w:rsidR="0023384D" w:rsidRDefault="0023384D" w:rsidP="00952B4E">
            <w:pPr>
              <w:jc w:val="center"/>
            </w:pPr>
          </w:p>
        </w:tc>
        <w:tc>
          <w:tcPr>
            <w:tcW w:w="1420" w:type="dxa"/>
            <w:tcBorders>
              <w:top w:val="single" w:sz="4" w:space="0" w:color="auto"/>
              <w:bottom w:val="single" w:sz="4" w:space="0" w:color="auto"/>
            </w:tcBorders>
            <w:vAlign w:val="center"/>
          </w:tcPr>
          <w:p w14:paraId="3E40BF36" w14:textId="77777777" w:rsidR="0023384D" w:rsidRDefault="0023384D" w:rsidP="00952B4E">
            <w:pPr>
              <w:jc w:val="center"/>
            </w:pPr>
          </w:p>
        </w:tc>
      </w:tr>
      <w:tr w:rsidR="0023384D" w14:paraId="774D996D"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BCE9A" w14:textId="77777777" w:rsidR="0023384D" w:rsidRDefault="0023384D" w:rsidP="00952B4E">
            <w:r>
              <w:t xml:space="preserve"> 136</w:t>
            </w:r>
          </w:p>
        </w:tc>
        <w:tc>
          <w:tcPr>
            <w:tcW w:w="1134" w:type="dxa"/>
            <w:tcBorders>
              <w:top w:val="single" w:sz="4" w:space="0" w:color="auto"/>
              <w:bottom w:val="single" w:sz="4" w:space="0" w:color="auto"/>
            </w:tcBorders>
            <w:vAlign w:val="center"/>
          </w:tcPr>
          <w:p w14:paraId="0361B5A0" w14:textId="77777777" w:rsidR="0023384D" w:rsidRDefault="0023384D" w:rsidP="00952B4E"/>
          <w:p w14:paraId="56818022" w14:textId="77777777" w:rsidR="0023384D" w:rsidRDefault="0023384D" w:rsidP="00952B4E"/>
        </w:tc>
        <w:tc>
          <w:tcPr>
            <w:tcW w:w="3544" w:type="dxa"/>
            <w:tcBorders>
              <w:top w:val="single" w:sz="4" w:space="0" w:color="auto"/>
              <w:bottom w:val="single" w:sz="4" w:space="0" w:color="auto"/>
            </w:tcBorders>
            <w:vAlign w:val="center"/>
          </w:tcPr>
          <w:p w14:paraId="411D7D5B" w14:textId="77777777" w:rsidR="0023384D" w:rsidRPr="00217D63" w:rsidRDefault="0023384D" w:rsidP="00952B4E">
            <w:r w:rsidRPr="00217D63">
              <w:lastRenderedPageBreak/>
              <w:t>Intrerupator automat tripolar tip C Inom=20A BA47-29</w:t>
            </w:r>
          </w:p>
        </w:tc>
        <w:tc>
          <w:tcPr>
            <w:tcW w:w="1134" w:type="dxa"/>
            <w:tcBorders>
              <w:top w:val="single" w:sz="4" w:space="0" w:color="auto"/>
              <w:bottom w:val="single" w:sz="4" w:space="0" w:color="auto"/>
            </w:tcBorders>
            <w:vAlign w:val="center"/>
          </w:tcPr>
          <w:p w14:paraId="235EE03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9CC040F"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72C46CC4" w14:textId="77777777" w:rsidR="0023384D" w:rsidRDefault="0023384D" w:rsidP="00952B4E">
            <w:pPr>
              <w:jc w:val="center"/>
            </w:pPr>
          </w:p>
        </w:tc>
        <w:tc>
          <w:tcPr>
            <w:tcW w:w="1420" w:type="dxa"/>
            <w:tcBorders>
              <w:top w:val="single" w:sz="4" w:space="0" w:color="auto"/>
              <w:bottom w:val="single" w:sz="4" w:space="0" w:color="auto"/>
            </w:tcBorders>
            <w:vAlign w:val="center"/>
          </w:tcPr>
          <w:p w14:paraId="748D99AE" w14:textId="77777777" w:rsidR="0023384D" w:rsidRDefault="0023384D" w:rsidP="00952B4E">
            <w:pPr>
              <w:jc w:val="center"/>
            </w:pPr>
          </w:p>
        </w:tc>
      </w:tr>
      <w:tr w:rsidR="0023384D" w14:paraId="1921C2F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3D61E" w14:textId="77777777" w:rsidR="0023384D" w:rsidRDefault="0023384D" w:rsidP="00952B4E">
            <w:r>
              <w:t xml:space="preserve"> 137</w:t>
            </w:r>
          </w:p>
        </w:tc>
        <w:tc>
          <w:tcPr>
            <w:tcW w:w="1134" w:type="dxa"/>
            <w:tcBorders>
              <w:top w:val="single" w:sz="4" w:space="0" w:color="auto"/>
              <w:bottom w:val="single" w:sz="4" w:space="0" w:color="auto"/>
            </w:tcBorders>
            <w:vAlign w:val="center"/>
          </w:tcPr>
          <w:p w14:paraId="693A2FE9" w14:textId="77777777" w:rsidR="0023384D" w:rsidRDefault="0023384D" w:rsidP="00952B4E"/>
          <w:p w14:paraId="784CF6F3" w14:textId="77777777" w:rsidR="0023384D" w:rsidRDefault="0023384D" w:rsidP="00952B4E"/>
        </w:tc>
        <w:tc>
          <w:tcPr>
            <w:tcW w:w="3544" w:type="dxa"/>
            <w:tcBorders>
              <w:top w:val="single" w:sz="4" w:space="0" w:color="auto"/>
              <w:bottom w:val="single" w:sz="4" w:space="0" w:color="auto"/>
            </w:tcBorders>
            <w:vAlign w:val="center"/>
          </w:tcPr>
          <w:p w14:paraId="3BAACB67" w14:textId="77777777" w:rsidR="0023384D" w:rsidRPr="00217D63" w:rsidRDefault="0023384D" w:rsidP="00952B4E">
            <w:r w:rsidRPr="00217D63">
              <w:t>Intrerupator automat tripolar tip C Inom=25A BA47-29</w:t>
            </w:r>
          </w:p>
        </w:tc>
        <w:tc>
          <w:tcPr>
            <w:tcW w:w="1134" w:type="dxa"/>
            <w:tcBorders>
              <w:top w:val="single" w:sz="4" w:space="0" w:color="auto"/>
              <w:bottom w:val="single" w:sz="4" w:space="0" w:color="auto"/>
            </w:tcBorders>
            <w:vAlign w:val="center"/>
          </w:tcPr>
          <w:p w14:paraId="224A037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C73A5EE"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4BB149B1" w14:textId="77777777" w:rsidR="0023384D" w:rsidRDefault="0023384D" w:rsidP="00952B4E">
            <w:pPr>
              <w:jc w:val="center"/>
            </w:pPr>
          </w:p>
        </w:tc>
        <w:tc>
          <w:tcPr>
            <w:tcW w:w="1420" w:type="dxa"/>
            <w:tcBorders>
              <w:top w:val="single" w:sz="4" w:space="0" w:color="auto"/>
              <w:bottom w:val="single" w:sz="4" w:space="0" w:color="auto"/>
            </w:tcBorders>
            <w:vAlign w:val="center"/>
          </w:tcPr>
          <w:p w14:paraId="6B64E7E9" w14:textId="77777777" w:rsidR="0023384D" w:rsidRDefault="0023384D" w:rsidP="00952B4E">
            <w:pPr>
              <w:jc w:val="center"/>
            </w:pPr>
          </w:p>
        </w:tc>
      </w:tr>
      <w:tr w:rsidR="0023384D" w14:paraId="37CFD1C5" w14:textId="77777777" w:rsidTr="0030383D">
        <w:tc>
          <w:tcPr>
            <w:tcW w:w="709" w:type="dxa"/>
            <w:tcBorders>
              <w:top w:val="nil"/>
              <w:left w:val="single" w:sz="6" w:space="0" w:color="auto"/>
              <w:bottom w:val="nil"/>
              <w:right w:val="nil"/>
            </w:tcBorders>
          </w:tcPr>
          <w:p w14:paraId="3F41582B"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48E04CAD" w14:textId="77777777" w:rsidR="0023384D" w:rsidRDefault="0023384D" w:rsidP="00952B4E"/>
        </w:tc>
        <w:tc>
          <w:tcPr>
            <w:tcW w:w="3544" w:type="dxa"/>
            <w:tcBorders>
              <w:top w:val="nil"/>
              <w:left w:val="single" w:sz="6" w:space="0" w:color="auto"/>
              <w:bottom w:val="nil"/>
              <w:right w:val="nil"/>
            </w:tcBorders>
          </w:tcPr>
          <w:p w14:paraId="5FEA67A1" w14:textId="77777777" w:rsidR="0023384D" w:rsidRDefault="0023384D" w:rsidP="00952B4E">
            <w:pPr>
              <w:rPr>
                <w:b/>
                <w:bCs/>
                <w:sz w:val="22"/>
                <w:szCs w:val="22"/>
              </w:rPr>
            </w:pPr>
            <w:r>
              <w:rPr>
                <w:b/>
                <w:bCs/>
                <w:sz w:val="22"/>
                <w:szCs w:val="22"/>
              </w:rPr>
              <w:t>Capitolul 2.1.5. PDP-2.1</w:t>
            </w:r>
          </w:p>
        </w:tc>
        <w:tc>
          <w:tcPr>
            <w:tcW w:w="1134" w:type="dxa"/>
            <w:tcBorders>
              <w:top w:val="nil"/>
              <w:left w:val="single" w:sz="6" w:space="0" w:color="auto"/>
              <w:bottom w:val="nil"/>
              <w:right w:val="nil"/>
            </w:tcBorders>
          </w:tcPr>
          <w:p w14:paraId="3E968313" w14:textId="77777777" w:rsidR="0023384D" w:rsidRDefault="0023384D" w:rsidP="00952B4E"/>
        </w:tc>
        <w:tc>
          <w:tcPr>
            <w:tcW w:w="1134" w:type="dxa"/>
            <w:tcBorders>
              <w:top w:val="nil"/>
              <w:left w:val="single" w:sz="6" w:space="0" w:color="auto"/>
              <w:bottom w:val="nil"/>
              <w:right w:val="nil"/>
            </w:tcBorders>
          </w:tcPr>
          <w:p w14:paraId="2F2F45D9" w14:textId="77777777" w:rsidR="0023384D" w:rsidRDefault="0023384D" w:rsidP="00952B4E"/>
        </w:tc>
        <w:tc>
          <w:tcPr>
            <w:tcW w:w="1417" w:type="dxa"/>
            <w:tcBorders>
              <w:top w:val="nil"/>
              <w:left w:val="single" w:sz="6" w:space="0" w:color="auto"/>
              <w:bottom w:val="nil"/>
              <w:right w:val="nil"/>
            </w:tcBorders>
          </w:tcPr>
          <w:p w14:paraId="4397566C" w14:textId="77777777" w:rsidR="0023384D" w:rsidRDefault="0023384D" w:rsidP="00952B4E"/>
        </w:tc>
        <w:tc>
          <w:tcPr>
            <w:tcW w:w="1420" w:type="dxa"/>
            <w:tcBorders>
              <w:top w:val="nil"/>
              <w:left w:val="single" w:sz="6" w:space="0" w:color="auto"/>
              <w:bottom w:val="nil"/>
              <w:right w:val="single" w:sz="6" w:space="0" w:color="auto"/>
            </w:tcBorders>
          </w:tcPr>
          <w:p w14:paraId="1FDB36BE" w14:textId="77777777" w:rsidR="0023384D" w:rsidRDefault="0023384D" w:rsidP="00952B4E"/>
        </w:tc>
      </w:tr>
      <w:tr w:rsidR="0023384D" w14:paraId="479FC99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AF35A1" w14:textId="77777777" w:rsidR="0023384D" w:rsidRDefault="0023384D" w:rsidP="00952B4E">
            <w:r>
              <w:t>138</w:t>
            </w:r>
          </w:p>
        </w:tc>
        <w:tc>
          <w:tcPr>
            <w:tcW w:w="1134" w:type="dxa"/>
            <w:tcBorders>
              <w:top w:val="single" w:sz="4" w:space="0" w:color="auto"/>
              <w:bottom w:val="single" w:sz="4" w:space="0" w:color="auto"/>
            </w:tcBorders>
            <w:vAlign w:val="center"/>
          </w:tcPr>
          <w:p w14:paraId="6EA92AC4" w14:textId="77777777" w:rsidR="0023384D" w:rsidRDefault="0023384D" w:rsidP="00952B4E"/>
          <w:p w14:paraId="6ADA93C4" w14:textId="77777777" w:rsidR="0023384D" w:rsidRDefault="0023384D" w:rsidP="00952B4E"/>
        </w:tc>
        <w:tc>
          <w:tcPr>
            <w:tcW w:w="3544" w:type="dxa"/>
            <w:tcBorders>
              <w:top w:val="single" w:sz="4" w:space="0" w:color="auto"/>
              <w:bottom w:val="single" w:sz="4" w:space="0" w:color="auto"/>
            </w:tcBorders>
            <w:vAlign w:val="center"/>
          </w:tcPr>
          <w:p w14:paraId="5E63BC10" w14:textId="77777777" w:rsidR="0023384D" w:rsidRPr="00217D63" w:rsidRDefault="0023384D" w:rsidP="00952B4E">
            <w:r w:rsidRPr="00217D63">
              <w:t xml:space="preserve">Panou de distributie metal </w:t>
            </w:r>
            <w:r>
              <w:t>ЩРН</w:t>
            </w:r>
            <w:r w:rsidRPr="00217D63">
              <w:t>-72</w:t>
            </w:r>
          </w:p>
        </w:tc>
        <w:tc>
          <w:tcPr>
            <w:tcW w:w="1134" w:type="dxa"/>
            <w:tcBorders>
              <w:top w:val="single" w:sz="4" w:space="0" w:color="auto"/>
              <w:bottom w:val="single" w:sz="4" w:space="0" w:color="auto"/>
            </w:tcBorders>
            <w:vAlign w:val="center"/>
          </w:tcPr>
          <w:p w14:paraId="3332A76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94BE77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FFC898B" w14:textId="77777777" w:rsidR="0023384D" w:rsidRDefault="0023384D" w:rsidP="00952B4E">
            <w:pPr>
              <w:jc w:val="center"/>
            </w:pPr>
          </w:p>
        </w:tc>
        <w:tc>
          <w:tcPr>
            <w:tcW w:w="1420" w:type="dxa"/>
            <w:tcBorders>
              <w:top w:val="single" w:sz="4" w:space="0" w:color="auto"/>
              <w:bottom w:val="single" w:sz="4" w:space="0" w:color="auto"/>
            </w:tcBorders>
            <w:vAlign w:val="center"/>
          </w:tcPr>
          <w:p w14:paraId="063558E4" w14:textId="77777777" w:rsidR="0023384D" w:rsidRDefault="0023384D" w:rsidP="00952B4E">
            <w:pPr>
              <w:jc w:val="center"/>
            </w:pPr>
          </w:p>
        </w:tc>
      </w:tr>
      <w:tr w:rsidR="0023384D" w14:paraId="7A92E9D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495FE" w14:textId="77777777" w:rsidR="0023384D" w:rsidRDefault="0023384D" w:rsidP="00952B4E">
            <w:r>
              <w:t xml:space="preserve"> 139</w:t>
            </w:r>
          </w:p>
        </w:tc>
        <w:tc>
          <w:tcPr>
            <w:tcW w:w="1134" w:type="dxa"/>
            <w:tcBorders>
              <w:top w:val="single" w:sz="4" w:space="0" w:color="auto"/>
              <w:bottom w:val="single" w:sz="4" w:space="0" w:color="auto"/>
            </w:tcBorders>
            <w:vAlign w:val="center"/>
          </w:tcPr>
          <w:p w14:paraId="42FB14B4" w14:textId="77777777" w:rsidR="0023384D" w:rsidRDefault="0023384D" w:rsidP="00952B4E"/>
          <w:p w14:paraId="355618A7" w14:textId="77777777" w:rsidR="0023384D" w:rsidRDefault="0023384D" w:rsidP="00952B4E"/>
        </w:tc>
        <w:tc>
          <w:tcPr>
            <w:tcW w:w="3544" w:type="dxa"/>
            <w:tcBorders>
              <w:top w:val="single" w:sz="4" w:space="0" w:color="auto"/>
              <w:bottom w:val="single" w:sz="4" w:space="0" w:color="auto"/>
            </w:tcBorders>
            <w:vAlign w:val="center"/>
          </w:tcPr>
          <w:p w14:paraId="42FCA1A6" w14:textId="77777777" w:rsidR="0023384D" w:rsidRPr="00217D63" w:rsidRDefault="0023384D" w:rsidP="00952B4E">
            <w:r w:rsidRPr="00217D63">
              <w:t>Separator de sarcina modular 3P In=100A BH-32</w:t>
            </w:r>
          </w:p>
        </w:tc>
        <w:tc>
          <w:tcPr>
            <w:tcW w:w="1134" w:type="dxa"/>
            <w:tcBorders>
              <w:top w:val="single" w:sz="4" w:space="0" w:color="auto"/>
              <w:bottom w:val="single" w:sz="4" w:space="0" w:color="auto"/>
            </w:tcBorders>
            <w:vAlign w:val="center"/>
          </w:tcPr>
          <w:p w14:paraId="70D2351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B4CBB9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9C5FEF3" w14:textId="77777777" w:rsidR="0023384D" w:rsidRDefault="0023384D" w:rsidP="00952B4E">
            <w:pPr>
              <w:jc w:val="center"/>
            </w:pPr>
          </w:p>
        </w:tc>
        <w:tc>
          <w:tcPr>
            <w:tcW w:w="1420" w:type="dxa"/>
            <w:tcBorders>
              <w:top w:val="single" w:sz="4" w:space="0" w:color="auto"/>
              <w:bottom w:val="single" w:sz="4" w:space="0" w:color="auto"/>
            </w:tcBorders>
            <w:vAlign w:val="center"/>
          </w:tcPr>
          <w:p w14:paraId="1BD2A1B9" w14:textId="77777777" w:rsidR="0023384D" w:rsidRDefault="0023384D" w:rsidP="00952B4E">
            <w:pPr>
              <w:jc w:val="center"/>
            </w:pPr>
          </w:p>
        </w:tc>
      </w:tr>
      <w:tr w:rsidR="0023384D" w14:paraId="4A2BB03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16FFC" w14:textId="77777777" w:rsidR="0023384D" w:rsidRDefault="0023384D" w:rsidP="00952B4E">
            <w:r>
              <w:t xml:space="preserve"> 140</w:t>
            </w:r>
          </w:p>
        </w:tc>
        <w:tc>
          <w:tcPr>
            <w:tcW w:w="1134" w:type="dxa"/>
            <w:tcBorders>
              <w:top w:val="single" w:sz="4" w:space="0" w:color="auto"/>
              <w:bottom w:val="single" w:sz="4" w:space="0" w:color="auto"/>
            </w:tcBorders>
            <w:vAlign w:val="center"/>
          </w:tcPr>
          <w:p w14:paraId="2AD20E0F" w14:textId="77777777" w:rsidR="0023384D" w:rsidRDefault="0023384D" w:rsidP="00952B4E"/>
          <w:p w14:paraId="5772247F" w14:textId="77777777" w:rsidR="0023384D" w:rsidRDefault="0023384D" w:rsidP="00952B4E"/>
        </w:tc>
        <w:tc>
          <w:tcPr>
            <w:tcW w:w="3544" w:type="dxa"/>
            <w:tcBorders>
              <w:top w:val="single" w:sz="4" w:space="0" w:color="auto"/>
              <w:bottom w:val="single" w:sz="4" w:space="0" w:color="auto"/>
            </w:tcBorders>
            <w:vAlign w:val="center"/>
          </w:tcPr>
          <w:p w14:paraId="50EF0E2D"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7DFFBFB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76ADAD9" w14:textId="77777777" w:rsidR="0023384D" w:rsidRDefault="0023384D" w:rsidP="00952B4E">
            <w:pPr>
              <w:jc w:val="center"/>
            </w:pPr>
            <w:r>
              <w:t>26,000</w:t>
            </w:r>
          </w:p>
        </w:tc>
        <w:tc>
          <w:tcPr>
            <w:tcW w:w="1417" w:type="dxa"/>
            <w:tcBorders>
              <w:top w:val="single" w:sz="4" w:space="0" w:color="auto"/>
              <w:bottom w:val="single" w:sz="4" w:space="0" w:color="auto"/>
            </w:tcBorders>
            <w:vAlign w:val="center"/>
          </w:tcPr>
          <w:p w14:paraId="395A8AFA" w14:textId="77777777" w:rsidR="0023384D" w:rsidRDefault="0023384D" w:rsidP="00952B4E">
            <w:pPr>
              <w:jc w:val="center"/>
            </w:pPr>
          </w:p>
        </w:tc>
        <w:tc>
          <w:tcPr>
            <w:tcW w:w="1420" w:type="dxa"/>
            <w:tcBorders>
              <w:top w:val="single" w:sz="4" w:space="0" w:color="auto"/>
              <w:bottom w:val="single" w:sz="4" w:space="0" w:color="auto"/>
            </w:tcBorders>
            <w:vAlign w:val="center"/>
          </w:tcPr>
          <w:p w14:paraId="619271FC" w14:textId="77777777" w:rsidR="0023384D" w:rsidRDefault="0023384D" w:rsidP="00952B4E">
            <w:pPr>
              <w:jc w:val="center"/>
            </w:pPr>
          </w:p>
        </w:tc>
      </w:tr>
      <w:tr w:rsidR="0023384D" w14:paraId="7E81F94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49F8E" w14:textId="77777777" w:rsidR="0023384D" w:rsidRDefault="0023384D" w:rsidP="00952B4E">
            <w:r>
              <w:t xml:space="preserve"> 141</w:t>
            </w:r>
          </w:p>
        </w:tc>
        <w:tc>
          <w:tcPr>
            <w:tcW w:w="1134" w:type="dxa"/>
            <w:tcBorders>
              <w:top w:val="single" w:sz="4" w:space="0" w:color="auto"/>
              <w:bottom w:val="single" w:sz="4" w:space="0" w:color="auto"/>
            </w:tcBorders>
            <w:vAlign w:val="center"/>
          </w:tcPr>
          <w:p w14:paraId="7739AF13" w14:textId="77777777" w:rsidR="0023384D" w:rsidRDefault="0023384D" w:rsidP="00952B4E"/>
          <w:p w14:paraId="7AFE5759" w14:textId="77777777" w:rsidR="0023384D" w:rsidRDefault="0023384D" w:rsidP="00952B4E"/>
        </w:tc>
        <w:tc>
          <w:tcPr>
            <w:tcW w:w="3544" w:type="dxa"/>
            <w:tcBorders>
              <w:top w:val="single" w:sz="4" w:space="0" w:color="auto"/>
              <w:bottom w:val="single" w:sz="4" w:space="0" w:color="auto"/>
            </w:tcBorders>
            <w:vAlign w:val="center"/>
          </w:tcPr>
          <w:p w14:paraId="0A69DD75" w14:textId="77777777" w:rsidR="0023384D" w:rsidRPr="00217D63" w:rsidRDefault="0023384D" w:rsidP="00952B4E">
            <w:r w:rsidRPr="00217D63">
              <w:t xml:space="preserve">Intrerupator automat dif  bipolar tip C Inom=16A Isc=10mA </w:t>
            </w:r>
            <w:r>
              <w:t>АВДТ</w:t>
            </w:r>
            <w:r w:rsidRPr="00217D63">
              <w:t>-32</w:t>
            </w:r>
          </w:p>
        </w:tc>
        <w:tc>
          <w:tcPr>
            <w:tcW w:w="1134" w:type="dxa"/>
            <w:tcBorders>
              <w:top w:val="single" w:sz="4" w:space="0" w:color="auto"/>
              <w:bottom w:val="single" w:sz="4" w:space="0" w:color="auto"/>
            </w:tcBorders>
            <w:vAlign w:val="center"/>
          </w:tcPr>
          <w:p w14:paraId="1A61892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AD85B9D"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493F6ED3" w14:textId="77777777" w:rsidR="0023384D" w:rsidRDefault="0023384D" w:rsidP="00952B4E">
            <w:pPr>
              <w:jc w:val="center"/>
            </w:pPr>
          </w:p>
        </w:tc>
        <w:tc>
          <w:tcPr>
            <w:tcW w:w="1420" w:type="dxa"/>
            <w:tcBorders>
              <w:top w:val="single" w:sz="4" w:space="0" w:color="auto"/>
              <w:bottom w:val="single" w:sz="4" w:space="0" w:color="auto"/>
            </w:tcBorders>
            <w:vAlign w:val="center"/>
          </w:tcPr>
          <w:p w14:paraId="218B77DC" w14:textId="77777777" w:rsidR="0023384D" w:rsidRDefault="0023384D" w:rsidP="00952B4E">
            <w:pPr>
              <w:jc w:val="center"/>
            </w:pPr>
          </w:p>
        </w:tc>
      </w:tr>
      <w:tr w:rsidR="0023384D" w14:paraId="52994C6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50823" w14:textId="77777777" w:rsidR="0023384D" w:rsidRDefault="0023384D" w:rsidP="00952B4E">
            <w:r>
              <w:t xml:space="preserve"> 142</w:t>
            </w:r>
          </w:p>
        </w:tc>
        <w:tc>
          <w:tcPr>
            <w:tcW w:w="1134" w:type="dxa"/>
            <w:tcBorders>
              <w:top w:val="single" w:sz="4" w:space="0" w:color="auto"/>
              <w:bottom w:val="single" w:sz="4" w:space="0" w:color="auto"/>
            </w:tcBorders>
            <w:vAlign w:val="center"/>
          </w:tcPr>
          <w:p w14:paraId="0255FD90" w14:textId="77777777" w:rsidR="0023384D" w:rsidRDefault="0023384D" w:rsidP="00952B4E"/>
          <w:p w14:paraId="37ED1E6E" w14:textId="77777777" w:rsidR="0023384D" w:rsidRDefault="0023384D" w:rsidP="00952B4E"/>
        </w:tc>
        <w:tc>
          <w:tcPr>
            <w:tcW w:w="3544" w:type="dxa"/>
            <w:tcBorders>
              <w:top w:val="single" w:sz="4" w:space="0" w:color="auto"/>
              <w:bottom w:val="single" w:sz="4" w:space="0" w:color="auto"/>
            </w:tcBorders>
            <w:vAlign w:val="center"/>
          </w:tcPr>
          <w:p w14:paraId="1EB546BF" w14:textId="77777777" w:rsidR="0023384D" w:rsidRPr="00217D63" w:rsidRDefault="0023384D" w:rsidP="00952B4E">
            <w:r w:rsidRPr="00217D63">
              <w:t>Intrerupator automat tripolar tip C Inom=20A BA47-29</w:t>
            </w:r>
          </w:p>
        </w:tc>
        <w:tc>
          <w:tcPr>
            <w:tcW w:w="1134" w:type="dxa"/>
            <w:tcBorders>
              <w:top w:val="single" w:sz="4" w:space="0" w:color="auto"/>
              <w:bottom w:val="single" w:sz="4" w:space="0" w:color="auto"/>
            </w:tcBorders>
            <w:vAlign w:val="center"/>
          </w:tcPr>
          <w:p w14:paraId="2B67BD4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5D4B62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C5D48A5" w14:textId="77777777" w:rsidR="0023384D" w:rsidRDefault="0023384D" w:rsidP="00952B4E">
            <w:pPr>
              <w:jc w:val="center"/>
            </w:pPr>
          </w:p>
        </w:tc>
        <w:tc>
          <w:tcPr>
            <w:tcW w:w="1420" w:type="dxa"/>
            <w:tcBorders>
              <w:top w:val="single" w:sz="4" w:space="0" w:color="auto"/>
              <w:bottom w:val="single" w:sz="4" w:space="0" w:color="auto"/>
            </w:tcBorders>
            <w:vAlign w:val="center"/>
          </w:tcPr>
          <w:p w14:paraId="71B89E2E" w14:textId="77777777" w:rsidR="0023384D" w:rsidRDefault="0023384D" w:rsidP="00952B4E">
            <w:pPr>
              <w:jc w:val="center"/>
            </w:pPr>
          </w:p>
        </w:tc>
      </w:tr>
      <w:tr w:rsidR="0023384D" w14:paraId="51F7A9B5" w14:textId="77777777" w:rsidTr="0030383D">
        <w:tc>
          <w:tcPr>
            <w:tcW w:w="709" w:type="dxa"/>
            <w:tcBorders>
              <w:top w:val="nil"/>
              <w:left w:val="single" w:sz="6" w:space="0" w:color="auto"/>
              <w:bottom w:val="nil"/>
              <w:right w:val="nil"/>
            </w:tcBorders>
          </w:tcPr>
          <w:p w14:paraId="5E15422B"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70984648" w14:textId="77777777" w:rsidR="0023384D" w:rsidRDefault="0023384D" w:rsidP="00952B4E"/>
        </w:tc>
        <w:tc>
          <w:tcPr>
            <w:tcW w:w="3544" w:type="dxa"/>
            <w:tcBorders>
              <w:top w:val="nil"/>
              <w:left w:val="single" w:sz="6" w:space="0" w:color="auto"/>
              <w:bottom w:val="nil"/>
              <w:right w:val="nil"/>
            </w:tcBorders>
          </w:tcPr>
          <w:p w14:paraId="1CCD301E" w14:textId="77777777" w:rsidR="0023384D" w:rsidRDefault="0023384D" w:rsidP="00952B4E">
            <w:pPr>
              <w:rPr>
                <w:b/>
                <w:bCs/>
                <w:sz w:val="22"/>
                <w:szCs w:val="22"/>
              </w:rPr>
            </w:pPr>
            <w:r>
              <w:rPr>
                <w:b/>
                <w:bCs/>
                <w:sz w:val="22"/>
                <w:szCs w:val="22"/>
              </w:rPr>
              <w:t>Capitolul 2.1.6. PDP-2.2</w:t>
            </w:r>
          </w:p>
        </w:tc>
        <w:tc>
          <w:tcPr>
            <w:tcW w:w="1134" w:type="dxa"/>
            <w:tcBorders>
              <w:top w:val="nil"/>
              <w:left w:val="single" w:sz="6" w:space="0" w:color="auto"/>
              <w:bottom w:val="nil"/>
              <w:right w:val="nil"/>
            </w:tcBorders>
          </w:tcPr>
          <w:p w14:paraId="06BBC166" w14:textId="77777777" w:rsidR="0023384D" w:rsidRDefault="0023384D" w:rsidP="00952B4E"/>
        </w:tc>
        <w:tc>
          <w:tcPr>
            <w:tcW w:w="1134" w:type="dxa"/>
            <w:tcBorders>
              <w:top w:val="nil"/>
              <w:left w:val="single" w:sz="6" w:space="0" w:color="auto"/>
              <w:bottom w:val="nil"/>
              <w:right w:val="nil"/>
            </w:tcBorders>
          </w:tcPr>
          <w:p w14:paraId="6BF71901" w14:textId="77777777" w:rsidR="0023384D" w:rsidRDefault="0023384D" w:rsidP="00952B4E"/>
        </w:tc>
        <w:tc>
          <w:tcPr>
            <w:tcW w:w="1417" w:type="dxa"/>
            <w:tcBorders>
              <w:top w:val="nil"/>
              <w:left w:val="single" w:sz="6" w:space="0" w:color="auto"/>
              <w:bottom w:val="nil"/>
              <w:right w:val="nil"/>
            </w:tcBorders>
          </w:tcPr>
          <w:p w14:paraId="018728FD" w14:textId="77777777" w:rsidR="0023384D" w:rsidRDefault="0023384D" w:rsidP="00952B4E"/>
        </w:tc>
        <w:tc>
          <w:tcPr>
            <w:tcW w:w="1420" w:type="dxa"/>
            <w:tcBorders>
              <w:top w:val="nil"/>
              <w:left w:val="single" w:sz="6" w:space="0" w:color="auto"/>
              <w:bottom w:val="nil"/>
              <w:right w:val="single" w:sz="6" w:space="0" w:color="auto"/>
            </w:tcBorders>
          </w:tcPr>
          <w:p w14:paraId="393C1B7F" w14:textId="77777777" w:rsidR="0023384D" w:rsidRDefault="0023384D" w:rsidP="00952B4E"/>
        </w:tc>
      </w:tr>
      <w:tr w:rsidR="0023384D" w14:paraId="2CE5759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67081" w14:textId="77777777" w:rsidR="0023384D" w:rsidRDefault="0023384D" w:rsidP="00952B4E">
            <w:r>
              <w:t>143</w:t>
            </w:r>
          </w:p>
        </w:tc>
        <w:tc>
          <w:tcPr>
            <w:tcW w:w="1134" w:type="dxa"/>
            <w:tcBorders>
              <w:top w:val="single" w:sz="4" w:space="0" w:color="auto"/>
              <w:bottom w:val="single" w:sz="4" w:space="0" w:color="auto"/>
            </w:tcBorders>
            <w:vAlign w:val="center"/>
          </w:tcPr>
          <w:p w14:paraId="3486BFFC" w14:textId="77777777" w:rsidR="0023384D" w:rsidRDefault="0023384D" w:rsidP="00952B4E"/>
          <w:p w14:paraId="307FE616" w14:textId="77777777" w:rsidR="0023384D" w:rsidRDefault="0023384D" w:rsidP="00952B4E"/>
        </w:tc>
        <w:tc>
          <w:tcPr>
            <w:tcW w:w="3544" w:type="dxa"/>
            <w:tcBorders>
              <w:top w:val="single" w:sz="4" w:space="0" w:color="auto"/>
              <w:bottom w:val="single" w:sz="4" w:space="0" w:color="auto"/>
            </w:tcBorders>
            <w:vAlign w:val="center"/>
          </w:tcPr>
          <w:p w14:paraId="35AAB508" w14:textId="77777777" w:rsidR="0023384D" w:rsidRPr="00217D63" w:rsidRDefault="0023384D" w:rsidP="00952B4E">
            <w:r w:rsidRPr="00217D63">
              <w:t xml:space="preserve">Panou de distributie metal </w:t>
            </w:r>
            <w:r>
              <w:t>ЩРН</w:t>
            </w:r>
            <w:r w:rsidRPr="00217D63">
              <w:t>-48</w:t>
            </w:r>
          </w:p>
        </w:tc>
        <w:tc>
          <w:tcPr>
            <w:tcW w:w="1134" w:type="dxa"/>
            <w:tcBorders>
              <w:top w:val="single" w:sz="4" w:space="0" w:color="auto"/>
              <w:bottom w:val="single" w:sz="4" w:space="0" w:color="auto"/>
            </w:tcBorders>
            <w:vAlign w:val="center"/>
          </w:tcPr>
          <w:p w14:paraId="70EFC1F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8F19E5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28552A15" w14:textId="77777777" w:rsidR="0023384D" w:rsidRDefault="0023384D" w:rsidP="00952B4E">
            <w:pPr>
              <w:jc w:val="center"/>
            </w:pPr>
          </w:p>
        </w:tc>
        <w:tc>
          <w:tcPr>
            <w:tcW w:w="1420" w:type="dxa"/>
            <w:tcBorders>
              <w:top w:val="single" w:sz="4" w:space="0" w:color="auto"/>
              <w:bottom w:val="single" w:sz="4" w:space="0" w:color="auto"/>
            </w:tcBorders>
            <w:vAlign w:val="center"/>
          </w:tcPr>
          <w:p w14:paraId="663C285D" w14:textId="77777777" w:rsidR="0023384D" w:rsidRDefault="0023384D" w:rsidP="00952B4E">
            <w:pPr>
              <w:jc w:val="center"/>
            </w:pPr>
          </w:p>
        </w:tc>
      </w:tr>
      <w:tr w:rsidR="0023384D" w14:paraId="56EEA45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CFAB8" w14:textId="77777777" w:rsidR="0023384D" w:rsidRDefault="0023384D" w:rsidP="00952B4E">
            <w:r>
              <w:t xml:space="preserve"> 144</w:t>
            </w:r>
          </w:p>
        </w:tc>
        <w:tc>
          <w:tcPr>
            <w:tcW w:w="1134" w:type="dxa"/>
            <w:tcBorders>
              <w:top w:val="single" w:sz="4" w:space="0" w:color="auto"/>
              <w:bottom w:val="single" w:sz="4" w:space="0" w:color="auto"/>
            </w:tcBorders>
            <w:vAlign w:val="center"/>
          </w:tcPr>
          <w:p w14:paraId="2D8B4F05" w14:textId="77777777" w:rsidR="0023384D" w:rsidRDefault="0023384D" w:rsidP="00952B4E"/>
          <w:p w14:paraId="54633521" w14:textId="77777777" w:rsidR="0023384D" w:rsidRDefault="0023384D" w:rsidP="00952B4E"/>
        </w:tc>
        <w:tc>
          <w:tcPr>
            <w:tcW w:w="3544" w:type="dxa"/>
            <w:tcBorders>
              <w:top w:val="single" w:sz="4" w:space="0" w:color="auto"/>
              <w:bottom w:val="single" w:sz="4" w:space="0" w:color="auto"/>
            </w:tcBorders>
            <w:vAlign w:val="center"/>
          </w:tcPr>
          <w:p w14:paraId="7CFA034F" w14:textId="77777777" w:rsidR="0023384D" w:rsidRPr="00217D63" w:rsidRDefault="0023384D" w:rsidP="00952B4E">
            <w:r w:rsidRPr="00217D63">
              <w:t>Separator de sarcina modular 3P In=100A BH-32</w:t>
            </w:r>
          </w:p>
        </w:tc>
        <w:tc>
          <w:tcPr>
            <w:tcW w:w="1134" w:type="dxa"/>
            <w:tcBorders>
              <w:top w:val="single" w:sz="4" w:space="0" w:color="auto"/>
              <w:bottom w:val="single" w:sz="4" w:space="0" w:color="auto"/>
            </w:tcBorders>
            <w:vAlign w:val="center"/>
          </w:tcPr>
          <w:p w14:paraId="1E5DE31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2DE9B4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0F831DD" w14:textId="77777777" w:rsidR="0023384D" w:rsidRDefault="0023384D" w:rsidP="00952B4E">
            <w:pPr>
              <w:jc w:val="center"/>
            </w:pPr>
          </w:p>
        </w:tc>
        <w:tc>
          <w:tcPr>
            <w:tcW w:w="1420" w:type="dxa"/>
            <w:tcBorders>
              <w:top w:val="single" w:sz="4" w:space="0" w:color="auto"/>
              <w:bottom w:val="single" w:sz="4" w:space="0" w:color="auto"/>
            </w:tcBorders>
            <w:vAlign w:val="center"/>
          </w:tcPr>
          <w:p w14:paraId="4C9DA5CE" w14:textId="77777777" w:rsidR="0023384D" w:rsidRDefault="0023384D" w:rsidP="00952B4E">
            <w:pPr>
              <w:jc w:val="center"/>
            </w:pPr>
          </w:p>
        </w:tc>
      </w:tr>
      <w:tr w:rsidR="0023384D" w14:paraId="0AC55ED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24182B" w14:textId="77777777" w:rsidR="0023384D" w:rsidRDefault="0023384D" w:rsidP="00952B4E">
            <w:r>
              <w:t xml:space="preserve"> 145</w:t>
            </w:r>
          </w:p>
        </w:tc>
        <w:tc>
          <w:tcPr>
            <w:tcW w:w="1134" w:type="dxa"/>
            <w:tcBorders>
              <w:top w:val="single" w:sz="4" w:space="0" w:color="auto"/>
              <w:bottom w:val="single" w:sz="4" w:space="0" w:color="auto"/>
            </w:tcBorders>
            <w:vAlign w:val="center"/>
          </w:tcPr>
          <w:p w14:paraId="2FBFECAF" w14:textId="77777777" w:rsidR="0023384D" w:rsidRDefault="0023384D" w:rsidP="00952B4E"/>
          <w:p w14:paraId="70E7BEDA" w14:textId="77777777" w:rsidR="0023384D" w:rsidRDefault="0023384D" w:rsidP="00952B4E"/>
        </w:tc>
        <w:tc>
          <w:tcPr>
            <w:tcW w:w="3544" w:type="dxa"/>
            <w:tcBorders>
              <w:top w:val="single" w:sz="4" w:space="0" w:color="auto"/>
              <w:bottom w:val="single" w:sz="4" w:space="0" w:color="auto"/>
            </w:tcBorders>
            <w:vAlign w:val="center"/>
          </w:tcPr>
          <w:p w14:paraId="0591A3C4"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3F443F5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83EBBBB"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59B4C794" w14:textId="77777777" w:rsidR="0023384D" w:rsidRDefault="0023384D" w:rsidP="00952B4E">
            <w:pPr>
              <w:jc w:val="center"/>
            </w:pPr>
          </w:p>
        </w:tc>
        <w:tc>
          <w:tcPr>
            <w:tcW w:w="1420" w:type="dxa"/>
            <w:tcBorders>
              <w:top w:val="single" w:sz="4" w:space="0" w:color="auto"/>
              <w:bottom w:val="single" w:sz="4" w:space="0" w:color="auto"/>
            </w:tcBorders>
            <w:vAlign w:val="center"/>
          </w:tcPr>
          <w:p w14:paraId="07596005" w14:textId="77777777" w:rsidR="0023384D" w:rsidRDefault="0023384D" w:rsidP="00952B4E">
            <w:pPr>
              <w:jc w:val="center"/>
            </w:pPr>
          </w:p>
        </w:tc>
      </w:tr>
      <w:tr w:rsidR="0023384D" w14:paraId="6AB45928"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3E200" w14:textId="77777777" w:rsidR="0023384D" w:rsidRDefault="0023384D" w:rsidP="00952B4E">
            <w:r>
              <w:t xml:space="preserve"> 146</w:t>
            </w:r>
          </w:p>
        </w:tc>
        <w:tc>
          <w:tcPr>
            <w:tcW w:w="1134" w:type="dxa"/>
            <w:tcBorders>
              <w:top w:val="single" w:sz="4" w:space="0" w:color="auto"/>
              <w:bottom w:val="single" w:sz="4" w:space="0" w:color="auto"/>
            </w:tcBorders>
            <w:vAlign w:val="center"/>
          </w:tcPr>
          <w:p w14:paraId="6B9204EC" w14:textId="77777777" w:rsidR="0023384D" w:rsidRDefault="0023384D" w:rsidP="00952B4E"/>
          <w:p w14:paraId="5BD3B34A" w14:textId="77777777" w:rsidR="0023384D" w:rsidRDefault="0023384D" w:rsidP="00952B4E"/>
        </w:tc>
        <w:tc>
          <w:tcPr>
            <w:tcW w:w="3544" w:type="dxa"/>
            <w:tcBorders>
              <w:top w:val="single" w:sz="4" w:space="0" w:color="auto"/>
              <w:bottom w:val="single" w:sz="4" w:space="0" w:color="auto"/>
            </w:tcBorders>
            <w:vAlign w:val="center"/>
          </w:tcPr>
          <w:p w14:paraId="63920AE7" w14:textId="77777777" w:rsidR="0023384D" w:rsidRPr="00217D63" w:rsidRDefault="0023384D" w:rsidP="00952B4E">
            <w:r w:rsidRPr="00217D63">
              <w:t xml:space="preserve">Intrerupator automat dif  bipolar tip C Inom=16A Isc=10mA </w:t>
            </w:r>
            <w:r>
              <w:t>АВДТ</w:t>
            </w:r>
            <w:r w:rsidRPr="00217D63">
              <w:t>-32</w:t>
            </w:r>
          </w:p>
        </w:tc>
        <w:tc>
          <w:tcPr>
            <w:tcW w:w="1134" w:type="dxa"/>
            <w:tcBorders>
              <w:top w:val="single" w:sz="4" w:space="0" w:color="auto"/>
              <w:bottom w:val="single" w:sz="4" w:space="0" w:color="auto"/>
            </w:tcBorders>
            <w:vAlign w:val="center"/>
          </w:tcPr>
          <w:p w14:paraId="74B924C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DC48622"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775ACE32" w14:textId="77777777" w:rsidR="0023384D" w:rsidRDefault="0023384D" w:rsidP="00952B4E">
            <w:pPr>
              <w:jc w:val="center"/>
            </w:pPr>
          </w:p>
        </w:tc>
        <w:tc>
          <w:tcPr>
            <w:tcW w:w="1420" w:type="dxa"/>
            <w:tcBorders>
              <w:top w:val="single" w:sz="4" w:space="0" w:color="auto"/>
              <w:bottom w:val="single" w:sz="4" w:space="0" w:color="auto"/>
            </w:tcBorders>
            <w:vAlign w:val="center"/>
          </w:tcPr>
          <w:p w14:paraId="71A53A24" w14:textId="77777777" w:rsidR="0023384D" w:rsidRDefault="0023384D" w:rsidP="00952B4E">
            <w:pPr>
              <w:jc w:val="center"/>
            </w:pPr>
          </w:p>
        </w:tc>
      </w:tr>
      <w:tr w:rsidR="0023384D" w14:paraId="565D218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D4AE5" w14:textId="77777777" w:rsidR="0023384D" w:rsidRDefault="0023384D" w:rsidP="00952B4E">
            <w:r>
              <w:t xml:space="preserve"> 147</w:t>
            </w:r>
          </w:p>
        </w:tc>
        <w:tc>
          <w:tcPr>
            <w:tcW w:w="1134" w:type="dxa"/>
            <w:tcBorders>
              <w:top w:val="single" w:sz="4" w:space="0" w:color="auto"/>
              <w:bottom w:val="single" w:sz="4" w:space="0" w:color="auto"/>
            </w:tcBorders>
            <w:vAlign w:val="center"/>
          </w:tcPr>
          <w:p w14:paraId="15BEF43B" w14:textId="77777777" w:rsidR="0023384D" w:rsidRDefault="0023384D" w:rsidP="00952B4E"/>
          <w:p w14:paraId="59AC4862" w14:textId="77777777" w:rsidR="0023384D" w:rsidRDefault="0023384D" w:rsidP="00952B4E"/>
        </w:tc>
        <w:tc>
          <w:tcPr>
            <w:tcW w:w="3544" w:type="dxa"/>
            <w:tcBorders>
              <w:top w:val="single" w:sz="4" w:space="0" w:color="auto"/>
              <w:bottom w:val="single" w:sz="4" w:space="0" w:color="auto"/>
            </w:tcBorders>
            <w:vAlign w:val="center"/>
          </w:tcPr>
          <w:p w14:paraId="4161C659" w14:textId="77777777" w:rsidR="0023384D" w:rsidRPr="00217D63" w:rsidRDefault="0023384D" w:rsidP="00952B4E">
            <w:r w:rsidRPr="00217D63">
              <w:t>Intrerupator automat tripolar tip C Inom=20A BA47-29</w:t>
            </w:r>
          </w:p>
        </w:tc>
        <w:tc>
          <w:tcPr>
            <w:tcW w:w="1134" w:type="dxa"/>
            <w:tcBorders>
              <w:top w:val="single" w:sz="4" w:space="0" w:color="auto"/>
              <w:bottom w:val="single" w:sz="4" w:space="0" w:color="auto"/>
            </w:tcBorders>
            <w:vAlign w:val="center"/>
          </w:tcPr>
          <w:p w14:paraId="5F0309A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295B318"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14046362" w14:textId="77777777" w:rsidR="0023384D" w:rsidRDefault="0023384D" w:rsidP="00952B4E">
            <w:pPr>
              <w:jc w:val="center"/>
            </w:pPr>
          </w:p>
        </w:tc>
        <w:tc>
          <w:tcPr>
            <w:tcW w:w="1420" w:type="dxa"/>
            <w:tcBorders>
              <w:top w:val="single" w:sz="4" w:space="0" w:color="auto"/>
              <w:bottom w:val="single" w:sz="4" w:space="0" w:color="auto"/>
            </w:tcBorders>
            <w:vAlign w:val="center"/>
          </w:tcPr>
          <w:p w14:paraId="07655AE8" w14:textId="77777777" w:rsidR="0023384D" w:rsidRDefault="0023384D" w:rsidP="00952B4E">
            <w:pPr>
              <w:jc w:val="center"/>
            </w:pPr>
          </w:p>
        </w:tc>
      </w:tr>
      <w:tr w:rsidR="0023384D" w14:paraId="219791EC"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B9760" w14:textId="77777777" w:rsidR="0023384D" w:rsidRDefault="0023384D" w:rsidP="00952B4E">
            <w:r>
              <w:t xml:space="preserve"> 148</w:t>
            </w:r>
          </w:p>
        </w:tc>
        <w:tc>
          <w:tcPr>
            <w:tcW w:w="1134" w:type="dxa"/>
            <w:tcBorders>
              <w:top w:val="single" w:sz="4" w:space="0" w:color="auto"/>
              <w:bottom w:val="single" w:sz="4" w:space="0" w:color="auto"/>
            </w:tcBorders>
            <w:vAlign w:val="center"/>
          </w:tcPr>
          <w:p w14:paraId="7C4B1038" w14:textId="77777777" w:rsidR="0023384D" w:rsidRDefault="0023384D" w:rsidP="00952B4E"/>
          <w:p w14:paraId="66BA2615" w14:textId="77777777" w:rsidR="0023384D" w:rsidRDefault="0023384D" w:rsidP="00952B4E"/>
        </w:tc>
        <w:tc>
          <w:tcPr>
            <w:tcW w:w="3544" w:type="dxa"/>
            <w:tcBorders>
              <w:top w:val="single" w:sz="4" w:space="0" w:color="auto"/>
              <w:bottom w:val="single" w:sz="4" w:space="0" w:color="auto"/>
            </w:tcBorders>
            <w:vAlign w:val="center"/>
          </w:tcPr>
          <w:p w14:paraId="0E53E9A5" w14:textId="77777777" w:rsidR="0023384D" w:rsidRPr="00217D63" w:rsidRDefault="0023384D" w:rsidP="00952B4E">
            <w:r w:rsidRPr="00217D63">
              <w:lastRenderedPageBreak/>
              <w:t>Intrerupator automat monopolar tip C Inom=20A BA47-29</w:t>
            </w:r>
          </w:p>
        </w:tc>
        <w:tc>
          <w:tcPr>
            <w:tcW w:w="1134" w:type="dxa"/>
            <w:tcBorders>
              <w:top w:val="single" w:sz="4" w:space="0" w:color="auto"/>
              <w:bottom w:val="single" w:sz="4" w:space="0" w:color="auto"/>
            </w:tcBorders>
            <w:vAlign w:val="center"/>
          </w:tcPr>
          <w:p w14:paraId="443715A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045FEF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853CB2F" w14:textId="77777777" w:rsidR="0023384D" w:rsidRDefault="0023384D" w:rsidP="00952B4E">
            <w:pPr>
              <w:jc w:val="center"/>
            </w:pPr>
          </w:p>
        </w:tc>
        <w:tc>
          <w:tcPr>
            <w:tcW w:w="1420" w:type="dxa"/>
            <w:tcBorders>
              <w:top w:val="single" w:sz="4" w:space="0" w:color="auto"/>
              <w:bottom w:val="single" w:sz="4" w:space="0" w:color="auto"/>
            </w:tcBorders>
            <w:vAlign w:val="center"/>
          </w:tcPr>
          <w:p w14:paraId="71A6A868" w14:textId="77777777" w:rsidR="0023384D" w:rsidRDefault="0023384D" w:rsidP="00952B4E">
            <w:pPr>
              <w:jc w:val="center"/>
            </w:pPr>
          </w:p>
        </w:tc>
      </w:tr>
      <w:tr w:rsidR="0023384D" w14:paraId="3000944E" w14:textId="77777777" w:rsidTr="0030383D">
        <w:tc>
          <w:tcPr>
            <w:tcW w:w="709" w:type="dxa"/>
            <w:tcBorders>
              <w:top w:val="nil"/>
              <w:left w:val="single" w:sz="6" w:space="0" w:color="auto"/>
              <w:bottom w:val="nil"/>
              <w:right w:val="nil"/>
            </w:tcBorders>
          </w:tcPr>
          <w:p w14:paraId="4EC5D331"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1643CB15" w14:textId="77777777" w:rsidR="0023384D" w:rsidRDefault="0023384D" w:rsidP="00952B4E"/>
        </w:tc>
        <w:tc>
          <w:tcPr>
            <w:tcW w:w="3544" w:type="dxa"/>
            <w:tcBorders>
              <w:top w:val="nil"/>
              <w:left w:val="single" w:sz="6" w:space="0" w:color="auto"/>
              <w:bottom w:val="nil"/>
              <w:right w:val="nil"/>
            </w:tcBorders>
          </w:tcPr>
          <w:p w14:paraId="41D294A8" w14:textId="77777777" w:rsidR="0023384D" w:rsidRDefault="0023384D" w:rsidP="00952B4E">
            <w:pPr>
              <w:rPr>
                <w:b/>
                <w:bCs/>
                <w:sz w:val="22"/>
                <w:szCs w:val="22"/>
              </w:rPr>
            </w:pPr>
            <w:r>
              <w:rPr>
                <w:b/>
                <w:bCs/>
                <w:sz w:val="22"/>
                <w:szCs w:val="22"/>
              </w:rPr>
              <w:t>Capitolul 2.1.7. PD-E46</w:t>
            </w:r>
          </w:p>
        </w:tc>
        <w:tc>
          <w:tcPr>
            <w:tcW w:w="1134" w:type="dxa"/>
            <w:tcBorders>
              <w:top w:val="nil"/>
              <w:left w:val="single" w:sz="6" w:space="0" w:color="auto"/>
              <w:bottom w:val="nil"/>
              <w:right w:val="nil"/>
            </w:tcBorders>
          </w:tcPr>
          <w:p w14:paraId="469DDB6E" w14:textId="77777777" w:rsidR="0023384D" w:rsidRDefault="0023384D" w:rsidP="00952B4E"/>
        </w:tc>
        <w:tc>
          <w:tcPr>
            <w:tcW w:w="1134" w:type="dxa"/>
            <w:tcBorders>
              <w:top w:val="nil"/>
              <w:left w:val="single" w:sz="6" w:space="0" w:color="auto"/>
              <w:bottom w:val="nil"/>
              <w:right w:val="nil"/>
            </w:tcBorders>
          </w:tcPr>
          <w:p w14:paraId="30F7E21B" w14:textId="77777777" w:rsidR="0023384D" w:rsidRDefault="0023384D" w:rsidP="00952B4E"/>
        </w:tc>
        <w:tc>
          <w:tcPr>
            <w:tcW w:w="1417" w:type="dxa"/>
            <w:tcBorders>
              <w:top w:val="nil"/>
              <w:left w:val="single" w:sz="6" w:space="0" w:color="auto"/>
              <w:bottom w:val="nil"/>
              <w:right w:val="nil"/>
            </w:tcBorders>
          </w:tcPr>
          <w:p w14:paraId="30A9E2CD" w14:textId="77777777" w:rsidR="0023384D" w:rsidRDefault="0023384D" w:rsidP="00952B4E"/>
        </w:tc>
        <w:tc>
          <w:tcPr>
            <w:tcW w:w="1420" w:type="dxa"/>
            <w:tcBorders>
              <w:top w:val="nil"/>
              <w:left w:val="single" w:sz="6" w:space="0" w:color="auto"/>
              <w:bottom w:val="nil"/>
              <w:right w:val="single" w:sz="6" w:space="0" w:color="auto"/>
            </w:tcBorders>
          </w:tcPr>
          <w:p w14:paraId="006EA6C5" w14:textId="77777777" w:rsidR="0023384D" w:rsidRDefault="0023384D" w:rsidP="00952B4E"/>
        </w:tc>
      </w:tr>
      <w:tr w:rsidR="0023384D" w14:paraId="00D5F13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64BC8" w14:textId="77777777" w:rsidR="0023384D" w:rsidRDefault="0023384D" w:rsidP="00952B4E">
            <w:r>
              <w:t>149</w:t>
            </w:r>
          </w:p>
        </w:tc>
        <w:tc>
          <w:tcPr>
            <w:tcW w:w="1134" w:type="dxa"/>
            <w:tcBorders>
              <w:top w:val="single" w:sz="4" w:space="0" w:color="auto"/>
              <w:bottom w:val="single" w:sz="4" w:space="0" w:color="auto"/>
            </w:tcBorders>
            <w:vAlign w:val="center"/>
          </w:tcPr>
          <w:p w14:paraId="20D5F5A9" w14:textId="77777777" w:rsidR="0023384D" w:rsidRDefault="0023384D" w:rsidP="00952B4E"/>
          <w:p w14:paraId="4B3E26DA" w14:textId="77777777" w:rsidR="0023384D" w:rsidRDefault="0023384D" w:rsidP="00952B4E"/>
        </w:tc>
        <w:tc>
          <w:tcPr>
            <w:tcW w:w="3544" w:type="dxa"/>
            <w:tcBorders>
              <w:top w:val="single" w:sz="4" w:space="0" w:color="auto"/>
              <w:bottom w:val="single" w:sz="4" w:space="0" w:color="auto"/>
            </w:tcBorders>
            <w:vAlign w:val="center"/>
          </w:tcPr>
          <w:p w14:paraId="2A656235" w14:textId="77777777" w:rsidR="0023384D" w:rsidRPr="00217D63" w:rsidRDefault="0023384D" w:rsidP="00952B4E">
            <w:r w:rsidRPr="00217D63">
              <w:t xml:space="preserve">Panou de distributie metal </w:t>
            </w:r>
            <w:r>
              <w:t>ЩРН</w:t>
            </w:r>
            <w:r w:rsidRPr="00217D63">
              <w:t>-12</w:t>
            </w:r>
          </w:p>
        </w:tc>
        <w:tc>
          <w:tcPr>
            <w:tcW w:w="1134" w:type="dxa"/>
            <w:tcBorders>
              <w:top w:val="single" w:sz="4" w:space="0" w:color="auto"/>
              <w:bottom w:val="single" w:sz="4" w:space="0" w:color="auto"/>
            </w:tcBorders>
            <w:vAlign w:val="center"/>
          </w:tcPr>
          <w:p w14:paraId="0E7567B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918B6D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42C1EE4" w14:textId="77777777" w:rsidR="0023384D" w:rsidRDefault="0023384D" w:rsidP="00952B4E">
            <w:pPr>
              <w:jc w:val="center"/>
            </w:pPr>
          </w:p>
        </w:tc>
        <w:tc>
          <w:tcPr>
            <w:tcW w:w="1420" w:type="dxa"/>
            <w:tcBorders>
              <w:top w:val="single" w:sz="4" w:space="0" w:color="auto"/>
              <w:bottom w:val="single" w:sz="4" w:space="0" w:color="auto"/>
            </w:tcBorders>
            <w:vAlign w:val="center"/>
          </w:tcPr>
          <w:p w14:paraId="3BA9EC2B" w14:textId="77777777" w:rsidR="0023384D" w:rsidRDefault="0023384D" w:rsidP="00952B4E">
            <w:pPr>
              <w:jc w:val="center"/>
            </w:pPr>
          </w:p>
        </w:tc>
      </w:tr>
      <w:tr w:rsidR="0023384D" w14:paraId="735DFDA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351F3" w14:textId="77777777" w:rsidR="0023384D" w:rsidRDefault="0023384D" w:rsidP="00952B4E">
            <w:r>
              <w:t xml:space="preserve"> 150</w:t>
            </w:r>
          </w:p>
        </w:tc>
        <w:tc>
          <w:tcPr>
            <w:tcW w:w="1134" w:type="dxa"/>
            <w:tcBorders>
              <w:top w:val="single" w:sz="4" w:space="0" w:color="auto"/>
              <w:bottom w:val="single" w:sz="4" w:space="0" w:color="auto"/>
            </w:tcBorders>
            <w:vAlign w:val="center"/>
          </w:tcPr>
          <w:p w14:paraId="70BBACFE" w14:textId="77777777" w:rsidR="0023384D" w:rsidRDefault="0023384D" w:rsidP="00952B4E"/>
          <w:p w14:paraId="6AE8902F" w14:textId="77777777" w:rsidR="0023384D" w:rsidRDefault="0023384D" w:rsidP="00952B4E"/>
        </w:tc>
        <w:tc>
          <w:tcPr>
            <w:tcW w:w="3544" w:type="dxa"/>
            <w:tcBorders>
              <w:top w:val="single" w:sz="4" w:space="0" w:color="auto"/>
              <w:bottom w:val="single" w:sz="4" w:space="0" w:color="auto"/>
            </w:tcBorders>
            <w:vAlign w:val="center"/>
          </w:tcPr>
          <w:p w14:paraId="76F03FB3"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79C8B42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3B34ACE"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0497B35" w14:textId="77777777" w:rsidR="0023384D" w:rsidRDefault="0023384D" w:rsidP="00952B4E">
            <w:pPr>
              <w:jc w:val="center"/>
            </w:pPr>
          </w:p>
        </w:tc>
        <w:tc>
          <w:tcPr>
            <w:tcW w:w="1420" w:type="dxa"/>
            <w:tcBorders>
              <w:top w:val="single" w:sz="4" w:space="0" w:color="auto"/>
              <w:bottom w:val="single" w:sz="4" w:space="0" w:color="auto"/>
            </w:tcBorders>
            <w:vAlign w:val="center"/>
          </w:tcPr>
          <w:p w14:paraId="0E0866D7" w14:textId="77777777" w:rsidR="0023384D" w:rsidRDefault="0023384D" w:rsidP="00952B4E">
            <w:pPr>
              <w:jc w:val="center"/>
            </w:pPr>
          </w:p>
        </w:tc>
      </w:tr>
      <w:tr w:rsidR="0023384D" w14:paraId="7416DC7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7D3D0" w14:textId="77777777" w:rsidR="0023384D" w:rsidRDefault="0023384D" w:rsidP="00952B4E">
            <w:r>
              <w:t xml:space="preserve"> 151</w:t>
            </w:r>
          </w:p>
        </w:tc>
        <w:tc>
          <w:tcPr>
            <w:tcW w:w="1134" w:type="dxa"/>
            <w:tcBorders>
              <w:top w:val="single" w:sz="4" w:space="0" w:color="auto"/>
              <w:bottom w:val="single" w:sz="4" w:space="0" w:color="auto"/>
            </w:tcBorders>
            <w:vAlign w:val="center"/>
          </w:tcPr>
          <w:p w14:paraId="2DE5D9F6" w14:textId="77777777" w:rsidR="0023384D" w:rsidRDefault="0023384D" w:rsidP="00952B4E"/>
          <w:p w14:paraId="65E76E88" w14:textId="77777777" w:rsidR="0023384D" w:rsidRDefault="0023384D" w:rsidP="00952B4E"/>
        </w:tc>
        <w:tc>
          <w:tcPr>
            <w:tcW w:w="3544" w:type="dxa"/>
            <w:tcBorders>
              <w:top w:val="single" w:sz="4" w:space="0" w:color="auto"/>
              <w:bottom w:val="single" w:sz="4" w:space="0" w:color="auto"/>
            </w:tcBorders>
            <w:vAlign w:val="center"/>
          </w:tcPr>
          <w:p w14:paraId="7A885223"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5AC3F6C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ADF506B"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541CD2B7" w14:textId="77777777" w:rsidR="0023384D" w:rsidRDefault="0023384D" w:rsidP="00952B4E">
            <w:pPr>
              <w:jc w:val="center"/>
            </w:pPr>
          </w:p>
        </w:tc>
        <w:tc>
          <w:tcPr>
            <w:tcW w:w="1420" w:type="dxa"/>
            <w:tcBorders>
              <w:top w:val="single" w:sz="4" w:space="0" w:color="auto"/>
              <w:bottom w:val="single" w:sz="4" w:space="0" w:color="auto"/>
            </w:tcBorders>
            <w:vAlign w:val="center"/>
          </w:tcPr>
          <w:p w14:paraId="70CC9902" w14:textId="77777777" w:rsidR="0023384D" w:rsidRDefault="0023384D" w:rsidP="00952B4E">
            <w:pPr>
              <w:jc w:val="center"/>
            </w:pPr>
          </w:p>
        </w:tc>
      </w:tr>
      <w:tr w:rsidR="0023384D" w14:paraId="5B461FB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462BA" w14:textId="77777777" w:rsidR="0023384D" w:rsidRDefault="0023384D" w:rsidP="00952B4E">
            <w:r>
              <w:t xml:space="preserve"> 152</w:t>
            </w:r>
          </w:p>
        </w:tc>
        <w:tc>
          <w:tcPr>
            <w:tcW w:w="1134" w:type="dxa"/>
            <w:tcBorders>
              <w:top w:val="single" w:sz="4" w:space="0" w:color="auto"/>
              <w:bottom w:val="single" w:sz="4" w:space="0" w:color="auto"/>
            </w:tcBorders>
            <w:vAlign w:val="center"/>
          </w:tcPr>
          <w:p w14:paraId="251C348A" w14:textId="77777777" w:rsidR="0023384D" w:rsidRDefault="0023384D" w:rsidP="00952B4E"/>
          <w:p w14:paraId="46186A19" w14:textId="77777777" w:rsidR="0023384D" w:rsidRDefault="0023384D" w:rsidP="00952B4E"/>
        </w:tc>
        <w:tc>
          <w:tcPr>
            <w:tcW w:w="3544" w:type="dxa"/>
            <w:tcBorders>
              <w:top w:val="single" w:sz="4" w:space="0" w:color="auto"/>
              <w:bottom w:val="single" w:sz="4" w:space="0" w:color="auto"/>
            </w:tcBorders>
            <w:vAlign w:val="center"/>
          </w:tcPr>
          <w:p w14:paraId="31AB245D" w14:textId="77777777" w:rsidR="0023384D" w:rsidRPr="00217D63" w:rsidRDefault="0023384D" w:rsidP="00952B4E">
            <w:r w:rsidRPr="00217D63">
              <w:t>Intrerupator automat monopolar tip B Inom=6A BA47-29</w:t>
            </w:r>
          </w:p>
        </w:tc>
        <w:tc>
          <w:tcPr>
            <w:tcW w:w="1134" w:type="dxa"/>
            <w:tcBorders>
              <w:top w:val="single" w:sz="4" w:space="0" w:color="auto"/>
              <w:bottom w:val="single" w:sz="4" w:space="0" w:color="auto"/>
            </w:tcBorders>
            <w:vAlign w:val="center"/>
          </w:tcPr>
          <w:p w14:paraId="0D9ED11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0C90A6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BA09BC2" w14:textId="77777777" w:rsidR="0023384D" w:rsidRDefault="0023384D" w:rsidP="00952B4E">
            <w:pPr>
              <w:jc w:val="center"/>
            </w:pPr>
          </w:p>
        </w:tc>
        <w:tc>
          <w:tcPr>
            <w:tcW w:w="1420" w:type="dxa"/>
            <w:tcBorders>
              <w:top w:val="single" w:sz="4" w:space="0" w:color="auto"/>
              <w:bottom w:val="single" w:sz="4" w:space="0" w:color="auto"/>
            </w:tcBorders>
            <w:vAlign w:val="center"/>
          </w:tcPr>
          <w:p w14:paraId="3B843DDD" w14:textId="77777777" w:rsidR="0023384D" w:rsidRDefault="0023384D" w:rsidP="00952B4E">
            <w:pPr>
              <w:jc w:val="center"/>
            </w:pPr>
          </w:p>
        </w:tc>
      </w:tr>
      <w:tr w:rsidR="0023384D" w14:paraId="2040B2F7" w14:textId="77777777" w:rsidTr="0030383D">
        <w:tc>
          <w:tcPr>
            <w:tcW w:w="709" w:type="dxa"/>
            <w:tcBorders>
              <w:top w:val="nil"/>
              <w:left w:val="single" w:sz="6" w:space="0" w:color="auto"/>
              <w:bottom w:val="nil"/>
              <w:right w:val="nil"/>
            </w:tcBorders>
          </w:tcPr>
          <w:p w14:paraId="2C3AFCC1"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6DFF5313" w14:textId="77777777" w:rsidR="0023384D" w:rsidRDefault="0023384D" w:rsidP="00952B4E"/>
        </w:tc>
        <w:tc>
          <w:tcPr>
            <w:tcW w:w="3544" w:type="dxa"/>
            <w:tcBorders>
              <w:top w:val="nil"/>
              <w:left w:val="single" w:sz="6" w:space="0" w:color="auto"/>
              <w:bottom w:val="nil"/>
              <w:right w:val="nil"/>
            </w:tcBorders>
          </w:tcPr>
          <w:p w14:paraId="7722ED5F" w14:textId="77777777" w:rsidR="0023384D" w:rsidRDefault="0023384D" w:rsidP="00952B4E">
            <w:pPr>
              <w:rPr>
                <w:b/>
                <w:bCs/>
                <w:sz w:val="22"/>
                <w:szCs w:val="22"/>
              </w:rPr>
            </w:pPr>
            <w:r>
              <w:rPr>
                <w:b/>
                <w:bCs/>
                <w:sz w:val="22"/>
                <w:szCs w:val="22"/>
              </w:rPr>
              <w:t>Capitolul 2.1.8. PD-Fizioterapie</w:t>
            </w:r>
          </w:p>
        </w:tc>
        <w:tc>
          <w:tcPr>
            <w:tcW w:w="1134" w:type="dxa"/>
            <w:tcBorders>
              <w:top w:val="nil"/>
              <w:left w:val="single" w:sz="6" w:space="0" w:color="auto"/>
              <w:bottom w:val="nil"/>
              <w:right w:val="nil"/>
            </w:tcBorders>
          </w:tcPr>
          <w:p w14:paraId="11F93DE4" w14:textId="77777777" w:rsidR="0023384D" w:rsidRDefault="0023384D" w:rsidP="00952B4E"/>
        </w:tc>
        <w:tc>
          <w:tcPr>
            <w:tcW w:w="1134" w:type="dxa"/>
            <w:tcBorders>
              <w:top w:val="nil"/>
              <w:left w:val="single" w:sz="6" w:space="0" w:color="auto"/>
              <w:bottom w:val="nil"/>
              <w:right w:val="nil"/>
            </w:tcBorders>
          </w:tcPr>
          <w:p w14:paraId="21C8085B" w14:textId="77777777" w:rsidR="0023384D" w:rsidRDefault="0023384D" w:rsidP="00952B4E"/>
        </w:tc>
        <w:tc>
          <w:tcPr>
            <w:tcW w:w="1417" w:type="dxa"/>
            <w:tcBorders>
              <w:top w:val="nil"/>
              <w:left w:val="single" w:sz="6" w:space="0" w:color="auto"/>
              <w:bottom w:val="nil"/>
              <w:right w:val="nil"/>
            </w:tcBorders>
          </w:tcPr>
          <w:p w14:paraId="11F54B33" w14:textId="77777777" w:rsidR="0023384D" w:rsidRDefault="0023384D" w:rsidP="00952B4E"/>
        </w:tc>
        <w:tc>
          <w:tcPr>
            <w:tcW w:w="1420" w:type="dxa"/>
            <w:tcBorders>
              <w:top w:val="nil"/>
              <w:left w:val="single" w:sz="6" w:space="0" w:color="auto"/>
              <w:bottom w:val="nil"/>
              <w:right w:val="single" w:sz="6" w:space="0" w:color="auto"/>
            </w:tcBorders>
          </w:tcPr>
          <w:p w14:paraId="0A52A997" w14:textId="77777777" w:rsidR="0023384D" w:rsidRDefault="0023384D" w:rsidP="00952B4E"/>
        </w:tc>
      </w:tr>
      <w:tr w:rsidR="0023384D" w14:paraId="572F66C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E6E8B" w14:textId="77777777" w:rsidR="0023384D" w:rsidRDefault="0023384D" w:rsidP="00952B4E">
            <w:r>
              <w:t>153</w:t>
            </w:r>
          </w:p>
        </w:tc>
        <w:tc>
          <w:tcPr>
            <w:tcW w:w="1134" w:type="dxa"/>
            <w:tcBorders>
              <w:top w:val="single" w:sz="4" w:space="0" w:color="auto"/>
              <w:bottom w:val="single" w:sz="4" w:space="0" w:color="auto"/>
            </w:tcBorders>
            <w:vAlign w:val="center"/>
          </w:tcPr>
          <w:p w14:paraId="4383A8E8" w14:textId="77777777" w:rsidR="0023384D" w:rsidRDefault="0023384D" w:rsidP="00952B4E"/>
          <w:p w14:paraId="2CF3A107" w14:textId="77777777" w:rsidR="0023384D" w:rsidRDefault="0023384D" w:rsidP="00952B4E"/>
        </w:tc>
        <w:tc>
          <w:tcPr>
            <w:tcW w:w="3544" w:type="dxa"/>
            <w:tcBorders>
              <w:top w:val="single" w:sz="4" w:space="0" w:color="auto"/>
              <w:bottom w:val="single" w:sz="4" w:space="0" w:color="auto"/>
            </w:tcBorders>
            <w:vAlign w:val="center"/>
          </w:tcPr>
          <w:p w14:paraId="19754DBB" w14:textId="77777777" w:rsidR="0023384D" w:rsidRPr="00217D63" w:rsidRDefault="0023384D" w:rsidP="00952B4E">
            <w:r w:rsidRPr="00217D63">
              <w:t xml:space="preserve">Panou de distributie metal </w:t>
            </w:r>
            <w:r>
              <w:t>ЩРН</w:t>
            </w:r>
            <w:r w:rsidRPr="00217D63">
              <w:t>-24</w:t>
            </w:r>
          </w:p>
        </w:tc>
        <w:tc>
          <w:tcPr>
            <w:tcW w:w="1134" w:type="dxa"/>
            <w:tcBorders>
              <w:top w:val="single" w:sz="4" w:space="0" w:color="auto"/>
              <w:bottom w:val="single" w:sz="4" w:space="0" w:color="auto"/>
            </w:tcBorders>
            <w:vAlign w:val="center"/>
          </w:tcPr>
          <w:p w14:paraId="4433BDA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FFF646C"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3BC31EA" w14:textId="77777777" w:rsidR="0023384D" w:rsidRDefault="0023384D" w:rsidP="00952B4E">
            <w:pPr>
              <w:jc w:val="center"/>
            </w:pPr>
          </w:p>
        </w:tc>
        <w:tc>
          <w:tcPr>
            <w:tcW w:w="1420" w:type="dxa"/>
            <w:tcBorders>
              <w:top w:val="single" w:sz="4" w:space="0" w:color="auto"/>
              <w:bottom w:val="single" w:sz="4" w:space="0" w:color="auto"/>
            </w:tcBorders>
            <w:vAlign w:val="center"/>
          </w:tcPr>
          <w:p w14:paraId="75D3BE10" w14:textId="77777777" w:rsidR="0023384D" w:rsidRDefault="0023384D" w:rsidP="00952B4E">
            <w:pPr>
              <w:jc w:val="center"/>
            </w:pPr>
          </w:p>
        </w:tc>
      </w:tr>
      <w:tr w:rsidR="0023384D" w14:paraId="4123BF5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867041" w14:textId="77777777" w:rsidR="0023384D" w:rsidRDefault="0023384D" w:rsidP="00952B4E">
            <w:r>
              <w:t xml:space="preserve"> 154</w:t>
            </w:r>
          </w:p>
        </w:tc>
        <w:tc>
          <w:tcPr>
            <w:tcW w:w="1134" w:type="dxa"/>
            <w:tcBorders>
              <w:top w:val="single" w:sz="4" w:space="0" w:color="auto"/>
              <w:bottom w:val="single" w:sz="4" w:space="0" w:color="auto"/>
            </w:tcBorders>
            <w:vAlign w:val="center"/>
          </w:tcPr>
          <w:p w14:paraId="508D3B8A" w14:textId="77777777" w:rsidR="0023384D" w:rsidRDefault="0023384D" w:rsidP="00952B4E"/>
          <w:p w14:paraId="5531F360" w14:textId="77777777" w:rsidR="0023384D" w:rsidRDefault="0023384D" w:rsidP="00952B4E"/>
        </w:tc>
        <w:tc>
          <w:tcPr>
            <w:tcW w:w="3544" w:type="dxa"/>
            <w:tcBorders>
              <w:top w:val="single" w:sz="4" w:space="0" w:color="auto"/>
              <w:bottom w:val="single" w:sz="4" w:space="0" w:color="auto"/>
            </w:tcBorders>
            <w:vAlign w:val="center"/>
          </w:tcPr>
          <w:p w14:paraId="78528655" w14:textId="77777777" w:rsidR="0023384D" w:rsidRPr="00217D63" w:rsidRDefault="0023384D" w:rsidP="00952B4E">
            <w:r w:rsidRPr="00217D63">
              <w:t>Separator de sarcina modular 3P In=40A BH-32</w:t>
            </w:r>
          </w:p>
        </w:tc>
        <w:tc>
          <w:tcPr>
            <w:tcW w:w="1134" w:type="dxa"/>
            <w:tcBorders>
              <w:top w:val="single" w:sz="4" w:space="0" w:color="auto"/>
              <w:bottom w:val="single" w:sz="4" w:space="0" w:color="auto"/>
            </w:tcBorders>
            <w:vAlign w:val="center"/>
          </w:tcPr>
          <w:p w14:paraId="10F870A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6058CCF"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DF79D24" w14:textId="77777777" w:rsidR="0023384D" w:rsidRDefault="0023384D" w:rsidP="00952B4E">
            <w:pPr>
              <w:jc w:val="center"/>
            </w:pPr>
          </w:p>
        </w:tc>
        <w:tc>
          <w:tcPr>
            <w:tcW w:w="1420" w:type="dxa"/>
            <w:tcBorders>
              <w:top w:val="single" w:sz="4" w:space="0" w:color="auto"/>
              <w:bottom w:val="single" w:sz="4" w:space="0" w:color="auto"/>
            </w:tcBorders>
            <w:vAlign w:val="center"/>
          </w:tcPr>
          <w:p w14:paraId="5F5453E7" w14:textId="77777777" w:rsidR="0023384D" w:rsidRDefault="0023384D" w:rsidP="00952B4E">
            <w:pPr>
              <w:jc w:val="center"/>
            </w:pPr>
          </w:p>
        </w:tc>
      </w:tr>
      <w:tr w:rsidR="0023384D" w14:paraId="345A2AF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0B1E5" w14:textId="77777777" w:rsidR="0023384D" w:rsidRDefault="0023384D" w:rsidP="00952B4E">
            <w:r>
              <w:t xml:space="preserve"> 155</w:t>
            </w:r>
          </w:p>
        </w:tc>
        <w:tc>
          <w:tcPr>
            <w:tcW w:w="1134" w:type="dxa"/>
            <w:tcBorders>
              <w:top w:val="single" w:sz="4" w:space="0" w:color="auto"/>
              <w:bottom w:val="single" w:sz="4" w:space="0" w:color="auto"/>
            </w:tcBorders>
            <w:vAlign w:val="center"/>
          </w:tcPr>
          <w:p w14:paraId="65655BA1" w14:textId="77777777" w:rsidR="0023384D" w:rsidRDefault="0023384D" w:rsidP="00952B4E"/>
          <w:p w14:paraId="7C792D97" w14:textId="77777777" w:rsidR="0023384D" w:rsidRDefault="0023384D" w:rsidP="00952B4E"/>
        </w:tc>
        <w:tc>
          <w:tcPr>
            <w:tcW w:w="3544" w:type="dxa"/>
            <w:tcBorders>
              <w:top w:val="single" w:sz="4" w:space="0" w:color="auto"/>
              <w:bottom w:val="single" w:sz="4" w:space="0" w:color="auto"/>
            </w:tcBorders>
            <w:vAlign w:val="center"/>
          </w:tcPr>
          <w:p w14:paraId="4FD6EE98"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038C1710"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05D6C1F" w14:textId="77777777" w:rsidR="0023384D" w:rsidRDefault="0023384D" w:rsidP="00952B4E">
            <w:pPr>
              <w:jc w:val="center"/>
            </w:pPr>
            <w:r>
              <w:t>6,000</w:t>
            </w:r>
          </w:p>
        </w:tc>
        <w:tc>
          <w:tcPr>
            <w:tcW w:w="1417" w:type="dxa"/>
            <w:tcBorders>
              <w:top w:val="single" w:sz="4" w:space="0" w:color="auto"/>
              <w:bottom w:val="single" w:sz="4" w:space="0" w:color="auto"/>
            </w:tcBorders>
            <w:vAlign w:val="center"/>
          </w:tcPr>
          <w:p w14:paraId="0B09BAA8" w14:textId="77777777" w:rsidR="0023384D" w:rsidRDefault="0023384D" w:rsidP="00952B4E">
            <w:pPr>
              <w:jc w:val="center"/>
            </w:pPr>
          </w:p>
        </w:tc>
        <w:tc>
          <w:tcPr>
            <w:tcW w:w="1420" w:type="dxa"/>
            <w:tcBorders>
              <w:top w:val="single" w:sz="4" w:space="0" w:color="auto"/>
              <w:bottom w:val="single" w:sz="4" w:space="0" w:color="auto"/>
            </w:tcBorders>
            <w:vAlign w:val="center"/>
          </w:tcPr>
          <w:p w14:paraId="0F4A66E5" w14:textId="77777777" w:rsidR="0023384D" w:rsidRDefault="0023384D" w:rsidP="00952B4E">
            <w:pPr>
              <w:jc w:val="center"/>
            </w:pPr>
          </w:p>
        </w:tc>
      </w:tr>
      <w:tr w:rsidR="0023384D" w14:paraId="4E9BE05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E51E5" w14:textId="77777777" w:rsidR="0023384D" w:rsidRDefault="0023384D" w:rsidP="00952B4E">
            <w:r>
              <w:t xml:space="preserve"> 156</w:t>
            </w:r>
          </w:p>
        </w:tc>
        <w:tc>
          <w:tcPr>
            <w:tcW w:w="1134" w:type="dxa"/>
            <w:tcBorders>
              <w:top w:val="single" w:sz="4" w:space="0" w:color="auto"/>
              <w:bottom w:val="single" w:sz="4" w:space="0" w:color="auto"/>
            </w:tcBorders>
            <w:vAlign w:val="center"/>
          </w:tcPr>
          <w:p w14:paraId="460878B6" w14:textId="77777777" w:rsidR="0023384D" w:rsidRDefault="0023384D" w:rsidP="00952B4E"/>
          <w:p w14:paraId="4E0BB2A3" w14:textId="77777777" w:rsidR="0023384D" w:rsidRDefault="0023384D" w:rsidP="00952B4E"/>
        </w:tc>
        <w:tc>
          <w:tcPr>
            <w:tcW w:w="3544" w:type="dxa"/>
            <w:tcBorders>
              <w:top w:val="single" w:sz="4" w:space="0" w:color="auto"/>
              <w:bottom w:val="single" w:sz="4" w:space="0" w:color="auto"/>
            </w:tcBorders>
            <w:vAlign w:val="center"/>
          </w:tcPr>
          <w:p w14:paraId="31D103DD"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3A8DF74C"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354F96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DF183C5" w14:textId="77777777" w:rsidR="0023384D" w:rsidRDefault="0023384D" w:rsidP="00952B4E">
            <w:pPr>
              <w:jc w:val="center"/>
            </w:pPr>
          </w:p>
        </w:tc>
        <w:tc>
          <w:tcPr>
            <w:tcW w:w="1420" w:type="dxa"/>
            <w:tcBorders>
              <w:top w:val="single" w:sz="4" w:space="0" w:color="auto"/>
              <w:bottom w:val="single" w:sz="4" w:space="0" w:color="auto"/>
            </w:tcBorders>
            <w:vAlign w:val="center"/>
          </w:tcPr>
          <w:p w14:paraId="5558E6D2" w14:textId="77777777" w:rsidR="0023384D" w:rsidRDefault="0023384D" w:rsidP="00952B4E">
            <w:pPr>
              <w:jc w:val="center"/>
            </w:pPr>
          </w:p>
        </w:tc>
      </w:tr>
      <w:tr w:rsidR="0023384D" w14:paraId="294E70F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AC346" w14:textId="77777777" w:rsidR="0023384D" w:rsidRDefault="0023384D" w:rsidP="00952B4E">
            <w:r>
              <w:t xml:space="preserve"> 157</w:t>
            </w:r>
          </w:p>
        </w:tc>
        <w:tc>
          <w:tcPr>
            <w:tcW w:w="1134" w:type="dxa"/>
            <w:tcBorders>
              <w:top w:val="single" w:sz="4" w:space="0" w:color="auto"/>
              <w:bottom w:val="single" w:sz="4" w:space="0" w:color="auto"/>
            </w:tcBorders>
            <w:vAlign w:val="center"/>
          </w:tcPr>
          <w:p w14:paraId="4B222175" w14:textId="77777777" w:rsidR="0023384D" w:rsidRDefault="0023384D" w:rsidP="00952B4E"/>
          <w:p w14:paraId="776A54DA" w14:textId="77777777" w:rsidR="0023384D" w:rsidRDefault="0023384D" w:rsidP="00952B4E"/>
        </w:tc>
        <w:tc>
          <w:tcPr>
            <w:tcW w:w="3544" w:type="dxa"/>
            <w:tcBorders>
              <w:top w:val="single" w:sz="4" w:space="0" w:color="auto"/>
              <w:bottom w:val="single" w:sz="4" w:space="0" w:color="auto"/>
            </w:tcBorders>
            <w:vAlign w:val="center"/>
          </w:tcPr>
          <w:p w14:paraId="454616BF" w14:textId="77777777" w:rsidR="0023384D" w:rsidRPr="00217D63" w:rsidRDefault="0023384D" w:rsidP="00952B4E">
            <w:r w:rsidRPr="00217D63">
              <w:t>Intrerupator automat tripolar tip C Inom=20A BA47-29</w:t>
            </w:r>
          </w:p>
        </w:tc>
        <w:tc>
          <w:tcPr>
            <w:tcW w:w="1134" w:type="dxa"/>
            <w:tcBorders>
              <w:top w:val="single" w:sz="4" w:space="0" w:color="auto"/>
              <w:bottom w:val="single" w:sz="4" w:space="0" w:color="auto"/>
            </w:tcBorders>
            <w:vAlign w:val="center"/>
          </w:tcPr>
          <w:p w14:paraId="2CE3786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D8FBBA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E1F99A9" w14:textId="77777777" w:rsidR="0023384D" w:rsidRDefault="0023384D" w:rsidP="00952B4E">
            <w:pPr>
              <w:jc w:val="center"/>
            </w:pPr>
          </w:p>
        </w:tc>
        <w:tc>
          <w:tcPr>
            <w:tcW w:w="1420" w:type="dxa"/>
            <w:tcBorders>
              <w:top w:val="single" w:sz="4" w:space="0" w:color="auto"/>
              <w:bottom w:val="single" w:sz="4" w:space="0" w:color="auto"/>
            </w:tcBorders>
            <w:vAlign w:val="center"/>
          </w:tcPr>
          <w:p w14:paraId="1D56E2FB" w14:textId="77777777" w:rsidR="0023384D" w:rsidRDefault="0023384D" w:rsidP="00952B4E">
            <w:pPr>
              <w:jc w:val="center"/>
            </w:pPr>
          </w:p>
        </w:tc>
      </w:tr>
      <w:tr w:rsidR="0023384D" w14:paraId="1C96D7BB" w14:textId="77777777" w:rsidTr="0030383D">
        <w:tc>
          <w:tcPr>
            <w:tcW w:w="709" w:type="dxa"/>
            <w:tcBorders>
              <w:top w:val="nil"/>
              <w:left w:val="single" w:sz="6" w:space="0" w:color="auto"/>
              <w:bottom w:val="nil"/>
              <w:right w:val="nil"/>
            </w:tcBorders>
          </w:tcPr>
          <w:p w14:paraId="41501C34"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3956CF62" w14:textId="77777777" w:rsidR="0023384D" w:rsidRDefault="0023384D" w:rsidP="00952B4E"/>
        </w:tc>
        <w:tc>
          <w:tcPr>
            <w:tcW w:w="3544" w:type="dxa"/>
            <w:tcBorders>
              <w:top w:val="nil"/>
              <w:left w:val="single" w:sz="6" w:space="0" w:color="auto"/>
              <w:bottom w:val="nil"/>
              <w:right w:val="nil"/>
            </w:tcBorders>
          </w:tcPr>
          <w:p w14:paraId="525EA9EF" w14:textId="77777777" w:rsidR="0023384D" w:rsidRDefault="0023384D" w:rsidP="00952B4E">
            <w:pPr>
              <w:rPr>
                <w:b/>
                <w:bCs/>
                <w:sz w:val="22"/>
                <w:szCs w:val="22"/>
              </w:rPr>
            </w:pPr>
            <w:r>
              <w:rPr>
                <w:b/>
                <w:bCs/>
                <w:sz w:val="22"/>
                <w:szCs w:val="22"/>
              </w:rPr>
              <w:t>Capitolul 2.1.9. PD-E19</w:t>
            </w:r>
          </w:p>
        </w:tc>
        <w:tc>
          <w:tcPr>
            <w:tcW w:w="1134" w:type="dxa"/>
            <w:tcBorders>
              <w:top w:val="nil"/>
              <w:left w:val="single" w:sz="6" w:space="0" w:color="auto"/>
              <w:bottom w:val="nil"/>
              <w:right w:val="nil"/>
            </w:tcBorders>
          </w:tcPr>
          <w:p w14:paraId="14AA0CAB" w14:textId="77777777" w:rsidR="0023384D" w:rsidRDefault="0023384D" w:rsidP="00952B4E"/>
        </w:tc>
        <w:tc>
          <w:tcPr>
            <w:tcW w:w="1134" w:type="dxa"/>
            <w:tcBorders>
              <w:top w:val="nil"/>
              <w:left w:val="single" w:sz="6" w:space="0" w:color="auto"/>
              <w:bottom w:val="nil"/>
              <w:right w:val="nil"/>
            </w:tcBorders>
          </w:tcPr>
          <w:p w14:paraId="5AB4C39A" w14:textId="77777777" w:rsidR="0023384D" w:rsidRDefault="0023384D" w:rsidP="00952B4E"/>
        </w:tc>
        <w:tc>
          <w:tcPr>
            <w:tcW w:w="1417" w:type="dxa"/>
            <w:tcBorders>
              <w:top w:val="nil"/>
              <w:left w:val="single" w:sz="6" w:space="0" w:color="auto"/>
              <w:bottom w:val="nil"/>
              <w:right w:val="nil"/>
            </w:tcBorders>
          </w:tcPr>
          <w:p w14:paraId="63C0CFB9" w14:textId="77777777" w:rsidR="0023384D" w:rsidRDefault="0023384D" w:rsidP="00952B4E"/>
        </w:tc>
        <w:tc>
          <w:tcPr>
            <w:tcW w:w="1420" w:type="dxa"/>
            <w:tcBorders>
              <w:top w:val="nil"/>
              <w:left w:val="single" w:sz="6" w:space="0" w:color="auto"/>
              <w:bottom w:val="nil"/>
              <w:right w:val="single" w:sz="6" w:space="0" w:color="auto"/>
            </w:tcBorders>
          </w:tcPr>
          <w:p w14:paraId="76EDD1CF" w14:textId="77777777" w:rsidR="0023384D" w:rsidRDefault="0023384D" w:rsidP="00952B4E"/>
        </w:tc>
      </w:tr>
      <w:tr w:rsidR="0023384D" w14:paraId="01AE394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ED934" w14:textId="77777777" w:rsidR="0023384D" w:rsidRDefault="0023384D" w:rsidP="00952B4E">
            <w:r>
              <w:t>158</w:t>
            </w:r>
          </w:p>
        </w:tc>
        <w:tc>
          <w:tcPr>
            <w:tcW w:w="1134" w:type="dxa"/>
            <w:tcBorders>
              <w:top w:val="single" w:sz="4" w:space="0" w:color="auto"/>
              <w:bottom w:val="single" w:sz="4" w:space="0" w:color="auto"/>
            </w:tcBorders>
            <w:vAlign w:val="center"/>
          </w:tcPr>
          <w:p w14:paraId="3D3F898A" w14:textId="77777777" w:rsidR="0023384D" w:rsidRDefault="0023384D" w:rsidP="00952B4E"/>
          <w:p w14:paraId="498C5151" w14:textId="77777777" w:rsidR="0023384D" w:rsidRDefault="0023384D" w:rsidP="00952B4E"/>
        </w:tc>
        <w:tc>
          <w:tcPr>
            <w:tcW w:w="3544" w:type="dxa"/>
            <w:tcBorders>
              <w:top w:val="single" w:sz="4" w:space="0" w:color="auto"/>
              <w:bottom w:val="single" w:sz="4" w:space="0" w:color="auto"/>
            </w:tcBorders>
            <w:vAlign w:val="center"/>
          </w:tcPr>
          <w:p w14:paraId="271876A1"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708BCF09"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E927039"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2E8208A" w14:textId="77777777" w:rsidR="0023384D" w:rsidRDefault="0023384D" w:rsidP="00952B4E">
            <w:pPr>
              <w:jc w:val="center"/>
            </w:pPr>
          </w:p>
        </w:tc>
        <w:tc>
          <w:tcPr>
            <w:tcW w:w="1420" w:type="dxa"/>
            <w:tcBorders>
              <w:top w:val="single" w:sz="4" w:space="0" w:color="auto"/>
              <w:bottom w:val="single" w:sz="4" w:space="0" w:color="auto"/>
            </w:tcBorders>
            <w:vAlign w:val="center"/>
          </w:tcPr>
          <w:p w14:paraId="6E34FBD6" w14:textId="77777777" w:rsidR="0023384D" w:rsidRDefault="0023384D" w:rsidP="00952B4E">
            <w:pPr>
              <w:jc w:val="center"/>
            </w:pPr>
          </w:p>
        </w:tc>
      </w:tr>
      <w:tr w:rsidR="0023384D" w14:paraId="47F66F1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D922DB" w14:textId="77777777" w:rsidR="0023384D" w:rsidRDefault="0023384D" w:rsidP="00952B4E">
            <w:r>
              <w:t xml:space="preserve"> 159</w:t>
            </w:r>
          </w:p>
        </w:tc>
        <w:tc>
          <w:tcPr>
            <w:tcW w:w="1134" w:type="dxa"/>
            <w:tcBorders>
              <w:top w:val="single" w:sz="4" w:space="0" w:color="auto"/>
              <w:bottom w:val="single" w:sz="4" w:space="0" w:color="auto"/>
            </w:tcBorders>
            <w:vAlign w:val="center"/>
          </w:tcPr>
          <w:p w14:paraId="0C1AE3E9" w14:textId="77777777" w:rsidR="0023384D" w:rsidRDefault="0023384D" w:rsidP="00952B4E"/>
          <w:p w14:paraId="7EA61C89" w14:textId="77777777" w:rsidR="0023384D" w:rsidRDefault="0023384D" w:rsidP="00952B4E"/>
        </w:tc>
        <w:tc>
          <w:tcPr>
            <w:tcW w:w="3544" w:type="dxa"/>
            <w:tcBorders>
              <w:top w:val="single" w:sz="4" w:space="0" w:color="auto"/>
              <w:bottom w:val="single" w:sz="4" w:space="0" w:color="auto"/>
            </w:tcBorders>
            <w:vAlign w:val="center"/>
          </w:tcPr>
          <w:p w14:paraId="45A1AB21"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662EF87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2FEC12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244B96D" w14:textId="77777777" w:rsidR="0023384D" w:rsidRDefault="0023384D" w:rsidP="00952B4E">
            <w:pPr>
              <w:jc w:val="center"/>
            </w:pPr>
          </w:p>
        </w:tc>
        <w:tc>
          <w:tcPr>
            <w:tcW w:w="1420" w:type="dxa"/>
            <w:tcBorders>
              <w:top w:val="single" w:sz="4" w:space="0" w:color="auto"/>
              <w:bottom w:val="single" w:sz="4" w:space="0" w:color="auto"/>
            </w:tcBorders>
            <w:vAlign w:val="center"/>
          </w:tcPr>
          <w:p w14:paraId="518A76A5" w14:textId="77777777" w:rsidR="0023384D" w:rsidRDefault="0023384D" w:rsidP="00952B4E">
            <w:pPr>
              <w:jc w:val="center"/>
            </w:pPr>
          </w:p>
        </w:tc>
      </w:tr>
      <w:tr w:rsidR="0023384D" w14:paraId="659F09C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05BFC" w14:textId="77777777" w:rsidR="0023384D" w:rsidRDefault="0023384D" w:rsidP="00952B4E">
            <w:r>
              <w:lastRenderedPageBreak/>
              <w:t xml:space="preserve"> 160</w:t>
            </w:r>
          </w:p>
        </w:tc>
        <w:tc>
          <w:tcPr>
            <w:tcW w:w="1134" w:type="dxa"/>
            <w:tcBorders>
              <w:top w:val="single" w:sz="4" w:space="0" w:color="auto"/>
              <w:bottom w:val="single" w:sz="4" w:space="0" w:color="auto"/>
            </w:tcBorders>
            <w:vAlign w:val="center"/>
          </w:tcPr>
          <w:p w14:paraId="12A5A6D8" w14:textId="77777777" w:rsidR="0023384D" w:rsidRDefault="0023384D" w:rsidP="00952B4E"/>
          <w:p w14:paraId="77FE6D34" w14:textId="77777777" w:rsidR="0023384D" w:rsidRDefault="0023384D" w:rsidP="00952B4E"/>
        </w:tc>
        <w:tc>
          <w:tcPr>
            <w:tcW w:w="3544" w:type="dxa"/>
            <w:tcBorders>
              <w:top w:val="single" w:sz="4" w:space="0" w:color="auto"/>
              <w:bottom w:val="single" w:sz="4" w:space="0" w:color="auto"/>
            </w:tcBorders>
            <w:vAlign w:val="center"/>
          </w:tcPr>
          <w:p w14:paraId="76B061B1" w14:textId="77777777" w:rsidR="0023384D" w:rsidRPr="00217D63" w:rsidRDefault="0023384D" w:rsidP="00952B4E">
            <w:r w:rsidRPr="00217D63">
              <w:t xml:space="preserve">Intrerupator automat dif automat bipolar tip C Inom=16A Isc=30mA </w:t>
            </w:r>
            <w:r>
              <w:t>АВДТ</w:t>
            </w:r>
            <w:r w:rsidRPr="00217D63">
              <w:t>-32</w:t>
            </w:r>
          </w:p>
        </w:tc>
        <w:tc>
          <w:tcPr>
            <w:tcW w:w="1134" w:type="dxa"/>
            <w:tcBorders>
              <w:top w:val="single" w:sz="4" w:space="0" w:color="auto"/>
              <w:bottom w:val="single" w:sz="4" w:space="0" w:color="auto"/>
            </w:tcBorders>
            <w:vAlign w:val="center"/>
          </w:tcPr>
          <w:p w14:paraId="67A0C29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D567F2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A593358" w14:textId="77777777" w:rsidR="0023384D" w:rsidRDefault="0023384D" w:rsidP="00952B4E">
            <w:pPr>
              <w:jc w:val="center"/>
            </w:pPr>
          </w:p>
        </w:tc>
        <w:tc>
          <w:tcPr>
            <w:tcW w:w="1420" w:type="dxa"/>
            <w:tcBorders>
              <w:top w:val="single" w:sz="4" w:space="0" w:color="auto"/>
              <w:bottom w:val="single" w:sz="4" w:space="0" w:color="auto"/>
            </w:tcBorders>
            <w:vAlign w:val="center"/>
          </w:tcPr>
          <w:p w14:paraId="6B137C93" w14:textId="77777777" w:rsidR="0023384D" w:rsidRDefault="0023384D" w:rsidP="00952B4E">
            <w:pPr>
              <w:jc w:val="center"/>
            </w:pPr>
          </w:p>
        </w:tc>
      </w:tr>
      <w:tr w:rsidR="0023384D" w14:paraId="792A9D5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763ED" w14:textId="77777777" w:rsidR="0023384D" w:rsidRDefault="0023384D" w:rsidP="00952B4E">
            <w:r>
              <w:t xml:space="preserve"> 161</w:t>
            </w:r>
          </w:p>
        </w:tc>
        <w:tc>
          <w:tcPr>
            <w:tcW w:w="1134" w:type="dxa"/>
            <w:tcBorders>
              <w:top w:val="single" w:sz="4" w:space="0" w:color="auto"/>
              <w:bottom w:val="single" w:sz="4" w:space="0" w:color="auto"/>
            </w:tcBorders>
            <w:vAlign w:val="center"/>
          </w:tcPr>
          <w:p w14:paraId="4AD130E5" w14:textId="77777777" w:rsidR="0023384D" w:rsidRDefault="0023384D" w:rsidP="00952B4E"/>
          <w:p w14:paraId="564DAB10" w14:textId="77777777" w:rsidR="0023384D" w:rsidRDefault="0023384D" w:rsidP="00952B4E"/>
        </w:tc>
        <w:tc>
          <w:tcPr>
            <w:tcW w:w="3544" w:type="dxa"/>
            <w:tcBorders>
              <w:top w:val="single" w:sz="4" w:space="0" w:color="auto"/>
              <w:bottom w:val="single" w:sz="4" w:space="0" w:color="auto"/>
            </w:tcBorders>
            <w:vAlign w:val="center"/>
          </w:tcPr>
          <w:p w14:paraId="7CA877E6" w14:textId="77777777" w:rsidR="0023384D" w:rsidRPr="00217D63" w:rsidRDefault="0023384D" w:rsidP="00952B4E">
            <w:r w:rsidRPr="00217D63">
              <w:t xml:space="preserve">Intrerupator automat dif  bipolar tip C Inom=16A Isc=10mA </w:t>
            </w:r>
            <w:r>
              <w:t>АВДТ</w:t>
            </w:r>
            <w:r w:rsidRPr="00217D63">
              <w:t>-32</w:t>
            </w:r>
          </w:p>
        </w:tc>
        <w:tc>
          <w:tcPr>
            <w:tcW w:w="1134" w:type="dxa"/>
            <w:tcBorders>
              <w:top w:val="single" w:sz="4" w:space="0" w:color="auto"/>
              <w:bottom w:val="single" w:sz="4" w:space="0" w:color="auto"/>
            </w:tcBorders>
            <w:vAlign w:val="center"/>
          </w:tcPr>
          <w:p w14:paraId="660CB2C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0328E3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E870110" w14:textId="77777777" w:rsidR="0023384D" w:rsidRDefault="0023384D" w:rsidP="00952B4E">
            <w:pPr>
              <w:jc w:val="center"/>
            </w:pPr>
          </w:p>
        </w:tc>
        <w:tc>
          <w:tcPr>
            <w:tcW w:w="1420" w:type="dxa"/>
            <w:tcBorders>
              <w:top w:val="single" w:sz="4" w:space="0" w:color="auto"/>
              <w:bottom w:val="single" w:sz="4" w:space="0" w:color="auto"/>
            </w:tcBorders>
            <w:vAlign w:val="center"/>
          </w:tcPr>
          <w:p w14:paraId="1C40B348" w14:textId="77777777" w:rsidR="0023384D" w:rsidRDefault="0023384D" w:rsidP="00952B4E">
            <w:pPr>
              <w:jc w:val="center"/>
            </w:pPr>
          </w:p>
        </w:tc>
      </w:tr>
      <w:tr w:rsidR="0023384D" w14:paraId="09819CF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3A1D8" w14:textId="77777777" w:rsidR="0023384D" w:rsidRDefault="0023384D" w:rsidP="00952B4E">
            <w:r>
              <w:t xml:space="preserve"> 162</w:t>
            </w:r>
          </w:p>
        </w:tc>
        <w:tc>
          <w:tcPr>
            <w:tcW w:w="1134" w:type="dxa"/>
            <w:tcBorders>
              <w:top w:val="single" w:sz="4" w:space="0" w:color="auto"/>
              <w:bottom w:val="single" w:sz="4" w:space="0" w:color="auto"/>
            </w:tcBorders>
            <w:vAlign w:val="center"/>
          </w:tcPr>
          <w:p w14:paraId="21C4C9FD" w14:textId="77777777" w:rsidR="0023384D" w:rsidRDefault="0023384D" w:rsidP="00952B4E"/>
          <w:p w14:paraId="1585C5C1" w14:textId="77777777" w:rsidR="0023384D" w:rsidRDefault="0023384D" w:rsidP="00952B4E"/>
        </w:tc>
        <w:tc>
          <w:tcPr>
            <w:tcW w:w="3544" w:type="dxa"/>
            <w:tcBorders>
              <w:top w:val="single" w:sz="4" w:space="0" w:color="auto"/>
              <w:bottom w:val="single" w:sz="4" w:space="0" w:color="auto"/>
            </w:tcBorders>
            <w:vAlign w:val="center"/>
          </w:tcPr>
          <w:p w14:paraId="48004498" w14:textId="77777777" w:rsidR="0023384D" w:rsidRPr="00217D63" w:rsidRDefault="0023384D" w:rsidP="00952B4E">
            <w:r w:rsidRPr="00217D63">
              <w:t>Intrerupator automat monopolar tip B Inom=6A BA47-29</w:t>
            </w:r>
          </w:p>
        </w:tc>
        <w:tc>
          <w:tcPr>
            <w:tcW w:w="1134" w:type="dxa"/>
            <w:tcBorders>
              <w:top w:val="single" w:sz="4" w:space="0" w:color="auto"/>
              <w:bottom w:val="single" w:sz="4" w:space="0" w:color="auto"/>
            </w:tcBorders>
            <w:vAlign w:val="center"/>
          </w:tcPr>
          <w:p w14:paraId="4D545FF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8F39F3E"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530CCAF" w14:textId="77777777" w:rsidR="0023384D" w:rsidRDefault="0023384D" w:rsidP="00952B4E">
            <w:pPr>
              <w:jc w:val="center"/>
            </w:pPr>
          </w:p>
        </w:tc>
        <w:tc>
          <w:tcPr>
            <w:tcW w:w="1420" w:type="dxa"/>
            <w:tcBorders>
              <w:top w:val="single" w:sz="4" w:space="0" w:color="auto"/>
              <w:bottom w:val="single" w:sz="4" w:space="0" w:color="auto"/>
            </w:tcBorders>
            <w:vAlign w:val="center"/>
          </w:tcPr>
          <w:p w14:paraId="6C295A7F" w14:textId="77777777" w:rsidR="0023384D" w:rsidRDefault="0023384D" w:rsidP="00952B4E">
            <w:pPr>
              <w:jc w:val="center"/>
            </w:pPr>
          </w:p>
        </w:tc>
      </w:tr>
      <w:tr w:rsidR="0023384D" w14:paraId="328A00AF" w14:textId="77777777" w:rsidTr="0030383D">
        <w:tc>
          <w:tcPr>
            <w:tcW w:w="709" w:type="dxa"/>
            <w:tcBorders>
              <w:top w:val="nil"/>
              <w:left w:val="single" w:sz="6" w:space="0" w:color="auto"/>
              <w:bottom w:val="nil"/>
              <w:right w:val="nil"/>
            </w:tcBorders>
          </w:tcPr>
          <w:p w14:paraId="4C6FA00C"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715BD0E9" w14:textId="77777777" w:rsidR="0023384D" w:rsidRDefault="0023384D" w:rsidP="00952B4E"/>
        </w:tc>
        <w:tc>
          <w:tcPr>
            <w:tcW w:w="3544" w:type="dxa"/>
            <w:tcBorders>
              <w:top w:val="nil"/>
              <w:left w:val="single" w:sz="6" w:space="0" w:color="auto"/>
              <w:bottom w:val="nil"/>
              <w:right w:val="nil"/>
            </w:tcBorders>
          </w:tcPr>
          <w:p w14:paraId="6A6A71B4" w14:textId="77777777" w:rsidR="0023384D" w:rsidRDefault="0023384D" w:rsidP="00952B4E">
            <w:pPr>
              <w:rPr>
                <w:b/>
                <w:bCs/>
                <w:sz w:val="22"/>
                <w:szCs w:val="22"/>
              </w:rPr>
            </w:pPr>
            <w:r>
              <w:rPr>
                <w:b/>
                <w:bCs/>
                <w:sz w:val="22"/>
                <w:szCs w:val="22"/>
              </w:rPr>
              <w:t>Capitolul 2.1.10. PDil.1.1</w:t>
            </w:r>
          </w:p>
        </w:tc>
        <w:tc>
          <w:tcPr>
            <w:tcW w:w="1134" w:type="dxa"/>
            <w:tcBorders>
              <w:top w:val="nil"/>
              <w:left w:val="single" w:sz="6" w:space="0" w:color="auto"/>
              <w:bottom w:val="nil"/>
              <w:right w:val="nil"/>
            </w:tcBorders>
          </w:tcPr>
          <w:p w14:paraId="1098F85C" w14:textId="77777777" w:rsidR="0023384D" w:rsidRDefault="0023384D" w:rsidP="00952B4E"/>
        </w:tc>
        <w:tc>
          <w:tcPr>
            <w:tcW w:w="1134" w:type="dxa"/>
            <w:tcBorders>
              <w:top w:val="nil"/>
              <w:left w:val="single" w:sz="6" w:space="0" w:color="auto"/>
              <w:bottom w:val="nil"/>
              <w:right w:val="nil"/>
            </w:tcBorders>
          </w:tcPr>
          <w:p w14:paraId="577C9F76" w14:textId="77777777" w:rsidR="0023384D" w:rsidRDefault="0023384D" w:rsidP="00952B4E"/>
        </w:tc>
        <w:tc>
          <w:tcPr>
            <w:tcW w:w="1417" w:type="dxa"/>
            <w:tcBorders>
              <w:top w:val="nil"/>
              <w:left w:val="single" w:sz="6" w:space="0" w:color="auto"/>
              <w:bottom w:val="nil"/>
              <w:right w:val="nil"/>
            </w:tcBorders>
          </w:tcPr>
          <w:p w14:paraId="62FE5AFD" w14:textId="77777777" w:rsidR="0023384D" w:rsidRDefault="0023384D" w:rsidP="00952B4E"/>
        </w:tc>
        <w:tc>
          <w:tcPr>
            <w:tcW w:w="1420" w:type="dxa"/>
            <w:tcBorders>
              <w:top w:val="nil"/>
              <w:left w:val="single" w:sz="6" w:space="0" w:color="auto"/>
              <w:bottom w:val="nil"/>
              <w:right w:val="single" w:sz="6" w:space="0" w:color="auto"/>
            </w:tcBorders>
          </w:tcPr>
          <w:p w14:paraId="52F5960B" w14:textId="77777777" w:rsidR="0023384D" w:rsidRDefault="0023384D" w:rsidP="00952B4E"/>
        </w:tc>
      </w:tr>
      <w:tr w:rsidR="0023384D" w14:paraId="069D708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9077F" w14:textId="77777777" w:rsidR="0023384D" w:rsidRDefault="0023384D" w:rsidP="00952B4E">
            <w:r>
              <w:t>163</w:t>
            </w:r>
          </w:p>
        </w:tc>
        <w:tc>
          <w:tcPr>
            <w:tcW w:w="1134" w:type="dxa"/>
            <w:tcBorders>
              <w:top w:val="single" w:sz="4" w:space="0" w:color="auto"/>
              <w:bottom w:val="single" w:sz="4" w:space="0" w:color="auto"/>
            </w:tcBorders>
            <w:vAlign w:val="center"/>
          </w:tcPr>
          <w:p w14:paraId="53B18FBE" w14:textId="77777777" w:rsidR="0023384D" w:rsidRDefault="0023384D" w:rsidP="00952B4E"/>
          <w:p w14:paraId="5DE4488F" w14:textId="77777777" w:rsidR="0023384D" w:rsidRDefault="0023384D" w:rsidP="00952B4E"/>
        </w:tc>
        <w:tc>
          <w:tcPr>
            <w:tcW w:w="3544" w:type="dxa"/>
            <w:tcBorders>
              <w:top w:val="single" w:sz="4" w:space="0" w:color="auto"/>
              <w:bottom w:val="single" w:sz="4" w:space="0" w:color="auto"/>
            </w:tcBorders>
            <w:vAlign w:val="center"/>
          </w:tcPr>
          <w:p w14:paraId="19C07C4E"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086D747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A19883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08B8C68" w14:textId="77777777" w:rsidR="0023384D" w:rsidRDefault="0023384D" w:rsidP="00952B4E">
            <w:pPr>
              <w:jc w:val="center"/>
            </w:pPr>
          </w:p>
        </w:tc>
        <w:tc>
          <w:tcPr>
            <w:tcW w:w="1420" w:type="dxa"/>
            <w:tcBorders>
              <w:top w:val="single" w:sz="4" w:space="0" w:color="auto"/>
              <w:bottom w:val="single" w:sz="4" w:space="0" w:color="auto"/>
            </w:tcBorders>
            <w:vAlign w:val="center"/>
          </w:tcPr>
          <w:p w14:paraId="3496573C" w14:textId="77777777" w:rsidR="0023384D" w:rsidRDefault="0023384D" w:rsidP="00952B4E">
            <w:pPr>
              <w:jc w:val="center"/>
            </w:pPr>
          </w:p>
        </w:tc>
      </w:tr>
      <w:tr w:rsidR="0023384D" w14:paraId="198D22D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32C82" w14:textId="77777777" w:rsidR="0023384D" w:rsidRDefault="0023384D" w:rsidP="00952B4E">
            <w:r>
              <w:t xml:space="preserve"> 164</w:t>
            </w:r>
          </w:p>
        </w:tc>
        <w:tc>
          <w:tcPr>
            <w:tcW w:w="1134" w:type="dxa"/>
            <w:tcBorders>
              <w:top w:val="single" w:sz="4" w:space="0" w:color="auto"/>
              <w:bottom w:val="single" w:sz="4" w:space="0" w:color="auto"/>
            </w:tcBorders>
            <w:vAlign w:val="center"/>
          </w:tcPr>
          <w:p w14:paraId="6BFF50EA" w14:textId="77777777" w:rsidR="0023384D" w:rsidRDefault="0023384D" w:rsidP="00952B4E"/>
          <w:p w14:paraId="3CD00B1B" w14:textId="77777777" w:rsidR="0023384D" w:rsidRDefault="0023384D" w:rsidP="00952B4E"/>
        </w:tc>
        <w:tc>
          <w:tcPr>
            <w:tcW w:w="3544" w:type="dxa"/>
            <w:tcBorders>
              <w:top w:val="single" w:sz="4" w:space="0" w:color="auto"/>
              <w:bottom w:val="single" w:sz="4" w:space="0" w:color="auto"/>
            </w:tcBorders>
            <w:vAlign w:val="center"/>
          </w:tcPr>
          <w:p w14:paraId="1446EC71"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7FE9788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AC1A5D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203F802" w14:textId="77777777" w:rsidR="0023384D" w:rsidRDefault="0023384D" w:rsidP="00952B4E">
            <w:pPr>
              <w:jc w:val="center"/>
            </w:pPr>
          </w:p>
        </w:tc>
        <w:tc>
          <w:tcPr>
            <w:tcW w:w="1420" w:type="dxa"/>
            <w:tcBorders>
              <w:top w:val="single" w:sz="4" w:space="0" w:color="auto"/>
              <w:bottom w:val="single" w:sz="4" w:space="0" w:color="auto"/>
            </w:tcBorders>
            <w:vAlign w:val="center"/>
          </w:tcPr>
          <w:p w14:paraId="5D4E2277" w14:textId="77777777" w:rsidR="0023384D" w:rsidRDefault="0023384D" w:rsidP="00952B4E">
            <w:pPr>
              <w:jc w:val="center"/>
            </w:pPr>
          </w:p>
        </w:tc>
      </w:tr>
      <w:tr w:rsidR="0023384D" w14:paraId="4E97D669"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E9CB9" w14:textId="77777777" w:rsidR="0023384D" w:rsidRDefault="0023384D" w:rsidP="00952B4E">
            <w:r>
              <w:t xml:space="preserve"> 165</w:t>
            </w:r>
          </w:p>
        </w:tc>
        <w:tc>
          <w:tcPr>
            <w:tcW w:w="1134" w:type="dxa"/>
            <w:tcBorders>
              <w:top w:val="single" w:sz="4" w:space="0" w:color="auto"/>
              <w:bottom w:val="single" w:sz="4" w:space="0" w:color="auto"/>
            </w:tcBorders>
            <w:vAlign w:val="center"/>
          </w:tcPr>
          <w:p w14:paraId="524F4065" w14:textId="77777777" w:rsidR="0023384D" w:rsidRDefault="0023384D" w:rsidP="00952B4E"/>
          <w:p w14:paraId="45663EB4" w14:textId="77777777" w:rsidR="0023384D" w:rsidRDefault="0023384D" w:rsidP="00952B4E"/>
        </w:tc>
        <w:tc>
          <w:tcPr>
            <w:tcW w:w="3544" w:type="dxa"/>
            <w:tcBorders>
              <w:top w:val="single" w:sz="4" w:space="0" w:color="auto"/>
              <w:bottom w:val="single" w:sz="4" w:space="0" w:color="auto"/>
            </w:tcBorders>
            <w:vAlign w:val="center"/>
          </w:tcPr>
          <w:p w14:paraId="7E805B53"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1D3C7A7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433C04A" w14:textId="77777777" w:rsidR="0023384D" w:rsidRDefault="0023384D" w:rsidP="00952B4E">
            <w:pPr>
              <w:jc w:val="center"/>
            </w:pPr>
            <w:r>
              <w:t>5,000</w:t>
            </w:r>
          </w:p>
        </w:tc>
        <w:tc>
          <w:tcPr>
            <w:tcW w:w="1417" w:type="dxa"/>
            <w:tcBorders>
              <w:top w:val="single" w:sz="4" w:space="0" w:color="auto"/>
              <w:bottom w:val="single" w:sz="4" w:space="0" w:color="auto"/>
            </w:tcBorders>
            <w:vAlign w:val="center"/>
          </w:tcPr>
          <w:p w14:paraId="4064972C" w14:textId="77777777" w:rsidR="0023384D" w:rsidRDefault="0023384D" w:rsidP="00952B4E">
            <w:pPr>
              <w:jc w:val="center"/>
            </w:pPr>
          </w:p>
        </w:tc>
        <w:tc>
          <w:tcPr>
            <w:tcW w:w="1420" w:type="dxa"/>
            <w:tcBorders>
              <w:top w:val="single" w:sz="4" w:space="0" w:color="auto"/>
              <w:bottom w:val="single" w:sz="4" w:space="0" w:color="auto"/>
            </w:tcBorders>
            <w:vAlign w:val="center"/>
          </w:tcPr>
          <w:p w14:paraId="6E0846FA" w14:textId="77777777" w:rsidR="0023384D" w:rsidRDefault="0023384D" w:rsidP="00952B4E">
            <w:pPr>
              <w:jc w:val="center"/>
            </w:pPr>
          </w:p>
        </w:tc>
      </w:tr>
      <w:tr w:rsidR="0023384D" w14:paraId="4F21D29F" w14:textId="77777777" w:rsidTr="0030383D">
        <w:tc>
          <w:tcPr>
            <w:tcW w:w="709" w:type="dxa"/>
            <w:tcBorders>
              <w:top w:val="nil"/>
              <w:left w:val="single" w:sz="6" w:space="0" w:color="auto"/>
              <w:bottom w:val="nil"/>
              <w:right w:val="nil"/>
            </w:tcBorders>
          </w:tcPr>
          <w:p w14:paraId="32096212"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2D0423E8" w14:textId="77777777" w:rsidR="0023384D" w:rsidRDefault="0023384D" w:rsidP="00952B4E"/>
        </w:tc>
        <w:tc>
          <w:tcPr>
            <w:tcW w:w="3544" w:type="dxa"/>
            <w:tcBorders>
              <w:top w:val="nil"/>
              <w:left w:val="single" w:sz="6" w:space="0" w:color="auto"/>
              <w:bottom w:val="nil"/>
              <w:right w:val="nil"/>
            </w:tcBorders>
          </w:tcPr>
          <w:p w14:paraId="12E24D2E" w14:textId="77777777" w:rsidR="0023384D" w:rsidRDefault="0023384D" w:rsidP="00952B4E">
            <w:pPr>
              <w:rPr>
                <w:b/>
                <w:bCs/>
                <w:sz w:val="22"/>
                <w:szCs w:val="22"/>
              </w:rPr>
            </w:pPr>
            <w:r>
              <w:rPr>
                <w:b/>
                <w:bCs/>
                <w:sz w:val="22"/>
                <w:szCs w:val="22"/>
              </w:rPr>
              <w:t>Capitolul 2.1.11. PDil.1.2</w:t>
            </w:r>
          </w:p>
        </w:tc>
        <w:tc>
          <w:tcPr>
            <w:tcW w:w="1134" w:type="dxa"/>
            <w:tcBorders>
              <w:top w:val="nil"/>
              <w:left w:val="single" w:sz="6" w:space="0" w:color="auto"/>
              <w:bottom w:val="nil"/>
              <w:right w:val="nil"/>
            </w:tcBorders>
          </w:tcPr>
          <w:p w14:paraId="0EB7A5A5" w14:textId="77777777" w:rsidR="0023384D" w:rsidRDefault="0023384D" w:rsidP="00952B4E"/>
        </w:tc>
        <w:tc>
          <w:tcPr>
            <w:tcW w:w="1134" w:type="dxa"/>
            <w:tcBorders>
              <w:top w:val="nil"/>
              <w:left w:val="single" w:sz="6" w:space="0" w:color="auto"/>
              <w:bottom w:val="nil"/>
              <w:right w:val="nil"/>
            </w:tcBorders>
          </w:tcPr>
          <w:p w14:paraId="365A6CCE" w14:textId="77777777" w:rsidR="0023384D" w:rsidRDefault="0023384D" w:rsidP="00952B4E"/>
        </w:tc>
        <w:tc>
          <w:tcPr>
            <w:tcW w:w="1417" w:type="dxa"/>
            <w:tcBorders>
              <w:top w:val="nil"/>
              <w:left w:val="single" w:sz="6" w:space="0" w:color="auto"/>
              <w:bottom w:val="nil"/>
              <w:right w:val="nil"/>
            </w:tcBorders>
          </w:tcPr>
          <w:p w14:paraId="460CE7B6" w14:textId="77777777" w:rsidR="0023384D" w:rsidRDefault="0023384D" w:rsidP="00952B4E"/>
        </w:tc>
        <w:tc>
          <w:tcPr>
            <w:tcW w:w="1420" w:type="dxa"/>
            <w:tcBorders>
              <w:top w:val="nil"/>
              <w:left w:val="single" w:sz="6" w:space="0" w:color="auto"/>
              <w:bottom w:val="nil"/>
              <w:right w:val="single" w:sz="6" w:space="0" w:color="auto"/>
            </w:tcBorders>
          </w:tcPr>
          <w:p w14:paraId="782218E4" w14:textId="77777777" w:rsidR="0023384D" w:rsidRDefault="0023384D" w:rsidP="00952B4E"/>
        </w:tc>
      </w:tr>
      <w:tr w:rsidR="0023384D" w14:paraId="12C9E357"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9F7E6" w14:textId="77777777" w:rsidR="0023384D" w:rsidRDefault="0023384D" w:rsidP="00952B4E">
            <w:r>
              <w:t>166</w:t>
            </w:r>
          </w:p>
        </w:tc>
        <w:tc>
          <w:tcPr>
            <w:tcW w:w="1134" w:type="dxa"/>
            <w:tcBorders>
              <w:top w:val="single" w:sz="4" w:space="0" w:color="auto"/>
              <w:bottom w:val="single" w:sz="4" w:space="0" w:color="auto"/>
            </w:tcBorders>
            <w:vAlign w:val="center"/>
          </w:tcPr>
          <w:p w14:paraId="30C8201A" w14:textId="77777777" w:rsidR="0023384D" w:rsidRDefault="0023384D" w:rsidP="00952B4E"/>
          <w:p w14:paraId="08844E5B" w14:textId="77777777" w:rsidR="0023384D" w:rsidRDefault="0023384D" w:rsidP="00952B4E"/>
        </w:tc>
        <w:tc>
          <w:tcPr>
            <w:tcW w:w="3544" w:type="dxa"/>
            <w:tcBorders>
              <w:top w:val="single" w:sz="4" w:space="0" w:color="auto"/>
              <w:bottom w:val="single" w:sz="4" w:space="0" w:color="auto"/>
            </w:tcBorders>
            <w:vAlign w:val="center"/>
          </w:tcPr>
          <w:p w14:paraId="56BEA26B"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6A69C6E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700523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25E56E7" w14:textId="77777777" w:rsidR="0023384D" w:rsidRDefault="0023384D" w:rsidP="00952B4E">
            <w:pPr>
              <w:jc w:val="center"/>
            </w:pPr>
          </w:p>
        </w:tc>
        <w:tc>
          <w:tcPr>
            <w:tcW w:w="1420" w:type="dxa"/>
            <w:tcBorders>
              <w:top w:val="single" w:sz="4" w:space="0" w:color="auto"/>
              <w:bottom w:val="single" w:sz="4" w:space="0" w:color="auto"/>
            </w:tcBorders>
            <w:vAlign w:val="center"/>
          </w:tcPr>
          <w:p w14:paraId="5838B6CE" w14:textId="77777777" w:rsidR="0023384D" w:rsidRDefault="0023384D" w:rsidP="00952B4E">
            <w:pPr>
              <w:jc w:val="center"/>
            </w:pPr>
          </w:p>
        </w:tc>
      </w:tr>
      <w:tr w:rsidR="0023384D" w14:paraId="66D21E66"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346A9" w14:textId="77777777" w:rsidR="0023384D" w:rsidRDefault="0023384D" w:rsidP="00952B4E">
            <w:r>
              <w:t xml:space="preserve"> 167</w:t>
            </w:r>
          </w:p>
        </w:tc>
        <w:tc>
          <w:tcPr>
            <w:tcW w:w="1134" w:type="dxa"/>
            <w:tcBorders>
              <w:top w:val="single" w:sz="4" w:space="0" w:color="auto"/>
              <w:bottom w:val="single" w:sz="4" w:space="0" w:color="auto"/>
            </w:tcBorders>
            <w:vAlign w:val="center"/>
          </w:tcPr>
          <w:p w14:paraId="725ABB3A" w14:textId="77777777" w:rsidR="0023384D" w:rsidRDefault="0023384D" w:rsidP="00952B4E"/>
          <w:p w14:paraId="1DCD8740" w14:textId="77777777" w:rsidR="0023384D" w:rsidRDefault="0023384D" w:rsidP="00952B4E"/>
        </w:tc>
        <w:tc>
          <w:tcPr>
            <w:tcW w:w="3544" w:type="dxa"/>
            <w:tcBorders>
              <w:top w:val="single" w:sz="4" w:space="0" w:color="auto"/>
              <w:bottom w:val="single" w:sz="4" w:space="0" w:color="auto"/>
            </w:tcBorders>
            <w:vAlign w:val="center"/>
          </w:tcPr>
          <w:p w14:paraId="70CA5A5E"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1DF9CA3A"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2CFD32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9E3A4CE" w14:textId="77777777" w:rsidR="0023384D" w:rsidRDefault="0023384D" w:rsidP="00952B4E">
            <w:pPr>
              <w:jc w:val="center"/>
            </w:pPr>
          </w:p>
        </w:tc>
        <w:tc>
          <w:tcPr>
            <w:tcW w:w="1420" w:type="dxa"/>
            <w:tcBorders>
              <w:top w:val="single" w:sz="4" w:space="0" w:color="auto"/>
              <w:bottom w:val="single" w:sz="4" w:space="0" w:color="auto"/>
            </w:tcBorders>
            <w:vAlign w:val="center"/>
          </w:tcPr>
          <w:p w14:paraId="3D364A6D" w14:textId="77777777" w:rsidR="0023384D" w:rsidRDefault="0023384D" w:rsidP="00952B4E">
            <w:pPr>
              <w:jc w:val="center"/>
            </w:pPr>
          </w:p>
        </w:tc>
      </w:tr>
      <w:tr w:rsidR="0023384D" w14:paraId="1FB0D6E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510FD" w14:textId="77777777" w:rsidR="0023384D" w:rsidRDefault="0023384D" w:rsidP="00952B4E">
            <w:r>
              <w:t xml:space="preserve"> 168</w:t>
            </w:r>
          </w:p>
        </w:tc>
        <w:tc>
          <w:tcPr>
            <w:tcW w:w="1134" w:type="dxa"/>
            <w:tcBorders>
              <w:top w:val="single" w:sz="4" w:space="0" w:color="auto"/>
              <w:bottom w:val="single" w:sz="4" w:space="0" w:color="auto"/>
            </w:tcBorders>
            <w:vAlign w:val="center"/>
          </w:tcPr>
          <w:p w14:paraId="5FC97CE5" w14:textId="77777777" w:rsidR="0023384D" w:rsidRDefault="0023384D" w:rsidP="00952B4E"/>
          <w:p w14:paraId="4FC945DE" w14:textId="77777777" w:rsidR="0023384D" w:rsidRDefault="0023384D" w:rsidP="00952B4E"/>
        </w:tc>
        <w:tc>
          <w:tcPr>
            <w:tcW w:w="3544" w:type="dxa"/>
            <w:tcBorders>
              <w:top w:val="single" w:sz="4" w:space="0" w:color="auto"/>
              <w:bottom w:val="single" w:sz="4" w:space="0" w:color="auto"/>
            </w:tcBorders>
            <w:vAlign w:val="center"/>
          </w:tcPr>
          <w:p w14:paraId="778A25F8"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09DF9083"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0B796FA" w14:textId="77777777" w:rsidR="0023384D" w:rsidRDefault="0023384D" w:rsidP="00952B4E">
            <w:pPr>
              <w:jc w:val="center"/>
            </w:pPr>
            <w:r>
              <w:t>4,000</w:t>
            </w:r>
          </w:p>
        </w:tc>
        <w:tc>
          <w:tcPr>
            <w:tcW w:w="1417" w:type="dxa"/>
            <w:tcBorders>
              <w:top w:val="single" w:sz="4" w:space="0" w:color="auto"/>
              <w:bottom w:val="single" w:sz="4" w:space="0" w:color="auto"/>
            </w:tcBorders>
            <w:vAlign w:val="center"/>
          </w:tcPr>
          <w:p w14:paraId="7E27E728" w14:textId="77777777" w:rsidR="0023384D" w:rsidRDefault="0023384D" w:rsidP="00952B4E">
            <w:pPr>
              <w:jc w:val="center"/>
            </w:pPr>
          </w:p>
        </w:tc>
        <w:tc>
          <w:tcPr>
            <w:tcW w:w="1420" w:type="dxa"/>
            <w:tcBorders>
              <w:top w:val="single" w:sz="4" w:space="0" w:color="auto"/>
              <w:bottom w:val="single" w:sz="4" w:space="0" w:color="auto"/>
            </w:tcBorders>
            <w:vAlign w:val="center"/>
          </w:tcPr>
          <w:p w14:paraId="5BDBF0C7" w14:textId="77777777" w:rsidR="0023384D" w:rsidRDefault="0023384D" w:rsidP="00952B4E">
            <w:pPr>
              <w:jc w:val="center"/>
            </w:pPr>
          </w:p>
        </w:tc>
      </w:tr>
      <w:tr w:rsidR="0023384D" w14:paraId="126D0FF6" w14:textId="77777777" w:rsidTr="0030383D">
        <w:tc>
          <w:tcPr>
            <w:tcW w:w="709" w:type="dxa"/>
            <w:tcBorders>
              <w:top w:val="nil"/>
              <w:left w:val="single" w:sz="6" w:space="0" w:color="auto"/>
              <w:bottom w:val="nil"/>
              <w:right w:val="nil"/>
            </w:tcBorders>
          </w:tcPr>
          <w:p w14:paraId="5E309F13"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0A53893A" w14:textId="77777777" w:rsidR="0023384D" w:rsidRDefault="0023384D" w:rsidP="00952B4E"/>
        </w:tc>
        <w:tc>
          <w:tcPr>
            <w:tcW w:w="3544" w:type="dxa"/>
            <w:tcBorders>
              <w:top w:val="nil"/>
              <w:left w:val="single" w:sz="6" w:space="0" w:color="auto"/>
              <w:bottom w:val="nil"/>
              <w:right w:val="nil"/>
            </w:tcBorders>
          </w:tcPr>
          <w:p w14:paraId="41C42A12" w14:textId="77777777" w:rsidR="0023384D" w:rsidRDefault="0023384D" w:rsidP="00952B4E">
            <w:pPr>
              <w:rPr>
                <w:b/>
                <w:bCs/>
                <w:sz w:val="22"/>
                <w:szCs w:val="22"/>
              </w:rPr>
            </w:pPr>
            <w:r>
              <w:rPr>
                <w:b/>
                <w:bCs/>
                <w:sz w:val="22"/>
                <w:szCs w:val="22"/>
              </w:rPr>
              <w:t>Capitolul 2.1.12. PDil.2.1</w:t>
            </w:r>
          </w:p>
        </w:tc>
        <w:tc>
          <w:tcPr>
            <w:tcW w:w="1134" w:type="dxa"/>
            <w:tcBorders>
              <w:top w:val="nil"/>
              <w:left w:val="single" w:sz="6" w:space="0" w:color="auto"/>
              <w:bottom w:val="nil"/>
              <w:right w:val="nil"/>
            </w:tcBorders>
          </w:tcPr>
          <w:p w14:paraId="1D8ED0A1" w14:textId="77777777" w:rsidR="0023384D" w:rsidRDefault="0023384D" w:rsidP="00952B4E"/>
        </w:tc>
        <w:tc>
          <w:tcPr>
            <w:tcW w:w="1134" w:type="dxa"/>
            <w:tcBorders>
              <w:top w:val="nil"/>
              <w:left w:val="single" w:sz="6" w:space="0" w:color="auto"/>
              <w:bottom w:val="nil"/>
              <w:right w:val="nil"/>
            </w:tcBorders>
          </w:tcPr>
          <w:p w14:paraId="0AE66D09" w14:textId="77777777" w:rsidR="0023384D" w:rsidRDefault="0023384D" w:rsidP="00952B4E"/>
        </w:tc>
        <w:tc>
          <w:tcPr>
            <w:tcW w:w="1417" w:type="dxa"/>
            <w:tcBorders>
              <w:top w:val="nil"/>
              <w:left w:val="single" w:sz="6" w:space="0" w:color="auto"/>
              <w:bottom w:val="nil"/>
              <w:right w:val="nil"/>
            </w:tcBorders>
          </w:tcPr>
          <w:p w14:paraId="44F19CC1" w14:textId="77777777" w:rsidR="0023384D" w:rsidRDefault="0023384D" w:rsidP="00952B4E"/>
        </w:tc>
        <w:tc>
          <w:tcPr>
            <w:tcW w:w="1420" w:type="dxa"/>
            <w:tcBorders>
              <w:top w:val="nil"/>
              <w:left w:val="single" w:sz="6" w:space="0" w:color="auto"/>
              <w:bottom w:val="nil"/>
              <w:right w:val="single" w:sz="6" w:space="0" w:color="auto"/>
            </w:tcBorders>
          </w:tcPr>
          <w:p w14:paraId="04177195" w14:textId="77777777" w:rsidR="0023384D" w:rsidRDefault="0023384D" w:rsidP="00952B4E"/>
        </w:tc>
      </w:tr>
      <w:tr w:rsidR="0023384D" w14:paraId="175FA73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A17FF" w14:textId="77777777" w:rsidR="0023384D" w:rsidRDefault="0023384D" w:rsidP="00952B4E">
            <w:r>
              <w:t>169</w:t>
            </w:r>
          </w:p>
        </w:tc>
        <w:tc>
          <w:tcPr>
            <w:tcW w:w="1134" w:type="dxa"/>
            <w:tcBorders>
              <w:top w:val="single" w:sz="4" w:space="0" w:color="auto"/>
              <w:bottom w:val="single" w:sz="4" w:space="0" w:color="auto"/>
            </w:tcBorders>
            <w:vAlign w:val="center"/>
          </w:tcPr>
          <w:p w14:paraId="0747845B" w14:textId="77777777" w:rsidR="0023384D" w:rsidRDefault="0023384D" w:rsidP="00952B4E"/>
          <w:p w14:paraId="5DAD4E21" w14:textId="77777777" w:rsidR="0023384D" w:rsidRDefault="0023384D" w:rsidP="00952B4E"/>
        </w:tc>
        <w:tc>
          <w:tcPr>
            <w:tcW w:w="3544" w:type="dxa"/>
            <w:tcBorders>
              <w:top w:val="single" w:sz="4" w:space="0" w:color="auto"/>
              <w:bottom w:val="single" w:sz="4" w:space="0" w:color="auto"/>
            </w:tcBorders>
            <w:vAlign w:val="center"/>
          </w:tcPr>
          <w:p w14:paraId="5C9B353B" w14:textId="77777777" w:rsidR="0023384D" w:rsidRPr="00217D63" w:rsidRDefault="0023384D" w:rsidP="00952B4E">
            <w:r w:rsidRPr="00217D63">
              <w:t xml:space="preserve">Panou de distributie metal </w:t>
            </w:r>
            <w:r>
              <w:t>ЩРН</w:t>
            </w:r>
            <w:r w:rsidRPr="00217D63">
              <w:t>-12</w:t>
            </w:r>
          </w:p>
        </w:tc>
        <w:tc>
          <w:tcPr>
            <w:tcW w:w="1134" w:type="dxa"/>
            <w:tcBorders>
              <w:top w:val="single" w:sz="4" w:space="0" w:color="auto"/>
              <w:bottom w:val="single" w:sz="4" w:space="0" w:color="auto"/>
            </w:tcBorders>
            <w:vAlign w:val="center"/>
          </w:tcPr>
          <w:p w14:paraId="4956123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604C20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F93A941" w14:textId="77777777" w:rsidR="0023384D" w:rsidRDefault="0023384D" w:rsidP="00952B4E">
            <w:pPr>
              <w:jc w:val="center"/>
            </w:pPr>
          </w:p>
        </w:tc>
        <w:tc>
          <w:tcPr>
            <w:tcW w:w="1420" w:type="dxa"/>
            <w:tcBorders>
              <w:top w:val="single" w:sz="4" w:space="0" w:color="auto"/>
              <w:bottom w:val="single" w:sz="4" w:space="0" w:color="auto"/>
            </w:tcBorders>
            <w:vAlign w:val="center"/>
          </w:tcPr>
          <w:p w14:paraId="5ED11D58" w14:textId="77777777" w:rsidR="0023384D" w:rsidRDefault="0023384D" w:rsidP="00952B4E">
            <w:pPr>
              <w:jc w:val="center"/>
            </w:pPr>
          </w:p>
        </w:tc>
      </w:tr>
      <w:tr w:rsidR="0023384D" w14:paraId="5FE896F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9DBDB2" w14:textId="77777777" w:rsidR="0023384D" w:rsidRDefault="0023384D" w:rsidP="00952B4E">
            <w:r>
              <w:t xml:space="preserve"> 170</w:t>
            </w:r>
          </w:p>
        </w:tc>
        <w:tc>
          <w:tcPr>
            <w:tcW w:w="1134" w:type="dxa"/>
            <w:tcBorders>
              <w:top w:val="single" w:sz="4" w:space="0" w:color="auto"/>
              <w:bottom w:val="single" w:sz="4" w:space="0" w:color="auto"/>
            </w:tcBorders>
            <w:vAlign w:val="center"/>
          </w:tcPr>
          <w:p w14:paraId="7D8326A8" w14:textId="77777777" w:rsidR="0023384D" w:rsidRDefault="0023384D" w:rsidP="00952B4E"/>
          <w:p w14:paraId="2B6F08CC" w14:textId="77777777" w:rsidR="0023384D" w:rsidRDefault="0023384D" w:rsidP="00952B4E"/>
        </w:tc>
        <w:tc>
          <w:tcPr>
            <w:tcW w:w="3544" w:type="dxa"/>
            <w:tcBorders>
              <w:top w:val="single" w:sz="4" w:space="0" w:color="auto"/>
              <w:bottom w:val="single" w:sz="4" w:space="0" w:color="auto"/>
            </w:tcBorders>
            <w:vAlign w:val="center"/>
          </w:tcPr>
          <w:p w14:paraId="5DB1470F"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74FFF93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B07B87A"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23CD48C" w14:textId="77777777" w:rsidR="0023384D" w:rsidRDefault="0023384D" w:rsidP="00952B4E">
            <w:pPr>
              <w:jc w:val="center"/>
            </w:pPr>
          </w:p>
        </w:tc>
        <w:tc>
          <w:tcPr>
            <w:tcW w:w="1420" w:type="dxa"/>
            <w:tcBorders>
              <w:top w:val="single" w:sz="4" w:space="0" w:color="auto"/>
              <w:bottom w:val="single" w:sz="4" w:space="0" w:color="auto"/>
            </w:tcBorders>
            <w:vAlign w:val="center"/>
          </w:tcPr>
          <w:p w14:paraId="42B2C97D" w14:textId="77777777" w:rsidR="0023384D" w:rsidRDefault="0023384D" w:rsidP="00952B4E">
            <w:pPr>
              <w:jc w:val="center"/>
            </w:pPr>
          </w:p>
        </w:tc>
      </w:tr>
      <w:tr w:rsidR="0023384D" w14:paraId="0055412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3E09C" w14:textId="77777777" w:rsidR="0023384D" w:rsidRDefault="0023384D" w:rsidP="00952B4E">
            <w:r>
              <w:t xml:space="preserve"> 171</w:t>
            </w:r>
          </w:p>
        </w:tc>
        <w:tc>
          <w:tcPr>
            <w:tcW w:w="1134" w:type="dxa"/>
            <w:tcBorders>
              <w:top w:val="single" w:sz="4" w:space="0" w:color="auto"/>
              <w:bottom w:val="single" w:sz="4" w:space="0" w:color="auto"/>
            </w:tcBorders>
            <w:vAlign w:val="center"/>
          </w:tcPr>
          <w:p w14:paraId="3EFCB5EF" w14:textId="77777777" w:rsidR="0023384D" w:rsidRDefault="0023384D" w:rsidP="00952B4E"/>
          <w:p w14:paraId="7FDC7600" w14:textId="77777777" w:rsidR="0023384D" w:rsidRDefault="0023384D" w:rsidP="00952B4E"/>
        </w:tc>
        <w:tc>
          <w:tcPr>
            <w:tcW w:w="3544" w:type="dxa"/>
            <w:tcBorders>
              <w:top w:val="single" w:sz="4" w:space="0" w:color="auto"/>
              <w:bottom w:val="single" w:sz="4" w:space="0" w:color="auto"/>
            </w:tcBorders>
            <w:vAlign w:val="center"/>
          </w:tcPr>
          <w:p w14:paraId="47A7D895"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0D2CAC4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5D961E8" w14:textId="77777777" w:rsidR="0023384D" w:rsidRDefault="0023384D" w:rsidP="00952B4E">
            <w:pPr>
              <w:jc w:val="center"/>
            </w:pPr>
            <w:r>
              <w:t>6,000</w:t>
            </w:r>
          </w:p>
        </w:tc>
        <w:tc>
          <w:tcPr>
            <w:tcW w:w="1417" w:type="dxa"/>
            <w:tcBorders>
              <w:top w:val="single" w:sz="4" w:space="0" w:color="auto"/>
              <w:bottom w:val="single" w:sz="4" w:space="0" w:color="auto"/>
            </w:tcBorders>
            <w:vAlign w:val="center"/>
          </w:tcPr>
          <w:p w14:paraId="7F8DB368" w14:textId="77777777" w:rsidR="0023384D" w:rsidRDefault="0023384D" w:rsidP="00952B4E">
            <w:pPr>
              <w:jc w:val="center"/>
            </w:pPr>
          </w:p>
        </w:tc>
        <w:tc>
          <w:tcPr>
            <w:tcW w:w="1420" w:type="dxa"/>
            <w:tcBorders>
              <w:top w:val="single" w:sz="4" w:space="0" w:color="auto"/>
              <w:bottom w:val="single" w:sz="4" w:space="0" w:color="auto"/>
            </w:tcBorders>
            <w:vAlign w:val="center"/>
          </w:tcPr>
          <w:p w14:paraId="7A288A79" w14:textId="77777777" w:rsidR="0023384D" w:rsidRDefault="0023384D" w:rsidP="00952B4E">
            <w:pPr>
              <w:jc w:val="center"/>
            </w:pPr>
          </w:p>
        </w:tc>
      </w:tr>
      <w:tr w:rsidR="0023384D" w14:paraId="119954D5" w14:textId="77777777" w:rsidTr="0030383D">
        <w:tc>
          <w:tcPr>
            <w:tcW w:w="709" w:type="dxa"/>
            <w:tcBorders>
              <w:top w:val="nil"/>
              <w:left w:val="single" w:sz="6" w:space="0" w:color="auto"/>
              <w:bottom w:val="nil"/>
              <w:right w:val="nil"/>
            </w:tcBorders>
          </w:tcPr>
          <w:p w14:paraId="61B1AFD0" w14:textId="77777777" w:rsidR="0023384D" w:rsidRDefault="0023384D" w:rsidP="00952B4E">
            <w:pPr>
              <w:jc w:val="center"/>
            </w:pPr>
            <w:r>
              <w:lastRenderedPageBreak/>
              <w:t xml:space="preserve">   </w:t>
            </w:r>
          </w:p>
        </w:tc>
        <w:tc>
          <w:tcPr>
            <w:tcW w:w="1134" w:type="dxa"/>
            <w:tcBorders>
              <w:top w:val="nil"/>
              <w:left w:val="single" w:sz="6" w:space="0" w:color="auto"/>
              <w:bottom w:val="nil"/>
              <w:right w:val="nil"/>
            </w:tcBorders>
          </w:tcPr>
          <w:p w14:paraId="78B2AA4F" w14:textId="77777777" w:rsidR="0023384D" w:rsidRDefault="0023384D" w:rsidP="00952B4E"/>
        </w:tc>
        <w:tc>
          <w:tcPr>
            <w:tcW w:w="3544" w:type="dxa"/>
            <w:tcBorders>
              <w:top w:val="nil"/>
              <w:left w:val="single" w:sz="6" w:space="0" w:color="auto"/>
              <w:bottom w:val="nil"/>
              <w:right w:val="nil"/>
            </w:tcBorders>
          </w:tcPr>
          <w:p w14:paraId="793C8890" w14:textId="77777777" w:rsidR="0023384D" w:rsidRDefault="0023384D" w:rsidP="00952B4E">
            <w:pPr>
              <w:rPr>
                <w:b/>
                <w:bCs/>
                <w:sz w:val="22"/>
                <w:szCs w:val="22"/>
              </w:rPr>
            </w:pPr>
            <w:r>
              <w:rPr>
                <w:b/>
                <w:bCs/>
                <w:sz w:val="22"/>
                <w:szCs w:val="22"/>
              </w:rPr>
              <w:t>Capitolul 2.1.13. PDil.2.2</w:t>
            </w:r>
          </w:p>
        </w:tc>
        <w:tc>
          <w:tcPr>
            <w:tcW w:w="1134" w:type="dxa"/>
            <w:tcBorders>
              <w:top w:val="nil"/>
              <w:left w:val="single" w:sz="6" w:space="0" w:color="auto"/>
              <w:bottom w:val="nil"/>
              <w:right w:val="nil"/>
            </w:tcBorders>
          </w:tcPr>
          <w:p w14:paraId="225003DC" w14:textId="77777777" w:rsidR="0023384D" w:rsidRDefault="0023384D" w:rsidP="00952B4E"/>
        </w:tc>
        <w:tc>
          <w:tcPr>
            <w:tcW w:w="1134" w:type="dxa"/>
            <w:tcBorders>
              <w:top w:val="nil"/>
              <w:left w:val="single" w:sz="6" w:space="0" w:color="auto"/>
              <w:bottom w:val="nil"/>
              <w:right w:val="nil"/>
            </w:tcBorders>
          </w:tcPr>
          <w:p w14:paraId="72B0D906" w14:textId="77777777" w:rsidR="0023384D" w:rsidRDefault="0023384D" w:rsidP="00952B4E"/>
        </w:tc>
        <w:tc>
          <w:tcPr>
            <w:tcW w:w="1417" w:type="dxa"/>
            <w:tcBorders>
              <w:top w:val="nil"/>
              <w:left w:val="single" w:sz="6" w:space="0" w:color="auto"/>
              <w:bottom w:val="nil"/>
              <w:right w:val="nil"/>
            </w:tcBorders>
          </w:tcPr>
          <w:p w14:paraId="0582ADAD" w14:textId="77777777" w:rsidR="0023384D" w:rsidRDefault="0023384D" w:rsidP="00952B4E"/>
        </w:tc>
        <w:tc>
          <w:tcPr>
            <w:tcW w:w="1420" w:type="dxa"/>
            <w:tcBorders>
              <w:top w:val="nil"/>
              <w:left w:val="single" w:sz="6" w:space="0" w:color="auto"/>
              <w:bottom w:val="nil"/>
              <w:right w:val="single" w:sz="6" w:space="0" w:color="auto"/>
            </w:tcBorders>
          </w:tcPr>
          <w:p w14:paraId="014D67F2" w14:textId="77777777" w:rsidR="0023384D" w:rsidRDefault="0023384D" w:rsidP="00952B4E"/>
        </w:tc>
      </w:tr>
      <w:tr w:rsidR="0023384D" w14:paraId="10C0D0E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81F69" w14:textId="77777777" w:rsidR="0023384D" w:rsidRDefault="0023384D" w:rsidP="00952B4E">
            <w:r>
              <w:t>172</w:t>
            </w:r>
          </w:p>
        </w:tc>
        <w:tc>
          <w:tcPr>
            <w:tcW w:w="1134" w:type="dxa"/>
            <w:tcBorders>
              <w:top w:val="single" w:sz="4" w:space="0" w:color="auto"/>
              <w:bottom w:val="single" w:sz="4" w:space="0" w:color="auto"/>
            </w:tcBorders>
            <w:vAlign w:val="center"/>
          </w:tcPr>
          <w:p w14:paraId="49B9CEAE" w14:textId="77777777" w:rsidR="0023384D" w:rsidRDefault="0023384D" w:rsidP="00952B4E"/>
          <w:p w14:paraId="783ACEF6" w14:textId="77777777" w:rsidR="0023384D" w:rsidRDefault="0023384D" w:rsidP="00952B4E"/>
        </w:tc>
        <w:tc>
          <w:tcPr>
            <w:tcW w:w="3544" w:type="dxa"/>
            <w:tcBorders>
              <w:top w:val="single" w:sz="4" w:space="0" w:color="auto"/>
              <w:bottom w:val="single" w:sz="4" w:space="0" w:color="auto"/>
            </w:tcBorders>
            <w:vAlign w:val="center"/>
          </w:tcPr>
          <w:p w14:paraId="0322A6D6"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63670FC5"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3D4E2F9"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9140BE1" w14:textId="77777777" w:rsidR="0023384D" w:rsidRDefault="0023384D" w:rsidP="00952B4E">
            <w:pPr>
              <w:jc w:val="center"/>
            </w:pPr>
          </w:p>
        </w:tc>
        <w:tc>
          <w:tcPr>
            <w:tcW w:w="1420" w:type="dxa"/>
            <w:tcBorders>
              <w:top w:val="single" w:sz="4" w:space="0" w:color="auto"/>
              <w:bottom w:val="single" w:sz="4" w:space="0" w:color="auto"/>
            </w:tcBorders>
            <w:vAlign w:val="center"/>
          </w:tcPr>
          <w:p w14:paraId="31186AAA" w14:textId="77777777" w:rsidR="0023384D" w:rsidRDefault="0023384D" w:rsidP="00952B4E">
            <w:pPr>
              <w:jc w:val="center"/>
            </w:pPr>
          </w:p>
        </w:tc>
      </w:tr>
      <w:tr w:rsidR="0023384D" w14:paraId="7955266E"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A0867" w14:textId="77777777" w:rsidR="0023384D" w:rsidRDefault="0023384D" w:rsidP="00952B4E">
            <w:r>
              <w:t xml:space="preserve"> 173</w:t>
            </w:r>
          </w:p>
        </w:tc>
        <w:tc>
          <w:tcPr>
            <w:tcW w:w="1134" w:type="dxa"/>
            <w:tcBorders>
              <w:top w:val="single" w:sz="4" w:space="0" w:color="auto"/>
              <w:bottom w:val="single" w:sz="4" w:space="0" w:color="auto"/>
            </w:tcBorders>
            <w:vAlign w:val="center"/>
          </w:tcPr>
          <w:p w14:paraId="11C127E5" w14:textId="77777777" w:rsidR="0023384D" w:rsidRDefault="0023384D" w:rsidP="00952B4E"/>
          <w:p w14:paraId="3A2432D1" w14:textId="77777777" w:rsidR="0023384D" w:rsidRDefault="0023384D" w:rsidP="00952B4E"/>
        </w:tc>
        <w:tc>
          <w:tcPr>
            <w:tcW w:w="3544" w:type="dxa"/>
            <w:tcBorders>
              <w:top w:val="single" w:sz="4" w:space="0" w:color="auto"/>
              <w:bottom w:val="single" w:sz="4" w:space="0" w:color="auto"/>
            </w:tcBorders>
            <w:vAlign w:val="center"/>
          </w:tcPr>
          <w:p w14:paraId="19BE3F5D" w14:textId="77777777" w:rsidR="0023384D" w:rsidRPr="00217D63" w:rsidRDefault="0023384D" w:rsidP="00952B4E">
            <w:r w:rsidRPr="00217D63">
              <w:t>Separator de sarcina modular 2P In=40A BH-32</w:t>
            </w:r>
          </w:p>
        </w:tc>
        <w:tc>
          <w:tcPr>
            <w:tcW w:w="1134" w:type="dxa"/>
            <w:tcBorders>
              <w:top w:val="single" w:sz="4" w:space="0" w:color="auto"/>
              <w:bottom w:val="single" w:sz="4" w:space="0" w:color="auto"/>
            </w:tcBorders>
            <w:vAlign w:val="center"/>
          </w:tcPr>
          <w:p w14:paraId="3291988B"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695EA7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0505BCE" w14:textId="77777777" w:rsidR="0023384D" w:rsidRDefault="0023384D" w:rsidP="00952B4E">
            <w:pPr>
              <w:jc w:val="center"/>
            </w:pPr>
          </w:p>
        </w:tc>
        <w:tc>
          <w:tcPr>
            <w:tcW w:w="1420" w:type="dxa"/>
            <w:tcBorders>
              <w:top w:val="single" w:sz="4" w:space="0" w:color="auto"/>
              <w:bottom w:val="single" w:sz="4" w:space="0" w:color="auto"/>
            </w:tcBorders>
            <w:vAlign w:val="center"/>
          </w:tcPr>
          <w:p w14:paraId="75DEA461" w14:textId="77777777" w:rsidR="0023384D" w:rsidRDefault="0023384D" w:rsidP="00952B4E">
            <w:pPr>
              <w:jc w:val="center"/>
            </w:pPr>
          </w:p>
        </w:tc>
      </w:tr>
      <w:tr w:rsidR="0023384D" w14:paraId="2A3838A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03A47" w14:textId="77777777" w:rsidR="0023384D" w:rsidRDefault="0023384D" w:rsidP="00952B4E">
            <w:r>
              <w:t xml:space="preserve"> 174</w:t>
            </w:r>
          </w:p>
        </w:tc>
        <w:tc>
          <w:tcPr>
            <w:tcW w:w="1134" w:type="dxa"/>
            <w:tcBorders>
              <w:top w:val="single" w:sz="4" w:space="0" w:color="auto"/>
              <w:bottom w:val="single" w:sz="4" w:space="0" w:color="auto"/>
            </w:tcBorders>
            <w:vAlign w:val="center"/>
          </w:tcPr>
          <w:p w14:paraId="4DB89A6C" w14:textId="77777777" w:rsidR="0023384D" w:rsidRDefault="0023384D" w:rsidP="00952B4E"/>
          <w:p w14:paraId="3E08F8E7" w14:textId="77777777" w:rsidR="0023384D" w:rsidRDefault="0023384D" w:rsidP="00952B4E"/>
        </w:tc>
        <w:tc>
          <w:tcPr>
            <w:tcW w:w="3544" w:type="dxa"/>
            <w:tcBorders>
              <w:top w:val="single" w:sz="4" w:space="0" w:color="auto"/>
              <w:bottom w:val="single" w:sz="4" w:space="0" w:color="auto"/>
            </w:tcBorders>
            <w:vAlign w:val="center"/>
          </w:tcPr>
          <w:p w14:paraId="79417D52"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6071B6F6"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0584E518"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56558882" w14:textId="77777777" w:rsidR="0023384D" w:rsidRDefault="0023384D" w:rsidP="00952B4E">
            <w:pPr>
              <w:jc w:val="center"/>
            </w:pPr>
          </w:p>
        </w:tc>
        <w:tc>
          <w:tcPr>
            <w:tcW w:w="1420" w:type="dxa"/>
            <w:tcBorders>
              <w:top w:val="single" w:sz="4" w:space="0" w:color="auto"/>
              <w:bottom w:val="single" w:sz="4" w:space="0" w:color="auto"/>
            </w:tcBorders>
            <w:vAlign w:val="center"/>
          </w:tcPr>
          <w:p w14:paraId="2A62C54F" w14:textId="77777777" w:rsidR="0023384D" w:rsidRDefault="0023384D" w:rsidP="00952B4E">
            <w:pPr>
              <w:jc w:val="center"/>
            </w:pPr>
          </w:p>
        </w:tc>
      </w:tr>
      <w:tr w:rsidR="0023384D" w14:paraId="1E839A46" w14:textId="77777777" w:rsidTr="0030383D">
        <w:tc>
          <w:tcPr>
            <w:tcW w:w="709" w:type="dxa"/>
            <w:tcBorders>
              <w:top w:val="nil"/>
              <w:left w:val="single" w:sz="6" w:space="0" w:color="auto"/>
              <w:bottom w:val="nil"/>
              <w:right w:val="nil"/>
            </w:tcBorders>
          </w:tcPr>
          <w:p w14:paraId="49E10C32"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599DAB3C" w14:textId="77777777" w:rsidR="0023384D" w:rsidRDefault="0023384D" w:rsidP="00952B4E"/>
        </w:tc>
        <w:tc>
          <w:tcPr>
            <w:tcW w:w="3544" w:type="dxa"/>
            <w:tcBorders>
              <w:top w:val="nil"/>
              <w:left w:val="single" w:sz="6" w:space="0" w:color="auto"/>
              <w:bottom w:val="nil"/>
              <w:right w:val="nil"/>
            </w:tcBorders>
          </w:tcPr>
          <w:p w14:paraId="10BF0B2B" w14:textId="77777777" w:rsidR="0023384D" w:rsidRDefault="0023384D" w:rsidP="00952B4E">
            <w:pPr>
              <w:rPr>
                <w:b/>
                <w:bCs/>
                <w:sz w:val="22"/>
                <w:szCs w:val="22"/>
              </w:rPr>
            </w:pPr>
            <w:r>
              <w:rPr>
                <w:b/>
                <w:bCs/>
                <w:sz w:val="22"/>
                <w:szCs w:val="22"/>
              </w:rPr>
              <w:t>Capitolul 2.1.14. PDil.av.1.1</w:t>
            </w:r>
          </w:p>
        </w:tc>
        <w:tc>
          <w:tcPr>
            <w:tcW w:w="1134" w:type="dxa"/>
            <w:tcBorders>
              <w:top w:val="nil"/>
              <w:left w:val="single" w:sz="6" w:space="0" w:color="auto"/>
              <w:bottom w:val="nil"/>
              <w:right w:val="nil"/>
            </w:tcBorders>
          </w:tcPr>
          <w:p w14:paraId="0C1C3974" w14:textId="77777777" w:rsidR="0023384D" w:rsidRDefault="0023384D" w:rsidP="00952B4E"/>
        </w:tc>
        <w:tc>
          <w:tcPr>
            <w:tcW w:w="1134" w:type="dxa"/>
            <w:tcBorders>
              <w:top w:val="nil"/>
              <w:left w:val="single" w:sz="6" w:space="0" w:color="auto"/>
              <w:bottom w:val="nil"/>
              <w:right w:val="nil"/>
            </w:tcBorders>
          </w:tcPr>
          <w:p w14:paraId="31D4DFE6" w14:textId="77777777" w:rsidR="0023384D" w:rsidRDefault="0023384D" w:rsidP="00952B4E"/>
        </w:tc>
        <w:tc>
          <w:tcPr>
            <w:tcW w:w="1417" w:type="dxa"/>
            <w:tcBorders>
              <w:top w:val="nil"/>
              <w:left w:val="single" w:sz="6" w:space="0" w:color="auto"/>
              <w:bottom w:val="nil"/>
              <w:right w:val="nil"/>
            </w:tcBorders>
          </w:tcPr>
          <w:p w14:paraId="4E9E3C57" w14:textId="77777777" w:rsidR="0023384D" w:rsidRDefault="0023384D" w:rsidP="00952B4E"/>
        </w:tc>
        <w:tc>
          <w:tcPr>
            <w:tcW w:w="1420" w:type="dxa"/>
            <w:tcBorders>
              <w:top w:val="nil"/>
              <w:left w:val="single" w:sz="6" w:space="0" w:color="auto"/>
              <w:bottom w:val="nil"/>
              <w:right w:val="single" w:sz="6" w:space="0" w:color="auto"/>
            </w:tcBorders>
          </w:tcPr>
          <w:p w14:paraId="277DC1E1" w14:textId="77777777" w:rsidR="0023384D" w:rsidRDefault="0023384D" w:rsidP="00952B4E"/>
        </w:tc>
      </w:tr>
      <w:tr w:rsidR="0023384D" w14:paraId="7A274102"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2387C" w14:textId="77777777" w:rsidR="0023384D" w:rsidRDefault="0023384D" w:rsidP="00952B4E">
            <w:r>
              <w:t>175</w:t>
            </w:r>
          </w:p>
        </w:tc>
        <w:tc>
          <w:tcPr>
            <w:tcW w:w="1134" w:type="dxa"/>
            <w:tcBorders>
              <w:top w:val="single" w:sz="4" w:space="0" w:color="auto"/>
              <w:bottom w:val="single" w:sz="4" w:space="0" w:color="auto"/>
            </w:tcBorders>
            <w:vAlign w:val="center"/>
          </w:tcPr>
          <w:p w14:paraId="6AFDCAB4" w14:textId="77777777" w:rsidR="0023384D" w:rsidRDefault="0023384D" w:rsidP="00952B4E"/>
          <w:p w14:paraId="25565D8B" w14:textId="77777777" w:rsidR="0023384D" w:rsidRDefault="0023384D" w:rsidP="00952B4E"/>
        </w:tc>
        <w:tc>
          <w:tcPr>
            <w:tcW w:w="3544" w:type="dxa"/>
            <w:tcBorders>
              <w:top w:val="single" w:sz="4" w:space="0" w:color="auto"/>
              <w:bottom w:val="single" w:sz="4" w:space="0" w:color="auto"/>
            </w:tcBorders>
            <w:vAlign w:val="center"/>
          </w:tcPr>
          <w:p w14:paraId="7D4F649A"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69D3503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ABA54B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09516D98" w14:textId="77777777" w:rsidR="0023384D" w:rsidRDefault="0023384D" w:rsidP="00952B4E">
            <w:pPr>
              <w:jc w:val="center"/>
            </w:pPr>
          </w:p>
        </w:tc>
        <w:tc>
          <w:tcPr>
            <w:tcW w:w="1420" w:type="dxa"/>
            <w:tcBorders>
              <w:top w:val="single" w:sz="4" w:space="0" w:color="auto"/>
              <w:bottom w:val="single" w:sz="4" w:space="0" w:color="auto"/>
            </w:tcBorders>
            <w:vAlign w:val="center"/>
          </w:tcPr>
          <w:p w14:paraId="13E603AA" w14:textId="77777777" w:rsidR="0023384D" w:rsidRDefault="0023384D" w:rsidP="00952B4E">
            <w:pPr>
              <w:jc w:val="center"/>
            </w:pPr>
          </w:p>
        </w:tc>
      </w:tr>
      <w:tr w:rsidR="0023384D" w14:paraId="60869A7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F5E907" w14:textId="77777777" w:rsidR="0023384D" w:rsidRDefault="0023384D" w:rsidP="00952B4E">
            <w:r>
              <w:t xml:space="preserve"> 176</w:t>
            </w:r>
          </w:p>
        </w:tc>
        <w:tc>
          <w:tcPr>
            <w:tcW w:w="1134" w:type="dxa"/>
            <w:tcBorders>
              <w:top w:val="single" w:sz="4" w:space="0" w:color="auto"/>
              <w:bottom w:val="single" w:sz="4" w:space="0" w:color="auto"/>
            </w:tcBorders>
            <w:vAlign w:val="center"/>
          </w:tcPr>
          <w:p w14:paraId="4AF9A2C2" w14:textId="77777777" w:rsidR="0023384D" w:rsidRDefault="0023384D" w:rsidP="00952B4E"/>
          <w:p w14:paraId="65E5D7EC" w14:textId="77777777" w:rsidR="0023384D" w:rsidRDefault="0023384D" w:rsidP="00952B4E"/>
        </w:tc>
        <w:tc>
          <w:tcPr>
            <w:tcW w:w="3544" w:type="dxa"/>
            <w:tcBorders>
              <w:top w:val="single" w:sz="4" w:space="0" w:color="auto"/>
              <w:bottom w:val="single" w:sz="4" w:space="0" w:color="auto"/>
            </w:tcBorders>
            <w:vAlign w:val="center"/>
          </w:tcPr>
          <w:p w14:paraId="3D9964B5" w14:textId="77777777" w:rsidR="0023384D" w:rsidRPr="00217D63" w:rsidRDefault="0023384D" w:rsidP="00952B4E">
            <w:r w:rsidRPr="00217D63">
              <w:t>Separator de sarcina modular 2P In=20A BH-32</w:t>
            </w:r>
          </w:p>
        </w:tc>
        <w:tc>
          <w:tcPr>
            <w:tcW w:w="1134" w:type="dxa"/>
            <w:tcBorders>
              <w:top w:val="single" w:sz="4" w:space="0" w:color="auto"/>
              <w:bottom w:val="single" w:sz="4" w:space="0" w:color="auto"/>
            </w:tcBorders>
            <w:vAlign w:val="center"/>
          </w:tcPr>
          <w:p w14:paraId="40B943C7"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E6A02D6"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63FB818A" w14:textId="77777777" w:rsidR="0023384D" w:rsidRDefault="0023384D" w:rsidP="00952B4E">
            <w:pPr>
              <w:jc w:val="center"/>
            </w:pPr>
          </w:p>
        </w:tc>
        <w:tc>
          <w:tcPr>
            <w:tcW w:w="1420" w:type="dxa"/>
            <w:tcBorders>
              <w:top w:val="single" w:sz="4" w:space="0" w:color="auto"/>
              <w:bottom w:val="single" w:sz="4" w:space="0" w:color="auto"/>
            </w:tcBorders>
            <w:vAlign w:val="center"/>
          </w:tcPr>
          <w:p w14:paraId="42A57502" w14:textId="77777777" w:rsidR="0023384D" w:rsidRDefault="0023384D" w:rsidP="00952B4E">
            <w:pPr>
              <w:jc w:val="center"/>
            </w:pPr>
          </w:p>
        </w:tc>
      </w:tr>
      <w:tr w:rsidR="0023384D" w14:paraId="2430A265"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02DFB" w14:textId="77777777" w:rsidR="0023384D" w:rsidRDefault="0023384D" w:rsidP="00952B4E">
            <w:r>
              <w:t xml:space="preserve"> 177</w:t>
            </w:r>
          </w:p>
        </w:tc>
        <w:tc>
          <w:tcPr>
            <w:tcW w:w="1134" w:type="dxa"/>
            <w:tcBorders>
              <w:top w:val="single" w:sz="4" w:space="0" w:color="auto"/>
              <w:bottom w:val="single" w:sz="4" w:space="0" w:color="auto"/>
            </w:tcBorders>
            <w:vAlign w:val="center"/>
          </w:tcPr>
          <w:p w14:paraId="0150C7DC" w14:textId="77777777" w:rsidR="0023384D" w:rsidRDefault="0023384D" w:rsidP="00952B4E"/>
          <w:p w14:paraId="130FF5F3" w14:textId="77777777" w:rsidR="0023384D" w:rsidRDefault="0023384D" w:rsidP="00952B4E"/>
        </w:tc>
        <w:tc>
          <w:tcPr>
            <w:tcW w:w="3544" w:type="dxa"/>
            <w:tcBorders>
              <w:top w:val="single" w:sz="4" w:space="0" w:color="auto"/>
              <w:bottom w:val="single" w:sz="4" w:space="0" w:color="auto"/>
            </w:tcBorders>
            <w:vAlign w:val="center"/>
          </w:tcPr>
          <w:p w14:paraId="665B3980"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54B9E11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79FE168F"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23B463E9" w14:textId="77777777" w:rsidR="0023384D" w:rsidRDefault="0023384D" w:rsidP="00952B4E">
            <w:pPr>
              <w:jc w:val="center"/>
            </w:pPr>
          </w:p>
        </w:tc>
        <w:tc>
          <w:tcPr>
            <w:tcW w:w="1420" w:type="dxa"/>
            <w:tcBorders>
              <w:top w:val="single" w:sz="4" w:space="0" w:color="auto"/>
              <w:bottom w:val="single" w:sz="4" w:space="0" w:color="auto"/>
            </w:tcBorders>
            <w:vAlign w:val="center"/>
          </w:tcPr>
          <w:p w14:paraId="5A69B424" w14:textId="77777777" w:rsidR="0023384D" w:rsidRDefault="0023384D" w:rsidP="00952B4E">
            <w:pPr>
              <w:jc w:val="center"/>
            </w:pPr>
          </w:p>
        </w:tc>
      </w:tr>
      <w:tr w:rsidR="0023384D" w14:paraId="390CBF72" w14:textId="77777777" w:rsidTr="0030383D">
        <w:tc>
          <w:tcPr>
            <w:tcW w:w="709" w:type="dxa"/>
            <w:tcBorders>
              <w:top w:val="nil"/>
              <w:left w:val="single" w:sz="6" w:space="0" w:color="auto"/>
              <w:bottom w:val="nil"/>
              <w:right w:val="nil"/>
            </w:tcBorders>
          </w:tcPr>
          <w:p w14:paraId="78D2C3F2"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48B41127" w14:textId="77777777" w:rsidR="0023384D" w:rsidRDefault="0023384D" w:rsidP="00952B4E"/>
        </w:tc>
        <w:tc>
          <w:tcPr>
            <w:tcW w:w="3544" w:type="dxa"/>
            <w:tcBorders>
              <w:top w:val="nil"/>
              <w:left w:val="single" w:sz="6" w:space="0" w:color="auto"/>
              <w:bottom w:val="nil"/>
              <w:right w:val="nil"/>
            </w:tcBorders>
          </w:tcPr>
          <w:p w14:paraId="3F02D0EC" w14:textId="77777777" w:rsidR="0023384D" w:rsidRDefault="0023384D" w:rsidP="00952B4E">
            <w:pPr>
              <w:rPr>
                <w:b/>
                <w:bCs/>
                <w:sz w:val="22"/>
                <w:szCs w:val="22"/>
              </w:rPr>
            </w:pPr>
            <w:r>
              <w:rPr>
                <w:b/>
                <w:bCs/>
                <w:sz w:val="22"/>
                <w:szCs w:val="22"/>
              </w:rPr>
              <w:t>Capitolul 2.1.15. PDil.av.1.2</w:t>
            </w:r>
          </w:p>
        </w:tc>
        <w:tc>
          <w:tcPr>
            <w:tcW w:w="1134" w:type="dxa"/>
            <w:tcBorders>
              <w:top w:val="nil"/>
              <w:left w:val="single" w:sz="6" w:space="0" w:color="auto"/>
              <w:bottom w:val="nil"/>
              <w:right w:val="nil"/>
            </w:tcBorders>
          </w:tcPr>
          <w:p w14:paraId="6A15B9B6" w14:textId="77777777" w:rsidR="0023384D" w:rsidRDefault="0023384D" w:rsidP="00952B4E"/>
        </w:tc>
        <w:tc>
          <w:tcPr>
            <w:tcW w:w="1134" w:type="dxa"/>
            <w:tcBorders>
              <w:top w:val="nil"/>
              <w:left w:val="single" w:sz="6" w:space="0" w:color="auto"/>
              <w:bottom w:val="nil"/>
              <w:right w:val="nil"/>
            </w:tcBorders>
          </w:tcPr>
          <w:p w14:paraId="5E825BFF" w14:textId="77777777" w:rsidR="0023384D" w:rsidRDefault="0023384D" w:rsidP="00952B4E"/>
        </w:tc>
        <w:tc>
          <w:tcPr>
            <w:tcW w:w="1417" w:type="dxa"/>
            <w:tcBorders>
              <w:top w:val="nil"/>
              <w:left w:val="single" w:sz="6" w:space="0" w:color="auto"/>
              <w:bottom w:val="nil"/>
              <w:right w:val="nil"/>
            </w:tcBorders>
          </w:tcPr>
          <w:p w14:paraId="4A104085" w14:textId="77777777" w:rsidR="0023384D" w:rsidRDefault="0023384D" w:rsidP="00952B4E"/>
        </w:tc>
        <w:tc>
          <w:tcPr>
            <w:tcW w:w="1420" w:type="dxa"/>
            <w:tcBorders>
              <w:top w:val="nil"/>
              <w:left w:val="single" w:sz="6" w:space="0" w:color="auto"/>
              <w:bottom w:val="nil"/>
              <w:right w:val="single" w:sz="6" w:space="0" w:color="auto"/>
            </w:tcBorders>
          </w:tcPr>
          <w:p w14:paraId="6C8803F5" w14:textId="77777777" w:rsidR="0023384D" w:rsidRDefault="0023384D" w:rsidP="00952B4E"/>
        </w:tc>
      </w:tr>
      <w:tr w:rsidR="0023384D" w14:paraId="0D6AEE7F"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9528E" w14:textId="77777777" w:rsidR="0023384D" w:rsidRDefault="0023384D" w:rsidP="00952B4E">
            <w:r>
              <w:t>178</w:t>
            </w:r>
          </w:p>
        </w:tc>
        <w:tc>
          <w:tcPr>
            <w:tcW w:w="1134" w:type="dxa"/>
            <w:tcBorders>
              <w:top w:val="single" w:sz="4" w:space="0" w:color="auto"/>
              <w:bottom w:val="single" w:sz="4" w:space="0" w:color="auto"/>
            </w:tcBorders>
            <w:vAlign w:val="center"/>
          </w:tcPr>
          <w:p w14:paraId="1B80D8C5" w14:textId="77777777" w:rsidR="0023384D" w:rsidRDefault="0023384D" w:rsidP="00952B4E"/>
          <w:p w14:paraId="3908C679" w14:textId="77777777" w:rsidR="0023384D" w:rsidRDefault="0023384D" w:rsidP="00952B4E"/>
        </w:tc>
        <w:tc>
          <w:tcPr>
            <w:tcW w:w="3544" w:type="dxa"/>
            <w:tcBorders>
              <w:top w:val="single" w:sz="4" w:space="0" w:color="auto"/>
              <w:bottom w:val="single" w:sz="4" w:space="0" w:color="auto"/>
            </w:tcBorders>
            <w:vAlign w:val="center"/>
          </w:tcPr>
          <w:p w14:paraId="20B2DFAF"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093BFA3E"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CFBE2CE"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4638E136" w14:textId="77777777" w:rsidR="0023384D" w:rsidRDefault="0023384D" w:rsidP="00952B4E">
            <w:pPr>
              <w:jc w:val="center"/>
            </w:pPr>
          </w:p>
        </w:tc>
        <w:tc>
          <w:tcPr>
            <w:tcW w:w="1420" w:type="dxa"/>
            <w:tcBorders>
              <w:top w:val="single" w:sz="4" w:space="0" w:color="auto"/>
              <w:bottom w:val="single" w:sz="4" w:space="0" w:color="auto"/>
            </w:tcBorders>
            <w:vAlign w:val="center"/>
          </w:tcPr>
          <w:p w14:paraId="0F24AF6F" w14:textId="77777777" w:rsidR="0023384D" w:rsidRDefault="0023384D" w:rsidP="00952B4E">
            <w:pPr>
              <w:jc w:val="center"/>
            </w:pPr>
          </w:p>
        </w:tc>
      </w:tr>
      <w:tr w:rsidR="0023384D" w14:paraId="1A5B6CF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4C4850" w14:textId="77777777" w:rsidR="0023384D" w:rsidRDefault="0023384D" w:rsidP="00952B4E">
            <w:r>
              <w:t xml:space="preserve"> 179</w:t>
            </w:r>
          </w:p>
        </w:tc>
        <w:tc>
          <w:tcPr>
            <w:tcW w:w="1134" w:type="dxa"/>
            <w:tcBorders>
              <w:top w:val="single" w:sz="4" w:space="0" w:color="auto"/>
              <w:bottom w:val="single" w:sz="4" w:space="0" w:color="auto"/>
            </w:tcBorders>
            <w:vAlign w:val="center"/>
          </w:tcPr>
          <w:p w14:paraId="3B7F1E86" w14:textId="77777777" w:rsidR="0023384D" w:rsidRDefault="0023384D" w:rsidP="00952B4E"/>
          <w:p w14:paraId="16C2BF04" w14:textId="77777777" w:rsidR="0023384D" w:rsidRDefault="0023384D" w:rsidP="00952B4E"/>
        </w:tc>
        <w:tc>
          <w:tcPr>
            <w:tcW w:w="3544" w:type="dxa"/>
            <w:tcBorders>
              <w:top w:val="single" w:sz="4" w:space="0" w:color="auto"/>
              <w:bottom w:val="single" w:sz="4" w:space="0" w:color="auto"/>
            </w:tcBorders>
            <w:vAlign w:val="center"/>
          </w:tcPr>
          <w:p w14:paraId="4826C91B" w14:textId="77777777" w:rsidR="0023384D" w:rsidRPr="00217D63" w:rsidRDefault="0023384D" w:rsidP="00952B4E">
            <w:r w:rsidRPr="00217D63">
              <w:t>Separator de sarcina modular 2P In=20A BH-32</w:t>
            </w:r>
          </w:p>
        </w:tc>
        <w:tc>
          <w:tcPr>
            <w:tcW w:w="1134" w:type="dxa"/>
            <w:tcBorders>
              <w:top w:val="single" w:sz="4" w:space="0" w:color="auto"/>
              <w:bottom w:val="single" w:sz="4" w:space="0" w:color="auto"/>
            </w:tcBorders>
            <w:vAlign w:val="center"/>
          </w:tcPr>
          <w:p w14:paraId="12FDE3A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1146001"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75B3DF60" w14:textId="77777777" w:rsidR="0023384D" w:rsidRDefault="0023384D" w:rsidP="00952B4E">
            <w:pPr>
              <w:jc w:val="center"/>
            </w:pPr>
          </w:p>
        </w:tc>
        <w:tc>
          <w:tcPr>
            <w:tcW w:w="1420" w:type="dxa"/>
            <w:tcBorders>
              <w:top w:val="single" w:sz="4" w:space="0" w:color="auto"/>
              <w:bottom w:val="single" w:sz="4" w:space="0" w:color="auto"/>
            </w:tcBorders>
            <w:vAlign w:val="center"/>
          </w:tcPr>
          <w:p w14:paraId="108D5DFD" w14:textId="77777777" w:rsidR="0023384D" w:rsidRDefault="0023384D" w:rsidP="00952B4E">
            <w:pPr>
              <w:jc w:val="center"/>
            </w:pPr>
          </w:p>
        </w:tc>
      </w:tr>
      <w:tr w:rsidR="0023384D" w14:paraId="6C3E58A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0AA42" w14:textId="77777777" w:rsidR="0023384D" w:rsidRDefault="0023384D" w:rsidP="00952B4E">
            <w:r>
              <w:t xml:space="preserve"> 180</w:t>
            </w:r>
          </w:p>
        </w:tc>
        <w:tc>
          <w:tcPr>
            <w:tcW w:w="1134" w:type="dxa"/>
            <w:tcBorders>
              <w:top w:val="single" w:sz="4" w:space="0" w:color="auto"/>
              <w:bottom w:val="single" w:sz="4" w:space="0" w:color="auto"/>
            </w:tcBorders>
            <w:vAlign w:val="center"/>
          </w:tcPr>
          <w:p w14:paraId="3D406DFC" w14:textId="77777777" w:rsidR="0023384D" w:rsidRDefault="0023384D" w:rsidP="00952B4E"/>
          <w:p w14:paraId="6BC82560" w14:textId="77777777" w:rsidR="0023384D" w:rsidRDefault="0023384D" w:rsidP="00952B4E"/>
        </w:tc>
        <w:tc>
          <w:tcPr>
            <w:tcW w:w="3544" w:type="dxa"/>
            <w:tcBorders>
              <w:top w:val="single" w:sz="4" w:space="0" w:color="auto"/>
              <w:bottom w:val="single" w:sz="4" w:space="0" w:color="auto"/>
            </w:tcBorders>
            <w:vAlign w:val="center"/>
          </w:tcPr>
          <w:p w14:paraId="784EC2FE"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009B728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66846573"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0034DB87" w14:textId="77777777" w:rsidR="0023384D" w:rsidRDefault="0023384D" w:rsidP="00952B4E">
            <w:pPr>
              <w:jc w:val="center"/>
            </w:pPr>
          </w:p>
        </w:tc>
        <w:tc>
          <w:tcPr>
            <w:tcW w:w="1420" w:type="dxa"/>
            <w:tcBorders>
              <w:top w:val="single" w:sz="4" w:space="0" w:color="auto"/>
              <w:bottom w:val="single" w:sz="4" w:space="0" w:color="auto"/>
            </w:tcBorders>
            <w:vAlign w:val="center"/>
          </w:tcPr>
          <w:p w14:paraId="06D67475" w14:textId="77777777" w:rsidR="0023384D" w:rsidRDefault="0023384D" w:rsidP="00952B4E">
            <w:pPr>
              <w:jc w:val="center"/>
            </w:pPr>
          </w:p>
        </w:tc>
      </w:tr>
      <w:tr w:rsidR="0023384D" w14:paraId="5DE81F0E" w14:textId="77777777" w:rsidTr="0030383D">
        <w:tc>
          <w:tcPr>
            <w:tcW w:w="709" w:type="dxa"/>
            <w:tcBorders>
              <w:top w:val="nil"/>
              <w:left w:val="single" w:sz="6" w:space="0" w:color="auto"/>
              <w:bottom w:val="nil"/>
              <w:right w:val="nil"/>
            </w:tcBorders>
          </w:tcPr>
          <w:p w14:paraId="2EDB4CE8"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2E2239F9" w14:textId="77777777" w:rsidR="0023384D" w:rsidRDefault="0023384D" w:rsidP="00952B4E"/>
        </w:tc>
        <w:tc>
          <w:tcPr>
            <w:tcW w:w="3544" w:type="dxa"/>
            <w:tcBorders>
              <w:top w:val="nil"/>
              <w:left w:val="single" w:sz="6" w:space="0" w:color="auto"/>
              <w:bottom w:val="nil"/>
              <w:right w:val="nil"/>
            </w:tcBorders>
          </w:tcPr>
          <w:p w14:paraId="7216C931" w14:textId="77777777" w:rsidR="0023384D" w:rsidRDefault="0023384D" w:rsidP="00952B4E">
            <w:pPr>
              <w:rPr>
                <w:b/>
                <w:bCs/>
                <w:sz w:val="22"/>
                <w:szCs w:val="22"/>
              </w:rPr>
            </w:pPr>
            <w:r>
              <w:rPr>
                <w:b/>
                <w:bCs/>
                <w:sz w:val="22"/>
                <w:szCs w:val="22"/>
              </w:rPr>
              <w:t>Capitolul 2.1.16. PDil.av.2.1</w:t>
            </w:r>
          </w:p>
        </w:tc>
        <w:tc>
          <w:tcPr>
            <w:tcW w:w="1134" w:type="dxa"/>
            <w:tcBorders>
              <w:top w:val="nil"/>
              <w:left w:val="single" w:sz="6" w:space="0" w:color="auto"/>
              <w:bottom w:val="nil"/>
              <w:right w:val="nil"/>
            </w:tcBorders>
          </w:tcPr>
          <w:p w14:paraId="6F313E6E" w14:textId="77777777" w:rsidR="0023384D" w:rsidRDefault="0023384D" w:rsidP="00952B4E"/>
        </w:tc>
        <w:tc>
          <w:tcPr>
            <w:tcW w:w="1134" w:type="dxa"/>
            <w:tcBorders>
              <w:top w:val="nil"/>
              <w:left w:val="single" w:sz="6" w:space="0" w:color="auto"/>
              <w:bottom w:val="nil"/>
              <w:right w:val="nil"/>
            </w:tcBorders>
          </w:tcPr>
          <w:p w14:paraId="4F34F5E0" w14:textId="77777777" w:rsidR="0023384D" w:rsidRDefault="0023384D" w:rsidP="00952B4E"/>
        </w:tc>
        <w:tc>
          <w:tcPr>
            <w:tcW w:w="1417" w:type="dxa"/>
            <w:tcBorders>
              <w:top w:val="nil"/>
              <w:left w:val="single" w:sz="6" w:space="0" w:color="auto"/>
              <w:bottom w:val="nil"/>
              <w:right w:val="nil"/>
            </w:tcBorders>
          </w:tcPr>
          <w:p w14:paraId="3DC96C37" w14:textId="77777777" w:rsidR="0023384D" w:rsidRDefault="0023384D" w:rsidP="00952B4E"/>
        </w:tc>
        <w:tc>
          <w:tcPr>
            <w:tcW w:w="1420" w:type="dxa"/>
            <w:tcBorders>
              <w:top w:val="nil"/>
              <w:left w:val="single" w:sz="6" w:space="0" w:color="auto"/>
              <w:bottom w:val="nil"/>
              <w:right w:val="single" w:sz="6" w:space="0" w:color="auto"/>
            </w:tcBorders>
          </w:tcPr>
          <w:p w14:paraId="73494BA6" w14:textId="77777777" w:rsidR="0023384D" w:rsidRDefault="0023384D" w:rsidP="00952B4E"/>
        </w:tc>
      </w:tr>
      <w:tr w:rsidR="0023384D" w14:paraId="1B05010B"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C50C0" w14:textId="77777777" w:rsidR="0023384D" w:rsidRDefault="0023384D" w:rsidP="00952B4E">
            <w:r>
              <w:t>181</w:t>
            </w:r>
          </w:p>
        </w:tc>
        <w:tc>
          <w:tcPr>
            <w:tcW w:w="1134" w:type="dxa"/>
            <w:tcBorders>
              <w:top w:val="single" w:sz="4" w:space="0" w:color="auto"/>
              <w:bottom w:val="single" w:sz="4" w:space="0" w:color="auto"/>
            </w:tcBorders>
            <w:vAlign w:val="center"/>
          </w:tcPr>
          <w:p w14:paraId="66B2A878" w14:textId="77777777" w:rsidR="0023384D" w:rsidRDefault="0023384D" w:rsidP="00952B4E"/>
          <w:p w14:paraId="6EF5F1D0" w14:textId="77777777" w:rsidR="0023384D" w:rsidRDefault="0023384D" w:rsidP="00952B4E"/>
        </w:tc>
        <w:tc>
          <w:tcPr>
            <w:tcW w:w="3544" w:type="dxa"/>
            <w:tcBorders>
              <w:top w:val="single" w:sz="4" w:space="0" w:color="auto"/>
              <w:bottom w:val="single" w:sz="4" w:space="0" w:color="auto"/>
            </w:tcBorders>
            <w:vAlign w:val="center"/>
          </w:tcPr>
          <w:p w14:paraId="6C4A99D1"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04FBDE7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4D913DBD"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7FA4756" w14:textId="77777777" w:rsidR="0023384D" w:rsidRDefault="0023384D" w:rsidP="00952B4E">
            <w:pPr>
              <w:jc w:val="center"/>
            </w:pPr>
          </w:p>
        </w:tc>
        <w:tc>
          <w:tcPr>
            <w:tcW w:w="1420" w:type="dxa"/>
            <w:tcBorders>
              <w:top w:val="single" w:sz="4" w:space="0" w:color="auto"/>
              <w:bottom w:val="single" w:sz="4" w:space="0" w:color="auto"/>
            </w:tcBorders>
            <w:vAlign w:val="center"/>
          </w:tcPr>
          <w:p w14:paraId="378F999E" w14:textId="77777777" w:rsidR="0023384D" w:rsidRDefault="0023384D" w:rsidP="00952B4E">
            <w:pPr>
              <w:jc w:val="center"/>
            </w:pPr>
          </w:p>
        </w:tc>
      </w:tr>
      <w:tr w:rsidR="0023384D" w14:paraId="091565E4"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05B0C7" w14:textId="77777777" w:rsidR="0023384D" w:rsidRDefault="0023384D" w:rsidP="00952B4E">
            <w:r>
              <w:t xml:space="preserve"> 182</w:t>
            </w:r>
          </w:p>
        </w:tc>
        <w:tc>
          <w:tcPr>
            <w:tcW w:w="1134" w:type="dxa"/>
            <w:tcBorders>
              <w:top w:val="single" w:sz="4" w:space="0" w:color="auto"/>
              <w:bottom w:val="single" w:sz="4" w:space="0" w:color="auto"/>
            </w:tcBorders>
            <w:vAlign w:val="center"/>
          </w:tcPr>
          <w:p w14:paraId="375B9B75" w14:textId="77777777" w:rsidR="0023384D" w:rsidRDefault="0023384D" w:rsidP="00952B4E"/>
          <w:p w14:paraId="5067B730" w14:textId="77777777" w:rsidR="0023384D" w:rsidRDefault="0023384D" w:rsidP="00952B4E"/>
        </w:tc>
        <w:tc>
          <w:tcPr>
            <w:tcW w:w="3544" w:type="dxa"/>
            <w:tcBorders>
              <w:top w:val="single" w:sz="4" w:space="0" w:color="auto"/>
              <w:bottom w:val="single" w:sz="4" w:space="0" w:color="auto"/>
            </w:tcBorders>
            <w:vAlign w:val="center"/>
          </w:tcPr>
          <w:p w14:paraId="35EB848E" w14:textId="77777777" w:rsidR="0023384D" w:rsidRPr="00217D63" w:rsidRDefault="0023384D" w:rsidP="00952B4E">
            <w:r w:rsidRPr="00217D63">
              <w:t>Separator de sarcina modular 2P In=20A BH-32</w:t>
            </w:r>
          </w:p>
        </w:tc>
        <w:tc>
          <w:tcPr>
            <w:tcW w:w="1134" w:type="dxa"/>
            <w:tcBorders>
              <w:top w:val="single" w:sz="4" w:space="0" w:color="auto"/>
              <w:bottom w:val="single" w:sz="4" w:space="0" w:color="auto"/>
            </w:tcBorders>
            <w:vAlign w:val="center"/>
          </w:tcPr>
          <w:p w14:paraId="27490671"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3788E223"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19581E53" w14:textId="77777777" w:rsidR="0023384D" w:rsidRDefault="0023384D" w:rsidP="00952B4E">
            <w:pPr>
              <w:jc w:val="center"/>
            </w:pPr>
          </w:p>
        </w:tc>
        <w:tc>
          <w:tcPr>
            <w:tcW w:w="1420" w:type="dxa"/>
            <w:tcBorders>
              <w:top w:val="single" w:sz="4" w:space="0" w:color="auto"/>
              <w:bottom w:val="single" w:sz="4" w:space="0" w:color="auto"/>
            </w:tcBorders>
            <w:vAlign w:val="center"/>
          </w:tcPr>
          <w:p w14:paraId="6490262D" w14:textId="77777777" w:rsidR="0023384D" w:rsidRDefault="0023384D" w:rsidP="00952B4E">
            <w:pPr>
              <w:jc w:val="center"/>
            </w:pPr>
          </w:p>
        </w:tc>
      </w:tr>
      <w:tr w:rsidR="0023384D" w14:paraId="7D066F61"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291A1" w14:textId="77777777" w:rsidR="0023384D" w:rsidRDefault="0023384D" w:rsidP="00952B4E">
            <w:r>
              <w:t xml:space="preserve"> 183</w:t>
            </w:r>
          </w:p>
        </w:tc>
        <w:tc>
          <w:tcPr>
            <w:tcW w:w="1134" w:type="dxa"/>
            <w:tcBorders>
              <w:top w:val="single" w:sz="4" w:space="0" w:color="auto"/>
              <w:bottom w:val="single" w:sz="4" w:space="0" w:color="auto"/>
            </w:tcBorders>
            <w:vAlign w:val="center"/>
          </w:tcPr>
          <w:p w14:paraId="38C99100" w14:textId="77777777" w:rsidR="0023384D" w:rsidRDefault="0023384D" w:rsidP="00952B4E"/>
          <w:p w14:paraId="27CC79BA" w14:textId="77777777" w:rsidR="0023384D" w:rsidRDefault="0023384D" w:rsidP="00952B4E"/>
        </w:tc>
        <w:tc>
          <w:tcPr>
            <w:tcW w:w="3544" w:type="dxa"/>
            <w:tcBorders>
              <w:top w:val="single" w:sz="4" w:space="0" w:color="auto"/>
              <w:bottom w:val="single" w:sz="4" w:space="0" w:color="auto"/>
            </w:tcBorders>
            <w:vAlign w:val="center"/>
          </w:tcPr>
          <w:p w14:paraId="6A66AE68"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003DC3D2"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5C8E0250" w14:textId="77777777" w:rsidR="0023384D" w:rsidRDefault="0023384D" w:rsidP="00952B4E">
            <w:pPr>
              <w:jc w:val="center"/>
            </w:pPr>
            <w:r>
              <w:t>2,000</w:t>
            </w:r>
          </w:p>
        </w:tc>
        <w:tc>
          <w:tcPr>
            <w:tcW w:w="1417" w:type="dxa"/>
            <w:tcBorders>
              <w:top w:val="single" w:sz="4" w:space="0" w:color="auto"/>
              <w:bottom w:val="single" w:sz="4" w:space="0" w:color="auto"/>
            </w:tcBorders>
            <w:vAlign w:val="center"/>
          </w:tcPr>
          <w:p w14:paraId="4EFBABA7" w14:textId="77777777" w:rsidR="0023384D" w:rsidRDefault="0023384D" w:rsidP="00952B4E">
            <w:pPr>
              <w:jc w:val="center"/>
            </w:pPr>
          </w:p>
        </w:tc>
        <w:tc>
          <w:tcPr>
            <w:tcW w:w="1420" w:type="dxa"/>
            <w:tcBorders>
              <w:top w:val="single" w:sz="4" w:space="0" w:color="auto"/>
              <w:bottom w:val="single" w:sz="4" w:space="0" w:color="auto"/>
            </w:tcBorders>
            <w:vAlign w:val="center"/>
          </w:tcPr>
          <w:p w14:paraId="27F4FFCF" w14:textId="77777777" w:rsidR="0023384D" w:rsidRDefault="0023384D" w:rsidP="00952B4E">
            <w:pPr>
              <w:jc w:val="center"/>
            </w:pPr>
          </w:p>
        </w:tc>
      </w:tr>
      <w:tr w:rsidR="0023384D" w14:paraId="0CE6F46A" w14:textId="77777777" w:rsidTr="0030383D">
        <w:tc>
          <w:tcPr>
            <w:tcW w:w="709" w:type="dxa"/>
            <w:tcBorders>
              <w:top w:val="nil"/>
              <w:left w:val="single" w:sz="6" w:space="0" w:color="auto"/>
              <w:bottom w:val="nil"/>
              <w:right w:val="nil"/>
            </w:tcBorders>
          </w:tcPr>
          <w:p w14:paraId="7AEBCB81" w14:textId="77777777" w:rsidR="0023384D" w:rsidRDefault="0023384D" w:rsidP="00952B4E">
            <w:pPr>
              <w:jc w:val="center"/>
            </w:pPr>
            <w:r>
              <w:lastRenderedPageBreak/>
              <w:t xml:space="preserve">   </w:t>
            </w:r>
          </w:p>
        </w:tc>
        <w:tc>
          <w:tcPr>
            <w:tcW w:w="1134" w:type="dxa"/>
            <w:tcBorders>
              <w:top w:val="nil"/>
              <w:left w:val="single" w:sz="6" w:space="0" w:color="auto"/>
              <w:bottom w:val="nil"/>
              <w:right w:val="nil"/>
            </w:tcBorders>
          </w:tcPr>
          <w:p w14:paraId="42EB0A06" w14:textId="77777777" w:rsidR="0023384D" w:rsidRDefault="0023384D" w:rsidP="00952B4E"/>
        </w:tc>
        <w:tc>
          <w:tcPr>
            <w:tcW w:w="3544" w:type="dxa"/>
            <w:tcBorders>
              <w:top w:val="nil"/>
              <w:left w:val="single" w:sz="6" w:space="0" w:color="auto"/>
              <w:bottom w:val="nil"/>
              <w:right w:val="nil"/>
            </w:tcBorders>
          </w:tcPr>
          <w:p w14:paraId="4DEC7340" w14:textId="77777777" w:rsidR="0023384D" w:rsidRDefault="0023384D" w:rsidP="00952B4E">
            <w:pPr>
              <w:rPr>
                <w:b/>
                <w:bCs/>
                <w:sz w:val="22"/>
                <w:szCs w:val="22"/>
              </w:rPr>
            </w:pPr>
            <w:r>
              <w:rPr>
                <w:b/>
                <w:bCs/>
                <w:sz w:val="22"/>
                <w:szCs w:val="22"/>
              </w:rPr>
              <w:t>Capitolul 2.1.17. PDil.av.2.2</w:t>
            </w:r>
          </w:p>
        </w:tc>
        <w:tc>
          <w:tcPr>
            <w:tcW w:w="1134" w:type="dxa"/>
            <w:tcBorders>
              <w:top w:val="nil"/>
              <w:left w:val="single" w:sz="6" w:space="0" w:color="auto"/>
              <w:bottom w:val="nil"/>
              <w:right w:val="nil"/>
            </w:tcBorders>
          </w:tcPr>
          <w:p w14:paraId="030E4DBF" w14:textId="77777777" w:rsidR="0023384D" w:rsidRDefault="0023384D" w:rsidP="00952B4E"/>
        </w:tc>
        <w:tc>
          <w:tcPr>
            <w:tcW w:w="1134" w:type="dxa"/>
            <w:tcBorders>
              <w:top w:val="nil"/>
              <w:left w:val="single" w:sz="6" w:space="0" w:color="auto"/>
              <w:bottom w:val="nil"/>
              <w:right w:val="nil"/>
            </w:tcBorders>
          </w:tcPr>
          <w:p w14:paraId="56C956A7" w14:textId="77777777" w:rsidR="0023384D" w:rsidRDefault="0023384D" w:rsidP="00952B4E"/>
        </w:tc>
        <w:tc>
          <w:tcPr>
            <w:tcW w:w="1417" w:type="dxa"/>
            <w:tcBorders>
              <w:top w:val="nil"/>
              <w:left w:val="single" w:sz="6" w:space="0" w:color="auto"/>
              <w:bottom w:val="nil"/>
              <w:right w:val="nil"/>
            </w:tcBorders>
          </w:tcPr>
          <w:p w14:paraId="050E1C57" w14:textId="77777777" w:rsidR="0023384D" w:rsidRDefault="0023384D" w:rsidP="00952B4E"/>
        </w:tc>
        <w:tc>
          <w:tcPr>
            <w:tcW w:w="1420" w:type="dxa"/>
            <w:tcBorders>
              <w:top w:val="nil"/>
              <w:left w:val="single" w:sz="6" w:space="0" w:color="auto"/>
              <w:bottom w:val="nil"/>
              <w:right w:val="single" w:sz="6" w:space="0" w:color="auto"/>
            </w:tcBorders>
          </w:tcPr>
          <w:p w14:paraId="0961EDA8" w14:textId="77777777" w:rsidR="0023384D" w:rsidRDefault="0023384D" w:rsidP="00952B4E"/>
        </w:tc>
      </w:tr>
      <w:tr w:rsidR="0023384D" w14:paraId="6B57A93A"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B4AB2" w14:textId="77777777" w:rsidR="0023384D" w:rsidRDefault="0023384D" w:rsidP="00952B4E">
            <w:r>
              <w:t>184</w:t>
            </w:r>
          </w:p>
        </w:tc>
        <w:tc>
          <w:tcPr>
            <w:tcW w:w="1134" w:type="dxa"/>
            <w:tcBorders>
              <w:top w:val="single" w:sz="4" w:space="0" w:color="auto"/>
              <w:bottom w:val="single" w:sz="4" w:space="0" w:color="auto"/>
            </w:tcBorders>
            <w:vAlign w:val="center"/>
          </w:tcPr>
          <w:p w14:paraId="64AD4D61" w14:textId="77777777" w:rsidR="0023384D" w:rsidRDefault="0023384D" w:rsidP="00952B4E"/>
          <w:p w14:paraId="677E5D59" w14:textId="77777777" w:rsidR="0023384D" w:rsidRDefault="0023384D" w:rsidP="00952B4E"/>
        </w:tc>
        <w:tc>
          <w:tcPr>
            <w:tcW w:w="3544" w:type="dxa"/>
            <w:tcBorders>
              <w:top w:val="single" w:sz="4" w:space="0" w:color="auto"/>
              <w:bottom w:val="single" w:sz="4" w:space="0" w:color="auto"/>
            </w:tcBorders>
            <w:vAlign w:val="center"/>
          </w:tcPr>
          <w:p w14:paraId="75D01ABC" w14:textId="77777777" w:rsidR="0023384D" w:rsidRPr="00217D63" w:rsidRDefault="0023384D" w:rsidP="00952B4E">
            <w:r w:rsidRPr="00217D63">
              <w:t xml:space="preserve">Panou de distributie metal </w:t>
            </w:r>
            <w:r>
              <w:t>ЩРН</w:t>
            </w:r>
            <w:r w:rsidRPr="00217D63">
              <w:t>-9</w:t>
            </w:r>
          </w:p>
        </w:tc>
        <w:tc>
          <w:tcPr>
            <w:tcW w:w="1134" w:type="dxa"/>
            <w:tcBorders>
              <w:top w:val="single" w:sz="4" w:space="0" w:color="auto"/>
              <w:bottom w:val="single" w:sz="4" w:space="0" w:color="auto"/>
            </w:tcBorders>
            <w:vAlign w:val="center"/>
          </w:tcPr>
          <w:p w14:paraId="4B9EA4B8"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021FB97"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52BD940A" w14:textId="77777777" w:rsidR="0023384D" w:rsidRDefault="0023384D" w:rsidP="00952B4E">
            <w:pPr>
              <w:jc w:val="center"/>
            </w:pPr>
          </w:p>
        </w:tc>
        <w:tc>
          <w:tcPr>
            <w:tcW w:w="1420" w:type="dxa"/>
            <w:tcBorders>
              <w:top w:val="single" w:sz="4" w:space="0" w:color="auto"/>
              <w:bottom w:val="single" w:sz="4" w:space="0" w:color="auto"/>
            </w:tcBorders>
            <w:vAlign w:val="center"/>
          </w:tcPr>
          <w:p w14:paraId="4DE528B6" w14:textId="77777777" w:rsidR="0023384D" w:rsidRDefault="0023384D" w:rsidP="00952B4E">
            <w:pPr>
              <w:jc w:val="center"/>
            </w:pPr>
          </w:p>
        </w:tc>
      </w:tr>
      <w:tr w:rsidR="0023384D" w14:paraId="0C94105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4117B" w14:textId="77777777" w:rsidR="0023384D" w:rsidRDefault="0023384D" w:rsidP="00952B4E">
            <w:r>
              <w:t xml:space="preserve"> 185</w:t>
            </w:r>
          </w:p>
        </w:tc>
        <w:tc>
          <w:tcPr>
            <w:tcW w:w="1134" w:type="dxa"/>
            <w:tcBorders>
              <w:top w:val="single" w:sz="4" w:space="0" w:color="auto"/>
              <w:bottom w:val="single" w:sz="4" w:space="0" w:color="auto"/>
            </w:tcBorders>
            <w:vAlign w:val="center"/>
          </w:tcPr>
          <w:p w14:paraId="401F5574" w14:textId="77777777" w:rsidR="0023384D" w:rsidRDefault="0023384D" w:rsidP="00952B4E"/>
          <w:p w14:paraId="0D1E1EB5" w14:textId="77777777" w:rsidR="0023384D" w:rsidRDefault="0023384D" w:rsidP="00952B4E"/>
        </w:tc>
        <w:tc>
          <w:tcPr>
            <w:tcW w:w="3544" w:type="dxa"/>
            <w:tcBorders>
              <w:top w:val="single" w:sz="4" w:space="0" w:color="auto"/>
              <w:bottom w:val="single" w:sz="4" w:space="0" w:color="auto"/>
            </w:tcBorders>
            <w:vAlign w:val="center"/>
          </w:tcPr>
          <w:p w14:paraId="578CB7E1" w14:textId="77777777" w:rsidR="0023384D" w:rsidRPr="00217D63" w:rsidRDefault="0023384D" w:rsidP="00952B4E">
            <w:r w:rsidRPr="00217D63">
              <w:t>Separator de sarcina modular 2P In=20A BH-32</w:t>
            </w:r>
          </w:p>
        </w:tc>
        <w:tc>
          <w:tcPr>
            <w:tcW w:w="1134" w:type="dxa"/>
            <w:tcBorders>
              <w:top w:val="single" w:sz="4" w:space="0" w:color="auto"/>
              <w:bottom w:val="single" w:sz="4" w:space="0" w:color="auto"/>
            </w:tcBorders>
            <w:vAlign w:val="center"/>
          </w:tcPr>
          <w:p w14:paraId="4C77206F"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124192B" w14:textId="77777777" w:rsidR="0023384D" w:rsidRDefault="0023384D" w:rsidP="00952B4E">
            <w:pPr>
              <w:jc w:val="center"/>
            </w:pPr>
            <w:r>
              <w:t>1,000</w:t>
            </w:r>
          </w:p>
        </w:tc>
        <w:tc>
          <w:tcPr>
            <w:tcW w:w="1417" w:type="dxa"/>
            <w:tcBorders>
              <w:top w:val="single" w:sz="4" w:space="0" w:color="auto"/>
              <w:bottom w:val="single" w:sz="4" w:space="0" w:color="auto"/>
            </w:tcBorders>
            <w:vAlign w:val="center"/>
          </w:tcPr>
          <w:p w14:paraId="30E64E1B" w14:textId="77777777" w:rsidR="0023384D" w:rsidRDefault="0023384D" w:rsidP="00952B4E">
            <w:pPr>
              <w:jc w:val="center"/>
            </w:pPr>
          </w:p>
        </w:tc>
        <w:tc>
          <w:tcPr>
            <w:tcW w:w="1420" w:type="dxa"/>
            <w:tcBorders>
              <w:top w:val="single" w:sz="4" w:space="0" w:color="auto"/>
              <w:bottom w:val="single" w:sz="4" w:space="0" w:color="auto"/>
            </w:tcBorders>
            <w:vAlign w:val="center"/>
          </w:tcPr>
          <w:p w14:paraId="0E4F203A" w14:textId="77777777" w:rsidR="0023384D" w:rsidRDefault="0023384D" w:rsidP="00952B4E">
            <w:pPr>
              <w:jc w:val="center"/>
            </w:pPr>
          </w:p>
        </w:tc>
      </w:tr>
      <w:tr w:rsidR="0023384D" w14:paraId="7D3463E0"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428C3B" w14:textId="77777777" w:rsidR="0023384D" w:rsidRDefault="0023384D" w:rsidP="00952B4E">
            <w:r>
              <w:t xml:space="preserve"> 186</w:t>
            </w:r>
          </w:p>
        </w:tc>
        <w:tc>
          <w:tcPr>
            <w:tcW w:w="1134" w:type="dxa"/>
            <w:tcBorders>
              <w:top w:val="single" w:sz="4" w:space="0" w:color="auto"/>
              <w:bottom w:val="single" w:sz="4" w:space="0" w:color="auto"/>
            </w:tcBorders>
            <w:vAlign w:val="center"/>
          </w:tcPr>
          <w:p w14:paraId="3F0A6BA1" w14:textId="77777777" w:rsidR="0023384D" w:rsidRDefault="0023384D" w:rsidP="00952B4E"/>
          <w:p w14:paraId="0DCFE22C" w14:textId="77777777" w:rsidR="0023384D" w:rsidRDefault="0023384D" w:rsidP="00952B4E"/>
        </w:tc>
        <w:tc>
          <w:tcPr>
            <w:tcW w:w="3544" w:type="dxa"/>
            <w:tcBorders>
              <w:top w:val="single" w:sz="4" w:space="0" w:color="auto"/>
              <w:bottom w:val="single" w:sz="4" w:space="0" w:color="auto"/>
            </w:tcBorders>
            <w:vAlign w:val="center"/>
          </w:tcPr>
          <w:p w14:paraId="7B246DEC" w14:textId="77777777" w:rsidR="0023384D" w:rsidRPr="00217D63" w:rsidRDefault="0023384D" w:rsidP="00952B4E">
            <w:r w:rsidRPr="00217D63">
              <w:t>Intrerupator automat monopolar tip B Inom=10A BA47-29</w:t>
            </w:r>
          </w:p>
        </w:tc>
        <w:tc>
          <w:tcPr>
            <w:tcW w:w="1134" w:type="dxa"/>
            <w:tcBorders>
              <w:top w:val="single" w:sz="4" w:space="0" w:color="auto"/>
              <w:bottom w:val="single" w:sz="4" w:space="0" w:color="auto"/>
            </w:tcBorders>
            <w:vAlign w:val="center"/>
          </w:tcPr>
          <w:p w14:paraId="3F9A02ED"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126F123F" w14:textId="77777777" w:rsidR="0023384D" w:rsidRDefault="0023384D" w:rsidP="00952B4E">
            <w:pPr>
              <w:jc w:val="center"/>
            </w:pPr>
            <w:r>
              <w:t>3,000</w:t>
            </w:r>
          </w:p>
        </w:tc>
        <w:tc>
          <w:tcPr>
            <w:tcW w:w="1417" w:type="dxa"/>
            <w:tcBorders>
              <w:top w:val="single" w:sz="4" w:space="0" w:color="auto"/>
              <w:bottom w:val="single" w:sz="4" w:space="0" w:color="auto"/>
            </w:tcBorders>
            <w:vAlign w:val="center"/>
          </w:tcPr>
          <w:p w14:paraId="4A1BADB0" w14:textId="77777777" w:rsidR="0023384D" w:rsidRDefault="0023384D" w:rsidP="00952B4E">
            <w:pPr>
              <w:jc w:val="center"/>
            </w:pPr>
          </w:p>
        </w:tc>
        <w:tc>
          <w:tcPr>
            <w:tcW w:w="1420" w:type="dxa"/>
            <w:tcBorders>
              <w:top w:val="single" w:sz="4" w:space="0" w:color="auto"/>
              <w:bottom w:val="single" w:sz="4" w:space="0" w:color="auto"/>
            </w:tcBorders>
            <w:vAlign w:val="center"/>
          </w:tcPr>
          <w:p w14:paraId="22E3189F" w14:textId="77777777" w:rsidR="0023384D" w:rsidRDefault="0023384D" w:rsidP="00952B4E">
            <w:pPr>
              <w:jc w:val="center"/>
            </w:pPr>
          </w:p>
        </w:tc>
      </w:tr>
      <w:tr w:rsidR="0023384D" w:rsidRPr="004D5069" w14:paraId="25019507" w14:textId="77777777" w:rsidTr="0030383D">
        <w:tc>
          <w:tcPr>
            <w:tcW w:w="709" w:type="dxa"/>
            <w:tcBorders>
              <w:top w:val="nil"/>
              <w:left w:val="single" w:sz="6" w:space="0" w:color="auto"/>
              <w:bottom w:val="nil"/>
              <w:right w:val="nil"/>
            </w:tcBorders>
          </w:tcPr>
          <w:p w14:paraId="5DE87997" w14:textId="77777777" w:rsidR="0023384D" w:rsidRDefault="0023384D" w:rsidP="00952B4E">
            <w:pPr>
              <w:jc w:val="center"/>
            </w:pPr>
            <w:r>
              <w:t xml:space="preserve">     </w:t>
            </w:r>
          </w:p>
        </w:tc>
        <w:tc>
          <w:tcPr>
            <w:tcW w:w="1134" w:type="dxa"/>
            <w:tcBorders>
              <w:top w:val="nil"/>
              <w:left w:val="single" w:sz="6" w:space="0" w:color="auto"/>
              <w:bottom w:val="nil"/>
              <w:right w:val="nil"/>
            </w:tcBorders>
          </w:tcPr>
          <w:p w14:paraId="3A8D8161" w14:textId="77777777" w:rsidR="0023384D" w:rsidRDefault="0023384D" w:rsidP="00952B4E"/>
        </w:tc>
        <w:tc>
          <w:tcPr>
            <w:tcW w:w="3544" w:type="dxa"/>
            <w:tcBorders>
              <w:top w:val="nil"/>
              <w:left w:val="single" w:sz="6" w:space="0" w:color="auto"/>
              <w:bottom w:val="nil"/>
              <w:right w:val="nil"/>
            </w:tcBorders>
          </w:tcPr>
          <w:p w14:paraId="61A932D0" w14:textId="77777777" w:rsidR="0023384D" w:rsidRPr="00217D63" w:rsidRDefault="0023384D" w:rsidP="00952B4E">
            <w:pPr>
              <w:rPr>
                <w:b/>
                <w:bCs/>
                <w:sz w:val="22"/>
                <w:szCs w:val="22"/>
              </w:rPr>
            </w:pPr>
            <w:r>
              <w:rPr>
                <w:b/>
                <w:bCs/>
                <w:sz w:val="22"/>
                <w:szCs w:val="22"/>
              </w:rPr>
              <w:t xml:space="preserve">Capitolul </w:t>
            </w:r>
            <w:r w:rsidRPr="00217D63">
              <w:rPr>
                <w:b/>
                <w:bCs/>
                <w:sz w:val="22"/>
                <w:szCs w:val="22"/>
              </w:rPr>
              <w:t>2.2. Echipament electric de iluminat</w:t>
            </w:r>
          </w:p>
        </w:tc>
        <w:tc>
          <w:tcPr>
            <w:tcW w:w="1134" w:type="dxa"/>
            <w:tcBorders>
              <w:top w:val="nil"/>
              <w:left w:val="single" w:sz="6" w:space="0" w:color="auto"/>
              <w:bottom w:val="nil"/>
              <w:right w:val="nil"/>
            </w:tcBorders>
          </w:tcPr>
          <w:p w14:paraId="330F47D4" w14:textId="77777777" w:rsidR="0023384D" w:rsidRPr="00217D63" w:rsidRDefault="0023384D" w:rsidP="00952B4E"/>
        </w:tc>
        <w:tc>
          <w:tcPr>
            <w:tcW w:w="1134" w:type="dxa"/>
            <w:tcBorders>
              <w:top w:val="nil"/>
              <w:left w:val="single" w:sz="6" w:space="0" w:color="auto"/>
              <w:bottom w:val="nil"/>
              <w:right w:val="nil"/>
            </w:tcBorders>
          </w:tcPr>
          <w:p w14:paraId="6C4369ED" w14:textId="77777777" w:rsidR="0023384D" w:rsidRPr="00217D63" w:rsidRDefault="0023384D" w:rsidP="00952B4E"/>
        </w:tc>
        <w:tc>
          <w:tcPr>
            <w:tcW w:w="1417" w:type="dxa"/>
            <w:tcBorders>
              <w:top w:val="nil"/>
              <w:left w:val="single" w:sz="6" w:space="0" w:color="auto"/>
              <w:bottom w:val="nil"/>
              <w:right w:val="nil"/>
            </w:tcBorders>
          </w:tcPr>
          <w:p w14:paraId="7143A819" w14:textId="77777777" w:rsidR="0023384D" w:rsidRPr="00217D63" w:rsidRDefault="0023384D" w:rsidP="00952B4E"/>
        </w:tc>
        <w:tc>
          <w:tcPr>
            <w:tcW w:w="1420" w:type="dxa"/>
            <w:tcBorders>
              <w:top w:val="nil"/>
              <w:left w:val="single" w:sz="6" w:space="0" w:color="auto"/>
              <w:bottom w:val="nil"/>
              <w:right w:val="single" w:sz="6" w:space="0" w:color="auto"/>
            </w:tcBorders>
          </w:tcPr>
          <w:p w14:paraId="4B94C2CA" w14:textId="77777777" w:rsidR="0023384D" w:rsidRPr="00217D63" w:rsidRDefault="0023384D" w:rsidP="00952B4E"/>
        </w:tc>
      </w:tr>
      <w:tr w:rsidR="0023384D" w14:paraId="0BFE42E3" w14:textId="77777777" w:rsidTr="003038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EF89F" w14:textId="77777777" w:rsidR="0023384D" w:rsidRDefault="0023384D" w:rsidP="00952B4E">
            <w:r>
              <w:t>187</w:t>
            </w:r>
          </w:p>
        </w:tc>
        <w:tc>
          <w:tcPr>
            <w:tcW w:w="1134" w:type="dxa"/>
            <w:tcBorders>
              <w:top w:val="single" w:sz="4" w:space="0" w:color="auto"/>
              <w:bottom w:val="single" w:sz="4" w:space="0" w:color="auto"/>
            </w:tcBorders>
            <w:vAlign w:val="center"/>
          </w:tcPr>
          <w:p w14:paraId="6154C5C0" w14:textId="77777777" w:rsidR="0023384D" w:rsidRDefault="0023384D" w:rsidP="00952B4E"/>
          <w:p w14:paraId="0C33365D" w14:textId="77777777" w:rsidR="0023384D" w:rsidRDefault="0023384D" w:rsidP="00952B4E"/>
        </w:tc>
        <w:tc>
          <w:tcPr>
            <w:tcW w:w="3544" w:type="dxa"/>
            <w:tcBorders>
              <w:top w:val="single" w:sz="4" w:space="0" w:color="auto"/>
              <w:bottom w:val="single" w:sz="4" w:space="0" w:color="auto"/>
            </w:tcBorders>
            <w:vAlign w:val="center"/>
          </w:tcPr>
          <w:p w14:paraId="23B93892" w14:textId="77777777" w:rsidR="0023384D" w:rsidRPr="00217D63" w:rsidRDefault="0023384D" w:rsidP="00952B4E">
            <w:r w:rsidRPr="00217D63">
              <w:t>Corp de iluminat pentru Armstrong Galaksi-32 LED 32W</w:t>
            </w:r>
          </w:p>
        </w:tc>
        <w:tc>
          <w:tcPr>
            <w:tcW w:w="1134" w:type="dxa"/>
            <w:tcBorders>
              <w:top w:val="single" w:sz="4" w:space="0" w:color="auto"/>
              <w:bottom w:val="single" w:sz="4" w:space="0" w:color="auto"/>
            </w:tcBorders>
            <w:vAlign w:val="center"/>
          </w:tcPr>
          <w:p w14:paraId="13BC0804" w14:textId="77777777" w:rsidR="0023384D" w:rsidRDefault="0023384D" w:rsidP="00952B4E">
            <w:pPr>
              <w:jc w:val="center"/>
            </w:pPr>
            <w:r>
              <w:t>buc</w:t>
            </w:r>
          </w:p>
        </w:tc>
        <w:tc>
          <w:tcPr>
            <w:tcW w:w="1134" w:type="dxa"/>
            <w:tcBorders>
              <w:top w:val="single" w:sz="4" w:space="0" w:color="auto"/>
              <w:bottom w:val="single" w:sz="4" w:space="0" w:color="auto"/>
            </w:tcBorders>
            <w:vAlign w:val="center"/>
          </w:tcPr>
          <w:p w14:paraId="2F8C462A" w14:textId="77777777" w:rsidR="0023384D" w:rsidRDefault="0023384D" w:rsidP="00952B4E">
            <w:pPr>
              <w:jc w:val="center"/>
            </w:pPr>
            <w:r>
              <w:t>165,000</w:t>
            </w:r>
          </w:p>
        </w:tc>
        <w:tc>
          <w:tcPr>
            <w:tcW w:w="1417" w:type="dxa"/>
            <w:tcBorders>
              <w:top w:val="single" w:sz="4" w:space="0" w:color="auto"/>
              <w:bottom w:val="single" w:sz="4" w:space="0" w:color="auto"/>
            </w:tcBorders>
            <w:vAlign w:val="center"/>
          </w:tcPr>
          <w:p w14:paraId="336C8264" w14:textId="77777777" w:rsidR="0023384D" w:rsidRDefault="0023384D" w:rsidP="00952B4E">
            <w:pPr>
              <w:jc w:val="center"/>
            </w:pPr>
          </w:p>
        </w:tc>
        <w:tc>
          <w:tcPr>
            <w:tcW w:w="1420" w:type="dxa"/>
            <w:tcBorders>
              <w:top w:val="single" w:sz="4" w:space="0" w:color="auto"/>
              <w:bottom w:val="single" w:sz="4" w:space="0" w:color="auto"/>
            </w:tcBorders>
            <w:vAlign w:val="center"/>
          </w:tcPr>
          <w:p w14:paraId="64D2F497" w14:textId="77777777" w:rsidR="0023384D" w:rsidRDefault="0023384D" w:rsidP="00952B4E">
            <w:pPr>
              <w:jc w:val="center"/>
            </w:pPr>
          </w:p>
        </w:tc>
      </w:tr>
    </w:tbl>
    <w:p w14:paraId="47D139DB" w14:textId="77777777" w:rsidR="0023384D" w:rsidRDefault="0023384D" w:rsidP="0023384D">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3384D" w14:paraId="49107A20" w14:textId="77777777" w:rsidTr="00952B4E">
        <w:trPr>
          <w:cantSplit/>
        </w:trPr>
        <w:tc>
          <w:tcPr>
            <w:tcW w:w="709" w:type="dxa"/>
            <w:tcBorders>
              <w:top w:val="nil"/>
              <w:left w:val="nil"/>
              <w:bottom w:val="nil"/>
              <w:right w:val="nil"/>
            </w:tcBorders>
          </w:tcPr>
          <w:p w14:paraId="0640AB95" w14:textId="77777777" w:rsidR="0030383D" w:rsidRPr="0030383D" w:rsidRDefault="0030383D" w:rsidP="0030383D">
            <w:pPr>
              <w:spacing w:after="0" w:line="240" w:lineRule="auto"/>
              <w:jc w:val="center"/>
              <w:rPr>
                <w:rFonts w:ascii="Times New Roman" w:eastAsia="Times New Roman" w:hAnsi="Times New Roman" w:cs="Times New Roman"/>
                <w:b/>
                <w:bCs/>
                <w:noProof/>
                <w:kern w:val="0"/>
                <w14:ligatures w14:val="none"/>
              </w:rPr>
            </w:pPr>
          </w:p>
          <w:p w14:paraId="40A55861" w14:textId="77777777" w:rsidR="0023384D" w:rsidRDefault="0023384D" w:rsidP="0030383D">
            <w:pPr>
              <w:tabs>
                <w:tab w:val="left" w:pos="567"/>
              </w:tabs>
              <w:spacing w:after="0" w:line="240" w:lineRule="auto"/>
              <w:jc w:val="both"/>
            </w:pPr>
          </w:p>
        </w:tc>
        <w:tc>
          <w:tcPr>
            <w:tcW w:w="4678" w:type="dxa"/>
            <w:tcBorders>
              <w:top w:val="nil"/>
              <w:left w:val="nil"/>
              <w:bottom w:val="nil"/>
              <w:right w:val="nil"/>
            </w:tcBorders>
            <w:vAlign w:val="center"/>
          </w:tcPr>
          <w:p w14:paraId="223C6891" w14:textId="121415B4" w:rsidR="0023384D" w:rsidRPr="0030383D" w:rsidRDefault="0030383D" w:rsidP="0030383D">
            <w:pPr>
              <w:spacing w:after="0" w:line="240" w:lineRule="auto"/>
              <w:ind w:firstLine="142"/>
              <w:jc w:val="both"/>
              <w:rPr>
                <w:lang w:val="ro-MD"/>
              </w:rPr>
            </w:pPr>
            <w:r>
              <w:rPr>
                <w:lang w:val="ro-MD"/>
              </w:rPr>
              <w:t xml:space="preserve">                                                                                                        </w:t>
            </w:r>
          </w:p>
        </w:tc>
        <w:tc>
          <w:tcPr>
            <w:tcW w:w="1134" w:type="dxa"/>
            <w:tcBorders>
              <w:top w:val="nil"/>
              <w:left w:val="nil"/>
              <w:bottom w:val="nil"/>
              <w:right w:val="nil"/>
            </w:tcBorders>
          </w:tcPr>
          <w:p w14:paraId="028448AA" w14:textId="6809116C" w:rsidR="0030383D" w:rsidRPr="0030383D" w:rsidRDefault="0030383D" w:rsidP="0030383D">
            <w:r>
              <w:t xml:space="preserve">             </w:t>
            </w:r>
          </w:p>
        </w:tc>
        <w:tc>
          <w:tcPr>
            <w:tcW w:w="1134" w:type="dxa"/>
            <w:tcBorders>
              <w:top w:val="nil"/>
              <w:left w:val="nil"/>
              <w:bottom w:val="nil"/>
              <w:right w:val="nil"/>
            </w:tcBorders>
          </w:tcPr>
          <w:p w14:paraId="27E447E6" w14:textId="071A77C9" w:rsidR="0023384D" w:rsidRDefault="0023384D" w:rsidP="00952B4E"/>
        </w:tc>
        <w:tc>
          <w:tcPr>
            <w:tcW w:w="1417" w:type="dxa"/>
            <w:tcBorders>
              <w:top w:val="nil"/>
              <w:left w:val="nil"/>
              <w:bottom w:val="nil"/>
              <w:right w:val="nil"/>
            </w:tcBorders>
          </w:tcPr>
          <w:p w14:paraId="7BA7077D" w14:textId="77777777" w:rsidR="0023384D" w:rsidRDefault="0023384D" w:rsidP="00952B4E"/>
        </w:tc>
        <w:tc>
          <w:tcPr>
            <w:tcW w:w="1420" w:type="dxa"/>
            <w:tcBorders>
              <w:top w:val="nil"/>
              <w:left w:val="nil"/>
              <w:bottom w:val="nil"/>
              <w:right w:val="nil"/>
            </w:tcBorders>
          </w:tcPr>
          <w:p w14:paraId="51D73B73" w14:textId="77777777" w:rsidR="0023384D" w:rsidRDefault="0023384D" w:rsidP="00952B4E"/>
        </w:tc>
      </w:tr>
      <w:tr w:rsidR="0023384D" w14:paraId="01AAFEE1" w14:textId="77777777" w:rsidTr="00952B4E">
        <w:trPr>
          <w:cantSplit/>
          <w:trHeight w:val="394"/>
        </w:trPr>
        <w:tc>
          <w:tcPr>
            <w:tcW w:w="709" w:type="dxa"/>
            <w:tcBorders>
              <w:top w:val="nil"/>
              <w:left w:val="nil"/>
              <w:bottom w:val="nil"/>
              <w:right w:val="nil"/>
            </w:tcBorders>
          </w:tcPr>
          <w:p w14:paraId="182A052E" w14:textId="77777777" w:rsidR="0023384D" w:rsidRDefault="0023384D" w:rsidP="00952B4E"/>
        </w:tc>
        <w:tc>
          <w:tcPr>
            <w:tcW w:w="4678" w:type="dxa"/>
            <w:tcBorders>
              <w:top w:val="nil"/>
              <w:left w:val="nil"/>
              <w:bottom w:val="nil"/>
              <w:right w:val="nil"/>
            </w:tcBorders>
            <w:vAlign w:val="center"/>
          </w:tcPr>
          <w:p w14:paraId="1F156A3D" w14:textId="46A60F86" w:rsidR="0023384D" w:rsidRPr="0030383D" w:rsidRDefault="0023384D" w:rsidP="0030383D">
            <w:pPr>
              <w:rPr>
                <w:lang w:val="ro-MD"/>
              </w:rPr>
            </w:pPr>
          </w:p>
        </w:tc>
        <w:tc>
          <w:tcPr>
            <w:tcW w:w="1134" w:type="dxa"/>
            <w:tcBorders>
              <w:top w:val="nil"/>
              <w:left w:val="nil"/>
              <w:bottom w:val="nil"/>
              <w:right w:val="nil"/>
            </w:tcBorders>
            <w:vAlign w:val="center"/>
          </w:tcPr>
          <w:p w14:paraId="1399664D" w14:textId="6BAE6B08" w:rsidR="0023384D" w:rsidRDefault="0023384D" w:rsidP="00825F65">
            <w:pPr>
              <w:jc w:val="both"/>
            </w:pPr>
          </w:p>
        </w:tc>
        <w:tc>
          <w:tcPr>
            <w:tcW w:w="1134" w:type="dxa"/>
            <w:tcBorders>
              <w:top w:val="nil"/>
              <w:left w:val="nil"/>
              <w:bottom w:val="nil"/>
              <w:right w:val="nil"/>
            </w:tcBorders>
          </w:tcPr>
          <w:p w14:paraId="7EF65E07" w14:textId="77777777" w:rsidR="0023384D" w:rsidRDefault="0023384D" w:rsidP="00952B4E"/>
        </w:tc>
        <w:tc>
          <w:tcPr>
            <w:tcW w:w="1417" w:type="dxa"/>
            <w:tcBorders>
              <w:top w:val="nil"/>
              <w:left w:val="nil"/>
              <w:bottom w:val="nil"/>
              <w:right w:val="nil"/>
            </w:tcBorders>
          </w:tcPr>
          <w:p w14:paraId="4C822C60" w14:textId="77777777" w:rsidR="0023384D" w:rsidRDefault="0023384D" w:rsidP="00952B4E"/>
        </w:tc>
        <w:tc>
          <w:tcPr>
            <w:tcW w:w="1420" w:type="dxa"/>
            <w:tcBorders>
              <w:top w:val="nil"/>
              <w:left w:val="nil"/>
              <w:bottom w:val="nil"/>
              <w:right w:val="nil"/>
            </w:tcBorders>
          </w:tcPr>
          <w:p w14:paraId="38ED4634" w14:textId="77777777" w:rsidR="0023384D" w:rsidRDefault="0023384D" w:rsidP="00952B4E"/>
        </w:tc>
      </w:tr>
      <w:tr w:rsidR="0023384D" w14:paraId="5E8151CF" w14:textId="77777777" w:rsidTr="00952B4E">
        <w:trPr>
          <w:cantSplit/>
          <w:trHeight w:val="394"/>
        </w:trPr>
        <w:tc>
          <w:tcPr>
            <w:tcW w:w="709" w:type="dxa"/>
            <w:tcBorders>
              <w:top w:val="nil"/>
              <w:left w:val="nil"/>
              <w:bottom w:val="nil"/>
              <w:right w:val="nil"/>
            </w:tcBorders>
          </w:tcPr>
          <w:p w14:paraId="1800A3E1" w14:textId="77777777" w:rsidR="0023384D" w:rsidRDefault="0023384D" w:rsidP="00952B4E"/>
        </w:tc>
        <w:tc>
          <w:tcPr>
            <w:tcW w:w="4678" w:type="dxa"/>
            <w:tcBorders>
              <w:top w:val="nil"/>
              <w:left w:val="nil"/>
              <w:bottom w:val="nil"/>
              <w:right w:val="nil"/>
            </w:tcBorders>
            <w:vAlign w:val="center"/>
          </w:tcPr>
          <w:p w14:paraId="6B9BB3AC" w14:textId="384AAFB5" w:rsidR="0023384D" w:rsidRDefault="0023384D" w:rsidP="00952B4E"/>
        </w:tc>
        <w:tc>
          <w:tcPr>
            <w:tcW w:w="1134" w:type="dxa"/>
            <w:tcBorders>
              <w:top w:val="nil"/>
              <w:left w:val="nil"/>
              <w:bottom w:val="nil"/>
              <w:right w:val="nil"/>
            </w:tcBorders>
            <w:vAlign w:val="center"/>
          </w:tcPr>
          <w:p w14:paraId="4F48C286" w14:textId="7344FA7E" w:rsidR="0023384D" w:rsidRDefault="0023384D" w:rsidP="00952B4E"/>
        </w:tc>
        <w:tc>
          <w:tcPr>
            <w:tcW w:w="1134" w:type="dxa"/>
            <w:tcBorders>
              <w:top w:val="nil"/>
              <w:left w:val="nil"/>
              <w:bottom w:val="nil"/>
              <w:right w:val="nil"/>
            </w:tcBorders>
          </w:tcPr>
          <w:p w14:paraId="355B5E08" w14:textId="77777777" w:rsidR="0023384D" w:rsidRDefault="0023384D" w:rsidP="00952B4E"/>
        </w:tc>
        <w:tc>
          <w:tcPr>
            <w:tcW w:w="1417" w:type="dxa"/>
            <w:tcBorders>
              <w:top w:val="nil"/>
              <w:left w:val="nil"/>
              <w:bottom w:val="nil"/>
              <w:right w:val="nil"/>
            </w:tcBorders>
          </w:tcPr>
          <w:p w14:paraId="0D331A19" w14:textId="77777777" w:rsidR="0023384D" w:rsidRDefault="0023384D" w:rsidP="00952B4E"/>
        </w:tc>
        <w:tc>
          <w:tcPr>
            <w:tcW w:w="1420" w:type="dxa"/>
            <w:tcBorders>
              <w:top w:val="nil"/>
              <w:left w:val="nil"/>
              <w:bottom w:val="nil"/>
              <w:right w:val="nil"/>
            </w:tcBorders>
          </w:tcPr>
          <w:p w14:paraId="7C7CE59A" w14:textId="77777777" w:rsidR="0023384D" w:rsidRDefault="0023384D" w:rsidP="00952B4E"/>
        </w:tc>
      </w:tr>
      <w:tr w:rsidR="0023384D" w14:paraId="353D9B66" w14:textId="77777777" w:rsidTr="00952B4E">
        <w:trPr>
          <w:cantSplit/>
          <w:trHeight w:val="466"/>
        </w:trPr>
        <w:tc>
          <w:tcPr>
            <w:tcW w:w="709" w:type="dxa"/>
            <w:tcBorders>
              <w:top w:val="nil"/>
              <w:left w:val="nil"/>
              <w:bottom w:val="nil"/>
              <w:right w:val="nil"/>
            </w:tcBorders>
            <w:vAlign w:val="bottom"/>
          </w:tcPr>
          <w:p w14:paraId="222C5E9F" w14:textId="77777777" w:rsidR="0023384D" w:rsidRDefault="0023384D" w:rsidP="00952B4E"/>
        </w:tc>
        <w:tc>
          <w:tcPr>
            <w:tcW w:w="4678" w:type="dxa"/>
            <w:tcBorders>
              <w:top w:val="nil"/>
              <w:left w:val="nil"/>
              <w:bottom w:val="nil"/>
              <w:right w:val="nil"/>
            </w:tcBorders>
            <w:vAlign w:val="center"/>
          </w:tcPr>
          <w:p w14:paraId="1B36CD3C" w14:textId="24437704" w:rsidR="0023384D" w:rsidRDefault="0023384D" w:rsidP="00952B4E"/>
        </w:tc>
        <w:tc>
          <w:tcPr>
            <w:tcW w:w="1134" w:type="dxa"/>
            <w:tcBorders>
              <w:top w:val="nil"/>
              <w:left w:val="nil"/>
              <w:bottom w:val="nil"/>
              <w:right w:val="nil"/>
            </w:tcBorders>
            <w:vAlign w:val="bottom"/>
          </w:tcPr>
          <w:p w14:paraId="206C379D" w14:textId="77777777" w:rsidR="0023384D" w:rsidRDefault="0023384D" w:rsidP="00952B4E"/>
        </w:tc>
        <w:tc>
          <w:tcPr>
            <w:tcW w:w="1134" w:type="dxa"/>
            <w:tcBorders>
              <w:top w:val="nil"/>
              <w:left w:val="nil"/>
              <w:bottom w:val="nil"/>
              <w:right w:val="nil"/>
            </w:tcBorders>
            <w:vAlign w:val="bottom"/>
          </w:tcPr>
          <w:p w14:paraId="729E3A14" w14:textId="77777777" w:rsidR="0023384D" w:rsidRDefault="0023384D" w:rsidP="00952B4E"/>
        </w:tc>
        <w:tc>
          <w:tcPr>
            <w:tcW w:w="1417" w:type="dxa"/>
            <w:tcBorders>
              <w:top w:val="nil"/>
              <w:left w:val="nil"/>
              <w:bottom w:val="nil"/>
              <w:right w:val="nil"/>
            </w:tcBorders>
            <w:vAlign w:val="bottom"/>
          </w:tcPr>
          <w:p w14:paraId="3B270C60" w14:textId="77777777" w:rsidR="0023384D" w:rsidRDefault="0023384D" w:rsidP="00952B4E"/>
        </w:tc>
        <w:tc>
          <w:tcPr>
            <w:tcW w:w="1420" w:type="dxa"/>
            <w:tcBorders>
              <w:top w:val="nil"/>
              <w:left w:val="nil"/>
              <w:bottom w:val="nil"/>
              <w:right w:val="nil"/>
            </w:tcBorders>
            <w:vAlign w:val="bottom"/>
          </w:tcPr>
          <w:p w14:paraId="64128322" w14:textId="77777777" w:rsidR="0023384D" w:rsidRDefault="0023384D" w:rsidP="00952B4E">
            <w:pPr>
              <w:rPr>
                <w:b/>
                <w:bCs/>
              </w:rPr>
            </w:pPr>
          </w:p>
        </w:tc>
      </w:tr>
    </w:tbl>
    <w:p w14:paraId="1D4D0C91" w14:textId="23647838" w:rsidR="00900648" w:rsidRDefault="00900648" w:rsidP="00900648">
      <w:pPr>
        <w:ind w:firstLine="142"/>
        <w:jc w:val="both"/>
        <w:rPr>
          <w:b/>
          <w:bCs/>
          <w:lang w:val="ro-MD"/>
        </w:rPr>
      </w:pPr>
      <w:r>
        <w:rPr>
          <w:b/>
          <w:bCs/>
          <w:lang w:val="ro-MD"/>
        </w:rPr>
        <w:t>Șef</w:t>
      </w:r>
      <w:r>
        <w:rPr>
          <w:b/>
          <w:bCs/>
          <w:lang w:val="ro-MD"/>
        </w:rPr>
        <w:t xml:space="preserve"> </w:t>
      </w:r>
    </w:p>
    <w:p w14:paraId="2FE7D77D" w14:textId="3D3080A0" w:rsidR="00900648" w:rsidRPr="00FF430B" w:rsidRDefault="00900648" w:rsidP="00900648">
      <w:pPr>
        <w:ind w:firstLine="142"/>
        <w:jc w:val="both"/>
        <w:rPr>
          <w:i/>
          <w:lang w:val="ro-MD"/>
        </w:rPr>
      </w:pPr>
      <w:r w:rsidRPr="0024193B">
        <w:rPr>
          <w:b/>
          <w:bCs/>
          <w:lang w:val="ro-MD"/>
        </w:rPr>
        <w:t xml:space="preserve">IMSP </w:t>
      </w:r>
      <w:r>
        <w:rPr>
          <w:b/>
          <w:bCs/>
          <w:lang w:val="ro-MD"/>
        </w:rPr>
        <w:t>CS Leova</w:t>
      </w:r>
      <w:r w:rsidRPr="0024193B">
        <w:rPr>
          <w:b/>
          <w:bCs/>
          <w:lang w:val="ro-MD"/>
        </w:rPr>
        <w:t xml:space="preserve">   </w:t>
      </w:r>
      <w:r>
        <w:rPr>
          <w:b/>
          <w:bCs/>
          <w:lang w:val="ro-MD"/>
        </w:rPr>
        <w:t xml:space="preserve">                                                              </w:t>
      </w:r>
      <w:r>
        <w:rPr>
          <w:b/>
          <w:bCs/>
          <w:lang w:val="ro-MD"/>
        </w:rPr>
        <w:t xml:space="preserve">                       </w:t>
      </w:r>
      <w:r>
        <w:rPr>
          <w:b/>
          <w:bCs/>
          <w:lang w:val="ro-MD"/>
        </w:rPr>
        <w:t xml:space="preserve">   Ciobanu Olga</w:t>
      </w:r>
      <w:r w:rsidRPr="0024193B">
        <w:rPr>
          <w:b/>
          <w:bCs/>
          <w:lang w:val="ro-MD"/>
        </w:rPr>
        <w:t> </w:t>
      </w:r>
      <w:r w:rsidRPr="00FF430B">
        <w:rPr>
          <w:lang w:val="ro-MD"/>
        </w:rPr>
        <w:t>     </w:t>
      </w:r>
      <w:r>
        <w:rPr>
          <w:lang w:val="ro-MD"/>
        </w:rPr>
        <w:t xml:space="preserve">                            </w:t>
      </w:r>
      <w:r w:rsidRPr="00FF430B">
        <w:rPr>
          <w:lang w:val="ro-MD"/>
        </w:rPr>
        <w:t>     </w:t>
      </w:r>
    </w:p>
    <w:p w14:paraId="6C42B4D1" w14:textId="77777777" w:rsidR="00900648" w:rsidRDefault="00900648" w:rsidP="00900648">
      <w:pPr>
        <w:rPr>
          <w:lang w:val="ro-RO"/>
        </w:rPr>
      </w:pPr>
    </w:p>
    <w:p w14:paraId="561FB108" w14:textId="77777777" w:rsidR="00900648" w:rsidRPr="0024193B" w:rsidRDefault="00900648" w:rsidP="00900648">
      <w:pPr>
        <w:rPr>
          <w:lang w:val="ro-RO"/>
        </w:rPr>
      </w:pPr>
    </w:p>
    <w:p w14:paraId="177F6F0D" w14:textId="18D76A88" w:rsidR="0023384D" w:rsidRDefault="0023384D" w:rsidP="0023384D">
      <w:r>
        <w:tab/>
      </w:r>
      <w:r>
        <w:tab/>
      </w:r>
      <w:r>
        <w:tab/>
      </w:r>
      <w:r>
        <w:tab/>
      </w:r>
      <w:r>
        <w:tab/>
      </w:r>
      <w:r>
        <w:tab/>
      </w:r>
    </w:p>
    <w:p w14:paraId="73420277" w14:textId="77777777" w:rsidR="0030383D" w:rsidRDefault="0023384D" w:rsidP="0030383D">
      <w:r>
        <w:tab/>
      </w:r>
    </w:p>
    <w:p w14:paraId="3FAFB8EB" w14:textId="77777777" w:rsidR="0030383D" w:rsidRDefault="0030383D" w:rsidP="0030383D"/>
    <w:p w14:paraId="21D7EEAE" w14:textId="77777777" w:rsidR="0030383D" w:rsidRDefault="0030383D" w:rsidP="0030383D"/>
    <w:p w14:paraId="4AAA090C" w14:textId="77777777" w:rsidR="0030383D" w:rsidRDefault="0030383D" w:rsidP="0030383D"/>
    <w:p w14:paraId="7AAC9B25" w14:textId="77777777" w:rsidR="0030383D" w:rsidRDefault="0030383D" w:rsidP="0030383D"/>
    <w:p w14:paraId="16114259" w14:textId="77777777" w:rsidR="0030383D" w:rsidRDefault="0030383D" w:rsidP="0030383D"/>
    <w:p w14:paraId="62DDCB26" w14:textId="4AC8D7F2" w:rsidR="0023384D" w:rsidRDefault="0023384D" w:rsidP="0030383D">
      <w:pPr>
        <w:rPr>
          <w:sz w:val="4"/>
          <w:szCs w:val="4"/>
        </w:rPr>
      </w:pPr>
      <w:r>
        <w:t xml:space="preserve"> </w:t>
      </w:r>
    </w:p>
    <w:p w14:paraId="72B0AE12" w14:textId="77777777" w:rsidR="0023384D" w:rsidRPr="0023384D" w:rsidRDefault="0023384D" w:rsidP="0023384D">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B9BF3D5"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p w14:paraId="26E89642" w14:textId="77777777" w:rsidR="0023384D" w:rsidRPr="0023384D" w:rsidRDefault="0023384D" w:rsidP="0023384D">
      <w:pPr>
        <w:spacing w:after="0" w:line="240" w:lineRule="auto"/>
        <w:jc w:val="right"/>
        <w:rPr>
          <w:rFonts w:ascii="Times New Roman" w:eastAsia="Times New Roman" w:hAnsi="Times New Roman" w:cs="Times New Roman"/>
          <w:kern w:val="0"/>
          <w:sz w:val="22"/>
          <w:szCs w:val="22"/>
          <w:lang w:val="ro-MD"/>
          <w14:ligatures w14:val="none"/>
        </w:rPr>
      </w:pPr>
      <w:r w:rsidRPr="0023384D">
        <w:rPr>
          <w:rFonts w:ascii="Times New Roman" w:eastAsia="Times New Roman" w:hAnsi="Times New Roman" w:cs="Times New Roman"/>
          <w:kern w:val="0"/>
          <w:lang w:val="ro-MD"/>
          <w14:ligatures w14:val="none"/>
        </w:rPr>
        <w:lastRenderedPageBreak/>
        <w:t>Anexa nr. 24</w:t>
      </w:r>
    </w:p>
    <w:p w14:paraId="43D92B2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la Documentația standard nr._____</w:t>
      </w:r>
    </w:p>
    <w:p w14:paraId="7D5A6F4E"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r w:rsidRPr="0023384D">
        <w:rPr>
          <w:rFonts w:ascii="Times New Roman" w:eastAsia="Times New Roman" w:hAnsi="Times New Roman" w:cs="Times New Roman"/>
          <w:kern w:val="0"/>
          <w:lang w:val="ro-MD"/>
          <w14:ligatures w14:val="none"/>
        </w:rPr>
        <w:t>din “____” ________ 20___</w:t>
      </w:r>
    </w:p>
    <w:p w14:paraId="116CFD3F" w14:textId="77777777" w:rsidR="0023384D" w:rsidRPr="0023384D" w:rsidRDefault="0023384D" w:rsidP="0023384D">
      <w:pPr>
        <w:keepNext/>
        <w:keepLines/>
        <w:spacing w:after="80" w:line="240" w:lineRule="auto"/>
        <w:jc w:val="center"/>
        <w:outlineLvl w:val="1"/>
        <w:rPr>
          <w:rFonts w:ascii="Times New Roman" w:eastAsiaTheme="majorEastAsia" w:hAnsi="Times New Roman" w:cs="Times New Roman"/>
          <w:b/>
          <w:bCs/>
          <w:noProof/>
          <w:kern w:val="0"/>
          <w:sz w:val="32"/>
          <w:szCs w:val="32"/>
          <w:lang w:val="ro-MD"/>
          <w14:ligatures w14:val="none"/>
        </w:rPr>
      </w:pPr>
    </w:p>
    <w:p w14:paraId="1D3C21BF" w14:textId="77777777" w:rsidR="0023384D" w:rsidRPr="0023384D" w:rsidRDefault="0023384D" w:rsidP="0023384D">
      <w:pPr>
        <w:spacing w:after="0" w:line="240" w:lineRule="auto"/>
        <w:jc w:val="center"/>
        <w:rPr>
          <w:rFonts w:ascii="Times New Roman" w:eastAsia="Times New Roman" w:hAnsi="Times New Roman" w:cs="Times New Roman"/>
          <w:b/>
          <w:noProof/>
          <w:kern w:val="0"/>
          <w:lang w:val="ro-MD"/>
          <w14:ligatures w14:val="none"/>
        </w:rPr>
      </w:pPr>
    </w:p>
    <w:p w14:paraId="26E75748" w14:textId="77777777" w:rsidR="0023384D" w:rsidRPr="0023384D" w:rsidRDefault="0023384D" w:rsidP="0023384D">
      <w:pPr>
        <w:spacing w:after="0" w:line="240" w:lineRule="auto"/>
        <w:jc w:val="center"/>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CAIET DE SARCINI</w:t>
      </w:r>
    </w:p>
    <w:p w14:paraId="140C3628"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p>
    <w:p w14:paraId="33865D92" w14:textId="77777777" w:rsidR="0023384D" w:rsidRPr="0023384D" w:rsidRDefault="0023384D" w:rsidP="0023384D">
      <w:pPr>
        <w:keepNext/>
        <w:keepLines/>
        <w:spacing w:after="80" w:line="240" w:lineRule="auto"/>
        <w:jc w:val="center"/>
        <w:outlineLvl w:val="1"/>
        <w:rPr>
          <w:rFonts w:ascii="Times New Roman" w:eastAsiaTheme="majorEastAsia" w:hAnsi="Times New Roman" w:cs="Times New Roman"/>
          <w:bCs/>
          <w:noProof/>
          <w:kern w:val="0"/>
          <w:lang w:val="ro-MD"/>
          <w14:ligatures w14:val="none"/>
        </w:rPr>
      </w:pPr>
      <w:r w:rsidRPr="0023384D">
        <w:rPr>
          <w:rFonts w:ascii="Times New Roman" w:eastAsiaTheme="majorEastAsia" w:hAnsi="Times New Roman" w:cs="Times New Roman"/>
          <w:noProof/>
          <w:kern w:val="0"/>
          <w:lang w:val="ro-MD"/>
          <w14:ligatures w14:val="none"/>
        </w:rPr>
        <w:t>SERVICII DE PROIECTARE</w:t>
      </w:r>
    </w:p>
    <w:p w14:paraId="44C076FE"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p>
    <w:p w14:paraId="26A1B6A8" w14:textId="77777777" w:rsidR="0023384D" w:rsidRPr="0023384D" w:rsidRDefault="0023384D">
      <w:pPr>
        <w:numPr>
          <w:ilvl w:val="0"/>
          <w:numId w:val="8"/>
        </w:numPr>
        <w:tabs>
          <w:tab w:val="left" w:pos="1134"/>
        </w:tabs>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Denumirea obiectului</w:t>
      </w:r>
    </w:p>
    <w:p w14:paraId="24E91058"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descrierea generală a obiectului de proiectare.</w:t>
      </w:r>
    </w:p>
    <w:p w14:paraId="1C24B41F"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Amplasarea obiectului </w:t>
      </w:r>
    </w:p>
    <w:p w14:paraId="471ECCEC"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adresa.</w:t>
      </w:r>
    </w:p>
    <w:p w14:paraId="03A85467"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Beneficiar</w:t>
      </w:r>
      <w:r w:rsidRPr="0023384D">
        <w:rPr>
          <w:rFonts w:ascii="Times New Roman" w:eastAsia="Times New Roman" w:hAnsi="Times New Roman" w:cs="Times New Roman"/>
          <w:noProof/>
          <w:kern w:val="0"/>
          <w:lang w:val="ro-MD"/>
          <w14:ligatures w14:val="none"/>
        </w:rPr>
        <w:t xml:space="preserve">/investitor </w:t>
      </w:r>
    </w:p>
    <w:p w14:paraId="6BBA9EA6"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Autoritatea contractantă.</w:t>
      </w:r>
    </w:p>
    <w:p w14:paraId="71653F16"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Statutul de protecție  </w:t>
      </w:r>
    </w:p>
    <w:p w14:paraId="543227B3"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după caz.</w:t>
      </w:r>
    </w:p>
    <w:p w14:paraId="2329EFD8"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Temeiul proiectării</w:t>
      </w:r>
    </w:p>
    <w:p w14:paraId="1AE307F0"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 xml:space="preserve">Se precizează temeiul elaborării documentației. </w:t>
      </w:r>
    </w:p>
    <w:p w14:paraId="12B44D32"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 xml:space="preserve">Descrierea obiectului </w:t>
      </w:r>
    </w:p>
    <w:p w14:paraId="2A0223D3"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caracteristicile tehnice ale obiectului.</w:t>
      </w:r>
    </w:p>
    <w:p w14:paraId="2F251305" w14:textId="77777777" w:rsidR="0023384D" w:rsidRPr="0023384D" w:rsidRDefault="0023384D">
      <w:pPr>
        <w:numPr>
          <w:ilvl w:val="0"/>
          <w:numId w:val="8"/>
        </w:numPr>
        <w:tabs>
          <w:tab w:val="left" w:pos="1134"/>
        </w:tabs>
        <w:spacing w:after="0" w:line="240" w:lineRule="auto"/>
        <w:contextualSpacing/>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Justificarea elaborării documentației de proiect</w:t>
      </w:r>
    </w:p>
    <w:p w14:paraId="3C577797" w14:textId="77777777" w:rsidR="0023384D" w:rsidRPr="0023384D" w:rsidRDefault="0023384D" w:rsidP="0023384D">
      <w:pPr>
        <w:spacing w:after="0" w:line="240" w:lineRule="auto"/>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necesitatea elaborării documentației.</w:t>
      </w:r>
    </w:p>
    <w:p w14:paraId="0293AE5B"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Cerințe referitor la lucrările planificate la obiect</w:t>
      </w:r>
    </w:p>
    <w:p w14:paraId="76948C02" w14:textId="77777777" w:rsidR="0023384D" w:rsidRPr="0023384D" w:rsidRDefault="0023384D" w:rsidP="0023384D">
      <w:pPr>
        <w:spacing w:after="0" w:line="240" w:lineRule="auto"/>
        <w:contextualSpacing/>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tipul lucrărilor pentru care este necesară elaborarea documentației de proiect.</w:t>
      </w:r>
    </w:p>
    <w:p w14:paraId="3BCC1659" w14:textId="77777777" w:rsidR="0023384D" w:rsidRPr="0023384D" w:rsidRDefault="0023384D">
      <w:pPr>
        <w:numPr>
          <w:ilvl w:val="0"/>
          <w:numId w:val="8"/>
        </w:numPr>
        <w:spacing w:after="0" w:line="240" w:lineRule="auto"/>
        <w:contextualSpacing/>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Cerințe referitor la succesiunea și componența documentației de proiect. Cerințe de bază privind soluțiile arhitectural-planimetrice</w:t>
      </w:r>
    </w:p>
    <w:p w14:paraId="1F823B36" w14:textId="77777777" w:rsidR="0023384D" w:rsidRPr="0023384D" w:rsidRDefault="0023384D" w:rsidP="0023384D">
      <w:pPr>
        <w:tabs>
          <w:tab w:val="left" w:pos="990"/>
        </w:tabs>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Se precizează etapele, cerințele privindexecuția documentației de proiect etc.</w:t>
      </w:r>
    </w:p>
    <w:p w14:paraId="62264927" w14:textId="77777777" w:rsidR="0023384D" w:rsidRPr="0023384D" w:rsidRDefault="0023384D" w:rsidP="0023384D">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b/>
          <w:noProof/>
          <w:kern w:val="0"/>
          <w:lang w:val="ro-MD"/>
          <w14:ligatures w14:val="none"/>
        </w:rPr>
        <w:t>10. Documente obligatorii la depunerea ofertei</w:t>
      </w:r>
    </w:p>
    <w:p w14:paraId="71D14265" w14:textId="77777777" w:rsidR="0023384D" w:rsidRPr="0023384D" w:rsidRDefault="0023384D" w:rsidP="0023384D">
      <w:pPr>
        <w:spacing w:after="0" w:line="240" w:lineRule="auto"/>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D05BF" w14:textId="77777777" w:rsidR="0023384D" w:rsidRPr="0023384D" w:rsidRDefault="0023384D" w:rsidP="0023384D">
      <w:pPr>
        <w:spacing w:after="0" w:line="240" w:lineRule="auto"/>
        <w:ind w:hanging="426"/>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noProof/>
          <w:kern w:val="0"/>
          <w:lang w:val="ro-MD"/>
          <w14:ligatures w14:val="none"/>
        </w:rPr>
        <w:t>11. Documente obligatorii la evaluarea ofertelor.</w:t>
      </w:r>
    </w:p>
    <w:p w14:paraId="370216FA" w14:textId="77777777" w:rsidR="0023384D" w:rsidRPr="0023384D" w:rsidRDefault="0023384D" w:rsidP="0023384D">
      <w:pPr>
        <w:spacing w:after="0" w:line="240" w:lineRule="auto"/>
        <w:ind w:hanging="426"/>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6383D33" w14:textId="77777777" w:rsidR="0023384D" w:rsidRPr="0023384D" w:rsidRDefault="0023384D" w:rsidP="0023384D">
      <w:pPr>
        <w:spacing w:after="0" w:line="240" w:lineRule="auto"/>
        <w:ind w:left="360" w:right="-1"/>
        <w:contextualSpacing/>
        <w:rPr>
          <w:rFonts w:ascii="Times New Roman" w:eastAsia="Times New Roman" w:hAnsi="Times New Roman" w:cs="Times New Roman"/>
          <w:noProof/>
          <w:kern w:val="0"/>
          <w:lang w:val="ro-MD"/>
          <w14:ligatures w14:val="none"/>
        </w:rPr>
      </w:pPr>
    </w:p>
    <w:p w14:paraId="1690B934" w14:textId="77777777" w:rsidR="0023384D" w:rsidRPr="0023384D" w:rsidRDefault="0023384D" w:rsidP="0023384D">
      <w:pPr>
        <w:spacing w:after="0" w:line="240" w:lineRule="auto"/>
        <w:ind w:firstLine="142"/>
        <w:jc w:val="both"/>
        <w:rPr>
          <w:rFonts w:ascii="Times New Roman" w:eastAsia="Times New Roman" w:hAnsi="Times New Roman" w:cs="Times New Roman"/>
          <w:b/>
          <w:bCs/>
          <w:noProof/>
          <w:kern w:val="0"/>
          <w:lang w:val="ro-MD"/>
          <w14:ligatures w14:val="none"/>
        </w:rPr>
      </w:pPr>
    </w:p>
    <w:p w14:paraId="491DB40A" w14:textId="77777777" w:rsidR="0023384D" w:rsidRPr="0023384D" w:rsidRDefault="0023384D" w:rsidP="0023384D">
      <w:pPr>
        <w:spacing w:after="0" w:line="240" w:lineRule="auto"/>
        <w:ind w:firstLine="142"/>
        <w:jc w:val="both"/>
        <w:rPr>
          <w:rFonts w:ascii="Times New Roman" w:eastAsia="Times New Roman" w:hAnsi="Times New Roman" w:cs="Times New Roman"/>
          <w:b/>
          <w:noProof/>
          <w:kern w:val="0"/>
          <w:lang w:val="ro-MD"/>
          <w14:ligatures w14:val="none"/>
        </w:rPr>
      </w:pPr>
      <w:r w:rsidRPr="0023384D">
        <w:rPr>
          <w:rFonts w:ascii="Times New Roman" w:eastAsia="Times New Roman" w:hAnsi="Times New Roman" w:cs="Times New Roman"/>
          <w:b/>
          <w:bCs/>
          <w:noProof/>
          <w:kern w:val="0"/>
          <w:lang w:val="ro-MD"/>
          <w14:ligatures w14:val="none"/>
        </w:rPr>
        <w:t xml:space="preserve">Autoritatea contractantă </w:t>
      </w:r>
      <w:r w:rsidRPr="0023384D">
        <w:rPr>
          <w:rFonts w:ascii="Times New Roman" w:eastAsia="Times New Roman" w:hAnsi="Times New Roman" w:cs="Times New Roman"/>
          <w:noProof/>
          <w:kern w:val="0"/>
          <w:lang w:val="ro-MD"/>
          <w14:ligatures w14:val="none"/>
        </w:rPr>
        <w:t> ___________              </w:t>
      </w:r>
      <w:r w:rsidRPr="0023384D">
        <w:rPr>
          <w:rFonts w:ascii="Times New Roman" w:eastAsia="Times New Roman" w:hAnsi="Times New Roman" w:cs="Times New Roman"/>
          <w:b/>
          <w:bCs/>
          <w:noProof/>
          <w:kern w:val="0"/>
          <w:lang w:val="ro-MD"/>
          <w14:ligatures w14:val="none"/>
        </w:rPr>
        <w:t>Data</w:t>
      </w:r>
      <w:r w:rsidRPr="0023384D">
        <w:rPr>
          <w:rFonts w:ascii="Times New Roman" w:eastAsia="Times New Roman" w:hAnsi="Times New Roman" w:cs="Times New Roman"/>
          <w:noProof/>
          <w:kern w:val="0"/>
          <w:lang w:val="ro-MD"/>
          <w14:ligatures w14:val="none"/>
        </w:rPr>
        <w:t>„____"__________________</w:t>
      </w:r>
    </w:p>
    <w:p w14:paraId="1390CDA9" w14:textId="77777777" w:rsidR="0023384D" w:rsidRPr="0023384D" w:rsidRDefault="0023384D" w:rsidP="0023384D">
      <w:pPr>
        <w:spacing w:after="0" w:line="240" w:lineRule="auto"/>
        <w:ind w:right="-1"/>
        <w:contextualSpacing/>
        <w:rPr>
          <w:rFonts w:ascii="Times New Roman" w:eastAsia="Times New Roman" w:hAnsi="Times New Roman" w:cs="Times New Roman"/>
          <w:i/>
          <w:noProof/>
          <w:kern w:val="0"/>
          <w:lang w:val="ro-MD"/>
          <w14:ligatures w14:val="none"/>
        </w:rPr>
      </w:pPr>
    </w:p>
    <w:p w14:paraId="352E80B2" w14:textId="77777777" w:rsidR="0023384D" w:rsidRPr="0023384D" w:rsidRDefault="0023384D" w:rsidP="0023384D">
      <w:pPr>
        <w:spacing w:after="0" w:line="240" w:lineRule="auto"/>
        <w:ind w:right="-1"/>
        <w:contextualSpacing/>
        <w:rPr>
          <w:rFonts w:ascii="Times New Roman" w:eastAsia="Times New Roman" w:hAnsi="Times New Roman" w:cs="Times New Roman"/>
          <w:i/>
          <w:noProof/>
          <w:kern w:val="0"/>
          <w:lang w:val="ro-MD"/>
          <w14:ligatures w14:val="none"/>
        </w:rPr>
      </w:pPr>
    </w:p>
    <w:p w14:paraId="540BFE43" w14:textId="77777777" w:rsidR="0023384D" w:rsidRPr="0023384D" w:rsidRDefault="0023384D" w:rsidP="0023384D">
      <w:pPr>
        <w:spacing w:after="0" w:line="240" w:lineRule="auto"/>
        <w:ind w:firstLine="709"/>
        <w:jc w:val="both"/>
        <w:rPr>
          <w:rFonts w:ascii="Times New Roman" w:eastAsia="Times New Roman" w:hAnsi="Times New Roman" w:cs="Times New Roman"/>
          <w:i/>
          <w:iCs/>
          <w:noProof/>
          <w:kern w:val="0"/>
          <w:lang w:val="ro-MD"/>
          <w14:ligatures w14:val="none"/>
        </w:rPr>
      </w:pPr>
    </w:p>
    <w:p w14:paraId="6B2622C2" w14:textId="77777777" w:rsidR="0023384D" w:rsidRPr="0023384D" w:rsidRDefault="0023384D" w:rsidP="0023384D">
      <w:pPr>
        <w:spacing w:after="0" w:line="240" w:lineRule="auto"/>
        <w:ind w:firstLine="709"/>
        <w:jc w:val="both"/>
        <w:rPr>
          <w:rFonts w:ascii="Times New Roman" w:eastAsia="Times New Roman" w:hAnsi="Times New Roman" w:cs="Times New Roman"/>
          <w:i/>
          <w:iCs/>
          <w:noProof/>
          <w:kern w:val="0"/>
          <w:lang w:val="ro-MD"/>
          <w14:ligatures w14:val="none"/>
        </w:rPr>
      </w:pPr>
    </w:p>
    <w:p w14:paraId="31106530" w14:textId="77777777" w:rsidR="0023384D" w:rsidRPr="0023384D" w:rsidRDefault="0023384D" w:rsidP="0023384D">
      <w:pPr>
        <w:spacing w:after="0" w:line="240" w:lineRule="auto"/>
        <w:ind w:firstLine="709"/>
        <w:jc w:val="both"/>
        <w:rPr>
          <w:rFonts w:ascii="Times New Roman" w:eastAsia="Times New Roman" w:hAnsi="Times New Roman" w:cs="Times New Roman"/>
          <w:i/>
          <w:iCs/>
          <w:noProof/>
          <w:kern w:val="0"/>
          <w:lang w:val="ro-MD"/>
          <w14:ligatures w14:val="none"/>
        </w:rPr>
      </w:pPr>
    </w:p>
    <w:p w14:paraId="5D06ADE4" w14:textId="77777777" w:rsidR="0023384D" w:rsidRPr="0023384D" w:rsidRDefault="0023384D" w:rsidP="0023384D">
      <w:pPr>
        <w:spacing w:after="0" w:line="240" w:lineRule="auto"/>
        <w:ind w:firstLine="709"/>
        <w:jc w:val="both"/>
        <w:rPr>
          <w:rFonts w:ascii="Times New Roman" w:eastAsia="Times New Roman" w:hAnsi="Times New Roman" w:cs="Times New Roman"/>
          <w:i/>
          <w:iCs/>
          <w:noProof/>
          <w:kern w:val="0"/>
          <w:lang w:val="ro-MD"/>
          <w14:ligatures w14:val="none"/>
        </w:rPr>
      </w:pPr>
    </w:p>
    <w:p w14:paraId="6449DA4B" w14:textId="77777777" w:rsidR="0023384D" w:rsidRPr="0023384D" w:rsidRDefault="0023384D" w:rsidP="0023384D">
      <w:pPr>
        <w:spacing w:after="0" w:line="240" w:lineRule="auto"/>
        <w:ind w:firstLine="709"/>
        <w:jc w:val="both"/>
        <w:rPr>
          <w:rFonts w:ascii="Times New Roman" w:eastAsia="Times New Roman" w:hAnsi="Times New Roman" w:cs="Times New Roman"/>
          <w:noProof/>
          <w:kern w:val="0"/>
          <w:lang w:val="ro-MD"/>
          <w14:ligatures w14:val="none"/>
        </w:rPr>
      </w:pPr>
      <w:r w:rsidRPr="0023384D">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0048609E" w14:textId="77777777" w:rsidR="0023384D" w:rsidRPr="0023384D" w:rsidRDefault="0023384D" w:rsidP="0023384D">
      <w:pPr>
        <w:spacing w:after="0" w:line="240" w:lineRule="auto"/>
        <w:ind w:right="-1"/>
        <w:contextualSpacing/>
        <w:rPr>
          <w:rFonts w:ascii="Times New Roman" w:eastAsia="Times New Roman" w:hAnsi="Times New Roman" w:cs="Times New Roman"/>
          <w:i/>
          <w:noProof/>
          <w:kern w:val="0"/>
          <w:lang w:val="ro-MD"/>
          <w14:ligatures w14:val="none"/>
        </w:rPr>
      </w:pPr>
    </w:p>
    <w:p w14:paraId="73AF3A0E" w14:textId="77777777" w:rsidR="0023384D" w:rsidRPr="0023384D" w:rsidRDefault="0023384D" w:rsidP="0023384D">
      <w:pPr>
        <w:spacing w:after="0" w:line="240" w:lineRule="auto"/>
        <w:ind w:right="-1"/>
        <w:contextualSpacing/>
        <w:rPr>
          <w:rFonts w:ascii="Times New Roman" w:eastAsia="Times New Roman" w:hAnsi="Times New Roman" w:cs="Times New Roman"/>
          <w:i/>
          <w:noProof/>
          <w:kern w:val="0"/>
          <w:lang w:val="ro-MD"/>
          <w14:ligatures w14:val="none"/>
        </w:rPr>
      </w:pPr>
    </w:p>
    <w:p w14:paraId="3508DAF1" w14:textId="77777777" w:rsidR="00306F93" w:rsidRPr="00306F93" w:rsidRDefault="00306F93" w:rsidP="00306F93">
      <w:pPr>
        <w:pStyle w:val="a7"/>
        <w:tabs>
          <w:tab w:val="left" w:pos="1260"/>
        </w:tabs>
        <w:ind w:left="0" w:firstLine="720"/>
        <w:jc w:val="right"/>
        <w:rPr>
          <w:rFonts w:ascii="Times New Roman" w:hAnsi="Times New Roman" w:cs="Times New Roman"/>
          <w:b/>
          <w:sz w:val="28"/>
          <w:szCs w:val="28"/>
        </w:rPr>
      </w:pPr>
      <w:r w:rsidRPr="00306F93">
        <w:rPr>
          <w:rFonts w:ascii="Times New Roman" w:hAnsi="Times New Roman" w:cs="Times New Roman"/>
          <w:sz w:val="28"/>
          <w:szCs w:val="28"/>
        </w:rPr>
        <w:lastRenderedPageBreak/>
        <w:t>Anexa nr. 25</w:t>
      </w:r>
    </w:p>
    <w:p w14:paraId="2FC4202D" w14:textId="77777777" w:rsidR="00306F93" w:rsidRPr="00306F93" w:rsidRDefault="00306F93" w:rsidP="00306F93">
      <w:pPr>
        <w:pStyle w:val="a7"/>
        <w:tabs>
          <w:tab w:val="left" w:pos="1260"/>
        </w:tabs>
        <w:ind w:left="0" w:firstLine="720"/>
        <w:jc w:val="center"/>
        <w:rPr>
          <w:rFonts w:ascii="Times New Roman" w:hAnsi="Times New Roman" w:cs="Times New Roman"/>
          <w:b/>
        </w:rPr>
      </w:pPr>
      <w:r w:rsidRPr="00306F93">
        <w:rPr>
          <w:rFonts w:ascii="Times New Roman" w:hAnsi="Times New Roman" w:cs="Times New Roman"/>
          <w:b/>
        </w:rPr>
        <w:t>CONTRACT – MODEL</w:t>
      </w:r>
    </w:p>
    <w:p w14:paraId="121322E9" w14:textId="77777777" w:rsidR="00306F93" w:rsidRPr="00306F93" w:rsidRDefault="00306F93" w:rsidP="00306F93">
      <w:pPr>
        <w:pStyle w:val="a7"/>
        <w:tabs>
          <w:tab w:val="left" w:pos="1260"/>
        </w:tabs>
        <w:ind w:left="0" w:firstLine="720"/>
        <w:jc w:val="center"/>
        <w:rPr>
          <w:rFonts w:ascii="Times New Roman" w:hAnsi="Times New Roman" w:cs="Times New Roman"/>
          <w:b/>
          <w:caps/>
        </w:rPr>
      </w:pPr>
    </w:p>
    <w:p w14:paraId="032EFFD8" w14:textId="77777777" w:rsidR="00306F93" w:rsidRPr="00306F93" w:rsidRDefault="00306F93" w:rsidP="00306F93">
      <w:pPr>
        <w:pStyle w:val="a7"/>
        <w:tabs>
          <w:tab w:val="left" w:pos="1260"/>
        </w:tabs>
        <w:ind w:left="0" w:firstLine="720"/>
        <w:jc w:val="center"/>
        <w:rPr>
          <w:rFonts w:ascii="Times New Roman" w:hAnsi="Times New Roman" w:cs="Times New Roman"/>
          <w:b/>
        </w:rPr>
      </w:pPr>
      <w:r w:rsidRPr="00306F93">
        <w:rPr>
          <w:rFonts w:ascii="Times New Roman" w:hAnsi="Times New Roman" w:cs="Times New Roman"/>
          <w:b/>
          <w:caps/>
        </w:rPr>
        <w:t>Contract</w:t>
      </w:r>
      <w:r w:rsidRPr="00306F93">
        <w:rPr>
          <w:rFonts w:ascii="Times New Roman" w:hAnsi="Times New Roman" w:cs="Times New Roman"/>
          <w:b/>
        </w:rPr>
        <w:t xml:space="preserve"> DE ANTREPRIZĂ nr.___________</w:t>
      </w:r>
    </w:p>
    <w:p w14:paraId="3D19A19D" w14:textId="77777777" w:rsidR="00306F93" w:rsidRPr="00306F93" w:rsidRDefault="00306F93" w:rsidP="00306F93">
      <w:pPr>
        <w:pStyle w:val="a7"/>
        <w:tabs>
          <w:tab w:val="left" w:pos="1260"/>
        </w:tabs>
        <w:ind w:left="0" w:firstLine="720"/>
        <w:jc w:val="both"/>
        <w:rPr>
          <w:rFonts w:ascii="Times New Roman" w:hAnsi="Times New Roman" w:cs="Times New Roman"/>
          <w:lang w:val="ro-RO"/>
        </w:rPr>
      </w:pPr>
    </w:p>
    <w:p w14:paraId="1B59DAF5" w14:textId="77777777" w:rsidR="00306F93" w:rsidRPr="00306F93" w:rsidRDefault="00306F93">
      <w:pPr>
        <w:pStyle w:val="a7"/>
        <w:numPr>
          <w:ilvl w:val="0"/>
          <w:numId w:val="24"/>
        </w:numPr>
        <w:tabs>
          <w:tab w:val="left" w:pos="540"/>
        </w:tabs>
        <w:spacing w:after="0" w:line="240" w:lineRule="auto"/>
        <w:ind w:left="0" w:firstLine="0"/>
        <w:jc w:val="center"/>
        <w:rPr>
          <w:rFonts w:ascii="Times New Roman" w:hAnsi="Times New Roman" w:cs="Times New Roman"/>
          <w:b/>
          <w:lang w:val="ro-RO"/>
        </w:rPr>
      </w:pPr>
      <w:r w:rsidRPr="00306F93">
        <w:rPr>
          <w:rFonts w:ascii="Times New Roman" w:hAnsi="Times New Roman" w:cs="Times New Roman"/>
          <w:b/>
          <w:lang w:val="ro-RO"/>
        </w:rPr>
        <w:t>PARTEA GENERALĂ</w:t>
      </w:r>
    </w:p>
    <w:p w14:paraId="6131A818" w14:textId="77777777" w:rsidR="00306F93" w:rsidRPr="00306F93" w:rsidRDefault="00306F93" w:rsidP="00306F93">
      <w:pPr>
        <w:pStyle w:val="a7"/>
        <w:tabs>
          <w:tab w:val="left" w:pos="540"/>
        </w:tabs>
        <w:ind w:left="0"/>
        <w:jc w:val="center"/>
        <w:rPr>
          <w:rFonts w:ascii="Times New Roman" w:hAnsi="Times New Roman" w:cs="Times New Roman"/>
          <w:i/>
          <w:sz w:val="20"/>
          <w:szCs w:val="20"/>
          <w:lang w:val="ro-RO"/>
        </w:rPr>
      </w:pPr>
      <w:r w:rsidRPr="00306F93">
        <w:rPr>
          <w:rFonts w:ascii="Times New Roman" w:hAnsi="Times New Roman" w:cs="Times New Roman"/>
          <w:i/>
          <w:sz w:val="20"/>
          <w:szCs w:val="20"/>
          <w:lang w:val="ro-RO"/>
        </w:rPr>
        <w:t>(OBLIGATORIE)</w:t>
      </w:r>
    </w:p>
    <w:p w14:paraId="490A784F" w14:textId="77777777" w:rsidR="00306F93" w:rsidRPr="00306F93" w:rsidRDefault="00306F93" w:rsidP="00306F93">
      <w:pPr>
        <w:pStyle w:val="a7"/>
        <w:tabs>
          <w:tab w:val="left" w:pos="540"/>
        </w:tabs>
        <w:ind w:left="0"/>
        <w:jc w:val="both"/>
        <w:rPr>
          <w:rFonts w:ascii="Times New Roman" w:hAnsi="Times New Roman" w:cs="Times New Roman"/>
          <w:i/>
          <w:lang w:val="ro-RO"/>
        </w:rPr>
      </w:pPr>
    </w:p>
    <w:p w14:paraId="31B65581" w14:textId="77777777" w:rsidR="00306F93" w:rsidRPr="00306F93" w:rsidRDefault="00306F93" w:rsidP="00306F93">
      <w:pPr>
        <w:pStyle w:val="a7"/>
        <w:tabs>
          <w:tab w:val="left" w:pos="540"/>
        </w:tabs>
        <w:spacing w:after="120"/>
        <w:ind w:left="0"/>
        <w:jc w:val="both"/>
        <w:rPr>
          <w:rFonts w:ascii="Times New Roman" w:hAnsi="Times New Roman" w:cs="Times New Roman"/>
          <w:b/>
          <w:lang w:val="ro-RO"/>
        </w:rPr>
      </w:pPr>
      <w:r w:rsidRPr="00306F93">
        <w:rPr>
          <w:rFonts w:ascii="Times New Roman" w:hAnsi="Times New Roman" w:cs="Times New Roman"/>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06F93" w:rsidRPr="00306F93" w14:paraId="33B8A960" w14:textId="77777777" w:rsidTr="00952B4E">
        <w:tc>
          <w:tcPr>
            <w:tcW w:w="2553" w:type="pct"/>
          </w:tcPr>
          <w:p w14:paraId="3AFAF16F" w14:textId="77777777" w:rsidR="00306F93" w:rsidRPr="00306F93" w:rsidRDefault="00306F93" w:rsidP="00952B4E">
            <w:pPr>
              <w:tabs>
                <w:tab w:val="left" w:pos="360"/>
              </w:tabs>
              <w:jc w:val="both"/>
              <w:rPr>
                <w:rFonts w:ascii="Times New Roman" w:hAnsi="Times New Roman" w:cs="Times New Roman"/>
                <w:b/>
              </w:rPr>
            </w:pPr>
            <w:r w:rsidRPr="00306F93">
              <w:rPr>
                <w:rFonts w:ascii="Times New Roman" w:hAnsi="Times New Roman" w:cs="Times New Roman"/>
                <w:b/>
              </w:rPr>
              <w:t>Beneficiar</w:t>
            </w:r>
          </w:p>
        </w:tc>
        <w:tc>
          <w:tcPr>
            <w:tcW w:w="2447" w:type="pct"/>
          </w:tcPr>
          <w:p w14:paraId="480CF24F" w14:textId="77777777" w:rsidR="00306F93" w:rsidRPr="00306F93" w:rsidRDefault="00306F93" w:rsidP="00952B4E">
            <w:pPr>
              <w:tabs>
                <w:tab w:val="left" w:pos="360"/>
              </w:tabs>
              <w:jc w:val="both"/>
              <w:rPr>
                <w:rFonts w:ascii="Times New Roman" w:hAnsi="Times New Roman" w:cs="Times New Roman"/>
                <w:b/>
              </w:rPr>
            </w:pPr>
            <w:r w:rsidRPr="00306F93">
              <w:rPr>
                <w:rFonts w:ascii="Times New Roman" w:hAnsi="Times New Roman" w:cs="Times New Roman"/>
                <w:b/>
              </w:rPr>
              <w:t>Antreprenor</w:t>
            </w:r>
          </w:p>
        </w:tc>
      </w:tr>
      <w:tr w:rsidR="00306F93" w:rsidRPr="00306F93" w14:paraId="76481871" w14:textId="77777777" w:rsidTr="00952B4E">
        <w:tc>
          <w:tcPr>
            <w:tcW w:w="2553" w:type="pct"/>
          </w:tcPr>
          <w:p w14:paraId="4E469833"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b/>
              </w:rPr>
              <w:t>_________________________</w:t>
            </w:r>
            <w:r w:rsidRPr="00306F93">
              <w:rPr>
                <w:rFonts w:ascii="Times New Roman" w:hAnsi="Times New Roman" w:cs="Times New Roman"/>
              </w:rPr>
              <w:t>reprezentat legal prin</w:t>
            </w:r>
            <w:r w:rsidRPr="00306F93">
              <w:rPr>
                <w:rFonts w:ascii="Times New Roman" w:hAnsi="Times New Roman" w:cs="Times New Roman"/>
                <w:b/>
              </w:rPr>
              <w:t>___________________</w:t>
            </w:r>
            <w:r w:rsidRPr="00306F93">
              <w:rPr>
                <w:rFonts w:ascii="Times New Roman" w:hAnsi="Times New Roman" w:cs="Times New Roman"/>
              </w:rPr>
              <w:t xml:space="preserve">, </w:t>
            </w:r>
            <w:r w:rsidRPr="00306F93">
              <w:rPr>
                <w:rFonts w:ascii="Times New Roman" w:hAnsi="Times New Roman" w:cs="Times New Roman"/>
                <w:lang w:val="ro-RO"/>
              </w:rPr>
              <w:t>în calitate</w:t>
            </w:r>
            <w:r w:rsidRPr="00306F93">
              <w:rPr>
                <w:rFonts w:ascii="Times New Roman" w:hAnsi="Times New Roman" w:cs="Times New Roman"/>
              </w:rPr>
              <w:t xml:space="preserve"> de </w:t>
            </w:r>
            <w:r w:rsidRPr="00306F93">
              <w:rPr>
                <w:rFonts w:ascii="Times New Roman" w:hAnsi="Times New Roman" w:cs="Times New Roman"/>
                <w:i/>
              </w:rPr>
              <w:t>Beneficiar</w:t>
            </w:r>
            <w:r w:rsidRPr="00306F93">
              <w:rPr>
                <w:rFonts w:ascii="Times New Roman" w:hAnsi="Times New Roman" w:cs="Times New Roman"/>
              </w:rPr>
              <w:t>, IDNO,</w:t>
            </w:r>
            <w:r w:rsidRPr="00306F93">
              <w:rPr>
                <w:rFonts w:ascii="Times New Roman" w:hAnsi="Times New Roman" w:cs="Times New Roman"/>
                <w:i/>
              </w:rPr>
              <w:t xml:space="preserve"> </w:t>
            </w:r>
            <w:r w:rsidRPr="00306F93">
              <w:rPr>
                <w:rFonts w:ascii="Times New Roman" w:hAnsi="Times New Roman" w:cs="Times New Roman"/>
              </w:rPr>
              <w:t xml:space="preserve"> pe de o parte,</w:t>
            </w:r>
          </w:p>
        </w:tc>
        <w:tc>
          <w:tcPr>
            <w:tcW w:w="2447" w:type="pct"/>
          </w:tcPr>
          <w:p w14:paraId="0549AB95"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b/>
              </w:rPr>
              <w:t>_______________________</w:t>
            </w:r>
            <w:r w:rsidRPr="00306F93">
              <w:rPr>
                <w:rFonts w:ascii="Times New Roman" w:hAnsi="Times New Roman" w:cs="Times New Roman"/>
              </w:rPr>
              <w:t>reprezentat legal prin</w:t>
            </w:r>
            <w:r w:rsidRPr="00306F93">
              <w:rPr>
                <w:rFonts w:ascii="Times New Roman" w:hAnsi="Times New Roman" w:cs="Times New Roman"/>
                <w:b/>
              </w:rPr>
              <w:t>___________________</w:t>
            </w:r>
            <w:r w:rsidRPr="00306F93">
              <w:rPr>
                <w:rFonts w:ascii="Times New Roman" w:hAnsi="Times New Roman" w:cs="Times New Roman"/>
              </w:rPr>
              <w:t xml:space="preserve">, în calitate de </w:t>
            </w:r>
            <w:r w:rsidRPr="00306F93">
              <w:rPr>
                <w:rFonts w:ascii="Times New Roman" w:hAnsi="Times New Roman" w:cs="Times New Roman"/>
                <w:i/>
              </w:rPr>
              <w:t xml:space="preserve">Antreprenor, </w:t>
            </w:r>
            <w:r w:rsidRPr="00306F93">
              <w:rPr>
                <w:rFonts w:ascii="Times New Roman" w:hAnsi="Times New Roman" w:cs="Times New Roman"/>
              </w:rPr>
              <w:t>IDNO</w:t>
            </w:r>
            <w:r w:rsidRPr="00306F93">
              <w:rPr>
                <w:rFonts w:ascii="Times New Roman" w:hAnsi="Times New Roman" w:cs="Times New Roman"/>
                <w:i/>
              </w:rPr>
              <w:t xml:space="preserve">, </w:t>
            </w:r>
            <w:r w:rsidRPr="00306F93">
              <w:rPr>
                <w:rFonts w:ascii="Times New Roman" w:hAnsi="Times New Roman" w:cs="Times New Roman"/>
              </w:rPr>
              <w:t xml:space="preserve"> pe de altă parte,</w:t>
            </w:r>
          </w:p>
        </w:tc>
      </w:tr>
    </w:tbl>
    <w:p w14:paraId="46DE926C" w14:textId="77777777" w:rsidR="00306F93" w:rsidRPr="00306F93" w:rsidRDefault="00306F93" w:rsidP="00306F93">
      <w:pPr>
        <w:pStyle w:val="a7"/>
        <w:tabs>
          <w:tab w:val="left" w:pos="1260"/>
        </w:tabs>
        <w:ind w:left="0"/>
        <w:jc w:val="both"/>
        <w:rPr>
          <w:rFonts w:ascii="Times New Roman" w:hAnsi="Times New Roman" w:cs="Times New Roman"/>
        </w:rPr>
      </w:pPr>
      <w:r w:rsidRPr="00306F93">
        <w:rPr>
          <w:rFonts w:ascii="Times New Roman" w:hAnsi="Times New Roman" w:cs="Times New Roman"/>
        </w:rPr>
        <w:t xml:space="preserve">ambii (denumiţi în continuare </w:t>
      </w:r>
      <w:r w:rsidRPr="00306F93">
        <w:rPr>
          <w:rFonts w:ascii="Times New Roman" w:hAnsi="Times New Roman" w:cs="Times New Roman"/>
          <w:i/>
        </w:rPr>
        <w:t>Părţi</w:t>
      </w:r>
      <w:r w:rsidRPr="00306F93">
        <w:rPr>
          <w:rFonts w:ascii="Times New Roman" w:hAnsi="Times New Roman" w:cs="Times New Roman"/>
        </w:rPr>
        <w:t>), au încheiat prezentul contract referitor la următoarele:</w:t>
      </w:r>
    </w:p>
    <w:tbl>
      <w:tblPr>
        <w:tblW w:w="9540" w:type="dxa"/>
        <w:tblLayout w:type="fixed"/>
        <w:tblLook w:val="04A0" w:firstRow="1" w:lastRow="0" w:firstColumn="1" w:lastColumn="0" w:noHBand="0" w:noVBand="1"/>
      </w:tblPr>
      <w:tblGrid>
        <w:gridCol w:w="9540"/>
      </w:tblGrid>
      <w:tr w:rsidR="00306F93" w:rsidRPr="00306F93" w14:paraId="04ECED22" w14:textId="77777777" w:rsidTr="00952B4E">
        <w:trPr>
          <w:trHeight w:val="697"/>
        </w:trPr>
        <w:tc>
          <w:tcPr>
            <w:tcW w:w="9540" w:type="dxa"/>
            <w:vAlign w:val="center"/>
          </w:tcPr>
          <w:p w14:paraId="63A41E50" w14:textId="77777777" w:rsidR="00306F93" w:rsidRPr="00306F93" w:rsidRDefault="00306F93" w:rsidP="00952B4E">
            <w:pPr>
              <w:tabs>
                <w:tab w:val="left" w:pos="360"/>
              </w:tabs>
              <w:jc w:val="both"/>
              <w:rPr>
                <w:rFonts w:ascii="Times New Roman" w:hAnsi="Times New Roman" w:cs="Times New Roman"/>
              </w:rPr>
            </w:pPr>
          </w:p>
          <w:p w14:paraId="2A2BBE2D" w14:textId="77777777" w:rsidR="00306F93" w:rsidRPr="00306F93" w:rsidRDefault="00306F93" w:rsidP="00952B4E">
            <w:pPr>
              <w:tabs>
                <w:tab w:val="left" w:pos="525"/>
                <w:tab w:val="left" w:pos="1134"/>
                <w:tab w:val="left" w:pos="3705"/>
              </w:tabs>
              <w:jc w:val="both"/>
              <w:rPr>
                <w:rFonts w:ascii="Times New Roman" w:hAnsi="Times New Roman" w:cs="Times New Roman"/>
                <w:b/>
              </w:rPr>
            </w:pPr>
            <w:r w:rsidRPr="00306F93">
              <w:rPr>
                <w:rFonts w:ascii="Times New Roman" w:hAnsi="Times New Roman" w:cs="Times New Roman"/>
                <w:b/>
              </w:rPr>
              <w:t>1. OBIECTUL CONTRACTULUI</w:t>
            </w:r>
          </w:p>
          <w:p w14:paraId="6B2B9964" w14:textId="77777777" w:rsidR="00306F93" w:rsidRPr="00306F93" w:rsidRDefault="00306F93" w:rsidP="00952B4E">
            <w:pPr>
              <w:tabs>
                <w:tab w:val="left" w:pos="360"/>
              </w:tabs>
              <w:ind w:left="-15" w:right="-15" w:firstLine="15"/>
              <w:jc w:val="both"/>
              <w:rPr>
                <w:rFonts w:ascii="Times New Roman" w:hAnsi="Times New Roman" w:cs="Times New Roman"/>
              </w:rPr>
            </w:pPr>
            <w:r w:rsidRPr="00306F93">
              <w:rPr>
                <w:rFonts w:ascii="Times New Roman" w:hAnsi="Times New Roman" w:cs="Times New Roman"/>
              </w:rPr>
              <w:t xml:space="preserve">Antreprenorul se obligă să execute </w:t>
            </w:r>
            <w:r w:rsidRPr="00306F93">
              <w:rPr>
                <w:rFonts w:ascii="Times New Roman" w:hAnsi="Times New Roman" w:cs="Times New Roman"/>
                <w:b/>
              </w:rPr>
              <w:t xml:space="preserve">lucrările </w:t>
            </w:r>
            <w:r w:rsidRPr="00306F93">
              <w:rPr>
                <w:rFonts w:ascii="Times New Roman" w:hAnsi="Times New Roman" w:cs="Times New Roman"/>
                <w:i/>
              </w:rPr>
              <w:t xml:space="preserve">______________________________________________ </w:t>
            </w:r>
            <w:r w:rsidRPr="00306F93">
              <w:rPr>
                <w:rFonts w:ascii="Times New Roman" w:hAnsi="Times New Roman" w:cs="Times New Roman"/>
              </w:rPr>
              <w:t xml:space="preserve">în conformitate cu prevederile proiectului tehnic, cu detaliile de execuţie, precum şi cu normativele, standardele şi prescripţiile tehnice, achiziționate conform procedurii de achiziție publică                               nr.     </w:t>
            </w:r>
            <w:r w:rsidRPr="00306F93">
              <w:rPr>
                <w:rFonts w:ascii="Times New Roman" w:hAnsi="Times New Roman" w:cs="Times New Roman"/>
                <w:b/>
              </w:rPr>
              <w:t xml:space="preserve">________________ </w:t>
            </w:r>
            <w:r w:rsidRPr="00306F93">
              <w:rPr>
                <w:rFonts w:ascii="Times New Roman" w:hAnsi="Times New Roman" w:cs="Times New Roman"/>
              </w:rPr>
              <w:t xml:space="preserve">din </w:t>
            </w:r>
            <w:r w:rsidRPr="00306F93">
              <w:rPr>
                <w:rFonts w:ascii="Times New Roman" w:hAnsi="Times New Roman" w:cs="Times New Roman"/>
                <w:b/>
              </w:rPr>
              <w:t>___________________</w:t>
            </w:r>
            <w:r w:rsidRPr="00306F93">
              <w:rPr>
                <w:rFonts w:ascii="Times New Roman" w:hAnsi="Times New Roman" w:cs="Times New Roman"/>
              </w:rPr>
              <w:t>,</w:t>
            </w:r>
            <w:r w:rsidRPr="00306F93">
              <w:rPr>
                <w:rFonts w:ascii="Times New Roman" w:hAnsi="Times New Roman" w:cs="Times New Roman"/>
                <w:b/>
              </w:rPr>
              <w:t xml:space="preserve"> </w:t>
            </w:r>
            <w:r w:rsidRPr="00306F93">
              <w:rPr>
                <w:rFonts w:ascii="Times New Roman" w:hAnsi="Times New Roman" w:cs="Times New Roman"/>
              </w:rPr>
              <w:t xml:space="preserve">în baza deciziei grupului de lucru al Beneficiarului nr. </w:t>
            </w:r>
            <w:r w:rsidRPr="00306F93">
              <w:rPr>
                <w:rFonts w:ascii="Times New Roman" w:hAnsi="Times New Roman" w:cs="Times New Roman"/>
                <w:b/>
              </w:rPr>
              <w:t>_____________</w:t>
            </w:r>
            <w:r w:rsidRPr="00306F93">
              <w:rPr>
                <w:rFonts w:ascii="Times New Roman" w:hAnsi="Times New Roman" w:cs="Times New Roman"/>
              </w:rPr>
              <w:t xml:space="preserve"> din </w:t>
            </w:r>
            <w:r w:rsidRPr="00306F93">
              <w:rPr>
                <w:rFonts w:ascii="Times New Roman" w:hAnsi="Times New Roman" w:cs="Times New Roman"/>
                <w:b/>
              </w:rPr>
              <w:t>___________________</w:t>
            </w:r>
            <w:r w:rsidRPr="00306F93">
              <w:rPr>
                <w:rFonts w:ascii="Times New Roman" w:hAnsi="Times New Roman" w:cs="Times New Roman"/>
              </w:rPr>
              <w:t>.</w:t>
            </w:r>
          </w:p>
          <w:p w14:paraId="02A87164" w14:textId="77777777" w:rsidR="00306F93" w:rsidRPr="00306F93" w:rsidRDefault="00306F93" w:rsidP="00952B4E">
            <w:pPr>
              <w:tabs>
                <w:tab w:val="left" w:pos="360"/>
              </w:tabs>
              <w:jc w:val="both"/>
              <w:rPr>
                <w:rFonts w:ascii="Times New Roman" w:hAnsi="Times New Roman" w:cs="Times New Roman"/>
              </w:rPr>
            </w:pPr>
          </w:p>
          <w:p w14:paraId="1312B7B6" w14:textId="77777777" w:rsidR="00306F93" w:rsidRPr="00306F93" w:rsidRDefault="00306F93" w:rsidP="00952B4E">
            <w:pPr>
              <w:pStyle w:val="af8"/>
              <w:tabs>
                <w:tab w:val="left" w:pos="525"/>
                <w:tab w:val="left" w:pos="567"/>
              </w:tabs>
              <w:ind w:left="-15"/>
              <w:rPr>
                <w:b/>
                <w:lang w:val="en-US"/>
              </w:rPr>
            </w:pPr>
            <w:r w:rsidRPr="00306F93">
              <w:rPr>
                <w:b/>
                <w:lang w:val="en-US"/>
              </w:rPr>
              <w:t>2. DOCUMENTELE CONTRACTULUI</w:t>
            </w:r>
          </w:p>
          <w:p w14:paraId="501E854E"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rPr>
              <w:t>2.1. Următoarele documente vor fi considerate părţi componente ale Contractului:</w:t>
            </w:r>
          </w:p>
          <w:p w14:paraId="3DECD70E"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Formularul contractului;</w:t>
            </w:r>
          </w:p>
          <w:p w14:paraId="42030622"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Propunerea tehnică și propunerea financiară;</w:t>
            </w:r>
          </w:p>
          <w:p w14:paraId="090F1C39"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Caietul de sarcini;</w:t>
            </w:r>
          </w:p>
          <w:p w14:paraId="23BA7054"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Garanția de bună execuție a contractului;</w:t>
            </w:r>
          </w:p>
          <w:p w14:paraId="42741424"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Acordul de asociere (după caz);</w:t>
            </w:r>
          </w:p>
          <w:p w14:paraId="7A3589CF"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 xml:space="preserve">Contractele încheiate cu subcontractanții (după </w:t>
            </w:r>
            <w:r w:rsidRPr="00306F93">
              <w:rPr>
                <w:rFonts w:ascii="Times New Roman" w:hAnsi="Times New Roman" w:cs="Times New Roman"/>
                <w:lang w:val="ro-RO"/>
              </w:rPr>
              <w:t>caz</w:t>
            </w:r>
            <w:r w:rsidRPr="00306F93">
              <w:rPr>
                <w:rFonts w:ascii="Times New Roman" w:hAnsi="Times New Roman" w:cs="Times New Roman"/>
              </w:rPr>
              <w:t>);</w:t>
            </w:r>
          </w:p>
          <w:p w14:paraId="72F4B724" w14:textId="77777777" w:rsidR="00306F93" w:rsidRPr="00306F93" w:rsidRDefault="00306F93">
            <w:pPr>
              <w:numPr>
                <w:ilvl w:val="0"/>
                <w:numId w:val="26"/>
              </w:numPr>
              <w:tabs>
                <w:tab w:val="left" w:pos="360"/>
              </w:tabs>
              <w:suppressAutoHyphens/>
              <w:spacing w:after="0" w:line="240" w:lineRule="auto"/>
              <w:ind w:left="-15" w:firstLine="0"/>
              <w:jc w:val="both"/>
              <w:rPr>
                <w:rFonts w:ascii="Times New Roman" w:hAnsi="Times New Roman" w:cs="Times New Roman"/>
              </w:rPr>
            </w:pPr>
            <w:r w:rsidRPr="00306F93">
              <w:rPr>
                <w:rFonts w:ascii="Times New Roman" w:hAnsi="Times New Roman" w:cs="Times New Roman"/>
              </w:rPr>
              <w:t>Graficul de execuție a contractului aprobat de ambele părți.</w:t>
            </w:r>
          </w:p>
          <w:p w14:paraId="3122E47A" w14:textId="77777777" w:rsidR="00306F93" w:rsidRPr="00306F93" w:rsidRDefault="00306F93" w:rsidP="00952B4E">
            <w:pPr>
              <w:pStyle w:val="a7"/>
              <w:tabs>
                <w:tab w:val="left" w:pos="360"/>
              </w:tabs>
              <w:ind w:left="1530"/>
              <w:jc w:val="both"/>
              <w:rPr>
                <w:rFonts w:ascii="Times New Roman" w:hAnsi="Times New Roman" w:cs="Times New Roman"/>
              </w:rPr>
            </w:pPr>
          </w:p>
          <w:p w14:paraId="22A3F4AA" w14:textId="77777777" w:rsidR="00306F93" w:rsidRPr="00306F93" w:rsidRDefault="00306F93" w:rsidP="00952B4E">
            <w:pPr>
              <w:tabs>
                <w:tab w:val="left" w:pos="525"/>
                <w:tab w:val="left" w:pos="3645"/>
              </w:tabs>
              <w:jc w:val="both"/>
              <w:rPr>
                <w:rFonts w:ascii="Times New Roman" w:hAnsi="Times New Roman" w:cs="Times New Roman"/>
                <w:b/>
              </w:rPr>
            </w:pPr>
            <w:r w:rsidRPr="00306F93">
              <w:rPr>
                <w:rFonts w:ascii="Times New Roman" w:hAnsi="Times New Roman" w:cs="Times New Roman"/>
                <w:b/>
              </w:rPr>
              <w:t>3. PREȚUL CONTRACTULUI ŞI MODALITĂŢILE DE PLATĂ</w:t>
            </w:r>
          </w:p>
          <w:p w14:paraId="06EDD728"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3.1. Prețul lucrărilor, ce reprezintă obiectul prezentului contract, este stabilit în lei MDL.</w:t>
            </w:r>
          </w:p>
          <w:p w14:paraId="6D63D240" w14:textId="77777777" w:rsidR="00306F93" w:rsidRPr="00306F93" w:rsidRDefault="00306F93" w:rsidP="00952B4E">
            <w:pPr>
              <w:rPr>
                <w:rFonts w:ascii="Times New Roman" w:hAnsi="Times New Roman" w:cs="Times New Roman"/>
                <w:iCs/>
                <w:color w:val="000000" w:themeColor="text1"/>
                <w:lang w:val="ro-RO"/>
              </w:rPr>
            </w:pPr>
            <w:r w:rsidRPr="00306F93">
              <w:rPr>
                <w:rFonts w:ascii="Times New Roman" w:hAnsi="Times New Roman" w:cs="Times New Roman"/>
              </w:rPr>
              <w:t xml:space="preserve">3.2. </w:t>
            </w:r>
            <w:r w:rsidRPr="00306F93">
              <w:rPr>
                <w:rFonts w:ascii="Times New Roman" w:hAnsi="Times New Roman" w:cs="Times New Roman"/>
                <w:bCs/>
                <w:iCs/>
                <w:color w:val="000000" w:themeColor="text1"/>
                <w:lang w:val="ro-RO"/>
              </w:rPr>
              <w:t>Prețul prezentului contract este de</w:t>
            </w:r>
            <w:r w:rsidRPr="00306F93">
              <w:rPr>
                <w:rFonts w:ascii="Times New Roman" w:hAnsi="Times New Roman" w:cs="Times New Roman"/>
                <w:iCs/>
                <w:color w:val="000000" w:themeColor="text1"/>
                <w:lang w:val="ro-RO"/>
              </w:rPr>
              <w:t>_________</w:t>
            </w:r>
            <w:r w:rsidRPr="00306F93">
              <w:rPr>
                <w:rFonts w:ascii="Times New Roman" w:hAnsi="Times New Roman" w:cs="Times New Roman"/>
                <w:bCs/>
                <w:iCs/>
                <w:color w:val="000000" w:themeColor="text1"/>
                <w:lang w:val="ro-RO"/>
              </w:rPr>
              <w:t>lei MDL, fără TVA, la care se adaugă cota legală de TVA, după cum urmează:</w:t>
            </w:r>
            <w:r w:rsidRPr="00306F93">
              <w:rPr>
                <w:rFonts w:ascii="Times New Roman" w:hAnsi="Times New Roman" w:cs="Times New Roman"/>
                <w:iCs/>
                <w:color w:val="000000" w:themeColor="text1"/>
                <w:lang w:val="ro-RO"/>
              </w:rPr>
              <w:br/>
              <w:t>– valoarea fără TVA:_________ lei MDL;</w:t>
            </w:r>
            <w:r w:rsidRPr="00306F93">
              <w:rPr>
                <w:rFonts w:ascii="Times New Roman" w:hAnsi="Times New Roman" w:cs="Times New Roman"/>
                <w:iCs/>
                <w:color w:val="000000" w:themeColor="text1"/>
                <w:lang w:val="ro-RO"/>
              </w:rPr>
              <w:br/>
            </w:r>
            <w:r w:rsidRPr="00306F93">
              <w:rPr>
                <w:rFonts w:ascii="Times New Roman" w:hAnsi="Times New Roman" w:cs="Times New Roman"/>
                <w:iCs/>
                <w:color w:val="000000" w:themeColor="text1"/>
                <w:lang w:val="ro-RO"/>
              </w:rPr>
              <w:lastRenderedPageBreak/>
              <w:t>– TVA _________%: _________ lei MDL;</w:t>
            </w:r>
            <w:r w:rsidRPr="00306F93">
              <w:rPr>
                <w:rFonts w:ascii="Times New Roman" w:hAnsi="Times New Roman" w:cs="Times New Roman"/>
                <w:iCs/>
                <w:color w:val="000000" w:themeColor="text1"/>
                <w:lang w:val="ro-RO"/>
              </w:rPr>
              <w:br/>
              <w:t>– valoarea totală cu TVA: _________lei MDL.</w:t>
            </w:r>
          </w:p>
          <w:p w14:paraId="2985CE59"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3.3. Achitările vor fi efectuate prin transfer în baza facturilor fiscale, după primirea proceselor-verbale de recepţie a lucrărilor executate, semnate şi acceptate de către Beneficiar, în decurs de ________zile.</w:t>
            </w:r>
          </w:p>
          <w:p w14:paraId="0D49F1CB"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3.4. Beneficiarul va verifica procesele-verbale de recepție a lucrărilor executate în termen de ________ zile de la primirea acestora de la Antreprenor.</w:t>
            </w:r>
          </w:p>
          <w:p w14:paraId="68CDBAD5"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3.5.</w:t>
            </w:r>
            <w:r w:rsidRPr="00306F93">
              <w:rPr>
                <w:rFonts w:ascii="Times New Roman" w:hAnsi="Times New Roman" w:cs="Times New Roman"/>
                <w:iCs/>
                <w:color w:val="000000" w:themeColor="text1"/>
                <w:sz w:val="20"/>
                <w:szCs w:val="20"/>
                <w:lang w:val="ro-RO"/>
              </w:rPr>
              <w:t xml:space="preserve"> </w:t>
            </w:r>
            <w:r w:rsidRPr="00306F93">
              <w:rPr>
                <w:rFonts w:ascii="Times New Roman" w:hAnsi="Times New Roman" w:cs="Times New Roman"/>
                <w:iCs/>
                <w:color w:val="000000" w:themeColor="text1"/>
                <w:lang w:val="ro-RO"/>
              </w:rPr>
              <w:t>Plata facturii finale se va efectua imediat după verificarea și acceptarea situației de plată definitive de către Beneficiar</w:t>
            </w:r>
            <w:r w:rsidRPr="00306F93">
              <w:rPr>
                <w:rFonts w:ascii="Times New Roman" w:hAnsi="Times New Roman" w:cs="Times New Roman"/>
              </w:rPr>
              <w:t xml:space="preserve">. Dacă verificarea se prelungeşte din diferite motive, dar în special datorită unor eventuale litigii, contravaloarea lucrărilor care nu sunt în litigiu va fi plătită imediat. </w:t>
            </w:r>
          </w:p>
          <w:p w14:paraId="37855F29"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3.6. Lucrările nu vor fi considerate finalizate până când procesul-verbal de recepţie la terminarea lucrărilor  nu va fi semnat de comisia de recepţie, care confirmă că lucrările au fost executate conform contractului.</w:t>
            </w:r>
          </w:p>
          <w:p w14:paraId="12A0834F" w14:textId="77777777" w:rsidR="00306F93" w:rsidRPr="00306F93" w:rsidRDefault="00306F93" w:rsidP="00952B4E">
            <w:pPr>
              <w:jc w:val="both"/>
              <w:rPr>
                <w:rFonts w:ascii="Times New Roman" w:hAnsi="Times New Roman" w:cs="Times New Roman"/>
              </w:rPr>
            </w:pPr>
          </w:p>
          <w:p w14:paraId="32DA3841" w14:textId="77777777" w:rsidR="00306F93" w:rsidRPr="00306F93" w:rsidRDefault="00306F93" w:rsidP="00952B4E">
            <w:pPr>
              <w:pStyle w:val="af8"/>
              <w:tabs>
                <w:tab w:val="left" w:pos="567"/>
              </w:tabs>
              <w:rPr>
                <w:b/>
                <w:lang w:val="en-US"/>
              </w:rPr>
            </w:pPr>
            <w:r w:rsidRPr="00306F93">
              <w:rPr>
                <w:b/>
                <w:lang w:val="en-US"/>
              </w:rPr>
              <w:t>4. DURATA DE EXECUȚIE</w:t>
            </w:r>
          </w:p>
          <w:p w14:paraId="78ACE52F" w14:textId="77777777" w:rsidR="00306F93" w:rsidRPr="00306F93" w:rsidRDefault="00306F93" w:rsidP="00952B4E">
            <w:pPr>
              <w:pStyle w:val="af8"/>
              <w:tabs>
                <w:tab w:val="left" w:pos="567"/>
              </w:tabs>
              <w:rPr>
                <w:lang w:val="en-US"/>
              </w:rPr>
            </w:pPr>
            <w:r w:rsidRPr="00306F93">
              <w:rPr>
                <w:lang w:val="en-US"/>
              </w:rPr>
              <w:t xml:space="preserve">4.1. Durata de execuţie a prezentului contract este de _________ luni, </w:t>
            </w:r>
            <w:r w:rsidRPr="00306F93">
              <w:rPr>
                <w:lang w:val="ro-RO"/>
              </w:rPr>
              <w:t>începând de la data prevăzută în Ordinul de începere</w:t>
            </w:r>
            <w:r w:rsidRPr="00306F93">
              <w:rPr>
                <w:lang w:val="en-US"/>
              </w:rPr>
              <w:t>.</w:t>
            </w:r>
          </w:p>
          <w:p w14:paraId="1BE13888" w14:textId="77777777" w:rsidR="00306F93" w:rsidRPr="00306F93" w:rsidRDefault="00306F93" w:rsidP="00952B4E">
            <w:pPr>
              <w:pStyle w:val="af8"/>
              <w:tabs>
                <w:tab w:val="left" w:pos="567"/>
              </w:tabs>
              <w:rPr>
                <w:lang w:val="en-US"/>
              </w:rPr>
            </w:pPr>
            <w:r w:rsidRPr="00306F93">
              <w:rPr>
                <w:lang w:val="en-US"/>
              </w:rPr>
              <w:t xml:space="preserve">4.2. </w:t>
            </w:r>
            <w:r w:rsidRPr="00306F93">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428802"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 obținerea autorizației de construire de către Beneficiar;</w:t>
            </w:r>
          </w:p>
          <w:p w14:paraId="55687CF5"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 constituirea garanției de bună execuție a contractului;</w:t>
            </w:r>
          </w:p>
          <w:p w14:paraId="248EA0BE"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 semnarea procesului–verbal de predare - primire a amplasamentului, liber de orice sarcini care împiedică realizarea obiectului prezentului contract.</w:t>
            </w:r>
          </w:p>
          <w:p w14:paraId="0EB9556B" w14:textId="77777777" w:rsidR="00306F93" w:rsidRPr="00306F93" w:rsidRDefault="00306F93" w:rsidP="00952B4E">
            <w:pPr>
              <w:pStyle w:val="af8"/>
              <w:tabs>
                <w:tab w:val="left" w:pos="567"/>
              </w:tabs>
              <w:ind w:firstLine="29"/>
              <w:rPr>
                <w:lang w:val="en-US"/>
              </w:rPr>
            </w:pPr>
            <w:r w:rsidRPr="00306F93">
              <w:rPr>
                <w:lang w:val="en-US"/>
              </w:rPr>
              <w:t>4.3. Executarea lucrărilor se va face în succesiunea și termenele stabilite prin graficul de execuție, alcătuit în ordinea tehnologică de execuţie, anexă la contract și parte integrantă a acestuia.</w:t>
            </w:r>
          </w:p>
          <w:p w14:paraId="770EACC7" w14:textId="77777777" w:rsidR="00306F93" w:rsidRPr="00306F93" w:rsidRDefault="00306F93" w:rsidP="00952B4E">
            <w:pPr>
              <w:pStyle w:val="af8"/>
              <w:tabs>
                <w:tab w:val="left" w:pos="567"/>
              </w:tabs>
              <w:ind w:right="-110"/>
              <w:rPr>
                <w:lang w:val="en-US"/>
              </w:rPr>
            </w:pPr>
            <w:r w:rsidRPr="00306F93">
              <w:rPr>
                <w:lang w:val="en-US"/>
              </w:rPr>
              <w:t>4.4. Antreprenorul are dreptul la modificarea duratei de execuţie doar dacă aceasta nu se datorează din culpa sa.</w:t>
            </w:r>
          </w:p>
          <w:p w14:paraId="0907565E" w14:textId="77777777" w:rsidR="00306F93" w:rsidRPr="00306F93" w:rsidRDefault="00306F93" w:rsidP="00952B4E">
            <w:pPr>
              <w:pStyle w:val="af8"/>
              <w:tabs>
                <w:tab w:val="left" w:pos="567"/>
              </w:tabs>
              <w:rPr>
                <w:lang w:val="en-US"/>
              </w:rPr>
            </w:pPr>
            <w:r w:rsidRPr="00306F93">
              <w:rPr>
                <w:lang w:val="en-US"/>
              </w:rPr>
              <w:t>4.5. Perioada de execuţie poate fi prelungită sau suspendată, cu modificarea graficului de execuție aprobat de ambele părți, dacă constrângerea activităţii se datorează următoarelor cauze:</w:t>
            </w:r>
          </w:p>
          <w:p w14:paraId="7989023A"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a) generate de Beneficiar;</w:t>
            </w:r>
          </w:p>
          <w:p w14:paraId="1827601C"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b) datorită impedimentului care justifică neexecutarea obligației sau altei situaţii extreme neimputabile şi imprevizibile pentru Antreprenor;</w:t>
            </w:r>
          </w:p>
          <w:p w14:paraId="399EE186"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c) influenţei factorilor climatici, care duc la imposibilitatea executării lucrărilor stabilite conform caietului de sarcini, or executarea lor în asemenea codiții climaterice se va răsfrânge asupra calității lucrărilor;</w:t>
            </w:r>
          </w:p>
          <w:p w14:paraId="1F3E92DF"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d) calamităţilor naturale recunoscute de autoritatea legală.</w:t>
            </w:r>
          </w:p>
          <w:p w14:paraId="3E952989" w14:textId="77777777" w:rsidR="00306F93" w:rsidRPr="00306F93" w:rsidRDefault="00306F93" w:rsidP="00952B4E">
            <w:pPr>
              <w:pStyle w:val="af8"/>
              <w:tabs>
                <w:tab w:val="left" w:pos="567"/>
              </w:tabs>
              <w:rPr>
                <w:lang w:val="en-US"/>
              </w:rPr>
            </w:pPr>
            <w:r w:rsidRPr="00306F93">
              <w:rPr>
                <w:lang w:val="en-US"/>
              </w:rPr>
              <w:t xml:space="preserve">4.6. Conform dispoziţiei scrise a Beneficiarului, Antreprenorul va sista execuţia lucrărilor sau a unor părţi ale acestora pe o durată şi în modul în care Beneficiarul consideră oportun. Pe </w:t>
            </w:r>
            <w:r w:rsidRPr="00306F93">
              <w:rPr>
                <w:lang w:val="en-US"/>
              </w:rPr>
              <w:lastRenderedPageBreak/>
              <w:t>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B675345" w14:textId="77777777" w:rsidR="00306F93" w:rsidRPr="00306F93" w:rsidRDefault="00306F93" w:rsidP="00952B4E">
            <w:pPr>
              <w:pStyle w:val="af8"/>
              <w:tabs>
                <w:tab w:val="left" w:pos="567"/>
              </w:tabs>
              <w:rPr>
                <w:lang w:val="en-US"/>
              </w:rPr>
            </w:pPr>
            <w:r w:rsidRPr="00306F93">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5F26A7D" w14:textId="77777777" w:rsidR="00306F93" w:rsidRPr="00306F93" w:rsidRDefault="00306F93" w:rsidP="00952B4E">
            <w:pPr>
              <w:tabs>
                <w:tab w:val="left" w:pos="360"/>
              </w:tabs>
              <w:jc w:val="both"/>
              <w:rPr>
                <w:rFonts w:ascii="Times New Roman" w:hAnsi="Times New Roman" w:cs="Times New Roman"/>
              </w:rPr>
            </w:pPr>
          </w:p>
          <w:p w14:paraId="7FEC10F4" w14:textId="77777777" w:rsidR="00306F93" w:rsidRPr="00306F93" w:rsidRDefault="00306F93" w:rsidP="00952B4E">
            <w:pPr>
              <w:pStyle w:val="af8"/>
              <w:tabs>
                <w:tab w:val="left" w:pos="525"/>
              </w:tabs>
              <w:rPr>
                <w:b/>
                <w:lang w:val="en-US"/>
              </w:rPr>
            </w:pPr>
            <w:r w:rsidRPr="00306F93">
              <w:rPr>
                <w:b/>
                <w:lang w:val="en-US"/>
              </w:rPr>
              <w:t>5. RECEPŢIA LUCRĂRILOR DE EXECUŢIE</w:t>
            </w:r>
          </w:p>
          <w:p w14:paraId="1E534ECA" w14:textId="77777777" w:rsidR="00306F93" w:rsidRPr="00306F93" w:rsidRDefault="00306F93" w:rsidP="00952B4E">
            <w:pPr>
              <w:pStyle w:val="af8"/>
              <w:tabs>
                <w:tab w:val="left" w:pos="567"/>
              </w:tabs>
              <w:rPr>
                <w:lang w:val="en-US"/>
              </w:rPr>
            </w:pPr>
            <w:r w:rsidRPr="00306F93">
              <w:rPr>
                <w:lang w:val="en-US"/>
              </w:rPr>
              <w:t>5.1. Terminarea lucrărilor</w:t>
            </w:r>
          </w:p>
          <w:p w14:paraId="7D024F74" w14:textId="77777777" w:rsidR="00306F93" w:rsidRPr="00306F93" w:rsidRDefault="00306F93" w:rsidP="00952B4E">
            <w:pPr>
              <w:pStyle w:val="af8"/>
              <w:tabs>
                <w:tab w:val="left" w:pos="567"/>
              </w:tabs>
              <w:rPr>
                <w:lang w:val="en-US"/>
              </w:rPr>
            </w:pPr>
            <w:r w:rsidRPr="00306F93">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CAF1E8F" w14:textId="77777777" w:rsidR="00306F93" w:rsidRPr="00306F93" w:rsidRDefault="00306F93" w:rsidP="00952B4E">
            <w:pPr>
              <w:pStyle w:val="af8"/>
              <w:tabs>
                <w:tab w:val="left" w:pos="567"/>
              </w:tabs>
              <w:rPr>
                <w:lang w:val="en-US"/>
              </w:rPr>
            </w:pPr>
            <w:r w:rsidRPr="00306F93">
              <w:rPr>
                <w:lang w:val="en-US"/>
              </w:rPr>
              <w:t>5.2. Înştiinţarea de Recepţie</w:t>
            </w:r>
          </w:p>
          <w:p w14:paraId="453432E2" w14:textId="77777777" w:rsidR="00306F93" w:rsidRPr="00306F93" w:rsidRDefault="00306F93" w:rsidP="00952B4E">
            <w:pPr>
              <w:pStyle w:val="af8"/>
              <w:tabs>
                <w:tab w:val="left" w:pos="567"/>
              </w:tabs>
              <w:rPr>
                <w:lang w:val="ro-RO"/>
              </w:rPr>
            </w:pPr>
            <w:r w:rsidRPr="00306F93">
              <w:rPr>
                <w:lang w:val="en-US"/>
              </w:rPr>
              <w:t xml:space="preserve">5.2.1. Antreprenorul are obligaţia de a notifica în scris Beneficiarul cu privire la îndeplinirea condiţiilor de recepţie, solicitând acestuia convocarea comisiei de recepţie conform prevederilor art.196 din </w:t>
            </w:r>
            <w:r w:rsidRPr="00306F93">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90E742" w14:textId="77777777" w:rsidR="00306F93" w:rsidRPr="00306F93" w:rsidRDefault="00306F93" w:rsidP="00952B4E">
            <w:pPr>
              <w:pStyle w:val="af8"/>
              <w:tabs>
                <w:tab w:val="left" w:pos="567"/>
              </w:tabs>
              <w:rPr>
                <w:lang w:val="en-US"/>
              </w:rPr>
            </w:pPr>
            <w:r w:rsidRPr="00306F93">
              <w:rPr>
                <w:lang w:val="en-US"/>
              </w:rPr>
              <w:t>5.2.2. În cazul în care Comisia de recep</w:t>
            </w:r>
            <w:r w:rsidRPr="00306F93">
              <w:rPr>
                <w:lang w:val="ro-RO"/>
              </w:rPr>
              <w:t>ție</w:t>
            </w:r>
            <w:r w:rsidRPr="00306F93">
              <w:rPr>
                <w:lang w:val="en-US"/>
              </w:rPr>
              <w:t xml:space="preserve"> constată că sunt lipsuri sau deficienţe, acestea vor fi consemnate </w:t>
            </w:r>
            <w:r w:rsidRPr="00306F93">
              <w:rPr>
                <w:lang w:val="ro-RO"/>
              </w:rPr>
              <w:t>î</w:t>
            </w:r>
            <w:r w:rsidRPr="00306F93">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804C30B" w14:textId="77777777" w:rsidR="00306F93" w:rsidRPr="00306F93" w:rsidRDefault="00306F93" w:rsidP="00952B4E">
            <w:pPr>
              <w:pStyle w:val="af8"/>
              <w:tabs>
                <w:tab w:val="left" w:pos="567"/>
              </w:tabs>
              <w:rPr>
                <w:lang w:val="en-US"/>
              </w:rPr>
            </w:pPr>
            <w:r w:rsidRPr="00306F93">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306F93">
              <w:rPr>
                <w:color w:val="333333"/>
                <w:shd w:val="clear" w:color="auto" w:fill="FFFFFF"/>
                <w:lang w:val="en-US"/>
              </w:rPr>
              <w:t xml:space="preserve"> </w:t>
            </w:r>
          </w:p>
          <w:p w14:paraId="09BB3E6A" w14:textId="77777777" w:rsidR="00306F93" w:rsidRPr="00306F93" w:rsidRDefault="00306F93" w:rsidP="00952B4E">
            <w:pPr>
              <w:pStyle w:val="af8"/>
              <w:tabs>
                <w:tab w:val="left" w:pos="567"/>
              </w:tabs>
              <w:rPr>
                <w:lang w:val="en-US"/>
              </w:rPr>
            </w:pPr>
            <w:r w:rsidRPr="00306F93">
              <w:rPr>
                <w:lang w:val="en-US"/>
              </w:rPr>
              <w:t>5.2.4. Beneficiarul va proceda la recepţia lucrărilor potrivit actelor normative şi va înştiinţa Antreprenorul referitor la decizia sa, transmiţând acestuia o copie a procesului verbal de recepţie la terminarea lucrărilor.</w:t>
            </w:r>
          </w:p>
          <w:p w14:paraId="6F560B92" w14:textId="77777777" w:rsidR="00306F93" w:rsidRPr="00306F93" w:rsidRDefault="00306F93" w:rsidP="00952B4E">
            <w:pPr>
              <w:pStyle w:val="af8"/>
              <w:tabs>
                <w:tab w:val="left" w:pos="567"/>
              </w:tabs>
              <w:rPr>
                <w:lang w:val="en-US"/>
              </w:rPr>
            </w:pPr>
            <w:r w:rsidRPr="00306F93">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306E08A" w14:textId="77777777" w:rsidR="00306F93" w:rsidRPr="00306F93" w:rsidRDefault="00306F93" w:rsidP="00952B4E">
            <w:pPr>
              <w:pStyle w:val="af8"/>
              <w:tabs>
                <w:tab w:val="left" w:pos="567"/>
              </w:tabs>
              <w:rPr>
                <w:lang w:val="en-US"/>
              </w:rPr>
            </w:pPr>
            <w:r w:rsidRPr="00306F93">
              <w:rPr>
                <w:lang w:val="en-US"/>
              </w:rPr>
              <w:t xml:space="preserve">5.2.6. Recepţia finală va fi efectuată conform prevederilor actelor normative. </w:t>
            </w:r>
          </w:p>
          <w:p w14:paraId="49E0FBC1" w14:textId="77777777" w:rsidR="00306F93" w:rsidRPr="00306F93" w:rsidRDefault="00306F93" w:rsidP="00952B4E">
            <w:pPr>
              <w:pStyle w:val="af8"/>
              <w:tabs>
                <w:tab w:val="left" w:pos="567"/>
              </w:tabs>
              <w:rPr>
                <w:lang w:val="en-US"/>
              </w:rPr>
            </w:pPr>
          </w:p>
          <w:p w14:paraId="5726EAFC" w14:textId="77777777" w:rsidR="00306F93" w:rsidRPr="00306F93" w:rsidRDefault="00306F93" w:rsidP="00952B4E">
            <w:pPr>
              <w:tabs>
                <w:tab w:val="left" w:pos="525"/>
              </w:tabs>
              <w:jc w:val="both"/>
              <w:rPr>
                <w:rFonts w:ascii="Times New Roman" w:hAnsi="Times New Roman" w:cs="Times New Roman"/>
                <w:b/>
              </w:rPr>
            </w:pPr>
            <w:r w:rsidRPr="00306F93">
              <w:rPr>
                <w:rFonts w:ascii="Times New Roman" w:hAnsi="Times New Roman" w:cs="Times New Roman"/>
                <w:b/>
              </w:rPr>
              <w:t>6. REMEDIEREA DEFECTELOR</w:t>
            </w:r>
          </w:p>
          <w:p w14:paraId="0B11B784"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6.1. În orice moment înainte de expirarea perioadei stabilite la punctul 13 din prezentele condiții contractuale, Beneficiarul poate să înştiinţeze Antreprenorul cu privire la orice defecte, fie ele aparente sau ascunse, sau lucrări nefinalizate.</w:t>
            </w:r>
          </w:p>
          <w:p w14:paraId="41BA00FE"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6.2. Antreprenorul va remedia, fără costuri suplimentare pentru Beneficiar, orice defecte datorate faptului că materialele, echipamentele sau calitatea execuţiei nu sunt în conformitate cu prevederile Contractului.</w:t>
            </w:r>
          </w:p>
          <w:p w14:paraId="17C4F967"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6.3. Remedierea defectelor calitative apărute din vina Antreprenorului, atât în perioada de execuţie, cât şi în perioada de garanţie stabilită, se face pe cheltuiala acestuia potrivit actelor normative.</w:t>
            </w:r>
          </w:p>
          <w:p w14:paraId="7AA091D2" w14:textId="77777777" w:rsidR="00306F93" w:rsidRPr="00306F93" w:rsidRDefault="00306F93" w:rsidP="00952B4E">
            <w:pPr>
              <w:pStyle w:val="af8"/>
              <w:tabs>
                <w:tab w:val="left" w:pos="567"/>
              </w:tabs>
              <w:rPr>
                <w:lang w:val="en-US"/>
              </w:rPr>
            </w:pPr>
          </w:p>
          <w:p w14:paraId="7D072856" w14:textId="77777777" w:rsidR="00306F93" w:rsidRPr="00306F93" w:rsidRDefault="00306F93" w:rsidP="00952B4E">
            <w:pPr>
              <w:pStyle w:val="af8"/>
              <w:tabs>
                <w:tab w:val="left" w:pos="525"/>
              </w:tabs>
              <w:rPr>
                <w:lang w:val="en-US"/>
              </w:rPr>
            </w:pPr>
            <w:r w:rsidRPr="00306F93">
              <w:rPr>
                <w:b/>
                <w:lang w:val="en-US"/>
              </w:rPr>
              <w:t>7. DREPTURILE ŞI OBLIGAŢIUNILE ANTREPRENORULUI ŞI ALE BENEFICIARULUI</w:t>
            </w:r>
          </w:p>
          <w:p w14:paraId="16A35F9C" w14:textId="77777777" w:rsidR="00306F93" w:rsidRPr="00306F93" w:rsidRDefault="00306F93" w:rsidP="00952B4E">
            <w:pPr>
              <w:tabs>
                <w:tab w:val="left" w:pos="2625"/>
              </w:tabs>
              <w:spacing w:after="200"/>
              <w:contextualSpacing/>
              <w:jc w:val="both"/>
              <w:rPr>
                <w:rFonts w:ascii="Times New Roman" w:hAnsi="Times New Roman" w:cs="Times New Roman"/>
              </w:rPr>
            </w:pPr>
            <w:r w:rsidRPr="00306F93">
              <w:rPr>
                <w:rFonts w:ascii="Times New Roman" w:hAnsi="Times New Roman" w:cs="Times New Roman"/>
              </w:rPr>
              <w:t>7.1. Întreaga documentaţie necesară pentru executarea lucrărilor contractate se pune de către Beneficiar la dispoziţia Antreprenorului în două exemplare.</w:t>
            </w:r>
          </w:p>
          <w:p w14:paraId="14979A99" w14:textId="77777777" w:rsidR="00306F93" w:rsidRPr="00306F93" w:rsidRDefault="00306F93" w:rsidP="00952B4E">
            <w:pPr>
              <w:tabs>
                <w:tab w:val="left" w:pos="2625"/>
              </w:tabs>
              <w:spacing w:after="200"/>
              <w:contextualSpacing/>
              <w:jc w:val="both"/>
              <w:rPr>
                <w:rFonts w:ascii="Times New Roman" w:hAnsi="Times New Roman" w:cs="Times New Roman"/>
              </w:rPr>
            </w:pPr>
            <w:r w:rsidRPr="00306F93">
              <w:rPr>
                <w:rFonts w:ascii="Times New Roman" w:hAnsi="Times New Roman" w:cs="Times New Roman"/>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7129888" w14:textId="77777777" w:rsidR="00306F93" w:rsidRPr="00306F93" w:rsidRDefault="00306F93" w:rsidP="00952B4E">
            <w:pPr>
              <w:tabs>
                <w:tab w:val="left" w:pos="2625"/>
              </w:tabs>
              <w:spacing w:after="200"/>
              <w:contextualSpacing/>
              <w:jc w:val="both"/>
              <w:rPr>
                <w:rFonts w:ascii="Times New Roman" w:hAnsi="Times New Roman" w:cs="Times New Roman"/>
              </w:rPr>
            </w:pPr>
            <w:r w:rsidRPr="00306F93">
              <w:rPr>
                <w:rFonts w:ascii="Times New Roman" w:hAnsi="Times New Roman" w:cs="Times New Roman"/>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724EAE" w14:textId="77777777" w:rsidR="00306F93" w:rsidRPr="00306F93" w:rsidRDefault="00306F93" w:rsidP="00952B4E">
            <w:pPr>
              <w:tabs>
                <w:tab w:val="left" w:pos="2625"/>
              </w:tabs>
              <w:spacing w:after="200"/>
              <w:contextualSpacing/>
              <w:jc w:val="both"/>
              <w:rPr>
                <w:rFonts w:ascii="Times New Roman" w:hAnsi="Times New Roman" w:cs="Times New Roman"/>
              </w:rPr>
            </w:pPr>
            <w:r w:rsidRPr="00306F93">
              <w:rPr>
                <w:rFonts w:ascii="Times New Roman" w:hAnsi="Times New Roman" w:cs="Times New Roman"/>
              </w:rPr>
              <w:t xml:space="preserve">7.4. Documentaţia pusă la dispoziţia Antreprenorului se repartizează astfel: </w:t>
            </w:r>
          </w:p>
          <w:p w14:paraId="1F4148AC"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a) un exemplar rămâne la dispoziţia Antreprenorului,</w:t>
            </w:r>
          </w:p>
          <w:p w14:paraId="268DB1B2"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b) un exemplar</w:t>
            </w:r>
            <w:r w:rsidRPr="00306F93">
              <w:rPr>
                <w:rFonts w:ascii="Times New Roman" w:hAnsi="Times New Roman" w:cs="Times New Roman"/>
                <w:lang w:val="ro-RO"/>
              </w:rPr>
              <w:t xml:space="preserve"> </w:t>
            </w:r>
            <w:r w:rsidRPr="00306F93">
              <w:rPr>
                <w:rFonts w:ascii="Times New Roman" w:hAnsi="Times New Roman" w:cs="Times New Roman"/>
              </w:rPr>
              <w:t xml:space="preserve">va fi ţinut de către acesta la dispoziţie pentru consultare de către Inspectoratul Național pentru Supraveghere Tehnică, precum şi de către alte persoane autorizate, inclusiv dirigintele de șantier. </w:t>
            </w:r>
          </w:p>
          <w:p w14:paraId="24E6D0E2"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5E83210"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D55FFC"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FD02E06"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7.8. La lucrările la care se fac încercări, se consideră calitatea probei îndeplinită atâta timp cât rezultatele se înscriu în limitele admise prin reglementările tehnice. </w:t>
            </w:r>
          </w:p>
          <w:p w14:paraId="0082702E"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7.9.</w:t>
            </w:r>
            <w:r w:rsidRPr="00306F93">
              <w:rPr>
                <w:rFonts w:ascii="Times New Roman" w:hAnsi="Times New Roman" w:cs="Times New Roman"/>
                <w:sz w:val="20"/>
                <w:szCs w:val="20"/>
              </w:rPr>
              <w:t xml:space="preserve"> </w:t>
            </w:r>
            <w:r w:rsidRPr="00306F93">
              <w:rPr>
                <w:rFonts w:ascii="Times New Roman" w:hAnsi="Times New Roman" w:cs="Times New Roman"/>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w:t>
            </w:r>
            <w:r w:rsidRPr="00306F93">
              <w:rPr>
                <w:rFonts w:ascii="Times New Roman" w:hAnsi="Times New Roman" w:cs="Times New Roman"/>
              </w:rPr>
              <w:lastRenderedPageBreak/>
              <w:t xml:space="preserve">condiţia fiind ca prin aceasta să nu se dezvăluie informația și să nu fie utilizată în scopuri proprii, indiferent dacă contractul a fost sau nu încheiat. </w:t>
            </w:r>
          </w:p>
          <w:p w14:paraId="27163994"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1AABA455"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5CC0D62"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02A4926"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7.13. Pentru verificarea trasării de către Beneficiar sau proiectant, Antreprenorul este obligat să protejeze şi să păstreze toate reperele, bornele sau alte obiecte folosite la trasarea lucrărilor. </w:t>
            </w:r>
          </w:p>
          <w:p w14:paraId="3144FF30"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EFE99BF"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85D0EE6"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7.16. Pe parcursul executării lucrărilor, Beneficiarul are dreptul să dispună în scris: </w:t>
            </w:r>
          </w:p>
          <w:p w14:paraId="35117794" w14:textId="77777777" w:rsidR="00306F93" w:rsidRPr="00306F93" w:rsidRDefault="00306F93">
            <w:pPr>
              <w:pStyle w:val="a7"/>
              <w:numPr>
                <w:ilvl w:val="0"/>
                <w:numId w:val="25"/>
              </w:numPr>
              <w:tabs>
                <w:tab w:val="left" w:pos="345"/>
              </w:tabs>
              <w:spacing w:after="0" w:line="240" w:lineRule="auto"/>
              <w:ind w:left="0" w:firstLine="0"/>
              <w:jc w:val="both"/>
              <w:rPr>
                <w:rFonts w:ascii="Times New Roman" w:hAnsi="Times New Roman" w:cs="Times New Roman"/>
              </w:rPr>
            </w:pPr>
            <w:r w:rsidRPr="00306F93">
              <w:rPr>
                <w:rFonts w:ascii="Times New Roman" w:hAnsi="Times New Roman" w:cs="Times New Roman"/>
              </w:rPr>
              <w:t xml:space="preserve">îndepărtarea de pe şantier a oricăror materiale care sunt calitativ necorespunzătoare; </w:t>
            </w:r>
          </w:p>
          <w:p w14:paraId="7A25436D" w14:textId="77777777" w:rsidR="00306F93" w:rsidRPr="00306F93" w:rsidRDefault="00306F93">
            <w:pPr>
              <w:numPr>
                <w:ilvl w:val="0"/>
                <w:numId w:val="25"/>
              </w:numPr>
              <w:tabs>
                <w:tab w:val="left" w:pos="345"/>
              </w:tabs>
              <w:spacing w:after="0" w:line="240" w:lineRule="auto"/>
              <w:ind w:left="0" w:firstLine="0"/>
              <w:jc w:val="both"/>
              <w:rPr>
                <w:rFonts w:ascii="Times New Roman" w:hAnsi="Times New Roman" w:cs="Times New Roman"/>
              </w:rPr>
            </w:pPr>
            <w:r w:rsidRPr="00306F93">
              <w:rPr>
                <w:rFonts w:ascii="Times New Roman" w:hAnsi="Times New Roman" w:cs="Times New Roman"/>
              </w:rPr>
              <w:t xml:space="preserve">înlocuirea materialelor necorespunzătoare calitativ cu altele corespunzătoare; </w:t>
            </w:r>
          </w:p>
          <w:p w14:paraId="0298A490" w14:textId="77777777" w:rsidR="00306F93" w:rsidRPr="00306F93" w:rsidRDefault="00306F93">
            <w:pPr>
              <w:numPr>
                <w:ilvl w:val="0"/>
                <w:numId w:val="25"/>
              </w:numPr>
              <w:tabs>
                <w:tab w:val="left" w:pos="345"/>
              </w:tabs>
              <w:spacing w:after="0" w:line="240" w:lineRule="auto"/>
              <w:ind w:left="0" w:firstLine="0"/>
              <w:jc w:val="both"/>
              <w:rPr>
                <w:rFonts w:ascii="Times New Roman" w:hAnsi="Times New Roman" w:cs="Times New Roman"/>
              </w:rPr>
            </w:pPr>
            <w:r w:rsidRPr="00306F93">
              <w:rPr>
                <w:rFonts w:ascii="Times New Roman" w:hAnsi="Times New Roman" w:cs="Times New Roman"/>
              </w:rPr>
              <w:t xml:space="preserve">îndepărtarea sau refacerea oricărei lucrări sau părţi de lucrare necorespunzătoare din punct de vedere calitativ. </w:t>
            </w:r>
          </w:p>
          <w:p w14:paraId="34EDD472" w14:textId="77777777" w:rsidR="00306F93" w:rsidRPr="00306F93" w:rsidRDefault="00306F93" w:rsidP="00952B4E">
            <w:pPr>
              <w:tabs>
                <w:tab w:val="left" w:pos="314"/>
              </w:tabs>
              <w:jc w:val="both"/>
              <w:rPr>
                <w:rFonts w:ascii="Times New Roman" w:hAnsi="Times New Roman" w:cs="Times New Roman"/>
              </w:rPr>
            </w:pPr>
            <w:r w:rsidRPr="00306F93">
              <w:rPr>
                <w:rFonts w:ascii="Times New Roman" w:hAnsi="Times New Roman" w:cs="Times New Roman"/>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2FBF2BC" w14:textId="77777777" w:rsidR="00306F93" w:rsidRPr="00306F93" w:rsidRDefault="00306F93" w:rsidP="00952B4E">
            <w:pPr>
              <w:tabs>
                <w:tab w:val="left" w:pos="314"/>
              </w:tabs>
              <w:jc w:val="both"/>
              <w:rPr>
                <w:rFonts w:ascii="Times New Roman" w:hAnsi="Times New Roman" w:cs="Times New Roman"/>
              </w:rPr>
            </w:pPr>
            <w:r w:rsidRPr="00306F93">
              <w:rPr>
                <w:rFonts w:ascii="Times New Roman" w:hAnsi="Times New Roman" w:cs="Times New Roman"/>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69BCE32" w14:textId="77777777" w:rsidR="00306F93" w:rsidRPr="00306F93" w:rsidRDefault="00306F93" w:rsidP="00952B4E">
            <w:pPr>
              <w:tabs>
                <w:tab w:val="left" w:pos="314"/>
              </w:tabs>
              <w:jc w:val="both"/>
              <w:rPr>
                <w:rFonts w:ascii="Times New Roman" w:hAnsi="Times New Roman" w:cs="Times New Roman"/>
              </w:rPr>
            </w:pPr>
            <w:r w:rsidRPr="00306F93">
              <w:rPr>
                <w:rFonts w:ascii="Times New Roman" w:hAnsi="Times New Roman" w:cs="Times New Roman"/>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w:t>
            </w:r>
            <w:r w:rsidRPr="00306F93">
              <w:rPr>
                <w:rFonts w:ascii="Times New Roman" w:hAnsi="Times New Roman" w:cs="Times New Roman"/>
              </w:rPr>
              <w:lastRenderedPageBreak/>
              <w:t xml:space="preserve">utilajele de construcţie, surplusurile de materiale, deşeurile şi lucrările provizorii și va readuce în stare inițială toate sectoarele pe care le-a utilizat în legătură cu executarea contractului. </w:t>
            </w:r>
          </w:p>
          <w:p w14:paraId="12421AF9" w14:textId="77777777" w:rsidR="00306F93" w:rsidRPr="00306F93" w:rsidRDefault="00306F93" w:rsidP="00952B4E">
            <w:pPr>
              <w:tabs>
                <w:tab w:val="left" w:pos="314"/>
              </w:tabs>
              <w:jc w:val="both"/>
              <w:rPr>
                <w:rFonts w:ascii="Times New Roman" w:hAnsi="Times New Roman" w:cs="Times New Roman"/>
              </w:rPr>
            </w:pPr>
            <w:r w:rsidRPr="00306F93">
              <w:rPr>
                <w:rFonts w:ascii="Times New Roman" w:hAnsi="Times New Roman" w:cs="Times New Roman"/>
              </w:rPr>
              <w:t xml:space="preserve">7.20. Lucrările suplimentare față de cele contractate, considerate necesare de Antreprenor, nu pot fi demarate sau executate fără modificarea prin Acord adițional a prezentului contract. </w:t>
            </w:r>
          </w:p>
          <w:p w14:paraId="0D118EE3" w14:textId="77777777" w:rsidR="00306F93" w:rsidRPr="00306F93" w:rsidRDefault="00306F93" w:rsidP="00952B4E">
            <w:pPr>
              <w:tabs>
                <w:tab w:val="left" w:pos="314"/>
              </w:tabs>
              <w:jc w:val="both"/>
              <w:rPr>
                <w:rFonts w:ascii="Times New Roman" w:hAnsi="Times New Roman" w:cs="Times New Roman"/>
              </w:rPr>
            </w:pPr>
            <w:r w:rsidRPr="00306F93">
              <w:rPr>
                <w:rFonts w:ascii="Times New Roman" w:hAnsi="Times New Roman" w:cs="Times New Roman"/>
              </w:rPr>
              <w:t>7.21. Antreprenorul răspunde pentru defectele ascunse ale construcției, în conformitate cu prevederile actelor normative.</w:t>
            </w:r>
          </w:p>
          <w:p w14:paraId="75A3586D" w14:textId="77777777" w:rsidR="00306F93" w:rsidRPr="00306F93" w:rsidRDefault="00306F93" w:rsidP="00952B4E">
            <w:pPr>
              <w:pStyle w:val="af8"/>
              <w:tabs>
                <w:tab w:val="left" w:pos="525"/>
              </w:tabs>
              <w:rPr>
                <w:lang w:val="en-US"/>
              </w:rPr>
            </w:pPr>
            <w:r w:rsidRPr="00306F93">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684561F" w14:textId="77777777" w:rsidR="00306F93" w:rsidRPr="00306F93" w:rsidRDefault="00306F93" w:rsidP="00952B4E">
            <w:pPr>
              <w:pStyle w:val="af8"/>
              <w:tabs>
                <w:tab w:val="left" w:pos="525"/>
              </w:tabs>
              <w:rPr>
                <w:lang w:val="en-US"/>
              </w:rPr>
            </w:pPr>
          </w:p>
          <w:p w14:paraId="6DE894F0" w14:textId="77777777" w:rsidR="00306F93" w:rsidRPr="00306F93" w:rsidRDefault="00306F93" w:rsidP="00952B4E">
            <w:pPr>
              <w:pStyle w:val="af8"/>
              <w:tabs>
                <w:tab w:val="left" w:pos="525"/>
              </w:tabs>
              <w:rPr>
                <w:b/>
                <w:lang w:val="en-US"/>
              </w:rPr>
            </w:pPr>
            <w:r w:rsidRPr="00306F93">
              <w:rPr>
                <w:b/>
                <w:lang w:val="en-US"/>
              </w:rPr>
              <w:t>8. MODIFICĂRI</w:t>
            </w:r>
          </w:p>
          <w:p w14:paraId="0EA6A570"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rPr>
              <w:t>Modificarea contractului de achiziţie publică, în cursul perioadei sale de valabilitate, se va efectua conform prevederilor actelor normative aplicabile în domeniul achiziţiilor publice, prin acord adiţional la prezentul contract.</w:t>
            </w:r>
          </w:p>
          <w:p w14:paraId="2A25830B" w14:textId="77777777" w:rsidR="00306F93" w:rsidRPr="00306F93" w:rsidRDefault="00306F93" w:rsidP="00952B4E">
            <w:pPr>
              <w:tabs>
                <w:tab w:val="left" w:pos="360"/>
              </w:tabs>
              <w:jc w:val="both"/>
              <w:rPr>
                <w:rFonts w:ascii="Times New Roman" w:hAnsi="Times New Roman" w:cs="Times New Roman"/>
              </w:rPr>
            </w:pPr>
          </w:p>
          <w:p w14:paraId="7C21102A"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b/>
              </w:rPr>
              <w:t>9. AJUSTAREA PREŢULUI CONTRACTULUI</w:t>
            </w:r>
          </w:p>
          <w:p w14:paraId="1B760CED"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rPr>
              <w:t xml:space="preserve">9.1. </w:t>
            </w:r>
            <w:r w:rsidRPr="00306F93">
              <w:rPr>
                <w:rFonts w:ascii="Times New Roman" w:hAnsi="Times New Roman" w:cs="Times New Roman"/>
                <w:lang w:val="ro-RO"/>
              </w:rPr>
              <w:t xml:space="preserve">Ajustarea prețului contractului pe parcursul derulării contractului aflat în perioada sa de valabilitate se va efectua conform prevederilor actelor normative aplicabile în domeniul achiziţiilor publice. </w:t>
            </w:r>
          </w:p>
          <w:p w14:paraId="1ADAA8B5"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lang w:val="ro-RO"/>
              </w:rPr>
              <w:t>9.2.</w:t>
            </w:r>
            <w:r w:rsidRPr="00306F93">
              <w:rPr>
                <w:rFonts w:ascii="Times New Roman" w:hAnsi="Times New Roman" w:cs="Times New Roman"/>
                <w:color w:val="333333"/>
                <w:shd w:val="clear" w:color="auto" w:fill="FFFFFF"/>
                <w:lang w:val="ro-RO"/>
              </w:rPr>
              <w:t xml:space="preserve"> </w:t>
            </w:r>
            <w:r w:rsidRPr="00306F93">
              <w:rPr>
                <w:rFonts w:ascii="Times New Roman" w:hAnsi="Times New Roman" w:cs="Times New Roman"/>
                <w:lang w:val="ro-RO"/>
              </w:rPr>
              <w:t xml:space="preserve">Ajustarea valorii prezentului contract de achiziție se va efectua ținând cont de rata inflației sau deflației/în baza actualizării prețurilor de cost (modalitate stabilită de comun acord </w:t>
            </w:r>
            <w:r w:rsidRPr="00306F93">
              <w:rPr>
                <w:rFonts w:ascii="Times New Roman" w:hAnsi="Times New Roman" w:cs="Times New Roman"/>
                <w:color w:val="333333"/>
                <w:shd w:val="clear" w:color="auto" w:fill="FFFFFF"/>
                <w:lang w:val="ro-RO"/>
              </w:rPr>
              <w:t>între părți la semnarea acestuia și nu poate fi modificată pe durata executării</w:t>
            </w:r>
            <w:r w:rsidRPr="00306F93">
              <w:rPr>
                <w:rFonts w:ascii="Times New Roman" w:hAnsi="Times New Roman" w:cs="Times New Roman"/>
                <w:lang w:val="ro-RO"/>
              </w:rPr>
              <w:t>, potrivit Regulamentului privind ajustarea periodică a valorii contractelor de achiziții publice cu executare continuă, încheiate pe un termen mai mare de un an, aprobat prin Hotărârea Guvernului nr. 1129/2018).</w:t>
            </w:r>
          </w:p>
          <w:p w14:paraId="5186DB9B" w14:textId="77777777" w:rsidR="00306F93" w:rsidRPr="00306F93" w:rsidRDefault="00306F93" w:rsidP="00952B4E">
            <w:pPr>
              <w:tabs>
                <w:tab w:val="left" w:pos="360"/>
              </w:tabs>
              <w:jc w:val="both"/>
              <w:rPr>
                <w:rFonts w:ascii="Times New Roman" w:hAnsi="Times New Roman" w:cs="Times New Roman"/>
              </w:rPr>
            </w:pPr>
          </w:p>
          <w:p w14:paraId="3DA39776" w14:textId="77777777" w:rsidR="00306F93" w:rsidRPr="00306F93" w:rsidRDefault="00306F93" w:rsidP="00952B4E">
            <w:pPr>
              <w:tabs>
                <w:tab w:val="left" w:pos="555"/>
                <w:tab w:val="left" w:pos="4365"/>
              </w:tabs>
              <w:jc w:val="both"/>
              <w:rPr>
                <w:rFonts w:ascii="Times New Roman" w:hAnsi="Times New Roman" w:cs="Times New Roman"/>
                <w:b/>
              </w:rPr>
            </w:pPr>
            <w:r w:rsidRPr="00306F93">
              <w:rPr>
                <w:rFonts w:ascii="Times New Roman" w:hAnsi="Times New Roman" w:cs="Times New Roman"/>
                <w:b/>
              </w:rPr>
              <w:t xml:space="preserve">10. ANTREPRENORUL ŞI SUBANTREPRENORII </w:t>
            </w:r>
          </w:p>
          <w:p w14:paraId="47F64EA7" w14:textId="77777777" w:rsidR="00306F93" w:rsidRPr="00306F93" w:rsidRDefault="00306F93" w:rsidP="00952B4E">
            <w:pPr>
              <w:tabs>
                <w:tab w:val="left" w:pos="4365"/>
              </w:tabs>
              <w:jc w:val="both"/>
              <w:rPr>
                <w:rFonts w:ascii="Times New Roman" w:hAnsi="Times New Roman" w:cs="Times New Roman"/>
              </w:rPr>
            </w:pPr>
            <w:r w:rsidRPr="00306F93">
              <w:rPr>
                <w:rFonts w:ascii="Times New Roman" w:hAnsi="Times New Roman" w:cs="Times New Roman"/>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F342CC4" w14:textId="77777777" w:rsidR="00306F93" w:rsidRPr="00306F93" w:rsidRDefault="00306F93" w:rsidP="00952B4E">
            <w:pPr>
              <w:tabs>
                <w:tab w:val="left" w:pos="4365"/>
              </w:tabs>
              <w:spacing w:before="240" w:after="240"/>
              <w:contextualSpacing/>
              <w:jc w:val="both"/>
              <w:rPr>
                <w:rFonts w:ascii="Times New Roman" w:hAnsi="Times New Roman" w:cs="Times New Roman"/>
              </w:rPr>
            </w:pPr>
            <w:r w:rsidRPr="00306F93">
              <w:rPr>
                <w:rFonts w:ascii="Times New Roman" w:hAnsi="Times New Roman" w:cs="Times New Roman"/>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FA63BB7" w14:textId="77777777" w:rsidR="00306F93" w:rsidRPr="00306F93" w:rsidRDefault="00306F93" w:rsidP="00952B4E">
            <w:pPr>
              <w:tabs>
                <w:tab w:val="left" w:pos="4365"/>
              </w:tabs>
              <w:spacing w:before="240" w:after="240"/>
              <w:contextualSpacing/>
              <w:jc w:val="both"/>
              <w:rPr>
                <w:rFonts w:ascii="Times New Roman" w:hAnsi="Times New Roman" w:cs="Times New Roman"/>
                <w:lang w:val="ro-RO"/>
              </w:rPr>
            </w:pPr>
            <w:r w:rsidRPr="00306F93">
              <w:rPr>
                <w:rFonts w:ascii="Times New Roman" w:hAnsi="Times New Roman" w:cs="Times New Roman"/>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306F93">
              <w:rPr>
                <w:rFonts w:ascii="Times New Roman" w:hAnsi="Times New Roman" w:cs="Times New Roman"/>
                <w:lang w:val="ro-RO"/>
              </w:rPr>
              <w:t>documentația de atribuire.</w:t>
            </w:r>
          </w:p>
          <w:p w14:paraId="474D8D28" w14:textId="77777777" w:rsidR="00306F93" w:rsidRPr="00306F93" w:rsidRDefault="00306F93" w:rsidP="00952B4E">
            <w:pPr>
              <w:tabs>
                <w:tab w:val="left" w:pos="4365"/>
              </w:tabs>
              <w:spacing w:before="240" w:after="240"/>
              <w:contextualSpacing/>
              <w:jc w:val="both"/>
              <w:rPr>
                <w:rFonts w:ascii="Times New Roman" w:hAnsi="Times New Roman" w:cs="Times New Roman"/>
              </w:rPr>
            </w:pPr>
            <w:r w:rsidRPr="00306F93">
              <w:rPr>
                <w:rFonts w:ascii="Times New Roman" w:hAnsi="Times New Roman" w:cs="Times New Roman"/>
              </w:rPr>
              <w:lastRenderedPageBreak/>
              <w:t>10.4. Înlocuirea/implicarea de noi subcontractanţi nu diminueaza în nici o situaţie răspunderea Antreprenorului în ceea ce priveşte modul de îndeplinire a contractului.</w:t>
            </w:r>
          </w:p>
          <w:p w14:paraId="052D21C9" w14:textId="77777777" w:rsidR="00306F93" w:rsidRPr="00306F93" w:rsidRDefault="00306F93" w:rsidP="00952B4E">
            <w:pPr>
              <w:tabs>
                <w:tab w:val="left" w:pos="4365"/>
              </w:tabs>
              <w:spacing w:before="240" w:after="240"/>
              <w:contextualSpacing/>
              <w:jc w:val="both"/>
              <w:rPr>
                <w:rFonts w:ascii="Times New Roman" w:hAnsi="Times New Roman" w:cs="Times New Roman"/>
              </w:rPr>
            </w:pPr>
            <w:r w:rsidRPr="00306F93">
              <w:rPr>
                <w:rFonts w:ascii="Times New Roman" w:hAnsi="Times New Roman" w:cs="Times New Roman"/>
              </w:rPr>
              <w:t>10.5. Angajarea forţei de muncă pe bază de acord nu este considerată obiectul unei subcontractări.</w:t>
            </w:r>
          </w:p>
          <w:p w14:paraId="2F75BEDD" w14:textId="77777777" w:rsidR="00306F93" w:rsidRPr="00306F93" w:rsidRDefault="00306F93" w:rsidP="00952B4E">
            <w:pPr>
              <w:tabs>
                <w:tab w:val="left" w:pos="4365"/>
              </w:tabs>
              <w:jc w:val="both"/>
              <w:rPr>
                <w:rFonts w:ascii="Times New Roman" w:hAnsi="Times New Roman" w:cs="Times New Roman"/>
                <w:b/>
              </w:rPr>
            </w:pPr>
          </w:p>
          <w:p w14:paraId="5327E985" w14:textId="77777777" w:rsidR="00306F93" w:rsidRPr="00306F93" w:rsidRDefault="00306F93" w:rsidP="00952B4E">
            <w:pPr>
              <w:tabs>
                <w:tab w:val="left" w:pos="4365"/>
              </w:tabs>
              <w:jc w:val="both"/>
              <w:rPr>
                <w:rFonts w:ascii="Times New Roman" w:hAnsi="Times New Roman" w:cs="Times New Roman"/>
              </w:rPr>
            </w:pPr>
            <w:r w:rsidRPr="00306F93">
              <w:rPr>
                <w:rFonts w:ascii="Times New Roman" w:hAnsi="Times New Roman" w:cs="Times New Roman"/>
                <w:b/>
              </w:rPr>
              <w:t>11. FORȚA DE MUNCĂ</w:t>
            </w:r>
          </w:p>
          <w:p w14:paraId="3D3666DD" w14:textId="77777777" w:rsidR="00306F93" w:rsidRPr="00306F93" w:rsidRDefault="00306F93" w:rsidP="00952B4E">
            <w:pPr>
              <w:pStyle w:val="a7"/>
              <w:tabs>
                <w:tab w:val="left" w:pos="795"/>
              </w:tabs>
              <w:ind w:left="-14"/>
              <w:jc w:val="both"/>
              <w:rPr>
                <w:rFonts w:ascii="Times New Roman" w:hAnsi="Times New Roman" w:cs="Times New Roman"/>
              </w:rPr>
            </w:pPr>
            <w:r w:rsidRPr="00306F93">
              <w:rPr>
                <w:rFonts w:ascii="Times New Roman" w:hAnsi="Times New Roman" w:cs="Times New Roman"/>
              </w:rPr>
              <w:t xml:space="preserve">Antreprenorul şi subantreprenorii vor îndeplini toate formalităţile necesare angajării întregii forţe de muncă pentru executarea lucrărilor contractate în conformitate cu prevederile actelor normative în domeniul </w:t>
            </w:r>
            <w:r w:rsidRPr="00306F93">
              <w:rPr>
                <w:rFonts w:ascii="Times New Roman" w:hAnsi="Times New Roman" w:cs="Times New Roman"/>
                <w:lang w:val="ro-RO"/>
              </w:rPr>
              <w:t>securității şi sănătății în muncă</w:t>
            </w:r>
            <w:r w:rsidRPr="00306F93">
              <w:rPr>
                <w:rFonts w:ascii="Times New Roman" w:hAnsi="Times New Roman" w:cs="Times New Roman"/>
              </w:rPr>
              <w:t>.</w:t>
            </w:r>
          </w:p>
          <w:p w14:paraId="6B14F410" w14:textId="77777777" w:rsidR="00306F93" w:rsidRPr="00306F93" w:rsidRDefault="00306F93" w:rsidP="00952B4E">
            <w:pPr>
              <w:pStyle w:val="a7"/>
              <w:tabs>
                <w:tab w:val="left" w:pos="795"/>
              </w:tabs>
              <w:ind w:left="-15"/>
              <w:jc w:val="both"/>
              <w:rPr>
                <w:rFonts w:ascii="Times New Roman" w:hAnsi="Times New Roman" w:cs="Times New Roman"/>
              </w:rPr>
            </w:pPr>
          </w:p>
          <w:p w14:paraId="1DE40A77" w14:textId="77777777" w:rsidR="00306F93" w:rsidRPr="00306F93" w:rsidRDefault="00306F93" w:rsidP="00952B4E">
            <w:pPr>
              <w:tabs>
                <w:tab w:val="left" w:pos="795"/>
              </w:tabs>
              <w:jc w:val="both"/>
              <w:rPr>
                <w:rFonts w:ascii="Times New Roman" w:hAnsi="Times New Roman" w:cs="Times New Roman"/>
              </w:rPr>
            </w:pPr>
            <w:r w:rsidRPr="00306F93">
              <w:rPr>
                <w:rFonts w:ascii="Times New Roman" w:hAnsi="Times New Roman" w:cs="Times New Roman"/>
                <w:b/>
              </w:rPr>
              <w:t>12. MATERIALELE ŞI EXECUŢIA LUCRĂRILOR</w:t>
            </w:r>
          </w:p>
          <w:p w14:paraId="50724C6C" w14:textId="77777777" w:rsidR="00306F93" w:rsidRPr="00306F93" w:rsidRDefault="00306F93" w:rsidP="00952B4E">
            <w:pPr>
              <w:pStyle w:val="af8"/>
              <w:tabs>
                <w:tab w:val="left" w:pos="0"/>
              </w:tabs>
              <w:rPr>
                <w:lang w:val="en-US"/>
              </w:rPr>
            </w:pPr>
            <w:r w:rsidRPr="00306F93">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BEAB93B" w14:textId="77777777" w:rsidR="00306F93" w:rsidRPr="00306F93" w:rsidRDefault="00306F93" w:rsidP="00952B4E">
            <w:pPr>
              <w:pStyle w:val="af8"/>
              <w:tabs>
                <w:tab w:val="left" w:pos="0"/>
              </w:tabs>
              <w:rPr>
                <w:lang w:val="en-US"/>
              </w:rPr>
            </w:pPr>
            <w:r w:rsidRPr="00306F93">
              <w:rPr>
                <w:lang w:val="en-US"/>
              </w:rPr>
              <w:t xml:space="preserve">12.2. Costul probelor şi încercărilor va fi suportat de Antreprenor, dacă acesta este prevăzut în documentaţie, în caz contrar cheltuielile vor fi suportate de Beneficiar. </w:t>
            </w:r>
          </w:p>
          <w:p w14:paraId="06D0D8CA" w14:textId="77777777" w:rsidR="00306F93" w:rsidRPr="00306F93" w:rsidRDefault="00306F93" w:rsidP="00952B4E">
            <w:pPr>
              <w:pStyle w:val="af8"/>
              <w:tabs>
                <w:tab w:val="left" w:pos="284"/>
              </w:tabs>
              <w:rPr>
                <w:lang w:val="en-US"/>
              </w:rPr>
            </w:pPr>
            <w:r w:rsidRPr="00306F93">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5197462" w14:textId="77777777" w:rsidR="00306F93" w:rsidRPr="00306F93" w:rsidRDefault="00306F93" w:rsidP="00952B4E">
            <w:pPr>
              <w:pStyle w:val="af8"/>
              <w:tabs>
                <w:tab w:val="left" w:pos="284"/>
              </w:tabs>
              <w:rPr>
                <w:lang w:val="en-US"/>
              </w:rPr>
            </w:pPr>
            <w:r w:rsidRPr="00306F93">
              <w:rPr>
                <w:lang w:val="en-US"/>
              </w:rPr>
              <w:t xml:space="preserve">12.4. Beneficiarul, proiectantul sau orice altă persoană autorizată de aceştia au acces tot timpul la lucrări pe şantier şi în locurile unde se pregăteşte lucrarea, în depozite de materiale prefabricate. </w:t>
            </w:r>
          </w:p>
          <w:p w14:paraId="0C929385" w14:textId="77777777" w:rsidR="00306F93" w:rsidRPr="00306F93" w:rsidRDefault="00306F93" w:rsidP="00952B4E">
            <w:pPr>
              <w:pStyle w:val="af8"/>
              <w:tabs>
                <w:tab w:val="left" w:pos="284"/>
              </w:tabs>
              <w:rPr>
                <w:lang w:val="en-US"/>
              </w:rPr>
            </w:pPr>
            <w:r w:rsidRPr="00306F93">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306F93" w:rsidDel="001A2B64">
              <w:rPr>
                <w:lang w:val="en-US"/>
              </w:rPr>
              <w:t xml:space="preserve"> </w:t>
            </w:r>
            <w:r w:rsidRPr="00306F93">
              <w:rPr>
                <w:lang w:val="en-US"/>
              </w:rPr>
              <w:t>atestat, proiectantul ori de câte ori astfel de lucrări, inclusiv fundaţiile clădirii, sunt gata pentru a fi examinate. Dirigintele de șantier</w:t>
            </w:r>
            <w:r w:rsidRPr="00306F93" w:rsidDel="001A2B64">
              <w:rPr>
                <w:lang w:val="en-US"/>
              </w:rPr>
              <w:t xml:space="preserve"> </w:t>
            </w:r>
            <w:r w:rsidRPr="00306F93">
              <w:rPr>
                <w:lang w:val="en-US"/>
              </w:rPr>
              <w:t xml:space="preserve">atestat şi proiectantul vor participa la examinarea şi măsurarea lucrărilor. </w:t>
            </w:r>
          </w:p>
          <w:p w14:paraId="6E320678" w14:textId="77777777" w:rsidR="00306F93" w:rsidRPr="00306F93" w:rsidRDefault="00306F93" w:rsidP="00952B4E">
            <w:pPr>
              <w:pStyle w:val="af8"/>
              <w:tabs>
                <w:tab w:val="left" w:pos="284"/>
              </w:tabs>
              <w:rPr>
                <w:lang w:val="en-US"/>
              </w:rPr>
            </w:pPr>
            <w:r w:rsidRPr="00306F93">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02F096E" w14:textId="77777777" w:rsidR="00306F93" w:rsidRPr="00306F93" w:rsidRDefault="00306F93" w:rsidP="00952B4E">
            <w:pPr>
              <w:pStyle w:val="af8"/>
              <w:tabs>
                <w:tab w:val="left" w:pos="284"/>
              </w:tabs>
              <w:rPr>
                <w:lang w:val="en-US"/>
              </w:rPr>
            </w:pPr>
            <w:r w:rsidRPr="00306F93">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778980B9"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11C2926" w14:textId="77777777" w:rsidR="00306F93" w:rsidRPr="00306F93" w:rsidRDefault="00306F93" w:rsidP="00952B4E">
            <w:pPr>
              <w:tabs>
                <w:tab w:val="left" w:pos="360"/>
              </w:tabs>
              <w:jc w:val="both"/>
              <w:rPr>
                <w:rFonts w:ascii="Times New Roman" w:hAnsi="Times New Roman" w:cs="Times New Roman"/>
              </w:rPr>
            </w:pPr>
          </w:p>
          <w:p w14:paraId="60637F07" w14:textId="77777777" w:rsidR="00306F93" w:rsidRPr="00306F93" w:rsidRDefault="00306F93" w:rsidP="00952B4E">
            <w:pPr>
              <w:tabs>
                <w:tab w:val="left" w:pos="525"/>
              </w:tabs>
              <w:jc w:val="both"/>
              <w:rPr>
                <w:rFonts w:ascii="Times New Roman" w:hAnsi="Times New Roman" w:cs="Times New Roman"/>
              </w:rPr>
            </w:pPr>
            <w:r w:rsidRPr="00306F93">
              <w:rPr>
                <w:rFonts w:ascii="Times New Roman" w:hAnsi="Times New Roman" w:cs="Times New Roman"/>
                <w:b/>
              </w:rPr>
              <w:t>13. PERIOADA DE GARANŢIE ŞI REMEDIERI ÎN PERIOADA DE GARANŢIE</w:t>
            </w:r>
          </w:p>
          <w:p w14:paraId="640D22DB" w14:textId="77777777" w:rsidR="00306F93" w:rsidRPr="00306F93" w:rsidRDefault="00306F93" w:rsidP="00952B4E">
            <w:pPr>
              <w:pStyle w:val="af8"/>
              <w:tabs>
                <w:tab w:val="left" w:pos="567"/>
              </w:tabs>
              <w:rPr>
                <w:lang w:val="en-US"/>
              </w:rPr>
            </w:pPr>
            <w:r w:rsidRPr="00306F93">
              <w:rPr>
                <w:lang w:val="en-US"/>
              </w:rPr>
              <w:lastRenderedPageBreak/>
              <w:t xml:space="preserve">13.1. Perioada de garanție curge de la data recepției la terminarea lucrărilor și este  de  ____ luni. </w:t>
            </w:r>
          </w:p>
          <w:p w14:paraId="66FF1A4D" w14:textId="77777777" w:rsidR="00306F93" w:rsidRPr="00306F93" w:rsidRDefault="00306F93" w:rsidP="00952B4E">
            <w:pPr>
              <w:pStyle w:val="af8"/>
              <w:tabs>
                <w:tab w:val="left" w:pos="567"/>
              </w:tabs>
              <w:rPr>
                <w:lang w:val="en-US"/>
              </w:rPr>
            </w:pPr>
            <w:r w:rsidRPr="00306F93">
              <w:rPr>
                <w:lang w:val="en-US"/>
              </w:rPr>
              <w:t xml:space="preserve">13.2. </w:t>
            </w:r>
            <w:r w:rsidRPr="00306F93">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3A0E7A5" w14:textId="77777777" w:rsidR="00306F93" w:rsidRPr="00306F93" w:rsidRDefault="00306F93" w:rsidP="00952B4E">
            <w:pPr>
              <w:pStyle w:val="af8"/>
              <w:tabs>
                <w:tab w:val="left" w:pos="567"/>
              </w:tabs>
              <w:rPr>
                <w:lang w:val="ro-RO"/>
              </w:rPr>
            </w:pPr>
            <w:r w:rsidRPr="00306F93">
              <w:rPr>
                <w:lang w:val="ro-RO"/>
              </w:rPr>
              <w:t>13.3. Intervenţiile efectuate în perioada de garanţie, aflate în sarcina Antreprenorului, se realizează pe cheltuiala acestuia, în cazul în care ele sunt necesare ca urmare a:</w:t>
            </w:r>
          </w:p>
          <w:p w14:paraId="2EE37F75" w14:textId="77777777" w:rsidR="00306F93" w:rsidRPr="00306F93" w:rsidRDefault="00306F93" w:rsidP="00952B4E">
            <w:pPr>
              <w:pStyle w:val="af8"/>
              <w:tabs>
                <w:tab w:val="left" w:pos="567"/>
              </w:tabs>
              <w:rPr>
                <w:lang w:val="ro-RO"/>
              </w:rPr>
            </w:pPr>
            <w:r w:rsidRPr="00306F93">
              <w:rPr>
                <w:lang w:val="ro-RO"/>
              </w:rPr>
              <w:t>a) utilizării de materiale, instalaţii sau a unei manopere neconforme cu prevederile contractului și/sau cu prevederile documentației tehnico-economice;</w:t>
            </w:r>
          </w:p>
          <w:p w14:paraId="689D6F29" w14:textId="77777777" w:rsidR="00306F93" w:rsidRPr="00306F93" w:rsidRDefault="00306F93" w:rsidP="00952B4E">
            <w:pPr>
              <w:pStyle w:val="af8"/>
              <w:tabs>
                <w:tab w:val="left" w:pos="567"/>
              </w:tabs>
              <w:rPr>
                <w:lang w:val="ro-RO"/>
              </w:rPr>
            </w:pPr>
            <w:r w:rsidRPr="00306F93">
              <w:rPr>
                <w:lang w:val="ro-RO"/>
              </w:rPr>
              <w:t>b) neglijenţei sau neîndeplinirii de către Antreprenor a oricăreia dintre obligaţiile care îi revin în baza contractului.</w:t>
            </w:r>
          </w:p>
          <w:p w14:paraId="7ABE78EB" w14:textId="77777777" w:rsidR="00306F93" w:rsidRPr="00306F93" w:rsidRDefault="00306F93" w:rsidP="00952B4E">
            <w:pPr>
              <w:tabs>
                <w:tab w:val="left" w:pos="360"/>
              </w:tabs>
              <w:jc w:val="both"/>
              <w:rPr>
                <w:rFonts w:ascii="Times New Roman" w:hAnsi="Times New Roman" w:cs="Times New Roman"/>
                <w:lang w:val="ro-RO"/>
              </w:rPr>
            </w:pPr>
            <w:r w:rsidRPr="00306F93">
              <w:rPr>
                <w:rFonts w:ascii="Times New Roman" w:hAnsi="Times New Roman" w:cs="Times New Roman"/>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831C754" w14:textId="77777777" w:rsidR="00306F93" w:rsidRPr="00306F93" w:rsidRDefault="00306F93" w:rsidP="00952B4E">
            <w:pPr>
              <w:tabs>
                <w:tab w:val="left" w:pos="360"/>
              </w:tabs>
              <w:jc w:val="both"/>
              <w:rPr>
                <w:rFonts w:ascii="Times New Roman" w:hAnsi="Times New Roman" w:cs="Times New Roman"/>
                <w:lang w:val="ro-RO"/>
              </w:rPr>
            </w:pPr>
          </w:p>
          <w:p w14:paraId="28B8DA60" w14:textId="77777777" w:rsidR="00306F93" w:rsidRPr="00306F93" w:rsidRDefault="00306F93" w:rsidP="00952B4E">
            <w:pPr>
              <w:tabs>
                <w:tab w:val="left" w:pos="525"/>
              </w:tabs>
              <w:jc w:val="both"/>
              <w:rPr>
                <w:rFonts w:ascii="Times New Roman" w:hAnsi="Times New Roman" w:cs="Times New Roman"/>
              </w:rPr>
            </w:pPr>
            <w:r w:rsidRPr="00306F93">
              <w:rPr>
                <w:rFonts w:ascii="Times New Roman" w:hAnsi="Times New Roman" w:cs="Times New Roman"/>
                <w:b/>
              </w:rPr>
              <w:t>14. RĂSPUNDEREA PĂRŢILOR</w:t>
            </w:r>
          </w:p>
          <w:p w14:paraId="569E6E43" w14:textId="77777777" w:rsidR="00306F93" w:rsidRPr="00306F93" w:rsidRDefault="00306F93" w:rsidP="00952B4E">
            <w:pPr>
              <w:pStyle w:val="af8"/>
              <w:tabs>
                <w:tab w:val="left" w:pos="567"/>
              </w:tabs>
              <w:rPr>
                <w:lang w:val="en-US"/>
              </w:rPr>
            </w:pPr>
            <w:r w:rsidRPr="00306F93">
              <w:rPr>
                <w:lang w:val="en-US"/>
              </w:rPr>
              <w:t>14.1. Părţile poartă răspundere pentru neexecutarea sau executarea necorespunzătoare a obligaţiilor  prevăzute de prezentul contract în conformitate cu actele normative a Republicii Moldova.</w:t>
            </w:r>
          </w:p>
          <w:p w14:paraId="16F8F4EE" w14:textId="77777777" w:rsidR="00306F93" w:rsidRPr="00306F93" w:rsidRDefault="00306F93" w:rsidP="00952B4E">
            <w:pPr>
              <w:pStyle w:val="af8"/>
              <w:tabs>
                <w:tab w:val="left" w:pos="567"/>
              </w:tabs>
              <w:rPr>
                <w:lang w:val="en-US"/>
              </w:rPr>
            </w:pPr>
            <w:r w:rsidRPr="00306F93">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7D91A36" w14:textId="77777777" w:rsidR="00306F93" w:rsidRPr="00306F93" w:rsidRDefault="00306F93" w:rsidP="00952B4E">
            <w:pPr>
              <w:pStyle w:val="af8"/>
              <w:tabs>
                <w:tab w:val="left" w:pos="567"/>
              </w:tabs>
              <w:rPr>
                <w:lang w:val="en-US"/>
              </w:rPr>
            </w:pPr>
            <w:r w:rsidRPr="00306F93">
              <w:rPr>
                <w:lang w:val="en-US"/>
              </w:rPr>
              <w:t>14.3. Membrii asocierii își păstrează individualitatea ca subiecți de drept, însă sunt obligați să răspundă solidar față de Beneficiar pentru modul de îndeplinire a obligațiilor contractuale.</w:t>
            </w:r>
          </w:p>
          <w:p w14:paraId="0ECF7BF6" w14:textId="77777777" w:rsidR="00306F93" w:rsidRPr="00306F93" w:rsidRDefault="00306F93" w:rsidP="00952B4E">
            <w:pPr>
              <w:pStyle w:val="af8"/>
              <w:tabs>
                <w:tab w:val="left" w:pos="567"/>
              </w:tabs>
              <w:rPr>
                <w:lang w:val="en-US"/>
              </w:rPr>
            </w:pPr>
            <w:r w:rsidRPr="00306F93">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8D346E3" w14:textId="77777777" w:rsidR="00306F93" w:rsidRPr="00306F93" w:rsidRDefault="00306F93" w:rsidP="00952B4E">
            <w:pPr>
              <w:pStyle w:val="af8"/>
              <w:tabs>
                <w:tab w:val="left" w:pos="567"/>
              </w:tabs>
              <w:rPr>
                <w:lang w:val="en-US"/>
              </w:rPr>
            </w:pPr>
            <w:r w:rsidRPr="00306F93">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C5346FB" w14:textId="77777777" w:rsidR="00306F93" w:rsidRPr="00306F93" w:rsidRDefault="00306F93" w:rsidP="00952B4E">
            <w:pPr>
              <w:pStyle w:val="af8"/>
              <w:tabs>
                <w:tab w:val="left" w:pos="567"/>
              </w:tabs>
              <w:rPr>
                <w:lang w:val="en-US"/>
              </w:rPr>
            </w:pPr>
            <w:r w:rsidRPr="00306F93">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1D70730" w14:textId="77777777" w:rsidR="00306F93" w:rsidRPr="00306F93" w:rsidRDefault="00306F93" w:rsidP="00952B4E">
            <w:pPr>
              <w:pStyle w:val="af8"/>
              <w:tabs>
                <w:tab w:val="left" w:pos="567"/>
              </w:tabs>
              <w:rPr>
                <w:lang w:val="en-US"/>
              </w:rPr>
            </w:pPr>
            <w:r w:rsidRPr="00306F93">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13BADF4"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 xml:space="preserve">14.8. Dacă motivele constrângerii sau ale întreruperii sunt imputabile uneia dintre părţile contractante, atunci cealaltă parte poate emite pretenţii privind despăgubirea pentru daunele intervenite şi care pot fi dovedite. </w:t>
            </w:r>
          </w:p>
          <w:p w14:paraId="298D4A99" w14:textId="77777777" w:rsidR="00306F93" w:rsidRPr="00306F93" w:rsidRDefault="00306F93" w:rsidP="00952B4E">
            <w:pPr>
              <w:pStyle w:val="a7"/>
              <w:tabs>
                <w:tab w:val="left" w:pos="0"/>
              </w:tabs>
              <w:ind w:left="0"/>
              <w:jc w:val="both"/>
              <w:rPr>
                <w:rFonts w:ascii="Times New Roman" w:hAnsi="Times New Roman" w:cs="Times New Roman"/>
              </w:rPr>
            </w:pPr>
            <w:r w:rsidRPr="00306F93">
              <w:rPr>
                <w:rFonts w:ascii="Times New Roman" w:hAnsi="Times New Roman" w:cs="Times New Roman"/>
              </w:rPr>
              <w:t xml:space="preserve">14.9. Beneficiarul nu va fi responsabil pentru nici un fel de daune-interese, compensaţii plătibile conform prevederilor legale, în privinţa sau ca urmare a unui accident sau prejudiciu adus unui </w:t>
            </w:r>
            <w:r w:rsidRPr="00306F93">
              <w:rPr>
                <w:rFonts w:ascii="Times New Roman" w:hAnsi="Times New Roman" w:cs="Times New Roman"/>
              </w:rPr>
              <w:lastRenderedPageBreak/>
              <w:t>muncitor sau altei persoane angajate de Antreprenor, cu excepția unui accident sau prejudiciu rezultând din vina Beneficiarului, a agenţilor sau a angajaţilor acestora.</w:t>
            </w:r>
          </w:p>
          <w:p w14:paraId="2C73AB12" w14:textId="77777777" w:rsidR="00306F93" w:rsidRPr="00306F93" w:rsidRDefault="00306F93" w:rsidP="00952B4E">
            <w:pPr>
              <w:tabs>
                <w:tab w:val="left" w:pos="360"/>
              </w:tabs>
              <w:jc w:val="both"/>
              <w:rPr>
                <w:rFonts w:ascii="Times New Roman" w:hAnsi="Times New Roman" w:cs="Times New Roman"/>
              </w:rPr>
            </w:pPr>
          </w:p>
          <w:p w14:paraId="6C76A30F" w14:textId="77777777" w:rsidR="00306F93" w:rsidRPr="00306F93" w:rsidRDefault="00306F93" w:rsidP="00952B4E">
            <w:pPr>
              <w:tabs>
                <w:tab w:val="left" w:pos="525"/>
              </w:tabs>
              <w:jc w:val="both"/>
              <w:rPr>
                <w:rFonts w:ascii="Times New Roman" w:hAnsi="Times New Roman" w:cs="Times New Roman"/>
              </w:rPr>
            </w:pPr>
            <w:r w:rsidRPr="00306F93">
              <w:rPr>
                <w:rFonts w:ascii="Times New Roman" w:hAnsi="Times New Roman" w:cs="Times New Roman"/>
                <w:b/>
              </w:rPr>
              <w:t>15. RECLAMAŢII ŞI SANCŢIUNI</w:t>
            </w:r>
          </w:p>
          <w:p w14:paraId="1E5A6845"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306F93">
              <w:rPr>
                <w:rFonts w:ascii="Times New Roman" w:hAnsi="Times New Roman" w:cs="Times New Roman"/>
                <w:lang w:val="ro-RO"/>
              </w:rPr>
              <w:t>în conformitate cu prevederile Codului</w:t>
            </w:r>
            <w:r w:rsidRPr="00306F93">
              <w:rPr>
                <w:rFonts w:ascii="Times New Roman" w:hAnsi="Times New Roman" w:cs="Times New Roman"/>
              </w:rPr>
              <w:t xml:space="preserve"> civil al </w:t>
            </w:r>
            <w:r w:rsidRPr="00306F93">
              <w:rPr>
                <w:rFonts w:ascii="Times New Roman" w:hAnsi="Times New Roman" w:cs="Times New Roman"/>
                <w:lang w:val="ro-RO"/>
              </w:rPr>
              <w:t>Republicii Moldova nr</w:t>
            </w:r>
            <w:r w:rsidRPr="00306F93">
              <w:rPr>
                <w:rFonts w:ascii="Times New Roman" w:hAnsi="Times New Roman" w:cs="Times New Roman"/>
              </w:rPr>
              <w:t>. 1107/2002</w:t>
            </w:r>
            <w:r w:rsidRPr="00306F93">
              <w:rPr>
                <w:rFonts w:ascii="Times New Roman" w:hAnsi="Times New Roman" w:cs="Times New Roman"/>
                <w:color w:val="000000"/>
              </w:rPr>
              <w:t>,</w:t>
            </w:r>
            <w:r w:rsidRPr="00306F93">
              <w:rPr>
                <w:rFonts w:ascii="Times New Roman" w:hAnsi="Times New Roman" w:cs="Times New Roman"/>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D5ECF40" w14:textId="77777777" w:rsidR="00306F93" w:rsidRPr="00306F93" w:rsidRDefault="00306F93" w:rsidP="00952B4E">
            <w:pPr>
              <w:jc w:val="both"/>
              <w:rPr>
                <w:rFonts w:ascii="Times New Roman" w:hAnsi="Times New Roman" w:cs="Times New Roman"/>
                <w:color w:val="000000"/>
              </w:rPr>
            </w:pPr>
            <w:r w:rsidRPr="00306F93">
              <w:rPr>
                <w:rFonts w:ascii="Times New Roman" w:hAnsi="Times New Roman" w:cs="Times New Roman"/>
                <w:color w:val="000000"/>
              </w:rPr>
              <w:t>15.2. Beneficiarul va notifica Antreprenorul în scris cu privire la deducerea acestor penalități și modul de calcul.</w:t>
            </w:r>
          </w:p>
          <w:p w14:paraId="094175DD" w14:textId="77777777" w:rsidR="00306F93" w:rsidRPr="00306F93" w:rsidRDefault="00306F93" w:rsidP="00952B4E">
            <w:pPr>
              <w:jc w:val="both"/>
              <w:rPr>
                <w:rFonts w:ascii="Times New Roman" w:hAnsi="Times New Roman" w:cs="Times New Roman"/>
                <w:color w:val="000000"/>
              </w:rPr>
            </w:pPr>
            <w:r w:rsidRPr="00306F93">
              <w:rPr>
                <w:rFonts w:ascii="Times New Roman" w:hAnsi="Times New Roman" w:cs="Times New Roman"/>
              </w:rPr>
              <w:t>15.3. Plata sumelor datorate de către Beneficiar se efectuează după achitarea de către Antreprenor a sumelor datorate.</w:t>
            </w:r>
            <w:r w:rsidRPr="00306F93">
              <w:rPr>
                <w:rFonts w:ascii="Times New Roman" w:hAnsi="Times New Roman" w:cs="Times New Roman"/>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F5347D3"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F72765"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rPr>
              <w:t xml:space="preserve">15.5. Pentru refuzul de a executa lucrările prevăzute în prezentul contract, Antreprenorul suportă o penalitate în valoare de _____ % din prețul contractului, </w:t>
            </w:r>
            <w:r w:rsidRPr="00306F93">
              <w:rPr>
                <w:rFonts w:ascii="Times New Roman" w:hAnsi="Times New Roman" w:cs="Times New Roman"/>
                <w:lang w:val="ro-RO"/>
              </w:rPr>
              <w:t>în conformitate cu prevederile Codului civil al Republicii Moldova nr. 1107/2002.</w:t>
            </w:r>
          </w:p>
          <w:p w14:paraId="2CAF1AF2"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4A973CE" w14:textId="77777777" w:rsidR="00306F93" w:rsidRPr="00306F93" w:rsidRDefault="00306F93" w:rsidP="00952B4E">
            <w:pPr>
              <w:tabs>
                <w:tab w:val="left" w:pos="360"/>
              </w:tabs>
              <w:jc w:val="both"/>
              <w:rPr>
                <w:rFonts w:ascii="Times New Roman" w:hAnsi="Times New Roman" w:cs="Times New Roman"/>
              </w:rPr>
            </w:pPr>
            <w:r w:rsidRPr="00306F93">
              <w:rPr>
                <w:rFonts w:ascii="Times New Roman" w:hAnsi="Times New Roman" w:cs="Times New Roman"/>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3CC8107" w14:textId="77777777" w:rsidR="00306F93" w:rsidRPr="00306F93" w:rsidRDefault="00306F93" w:rsidP="00952B4E">
            <w:pPr>
              <w:tabs>
                <w:tab w:val="left" w:pos="360"/>
              </w:tabs>
              <w:jc w:val="both"/>
              <w:rPr>
                <w:rFonts w:ascii="Times New Roman" w:hAnsi="Times New Roman" w:cs="Times New Roman"/>
              </w:rPr>
            </w:pPr>
          </w:p>
          <w:p w14:paraId="577E9F31" w14:textId="77777777" w:rsidR="00306F93" w:rsidRPr="00306F93" w:rsidRDefault="00306F93" w:rsidP="00952B4E">
            <w:pPr>
              <w:tabs>
                <w:tab w:val="left" w:pos="540"/>
              </w:tabs>
              <w:jc w:val="both"/>
              <w:rPr>
                <w:rFonts w:ascii="Times New Roman" w:hAnsi="Times New Roman" w:cs="Times New Roman"/>
                <w:b/>
              </w:rPr>
            </w:pPr>
            <w:r w:rsidRPr="00306F93">
              <w:rPr>
                <w:rFonts w:ascii="Times New Roman" w:hAnsi="Times New Roman" w:cs="Times New Roman"/>
                <w:b/>
              </w:rPr>
              <w:t xml:space="preserve">16. GARANŢIA DE BUNĂ EXECUŢIE A CONTRACTULUI </w:t>
            </w:r>
          </w:p>
          <w:p w14:paraId="2FADF6BD"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rPr>
              <w:t xml:space="preserve">16.1. </w:t>
            </w:r>
            <w:r w:rsidRPr="00306F93">
              <w:rPr>
                <w:rFonts w:ascii="Times New Roman" w:hAnsi="Times New Roman" w:cs="Times New Roman"/>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FDF85A1"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lastRenderedPageBreak/>
              <w:t xml:space="preserve">16.2. Cuantumul garanţiei de bună execuţie a contractului reprezintă _____ %  </w:t>
            </w:r>
            <w:r w:rsidRPr="00306F93">
              <w:rPr>
                <w:rFonts w:ascii="Times New Roman" w:hAnsi="Times New Roman" w:cs="Times New Roman"/>
                <w:color w:val="333333"/>
                <w:shd w:val="clear" w:color="auto" w:fill="FFFFFF"/>
                <w:lang w:val="ro-RO"/>
              </w:rPr>
              <w:t xml:space="preserve">din valoarea de deviz a contractului de achiziţii publice </w:t>
            </w:r>
            <w:r w:rsidRPr="00306F93">
              <w:rPr>
                <w:rFonts w:ascii="Times New Roman" w:hAnsi="Times New Roman" w:cs="Times New Roman"/>
                <w:lang w:val="ro-RO"/>
              </w:rPr>
              <w:t>şi se va constitui fie:</w:t>
            </w:r>
          </w:p>
          <w:p w14:paraId="7D164A93"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B37E87B"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 xml:space="preserve">b) reţineri succesive din sumele datorate pentru facturi parţiale, într- un cont disponibil distinct. Suma iniţială care se va depune de către Antreprenor, nu trebuie să fie mai mică de 0,5% din </w:t>
            </w:r>
            <w:r w:rsidRPr="00306F93">
              <w:rPr>
                <w:rFonts w:ascii="Times New Roman" w:hAnsi="Times New Roman" w:cs="Times New Roman"/>
                <w:color w:val="333333"/>
                <w:shd w:val="clear" w:color="auto" w:fill="FFFFFF"/>
                <w:lang w:val="ro-RO"/>
              </w:rPr>
              <w:t>valoarea de deviz a contractului</w:t>
            </w:r>
            <w:r w:rsidRPr="00306F93">
              <w:rPr>
                <w:rFonts w:ascii="Times New Roman" w:hAnsi="Times New Roman" w:cs="Times New Roman"/>
                <w:lang w:val="ro-RO"/>
              </w:rPr>
              <w:t>.</w:t>
            </w:r>
          </w:p>
          <w:p w14:paraId="0ADE92ED"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7B73237"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A0E3095"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16.5. Beneficiarul va executa garanţia de bună execuţie, în eventualitatea în care:</w:t>
            </w:r>
          </w:p>
          <w:p w14:paraId="3D6AC4B5"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a) oricând pe parcursul îndeplinirii contractului, în limita prejudiciului creat, în conformitate cu actele normative;</w:t>
            </w:r>
          </w:p>
          <w:p w14:paraId="440921E7"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2D668611" w14:textId="77777777" w:rsidR="00306F93" w:rsidRPr="00306F93" w:rsidRDefault="00306F93" w:rsidP="00952B4E">
            <w:pPr>
              <w:jc w:val="both"/>
              <w:rPr>
                <w:rFonts w:ascii="Times New Roman" w:hAnsi="Times New Roman" w:cs="Times New Roman"/>
                <w:lang w:val="ro-RO"/>
              </w:rPr>
            </w:pPr>
            <w:r w:rsidRPr="00306F93">
              <w:rPr>
                <w:rFonts w:ascii="Times New Roman" w:hAnsi="Times New Roman" w:cs="Times New Roman"/>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1320A46" w14:textId="77777777" w:rsidR="00306F93" w:rsidRPr="00306F93" w:rsidRDefault="00306F93" w:rsidP="00952B4E">
            <w:pPr>
              <w:pStyle w:val="a7"/>
              <w:tabs>
                <w:tab w:val="left" w:pos="360"/>
              </w:tabs>
              <w:ind w:left="-15" w:firstLine="15"/>
              <w:jc w:val="both"/>
              <w:rPr>
                <w:rFonts w:ascii="Times New Roman" w:hAnsi="Times New Roman" w:cs="Times New Roman"/>
              </w:rPr>
            </w:pPr>
            <w:r w:rsidRPr="00306F93">
              <w:rPr>
                <w:rFonts w:ascii="Times New Roman" w:hAnsi="Times New Roman" w:cs="Times New Roman"/>
                <w:lang w:val="ro-RO"/>
              </w:rPr>
              <w:t>16.7. Restituirea garanţiei de bună execuţie a contractului se va face în conformitate cu prevederile Codul urbanismului și construcțiilor al Republicii Moldova nr.</w:t>
            </w:r>
            <w:r w:rsidRPr="00306F93">
              <w:rPr>
                <w:rFonts w:ascii="Times New Roman" w:hAnsi="Times New Roman" w:cs="Times New Roman"/>
              </w:rPr>
              <w:t xml:space="preserve"> 434/2023.</w:t>
            </w:r>
          </w:p>
          <w:p w14:paraId="07C0FFF1" w14:textId="77777777" w:rsidR="00306F93" w:rsidRPr="00306F93" w:rsidRDefault="00306F93" w:rsidP="00952B4E">
            <w:pPr>
              <w:tabs>
                <w:tab w:val="left" w:pos="360"/>
              </w:tabs>
              <w:jc w:val="both"/>
              <w:rPr>
                <w:rFonts w:ascii="Times New Roman" w:hAnsi="Times New Roman" w:cs="Times New Roman"/>
              </w:rPr>
            </w:pPr>
          </w:p>
          <w:p w14:paraId="1227723B" w14:textId="77777777" w:rsidR="00306F93" w:rsidRPr="00306F93" w:rsidRDefault="00306F93">
            <w:pPr>
              <w:pStyle w:val="a7"/>
              <w:numPr>
                <w:ilvl w:val="0"/>
                <w:numId w:val="27"/>
              </w:numPr>
              <w:tabs>
                <w:tab w:val="left" w:pos="525"/>
              </w:tabs>
              <w:spacing w:after="0" w:line="240" w:lineRule="auto"/>
              <w:ind w:left="0" w:hanging="15"/>
              <w:jc w:val="both"/>
              <w:rPr>
                <w:rFonts w:ascii="Times New Roman" w:hAnsi="Times New Roman" w:cs="Times New Roman"/>
              </w:rPr>
            </w:pPr>
            <w:r w:rsidRPr="00306F93">
              <w:rPr>
                <w:rFonts w:ascii="Times New Roman" w:hAnsi="Times New Roman" w:cs="Times New Roman"/>
                <w:b/>
              </w:rPr>
              <w:t>SOLUŢIONAREA LITIGIILOR</w:t>
            </w:r>
          </w:p>
          <w:p w14:paraId="0E560552" w14:textId="77777777" w:rsidR="00306F93" w:rsidRPr="00306F93" w:rsidRDefault="00306F93" w:rsidP="00952B4E">
            <w:pPr>
              <w:pStyle w:val="a7"/>
              <w:tabs>
                <w:tab w:val="left" w:pos="3465"/>
              </w:tabs>
              <w:ind w:left="0"/>
              <w:jc w:val="both"/>
              <w:rPr>
                <w:rFonts w:ascii="Times New Roman" w:hAnsi="Times New Roman" w:cs="Times New Roman"/>
              </w:rPr>
            </w:pPr>
            <w:r w:rsidRPr="00306F93">
              <w:rPr>
                <w:rFonts w:ascii="Times New Roman" w:hAnsi="Times New Roman" w:cs="Times New Roman"/>
              </w:rPr>
              <w:t>17.1. Beneficiarul și Antreprenorul vor face eforturi pentru a rezolva pe cale amiabilă orice neînţelegere sau litigiu care se poate ivi intre ei, în cadrul sau în legătură cu îndeplinirea Contractului.</w:t>
            </w:r>
          </w:p>
          <w:p w14:paraId="1516E3FF" w14:textId="77777777" w:rsidR="00306F93" w:rsidRPr="00306F93" w:rsidRDefault="00306F93" w:rsidP="00952B4E">
            <w:pPr>
              <w:pStyle w:val="a7"/>
              <w:tabs>
                <w:tab w:val="left" w:pos="3465"/>
              </w:tabs>
              <w:ind w:left="0"/>
              <w:jc w:val="both"/>
              <w:rPr>
                <w:rFonts w:ascii="Times New Roman" w:hAnsi="Times New Roman" w:cs="Times New Roman"/>
              </w:rPr>
            </w:pPr>
            <w:r w:rsidRPr="00306F93">
              <w:rPr>
                <w:rFonts w:ascii="Times New Roman" w:hAnsi="Times New Roman" w:cs="Times New Roman"/>
              </w:rPr>
              <w:t>17.2. În ipoteza în care părţile nu reusesc o soluţionare amiabila în termen de _____ zile, fiecare dintre acestea poate solicita ca litigiul să se soluţioneze de către instantele judecătoreşti competente.</w:t>
            </w:r>
          </w:p>
          <w:p w14:paraId="2A3572DF" w14:textId="77777777" w:rsidR="00306F93" w:rsidRPr="00306F93" w:rsidRDefault="00306F93" w:rsidP="00952B4E">
            <w:pPr>
              <w:pStyle w:val="a7"/>
              <w:tabs>
                <w:tab w:val="left" w:pos="567"/>
              </w:tabs>
              <w:ind w:left="0"/>
              <w:jc w:val="both"/>
              <w:rPr>
                <w:rFonts w:ascii="Times New Roman" w:hAnsi="Times New Roman" w:cs="Times New Roman"/>
              </w:rPr>
            </w:pPr>
            <w:r w:rsidRPr="00306F93">
              <w:rPr>
                <w:rFonts w:ascii="Times New Roman" w:hAnsi="Times New Roman" w:cs="Times New Roman"/>
              </w:rPr>
              <w:t xml:space="preserve">17.3. În cazul litigiilor privind calitatea şi proprietăţile materialelor de construcţie, procedurile de verificare, corectitudinea efectuării probelor, a utilajelor de construcţie folosite, fiecare parte </w:t>
            </w:r>
            <w:r w:rsidRPr="00306F93">
              <w:rPr>
                <w:rFonts w:ascii="Times New Roman" w:hAnsi="Times New Roman" w:cs="Times New Roman"/>
              </w:rPr>
              <w:lastRenderedPageBreak/>
              <w:t>poate, după o înştiinţare prealabilă a celeilalte părţi, să solicite verificarea, m</w:t>
            </w:r>
            <w:r w:rsidRPr="00306F93">
              <w:rPr>
                <w:rFonts w:ascii="Times New Roman" w:hAnsi="Times New Roman" w:cs="Times New Roman"/>
                <w:lang w:val="ro-RO"/>
              </w:rPr>
              <w:t xml:space="preserve">ăsurarea și testarea, conform normativelor. </w:t>
            </w:r>
            <w:r w:rsidRPr="00306F93">
              <w:rPr>
                <w:rFonts w:ascii="Times New Roman" w:hAnsi="Times New Roman" w:cs="Times New Roman"/>
              </w:rPr>
              <w:t>Costurile cercetărilor efectuate le suportă  partea a cărei culpă a fost dovedită.</w:t>
            </w:r>
          </w:p>
          <w:p w14:paraId="5F84A88E" w14:textId="77777777" w:rsidR="00306F93" w:rsidRPr="00306F93" w:rsidRDefault="00306F93" w:rsidP="00952B4E">
            <w:pPr>
              <w:tabs>
                <w:tab w:val="left" w:pos="567"/>
              </w:tabs>
              <w:jc w:val="both"/>
              <w:rPr>
                <w:rFonts w:ascii="Times New Roman" w:hAnsi="Times New Roman" w:cs="Times New Roman"/>
                <w:b/>
              </w:rPr>
            </w:pPr>
          </w:p>
          <w:p w14:paraId="7F433DBA" w14:textId="77777777" w:rsidR="00306F93" w:rsidRPr="00306F93" w:rsidRDefault="00306F93" w:rsidP="00952B4E">
            <w:pPr>
              <w:tabs>
                <w:tab w:val="left" w:pos="567"/>
              </w:tabs>
              <w:jc w:val="both"/>
              <w:rPr>
                <w:rFonts w:ascii="Times New Roman" w:hAnsi="Times New Roman" w:cs="Times New Roman"/>
                <w:b/>
              </w:rPr>
            </w:pPr>
            <w:r w:rsidRPr="00306F93">
              <w:rPr>
                <w:rFonts w:ascii="Times New Roman" w:hAnsi="Times New Roman" w:cs="Times New Roman"/>
                <w:b/>
              </w:rPr>
              <w:t>18. REZOLUȚIUNEA CONTRACTULUI</w:t>
            </w:r>
          </w:p>
          <w:p w14:paraId="51A40939" w14:textId="77777777" w:rsidR="00306F93" w:rsidRPr="00306F93" w:rsidRDefault="00306F93" w:rsidP="00952B4E">
            <w:pPr>
              <w:pStyle w:val="af8"/>
              <w:tabs>
                <w:tab w:val="left" w:pos="567"/>
              </w:tabs>
              <w:rPr>
                <w:lang w:val="en-US"/>
              </w:rPr>
            </w:pPr>
            <w:r w:rsidRPr="00306F93">
              <w:rPr>
                <w:lang w:val="en-US"/>
              </w:rPr>
              <w:t xml:space="preserve">18.1. Antreprenorul poate cere rezoluțiunea contractului, dacă: </w:t>
            </w:r>
          </w:p>
          <w:p w14:paraId="1D02A4E7" w14:textId="77777777" w:rsidR="00306F93" w:rsidRPr="00306F93" w:rsidRDefault="00306F93" w:rsidP="00952B4E">
            <w:pPr>
              <w:tabs>
                <w:tab w:val="left" w:pos="1276"/>
              </w:tabs>
              <w:jc w:val="both"/>
              <w:rPr>
                <w:rFonts w:ascii="Times New Roman" w:hAnsi="Times New Roman" w:cs="Times New Roman"/>
              </w:rPr>
            </w:pPr>
            <w:r w:rsidRPr="00306F93">
              <w:rPr>
                <w:rFonts w:ascii="Times New Roman" w:hAnsi="Times New Roman" w:cs="Times New Roman"/>
              </w:rPr>
              <w:t xml:space="preserve">a) Beneficiarul nu-şi îndeplineşte o obligaţie care este în sarcina sa şi prin aceasta pune Antreprenorul în situaţia de a nu putea executa lucrarea; </w:t>
            </w:r>
          </w:p>
          <w:p w14:paraId="097CF98E" w14:textId="77777777" w:rsidR="00306F93" w:rsidRPr="00306F93" w:rsidRDefault="00306F93">
            <w:pPr>
              <w:numPr>
                <w:ilvl w:val="0"/>
                <w:numId w:val="6"/>
              </w:numPr>
              <w:tabs>
                <w:tab w:val="left" w:pos="1276"/>
              </w:tabs>
              <w:spacing w:after="0" w:line="240" w:lineRule="auto"/>
              <w:ind w:left="0" w:hanging="425"/>
              <w:jc w:val="both"/>
              <w:rPr>
                <w:rFonts w:ascii="Times New Roman" w:hAnsi="Times New Roman" w:cs="Times New Roman"/>
              </w:rPr>
            </w:pPr>
            <w:r w:rsidRPr="00306F93">
              <w:rPr>
                <w:rFonts w:ascii="Times New Roman" w:hAnsi="Times New Roman" w:cs="Times New Roman"/>
              </w:rPr>
              <w:t xml:space="preserve">b) Beneficiarul nu onorează o plată scadentă mai mult de 3 luni; </w:t>
            </w:r>
          </w:p>
          <w:p w14:paraId="1A7E6294"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 xml:space="preserve">c) Beneficiarul notifică Antreprenorul că datorită unor conjuncturi economice din motive neimputabile Beneficiarului, este în imposibilitate de a continua îndeplinirea obligaţiunilor contractuale. </w:t>
            </w:r>
          </w:p>
          <w:p w14:paraId="7D987EC2" w14:textId="77777777" w:rsidR="00306F93" w:rsidRPr="00306F93" w:rsidRDefault="00306F93">
            <w:pPr>
              <w:pStyle w:val="af8"/>
              <w:numPr>
                <w:ilvl w:val="1"/>
                <w:numId w:val="23"/>
              </w:numPr>
              <w:tabs>
                <w:tab w:val="left" w:pos="567"/>
              </w:tabs>
              <w:ind w:left="0" w:hanging="567"/>
              <w:rPr>
                <w:lang w:val="en-US"/>
              </w:rPr>
            </w:pPr>
            <w:r w:rsidRPr="00306F93">
              <w:rPr>
                <w:lang w:val="en-US"/>
              </w:rPr>
              <w:t xml:space="preserve">18.2. Beneficiarul poate cere rezoluțiunea contractului, dacă: </w:t>
            </w:r>
          </w:p>
          <w:p w14:paraId="5E43E51E"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a) Antreprenorul se află în incapacitate de plată, lichidare sau bunurile acestuia sunt subsechestru;</w:t>
            </w:r>
          </w:p>
          <w:p w14:paraId="6DB9877D"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 xml:space="preserve">b) Antreprenorul nu începe lucrările fără să aibă un motiv justificat sau nu reia lucrările suspendate, în termenul stabilit de la primirea dispoziţiei scrise de începere/reîncepere a lucrărilor; </w:t>
            </w:r>
          </w:p>
          <w:p w14:paraId="018FAD37"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c) Antreprenorul nu a îndepărtat materialele necorespunzătoare de pe şantier sau nu a refăcut o lucrare în termenul stabilit de către beneficiar;</w:t>
            </w:r>
          </w:p>
          <w:p w14:paraId="7FF4D28B"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d) Antreprenorul nu furnizează/menține garanția de bună execuție în condițiile solicitate prin prezentul contract;</w:t>
            </w:r>
          </w:p>
          <w:p w14:paraId="6E3E2E35"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 xml:space="preserve">e) Antreprenorul notifică Beneficiarul că datorită unor conjuncturi economice din motive neimputabile Antreprenorului, este în imposibilitate de a continua îndeplinirea obligaţiunilor contractuale. </w:t>
            </w:r>
          </w:p>
          <w:p w14:paraId="627F9B77" w14:textId="77777777" w:rsidR="00306F93" w:rsidRPr="00306F93" w:rsidRDefault="00306F93">
            <w:pPr>
              <w:pStyle w:val="a7"/>
              <w:numPr>
                <w:ilvl w:val="0"/>
                <w:numId w:val="7"/>
              </w:numPr>
              <w:tabs>
                <w:tab w:val="left" w:pos="1276"/>
              </w:tabs>
              <w:spacing w:after="0" w:line="240" w:lineRule="auto"/>
              <w:ind w:left="0"/>
              <w:jc w:val="both"/>
              <w:rPr>
                <w:rFonts w:ascii="Times New Roman" w:hAnsi="Times New Roman" w:cs="Times New Roman"/>
              </w:rPr>
            </w:pPr>
            <w:r w:rsidRPr="00306F93">
              <w:rPr>
                <w:rFonts w:ascii="Times New Roman" w:hAnsi="Times New Roman" w:cs="Times New Roman"/>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7C19F1" w14:textId="77777777" w:rsidR="00306F93" w:rsidRPr="00306F93" w:rsidRDefault="00306F93">
            <w:pPr>
              <w:pStyle w:val="af8"/>
              <w:numPr>
                <w:ilvl w:val="1"/>
                <w:numId w:val="23"/>
              </w:numPr>
              <w:tabs>
                <w:tab w:val="left" w:pos="567"/>
              </w:tabs>
              <w:ind w:left="0" w:hanging="567"/>
              <w:rPr>
                <w:lang w:val="en-US"/>
              </w:rPr>
            </w:pPr>
            <w:r w:rsidRPr="00306F93">
              <w:rPr>
                <w:lang w:val="en-US"/>
              </w:rPr>
              <w:t xml:space="preserve">18.4. Contractul se consideră rezolvit, dacă partea contractantă va comunica în scris celeilalte părţi contractante în termen de 15 zile motivele indicate la punctele 18.1. şi 18.2. din prezentul contract.  </w:t>
            </w:r>
          </w:p>
          <w:p w14:paraId="37FC1A1A" w14:textId="77777777" w:rsidR="00306F93" w:rsidRPr="00306F93" w:rsidRDefault="00306F93">
            <w:pPr>
              <w:pStyle w:val="af8"/>
              <w:numPr>
                <w:ilvl w:val="1"/>
                <w:numId w:val="23"/>
              </w:numPr>
              <w:tabs>
                <w:tab w:val="left" w:pos="567"/>
              </w:tabs>
              <w:ind w:left="0" w:hanging="567"/>
              <w:rPr>
                <w:lang w:val="en-US"/>
              </w:rPr>
            </w:pPr>
            <w:r w:rsidRPr="00306F93">
              <w:rPr>
                <w:lang w:val="en-US"/>
              </w:rPr>
              <w:t>18.5. Beneficiarul, în caz de rezoluțiunea contractului, va convoca comisia de recepţie care va efectua recepţia cantitativă şi calitativă a lucrărilor executate, în maximum 15 zile de la data rezoluțiunii contractului.</w:t>
            </w:r>
          </w:p>
          <w:p w14:paraId="5D823255" w14:textId="77777777" w:rsidR="00306F93" w:rsidRPr="00306F93" w:rsidRDefault="00306F93">
            <w:pPr>
              <w:pStyle w:val="af8"/>
              <w:numPr>
                <w:ilvl w:val="1"/>
                <w:numId w:val="23"/>
              </w:numPr>
              <w:tabs>
                <w:tab w:val="left" w:pos="567"/>
              </w:tabs>
              <w:ind w:left="0" w:hanging="567"/>
              <w:rPr>
                <w:lang w:val="en-US"/>
              </w:rPr>
            </w:pPr>
            <w:r w:rsidRPr="00306F93">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6D1CD61" w14:textId="77777777" w:rsidR="00306F93" w:rsidRPr="00306F93" w:rsidRDefault="00306F93">
            <w:pPr>
              <w:pStyle w:val="af8"/>
              <w:numPr>
                <w:ilvl w:val="1"/>
                <w:numId w:val="23"/>
              </w:numPr>
              <w:tabs>
                <w:tab w:val="left" w:pos="567"/>
              </w:tabs>
              <w:ind w:left="0" w:hanging="567"/>
              <w:rPr>
                <w:lang w:val="en-US"/>
              </w:rPr>
            </w:pPr>
            <w:r w:rsidRPr="00306F93">
              <w:rPr>
                <w:lang w:val="en-US"/>
              </w:rPr>
              <w:t xml:space="preserve">18.7. După rezoluțiunea contractului, Beneficiarul poate continua execuţia lucrărilor cu respectarea prevederilor legale. </w:t>
            </w:r>
          </w:p>
          <w:p w14:paraId="19C0EEAA" w14:textId="77777777" w:rsidR="00306F93" w:rsidRPr="00306F93" w:rsidRDefault="00306F93">
            <w:pPr>
              <w:pStyle w:val="af8"/>
              <w:numPr>
                <w:ilvl w:val="1"/>
                <w:numId w:val="23"/>
              </w:numPr>
              <w:tabs>
                <w:tab w:val="left" w:pos="567"/>
              </w:tabs>
              <w:ind w:left="0" w:hanging="567"/>
              <w:rPr>
                <w:lang w:val="en-US"/>
              </w:rPr>
            </w:pPr>
            <w:r w:rsidRPr="00306F93">
              <w:rPr>
                <w:lang w:val="en-US"/>
              </w:rPr>
              <w:t>18.8. Cazuri specifice de încetare a contractului de achiziţii publice:</w:t>
            </w:r>
          </w:p>
          <w:p w14:paraId="19909CDE" w14:textId="77777777" w:rsidR="00306F93" w:rsidRPr="00306F93" w:rsidRDefault="00306F93">
            <w:pPr>
              <w:pStyle w:val="af8"/>
              <w:numPr>
                <w:ilvl w:val="1"/>
                <w:numId w:val="23"/>
              </w:numPr>
              <w:tabs>
                <w:tab w:val="left" w:pos="567"/>
              </w:tabs>
              <w:ind w:left="0" w:hanging="567"/>
              <w:rPr>
                <w:lang w:val="en-US"/>
              </w:rPr>
            </w:pPr>
            <w:r w:rsidRPr="00306F93">
              <w:rPr>
                <w:lang w:val="en-US"/>
              </w:rPr>
              <w:t>Beneficiarul are dreptul de a rezolvi unilateral un contract de achiziţii publice în perioada de valabilitate a acestuia în una dintre următoarele situaţii:</w:t>
            </w:r>
          </w:p>
          <w:p w14:paraId="5BDEB176" w14:textId="77777777" w:rsidR="00306F93" w:rsidRPr="00306F93" w:rsidRDefault="00306F93">
            <w:pPr>
              <w:pStyle w:val="af8"/>
              <w:numPr>
                <w:ilvl w:val="1"/>
                <w:numId w:val="23"/>
              </w:numPr>
              <w:tabs>
                <w:tab w:val="left" w:pos="567"/>
              </w:tabs>
              <w:ind w:left="0" w:hanging="567"/>
              <w:rPr>
                <w:lang w:val="en-US"/>
              </w:rPr>
            </w:pPr>
            <w:r w:rsidRPr="00306F93">
              <w:rPr>
                <w:lang w:val="en-US"/>
              </w:rPr>
              <w:t>a) contractantul se afla, la momentul atribuirii lui, în una dintre situaţiile care ar fi determinat excluderea sa din procedura de atribuire potrivit art. 19 al Legii nr. 131/2015 privind achizițiile publice;</w:t>
            </w:r>
          </w:p>
          <w:p w14:paraId="094ADA48" w14:textId="77777777" w:rsidR="00306F93" w:rsidRPr="00306F93" w:rsidRDefault="00306F93">
            <w:pPr>
              <w:pStyle w:val="af8"/>
              <w:numPr>
                <w:ilvl w:val="1"/>
                <w:numId w:val="23"/>
              </w:numPr>
              <w:tabs>
                <w:tab w:val="left" w:pos="567"/>
              </w:tabs>
              <w:ind w:left="0" w:hanging="567"/>
              <w:rPr>
                <w:lang w:val="en-US"/>
              </w:rPr>
            </w:pPr>
            <w:r w:rsidRPr="00306F93">
              <w:rPr>
                <w:lang w:val="en-US"/>
              </w:rPr>
              <w:t>b) contractul a făcut obiectul unei modificări substanțiale care necesita o nouă procedură de achiziție publică în conformitate cu art. 76 al Legii nr. 131/2015 privind achizițiile publice;</w:t>
            </w:r>
          </w:p>
          <w:p w14:paraId="17A4AA8A" w14:textId="77777777" w:rsidR="00306F93" w:rsidRPr="00306F93" w:rsidRDefault="00306F93" w:rsidP="00952B4E">
            <w:pPr>
              <w:tabs>
                <w:tab w:val="left" w:pos="567"/>
              </w:tabs>
              <w:jc w:val="both"/>
              <w:rPr>
                <w:rFonts w:ascii="Times New Roman" w:hAnsi="Times New Roman" w:cs="Times New Roman"/>
              </w:rPr>
            </w:pPr>
            <w:r w:rsidRPr="00306F93">
              <w:rPr>
                <w:rFonts w:ascii="Times New Roman" w:hAnsi="Times New Roman" w:cs="Times New Roman"/>
              </w:rPr>
              <w:t xml:space="preserve">c) contractul nu ar fi trebuit să fie atribuit contractantului respectiv, având în vedere o încălcare gravă a obligaţiilor ce rezultă din Legea nr. 131/2015 privind achizițiile publice și/sau tratatele </w:t>
            </w:r>
            <w:r w:rsidRPr="00306F93">
              <w:rPr>
                <w:rFonts w:ascii="Times New Roman" w:hAnsi="Times New Roman" w:cs="Times New Roman"/>
              </w:rPr>
              <w:lastRenderedPageBreak/>
              <w:t>internaţionale la care Republica Moldova este parte, care a fost constatată printr-o decizie a unei instanțe judecătorești naționale sau, după caz, internaționale.</w:t>
            </w:r>
          </w:p>
          <w:p w14:paraId="64F6EC81" w14:textId="77777777" w:rsidR="00306F93" w:rsidRPr="00306F93" w:rsidRDefault="00306F93" w:rsidP="00952B4E">
            <w:pPr>
              <w:tabs>
                <w:tab w:val="left" w:pos="567"/>
              </w:tabs>
              <w:jc w:val="both"/>
              <w:rPr>
                <w:rFonts w:ascii="Times New Roman" w:hAnsi="Times New Roman" w:cs="Times New Roman"/>
                <w:b/>
              </w:rPr>
            </w:pPr>
            <w:r w:rsidRPr="00306F93">
              <w:rPr>
                <w:rFonts w:ascii="Times New Roman" w:hAnsi="Times New Roman" w:cs="Times New Roman"/>
                <w:b/>
              </w:rPr>
              <w:t>19. DISPOZIȚII FINALE</w:t>
            </w:r>
          </w:p>
          <w:p w14:paraId="6FDBEBF9"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2F8AADD"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19.2. Nici una dintre Părţi nu are dreptul să transmită obligaţiile şi drepturile sale stipulate în prezentul contract unor terţe persoane, fără acordul în scris al celeilalte părţi.</w:t>
            </w:r>
          </w:p>
          <w:p w14:paraId="78BFC06A" w14:textId="77777777" w:rsidR="00306F93" w:rsidRPr="00306F93" w:rsidRDefault="00306F93" w:rsidP="00952B4E">
            <w:pPr>
              <w:jc w:val="both"/>
              <w:rPr>
                <w:rFonts w:ascii="Times New Roman" w:hAnsi="Times New Roman" w:cs="Times New Roman"/>
              </w:rPr>
            </w:pPr>
            <w:r w:rsidRPr="00306F93">
              <w:rPr>
                <w:rFonts w:ascii="Times New Roman" w:hAnsi="Times New Roman" w:cs="Times New Roman"/>
              </w:rPr>
              <w:t>19.3. Prezentul contract este întocmit în limba de română, în două exemplare de valoare juridică egală, câte un exemplar pentru Beneficiar și Antreprenor.</w:t>
            </w:r>
          </w:p>
          <w:p w14:paraId="6F45A46E" w14:textId="77777777" w:rsidR="00306F93" w:rsidRPr="00306F93" w:rsidRDefault="00306F93" w:rsidP="00952B4E">
            <w:pPr>
              <w:pStyle w:val="af8"/>
              <w:tabs>
                <w:tab w:val="left" w:pos="567"/>
              </w:tabs>
              <w:rPr>
                <w:lang w:val="en-US"/>
              </w:rPr>
            </w:pPr>
            <w:r w:rsidRPr="00306F93">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DC20EF7" w14:textId="77777777" w:rsidR="00306F93" w:rsidRPr="00306F93" w:rsidRDefault="00306F93" w:rsidP="00952B4E">
            <w:pPr>
              <w:tabs>
                <w:tab w:val="left" w:pos="2295"/>
              </w:tabs>
              <w:jc w:val="both"/>
              <w:rPr>
                <w:rFonts w:ascii="Times New Roman" w:hAnsi="Times New Roman" w:cs="Times New Roman"/>
                <w:lang w:val="ro-RO"/>
              </w:rPr>
            </w:pPr>
            <w:r w:rsidRPr="00306F93">
              <w:rPr>
                <w:rFonts w:ascii="Times New Roman" w:hAnsi="Times New Roman" w:cs="Times New Roman"/>
              </w:rPr>
              <w:t xml:space="preserve">19.5. </w:t>
            </w:r>
            <w:r w:rsidRPr="00306F93">
              <w:rPr>
                <w:rFonts w:ascii="Times New Roman" w:hAnsi="Times New Roman" w:cs="Times New Roman"/>
                <w:lang w:val="ro-RO"/>
              </w:rPr>
              <w:t>Contractul operează valabil între parți, potrivit legii, ofertei și documentatiei de atribuire, de la data intrării sale în vigoare și până la epuizarea convențională sau legală a oricărui efect pe care îl produce.</w:t>
            </w:r>
          </w:p>
          <w:p w14:paraId="36148179" w14:textId="77777777" w:rsidR="00306F93" w:rsidRPr="00306F93" w:rsidRDefault="00306F93">
            <w:pPr>
              <w:pStyle w:val="a7"/>
              <w:numPr>
                <w:ilvl w:val="0"/>
                <w:numId w:val="24"/>
              </w:numPr>
              <w:tabs>
                <w:tab w:val="left" w:pos="525"/>
                <w:tab w:val="left" w:pos="2295"/>
              </w:tabs>
              <w:spacing w:after="0" w:line="240" w:lineRule="auto"/>
              <w:ind w:left="0" w:firstLine="0"/>
              <w:contextualSpacing w:val="0"/>
              <w:jc w:val="center"/>
              <w:rPr>
                <w:rFonts w:ascii="Times New Roman" w:hAnsi="Times New Roman" w:cs="Times New Roman"/>
              </w:rPr>
            </w:pPr>
            <w:r w:rsidRPr="00306F93">
              <w:rPr>
                <w:rFonts w:ascii="Times New Roman" w:hAnsi="Times New Roman" w:cs="Times New Roman"/>
                <w:b/>
              </w:rPr>
              <w:t>PARTEA CE ȚINE DE CONDIȚIILE</w:t>
            </w:r>
          </w:p>
          <w:p w14:paraId="4BB7C337" w14:textId="77777777" w:rsidR="00306F93" w:rsidRPr="00306F93" w:rsidRDefault="00306F93" w:rsidP="00952B4E">
            <w:pPr>
              <w:pStyle w:val="a7"/>
              <w:tabs>
                <w:tab w:val="left" w:pos="2295"/>
              </w:tabs>
              <w:ind w:left="3240"/>
              <w:rPr>
                <w:rFonts w:ascii="Times New Roman" w:hAnsi="Times New Roman" w:cs="Times New Roman"/>
              </w:rPr>
            </w:pPr>
            <w:r w:rsidRPr="00306F93">
              <w:rPr>
                <w:rFonts w:ascii="Times New Roman" w:hAnsi="Times New Roman" w:cs="Times New Roman"/>
                <w:b/>
              </w:rPr>
              <w:t>SPECIALE A CONTRACTULUI</w:t>
            </w:r>
          </w:p>
          <w:p w14:paraId="63C90106" w14:textId="626D17F0" w:rsidR="00306F93" w:rsidRPr="00306F93" w:rsidRDefault="00306F93" w:rsidP="00952B4E">
            <w:pPr>
              <w:jc w:val="center"/>
              <w:rPr>
                <w:rFonts w:ascii="Times New Roman" w:hAnsi="Times New Roman" w:cs="Times New Roman"/>
                <w:i/>
              </w:rPr>
            </w:pPr>
            <w:r w:rsidRPr="00306F93">
              <w:rPr>
                <w:rFonts w:ascii="Times New Roman" w:hAnsi="Times New Roman" w:cs="Times New Roman"/>
              </w:rPr>
              <w:t xml:space="preserve">            </w:t>
            </w:r>
            <w:r w:rsidRPr="00306F93">
              <w:rPr>
                <w:rFonts w:ascii="Times New Roman" w:hAnsi="Times New Roman" w:cs="Times New Roman"/>
                <w:i/>
              </w:rPr>
              <w:t>(</w:t>
            </w:r>
            <w:r w:rsidRPr="00306F93">
              <w:rPr>
                <w:rFonts w:ascii="Times New Roman" w:hAnsi="Times New Roman" w:cs="Times New Roman"/>
                <w:i/>
                <w:sz w:val="20"/>
                <w:szCs w:val="20"/>
              </w:rPr>
              <w:t>LA NECESITATE)</w:t>
            </w:r>
          </w:p>
          <w:p w14:paraId="7C6D9D2F" w14:textId="63983D1B" w:rsidR="00306F93" w:rsidRPr="00306F93" w:rsidRDefault="00306F93">
            <w:pPr>
              <w:pStyle w:val="a7"/>
              <w:numPr>
                <w:ilvl w:val="0"/>
                <w:numId w:val="9"/>
              </w:numPr>
              <w:spacing w:after="0" w:line="276" w:lineRule="auto"/>
              <w:ind w:left="0"/>
              <w:jc w:val="both"/>
              <w:rPr>
                <w:rFonts w:ascii="Times New Roman" w:hAnsi="Times New Roman" w:cs="Times New Roman"/>
              </w:rPr>
            </w:pPr>
            <w:r w:rsidRPr="00306F93">
              <w:rPr>
                <w:rFonts w:ascii="Times New Roman" w:hAnsi="Times New Roman" w:cs="Times New Roman"/>
                <w:b/>
              </w:rPr>
              <w:t xml:space="preserve">                 </w:t>
            </w:r>
          </w:p>
          <w:p w14:paraId="143416FA" w14:textId="77777777" w:rsidR="00306F93" w:rsidRPr="00306F93" w:rsidRDefault="00306F93" w:rsidP="00952B4E">
            <w:pPr>
              <w:pStyle w:val="a7"/>
              <w:spacing w:line="276" w:lineRule="auto"/>
              <w:ind w:left="0"/>
              <w:jc w:val="center"/>
              <w:rPr>
                <w:rFonts w:ascii="Times New Roman" w:hAnsi="Times New Roman" w:cs="Times New Roman"/>
                <w:b/>
              </w:rPr>
            </w:pPr>
            <w:r w:rsidRPr="00306F93">
              <w:rPr>
                <w:rFonts w:ascii="Times New Roman" w:hAnsi="Times New Roman" w:cs="Times New Roman"/>
                <w:b/>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06F93" w:rsidRPr="00306F93" w14:paraId="594C0726" w14:textId="77777777" w:rsidTr="00952B4E">
              <w:tc>
                <w:tcPr>
                  <w:tcW w:w="4675" w:type="dxa"/>
                </w:tcPr>
                <w:p w14:paraId="2B93A78E" w14:textId="77777777" w:rsidR="00306F93" w:rsidRPr="00306F93" w:rsidRDefault="00306F93" w:rsidP="00952B4E">
                  <w:pPr>
                    <w:tabs>
                      <w:tab w:val="left" w:pos="3295"/>
                    </w:tabs>
                    <w:rPr>
                      <w:rFonts w:ascii="Times New Roman" w:hAnsi="Times New Roman" w:cs="Times New Roman"/>
                      <w:b/>
                    </w:rPr>
                  </w:pPr>
                  <w:r w:rsidRPr="00306F93">
                    <w:rPr>
                      <w:rFonts w:ascii="Times New Roman" w:hAnsi="Times New Roman" w:cs="Times New Roman"/>
                      <w:b/>
                      <w:iCs/>
                    </w:rPr>
                    <w:t>BENEFICIAR</w:t>
                  </w:r>
                </w:p>
              </w:tc>
              <w:tc>
                <w:tcPr>
                  <w:tcW w:w="4680" w:type="dxa"/>
                </w:tcPr>
                <w:p w14:paraId="5A8FCA2D" w14:textId="77777777" w:rsidR="00306F93" w:rsidRPr="00306F93" w:rsidRDefault="00306F93" w:rsidP="00952B4E">
                  <w:pPr>
                    <w:tabs>
                      <w:tab w:val="left" w:pos="3295"/>
                    </w:tabs>
                    <w:rPr>
                      <w:rFonts w:ascii="Times New Roman" w:hAnsi="Times New Roman" w:cs="Times New Roman"/>
                    </w:rPr>
                  </w:pPr>
                  <w:r w:rsidRPr="00306F93">
                    <w:rPr>
                      <w:rFonts w:ascii="Times New Roman" w:hAnsi="Times New Roman" w:cs="Times New Roman"/>
                      <w:b/>
                      <w:iCs/>
                    </w:rPr>
                    <w:t xml:space="preserve">ANTREPRENOR </w:t>
                  </w:r>
                </w:p>
              </w:tc>
            </w:tr>
            <w:tr w:rsidR="00306F93" w:rsidRPr="00306F93" w14:paraId="2040D19E" w14:textId="77777777" w:rsidTr="00952B4E">
              <w:tc>
                <w:tcPr>
                  <w:tcW w:w="4675" w:type="dxa"/>
                  <w:vAlign w:val="center"/>
                </w:tcPr>
                <w:p w14:paraId="54BB1EBC" w14:textId="77777777" w:rsidR="00306F93" w:rsidRPr="00306F93" w:rsidRDefault="00306F93" w:rsidP="00952B4E">
                  <w:pPr>
                    <w:tabs>
                      <w:tab w:val="left" w:pos="1134"/>
                      <w:tab w:val="left" w:pos="4680"/>
                      <w:tab w:val="left" w:pos="7020"/>
                    </w:tabs>
                    <w:suppressAutoHyphens/>
                    <w:jc w:val="both"/>
                    <w:rPr>
                      <w:rFonts w:ascii="Times New Roman" w:hAnsi="Times New Roman" w:cs="Times New Roman"/>
                    </w:rPr>
                  </w:pPr>
                  <w:r w:rsidRPr="00306F93">
                    <w:rPr>
                      <w:rFonts w:ascii="Times New Roman" w:hAnsi="Times New Roman" w:cs="Times New Roman"/>
                    </w:rPr>
                    <w:t>Adresa poştală:</w:t>
                  </w:r>
                </w:p>
              </w:tc>
              <w:tc>
                <w:tcPr>
                  <w:tcW w:w="4680" w:type="dxa"/>
                  <w:vAlign w:val="center"/>
                </w:tcPr>
                <w:p w14:paraId="2996FBA6" w14:textId="77777777" w:rsidR="00306F93" w:rsidRPr="00306F93" w:rsidRDefault="00306F93" w:rsidP="00952B4E">
                  <w:pPr>
                    <w:tabs>
                      <w:tab w:val="left" w:pos="1134"/>
                      <w:tab w:val="left" w:pos="4680"/>
                      <w:tab w:val="left" w:pos="7020"/>
                    </w:tabs>
                    <w:suppressAutoHyphens/>
                    <w:ind w:hanging="14"/>
                    <w:jc w:val="both"/>
                    <w:rPr>
                      <w:rFonts w:ascii="Times New Roman" w:hAnsi="Times New Roman" w:cs="Times New Roman"/>
                    </w:rPr>
                  </w:pPr>
                  <w:r w:rsidRPr="00306F93">
                    <w:rPr>
                      <w:rFonts w:ascii="Times New Roman" w:hAnsi="Times New Roman" w:cs="Times New Roman"/>
                    </w:rPr>
                    <w:t>Adresa poştală:</w:t>
                  </w:r>
                </w:p>
              </w:tc>
            </w:tr>
            <w:tr w:rsidR="00306F93" w:rsidRPr="00306F93" w14:paraId="077B51BC" w14:textId="77777777" w:rsidTr="00952B4E">
              <w:tc>
                <w:tcPr>
                  <w:tcW w:w="4675" w:type="dxa"/>
                  <w:vAlign w:val="center"/>
                </w:tcPr>
                <w:p w14:paraId="71B66AB8" w14:textId="77777777" w:rsidR="00306F93" w:rsidRPr="00306F93" w:rsidRDefault="00306F93" w:rsidP="00952B4E">
                  <w:pPr>
                    <w:tabs>
                      <w:tab w:val="left" w:pos="1134"/>
                      <w:tab w:val="left" w:pos="4680"/>
                      <w:tab w:val="left" w:pos="7020"/>
                    </w:tabs>
                    <w:suppressAutoHyphens/>
                    <w:jc w:val="both"/>
                    <w:rPr>
                      <w:rFonts w:ascii="Times New Roman" w:hAnsi="Times New Roman" w:cs="Times New Roman"/>
                    </w:rPr>
                  </w:pPr>
                  <w:r w:rsidRPr="00306F93">
                    <w:rPr>
                      <w:rFonts w:ascii="Times New Roman" w:hAnsi="Times New Roman" w:cs="Times New Roman"/>
                    </w:rPr>
                    <w:t>Telefon:</w:t>
                  </w:r>
                </w:p>
              </w:tc>
              <w:tc>
                <w:tcPr>
                  <w:tcW w:w="4680" w:type="dxa"/>
                  <w:vAlign w:val="center"/>
                </w:tcPr>
                <w:p w14:paraId="7E290A41" w14:textId="77777777" w:rsidR="00306F93" w:rsidRPr="00306F93" w:rsidRDefault="00306F93" w:rsidP="00952B4E">
                  <w:pPr>
                    <w:tabs>
                      <w:tab w:val="left" w:pos="1134"/>
                      <w:tab w:val="left" w:pos="4680"/>
                      <w:tab w:val="left" w:pos="7020"/>
                    </w:tabs>
                    <w:suppressAutoHyphens/>
                    <w:ind w:hanging="14"/>
                    <w:jc w:val="both"/>
                    <w:rPr>
                      <w:rFonts w:ascii="Times New Roman" w:hAnsi="Times New Roman" w:cs="Times New Roman"/>
                    </w:rPr>
                  </w:pPr>
                  <w:r w:rsidRPr="00306F93">
                    <w:rPr>
                      <w:rFonts w:ascii="Times New Roman" w:hAnsi="Times New Roman" w:cs="Times New Roman"/>
                    </w:rPr>
                    <w:t>Telefon:</w:t>
                  </w:r>
                </w:p>
              </w:tc>
            </w:tr>
            <w:tr w:rsidR="00306F93" w:rsidRPr="00306F93" w14:paraId="25EFE674" w14:textId="77777777" w:rsidTr="00952B4E">
              <w:tc>
                <w:tcPr>
                  <w:tcW w:w="4675" w:type="dxa"/>
                  <w:vAlign w:val="center"/>
                </w:tcPr>
                <w:p w14:paraId="20FB3EFD" w14:textId="77777777" w:rsidR="00306F93" w:rsidRPr="00306F93" w:rsidRDefault="00306F93" w:rsidP="00952B4E">
                  <w:pPr>
                    <w:tabs>
                      <w:tab w:val="left" w:pos="1134"/>
                      <w:tab w:val="left" w:pos="4680"/>
                      <w:tab w:val="left" w:pos="7020"/>
                    </w:tabs>
                    <w:suppressAutoHyphens/>
                    <w:jc w:val="both"/>
                    <w:rPr>
                      <w:rFonts w:ascii="Times New Roman" w:hAnsi="Times New Roman" w:cs="Times New Roman"/>
                    </w:rPr>
                  </w:pPr>
                  <w:r w:rsidRPr="00306F93">
                    <w:rPr>
                      <w:rFonts w:ascii="Times New Roman" w:hAnsi="Times New Roman" w:cs="Times New Roman"/>
                    </w:rPr>
                    <w:t>Cod fiscal:</w:t>
                  </w:r>
                </w:p>
              </w:tc>
              <w:tc>
                <w:tcPr>
                  <w:tcW w:w="4680" w:type="dxa"/>
                  <w:vAlign w:val="center"/>
                </w:tcPr>
                <w:p w14:paraId="61AC3165" w14:textId="77777777" w:rsidR="00306F93" w:rsidRPr="00306F93" w:rsidRDefault="00306F93" w:rsidP="00952B4E">
                  <w:pPr>
                    <w:tabs>
                      <w:tab w:val="left" w:pos="1134"/>
                      <w:tab w:val="left" w:pos="4680"/>
                      <w:tab w:val="left" w:pos="7020"/>
                    </w:tabs>
                    <w:suppressAutoHyphens/>
                    <w:ind w:hanging="14"/>
                    <w:jc w:val="both"/>
                    <w:rPr>
                      <w:rFonts w:ascii="Times New Roman" w:hAnsi="Times New Roman" w:cs="Times New Roman"/>
                    </w:rPr>
                  </w:pPr>
                  <w:r w:rsidRPr="00306F93">
                    <w:rPr>
                      <w:rFonts w:ascii="Times New Roman" w:hAnsi="Times New Roman" w:cs="Times New Roman"/>
                    </w:rPr>
                    <w:t>Cod fiscal:</w:t>
                  </w:r>
                </w:p>
              </w:tc>
            </w:tr>
            <w:tr w:rsidR="00306F93" w:rsidRPr="00306F93" w14:paraId="5D775999" w14:textId="77777777" w:rsidTr="00952B4E">
              <w:tc>
                <w:tcPr>
                  <w:tcW w:w="4675" w:type="dxa"/>
                  <w:vAlign w:val="center"/>
                </w:tcPr>
                <w:p w14:paraId="7F68C628" w14:textId="77777777" w:rsidR="00306F93" w:rsidRPr="00306F93" w:rsidRDefault="00306F93" w:rsidP="00952B4E">
                  <w:pPr>
                    <w:tabs>
                      <w:tab w:val="left" w:pos="1134"/>
                      <w:tab w:val="left" w:pos="4680"/>
                      <w:tab w:val="left" w:pos="7020"/>
                    </w:tabs>
                    <w:suppressAutoHyphens/>
                    <w:jc w:val="both"/>
                    <w:rPr>
                      <w:rFonts w:ascii="Times New Roman" w:hAnsi="Times New Roman" w:cs="Times New Roman"/>
                    </w:rPr>
                  </w:pPr>
                  <w:r w:rsidRPr="00306F93">
                    <w:rPr>
                      <w:rFonts w:ascii="Times New Roman" w:hAnsi="Times New Roman" w:cs="Times New Roman"/>
                    </w:rPr>
                    <w:t>Banca:</w:t>
                  </w:r>
                </w:p>
              </w:tc>
              <w:tc>
                <w:tcPr>
                  <w:tcW w:w="4680" w:type="dxa"/>
                  <w:vAlign w:val="center"/>
                </w:tcPr>
                <w:p w14:paraId="7186DA73" w14:textId="77777777" w:rsidR="00306F93" w:rsidRPr="00306F93" w:rsidRDefault="00306F93" w:rsidP="00952B4E">
                  <w:pPr>
                    <w:tabs>
                      <w:tab w:val="left" w:pos="1134"/>
                      <w:tab w:val="left" w:pos="4680"/>
                      <w:tab w:val="left" w:pos="7020"/>
                    </w:tabs>
                    <w:suppressAutoHyphens/>
                    <w:ind w:hanging="14"/>
                    <w:jc w:val="both"/>
                    <w:rPr>
                      <w:rFonts w:ascii="Times New Roman" w:hAnsi="Times New Roman" w:cs="Times New Roman"/>
                    </w:rPr>
                  </w:pPr>
                  <w:r w:rsidRPr="00306F93">
                    <w:rPr>
                      <w:rFonts w:ascii="Times New Roman" w:hAnsi="Times New Roman" w:cs="Times New Roman"/>
                    </w:rPr>
                    <w:t>Banca:</w:t>
                  </w:r>
                </w:p>
              </w:tc>
            </w:tr>
            <w:tr w:rsidR="00306F93" w:rsidRPr="00306F93" w14:paraId="4E80AC3D" w14:textId="77777777" w:rsidTr="00952B4E">
              <w:tc>
                <w:tcPr>
                  <w:tcW w:w="4675" w:type="dxa"/>
                  <w:vAlign w:val="center"/>
                </w:tcPr>
                <w:p w14:paraId="46B52B1B" w14:textId="77777777" w:rsidR="00306F93" w:rsidRPr="00306F93" w:rsidRDefault="00306F93" w:rsidP="00952B4E">
                  <w:pPr>
                    <w:tabs>
                      <w:tab w:val="left" w:pos="1134"/>
                      <w:tab w:val="left" w:pos="4680"/>
                      <w:tab w:val="left" w:pos="7020"/>
                    </w:tabs>
                    <w:suppressAutoHyphens/>
                    <w:jc w:val="both"/>
                    <w:rPr>
                      <w:rFonts w:ascii="Times New Roman" w:hAnsi="Times New Roman" w:cs="Times New Roman"/>
                    </w:rPr>
                  </w:pPr>
                  <w:r w:rsidRPr="00306F93">
                    <w:rPr>
                      <w:rFonts w:ascii="Times New Roman" w:hAnsi="Times New Roman" w:cs="Times New Roman"/>
                    </w:rPr>
                    <w:t>Cod IBAN:</w:t>
                  </w:r>
                </w:p>
              </w:tc>
              <w:tc>
                <w:tcPr>
                  <w:tcW w:w="4680" w:type="dxa"/>
                  <w:vAlign w:val="center"/>
                </w:tcPr>
                <w:p w14:paraId="2F43938F" w14:textId="77777777" w:rsidR="00306F93" w:rsidRPr="00306F93" w:rsidRDefault="00306F93" w:rsidP="00952B4E">
                  <w:pPr>
                    <w:tabs>
                      <w:tab w:val="left" w:pos="1134"/>
                      <w:tab w:val="left" w:pos="4680"/>
                      <w:tab w:val="left" w:pos="7020"/>
                    </w:tabs>
                    <w:suppressAutoHyphens/>
                    <w:ind w:hanging="14"/>
                    <w:jc w:val="both"/>
                    <w:rPr>
                      <w:rFonts w:ascii="Times New Roman" w:hAnsi="Times New Roman" w:cs="Times New Roman"/>
                    </w:rPr>
                  </w:pPr>
                  <w:r w:rsidRPr="00306F93">
                    <w:rPr>
                      <w:rFonts w:ascii="Times New Roman" w:hAnsi="Times New Roman" w:cs="Times New Roman"/>
                    </w:rPr>
                    <w:t>Cod IBAN:</w:t>
                  </w:r>
                </w:p>
              </w:tc>
            </w:tr>
          </w:tbl>
          <w:p w14:paraId="4A99AD11" w14:textId="77777777" w:rsidR="00306F93" w:rsidRPr="00306F93" w:rsidRDefault="00306F93" w:rsidP="00952B4E">
            <w:pPr>
              <w:pStyle w:val="a7"/>
              <w:tabs>
                <w:tab w:val="left" w:pos="360"/>
                <w:tab w:val="left" w:pos="2685"/>
              </w:tabs>
              <w:spacing w:line="276" w:lineRule="auto"/>
              <w:ind w:left="0"/>
              <w:jc w:val="center"/>
              <w:rPr>
                <w:rFonts w:ascii="Times New Roman" w:hAnsi="Times New Roman" w:cs="Times New Roman"/>
                <w:b/>
              </w:rPr>
            </w:pPr>
            <w:r w:rsidRPr="00306F93">
              <w:rPr>
                <w:rFonts w:ascii="Times New Roman" w:hAnsi="Times New Roman" w:cs="Times New Roman"/>
                <w:b/>
              </w:rPr>
              <w:t>SEMNĂTURILE PĂRŢILOR</w:t>
            </w:r>
          </w:p>
          <w:p w14:paraId="04913B46" w14:textId="77777777" w:rsidR="00306F93" w:rsidRPr="00306F93" w:rsidRDefault="00306F93" w:rsidP="00952B4E">
            <w:pPr>
              <w:pStyle w:val="a7"/>
              <w:tabs>
                <w:tab w:val="left" w:pos="360"/>
                <w:tab w:val="left" w:pos="2685"/>
              </w:tabs>
              <w:spacing w:line="276" w:lineRule="auto"/>
              <w:ind w:left="0"/>
              <w:jc w:val="center"/>
              <w:rPr>
                <w:rFonts w:ascii="Times New Roman" w:hAnsi="Times New Roman" w:cs="Times New Roman"/>
                <w:b/>
              </w:rPr>
            </w:pPr>
          </w:p>
          <w:tbl>
            <w:tblPr>
              <w:tblW w:w="9340" w:type="dxa"/>
              <w:tblLayout w:type="fixed"/>
              <w:tblLook w:val="04A0" w:firstRow="1" w:lastRow="0" w:firstColumn="1" w:lastColumn="0" w:noHBand="0" w:noVBand="1"/>
            </w:tblPr>
            <w:tblGrid>
              <w:gridCol w:w="4630"/>
              <w:gridCol w:w="4710"/>
            </w:tblGrid>
            <w:tr w:rsidR="00306F93" w:rsidRPr="00306F93" w14:paraId="61A2EC8A" w14:textId="77777777" w:rsidTr="00952B4E">
              <w:trPr>
                <w:trHeight w:val="357"/>
              </w:trPr>
              <w:tc>
                <w:tcPr>
                  <w:tcW w:w="4630" w:type="dxa"/>
                  <w:vAlign w:val="center"/>
                </w:tcPr>
                <w:p w14:paraId="529B9497" w14:textId="77777777" w:rsidR="00306F93" w:rsidRPr="00306F93" w:rsidRDefault="00306F93" w:rsidP="00952B4E">
                  <w:pPr>
                    <w:tabs>
                      <w:tab w:val="left" w:pos="360"/>
                    </w:tabs>
                    <w:jc w:val="center"/>
                    <w:rPr>
                      <w:rFonts w:ascii="Times New Roman" w:hAnsi="Times New Roman" w:cs="Times New Roman"/>
                      <w:b/>
                    </w:rPr>
                  </w:pPr>
                  <w:r w:rsidRPr="00306F93">
                    <w:rPr>
                      <w:rFonts w:ascii="Times New Roman" w:hAnsi="Times New Roman" w:cs="Times New Roman"/>
                      <w:b/>
                    </w:rPr>
                    <w:t>BENEFICIAR</w:t>
                  </w:r>
                </w:p>
              </w:tc>
              <w:tc>
                <w:tcPr>
                  <w:tcW w:w="4710" w:type="dxa"/>
                  <w:vAlign w:val="center"/>
                </w:tcPr>
                <w:p w14:paraId="35A04C7B" w14:textId="77777777" w:rsidR="00306F93" w:rsidRPr="00306F93" w:rsidRDefault="00306F93" w:rsidP="00952B4E">
                  <w:pPr>
                    <w:tabs>
                      <w:tab w:val="left" w:pos="360"/>
                    </w:tabs>
                    <w:jc w:val="center"/>
                    <w:rPr>
                      <w:rFonts w:ascii="Times New Roman" w:hAnsi="Times New Roman" w:cs="Times New Roman"/>
                      <w:b/>
                    </w:rPr>
                  </w:pPr>
                  <w:r w:rsidRPr="00306F93">
                    <w:rPr>
                      <w:rFonts w:ascii="Times New Roman" w:hAnsi="Times New Roman" w:cs="Times New Roman"/>
                      <w:b/>
                    </w:rPr>
                    <w:t>ANTREPRENOR</w:t>
                  </w:r>
                </w:p>
              </w:tc>
            </w:tr>
            <w:tr w:rsidR="00306F93" w:rsidRPr="00306F93" w14:paraId="3CABDD73" w14:textId="77777777" w:rsidTr="00952B4E">
              <w:trPr>
                <w:trHeight w:val="357"/>
              </w:trPr>
              <w:tc>
                <w:tcPr>
                  <w:tcW w:w="4630" w:type="dxa"/>
                  <w:vAlign w:val="center"/>
                </w:tcPr>
                <w:p w14:paraId="043BE7EB" w14:textId="77777777" w:rsidR="00306F93" w:rsidRPr="00306F93" w:rsidRDefault="00306F93" w:rsidP="00952B4E">
                  <w:pPr>
                    <w:tabs>
                      <w:tab w:val="left" w:pos="360"/>
                    </w:tabs>
                    <w:jc w:val="both"/>
                    <w:rPr>
                      <w:rFonts w:ascii="Times New Roman" w:hAnsi="Times New Roman" w:cs="Times New Roman"/>
                      <w:b/>
                    </w:rPr>
                  </w:pPr>
                </w:p>
              </w:tc>
              <w:tc>
                <w:tcPr>
                  <w:tcW w:w="4710" w:type="dxa"/>
                  <w:vAlign w:val="center"/>
                </w:tcPr>
                <w:p w14:paraId="6FF8F3BF" w14:textId="77777777" w:rsidR="00306F93" w:rsidRPr="00306F93" w:rsidRDefault="00306F93" w:rsidP="00952B4E">
                  <w:pPr>
                    <w:tabs>
                      <w:tab w:val="left" w:pos="360"/>
                    </w:tabs>
                    <w:jc w:val="both"/>
                    <w:rPr>
                      <w:rFonts w:ascii="Times New Roman" w:hAnsi="Times New Roman" w:cs="Times New Roman"/>
                      <w:b/>
                    </w:rPr>
                  </w:pPr>
                </w:p>
              </w:tc>
            </w:tr>
            <w:tr w:rsidR="00306F93" w:rsidRPr="00306F93" w14:paraId="500BE5B4" w14:textId="77777777" w:rsidTr="00952B4E">
              <w:trPr>
                <w:trHeight w:val="357"/>
              </w:trPr>
              <w:tc>
                <w:tcPr>
                  <w:tcW w:w="4630" w:type="dxa"/>
                  <w:vAlign w:val="center"/>
                </w:tcPr>
                <w:p w14:paraId="285B5062" w14:textId="77777777" w:rsidR="00306F93" w:rsidRPr="00306F93" w:rsidRDefault="00306F93" w:rsidP="00952B4E">
                  <w:pPr>
                    <w:tabs>
                      <w:tab w:val="left" w:pos="360"/>
                    </w:tabs>
                    <w:jc w:val="center"/>
                    <w:rPr>
                      <w:rFonts w:ascii="Times New Roman" w:hAnsi="Times New Roman" w:cs="Times New Roman"/>
                      <w:b/>
                    </w:rPr>
                  </w:pPr>
                  <w:r w:rsidRPr="00306F93">
                    <w:rPr>
                      <w:rFonts w:ascii="Times New Roman" w:hAnsi="Times New Roman" w:cs="Times New Roman"/>
                    </w:rPr>
                    <w:t>„___”_________20__</w:t>
                  </w:r>
                </w:p>
              </w:tc>
              <w:tc>
                <w:tcPr>
                  <w:tcW w:w="4710" w:type="dxa"/>
                  <w:vAlign w:val="center"/>
                </w:tcPr>
                <w:p w14:paraId="52277DA4" w14:textId="6064D1B0" w:rsidR="00306F93" w:rsidRPr="00306F93" w:rsidRDefault="00306F93" w:rsidP="00952B4E">
                  <w:pPr>
                    <w:tabs>
                      <w:tab w:val="left" w:pos="360"/>
                    </w:tabs>
                    <w:jc w:val="center"/>
                    <w:rPr>
                      <w:rFonts w:ascii="Times New Roman" w:hAnsi="Times New Roman" w:cs="Times New Roman"/>
                      <w:b/>
                    </w:rPr>
                  </w:pPr>
                  <w:r w:rsidRPr="00306F93">
                    <w:rPr>
                      <w:rFonts w:ascii="Times New Roman" w:hAnsi="Times New Roman" w:cs="Times New Roman"/>
                    </w:rPr>
                    <w:t>„___”_________20__”</w:t>
                  </w:r>
                </w:p>
              </w:tc>
            </w:tr>
          </w:tbl>
          <w:p w14:paraId="7377FE28" w14:textId="77777777" w:rsidR="00306F93" w:rsidRPr="00306F93" w:rsidRDefault="00306F93" w:rsidP="00952B4E">
            <w:pPr>
              <w:tabs>
                <w:tab w:val="left" w:pos="360"/>
                <w:tab w:val="left" w:pos="2295"/>
              </w:tabs>
              <w:jc w:val="both"/>
              <w:rPr>
                <w:rFonts w:ascii="Times New Roman" w:hAnsi="Times New Roman" w:cs="Times New Roman"/>
              </w:rPr>
            </w:pPr>
            <w:r w:rsidRPr="00306F93">
              <w:rPr>
                <w:rFonts w:ascii="Times New Roman" w:hAnsi="Times New Roman" w:cs="Times New Roman"/>
              </w:rPr>
              <w:lastRenderedPageBreak/>
              <w:t xml:space="preserve">              </w:t>
            </w:r>
          </w:p>
          <w:p w14:paraId="5D5E4794" w14:textId="77777777" w:rsidR="00306F93" w:rsidRPr="00306F93" w:rsidRDefault="00306F93" w:rsidP="00952B4E">
            <w:pPr>
              <w:tabs>
                <w:tab w:val="left" w:pos="360"/>
              </w:tabs>
              <w:jc w:val="both"/>
              <w:rPr>
                <w:rFonts w:ascii="Times New Roman" w:hAnsi="Times New Roman" w:cs="Times New Roman"/>
              </w:rPr>
            </w:pPr>
          </w:p>
        </w:tc>
      </w:tr>
    </w:tbl>
    <w:p w14:paraId="1051E834" w14:textId="77777777" w:rsidR="00306F93" w:rsidRPr="00306F93" w:rsidRDefault="00306F93" w:rsidP="00306F93">
      <w:pPr>
        <w:rPr>
          <w:rFonts w:ascii="Times New Roman" w:hAnsi="Times New Roman" w:cs="Times New Roman"/>
          <w:lang w:val="ro-MD"/>
        </w:rPr>
      </w:pPr>
    </w:p>
    <w:p w14:paraId="24530ED2" w14:textId="77777777" w:rsidR="0023384D" w:rsidRPr="00306F93" w:rsidRDefault="0023384D" w:rsidP="0023384D">
      <w:pPr>
        <w:spacing w:after="0" w:line="240" w:lineRule="auto"/>
        <w:jc w:val="right"/>
        <w:rPr>
          <w:rFonts w:ascii="Times New Roman" w:eastAsia="Times New Roman" w:hAnsi="Times New Roman" w:cs="Times New Roman"/>
          <w:kern w:val="0"/>
          <w:lang w:val="ro-MD"/>
          <w14:ligatures w14:val="none"/>
        </w:rPr>
      </w:pPr>
    </w:p>
    <w:p w14:paraId="216C4729" w14:textId="77777777" w:rsidR="0023384D" w:rsidRPr="0023384D" w:rsidRDefault="0023384D" w:rsidP="0023384D">
      <w:pPr>
        <w:spacing w:after="0" w:line="240" w:lineRule="auto"/>
        <w:jc w:val="right"/>
        <w:rPr>
          <w:rFonts w:ascii="Times New Roman" w:eastAsia="Times New Roman" w:hAnsi="Times New Roman" w:cs="Times New Roman"/>
          <w:kern w:val="0"/>
          <w:lang w:val="ro-MD"/>
          <w14:ligatures w14:val="none"/>
        </w:rPr>
      </w:pPr>
    </w:p>
    <w:sectPr w:rsidR="0023384D" w:rsidRPr="0023384D" w:rsidSect="0023384D">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42DFC" w14:textId="77777777" w:rsidR="004C6875" w:rsidRDefault="004C6875">
      <w:pPr>
        <w:spacing w:after="0" w:line="240" w:lineRule="auto"/>
      </w:pPr>
      <w:r>
        <w:separator/>
      </w:r>
    </w:p>
  </w:endnote>
  <w:endnote w:type="continuationSeparator" w:id="0">
    <w:p w14:paraId="01AC72B5" w14:textId="77777777" w:rsidR="004C6875" w:rsidRDefault="004C6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D7D51DD" w14:textId="77777777" w:rsidR="0023384D" w:rsidRDefault="0023384D">
        <w:pPr>
          <w:pStyle w:val="ac"/>
          <w:jc w:val="right"/>
        </w:pPr>
        <w:r>
          <w:fldChar w:fldCharType="begin"/>
        </w:r>
        <w:r>
          <w:instrText xml:space="preserve"> PAGE   \* MERGEFORMAT </w:instrText>
        </w:r>
        <w:r>
          <w:fldChar w:fldCharType="separate"/>
        </w:r>
        <w:r>
          <w:t>60</w:t>
        </w:r>
        <w:r>
          <w:fldChar w:fldCharType="end"/>
        </w:r>
      </w:p>
    </w:sdtContent>
  </w:sdt>
  <w:p w14:paraId="6BBA5CA8" w14:textId="77777777" w:rsidR="0023384D" w:rsidRDefault="0023384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097F3" w14:textId="77777777" w:rsidR="004C6875" w:rsidRDefault="004C6875">
      <w:pPr>
        <w:spacing w:after="0" w:line="240" w:lineRule="auto"/>
      </w:pPr>
      <w:r>
        <w:separator/>
      </w:r>
    </w:p>
  </w:footnote>
  <w:footnote w:type="continuationSeparator" w:id="0">
    <w:p w14:paraId="7EB2E241" w14:textId="77777777" w:rsidR="004C6875" w:rsidRDefault="004C6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0295453">
    <w:abstractNumId w:val="25"/>
  </w:num>
  <w:num w:numId="2" w16cid:durableId="822507325">
    <w:abstractNumId w:val="12"/>
  </w:num>
  <w:num w:numId="3" w16cid:durableId="761099650">
    <w:abstractNumId w:val="15"/>
  </w:num>
  <w:num w:numId="4" w16cid:durableId="1359356643">
    <w:abstractNumId w:val="13"/>
  </w:num>
  <w:num w:numId="5" w16cid:durableId="1636990037">
    <w:abstractNumId w:val="7"/>
  </w:num>
  <w:num w:numId="6" w16cid:durableId="1230115972">
    <w:abstractNumId w:val="19"/>
  </w:num>
  <w:num w:numId="7" w16cid:durableId="1942912028">
    <w:abstractNumId w:val="24"/>
  </w:num>
  <w:num w:numId="8" w16cid:durableId="873932367">
    <w:abstractNumId w:val="6"/>
  </w:num>
  <w:num w:numId="9" w16cid:durableId="1292592815">
    <w:abstractNumId w:val="22"/>
  </w:num>
  <w:num w:numId="10" w16cid:durableId="1738624151">
    <w:abstractNumId w:val="9"/>
  </w:num>
  <w:num w:numId="11" w16cid:durableId="594556418">
    <w:abstractNumId w:val="30"/>
  </w:num>
  <w:num w:numId="12" w16cid:durableId="1666128682">
    <w:abstractNumId w:val="28"/>
  </w:num>
  <w:num w:numId="13" w16cid:durableId="1865628311">
    <w:abstractNumId w:val="10"/>
  </w:num>
  <w:num w:numId="14" w16cid:durableId="547954240">
    <w:abstractNumId w:val="26"/>
  </w:num>
  <w:num w:numId="15" w16cid:durableId="1460683512">
    <w:abstractNumId w:val="17"/>
  </w:num>
  <w:num w:numId="16" w16cid:durableId="207030969">
    <w:abstractNumId w:val="23"/>
  </w:num>
  <w:num w:numId="17" w16cid:durableId="936408745">
    <w:abstractNumId w:val="18"/>
  </w:num>
  <w:num w:numId="18" w16cid:durableId="1472207864">
    <w:abstractNumId w:val="29"/>
  </w:num>
  <w:num w:numId="19" w16cid:durableId="837501636">
    <w:abstractNumId w:val="11"/>
  </w:num>
  <w:num w:numId="20" w16cid:durableId="554702007">
    <w:abstractNumId w:val="8"/>
  </w:num>
  <w:num w:numId="21" w16cid:durableId="757101199">
    <w:abstractNumId w:val="5"/>
  </w:num>
  <w:num w:numId="22" w16cid:durableId="318120660">
    <w:abstractNumId w:val="14"/>
  </w:num>
  <w:num w:numId="23" w16cid:durableId="1626766214">
    <w:abstractNumId w:val="27"/>
  </w:num>
  <w:num w:numId="24" w16cid:durableId="1207834683">
    <w:abstractNumId w:val="16"/>
  </w:num>
  <w:num w:numId="25" w16cid:durableId="1072697624">
    <w:abstractNumId w:val="20"/>
  </w:num>
  <w:num w:numId="26" w16cid:durableId="496775705">
    <w:abstractNumId w:val="31"/>
  </w:num>
  <w:num w:numId="27" w16cid:durableId="2144150751">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E96"/>
    <w:rsid w:val="0023384D"/>
    <w:rsid w:val="0030383D"/>
    <w:rsid w:val="00306F93"/>
    <w:rsid w:val="004C6875"/>
    <w:rsid w:val="00825F65"/>
    <w:rsid w:val="00900648"/>
    <w:rsid w:val="00C86E96"/>
    <w:rsid w:val="00CF2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5DC24"/>
  <w15:chartTrackingRefBased/>
  <w15:docId w15:val="{474A8DA6-DC21-4C54-8CE1-DE54025A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86E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C86E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C86E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 Sub-Clause Sub-paragraph"/>
    <w:basedOn w:val="a"/>
    <w:next w:val="a"/>
    <w:link w:val="40"/>
    <w:unhideWhenUsed/>
    <w:qFormat/>
    <w:rsid w:val="00C86E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C86E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86E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86E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86E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86E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6E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C86E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C86E96"/>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C86E96"/>
    <w:rPr>
      <w:rFonts w:eastAsiaTheme="majorEastAsia" w:cstheme="majorBidi"/>
      <w:i/>
      <w:iCs/>
      <w:color w:val="2F5496" w:themeColor="accent1" w:themeShade="BF"/>
    </w:rPr>
  </w:style>
  <w:style w:type="character" w:customStyle="1" w:styleId="50">
    <w:name w:val="Заголовок 5 Знак"/>
    <w:basedOn w:val="a0"/>
    <w:link w:val="5"/>
    <w:rsid w:val="00C86E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86E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86E96"/>
    <w:rPr>
      <w:rFonts w:eastAsiaTheme="majorEastAsia" w:cstheme="majorBidi"/>
      <w:color w:val="595959" w:themeColor="text1" w:themeTint="A6"/>
    </w:rPr>
  </w:style>
  <w:style w:type="character" w:customStyle="1" w:styleId="80">
    <w:name w:val="Заголовок 8 Знак"/>
    <w:basedOn w:val="a0"/>
    <w:link w:val="8"/>
    <w:semiHidden/>
    <w:rsid w:val="00C86E96"/>
    <w:rPr>
      <w:rFonts w:eastAsiaTheme="majorEastAsia" w:cstheme="majorBidi"/>
      <w:i/>
      <w:iCs/>
      <w:color w:val="272727" w:themeColor="text1" w:themeTint="D8"/>
    </w:rPr>
  </w:style>
  <w:style w:type="character" w:customStyle="1" w:styleId="90">
    <w:name w:val="Заголовок 9 Знак"/>
    <w:basedOn w:val="a0"/>
    <w:link w:val="9"/>
    <w:semiHidden/>
    <w:rsid w:val="00C86E96"/>
    <w:rPr>
      <w:rFonts w:eastAsiaTheme="majorEastAsia" w:cstheme="majorBidi"/>
      <w:color w:val="272727" w:themeColor="text1" w:themeTint="D8"/>
    </w:rPr>
  </w:style>
  <w:style w:type="paragraph" w:styleId="a3">
    <w:name w:val="Title"/>
    <w:basedOn w:val="a"/>
    <w:next w:val="a"/>
    <w:link w:val="a4"/>
    <w:uiPriority w:val="10"/>
    <w:qFormat/>
    <w:rsid w:val="00C86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86E96"/>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86E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86E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86E96"/>
    <w:pPr>
      <w:spacing w:before="160"/>
      <w:jc w:val="center"/>
    </w:pPr>
    <w:rPr>
      <w:i/>
      <w:iCs/>
      <w:color w:val="404040" w:themeColor="text1" w:themeTint="BF"/>
    </w:rPr>
  </w:style>
  <w:style w:type="character" w:customStyle="1" w:styleId="22">
    <w:name w:val="Цитата 2 Знак"/>
    <w:basedOn w:val="a0"/>
    <w:link w:val="21"/>
    <w:uiPriority w:val="29"/>
    <w:rsid w:val="00C86E96"/>
    <w:rPr>
      <w:i/>
      <w:iCs/>
      <w:color w:val="404040" w:themeColor="text1" w:themeTint="BF"/>
    </w:rPr>
  </w:style>
  <w:style w:type="paragraph" w:styleId="a7">
    <w:name w:val="List Paragraph"/>
    <w:aliases w:val="HotarirePunct1"/>
    <w:basedOn w:val="a"/>
    <w:uiPriority w:val="34"/>
    <w:qFormat/>
    <w:rsid w:val="00C86E96"/>
    <w:pPr>
      <w:ind w:left="720"/>
      <w:contextualSpacing/>
    </w:pPr>
  </w:style>
  <w:style w:type="character" w:styleId="a8">
    <w:name w:val="Intense Emphasis"/>
    <w:basedOn w:val="a0"/>
    <w:uiPriority w:val="21"/>
    <w:qFormat/>
    <w:rsid w:val="00C86E96"/>
    <w:rPr>
      <w:i/>
      <w:iCs/>
      <w:color w:val="2F5496" w:themeColor="accent1" w:themeShade="BF"/>
    </w:rPr>
  </w:style>
  <w:style w:type="paragraph" w:styleId="a9">
    <w:name w:val="Intense Quote"/>
    <w:basedOn w:val="a"/>
    <w:next w:val="a"/>
    <w:link w:val="aa"/>
    <w:uiPriority w:val="30"/>
    <w:qFormat/>
    <w:rsid w:val="00C86E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86E96"/>
    <w:rPr>
      <w:i/>
      <w:iCs/>
      <w:color w:val="2F5496" w:themeColor="accent1" w:themeShade="BF"/>
    </w:rPr>
  </w:style>
  <w:style w:type="character" w:styleId="ab">
    <w:name w:val="Intense Reference"/>
    <w:basedOn w:val="a0"/>
    <w:uiPriority w:val="32"/>
    <w:qFormat/>
    <w:rsid w:val="00C86E96"/>
    <w:rPr>
      <w:b/>
      <w:bCs/>
      <w:smallCaps/>
      <w:color w:val="2F5496" w:themeColor="accent1" w:themeShade="BF"/>
      <w:spacing w:val="5"/>
    </w:rPr>
  </w:style>
  <w:style w:type="numbering" w:customStyle="1" w:styleId="11">
    <w:name w:val="Нет списка1"/>
    <w:next w:val="a2"/>
    <w:uiPriority w:val="99"/>
    <w:semiHidden/>
    <w:unhideWhenUsed/>
    <w:rsid w:val="0023384D"/>
  </w:style>
  <w:style w:type="paragraph" w:styleId="ac">
    <w:name w:val="footer"/>
    <w:basedOn w:val="a"/>
    <w:link w:val="ad"/>
    <w:uiPriority w:val="99"/>
    <w:rsid w:val="0023384D"/>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23384D"/>
    <w:rPr>
      <w:rFonts w:ascii="Times New Roman" w:eastAsia="Times New Roman" w:hAnsi="Times New Roman" w:cs="Times New Roman"/>
      <w:noProof/>
      <w:kern w:val="0"/>
      <w:lang w:val="ro-RO"/>
      <w14:ligatures w14:val="none"/>
    </w:rPr>
  </w:style>
  <w:style w:type="character" w:styleId="ae">
    <w:name w:val="page number"/>
    <w:basedOn w:val="a0"/>
    <w:rsid w:val="0023384D"/>
  </w:style>
  <w:style w:type="paragraph" w:styleId="af">
    <w:name w:val="Body Text"/>
    <w:basedOn w:val="a"/>
    <w:link w:val="af0"/>
    <w:rsid w:val="0023384D"/>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rsid w:val="0023384D"/>
    <w:rPr>
      <w:rFonts w:ascii="Baltica RR" w:eastAsia="Times New Roman" w:hAnsi="Baltica RR" w:cs="Times New Roman"/>
      <w:kern w:val="0"/>
      <w:szCs w:val="20"/>
      <w:lang w:val="ro-RO"/>
      <w14:ligatures w14:val="none"/>
    </w:rPr>
  </w:style>
  <w:style w:type="paragraph" w:styleId="af1">
    <w:name w:val="header"/>
    <w:basedOn w:val="a"/>
    <w:link w:val="af2"/>
    <w:rsid w:val="0023384D"/>
    <w:pPr>
      <w:tabs>
        <w:tab w:val="center" w:pos="4703"/>
        <w:tab w:val="right" w:pos="9406"/>
      </w:tabs>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2">
    <w:name w:val="Верхний колонтитул Знак"/>
    <w:basedOn w:val="a0"/>
    <w:link w:val="af1"/>
    <w:rsid w:val="0023384D"/>
    <w:rPr>
      <w:rFonts w:ascii="Times New Roman" w:eastAsia="Times New Roman" w:hAnsi="Times New Roman" w:cs="Times New Roman"/>
      <w:kern w:val="0"/>
      <w:sz w:val="20"/>
      <w:szCs w:val="20"/>
      <w:lang w:val="ru-RU" w:eastAsia="ru-RU"/>
      <w14:ligatures w14:val="none"/>
    </w:rPr>
  </w:style>
  <w:style w:type="paragraph" w:styleId="af3">
    <w:name w:val="Body Text Indent"/>
    <w:basedOn w:val="a"/>
    <w:link w:val="af4"/>
    <w:rsid w:val="0023384D"/>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23384D"/>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23384D"/>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23384D"/>
    <w:rPr>
      <w:rFonts w:ascii="Baltica RR" w:eastAsia="Times New Roman" w:hAnsi="Baltica RR" w:cs="Times New Roman"/>
      <w:kern w:val="0"/>
      <w:szCs w:val="20"/>
      <w:lang w:val="ro-RO" w:eastAsia="ru-RU"/>
      <w14:ligatures w14:val="none"/>
    </w:rPr>
  </w:style>
  <w:style w:type="paragraph" w:styleId="25">
    <w:name w:val="Body Text 2"/>
    <w:basedOn w:val="a"/>
    <w:link w:val="26"/>
    <w:rsid w:val="0023384D"/>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23384D"/>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23384D"/>
    <w:pPr>
      <w:spacing w:after="0" w:line="240" w:lineRule="auto"/>
    </w:pPr>
    <w:rPr>
      <w:rFonts w:ascii="Tahoma" w:eastAsia="Times New Roman" w:hAnsi="Tahoma" w:cs="Tahoma"/>
      <w:kern w:val="0"/>
      <w:sz w:val="16"/>
      <w:szCs w:val="16"/>
      <w:lang w:val="ru-RU" w:eastAsia="ru-RU"/>
      <w14:ligatures w14:val="none"/>
    </w:rPr>
  </w:style>
  <w:style w:type="character" w:customStyle="1" w:styleId="af6">
    <w:name w:val="Текст выноски Знак"/>
    <w:basedOn w:val="a0"/>
    <w:link w:val="af5"/>
    <w:semiHidden/>
    <w:rsid w:val="0023384D"/>
    <w:rPr>
      <w:rFonts w:ascii="Tahoma" w:eastAsia="Times New Roman" w:hAnsi="Tahoma" w:cs="Tahoma"/>
      <w:kern w:val="0"/>
      <w:sz w:val="16"/>
      <w:szCs w:val="16"/>
      <w:lang w:val="ru-RU" w:eastAsia="ru-RU"/>
      <w14:ligatures w14:val="none"/>
    </w:rPr>
  </w:style>
  <w:style w:type="table" w:styleId="af7">
    <w:name w:val="Table Grid"/>
    <w:basedOn w:val="a1"/>
    <w:uiPriority w:val="39"/>
    <w:rsid w:val="0023384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23384D"/>
    <w:pPr>
      <w:spacing w:after="0" w:line="240" w:lineRule="auto"/>
      <w:ind w:firstLine="567"/>
      <w:jc w:val="both"/>
    </w:pPr>
    <w:rPr>
      <w:rFonts w:ascii="Times New Roman" w:eastAsia="Times New Roman" w:hAnsi="Times New Roman" w:cs="Times New Roman"/>
      <w:kern w:val="0"/>
      <w:lang w:val="ru-RU" w:eastAsia="ru-RU"/>
      <w14:ligatures w14:val="none"/>
    </w:rPr>
  </w:style>
  <w:style w:type="paragraph" w:customStyle="1" w:styleId="cn">
    <w:name w:val="cn"/>
    <w:basedOn w:val="a"/>
    <w:rsid w:val="0023384D"/>
    <w:pPr>
      <w:spacing w:after="0" w:line="240" w:lineRule="auto"/>
      <w:jc w:val="center"/>
    </w:pPr>
    <w:rPr>
      <w:rFonts w:ascii="Times New Roman" w:eastAsia="Times New Roman" w:hAnsi="Times New Roman" w:cs="Times New Roman"/>
      <w:kern w:val="0"/>
      <w:lang w:val="ru-RU" w:eastAsia="ru-RU"/>
      <w14:ligatures w14:val="none"/>
    </w:rPr>
  </w:style>
  <w:style w:type="paragraph" w:customStyle="1" w:styleId="cb">
    <w:name w:val="cb"/>
    <w:basedOn w:val="a"/>
    <w:rsid w:val="0023384D"/>
    <w:pPr>
      <w:spacing w:after="0" w:line="240" w:lineRule="auto"/>
      <w:jc w:val="center"/>
    </w:pPr>
    <w:rPr>
      <w:rFonts w:ascii="Times New Roman" w:eastAsia="Times New Roman" w:hAnsi="Times New Roman" w:cs="Times New Roman"/>
      <w:b/>
      <w:bCs/>
      <w:kern w:val="0"/>
      <w:lang w:val="ru-RU" w:eastAsia="ru-RU"/>
      <w14:ligatures w14:val="none"/>
    </w:rPr>
  </w:style>
  <w:style w:type="paragraph" w:styleId="31">
    <w:name w:val="Body Text Indent 3"/>
    <w:basedOn w:val="a"/>
    <w:link w:val="32"/>
    <w:rsid w:val="0023384D"/>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23384D"/>
    <w:rPr>
      <w:rFonts w:ascii="Times New Roman" w:eastAsia="Times New Roman" w:hAnsi="Times New Roman" w:cs="Times New Roman"/>
      <w:kern w:val="0"/>
      <w:sz w:val="16"/>
      <w:szCs w:val="16"/>
      <w:lang w:val="ro-RO"/>
      <w14:ligatures w14:val="none"/>
    </w:rPr>
  </w:style>
  <w:style w:type="character" w:styleId="af9">
    <w:name w:val="Hyperlink"/>
    <w:uiPriority w:val="99"/>
    <w:rsid w:val="0023384D"/>
    <w:rPr>
      <w:color w:val="0000FF"/>
      <w:u w:val="single"/>
    </w:rPr>
  </w:style>
  <w:style w:type="paragraph" w:customStyle="1" w:styleId="cp">
    <w:name w:val="cp"/>
    <w:basedOn w:val="a"/>
    <w:rsid w:val="0023384D"/>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23384D"/>
    <w:pPr>
      <w:spacing w:after="0" w:line="240" w:lineRule="auto"/>
      <w:jc w:val="right"/>
    </w:pPr>
    <w:rPr>
      <w:rFonts w:ascii="Times New Roman" w:eastAsia="Times New Roman" w:hAnsi="Times New Roman" w:cs="Times New Roman"/>
      <w:kern w:val="0"/>
      <w:lang w:val="ru-RU" w:eastAsia="ru-RU"/>
      <w14:ligatures w14:val="none"/>
    </w:rPr>
  </w:style>
  <w:style w:type="paragraph" w:customStyle="1" w:styleId="Listparagraf1">
    <w:name w:val="Listă paragraf1"/>
    <w:basedOn w:val="a"/>
    <w:qFormat/>
    <w:rsid w:val="0023384D"/>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23384D"/>
    <w:pPr>
      <w:spacing w:before="120" w:after="120" w:line="240" w:lineRule="auto"/>
      <w:jc w:val="both"/>
    </w:pPr>
    <w:rPr>
      <w:rFonts w:ascii="Times New Roman" w:eastAsia="Times New Roman" w:hAnsi="Times New Roman" w:cs="Times New Roman"/>
      <w:spacing w:val="-4"/>
      <w:kern w:val="0"/>
      <w:szCs w:val="20"/>
      <w14:ligatures w14:val="none"/>
    </w:rPr>
  </w:style>
  <w:style w:type="paragraph" w:customStyle="1" w:styleId="i">
    <w:name w:val="(i)"/>
    <w:basedOn w:val="a"/>
    <w:rsid w:val="0023384D"/>
    <w:pPr>
      <w:suppressAutoHyphens/>
      <w:spacing w:after="0" w:line="240" w:lineRule="auto"/>
      <w:jc w:val="both"/>
    </w:pPr>
    <w:rPr>
      <w:rFonts w:ascii="Tms Rmn" w:eastAsia="Times New Roman" w:hAnsi="Tms Rmn" w:cs="Times New Roman"/>
      <w:kern w:val="0"/>
      <w:szCs w:val="20"/>
      <w14:ligatures w14:val="none"/>
    </w:rPr>
  </w:style>
  <w:style w:type="paragraph" w:customStyle="1" w:styleId="ListParagraph1">
    <w:name w:val="List Paragraph1"/>
    <w:basedOn w:val="a"/>
    <w:qFormat/>
    <w:rsid w:val="0023384D"/>
    <w:pPr>
      <w:spacing w:after="200" w:line="276" w:lineRule="auto"/>
      <w:ind w:left="720"/>
      <w:contextualSpacing/>
    </w:pPr>
    <w:rPr>
      <w:rFonts w:ascii="Calibri" w:eastAsia="PMingLiU" w:hAnsi="Calibri" w:cs="Times New Roman"/>
      <w:kern w:val="0"/>
      <w:sz w:val="22"/>
      <w:szCs w:val="22"/>
      <w:lang w:eastAsia="zh-CN"/>
      <w14:ligatures w14:val="none"/>
    </w:rPr>
  </w:style>
  <w:style w:type="paragraph" w:customStyle="1" w:styleId="BankNormal">
    <w:name w:val="BankNormal"/>
    <w:basedOn w:val="a"/>
    <w:rsid w:val="0023384D"/>
    <w:pPr>
      <w:spacing w:after="240" w:line="240" w:lineRule="auto"/>
    </w:pPr>
    <w:rPr>
      <w:rFonts w:ascii="Times New Roman" w:eastAsia="Times New Roman" w:hAnsi="Times New Roman" w:cs="Times New Roman"/>
      <w:kern w:val="0"/>
      <w:szCs w:val="20"/>
      <w14:ligatures w14:val="none"/>
    </w:rPr>
  </w:style>
  <w:style w:type="paragraph" w:styleId="afa">
    <w:name w:val="TOC Heading"/>
    <w:basedOn w:val="1"/>
    <w:next w:val="a"/>
    <w:uiPriority w:val="39"/>
    <w:unhideWhenUsed/>
    <w:qFormat/>
    <w:rsid w:val="0023384D"/>
    <w:pPr>
      <w:spacing w:before="240" w:after="0" w:line="259" w:lineRule="auto"/>
      <w:outlineLvl w:val="9"/>
    </w:pPr>
    <w:rPr>
      <w:rFonts w:ascii="Calibri Light" w:eastAsia="SimSun" w:hAnsi="Calibri Light" w:cs="Times New Roman"/>
      <w:noProof/>
      <w:color w:val="2E74B5"/>
      <w:kern w:val="0"/>
      <w:sz w:val="32"/>
      <w:szCs w:val="32"/>
      <w:lang w:val="ro-RO"/>
      <w14:ligatures w14:val="none"/>
    </w:rPr>
  </w:style>
  <w:style w:type="paragraph" w:styleId="27">
    <w:name w:val="toc 2"/>
    <w:basedOn w:val="a"/>
    <w:next w:val="a"/>
    <w:autoRedefine/>
    <w:uiPriority w:val="39"/>
    <w:unhideWhenUsed/>
    <w:rsid w:val="0023384D"/>
    <w:pPr>
      <w:tabs>
        <w:tab w:val="left" w:pos="660"/>
        <w:tab w:val="right" w:leader="dot" w:pos="9628"/>
      </w:tabs>
      <w:spacing w:after="100" w:line="259" w:lineRule="auto"/>
      <w:ind w:left="220"/>
    </w:pPr>
    <w:rPr>
      <w:rFonts w:ascii="Times New Roman" w:eastAsia="SimSun" w:hAnsi="Times New Roman" w:cs="Times New Roman"/>
      <w:b/>
      <w:noProof/>
      <w:kern w:val="0"/>
      <w14:ligatures w14:val="none"/>
    </w:rPr>
  </w:style>
  <w:style w:type="paragraph" w:styleId="12">
    <w:name w:val="toc 1"/>
    <w:basedOn w:val="a"/>
    <w:next w:val="a"/>
    <w:autoRedefine/>
    <w:uiPriority w:val="39"/>
    <w:unhideWhenUsed/>
    <w:rsid w:val="0023384D"/>
    <w:pPr>
      <w:tabs>
        <w:tab w:val="right" w:leader="dot" w:pos="9638"/>
      </w:tabs>
      <w:spacing w:after="100" w:line="259" w:lineRule="auto"/>
    </w:pPr>
    <w:rPr>
      <w:rFonts w:ascii="Times New Roman" w:eastAsia="SimSun" w:hAnsi="Times New Roman" w:cs="Times New Roman"/>
      <w:b/>
      <w:noProof/>
      <w:kern w:val="0"/>
      <w14:ligatures w14:val="none"/>
    </w:rPr>
  </w:style>
  <w:style w:type="paragraph" w:styleId="33">
    <w:name w:val="toc 3"/>
    <w:basedOn w:val="a"/>
    <w:next w:val="a"/>
    <w:autoRedefine/>
    <w:uiPriority w:val="39"/>
    <w:unhideWhenUsed/>
    <w:rsid w:val="0023384D"/>
    <w:pPr>
      <w:spacing w:after="100" w:line="259" w:lineRule="auto"/>
      <w:ind w:left="440"/>
    </w:pPr>
    <w:rPr>
      <w:rFonts w:ascii="Calibri" w:eastAsia="SimSun" w:hAnsi="Calibri" w:cs="Times New Roman"/>
      <w:kern w:val="0"/>
      <w:sz w:val="22"/>
      <w:szCs w:val="22"/>
      <w14:ligatures w14:val="none"/>
    </w:rPr>
  </w:style>
  <w:style w:type="paragraph" w:styleId="afb">
    <w:name w:val="footnote text"/>
    <w:basedOn w:val="a"/>
    <w:link w:val="afc"/>
    <w:rsid w:val="0023384D"/>
    <w:pPr>
      <w:spacing w:after="0" w:line="240" w:lineRule="auto"/>
      <w:jc w:val="both"/>
    </w:pPr>
    <w:rPr>
      <w:rFonts w:ascii="Times New Roman" w:eastAsia="Times New Roman" w:hAnsi="Times New Roman" w:cs="Times New Roman"/>
      <w:kern w:val="0"/>
      <w:sz w:val="20"/>
      <w:szCs w:val="20"/>
      <w14:ligatures w14:val="none"/>
    </w:rPr>
  </w:style>
  <w:style w:type="character" w:customStyle="1" w:styleId="afc">
    <w:name w:val="Текст сноски Знак"/>
    <w:basedOn w:val="a0"/>
    <w:link w:val="afb"/>
    <w:rsid w:val="0023384D"/>
    <w:rPr>
      <w:rFonts w:ascii="Times New Roman" w:eastAsia="Times New Roman" w:hAnsi="Times New Roman" w:cs="Times New Roman"/>
      <w:kern w:val="0"/>
      <w:sz w:val="20"/>
      <w:szCs w:val="20"/>
      <w14:ligatures w14:val="none"/>
    </w:rPr>
  </w:style>
  <w:style w:type="character" w:styleId="afd">
    <w:name w:val="footnote reference"/>
    <w:rsid w:val="0023384D"/>
    <w:rPr>
      <w:vertAlign w:val="superscript"/>
    </w:rPr>
  </w:style>
  <w:style w:type="character" w:styleId="afe">
    <w:name w:val="annotation reference"/>
    <w:uiPriority w:val="99"/>
    <w:rsid w:val="0023384D"/>
    <w:rPr>
      <w:sz w:val="16"/>
      <w:szCs w:val="16"/>
    </w:rPr>
  </w:style>
  <w:style w:type="paragraph" w:styleId="aff">
    <w:name w:val="annotation text"/>
    <w:basedOn w:val="a"/>
    <w:link w:val="aff0"/>
    <w:uiPriority w:val="99"/>
    <w:rsid w:val="0023384D"/>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f0">
    <w:name w:val="Текст примечания Знак"/>
    <w:basedOn w:val="a0"/>
    <w:link w:val="aff"/>
    <w:uiPriority w:val="99"/>
    <w:rsid w:val="0023384D"/>
    <w:rPr>
      <w:rFonts w:ascii="Times New Roman" w:eastAsia="Times New Roman" w:hAnsi="Times New Roman" w:cs="Times New Roman"/>
      <w:kern w:val="0"/>
      <w:sz w:val="20"/>
      <w:szCs w:val="20"/>
      <w:lang w:val="ru-RU" w:eastAsia="ru-RU"/>
      <w14:ligatures w14:val="none"/>
    </w:rPr>
  </w:style>
  <w:style w:type="paragraph" w:styleId="aff1">
    <w:name w:val="annotation subject"/>
    <w:basedOn w:val="aff"/>
    <w:next w:val="aff"/>
    <w:link w:val="aff2"/>
    <w:rsid w:val="0023384D"/>
    <w:rPr>
      <w:b/>
      <w:bCs/>
    </w:rPr>
  </w:style>
  <w:style w:type="character" w:customStyle="1" w:styleId="aff2">
    <w:name w:val="Тема примечания Знак"/>
    <w:basedOn w:val="aff0"/>
    <w:link w:val="aff1"/>
    <w:rsid w:val="0023384D"/>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23384D"/>
    <w:pPr>
      <w:autoSpaceDE w:val="0"/>
      <w:autoSpaceDN w:val="0"/>
      <w:adjustRightInd w:val="0"/>
      <w:spacing w:after="0" w:line="240" w:lineRule="auto"/>
    </w:pPr>
    <w:rPr>
      <w:rFonts w:ascii="EUAlbertina" w:eastAsia="PMingLiU" w:hAnsi="EUAlbertina" w:cs="EUAlbertina"/>
      <w:color w:val="000000"/>
      <w:kern w:val="0"/>
      <w:lang w:eastAsia="zh-CN"/>
      <w14:ligatures w14:val="none"/>
    </w:rPr>
  </w:style>
  <w:style w:type="paragraph" w:customStyle="1" w:styleId="Standard">
    <w:name w:val="Standard"/>
    <w:rsid w:val="0023384D"/>
    <w:pPr>
      <w:suppressAutoHyphens/>
      <w:autoSpaceDN w:val="0"/>
      <w:spacing w:after="200" w:line="276" w:lineRule="auto"/>
    </w:pPr>
    <w:rPr>
      <w:rFonts w:ascii="Calibri" w:eastAsia="Calibri" w:hAnsi="Calibri" w:cs="Calibri"/>
      <w:kern w:val="3"/>
      <w:sz w:val="22"/>
      <w:szCs w:val="22"/>
      <w14:ligatures w14:val="none"/>
    </w:rPr>
  </w:style>
  <w:style w:type="character" w:customStyle="1" w:styleId="apple-converted-space">
    <w:name w:val="apple-converted-space"/>
    <w:rsid w:val="0023384D"/>
  </w:style>
  <w:style w:type="paragraph" w:customStyle="1" w:styleId="Style3">
    <w:name w:val="Style3"/>
    <w:basedOn w:val="3"/>
    <w:link w:val="Style3Char"/>
    <w:qFormat/>
    <w:rsid w:val="0023384D"/>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noProof/>
      <w:color w:val="auto"/>
      <w:kern w:val="0"/>
      <w:sz w:val="24"/>
      <w:szCs w:val="24"/>
      <w:lang w:val="ro-RO" w:eastAsia="ru-RU"/>
      <w14:ligatures w14:val="none"/>
    </w:rPr>
  </w:style>
  <w:style w:type="character" w:customStyle="1" w:styleId="Style3Char">
    <w:name w:val="Style3 Char"/>
    <w:link w:val="Style3"/>
    <w:rsid w:val="0023384D"/>
    <w:rPr>
      <w:rFonts w:ascii="Times New Roman" w:eastAsia="Times New Roman" w:hAnsi="Times New Roman" w:cs="Times New Roman"/>
      <w:b/>
      <w:noProof/>
      <w:kern w:val="0"/>
      <w:lang w:val="ro-RO" w:eastAsia="ru-RU"/>
      <w14:ligatures w14:val="none"/>
    </w:rPr>
  </w:style>
  <w:style w:type="paragraph" w:styleId="41">
    <w:name w:val="toc 4"/>
    <w:basedOn w:val="a"/>
    <w:next w:val="a"/>
    <w:autoRedefine/>
    <w:uiPriority w:val="39"/>
    <w:unhideWhenUsed/>
    <w:rsid w:val="0023384D"/>
    <w:pPr>
      <w:spacing w:after="100" w:line="276" w:lineRule="auto"/>
      <w:ind w:left="660"/>
    </w:pPr>
    <w:rPr>
      <w:rFonts w:ascii="Calibri" w:eastAsia="Times New Roman" w:hAnsi="Calibri" w:cs="Times New Roman"/>
      <w:kern w:val="0"/>
      <w:sz w:val="22"/>
      <w:szCs w:val="22"/>
      <w14:ligatures w14:val="none"/>
    </w:rPr>
  </w:style>
  <w:style w:type="paragraph" w:styleId="51">
    <w:name w:val="toc 5"/>
    <w:basedOn w:val="a"/>
    <w:next w:val="a"/>
    <w:autoRedefine/>
    <w:uiPriority w:val="39"/>
    <w:unhideWhenUsed/>
    <w:rsid w:val="0023384D"/>
    <w:pPr>
      <w:spacing w:after="100" w:line="276" w:lineRule="auto"/>
      <w:ind w:left="880"/>
    </w:pPr>
    <w:rPr>
      <w:rFonts w:ascii="Calibri" w:eastAsia="Times New Roman" w:hAnsi="Calibri" w:cs="Times New Roman"/>
      <w:kern w:val="0"/>
      <w:sz w:val="22"/>
      <w:szCs w:val="22"/>
      <w14:ligatures w14:val="none"/>
    </w:rPr>
  </w:style>
  <w:style w:type="paragraph" w:styleId="61">
    <w:name w:val="toc 6"/>
    <w:basedOn w:val="a"/>
    <w:next w:val="a"/>
    <w:autoRedefine/>
    <w:uiPriority w:val="39"/>
    <w:unhideWhenUsed/>
    <w:rsid w:val="0023384D"/>
    <w:pPr>
      <w:spacing w:after="100" w:line="276" w:lineRule="auto"/>
      <w:ind w:left="1100"/>
    </w:pPr>
    <w:rPr>
      <w:rFonts w:ascii="Calibri" w:eastAsia="Times New Roman" w:hAnsi="Calibri" w:cs="Times New Roman"/>
      <w:kern w:val="0"/>
      <w:sz w:val="22"/>
      <w:szCs w:val="22"/>
      <w14:ligatures w14:val="none"/>
    </w:rPr>
  </w:style>
  <w:style w:type="paragraph" w:styleId="71">
    <w:name w:val="toc 7"/>
    <w:basedOn w:val="a"/>
    <w:next w:val="a"/>
    <w:autoRedefine/>
    <w:uiPriority w:val="39"/>
    <w:unhideWhenUsed/>
    <w:rsid w:val="0023384D"/>
    <w:pPr>
      <w:spacing w:after="100" w:line="276" w:lineRule="auto"/>
      <w:ind w:left="1320"/>
    </w:pPr>
    <w:rPr>
      <w:rFonts w:ascii="Calibri" w:eastAsia="Times New Roman" w:hAnsi="Calibri" w:cs="Times New Roman"/>
      <w:kern w:val="0"/>
      <w:sz w:val="22"/>
      <w:szCs w:val="22"/>
      <w14:ligatures w14:val="none"/>
    </w:rPr>
  </w:style>
  <w:style w:type="paragraph" w:styleId="81">
    <w:name w:val="toc 8"/>
    <w:basedOn w:val="a"/>
    <w:next w:val="a"/>
    <w:autoRedefine/>
    <w:uiPriority w:val="39"/>
    <w:unhideWhenUsed/>
    <w:rsid w:val="0023384D"/>
    <w:pPr>
      <w:spacing w:after="100" w:line="276" w:lineRule="auto"/>
      <w:ind w:left="1540"/>
    </w:pPr>
    <w:rPr>
      <w:rFonts w:ascii="Calibri" w:eastAsia="Times New Roman" w:hAnsi="Calibri" w:cs="Times New Roman"/>
      <w:kern w:val="0"/>
      <w:sz w:val="22"/>
      <w:szCs w:val="22"/>
      <w14:ligatures w14:val="none"/>
    </w:rPr>
  </w:style>
  <w:style w:type="paragraph" w:styleId="91">
    <w:name w:val="toc 9"/>
    <w:basedOn w:val="a"/>
    <w:next w:val="a"/>
    <w:autoRedefine/>
    <w:uiPriority w:val="39"/>
    <w:unhideWhenUsed/>
    <w:rsid w:val="0023384D"/>
    <w:pPr>
      <w:spacing w:after="100" w:line="276" w:lineRule="auto"/>
      <w:ind w:left="1760"/>
    </w:pPr>
    <w:rPr>
      <w:rFonts w:ascii="Calibri" w:eastAsia="Times New Roman" w:hAnsi="Calibri" w:cs="Times New Roman"/>
      <w:kern w:val="0"/>
      <w:sz w:val="22"/>
      <w:szCs w:val="22"/>
      <w14:ligatures w14:val="none"/>
    </w:rPr>
  </w:style>
  <w:style w:type="paragraph" w:customStyle="1" w:styleId="Style153">
    <w:name w:val="Style153"/>
    <w:basedOn w:val="a"/>
    <w:uiPriority w:val="99"/>
    <w:rsid w:val="0023384D"/>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23384D"/>
    <w:rPr>
      <w:rFonts w:ascii="Times New Roman" w:hAnsi="Times New Roman" w:cs="Times New Roman"/>
      <w:b/>
      <w:bCs/>
      <w:i/>
      <w:iCs/>
      <w:sz w:val="22"/>
      <w:szCs w:val="22"/>
    </w:rPr>
  </w:style>
  <w:style w:type="paragraph" w:customStyle="1" w:styleId="Style73">
    <w:name w:val="Style73"/>
    <w:basedOn w:val="a"/>
    <w:uiPriority w:val="99"/>
    <w:rsid w:val="0023384D"/>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23384D"/>
    <w:rPr>
      <w:rFonts w:ascii="Times New Roman" w:hAnsi="Times New Roman" w:cs="Times New Roman"/>
      <w:sz w:val="22"/>
      <w:szCs w:val="22"/>
    </w:rPr>
  </w:style>
  <w:style w:type="paragraph" w:styleId="HTML">
    <w:name w:val="HTML Preformatted"/>
    <w:basedOn w:val="a"/>
    <w:link w:val="HTML0"/>
    <w:uiPriority w:val="99"/>
    <w:semiHidden/>
    <w:unhideWhenUsed/>
    <w:rsid w:val="0023384D"/>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23384D"/>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23384D"/>
    <w:rPr>
      <w:rFonts w:ascii="Times New Roman" w:eastAsia="Calibri" w:hAnsi="Times New Roman" w:cs="Times New Roman"/>
      <w:b/>
      <w:noProof/>
      <w:kern w:val="0"/>
      <w:lang w:val="ru-RU" w:eastAsia="ru-RU" w:bidi="ar-SA"/>
      <w14:ligatures w14:val="none"/>
    </w:rPr>
  </w:style>
  <w:style w:type="character" w:customStyle="1" w:styleId="shorttext">
    <w:name w:val="short_text"/>
    <w:rsid w:val="0023384D"/>
  </w:style>
  <w:style w:type="paragraph" w:styleId="aff3">
    <w:name w:val="caption"/>
    <w:basedOn w:val="a"/>
    <w:qFormat/>
    <w:rsid w:val="0023384D"/>
    <w:pPr>
      <w:spacing w:before="240" w:after="60" w:line="240" w:lineRule="auto"/>
      <w:jc w:val="center"/>
    </w:pPr>
    <w:rPr>
      <w:rFonts w:ascii="Arial" w:eastAsia="Times New Roman" w:hAnsi="Arial" w:cs="Times New Roman"/>
      <w:b/>
      <w:kern w:val="28"/>
      <w:sz w:val="32"/>
      <w:szCs w:val="20"/>
      <w:lang w:val="ru-RU" w:eastAsia="ru-RU"/>
      <w14:ligatures w14:val="none"/>
    </w:rPr>
  </w:style>
  <w:style w:type="character" w:customStyle="1" w:styleId="aff4">
    <w:name w:val="Основной текст + Курсив"/>
    <w:rsid w:val="0023384D"/>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23384D"/>
    <w:rPr>
      <w:b/>
      <w:bCs/>
    </w:rPr>
  </w:style>
  <w:style w:type="paragraph" w:styleId="aff6">
    <w:name w:val="Revision"/>
    <w:hidden/>
    <w:uiPriority w:val="99"/>
    <w:semiHidden/>
    <w:rsid w:val="0023384D"/>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23384D"/>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23384D"/>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23384D"/>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23384D"/>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23384D"/>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23384D"/>
    <w:rPr>
      <w:color w:val="808080"/>
    </w:rPr>
  </w:style>
  <w:style w:type="character" w:customStyle="1" w:styleId="ln2paragraf1">
    <w:name w:val="ln2paragraf1"/>
    <w:rsid w:val="0023384D"/>
    <w:rPr>
      <w:b/>
      <w:bCs/>
    </w:rPr>
  </w:style>
  <w:style w:type="character" w:customStyle="1" w:styleId="ln2tparagraf">
    <w:name w:val="ln2tparagraf"/>
    <w:rsid w:val="0023384D"/>
  </w:style>
  <w:style w:type="character" w:customStyle="1" w:styleId="ln2tpunct">
    <w:name w:val="ln2tpunct"/>
    <w:rsid w:val="0023384D"/>
  </w:style>
  <w:style w:type="paragraph" w:customStyle="1" w:styleId="nt">
    <w:name w:val="nt"/>
    <w:basedOn w:val="a"/>
    <w:rsid w:val="0023384D"/>
    <w:pPr>
      <w:spacing w:after="0" w:line="240" w:lineRule="auto"/>
      <w:ind w:left="567" w:right="567" w:hanging="567"/>
      <w:jc w:val="both"/>
    </w:pPr>
    <w:rPr>
      <w:rFonts w:ascii="Times New Roman" w:eastAsiaTheme="minorEastAsia" w:hAnsi="Times New Roman" w:cs="Times New Roman"/>
      <w:i/>
      <w:iCs/>
      <w:color w:val="663300"/>
      <w:kern w:val="0"/>
      <w:sz w:val="20"/>
      <w:szCs w:val="20"/>
      <w:lang w:val="ru-RU" w:eastAsia="ru-RU"/>
      <w14:ligatures w14:val="none"/>
    </w:rPr>
  </w:style>
  <w:style w:type="character" w:customStyle="1" w:styleId="tax1">
    <w:name w:val="tax1"/>
    <w:rsid w:val="0023384D"/>
    <w:rPr>
      <w:b/>
      <w:bCs/>
      <w:sz w:val="26"/>
      <w:szCs w:val="26"/>
    </w:rPr>
  </w:style>
  <w:style w:type="paragraph" w:customStyle="1" w:styleId="DefaultText">
    <w:name w:val="Default Text"/>
    <w:basedOn w:val="a"/>
    <w:link w:val="DefaultTextChar"/>
    <w:uiPriority w:val="99"/>
    <w:rsid w:val="0023384D"/>
    <w:pPr>
      <w:spacing w:after="0" w:line="240" w:lineRule="auto"/>
    </w:pPr>
    <w:rPr>
      <w:rFonts w:ascii="Times New Roman" w:eastAsia="Times New Roman" w:hAnsi="Times New Roman" w:cs="Times New Roman"/>
      <w:noProof/>
      <w:kern w:val="0"/>
      <w:szCs w:val="20"/>
      <w14:ligatures w14:val="none"/>
    </w:rPr>
  </w:style>
  <w:style w:type="character" w:customStyle="1" w:styleId="DefaultTextChar">
    <w:name w:val="Default Text Char"/>
    <w:link w:val="DefaultText"/>
    <w:uiPriority w:val="99"/>
    <w:locked/>
    <w:rsid w:val="0023384D"/>
    <w:rPr>
      <w:rFonts w:ascii="Times New Roman" w:eastAsia="Times New Roman" w:hAnsi="Times New Roman" w:cs="Times New Roman"/>
      <w:noProof/>
      <w:kern w:val="0"/>
      <w:szCs w:val="20"/>
      <w14:ligatures w14:val="none"/>
    </w:rPr>
  </w:style>
  <w:style w:type="character" w:customStyle="1" w:styleId="aff8">
    <w:name w:val="Основной шрифт"/>
    <w:uiPriority w:val="99"/>
    <w:qFormat/>
    <w:rsid w:val="0023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82</Pages>
  <Words>24963</Words>
  <Characters>142292</Characters>
  <Application>Microsoft Office Word</Application>
  <DocSecurity>0</DocSecurity>
  <Lines>1185</Lines>
  <Paragraphs>333</Paragraphs>
  <ScaleCrop>false</ScaleCrop>
  <Company/>
  <LinksUpToDate>false</LinksUpToDate>
  <CharactersWithSpaces>166922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2026-06-02T11:29:00Z</dcterms:created>
  <dcterms:modified xsi:type="dcterms:W3CDTF">2026-06-02T12:28:00Z</dcterms:modified>
</cp:coreProperties>
</file>