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513DFFF5" w:rsidR="00DA39E1" w:rsidRPr="00DA39E1" w:rsidRDefault="004E2CF8" w:rsidP="003961E7">
      <w:pPr>
        <w:tabs>
          <w:tab w:val="left" w:pos="5103"/>
          <w:tab w:val="left" w:pos="10348"/>
        </w:tabs>
        <w:jc w:val="center"/>
        <w:rPr>
          <w:b/>
          <w:sz w:val="32"/>
          <w:szCs w:val="32"/>
          <w:lang w:val="ro-MO"/>
        </w:rPr>
      </w:pPr>
      <w:r>
        <w:rPr>
          <w:b/>
          <w:sz w:val="32"/>
          <w:szCs w:val="32"/>
          <w:lang w:val="ro-MO"/>
        </w:rPr>
        <w:t>Cererea Ofertelor de Preț</w:t>
      </w:r>
    </w:p>
    <w:p w14:paraId="592DD390" w14:textId="77777777" w:rsidR="00DA39E1" w:rsidRDefault="00DA39E1" w:rsidP="003961E7">
      <w:pPr>
        <w:tabs>
          <w:tab w:val="left" w:pos="5103"/>
          <w:tab w:val="left" w:pos="10348"/>
        </w:tabs>
        <w:jc w:val="center"/>
        <w:rPr>
          <w:b/>
          <w:bCs/>
          <w:i/>
          <w:u w:val="single"/>
          <w:lang w:val="en-US"/>
        </w:rPr>
      </w:pPr>
    </w:p>
    <w:p w14:paraId="0170F6A9" w14:textId="77777777" w:rsidR="001007F6" w:rsidRDefault="001007F6" w:rsidP="003961E7">
      <w:pPr>
        <w:tabs>
          <w:tab w:val="left" w:pos="5103"/>
          <w:tab w:val="left" w:pos="10348"/>
        </w:tabs>
        <w:jc w:val="center"/>
        <w:rPr>
          <w:b/>
          <w:i/>
          <w:sz w:val="32"/>
          <w:szCs w:val="32"/>
          <w:lang w:eastAsia="ru-RU"/>
        </w:rPr>
      </w:pPr>
    </w:p>
    <w:p w14:paraId="0BB8C559" w14:textId="77777777" w:rsidR="004C4590" w:rsidRDefault="004C4590" w:rsidP="003961E7">
      <w:pPr>
        <w:tabs>
          <w:tab w:val="left" w:pos="5103"/>
          <w:tab w:val="left" w:pos="10348"/>
        </w:tabs>
        <w:jc w:val="center"/>
        <w:rPr>
          <w:b/>
          <w:noProof w:val="0"/>
          <w:lang w:eastAsia="ru-RU"/>
        </w:rPr>
      </w:pPr>
    </w:p>
    <w:p w14:paraId="65B35954" w14:textId="77777777" w:rsidR="001007F6" w:rsidRDefault="001007F6" w:rsidP="003961E7">
      <w:pPr>
        <w:tabs>
          <w:tab w:val="left" w:pos="5103"/>
          <w:tab w:val="left" w:pos="10348"/>
        </w:tabs>
        <w:jc w:val="center"/>
        <w:rPr>
          <w:b/>
          <w:noProof w:val="0"/>
          <w:lang w:eastAsia="ru-RU"/>
        </w:rPr>
      </w:pPr>
    </w:p>
    <w:p w14:paraId="6E15C636" w14:textId="5BEF94F9" w:rsidR="001007F6" w:rsidRDefault="00D93BBC" w:rsidP="003961E7">
      <w:pPr>
        <w:tabs>
          <w:tab w:val="left" w:pos="5103"/>
          <w:tab w:val="left" w:pos="10348"/>
        </w:tabs>
        <w:jc w:val="center"/>
        <w:rPr>
          <w:b/>
          <w:noProof w:val="0"/>
          <w:lang w:eastAsia="ru-RU"/>
        </w:rPr>
      </w:pPr>
      <w:r w:rsidRPr="00D93BBC">
        <w:rPr>
          <w:b/>
          <w:bCs/>
          <w:i/>
          <w:sz w:val="32"/>
          <w:szCs w:val="32"/>
          <w:lang w:val="en-US"/>
        </w:rPr>
        <w:t>Lucrari reparatii curente pentru  reabilitare fasad</w:t>
      </w:r>
      <w:r w:rsidR="00D1253B">
        <w:rPr>
          <w:b/>
          <w:bCs/>
          <w:i/>
          <w:sz w:val="32"/>
          <w:szCs w:val="32"/>
          <w:lang w:val="en-US"/>
        </w:rPr>
        <w:t>a</w:t>
      </w:r>
      <w:r w:rsidRPr="00D93BBC">
        <w:rPr>
          <w:b/>
          <w:bCs/>
          <w:i/>
          <w:sz w:val="32"/>
          <w:szCs w:val="32"/>
          <w:lang w:val="en-US"/>
        </w:rPr>
        <w:t xml:space="preserve"> bloc locativ str.A Mateevici 11, or. Stauceni</w:t>
      </w: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2EC81CC" w14:textId="77777777" w:rsidR="001007F6" w:rsidRDefault="001007F6" w:rsidP="003961E7">
      <w:pPr>
        <w:tabs>
          <w:tab w:val="left" w:pos="5103"/>
          <w:tab w:val="left" w:pos="10348"/>
        </w:tabs>
        <w:jc w:val="center"/>
        <w:rPr>
          <w:b/>
          <w:noProof w:val="0"/>
          <w:lang w:eastAsia="ru-RU"/>
        </w:rPr>
      </w:pPr>
    </w:p>
    <w:p w14:paraId="463C13AD"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258435B0" w14:textId="77777777" w:rsidR="00FC712E" w:rsidRDefault="00FC712E" w:rsidP="00502EFF">
      <w:pPr>
        <w:jc w:val="right"/>
        <w:rPr>
          <w:noProof w:val="0"/>
        </w:rPr>
      </w:pPr>
    </w:p>
    <w:p w14:paraId="1E29E1AA" w14:textId="77777777" w:rsidR="007E7A2F" w:rsidRDefault="007E7A2F" w:rsidP="00502EFF">
      <w:pPr>
        <w:jc w:val="right"/>
        <w:rPr>
          <w:noProof w:val="0"/>
        </w:rPr>
      </w:pPr>
    </w:p>
    <w:p w14:paraId="6D83D23A" w14:textId="77777777" w:rsidR="004E2CF8" w:rsidRDefault="004E2CF8" w:rsidP="00502EFF">
      <w:pPr>
        <w:jc w:val="right"/>
        <w:rPr>
          <w:noProof w:val="0"/>
        </w:rPr>
      </w:pPr>
    </w:p>
    <w:p w14:paraId="4A779304" w14:textId="77777777" w:rsidR="004C4590" w:rsidRDefault="004C4590" w:rsidP="00502EFF">
      <w:pPr>
        <w:jc w:val="right"/>
        <w:rPr>
          <w:noProof w:val="0"/>
        </w:rPr>
      </w:pPr>
    </w:p>
    <w:p w14:paraId="1DB6E346" w14:textId="77777777" w:rsidR="005C1833" w:rsidRDefault="005C1833" w:rsidP="00502EFF">
      <w:pPr>
        <w:jc w:val="right"/>
        <w:rPr>
          <w:noProof w:val="0"/>
        </w:rPr>
      </w:pPr>
    </w:p>
    <w:p w14:paraId="0C39A3B7" w14:textId="77777777" w:rsidR="005C1833" w:rsidRDefault="005C1833" w:rsidP="00502EFF">
      <w:pPr>
        <w:jc w:val="right"/>
        <w:rPr>
          <w:noProof w:val="0"/>
        </w:rPr>
      </w:pPr>
    </w:p>
    <w:p w14:paraId="3A01CD07" w14:textId="77777777" w:rsidR="00225DB9" w:rsidRDefault="00225DB9" w:rsidP="00502EFF">
      <w:pPr>
        <w:jc w:val="right"/>
        <w:rPr>
          <w:noProof w:val="0"/>
        </w:rPr>
      </w:pPr>
    </w:p>
    <w:p w14:paraId="72236812" w14:textId="77777777" w:rsidR="00225DB9" w:rsidRDefault="00225DB9" w:rsidP="00502EFF">
      <w:pPr>
        <w:jc w:val="right"/>
        <w:rPr>
          <w:noProof w:val="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68246687" w14:textId="77777777" w:rsidR="005D6A21" w:rsidRDefault="005D6A21" w:rsidP="00BA7FF4">
      <w:pPr>
        <w:jc w:val="right"/>
        <w:rPr>
          <w:noProof w:val="0"/>
        </w:rPr>
      </w:pPr>
    </w:p>
    <w:p w14:paraId="577E3A69" w14:textId="77777777" w:rsidR="005D6A21" w:rsidRDefault="005D6A21" w:rsidP="00BA7FF4">
      <w:pPr>
        <w:jc w:val="right"/>
        <w:rPr>
          <w:noProof w:val="0"/>
        </w:rPr>
      </w:pPr>
    </w:p>
    <w:p w14:paraId="2093A12B" w14:textId="77777777" w:rsidR="005D6A21" w:rsidRDefault="005D6A21"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7961B435" w14:textId="77777777" w:rsidR="00DB41A6" w:rsidRPr="00FF430B" w:rsidRDefault="00DB41A6"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64CB0520" w14:textId="77777777" w:rsidR="00DB41A6" w:rsidRDefault="00DB41A6"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pStyle w:val="a"/>
              <w:numPr>
                <w:ilvl w:val="0"/>
                <w:numId w:val="16"/>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1781C4B3"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Primăria</w:t>
      </w:r>
      <w:r w:rsidR="005D6A21">
        <w:rPr>
          <w:b/>
          <w:bCs/>
          <w:i/>
          <w:u w:val="single"/>
          <w:lang w:val="en-US"/>
        </w:rPr>
        <w:t xml:space="preserve"> orașului</w:t>
      </w:r>
      <w:r w:rsidR="004A4E38" w:rsidRPr="004A4E38">
        <w:rPr>
          <w:b/>
          <w:bCs/>
          <w:i/>
          <w:u w:val="single"/>
          <w:lang w:val="en-US"/>
        </w:rPr>
        <w:t xml:space="preserve"> Stăuceni</w:t>
      </w:r>
    </w:p>
    <w:p w14:paraId="5F6DDDC3" w14:textId="6863D3FA"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Primăria</w:t>
      </w:r>
      <w:r w:rsidR="005D6A21">
        <w:rPr>
          <w:b/>
          <w:bCs/>
          <w:i/>
          <w:u w:val="single"/>
          <w:lang w:val="en-US"/>
        </w:rPr>
        <w:t xml:space="preserve"> orașului</w:t>
      </w:r>
      <w:r w:rsidR="004A4E38" w:rsidRPr="004A4E38">
        <w:rPr>
          <w:b/>
          <w:bCs/>
          <w:i/>
          <w:u w:val="single"/>
          <w:lang w:val="en-US"/>
        </w:rPr>
        <w:t xml:space="preserve"> Stăuceni</w:t>
      </w:r>
    </w:p>
    <w:p w14:paraId="3982FB5F" w14:textId="5344925D" w:rsidR="007E0400" w:rsidRPr="007E0400" w:rsidRDefault="00564FD3" w:rsidP="007E0400">
      <w:pPr>
        <w:tabs>
          <w:tab w:val="left" w:pos="5103"/>
          <w:tab w:val="left" w:pos="10348"/>
        </w:tabs>
        <w:rPr>
          <w:b/>
          <w:i/>
          <w:noProof w:val="0"/>
          <w:sz w:val="22"/>
          <w:szCs w:val="22"/>
          <w:u w:val="single"/>
          <w:lang w:eastAsia="ru-RU"/>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7E7A2F">
        <w:rPr>
          <w:b/>
          <w:bCs/>
          <w:u w:val="single"/>
          <w:lang w:val="en-US"/>
        </w:rPr>
        <w:t xml:space="preserve"> </w:t>
      </w:r>
      <w:r w:rsidR="00D1253B" w:rsidRPr="00D1253B">
        <w:rPr>
          <w:b/>
          <w:bCs/>
          <w:i/>
          <w:u w:val="single"/>
          <w:lang w:val="en-US"/>
        </w:rPr>
        <w:t>Lucrari reparatii curente pentru  reabilitare fasada bloc locativ str.A Mateevici 11, or. Stauceni</w:t>
      </w:r>
      <w:bookmarkStart w:id="15" w:name="_GoBack"/>
      <w:bookmarkEnd w:id="15"/>
    </w:p>
    <w:p w14:paraId="68F91EF8" w14:textId="53FB563E" w:rsidR="00DA39E1" w:rsidRPr="004E2CF8" w:rsidRDefault="00DA39E1" w:rsidP="00DA39E1">
      <w:pPr>
        <w:ind w:right="-1"/>
        <w:rPr>
          <w:i/>
          <w:noProof w:val="0"/>
          <w:u w:val="single"/>
          <w:lang w:eastAsia="ro-RO"/>
        </w:rPr>
      </w:pPr>
    </w:p>
    <w:p w14:paraId="1854C432" w14:textId="6D0D15DA" w:rsidR="00DB41A6" w:rsidRPr="00DB41A6" w:rsidRDefault="00DB41A6" w:rsidP="00DB41A6">
      <w:pPr>
        <w:ind w:right="-1"/>
        <w:rPr>
          <w:noProof w:val="0"/>
          <w:lang w:eastAsia="ro-RO"/>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327E2E01" w14:textId="1CCD9722" w:rsidR="00077F47" w:rsidRDefault="00017CA5" w:rsidP="00017CA5">
      <w:pPr>
        <w:jc w:val="center"/>
        <w:rPr>
          <w:b/>
          <w:bCs/>
          <w:sz w:val="28"/>
          <w:szCs w:val="28"/>
          <w:lang w:val="en-US"/>
        </w:rPr>
      </w:pPr>
      <w:r w:rsidRPr="004A4E38">
        <w:rPr>
          <w:b/>
          <w:bCs/>
          <w:sz w:val="28"/>
          <w:szCs w:val="28"/>
          <w:lang w:val="en-US"/>
        </w:rPr>
        <w:t>Lista cu cantita</w:t>
      </w:r>
      <w:r w:rsidRPr="004A4E38">
        <w:rPr>
          <w:b/>
          <w:bCs/>
          <w:sz w:val="28"/>
          <w:szCs w:val="28"/>
        </w:rPr>
        <w:t>ţile de lucrări</w:t>
      </w:r>
      <w:r w:rsidRPr="004A4E38">
        <w:rPr>
          <w:b/>
          <w:bCs/>
          <w:sz w:val="28"/>
          <w:szCs w:val="28"/>
          <w:lang w:val="en-US"/>
        </w:rPr>
        <w:t xml:space="preserve"> </w:t>
      </w:r>
    </w:p>
    <w:p w14:paraId="2F8F3BB6" w14:textId="77777777" w:rsidR="00017CA5" w:rsidRDefault="00017CA5" w:rsidP="00017CA5">
      <w:pPr>
        <w:rPr>
          <w:sz w:val="2"/>
          <w:szCs w:val="2"/>
          <w:lang w:val="en-US"/>
        </w:rPr>
      </w:pPr>
    </w:p>
    <w:p w14:paraId="74415522" w14:textId="77777777" w:rsidR="004A4E38" w:rsidRPr="008B47FF" w:rsidRDefault="004A4E38" w:rsidP="004A4E38">
      <w:pPr>
        <w:rPr>
          <w:sz w:val="2"/>
          <w:szCs w:val="2"/>
          <w:lang w:val="en-US"/>
        </w:rPr>
      </w:pPr>
    </w:p>
    <w:p w14:paraId="789B2904" w14:textId="77777777" w:rsidR="00DB41A6" w:rsidRPr="008B47FF" w:rsidRDefault="00DB41A6" w:rsidP="00DB41A6">
      <w:pPr>
        <w:rPr>
          <w:sz w:val="2"/>
          <w:szCs w:val="2"/>
          <w:lang w:val="en-US"/>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0"/>
        <w:gridCol w:w="9"/>
        <w:gridCol w:w="692"/>
        <w:gridCol w:w="560"/>
        <w:gridCol w:w="140"/>
        <w:gridCol w:w="26"/>
        <w:gridCol w:w="533"/>
        <w:gridCol w:w="2652"/>
        <w:gridCol w:w="1119"/>
        <w:gridCol w:w="1119"/>
        <w:gridCol w:w="418"/>
        <w:gridCol w:w="112"/>
        <w:gridCol w:w="867"/>
        <w:gridCol w:w="140"/>
        <w:gridCol w:w="18"/>
        <w:gridCol w:w="109"/>
        <w:gridCol w:w="992"/>
        <w:gridCol w:w="142"/>
      </w:tblGrid>
      <w:tr w:rsidR="00D93BBC" w:rsidRPr="00884147" w14:paraId="1CAEB152" w14:textId="77777777" w:rsidTr="00D93BBC">
        <w:trPr>
          <w:cantSplit/>
          <w:trHeight w:val="1246"/>
        </w:trPr>
        <w:tc>
          <w:tcPr>
            <w:tcW w:w="709" w:type="dxa"/>
            <w:gridSpan w:val="2"/>
            <w:tcBorders>
              <w:top w:val="single" w:sz="4" w:space="0" w:color="auto"/>
              <w:bottom w:val="single" w:sz="4" w:space="0" w:color="auto"/>
            </w:tcBorders>
            <w:shd w:val="pct5" w:color="auto" w:fill="auto"/>
          </w:tcPr>
          <w:p w14:paraId="2A5D4B5F" w14:textId="77777777" w:rsidR="00D93BBC" w:rsidRDefault="00D93BBC" w:rsidP="007E1214">
            <w:pPr>
              <w:ind w:right="-108"/>
              <w:jc w:val="center"/>
              <w:rPr>
                <w:sz w:val="22"/>
                <w:szCs w:val="22"/>
                <w:lang w:val="en-US"/>
              </w:rPr>
            </w:pPr>
            <w:r>
              <w:rPr>
                <w:sz w:val="22"/>
                <w:szCs w:val="22"/>
                <w:lang w:val="en-US"/>
              </w:rPr>
              <w:t>№</w:t>
            </w:r>
          </w:p>
          <w:p w14:paraId="58213C79" w14:textId="77777777" w:rsidR="00D93BBC" w:rsidRDefault="00D93BBC" w:rsidP="007E1214">
            <w:pPr>
              <w:ind w:right="-108"/>
              <w:jc w:val="center"/>
              <w:rPr>
                <w:sz w:val="22"/>
                <w:szCs w:val="22"/>
                <w:lang w:val="en-US"/>
              </w:rPr>
            </w:pPr>
            <w:r>
              <w:rPr>
                <w:sz w:val="22"/>
                <w:szCs w:val="22"/>
                <w:lang w:val="en-US"/>
              </w:rPr>
              <w:t xml:space="preserve"> crt.</w:t>
            </w:r>
          </w:p>
        </w:tc>
        <w:tc>
          <w:tcPr>
            <w:tcW w:w="1418" w:type="dxa"/>
            <w:gridSpan w:val="4"/>
            <w:tcBorders>
              <w:top w:val="single" w:sz="4" w:space="0" w:color="auto"/>
              <w:bottom w:val="single" w:sz="4" w:space="0" w:color="auto"/>
            </w:tcBorders>
            <w:shd w:val="pct5" w:color="auto" w:fill="auto"/>
          </w:tcPr>
          <w:p w14:paraId="0E19DA4F" w14:textId="77777777" w:rsidR="00D93BBC" w:rsidRDefault="00D93BBC" w:rsidP="007E1214">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953" w:type="dxa"/>
            <w:gridSpan w:val="6"/>
            <w:tcBorders>
              <w:top w:val="single" w:sz="4" w:space="0" w:color="auto"/>
              <w:bottom w:val="single" w:sz="4" w:space="0" w:color="auto"/>
            </w:tcBorders>
            <w:shd w:val="pct5" w:color="auto" w:fill="auto"/>
          </w:tcPr>
          <w:p w14:paraId="10D8AED7" w14:textId="77777777" w:rsidR="00D93BBC" w:rsidRDefault="00D93BBC" w:rsidP="007E1214">
            <w:pPr>
              <w:jc w:val="center"/>
              <w:rPr>
                <w:sz w:val="22"/>
                <w:szCs w:val="22"/>
              </w:rPr>
            </w:pPr>
          </w:p>
          <w:p w14:paraId="63B8330A" w14:textId="77777777" w:rsidR="00D93BBC" w:rsidRDefault="00D93BBC" w:rsidP="007E1214">
            <w:pPr>
              <w:jc w:val="center"/>
              <w:rPr>
                <w:sz w:val="22"/>
                <w:szCs w:val="22"/>
                <w:lang w:val="en-US"/>
              </w:rPr>
            </w:pPr>
            <w:r>
              <w:rPr>
                <w:sz w:val="22"/>
                <w:szCs w:val="22"/>
              </w:rPr>
              <w:t xml:space="preserve">Denumire lucrări       </w:t>
            </w:r>
          </w:p>
        </w:tc>
        <w:tc>
          <w:tcPr>
            <w:tcW w:w="1134" w:type="dxa"/>
            <w:gridSpan w:val="4"/>
            <w:tcBorders>
              <w:top w:val="single" w:sz="4" w:space="0" w:color="auto"/>
              <w:bottom w:val="single" w:sz="4" w:space="0" w:color="auto"/>
            </w:tcBorders>
            <w:shd w:val="pct5" w:color="auto" w:fill="auto"/>
          </w:tcPr>
          <w:p w14:paraId="2C8AE4AB" w14:textId="77777777" w:rsidR="00D93BBC" w:rsidRDefault="00D93BBC" w:rsidP="007E1214">
            <w:pPr>
              <w:ind w:left="-108" w:right="-108"/>
              <w:jc w:val="center"/>
              <w:rPr>
                <w:sz w:val="22"/>
                <w:szCs w:val="22"/>
              </w:rPr>
            </w:pPr>
          </w:p>
          <w:p w14:paraId="67734C62" w14:textId="77777777" w:rsidR="00D93BBC" w:rsidRDefault="00D93BBC" w:rsidP="007E1214">
            <w:pPr>
              <w:ind w:left="-108" w:right="-108"/>
              <w:jc w:val="center"/>
              <w:rPr>
                <w:sz w:val="22"/>
                <w:szCs w:val="22"/>
                <w:lang w:val="en-US"/>
              </w:rPr>
            </w:pPr>
            <w:r>
              <w:rPr>
                <w:sz w:val="22"/>
                <w:szCs w:val="22"/>
              </w:rPr>
              <w:t>U.M.</w:t>
            </w:r>
            <w:r>
              <w:rPr>
                <w:sz w:val="22"/>
                <w:szCs w:val="22"/>
                <w:lang w:val="en-US"/>
              </w:rPr>
              <w:t xml:space="preserve"> </w:t>
            </w:r>
          </w:p>
        </w:tc>
        <w:tc>
          <w:tcPr>
            <w:tcW w:w="1134" w:type="dxa"/>
            <w:gridSpan w:val="2"/>
            <w:tcBorders>
              <w:top w:val="single" w:sz="4" w:space="0" w:color="auto"/>
              <w:bottom w:val="single" w:sz="4" w:space="0" w:color="auto"/>
            </w:tcBorders>
            <w:shd w:val="pct5" w:color="auto" w:fill="auto"/>
          </w:tcPr>
          <w:p w14:paraId="4D464AC1" w14:textId="77777777" w:rsidR="00D93BBC" w:rsidRDefault="00D93BBC" w:rsidP="007E1214">
            <w:pPr>
              <w:ind w:left="-108" w:right="-108"/>
              <w:jc w:val="center"/>
              <w:rPr>
                <w:sz w:val="22"/>
                <w:szCs w:val="22"/>
                <w:lang w:val="en-US"/>
              </w:rPr>
            </w:pPr>
            <w:r>
              <w:rPr>
                <w:sz w:val="22"/>
                <w:szCs w:val="22"/>
              </w:rPr>
              <w:t>Cantitate conform datelor din proiect</w:t>
            </w:r>
          </w:p>
        </w:tc>
      </w:tr>
      <w:tr w:rsidR="00D93BBC" w:rsidRPr="001F26B6" w14:paraId="297180D6" w14:textId="77777777" w:rsidTr="00D93B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0" w:type="dxa"/>
            <w:tcBorders>
              <w:top w:val="nil"/>
              <w:left w:val="single" w:sz="6" w:space="0" w:color="auto"/>
              <w:bottom w:val="nil"/>
              <w:right w:val="nil"/>
            </w:tcBorders>
          </w:tcPr>
          <w:p w14:paraId="00D489F2" w14:textId="77777777" w:rsidR="00D93BBC" w:rsidRDefault="00D93BBC" w:rsidP="007E1214">
            <w:pPr>
              <w:jc w:val="center"/>
              <w:rPr>
                <w:lang w:val="en-US"/>
              </w:rPr>
            </w:pPr>
          </w:p>
        </w:tc>
        <w:tc>
          <w:tcPr>
            <w:tcW w:w="1401" w:type="dxa"/>
            <w:gridSpan w:val="4"/>
            <w:tcBorders>
              <w:top w:val="nil"/>
              <w:left w:val="single" w:sz="6" w:space="0" w:color="auto"/>
              <w:bottom w:val="nil"/>
              <w:right w:val="nil"/>
            </w:tcBorders>
          </w:tcPr>
          <w:p w14:paraId="74BCC5FA" w14:textId="77777777" w:rsidR="00D93BBC" w:rsidRDefault="00D93BBC" w:rsidP="007E1214">
            <w:pPr>
              <w:rPr>
                <w:lang w:val="en-US"/>
              </w:rPr>
            </w:pPr>
          </w:p>
        </w:tc>
        <w:tc>
          <w:tcPr>
            <w:tcW w:w="5979" w:type="dxa"/>
            <w:gridSpan w:val="7"/>
            <w:tcBorders>
              <w:top w:val="nil"/>
              <w:left w:val="single" w:sz="6" w:space="0" w:color="auto"/>
              <w:bottom w:val="nil"/>
              <w:right w:val="single" w:sz="6" w:space="0" w:color="auto"/>
            </w:tcBorders>
          </w:tcPr>
          <w:p w14:paraId="09040973" w14:textId="77777777" w:rsidR="00D93BBC" w:rsidRPr="007F2714" w:rsidRDefault="00D93BBC" w:rsidP="007E1214">
            <w:pPr>
              <w:rPr>
                <w:b/>
                <w:bCs/>
                <w:sz w:val="22"/>
                <w:szCs w:val="22"/>
                <w:lang w:val="en-US"/>
              </w:rPr>
            </w:pPr>
            <w:r w:rsidRPr="001F26B6">
              <w:rPr>
                <w:b/>
                <w:bCs/>
                <w:sz w:val="22"/>
                <w:szCs w:val="22"/>
                <w:lang w:val="en-US"/>
              </w:rPr>
              <w:t>1. Lucrari  de constructie</w:t>
            </w:r>
          </w:p>
          <w:p w14:paraId="7AEB48EE" w14:textId="77777777" w:rsidR="00D93BBC" w:rsidRPr="00C172E4" w:rsidRDefault="00D93BBC" w:rsidP="007E1214">
            <w:pPr>
              <w:rPr>
                <w:sz w:val="2"/>
                <w:szCs w:val="2"/>
                <w:lang w:val="en-US"/>
              </w:rPr>
            </w:pPr>
          </w:p>
        </w:tc>
        <w:tc>
          <w:tcPr>
            <w:tcW w:w="1134" w:type="dxa"/>
            <w:gridSpan w:val="4"/>
            <w:tcBorders>
              <w:top w:val="nil"/>
              <w:left w:val="single" w:sz="6" w:space="0" w:color="auto"/>
              <w:bottom w:val="nil"/>
              <w:right w:val="nil"/>
            </w:tcBorders>
          </w:tcPr>
          <w:p w14:paraId="2F59CF98" w14:textId="77777777" w:rsidR="00D93BBC" w:rsidRPr="001F26B6" w:rsidRDefault="00D93BBC" w:rsidP="007E1214">
            <w:pPr>
              <w:rPr>
                <w:b/>
                <w:bCs/>
                <w:sz w:val="22"/>
                <w:szCs w:val="22"/>
                <w:lang w:val="en-US"/>
              </w:rPr>
            </w:pPr>
          </w:p>
        </w:tc>
        <w:tc>
          <w:tcPr>
            <w:tcW w:w="1134" w:type="dxa"/>
            <w:gridSpan w:val="2"/>
            <w:tcBorders>
              <w:top w:val="nil"/>
              <w:left w:val="single" w:sz="6" w:space="0" w:color="auto"/>
              <w:bottom w:val="nil"/>
              <w:right w:val="single" w:sz="4" w:space="0" w:color="auto"/>
            </w:tcBorders>
          </w:tcPr>
          <w:p w14:paraId="237DBABC" w14:textId="77777777" w:rsidR="00D93BBC" w:rsidRPr="001F26B6" w:rsidRDefault="00D93BBC" w:rsidP="007E1214">
            <w:pPr>
              <w:rPr>
                <w:lang w:val="en-US"/>
              </w:rPr>
            </w:pPr>
          </w:p>
        </w:tc>
      </w:tr>
      <w:tr w:rsidR="00D93BBC" w:rsidRPr="001F26B6" w14:paraId="2D76DA34" w14:textId="77777777" w:rsidTr="00D93B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0" w:type="dxa"/>
            <w:tcBorders>
              <w:top w:val="nil"/>
              <w:left w:val="single" w:sz="6" w:space="0" w:color="auto"/>
              <w:bottom w:val="nil"/>
              <w:right w:val="nil"/>
            </w:tcBorders>
          </w:tcPr>
          <w:p w14:paraId="0268509C" w14:textId="77777777" w:rsidR="00D93BBC" w:rsidRDefault="00D93BBC" w:rsidP="007E1214">
            <w:pPr>
              <w:jc w:val="center"/>
              <w:rPr>
                <w:lang w:val="en-US"/>
              </w:rPr>
            </w:pPr>
          </w:p>
        </w:tc>
        <w:tc>
          <w:tcPr>
            <w:tcW w:w="1401" w:type="dxa"/>
            <w:gridSpan w:val="4"/>
            <w:tcBorders>
              <w:top w:val="nil"/>
              <w:left w:val="single" w:sz="6" w:space="0" w:color="auto"/>
              <w:bottom w:val="nil"/>
              <w:right w:val="nil"/>
            </w:tcBorders>
          </w:tcPr>
          <w:p w14:paraId="76E9335B" w14:textId="77777777" w:rsidR="00D93BBC" w:rsidRDefault="00D93BBC" w:rsidP="007E1214">
            <w:pPr>
              <w:rPr>
                <w:lang w:val="en-US"/>
              </w:rPr>
            </w:pPr>
          </w:p>
        </w:tc>
        <w:tc>
          <w:tcPr>
            <w:tcW w:w="5979" w:type="dxa"/>
            <w:gridSpan w:val="7"/>
            <w:tcBorders>
              <w:top w:val="nil"/>
              <w:left w:val="single" w:sz="6" w:space="0" w:color="auto"/>
              <w:bottom w:val="nil"/>
              <w:right w:val="single" w:sz="6" w:space="0" w:color="auto"/>
            </w:tcBorders>
          </w:tcPr>
          <w:p w14:paraId="6B641D39" w14:textId="77777777" w:rsidR="00D93BBC" w:rsidRPr="007F2714" w:rsidRDefault="00D93BBC" w:rsidP="007E1214">
            <w:pPr>
              <w:rPr>
                <w:b/>
                <w:bCs/>
                <w:sz w:val="22"/>
                <w:szCs w:val="22"/>
                <w:lang w:val="en-US"/>
              </w:rPr>
            </w:pPr>
            <w:r w:rsidRPr="001F26B6">
              <w:rPr>
                <w:b/>
                <w:bCs/>
                <w:sz w:val="22"/>
                <w:szCs w:val="22"/>
                <w:lang w:val="en-US"/>
              </w:rPr>
              <w:t>1.1. Demontare</w:t>
            </w:r>
          </w:p>
          <w:p w14:paraId="7AC20B84" w14:textId="77777777" w:rsidR="00D93BBC" w:rsidRPr="00C172E4" w:rsidRDefault="00D93BBC" w:rsidP="007E1214">
            <w:pPr>
              <w:rPr>
                <w:sz w:val="2"/>
                <w:szCs w:val="2"/>
                <w:lang w:val="en-US"/>
              </w:rPr>
            </w:pPr>
          </w:p>
        </w:tc>
        <w:tc>
          <w:tcPr>
            <w:tcW w:w="1134" w:type="dxa"/>
            <w:gridSpan w:val="4"/>
            <w:tcBorders>
              <w:top w:val="nil"/>
              <w:left w:val="single" w:sz="6" w:space="0" w:color="auto"/>
              <w:bottom w:val="nil"/>
              <w:right w:val="nil"/>
            </w:tcBorders>
          </w:tcPr>
          <w:p w14:paraId="0140B1E1" w14:textId="77777777" w:rsidR="00D93BBC" w:rsidRPr="001F26B6" w:rsidRDefault="00D93BBC" w:rsidP="007E1214">
            <w:pPr>
              <w:rPr>
                <w:b/>
                <w:bCs/>
                <w:sz w:val="22"/>
                <w:szCs w:val="22"/>
                <w:lang w:val="en-US"/>
              </w:rPr>
            </w:pPr>
          </w:p>
        </w:tc>
        <w:tc>
          <w:tcPr>
            <w:tcW w:w="1134" w:type="dxa"/>
            <w:gridSpan w:val="2"/>
            <w:tcBorders>
              <w:top w:val="nil"/>
              <w:left w:val="single" w:sz="6" w:space="0" w:color="auto"/>
              <w:bottom w:val="nil"/>
              <w:right w:val="single" w:sz="4" w:space="0" w:color="auto"/>
            </w:tcBorders>
          </w:tcPr>
          <w:p w14:paraId="29F4C002" w14:textId="77777777" w:rsidR="00D93BBC" w:rsidRPr="001F26B6" w:rsidRDefault="00D93BBC" w:rsidP="007E1214">
            <w:pPr>
              <w:rPr>
                <w:lang w:val="en-US"/>
              </w:rPr>
            </w:pPr>
          </w:p>
        </w:tc>
      </w:tr>
      <w:tr w:rsidR="00D93BBC" w14:paraId="41FE5220" w14:textId="77777777" w:rsidTr="00D93BBC">
        <w:tblPrEx>
          <w:tblBorders>
            <w:left w:val="single" w:sz="6" w:space="0" w:color="auto"/>
            <w:right w:val="single" w:sz="6" w:space="0" w:color="auto"/>
          </w:tblBorders>
        </w:tblPrEx>
        <w:tc>
          <w:tcPr>
            <w:tcW w:w="700" w:type="dxa"/>
            <w:tcBorders>
              <w:top w:val="single" w:sz="4" w:space="0" w:color="auto"/>
              <w:bottom w:val="single" w:sz="4" w:space="0" w:color="auto"/>
            </w:tcBorders>
          </w:tcPr>
          <w:p w14:paraId="439DDB30" w14:textId="77777777" w:rsidR="00D93BBC" w:rsidRDefault="00D93BBC" w:rsidP="007E1214">
            <w:pPr>
              <w:rPr>
                <w:lang w:val="en-US"/>
              </w:rPr>
            </w:pPr>
            <w:r>
              <w:rPr>
                <w:lang w:val="en-US"/>
              </w:rPr>
              <w:t>1</w:t>
            </w:r>
          </w:p>
        </w:tc>
        <w:tc>
          <w:tcPr>
            <w:tcW w:w="1401" w:type="dxa"/>
            <w:gridSpan w:val="4"/>
            <w:tcBorders>
              <w:top w:val="single" w:sz="4" w:space="0" w:color="auto"/>
              <w:bottom w:val="single" w:sz="4" w:space="0" w:color="auto"/>
            </w:tcBorders>
          </w:tcPr>
          <w:p w14:paraId="19EE9DEA" w14:textId="77777777" w:rsidR="00D93BBC" w:rsidRDefault="00D93BBC" w:rsidP="007E1214">
            <w:pPr>
              <w:rPr>
                <w:lang w:val="en-US"/>
              </w:rPr>
            </w:pPr>
            <w:r>
              <w:rPr>
                <w:lang w:val="en-US"/>
              </w:rPr>
              <w:t>RpCJ35A</w:t>
            </w:r>
          </w:p>
          <w:p w14:paraId="722CD13A" w14:textId="77777777" w:rsidR="00D93BBC" w:rsidRDefault="00D93BBC" w:rsidP="007E1214">
            <w:pPr>
              <w:rPr>
                <w:lang w:val="en-US"/>
              </w:rPr>
            </w:pPr>
          </w:p>
        </w:tc>
        <w:tc>
          <w:tcPr>
            <w:tcW w:w="5979" w:type="dxa"/>
            <w:gridSpan w:val="7"/>
            <w:tcBorders>
              <w:top w:val="single" w:sz="4" w:space="0" w:color="auto"/>
              <w:bottom w:val="single" w:sz="4" w:space="0" w:color="auto"/>
            </w:tcBorders>
          </w:tcPr>
          <w:p w14:paraId="3C639941"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Desfaceri de tencuieli exterioare driscuite la pereti (strat termoizolant , strat vopsea )</w:t>
            </w:r>
            <w:r>
              <w:rPr>
                <w:rFonts w:ascii="Times New Roman CYR" w:hAnsi="Times New Roman CYR" w:cs="Times New Roman CYR"/>
                <w:sz w:val="16"/>
                <w:szCs w:val="16"/>
                <w:lang w:val="en-US"/>
              </w:rPr>
              <w:t xml:space="preserve"> </w:t>
            </w:r>
          </w:p>
          <w:p w14:paraId="53FB1DC4" w14:textId="77777777" w:rsidR="00D93BBC" w:rsidRPr="00C172E4" w:rsidRDefault="00D93BBC" w:rsidP="007E1214">
            <w:pPr>
              <w:adjustRightInd w:val="0"/>
              <w:rPr>
                <w:rFonts w:ascii="Times New Roman CYR" w:hAnsi="Times New Roman CYR" w:cs="Times New Roman CYR"/>
                <w:sz w:val="2"/>
                <w:szCs w:val="2"/>
                <w:lang w:val="en-US"/>
              </w:rPr>
            </w:pPr>
          </w:p>
        </w:tc>
        <w:tc>
          <w:tcPr>
            <w:tcW w:w="1134" w:type="dxa"/>
            <w:gridSpan w:val="4"/>
            <w:tcBorders>
              <w:top w:val="single" w:sz="4" w:space="0" w:color="auto"/>
              <w:bottom w:val="single" w:sz="4" w:space="0" w:color="auto"/>
            </w:tcBorders>
            <w:vAlign w:val="center"/>
          </w:tcPr>
          <w:p w14:paraId="63B1C929" w14:textId="77777777" w:rsidR="00D93BBC" w:rsidRDefault="00D93BBC" w:rsidP="007E1214">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367F0562" w14:textId="77777777" w:rsidR="00D93BBC" w:rsidRPr="00B400BD" w:rsidRDefault="00D93BBC" w:rsidP="007E1214">
            <w:pPr>
              <w:jc w:val="center"/>
              <w:rPr>
                <w:b/>
                <w:bCs/>
                <w:lang w:val="en-US"/>
              </w:rPr>
            </w:pPr>
            <w:r w:rsidRPr="00B400BD">
              <w:rPr>
                <w:b/>
                <w:bCs/>
                <w:lang w:val="en-US"/>
              </w:rPr>
              <w:t>630,00</w:t>
            </w:r>
          </w:p>
        </w:tc>
      </w:tr>
      <w:tr w:rsidR="00D93BBC" w14:paraId="71DB5C22"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54A16114" w14:textId="77777777" w:rsidR="00D93BBC" w:rsidRDefault="00D93BBC" w:rsidP="007E1214">
            <w:pPr>
              <w:rPr>
                <w:lang w:val="en-US"/>
              </w:rPr>
            </w:pPr>
          </w:p>
        </w:tc>
        <w:tc>
          <w:tcPr>
            <w:tcW w:w="1401" w:type="dxa"/>
            <w:gridSpan w:val="4"/>
            <w:tcBorders>
              <w:top w:val="nil"/>
              <w:bottom w:val="single" w:sz="2" w:space="0" w:color="auto"/>
            </w:tcBorders>
            <w:vAlign w:val="center"/>
          </w:tcPr>
          <w:p w14:paraId="4E1612BB" w14:textId="77777777" w:rsidR="00D93BBC" w:rsidRDefault="00D93BBC" w:rsidP="007E1214">
            <w:pPr>
              <w:jc w:val="center"/>
              <w:rPr>
                <w:sz w:val="16"/>
                <w:szCs w:val="16"/>
                <w:lang w:val="en-US"/>
              </w:rPr>
            </w:pPr>
            <w:r>
              <w:rPr>
                <w:sz w:val="16"/>
                <w:szCs w:val="16"/>
                <w:lang w:val="en-US"/>
              </w:rPr>
              <w:t>7122050013400</w:t>
            </w:r>
          </w:p>
        </w:tc>
        <w:tc>
          <w:tcPr>
            <w:tcW w:w="5979" w:type="dxa"/>
            <w:gridSpan w:val="7"/>
            <w:tcBorders>
              <w:top w:val="nil"/>
              <w:bottom w:val="single" w:sz="2" w:space="0" w:color="auto"/>
            </w:tcBorders>
          </w:tcPr>
          <w:p w14:paraId="3FD9814D" w14:textId="77777777" w:rsidR="00D93BBC" w:rsidRDefault="00D93BBC" w:rsidP="007E1214">
            <w:pPr>
              <w:rPr>
                <w:lang w:val="en-US"/>
              </w:rPr>
            </w:pPr>
            <w:r>
              <w:rPr>
                <w:lang w:val="en-US"/>
              </w:rPr>
              <w:t>Zidar</w:t>
            </w:r>
          </w:p>
        </w:tc>
        <w:tc>
          <w:tcPr>
            <w:tcW w:w="1134" w:type="dxa"/>
            <w:gridSpan w:val="4"/>
            <w:tcBorders>
              <w:top w:val="nil"/>
              <w:bottom w:val="single" w:sz="2" w:space="0" w:color="auto"/>
            </w:tcBorders>
          </w:tcPr>
          <w:p w14:paraId="164239FF" w14:textId="77777777" w:rsidR="00D93BBC" w:rsidRDefault="00D93BBC" w:rsidP="007E1214">
            <w:pPr>
              <w:rPr>
                <w:lang w:val="en-US"/>
              </w:rPr>
            </w:pPr>
            <w:r>
              <w:rPr>
                <w:lang w:val="en-US"/>
              </w:rPr>
              <w:t>h-om</w:t>
            </w:r>
          </w:p>
        </w:tc>
        <w:tc>
          <w:tcPr>
            <w:tcW w:w="1134" w:type="dxa"/>
            <w:gridSpan w:val="2"/>
            <w:tcBorders>
              <w:top w:val="nil"/>
              <w:bottom w:val="single" w:sz="2" w:space="0" w:color="auto"/>
            </w:tcBorders>
          </w:tcPr>
          <w:p w14:paraId="05B7A902" w14:textId="77777777" w:rsidR="00D93BBC" w:rsidRDefault="00D93BBC" w:rsidP="007E1214">
            <w:pPr>
              <w:rPr>
                <w:lang w:val="en-US"/>
              </w:rPr>
            </w:pPr>
            <w:r>
              <w:rPr>
                <w:lang w:val="en-US"/>
              </w:rPr>
              <w:t>75,60</w:t>
            </w:r>
          </w:p>
        </w:tc>
      </w:tr>
      <w:tr w:rsidR="00D93BBC" w14:paraId="6A502F00"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076A7D37" w14:textId="77777777" w:rsidR="00D93BBC" w:rsidRDefault="00D93BBC" w:rsidP="007E1214">
            <w:pPr>
              <w:rPr>
                <w:lang w:val="en-US"/>
              </w:rPr>
            </w:pPr>
          </w:p>
        </w:tc>
        <w:tc>
          <w:tcPr>
            <w:tcW w:w="1401" w:type="dxa"/>
            <w:gridSpan w:val="4"/>
            <w:tcBorders>
              <w:top w:val="nil"/>
              <w:bottom w:val="single" w:sz="2" w:space="0" w:color="auto"/>
            </w:tcBorders>
            <w:vAlign w:val="center"/>
          </w:tcPr>
          <w:p w14:paraId="1B525A02" w14:textId="77777777" w:rsidR="00D93BBC" w:rsidRDefault="00D93BBC" w:rsidP="007E1214">
            <w:pPr>
              <w:jc w:val="center"/>
              <w:rPr>
                <w:sz w:val="16"/>
                <w:szCs w:val="16"/>
                <w:lang w:val="en-US"/>
              </w:rPr>
            </w:pPr>
            <w:r>
              <w:rPr>
                <w:sz w:val="16"/>
                <w:szCs w:val="16"/>
                <w:lang w:val="en-US"/>
              </w:rPr>
              <w:t>9310060019920</w:t>
            </w:r>
          </w:p>
        </w:tc>
        <w:tc>
          <w:tcPr>
            <w:tcW w:w="5979" w:type="dxa"/>
            <w:gridSpan w:val="7"/>
            <w:tcBorders>
              <w:top w:val="nil"/>
              <w:bottom w:val="single" w:sz="2" w:space="0" w:color="auto"/>
            </w:tcBorders>
          </w:tcPr>
          <w:p w14:paraId="4153CCF4" w14:textId="77777777" w:rsidR="00D93BBC" w:rsidRDefault="00D93BBC" w:rsidP="007E1214">
            <w:pPr>
              <w:rPr>
                <w:lang w:val="en-US"/>
              </w:rPr>
            </w:pPr>
            <w:r>
              <w:rPr>
                <w:lang w:val="en-US"/>
              </w:rPr>
              <w:t>Muncitor deservire CM</w:t>
            </w:r>
          </w:p>
        </w:tc>
        <w:tc>
          <w:tcPr>
            <w:tcW w:w="1134" w:type="dxa"/>
            <w:gridSpan w:val="4"/>
            <w:tcBorders>
              <w:top w:val="nil"/>
              <w:bottom w:val="single" w:sz="2" w:space="0" w:color="auto"/>
            </w:tcBorders>
          </w:tcPr>
          <w:p w14:paraId="46EA7865" w14:textId="77777777" w:rsidR="00D93BBC" w:rsidRDefault="00D93BBC" w:rsidP="007E1214">
            <w:pPr>
              <w:rPr>
                <w:lang w:val="en-US"/>
              </w:rPr>
            </w:pPr>
            <w:r>
              <w:rPr>
                <w:lang w:val="en-US"/>
              </w:rPr>
              <w:t>h-om</w:t>
            </w:r>
          </w:p>
        </w:tc>
        <w:tc>
          <w:tcPr>
            <w:tcW w:w="1134" w:type="dxa"/>
            <w:gridSpan w:val="2"/>
            <w:tcBorders>
              <w:top w:val="nil"/>
              <w:bottom w:val="single" w:sz="2" w:space="0" w:color="auto"/>
            </w:tcBorders>
          </w:tcPr>
          <w:p w14:paraId="2C1986AC" w14:textId="77777777" w:rsidR="00D93BBC" w:rsidRDefault="00D93BBC" w:rsidP="007E1214">
            <w:pPr>
              <w:rPr>
                <w:lang w:val="en-US"/>
              </w:rPr>
            </w:pPr>
            <w:r>
              <w:rPr>
                <w:lang w:val="en-US"/>
              </w:rPr>
              <w:t>94,50</w:t>
            </w:r>
          </w:p>
        </w:tc>
      </w:tr>
      <w:tr w:rsidR="00D93BBC" w14:paraId="2A8B5DCA"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21280DE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8A96CBF" w14:textId="77777777" w:rsidR="00D93BBC" w:rsidRDefault="00D93BBC" w:rsidP="007E1214">
            <w:pPr>
              <w:jc w:val="center"/>
              <w:rPr>
                <w:sz w:val="16"/>
                <w:szCs w:val="16"/>
                <w:lang w:val="en-US"/>
              </w:rPr>
            </w:pPr>
            <w:r>
              <w:rPr>
                <w:sz w:val="16"/>
                <w:szCs w:val="16"/>
                <w:lang w:val="en-US"/>
              </w:rPr>
              <w:t>4100116202818</w:t>
            </w:r>
          </w:p>
        </w:tc>
        <w:tc>
          <w:tcPr>
            <w:tcW w:w="5979" w:type="dxa"/>
            <w:gridSpan w:val="7"/>
            <w:tcBorders>
              <w:top w:val="nil"/>
              <w:bottom w:val="single" w:sz="2" w:space="0" w:color="auto"/>
            </w:tcBorders>
          </w:tcPr>
          <w:p w14:paraId="36BDA677" w14:textId="77777777" w:rsidR="00D93BBC" w:rsidRDefault="00D93BBC" w:rsidP="007E1214">
            <w:pPr>
              <w:rPr>
                <w:lang w:val="en-US"/>
              </w:rPr>
            </w:pPr>
            <w:r>
              <w:rPr>
                <w:lang w:val="en-US"/>
              </w:rPr>
              <w:t>Apa pentru mortare si betoane</w:t>
            </w:r>
          </w:p>
        </w:tc>
        <w:tc>
          <w:tcPr>
            <w:tcW w:w="1134" w:type="dxa"/>
            <w:gridSpan w:val="4"/>
            <w:tcBorders>
              <w:top w:val="nil"/>
              <w:bottom w:val="single" w:sz="2" w:space="0" w:color="auto"/>
            </w:tcBorders>
          </w:tcPr>
          <w:p w14:paraId="24A7FD39" w14:textId="77777777" w:rsidR="00D93BBC" w:rsidRDefault="00D93BBC" w:rsidP="007E1214">
            <w:pPr>
              <w:rPr>
                <w:lang w:val="en-US"/>
              </w:rPr>
            </w:pPr>
            <w:r>
              <w:rPr>
                <w:lang w:val="en-US"/>
              </w:rPr>
              <w:t>m3</w:t>
            </w:r>
          </w:p>
        </w:tc>
        <w:tc>
          <w:tcPr>
            <w:tcW w:w="1134" w:type="dxa"/>
            <w:gridSpan w:val="2"/>
            <w:tcBorders>
              <w:top w:val="nil"/>
              <w:bottom w:val="single" w:sz="2" w:space="0" w:color="auto"/>
            </w:tcBorders>
          </w:tcPr>
          <w:p w14:paraId="5BAA2CF3" w14:textId="77777777" w:rsidR="00D93BBC" w:rsidRDefault="00D93BBC" w:rsidP="007E1214">
            <w:pPr>
              <w:rPr>
                <w:lang w:val="en-US"/>
              </w:rPr>
            </w:pPr>
            <w:r>
              <w:rPr>
                <w:lang w:val="en-US"/>
              </w:rPr>
              <w:t>31,50</w:t>
            </w:r>
          </w:p>
        </w:tc>
      </w:tr>
      <w:tr w:rsidR="00D93BBC" w14:paraId="1333E858"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3F99DD5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CCDD722" w14:textId="77777777" w:rsidR="00D93BBC" w:rsidRDefault="00D93BBC" w:rsidP="007E1214">
            <w:pPr>
              <w:jc w:val="center"/>
              <w:rPr>
                <w:sz w:val="16"/>
                <w:szCs w:val="16"/>
                <w:lang w:val="en-US"/>
              </w:rPr>
            </w:pPr>
            <w:r>
              <w:rPr>
                <w:sz w:val="16"/>
                <w:szCs w:val="16"/>
                <w:lang w:val="en-US"/>
              </w:rPr>
              <w:t>2922140006703</w:t>
            </w:r>
          </w:p>
        </w:tc>
        <w:tc>
          <w:tcPr>
            <w:tcW w:w="5979" w:type="dxa"/>
            <w:gridSpan w:val="7"/>
            <w:tcBorders>
              <w:top w:val="nil"/>
              <w:bottom w:val="single" w:sz="2" w:space="0" w:color="auto"/>
            </w:tcBorders>
          </w:tcPr>
          <w:p w14:paraId="4FC2FC7B" w14:textId="77777777" w:rsidR="00D93BBC" w:rsidRDefault="00D93BBC" w:rsidP="007E1214">
            <w:pPr>
              <w:rPr>
                <w:lang w:val="en-US"/>
              </w:rPr>
            </w:pPr>
            <w:r>
              <w:rPr>
                <w:lang w:val="en-US"/>
              </w:rPr>
              <w:t>Macara fereastra de 0,0015 MN (0,15 tf)</w:t>
            </w:r>
          </w:p>
        </w:tc>
        <w:tc>
          <w:tcPr>
            <w:tcW w:w="1134" w:type="dxa"/>
            <w:gridSpan w:val="4"/>
            <w:tcBorders>
              <w:top w:val="nil"/>
              <w:bottom w:val="single" w:sz="2" w:space="0" w:color="auto"/>
            </w:tcBorders>
          </w:tcPr>
          <w:p w14:paraId="065CDF51" w14:textId="77777777" w:rsidR="00D93BBC" w:rsidRDefault="00D93BBC" w:rsidP="007E1214">
            <w:pPr>
              <w:rPr>
                <w:lang w:val="en-US"/>
              </w:rPr>
            </w:pPr>
            <w:r>
              <w:rPr>
                <w:lang w:val="en-US"/>
              </w:rPr>
              <w:t>h-ut</w:t>
            </w:r>
          </w:p>
        </w:tc>
        <w:tc>
          <w:tcPr>
            <w:tcW w:w="1134" w:type="dxa"/>
            <w:gridSpan w:val="2"/>
            <w:tcBorders>
              <w:top w:val="nil"/>
              <w:bottom w:val="single" w:sz="2" w:space="0" w:color="auto"/>
            </w:tcBorders>
          </w:tcPr>
          <w:p w14:paraId="33EFD7BB" w14:textId="77777777" w:rsidR="00D93BBC" w:rsidRDefault="00D93BBC" w:rsidP="007E1214">
            <w:pPr>
              <w:rPr>
                <w:lang w:val="en-US"/>
              </w:rPr>
            </w:pPr>
            <w:r>
              <w:rPr>
                <w:lang w:val="en-US"/>
              </w:rPr>
              <w:t>6,30</w:t>
            </w:r>
          </w:p>
        </w:tc>
      </w:tr>
      <w:tr w:rsidR="00D93BBC" w14:paraId="1CE6988E" w14:textId="77777777" w:rsidTr="00D93BBC">
        <w:tblPrEx>
          <w:tblBorders>
            <w:left w:val="single" w:sz="6" w:space="0" w:color="auto"/>
            <w:right w:val="single" w:sz="6" w:space="0" w:color="auto"/>
          </w:tblBorders>
        </w:tblPrEx>
        <w:tc>
          <w:tcPr>
            <w:tcW w:w="700" w:type="dxa"/>
            <w:tcBorders>
              <w:top w:val="single" w:sz="4" w:space="0" w:color="auto"/>
              <w:bottom w:val="single" w:sz="4" w:space="0" w:color="auto"/>
            </w:tcBorders>
          </w:tcPr>
          <w:p w14:paraId="49652F6A" w14:textId="77777777" w:rsidR="00D93BBC" w:rsidRDefault="00D93BBC" w:rsidP="007E1214">
            <w:pPr>
              <w:rPr>
                <w:lang w:val="en-US"/>
              </w:rPr>
            </w:pPr>
            <w:r>
              <w:rPr>
                <w:lang w:val="en-US"/>
              </w:rPr>
              <w:t>2</w:t>
            </w:r>
          </w:p>
        </w:tc>
        <w:tc>
          <w:tcPr>
            <w:tcW w:w="1401" w:type="dxa"/>
            <w:gridSpan w:val="4"/>
            <w:tcBorders>
              <w:top w:val="single" w:sz="4" w:space="0" w:color="auto"/>
              <w:bottom w:val="single" w:sz="4" w:space="0" w:color="auto"/>
            </w:tcBorders>
          </w:tcPr>
          <w:p w14:paraId="49D8DF3B" w14:textId="77777777" w:rsidR="00D93BBC" w:rsidRDefault="00D93BBC" w:rsidP="007E1214">
            <w:pPr>
              <w:rPr>
                <w:lang w:val="en-US"/>
              </w:rPr>
            </w:pPr>
            <w:r>
              <w:rPr>
                <w:lang w:val="en-US"/>
              </w:rPr>
              <w:t>RpCI42A</w:t>
            </w:r>
          </w:p>
          <w:p w14:paraId="1FF8BF97" w14:textId="77777777" w:rsidR="00D93BBC" w:rsidRDefault="00D93BBC" w:rsidP="007E1214">
            <w:pPr>
              <w:rPr>
                <w:lang w:val="en-US"/>
              </w:rPr>
            </w:pPr>
          </w:p>
        </w:tc>
        <w:tc>
          <w:tcPr>
            <w:tcW w:w="5979" w:type="dxa"/>
            <w:gridSpan w:val="7"/>
            <w:tcBorders>
              <w:top w:val="single" w:sz="4" w:space="0" w:color="auto"/>
              <w:bottom w:val="single" w:sz="4" w:space="0" w:color="auto"/>
            </w:tcBorders>
          </w:tcPr>
          <w:p w14:paraId="24DABF93"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Demontarea elementelor de acoperis - jgheaburi, burlane, glafuri, sorturi, etc.</w:t>
            </w:r>
            <w:r>
              <w:rPr>
                <w:rFonts w:ascii="Times New Roman CYR" w:hAnsi="Times New Roman CYR" w:cs="Times New Roman CYR"/>
                <w:sz w:val="16"/>
                <w:szCs w:val="16"/>
                <w:lang w:val="en-US"/>
              </w:rPr>
              <w:t xml:space="preserve"> </w:t>
            </w:r>
          </w:p>
          <w:p w14:paraId="76F43B52" w14:textId="77777777" w:rsidR="00D93BBC" w:rsidRPr="00C172E4" w:rsidRDefault="00D93BBC" w:rsidP="007E1214">
            <w:pPr>
              <w:adjustRightInd w:val="0"/>
              <w:rPr>
                <w:rFonts w:ascii="Times New Roman CYR" w:hAnsi="Times New Roman CYR" w:cs="Times New Roman CYR"/>
                <w:sz w:val="2"/>
                <w:szCs w:val="2"/>
                <w:lang w:val="en-US"/>
              </w:rPr>
            </w:pPr>
          </w:p>
        </w:tc>
        <w:tc>
          <w:tcPr>
            <w:tcW w:w="1134" w:type="dxa"/>
            <w:gridSpan w:val="4"/>
            <w:tcBorders>
              <w:top w:val="single" w:sz="4" w:space="0" w:color="auto"/>
              <w:bottom w:val="single" w:sz="4" w:space="0" w:color="auto"/>
            </w:tcBorders>
            <w:vAlign w:val="center"/>
          </w:tcPr>
          <w:p w14:paraId="1294BF97" w14:textId="77777777" w:rsidR="00D93BBC" w:rsidRDefault="00D93BBC" w:rsidP="007E1214">
            <w:pPr>
              <w:jc w:val="center"/>
              <w:rPr>
                <w:lang w:val="en-US"/>
              </w:rPr>
            </w:pPr>
            <w:r>
              <w:rPr>
                <w:lang w:val="en-US"/>
              </w:rPr>
              <w:t>m</w:t>
            </w:r>
          </w:p>
        </w:tc>
        <w:tc>
          <w:tcPr>
            <w:tcW w:w="1134" w:type="dxa"/>
            <w:gridSpan w:val="2"/>
            <w:tcBorders>
              <w:top w:val="single" w:sz="4" w:space="0" w:color="auto"/>
              <w:bottom w:val="single" w:sz="4" w:space="0" w:color="auto"/>
            </w:tcBorders>
            <w:vAlign w:val="center"/>
          </w:tcPr>
          <w:p w14:paraId="6F86AEA3" w14:textId="77777777" w:rsidR="00D93BBC" w:rsidRPr="00B400BD" w:rsidRDefault="00D93BBC" w:rsidP="007E1214">
            <w:pPr>
              <w:jc w:val="center"/>
              <w:rPr>
                <w:b/>
                <w:bCs/>
                <w:lang w:val="en-US"/>
              </w:rPr>
            </w:pPr>
            <w:r w:rsidRPr="00B400BD">
              <w:rPr>
                <w:b/>
                <w:bCs/>
                <w:lang w:val="en-US"/>
              </w:rPr>
              <w:t>51,20</w:t>
            </w:r>
          </w:p>
        </w:tc>
      </w:tr>
      <w:tr w:rsidR="00D93BBC" w14:paraId="56F6175F"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5577444B" w14:textId="77777777" w:rsidR="00D93BBC" w:rsidRDefault="00D93BBC" w:rsidP="007E1214">
            <w:pPr>
              <w:rPr>
                <w:lang w:val="en-US"/>
              </w:rPr>
            </w:pPr>
          </w:p>
        </w:tc>
        <w:tc>
          <w:tcPr>
            <w:tcW w:w="1401" w:type="dxa"/>
            <w:gridSpan w:val="4"/>
            <w:tcBorders>
              <w:top w:val="nil"/>
              <w:bottom w:val="single" w:sz="2" w:space="0" w:color="auto"/>
            </w:tcBorders>
            <w:vAlign w:val="center"/>
          </w:tcPr>
          <w:p w14:paraId="5B83E0BD" w14:textId="77777777" w:rsidR="00D93BBC" w:rsidRDefault="00D93BBC" w:rsidP="007E1214">
            <w:pPr>
              <w:jc w:val="center"/>
              <w:rPr>
                <w:sz w:val="16"/>
                <w:szCs w:val="16"/>
                <w:lang w:val="en-US"/>
              </w:rPr>
            </w:pPr>
            <w:r>
              <w:rPr>
                <w:sz w:val="16"/>
                <w:szCs w:val="16"/>
                <w:lang w:val="en-US"/>
              </w:rPr>
              <w:t>7213050013100</w:t>
            </w:r>
          </w:p>
        </w:tc>
        <w:tc>
          <w:tcPr>
            <w:tcW w:w="5979" w:type="dxa"/>
            <w:gridSpan w:val="7"/>
            <w:tcBorders>
              <w:top w:val="nil"/>
              <w:bottom w:val="single" w:sz="2" w:space="0" w:color="auto"/>
            </w:tcBorders>
          </w:tcPr>
          <w:p w14:paraId="6D519749" w14:textId="77777777" w:rsidR="00D93BBC" w:rsidRDefault="00D93BBC" w:rsidP="007E1214">
            <w:pPr>
              <w:rPr>
                <w:lang w:val="en-US"/>
              </w:rPr>
            </w:pPr>
            <w:r>
              <w:rPr>
                <w:lang w:val="en-US"/>
              </w:rPr>
              <w:t>Tinichigiu</w:t>
            </w:r>
          </w:p>
        </w:tc>
        <w:tc>
          <w:tcPr>
            <w:tcW w:w="1134" w:type="dxa"/>
            <w:gridSpan w:val="4"/>
            <w:tcBorders>
              <w:top w:val="nil"/>
              <w:bottom w:val="single" w:sz="2" w:space="0" w:color="auto"/>
            </w:tcBorders>
          </w:tcPr>
          <w:p w14:paraId="6E25C98C" w14:textId="77777777" w:rsidR="00D93BBC" w:rsidRDefault="00D93BBC" w:rsidP="007E1214">
            <w:pPr>
              <w:rPr>
                <w:lang w:val="en-US"/>
              </w:rPr>
            </w:pPr>
            <w:r>
              <w:rPr>
                <w:lang w:val="en-US"/>
              </w:rPr>
              <w:t>h-om</w:t>
            </w:r>
          </w:p>
        </w:tc>
        <w:tc>
          <w:tcPr>
            <w:tcW w:w="1134" w:type="dxa"/>
            <w:gridSpan w:val="2"/>
            <w:tcBorders>
              <w:top w:val="nil"/>
              <w:bottom w:val="single" w:sz="2" w:space="0" w:color="auto"/>
            </w:tcBorders>
          </w:tcPr>
          <w:p w14:paraId="3AB1EDA1" w14:textId="77777777" w:rsidR="00D93BBC" w:rsidRDefault="00D93BBC" w:rsidP="007E1214">
            <w:pPr>
              <w:rPr>
                <w:lang w:val="en-US"/>
              </w:rPr>
            </w:pPr>
            <w:r>
              <w:rPr>
                <w:lang w:val="en-US"/>
              </w:rPr>
              <w:t>4,61</w:t>
            </w:r>
          </w:p>
        </w:tc>
      </w:tr>
      <w:tr w:rsidR="00D93BBC" w14:paraId="0A93B3CB"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39EB8834" w14:textId="77777777" w:rsidR="00D93BBC" w:rsidRDefault="00D93BBC" w:rsidP="007E1214">
            <w:pPr>
              <w:rPr>
                <w:lang w:val="en-US"/>
              </w:rPr>
            </w:pPr>
          </w:p>
        </w:tc>
        <w:tc>
          <w:tcPr>
            <w:tcW w:w="1401" w:type="dxa"/>
            <w:gridSpan w:val="4"/>
            <w:tcBorders>
              <w:top w:val="nil"/>
              <w:bottom w:val="single" w:sz="2" w:space="0" w:color="auto"/>
            </w:tcBorders>
            <w:vAlign w:val="center"/>
          </w:tcPr>
          <w:p w14:paraId="1BD513ED" w14:textId="77777777" w:rsidR="00D93BBC" w:rsidRDefault="00D93BBC" w:rsidP="007E1214">
            <w:pPr>
              <w:jc w:val="center"/>
              <w:rPr>
                <w:sz w:val="16"/>
                <w:szCs w:val="16"/>
                <w:lang w:val="en-US"/>
              </w:rPr>
            </w:pPr>
            <w:r>
              <w:rPr>
                <w:sz w:val="16"/>
                <w:szCs w:val="16"/>
                <w:lang w:val="en-US"/>
              </w:rPr>
              <w:t>9310060019920</w:t>
            </w:r>
          </w:p>
        </w:tc>
        <w:tc>
          <w:tcPr>
            <w:tcW w:w="5979" w:type="dxa"/>
            <w:gridSpan w:val="7"/>
            <w:tcBorders>
              <w:top w:val="nil"/>
              <w:bottom w:val="single" w:sz="2" w:space="0" w:color="auto"/>
            </w:tcBorders>
          </w:tcPr>
          <w:p w14:paraId="586A2730" w14:textId="77777777" w:rsidR="00D93BBC" w:rsidRDefault="00D93BBC" w:rsidP="007E1214">
            <w:pPr>
              <w:rPr>
                <w:lang w:val="en-US"/>
              </w:rPr>
            </w:pPr>
            <w:r>
              <w:rPr>
                <w:lang w:val="en-US"/>
              </w:rPr>
              <w:t>Muncitor deservire CM</w:t>
            </w:r>
          </w:p>
        </w:tc>
        <w:tc>
          <w:tcPr>
            <w:tcW w:w="1134" w:type="dxa"/>
            <w:gridSpan w:val="4"/>
            <w:tcBorders>
              <w:top w:val="nil"/>
              <w:bottom w:val="single" w:sz="2" w:space="0" w:color="auto"/>
            </w:tcBorders>
          </w:tcPr>
          <w:p w14:paraId="7B6E5033" w14:textId="77777777" w:rsidR="00D93BBC" w:rsidRDefault="00D93BBC" w:rsidP="007E1214">
            <w:pPr>
              <w:rPr>
                <w:lang w:val="en-US"/>
              </w:rPr>
            </w:pPr>
            <w:r>
              <w:rPr>
                <w:lang w:val="en-US"/>
              </w:rPr>
              <w:t>h-om</w:t>
            </w:r>
          </w:p>
        </w:tc>
        <w:tc>
          <w:tcPr>
            <w:tcW w:w="1134" w:type="dxa"/>
            <w:gridSpan w:val="2"/>
            <w:tcBorders>
              <w:top w:val="nil"/>
              <w:bottom w:val="single" w:sz="2" w:space="0" w:color="auto"/>
            </w:tcBorders>
          </w:tcPr>
          <w:p w14:paraId="5207A6B8" w14:textId="77777777" w:rsidR="00D93BBC" w:rsidRDefault="00D93BBC" w:rsidP="007E1214">
            <w:pPr>
              <w:rPr>
                <w:lang w:val="en-US"/>
              </w:rPr>
            </w:pPr>
            <w:r>
              <w:rPr>
                <w:lang w:val="en-US"/>
              </w:rPr>
              <w:t>2,56</w:t>
            </w:r>
          </w:p>
        </w:tc>
      </w:tr>
      <w:tr w:rsidR="00D93BBC" w14:paraId="7164651F"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5F65292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6E84556" w14:textId="77777777" w:rsidR="00D93BBC" w:rsidRDefault="00D93BBC" w:rsidP="007E1214">
            <w:pPr>
              <w:jc w:val="center"/>
              <w:rPr>
                <w:sz w:val="16"/>
                <w:szCs w:val="16"/>
                <w:lang w:val="en-US"/>
              </w:rPr>
            </w:pPr>
            <w:r>
              <w:rPr>
                <w:sz w:val="16"/>
                <w:szCs w:val="16"/>
                <w:lang w:val="en-US"/>
              </w:rPr>
              <w:t>2922140006703</w:t>
            </w:r>
          </w:p>
        </w:tc>
        <w:tc>
          <w:tcPr>
            <w:tcW w:w="5979" w:type="dxa"/>
            <w:gridSpan w:val="7"/>
            <w:tcBorders>
              <w:top w:val="nil"/>
              <w:bottom w:val="single" w:sz="2" w:space="0" w:color="auto"/>
            </w:tcBorders>
          </w:tcPr>
          <w:p w14:paraId="57B8C65D" w14:textId="77777777" w:rsidR="00D93BBC" w:rsidRDefault="00D93BBC" w:rsidP="007E1214">
            <w:pPr>
              <w:rPr>
                <w:lang w:val="en-US"/>
              </w:rPr>
            </w:pPr>
            <w:r>
              <w:rPr>
                <w:lang w:val="en-US"/>
              </w:rPr>
              <w:t>Macara fereastra de 0,0015 MN (0,15 tf)</w:t>
            </w:r>
          </w:p>
        </w:tc>
        <w:tc>
          <w:tcPr>
            <w:tcW w:w="1134" w:type="dxa"/>
            <w:gridSpan w:val="4"/>
            <w:tcBorders>
              <w:top w:val="nil"/>
              <w:bottom w:val="single" w:sz="2" w:space="0" w:color="auto"/>
            </w:tcBorders>
          </w:tcPr>
          <w:p w14:paraId="669EBA9F" w14:textId="77777777" w:rsidR="00D93BBC" w:rsidRDefault="00D93BBC" w:rsidP="007E1214">
            <w:pPr>
              <w:rPr>
                <w:lang w:val="en-US"/>
              </w:rPr>
            </w:pPr>
            <w:r>
              <w:rPr>
                <w:lang w:val="en-US"/>
              </w:rPr>
              <w:t>h-ut</w:t>
            </w:r>
          </w:p>
        </w:tc>
        <w:tc>
          <w:tcPr>
            <w:tcW w:w="1134" w:type="dxa"/>
            <w:gridSpan w:val="2"/>
            <w:tcBorders>
              <w:top w:val="nil"/>
              <w:bottom w:val="single" w:sz="2" w:space="0" w:color="auto"/>
            </w:tcBorders>
          </w:tcPr>
          <w:p w14:paraId="726A419F" w14:textId="77777777" w:rsidR="00D93BBC" w:rsidRDefault="00D93BBC" w:rsidP="007E1214">
            <w:pPr>
              <w:rPr>
                <w:lang w:val="en-US"/>
              </w:rPr>
            </w:pPr>
            <w:r>
              <w:rPr>
                <w:lang w:val="en-US"/>
              </w:rPr>
              <w:t>0,51</w:t>
            </w:r>
          </w:p>
        </w:tc>
      </w:tr>
      <w:tr w:rsidR="00D93BBC" w14:paraId="6936B0A7" w14:textId="77777777" w:rsidTr="00D93BBC">
        <w:tblPrEx>
          <w:tblBorders>
            <w:left w:val="single" w:sz="6" w:space="0" w:color="auto"/>
            <w:right w:val="single" w:sz="6" w:space="0" w:color="auto"/>
          </w:tblBorders>
        </w:tblPrEx>
        <w:tc>
          <w:tcPr>
            <w:tcW w:w="700" w:type="dxa"/>
            <w:tcBorders>
              <w:top w:val="single" w:sz="4" w:space="0" w:color="auto"/>
              <w:bottom w:val="single" w:sz="4" w:space="0" w:color="auto"/>
            </w:tcBorders>
          </w:tcPr>
          <w:p w14:paraId="338859E9" w14:textId="77777777" w:rsidR="00D93BBC" w:rsidRDefault="00D93BBC" w:rsidP="007E1214">
            <w:pPr>
              <w:rPr>
                <w:lang w:val="en-US"/>
              </w:rPr>
            </w:pPr>
            <w:r>
              <w:rPr>
                <w:lang w:val="en-US"/>
              </w:rPr>
              <w:t>3</w:t>
            </w:r>
          </w:p>
        </w:tc>
        <w:tc>
          <w:tcPr>
            <w:tcW w:w="1401" w:type="dxa"/>
            <w:gridSpan w:val="4"/>
            <w:tcBorders>
              <w:top w:val="single" w:sz="4" w:space="0" w:color="auto"/>
              <w:bottom w:val="single" w:sz="4" w:space="0" w:color="auto"/>
            </w:tcBorders>
          </w:tcPr>
          <w:p w14:paraId="10EE1F08" w14:textId="77777777" w:rsidR="00D93BBC" w:rsidRDefault="00D93BBC" w:rsidP="007E1214">
            <w:pPr>
              <w:rPr>
                <w:lang w:val="en-US"/>
              </w:rPr>
            </w:pPr>
            <w:r>
              <w:rPr>
                <w:lang w:val="en-US"/>
              </w:rPr>
              <w:t>RpCO56A</w:t>
            </w:r>
          </w:p>
          <w:p w14:paraId="1A293227" w14:textId="77777777" w:rsidR="00D93BBC" w:rsidRDefault="00D93BBC" w:rsidP="007E1214">
            <w:pPr>
              <w:rPr>
                <w:lang w:val="en-US"/>
              </w:rPr>
            </w:pPr>
          </w:p>
        </w:tc>
        <w:tc>
          <w:tcPr>
            <w:tcW w:w="5979" w:type="dxa"/>
            <w:gridSpan w:val="7"/>
            <w:tcBorders>
              <w:top w:val="single" w:sz="4" w:space="0" w:color="auto"/>
              <w:bottom w:val="single" w:sz="4" w:space="0" w:color="auto"/>
            </w:tcBorders>
          </w:tcPr>
          <w:p w14:paraId="3975B725"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Demontari: timplarie  (usi, ferestre, obloane, cutii, rulou, masti, etc.)</w:t>
            </w:r>
            <w:r>
              <w:rPr>
                <w:rFonts w:ascii="Times New Roman CYR" w:hAnsi="Times New Roman CYR" w:cs="Times New Roman CYR"/>
                <w:sz w:val="16"/>
                <w:szCs w:val="16"/>
                <w:lang w:val="en-US"/>
              </w:rPr>
              <w:t xml:space="preserve"> </w:t>
            </w:r>
          </w:p>
          <w:p w14:paraId="73FFCA06" w14:textId="77777777" w:rsidR="00D93BBC" w:rsidRPr="00C172E4" w:rsidRDefault="00D93BBC" w:rsidP="007E1214">
            <w:pPr>
              <w:adjustRightInd w:val="0"/>
              <w:rPr>
                <w:rFonts w:ascii="Times New Roman CYR" w:hAnsi="Times New Roman CYR" w:cs="Times New Roman CYR"/>
                <w:sz w:val="2"/>
                <w:szCs w:val="2"/>
                <w:lang w:val="en-US"/>
              </w:rPr>
            </w:pPr>
          </w:p>
        </w:tc>
        <w:tc>
          <w:tcPr>
            <w:tcW w:w="1134" w:type="dxa"/>
            <w:gridSpan w:val="4"/>
            <w:tcBorders>
              <w:top w:val="single" w:sz="4" w:space="0" w:color="auto"/>
              <w:bottom w:val="single" w:sz="4" w:space="0" w:color="auto"/>
            </w:tcBorders>
            <w:vAlign w:val="center"/>
          </w:tcPr>
          <w:p w14:paraId="36F6423D" w14:textId="77777777" w:rsidR="00D93BBC" w:rsidRDefault="00D93BBC" w:rsidP="007E1214">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2057F3F5" w14:textId="77777777" w:rsidR="00D93BBC" w:rsidRPr="00B400BD" w:rsidRDefault="00D93BBC" w:rsidP="007E1214">
            <w:pPr>
              <w:jc w:val="center"/>
              <w:rPr>
                <w:b/>
                <w:bCs/>
                <w:lang w:val="en-US"/>
              </w:rPr>
            </w:pPr>
            <w:r w:rsidRPr="00B400BD">
              <w:rPr>
                <w:b/>
                <w:bCs/>
                <w:lang w:val="en-US"/>
              </w:rPr>
              <w:t>16,50</w:t>
            </w:r>
          </w:p>
        </w:tc>
      </w:tr>
      <w:tr w:rsidR="00D93BBC" w14:paraId="51610B8F"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7223EEC6" w14:textId="77777777" w:rsidR="00D93BBC" w:rsidRDefault="00D93BBC" w:rsidP="007E1214">
            <w:pPr>
              <w:rPr>
                <w:lang w:val="en-US"/>
              </w:rPr>
            </w:pPr>
          </w:p>
        </w:tc>
        <w:tc>
          <w:tcPr>
            <w:tcW w:w="1401" w:type="dxa"/>
            <w:gridSpan w:val="4"/>
            <w:tcBorders>
              <w:top w:val="nil"/>
              <w:bottom w:val="single" w:sz="2" w:space="0" w:color="auto"/>
            </w:tcBorders>
            <w:vAlign w:val="center"/>
          </w:tcPr>
          <w:p w14:paraId="678C28A6" w14:textId="77777777" w:rsidR="00D93BBC" w:rsidRDefault="00D93BBC" w:rsidP="007E1214">
            <w:pPr>
              <w:jc w:val="center"/>
              <w:rPr>
                <w:sz w:val="16"/>
                <w:szCs w:val="16"/>
                <w:lang w:val="en-US"/>
              </w:rPr>
            </w:pPr>
            <w:r>
              <w:rPr>
                <w:sz w:val="16"/>
                <w:szCs w:val="16"/>
                <w:lang w:val="en-US"/>
              </w:rPr>
              <w:t>7422010060100</w:t>
            </w:r>
          </w:p>
        </w:tc>
        <w:tc>
          <w:tcPr>
            <w:tcW w:w="5979" w:type="dxa"/>
            <w:gridSpan w:val="7"/>
            <w:tcBorders>
              <w:top w:val="nil"/>
              <w:bottom w:val="single" w:sz="2" w:space="0" w:color="auto"/>
            </w:tcBorders>
          </w:tcPr>
          <w:p w14:paraId="070058C7" w14:textId="77777777" w:rsidR="00D93BBC" w:rsidRDefault="00D93BBC" w:rsidP="007E1214">
            <w:pPr>
              <w:rPr>
                <w:lang w:val="en-US"/>
              </w:rPr>
            </w:pPr>
            <w:r>
              <w:rPr>
                <w:lang w:val="en-US"/>
              </w:rPr>
              <w:t>Timplar</w:t>
            </w:r>
          </w:p>
        </w:tc>
        <w:tc>
          <w:tcPr>
            <w:tcW w:w="1134" w:type="dxa"/>
            <w:gridSpan w:val="4"/>
            <w:tcBorders>
              <w:top w:val="nil"/>
              <w:bottom w:val="single" w:sz="2" w:space="0" w:color="auto"/>
            </w:tcBorders>
          </w:tcPr>
          <w:p w14:paraId="335A700F" w14:textId="77777777" w:rsidR="00D93BBC" w:rsidRDefault="00D93BBC" w:rsidP="007E1214">
            <w:pPr>
              <w:rPr>
                <w:lang w:val="en-US"/>
              </w:rPr>
            </w:pPr>
            <w:r>
              <w:rPr>
                <w:lang w:val="en-US"/>
              </w:rPr>
              <w:t>h-om</w:t>
            </w:r>
          </w:p>
        </w:tc>
        <w:tc>
          <w:tcPr>
            <w:tcW w:w="1134" w:type="dxa"/>
            <w:gridSpan w:val="2"/>
            <w:tcBorders>
              <w:top w:val="nil"/>
              <w:bottom w:val="single" w:sz="2" w:space="0" w:color="auto"/>
            </w:tcBorders>
          </w:tcPr>
          <w:p w14:paraId="2F89B7E8" w14:textId="77777777" w:rsidR="00D93BBC" w:rsidRDefault="00D93BBC" w:rsidP="007E1214">
            <w:pPr>
              <w:rPr>
                <w:lang w:val="en-US"/>
              </w:rPr>
            </w:pPr>
            <w:r>
              <w:rPr>
                <w:lang w:val="en-US"/>
              </w:rPr>
              <w:t>3,46</w:t>
            </w:r>
          </w:p>
        </w:tc>
      </w:tr>
      <w:tr w:rsidR="00D93BBC" w14:paraId="3E26D051"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13054358" w14:textId="77777777" w:rsidR="00D93BBC" w:rsidRDefault="00D93BBC" w:rsidP="007E1214">
            <w:pPr>
              <w:rPr>
                <w:lang w:val="en-US"/>
              </w:rPr>
            </w:pPr>
          </w:p>
        </w:tc>
        <w:tc>
          <w:tcPr>
            <w:tcW w:w="1401" w:type="dxa"/>
            <w:gridSpan w:val="4"/>
            <w:tcBorders>
              <w:top w:val="nil"/>
              <w:bottom w:val="single" w:sz="2" w:space="0" w:color="auto"/>
            </w:tcBorders>
            <w:vAlign w:val="center"/>
          </w:tcPr>
          <w:p w14:paraId="4BF54B01" w14:textId="77777777" w:rsidR="00D93BBC" w:rsidRDefault="00D93BBC" w:rsidP="007E1214">
            <w:pPr>
              <w:jc w:val="center"/>
              <w:rPr>
                <w:sz w:val="16"/>
                <w:szCs w:val="16"/>
                <w:lang w:val="en-US"/>
              </w:rPr>
            </w:pPr>
            <w:r>
              <w:rPr>
                <w:sz w:val="16"/>
                <w:szCs w:val="16"/>
                <w:lang w:val="en-US"/>
              </w:rPr>
              <w:t>9310060019922</w:t>
            </w:r>
          </w:p>
        </w:tc>
        <w:tc>
          <w:tcPr>
            <w:tcW w:w="5979" w:type="dxa"/>
            <w:gridSpan w:val="7"/>
            <w:tcBorders>
              <w:top w:val="nil"/>
              <w:bottom w:val="single" w:sz="2" w:space="0" w:color="auto"/>
            </w:tcBorders>
          </w:tcPr>
          <w:p w14:paraId="1C4B3C82" w14:textId="77777777" w:rsidR="00D93BBC" w:rsidRDefault="00D93BBC" w:rsidP="007E1214">
            <w:pPr>
              <w:rPr>
                <w:lang w:val="en-US"/>
              </w:rPr>
            </w:pPr>
            <w:r>
              <w:rPr>
                <w:lang w:val="en-US"/>
              </w:rPr>
              <w:t xml:space="preserve">Muncitor deservire </w:t>
            </w:r>
          </w:p>
        </w:tc>
        <w:tc>
          <w:tcPr>
            <w:tcW w:w="1134" w:type="dxa"/>
            <w:gridSpan w:val="4"/>
            <w:tcBorders>
              <w:top w:val="nil"/>
              <w:bottom w:val="single" w:sz="2" w:space="0" w:color="auto"/>
            </w:tcBorders>
          </w:tcPr>
          <w:p w14:paraId="0D5D0439" w14:textId="77777777" w:rsidR="00D93BBC" w:rsidRDefault="00D93BBC" w:rsidP="007E1214">
            <w:pPr>
              <w:rPr>
                <w:lang w:val="en-US"/>
              </w:rPr>
            </w:pPr>
            <w:r>
              <w:rPr>
                <w:lang w:val="en-US"/>
              </w:rPr>
              <w:t>h-om</w:t>
            </w:r>
          </w:p>
        </w:tc>
        <w:tc>
          <w:tcPr>
            <w:tcW w:w="1134" w:type="dxa"/>
            <w:gridSpan w:val="2"/>
            <w:tcBorders>
              <w:top w:val="nil"/>
              <w:bottom w:val="single" w:sz="2" w:space="0" w:color="auto"/>
            </w:tcBorders>
          </w:tcPr>
          <w:p w14:paraId="4477ACA3" w14:textId="77777777" w:rsidR="00D93BBC" w:rsidRDefault="00D93BBC" w:rsidP="007E1214">
            <w:pPr>
              <w:rPr>
                <w:lang w:val="en-US"/>
              </w:rPr>
            </w:pPr>
            <w:r>
              <w:rPr>
                <w:lang w:val="en-US"/>
              </w:rPr>
              <w:t>3,46</w:t>
            </w:r>
          </w:p>
        </w:tc>
      </w:tr>
      <w:tr w:rsidR="00D93BBC" w14:paraId="13182273" w14:textId="77777777" w:rsidTr="00D93BBC">
        <w:tblPrEx>
          <w:tblBorders>
            <w:left w:val="single" w:sz="6" w:space="0" w:color="auto"/>
            <w:right w:val="single" w:sz="6" w:space="0" w:color="auto"/>
          </w:tblBorders>
        </w:tblPrEx>
        <w:tc>
          <w:tcPr>
            <w:tcW w:w="700" w:type="dxa"/>
            <w:tcBorders>
              <w:top w:val="single" w:sz="4" w:space="0" w:color="auto"/>
              <w:bottom w:val="single" w:sz="4" w:space="0" w:color="auto"/>
            </w:tcBorders>
          </w:tcPr>
          <w:p w14:paraId="72128ADD" w14:textId="77777777" w:rsidR="00D93BBC" w:rsidRDefault="00D93BBC" w:rsidP="007E1214">
            <w:pPr>
              <w:rPr>
                <w:lang w:val="en-US"/>
              </w:rPr>
            </w:pPr>
            <w:r>
              <w:rPr>
                <w:lang w:val="en-US"/>
              </w:rPr>
              <w:t>4</w:t>
            </w:r>
          </w:p>
        </w:tc>
        <w:tc>
          <w:tcPr>
            <w:tcW w:w="1401" w:type="dxa"/>
            <w:gridSpan w:val="4"/>
            <w:tcBorders>
              <w:top w:val="single" w:sz="4" w:space="0" w:color="auto"/>
              <w:bottom w:val="single" w:sz="4" w:space="0" w:color="auto"/>
            </w:tcBorders>
          </w:tcPr>
          <w:p w14:paraId="4C663F83" w14:textId="77777777" w:rsidR="00D93BBC" w:rsidRDefault="00D93BBC" w:rsidP="007E1214">
            <w:pPr>
              <w:rPr>
                <w:lang w:val="en-US"/>
              </w:rPr>
            </w:pPr>
            <w:r>
              <w:rPr>
                <w:lang w:val="en-US"/>
              </w:rPr>
              <w:t>RpCO56C</w:t>
            </w:r>
          </w:p>
          <w:p w14:paraId="099F6EC4" w14:textId="77777777" w:rsidR="00D93BBC" w:rsidRDefault="00D93BBC" w:rsidP="007E1214">
            <w:pPr>
              <w:rPr>
                <w:lang w:val="en-US"/>
              </w:rPr>
            </w:pPr>
          </w:p>
        </w:tc>
        <w:tc>
          <w:tcPr>
            <w:tcW w:w="5979" w:type="dxa"/>
            <w:gridSpan w:val="7"/>
            <w:tcBorders>
              <w:top w:val="single" w:sz="4" w:space="0" w:color="auto"/>
              <w:bottom w:val="single" w:sz="4" w:space="0" w:color="auto"/>
            </w:tcBorders>
          </w:tcPr>
          <w:p w14:paraId="44691771"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Demontari: captuseli din lemn, asbociment, PFL, PAS, tec. la pereti sau tavane suspendate, usi, etc.(lambriu pvc lareasina)</w:t>
            </w:r>
            <w:r>
              <w:rPr>
                <w:rFonts w:ascii="Times New Roman CYR" w:hAnsi="Times New Roman CYR" w:cs="Times New Roman CYR"/>
                <w:sz w:val="16"/>
                <w:szCs w:val="16"/>
                <w:lang w:val="en-US"/>
              </w:rPr>
              <w:t xml:space="preserve"> </w:t>
            </w:r>
          </w:p>
          <w:p w14:paraId="0EB51369" w14:textId="77777777" w:rsidR="00D93BBC" w:rsidRPr="00C172E4" w:rsidRDefault="00D93BBC" w:rsidP="007E1214">
            <w:pPr>
              <w:adjustRightInd w:val="0"/>
              <w:rPr>
                <w:rFonts w:ascii="Times New Roman CYR" w:hAnsi="Times New Roman CYR" w:cs="Times New Roman CYR"/>
                <w:sz w:val="2"/>
                <w:szCs w:val="2"/>
                <w:lang w:val="en-US"/>
              </w:rPr>
            </w:pPr>
          </w:p>
        </w:tc>
        <w:tc>
          <w:tcPr>
            <w:tcW w:w="1134" w:type="dxa"/>
            <w:gridSpan w:val="4"/>
            <w:tcBorders>
              <w:top w:val="single" w:sz="4" w:space="0" w:color="auto"/>
              <w:bottom w:val="single" w:sz="4" w:space="0" w:color="auto"/>
            </w:tcBorders>
            <w:vAlign w:val="center"/>
          </w:tcPr>
          <w:p w14:paraId="53B64FF3" w14:textId="77777777" w:rsidR="00D93BBC" w:rsidRDefault="00D93BBC" w:rsidP="007E1214">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14260EF2" w14:textId="77777777" w:rsidR="00D93BBC" w:rsidRPr="00B400BD" w:rsidRDefault="00D93BBC" w:rsidP="007E1214">
            <w:pPr>
              <w:jc w:val="center"/>
              <w:rPr>
                <w:b/>
                <w:bCs/>
                <w:lang w:val="en-US"/>
              </w:rPr>
            </w:pPr>
            <w:r w:rsidRPr="00B400BD">
              <w:rPr>
                <w:b/>
                <w:bCs/>
                <w:lang w:val="en-US"/>
              </w:rPr>
              <w:t>69,60</w:t>
            </w:r>
          </w:p>
        </w:tc>
      </w:tr>
      <w:tr w:rsidR="00D93BBC" w14:paraId="52C8826A"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1FEE42A9" w14:textId="77777777" w:rsidR="00D93BBC" w:rsidRDefault="00D93BBC" w:rsidP="007E1214">
            <w:pPr>
              <w:rPr>
                <w:lang w:val="en-US"/>
              </w:rPr>
            </w:pPr>
          </w:p>
        </w:tc>
        <w:tc>
          <w:tcPr>
            <w:tcW w:w="1401" w:type="dxa"/>
            <w:gridSpan w:val="4"/>
            <w:tcBorders>
              <w:top w:val="nil"/>
              <w:bottom w:val="single" w:sz="2" w:space="0" w:color="auto"/>
            </w:tcBorders>
            <w:vAlign w:val="center"/>
          </w:tcPr>
          <w:p w14:paraId="12801FAB" w14:textId="77777777" w:rsidR="00D93BBC" w:rsidRDefault="00D93BBC" w:rsidP="007E1214">
            <w:pPr>
              <w:jc w:val="center"/>
              <w:rPr>
                <w:sz w:val="16"/>
                <w:szCs w:val="16"/>
                <w:lang w:val="en-US"/>
              </w:rPr>
            </w:pPr>
            <w:r>
              <w:rPr>
                <w:sz w:val="16"/>
                <w:szCs w:val="16"/>
                <w:lang w:val="en-US"/>
              </w:rPr>
              <w:t>7422010060100</w:t>
            </w:r>
          </w:p>
        </w:tc>
        <w:tc>
          <w:tcPr>
            <w:tcW w:w="5979" w:type="dxa"/>
            <w:gridSpan w:val="7"/>
            <w:tcBorders>
              <w:top w:val="nil"/>
              <w:bottom w:val="single" w:sz="2" w:space="0" w:color="auto"/>
            </w:tcBorders>
          </w:tcPr>
          <w:p w14:paraId="584BA788" w14:textId="77777777" w:rsidR="00D93BBC" w:rsidRDefault="00D93BBC" w:rsidP="007E1214">
            <w:pPr>
              <w:rPr>
                <w:lang w:val="en-US"/>
              </w:rPr>
            </w:pPr>
            <w:r>
              <w:rPr>
                <w:lang w:val="en-US"/>
              </w:rPr>
              <w:t>Timplar</w:t>
            </w:r>
          </w:p>
        </w:tc>
        <w:tc>
          <w:tcPr>
            <w:tcW w:w="1134" w:type="dxa"/>
            <w:gridSpan w:val="4"/>
            <w:tcBorders>
              <w:top w:val="nil"/>
              <w:bottom w:val="single" w:sz="2" w:space="0" w:color="auto"/>
            </w:tcBorders>
          </w:tcPr>
          <w:p w14:paraId="6966E006" w14:textId="77777777" w:rsidR="00D93BBC" w:rsidRDefault="00D93BBC" w:rsidP="007E1214">
            <w:pPr>
              <w:rPr>
                <w:lang w:val="en-US"/>
              </w:rPr>
            </w:pPr>
            <w:r>
              <w:rPr>
                <w:lang w:val="en-US"/>
              </w:rPr>
              <w:t>h-om</w:t>
            </w:r>
          </w:p>
        </w:tc>
        <w:tc>
          <w:tcPr>
            <w:tcW w:w="1134" w:type="dxa"/>
            <w:gridSpan w:val="2"/>
            <w:tcBorders>
              <w:top w:val="nil"/>
              <w:bottom w:val="single" w:sz="2" w:space="0" w:color="auto"/>
            </w:tcBorders>
          </w:tcPr>
          <w:p w14:paraId="2AAD3B4B" w14:textId="77777777" w:rsidR="00D93BBC" w:rsidRDefault="00D93BBC" w:rsidP="007E1214">
            <w:pPr>
              <w:rPr>
                <w:lang w:val="en-US"/>
              </w:rPr>
            </w:pPr>
            <w:r>
              <w:rPr>
                <w:lang w:val="en-US"/>
              </w:rPr>
              <w:t>9,05</w:t>
            </w:r>
          </w:p>
        </w:tc>
      </w:tr>
      <w:tr w:rsidR="00D93BBC" w14:paraId="50CF38E6"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713FF200" w14:textId="77777777" w:rsidR="00D93BBC" w:rsidRDefault="00D93BBC" w:rsidP="007E1214">
            <w:pPr>
              <w:rPr>
                <w:lang w:val="en-US"/>
              </w:rPr>
            </w:pPr>
          </w:p>
        </w:tc>
        <w:tc>
          <w:tcPr>
            <w:tcW w:w="1401" w:type="dxa"/>
            <w:gridSpan w:val="4"/>
            <w:tcBorders>
              <w:top w:val="nil"/>
              <w:bottom w:val="single" w:sz="2" w:space="0" w:color="auto"/>
            </w:tcBorders>
            <w:vAlign w:val="center"/>
          </w:tcPr>
          <w:p w14:paraId="3D33CD81" w14:textId="77777777" w:rsidR="00D93BBC" w:rsidRDefault="00D93BBC" w:rsidP="007E1214">
            <w:pPr>
              <w:jc w:val="center"/>
              <w:rPr>
                <w:sz w:val="16"/>
                <w:szCs w:val="16"/>
                <w:lang w:val="en-US"/>
              </w:rPr>
            </w:pPr>
            <w:r>
              <w:rPr>
                <w:sz w:val="16"/>
                <w:szCs w:val="16"/>
                <w:lang w:val="en-US"/>
              </w:rPr>
              <w:t>9310060019922</w:t>
            </w:r>
          </w:p>
        </w:tc>
        <w:tc>
          <w:tcPr>
            <w:tcW w:w="5979" w:type="dxa"/>
            <w:gridSpan w:val="7"/>
            <w:tcBorders>
              <w:top w:val="nil"/>
              <w:bottom w:val="single" w:sz="2" w:space="0" w:color="auto"/>
            </w:tcBorders>
          </w:tcPr>
          <w:p w14:paraId="075FB019" w14:textId="77777777" w:rsidR="00D93BBC" w:rsidRDefault="00D93BBC" w:rsidP="007E1214">
            <w:pPr>
              <w:rPr>
                <w:lang w:val="en-US"/>
              </w:rPr>
            </w:pPr>
            <w:r>
              <w:rPr>
                <w:lang w:val="en-US"/>
              </w:rPr>
              <w:t xml:space="preserve">Muncitor deservire </w:t>
            </w:r>
          </w:p>
        </w:tc>
        <w:tc>
          <w:tcPr>
            <w:tcW w:w="1134" w:type="dxa"/>
            <w:gridSpan w:val="4"/>
            <w:tcBorders>
              <w:top w:val="nil"/>
              <w:bottom w:val="single" w:sz="2" w:space="0" w:color="auto"/>
            </w:tcBorders>
          </w:tcPr>
          <w:p w14:paraId="7CF36793" w14:textId="77777777" w:rsidR="00D93BBC" w:rsidRDefault="00D93BBC" w:rsidP="007E1214">
            <w:pPr>
              <w:rPr>
                <w:lang w:val="en-US"/>
              </w:rPr>
            </w:pPr>
            <w:r>
              <w:rPr>
                <w:lang w:val="en-US"/>
              </w:rPr>
              <w:t>h-om</w:t>
            </w:r>
          </w:p>
        </w:tc>
        <w:tc>
          <w:tcPr>
            <w:tcW w:w="1134" w:type="dxa"/>
            <w:gridSpan w:val="2"/>
            <w:tcBorders>
              <w:top w:val="nil"/>
              <w:bottom w:val="single" w:sz="2" w:space="0" w:color="auto"/>
            </w:tcBorders>
          </w:tcPr>
          <w:p w14:paraId="20D970F5" w14:textId="77777777" w:rsidR="00D93BBC" w:rsidRDefault="00D93BBC" w:rsidP="007E1214">
            <w:pPr>
              <w:rPr>
                <w:lang w:val="en-US"/>
              </w:rPr>
            </w:pPr>
            <w:r>
              <w:rPr>
                <w:lang w:val="en-US"/>
              </w:rPr>
              <w:t>8,35</w:t>
            </w:r>
          </w:p>
        </w:tc>
      </w:tr>
      <w:tr w:rsidR="00D93BBC" w14:paraId="3BB9A5B3" w14:textId="77777777" w:rsidTr="00D93BBC">
        <w:tblPrEx>
          <w:tblBorders>
            <w:left w:val="single" w:sz="6" w:space="0" w:color="auto"/>
            <w:right w:val="single" w:sz="6" w:space="0" w:color="auto"/>
          </w:tblBorders>
        </w:tblPrEx>
        <w:tc>
          <w:tcPr>
            <w:tcW w:w="700" w:type="dxa"/>
            <w:tcBorders>
              <w:top w:val="single" w:sz="4" w:space="0" w:color="auto"/>
              <w:bottom w:val="single" w:sz="4" w:space="0" w:color="auto"/>
            </w:tcBorders>
          </w:tcPr>
          <w:p w14:paraId="38C6BDDA" w14:textId="77777777" w:rsidR="00D93BBC" w:rsidRDefault="00D93BBC" w:rsidP="007E1214">
            <w:pPr>
              <w:rPr>
                <w:lang w:val="en-US"/>
              </w:rPr>
            </w:pPr>
            <w:r>
              <w:rPr>
                <w:lang w:val="en-US"/>
              </w:rPr>
              <w:t>5</w:t>
            </w:r>
          </w:p>
        </w:tc>
        <w:tc>
          <w:tcPr>
            <w:tcW w:w="1401" w:type="dxa"/>
            <w:gridSpan w:val="4"/>
            <w:tcBorders>
              <w:top w:val="single" w:sz="4" w:space="0" w:color="auto"/>
              <w:bottom w:val="single" w:sz="4" w:space="0" w:color="auto"/>
            </w:tcBorders>
          </w:tcPr>
          <w:p w14:paraId="3B6E160F" w14:textId="77777777" w:rsidR="00D93BBC" w:rsidRDefault="00D93BBC" w:rsidP="007E1214">
            <w:pPr>
              <w:rPr>
                <w:lang w:val="en-US"/>
              </w:rPr>
            </w:pPr>
            <w:r>
              <w:rPr>
                <w:lang w:val="en-US"/>
              </w:rPr>
              <w:t>RpGA30A</w:t>
            </w:r>
          </w:p>
          <w:p w14:paraId="09510A54" w14:textId="77777777" w:rsidR="00D93BBC" w:rsidRDefault="00D93BBC" w:rsidP="007E1214">
            <w:pPr>
              <w:rPr>
                <w:lang w:val="en-US"/>
              </w:rPr>
            </w:pPr>
          </w:p>
        </w:tc>
        <w:tc>
          <w:tcPr>
            <w:tcW w:w="5979" w:type="dxa"/>
            <w:gridSpan w:val="7"/>
            <w:tcBorders>
              <w:top w:val="single" w:sz="4" w:space="0" w:color="auto"/>
              <w:bottom w:val="single" w:sz="4" w:space="0" w:color="auto"/>
            </w:tcBorders>
          </w:tcPr>
          <w:p w14:paraId="0505F9EF"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Demontarea tevilor  de otel pentru instalatii montate aparent, prin sudare avind diametrul de 3/4-1"mm(se exclude tabla)</w:t>
            </w:r>
            <w:r>
              <w:rPr>
                <w:rFonts w:ascii="Times New Roman CYR" w:hAnsi="Times New Roman CYR" w:cs="Times New Roman CYR"/>
                <w:sz w:val="16"/>
                <w:szCs w:val="16"/>
                <w:lang w:val="en-US"/>
              </w:rPr>
              <w:t xml:space="preserve"> </w:t>
            </w:r>
          </w:p>
          <w:p w14:paraId="5151E8E4" w14:textId="77777777" w:rsidR="00D93BBC" w:rsidRPr="00C172E4" w:rsidRDefault="00D93BBC" w:rsidP="007E1214">
            <w:pPr>
              <w:adjustRightInd w:val="0"/>
              <w:rPr>
                <w:rFonts w:ascii="Times New Roman CYR" w:hAnsi="Times New Roman CYR" w:cs="Times New Roman CYR"/>
                <w:sz w:val="2"/>
                <w:szCs w:val="2"/>
                <w:lang w:val="en-US"/>
              </w:rPr>
            </w:pPr>
          </w:p>
        </w:tc>
        <w:tc>
          <w:tcPr>
            <w:tcW w:w="1134" w:type="dxa"/>
            <w:gridSpan w:val="4"/>
            <w:tcBorders>
              <w:top w:val="single" w:sz="4" w:space="0" w:color="auto"/>
              <w:bottom w:val="single" w:sz="4" w:space="0" w:color="auto"/>
            </w:tcBorders>
            <w:vAlign w:val="center"/>
          </w:tcPr>
          <w:p w14:paraId="4E604CF7" w14:textId="77777777" w:rsidR="00D93BBC" w:rsidRDefault="00D93BBC" w:rsidP="007E1214">
            <w:pPr>
              <w:jc w:val="center"/>
              <w:rPr>
                <w:lang w:val="en-US"/>
              </w:rPr>
            </w:pPr>
            <w:r>
              <w:rPr>
                <w:lang w:val="en-US"/>
              </w:rPr>
              <w:t>m</w:t>
            </w:r>
          </w:p>
        </w:tc>
        <w:tc>
          <w:tcPr>
            <w:tcW w:w="1134" w:type="dxa"/>
            <w:gridSpan w:val="2"/>
            <w:tcBorders>
              <w:top w:val="single" w:sz="4" w:space="0" w:color="auto"/>
              <w:bottom w:val="single" w:sz="4" w:space="0" w:color="auto"/>
            </w:tcBorders>
            <w:vAlign w:val="center"/>
          </w:tcPr>
          <w:p w14:paraId="5F758D46" w14:textId="77777777" w:rsidR="00D93BBC" w:rsidRPr="00B400BD" w:rsidRDefault="00D93BBC" w:rsidP="007E1214">
            <w:pPr>
              <w:jc w:val="center"/>
              <w:rPr>
                <w:b/>
                <w:bCs/>
                <w:lang w:val="en-US"/>
              </w:rPr>
            </w:pPr>
            <w:r w:rsidRPr="00B400BD">
              <w:rPr>
                <w:b/>
                <w:bCs/>
                <w:lang w:val="en-US"/>
              </w:rPr>
              <w:t>111,00</w:t>
            </w:r>
          </w:p>
        </w:tc>
      </w:tr>
      <w:tr w:rsidR="00D93BBC" w14:paraId="3731DB29"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5C1693C0" w14:textId="77777777" w:rsidR="00D93BBC" w:rsidRDefault="00D93BBC" w:rsidP="007E1214">
            <w:pPr>
              <w:rPr>
                <w:lang w:val="en-US"/>
              </w:rPr>
            </w:pPr>
          </w:p>
        </w:tc>
        <w:tc>
          <w:tcPr>
            <w:tcW w:w="1401" w:type="dxa"/>
            <w:gridSpan w:val="4"/>
            <w:tcBorders>
              <w:top w:val="nil"/>
              <w:bottom w:val="single" w:sz="2" w:space="0" w:color="auto"/>
            </w:tcBorders>
            <w:vAlign w:val="center"/>
          </w:tcPr>
          <w:p w14:paraId="692F10C7" w14:textId="77777777" w:rsidR="00D93BBC" w:rsidRDefault="00D93BBC" w:rsidP="007E1214">
            <w:pPr>
              <w:jc w:val="center"/>
              <w:rPr>
                <w:sz w:val="16"/>
                <w:szCs w:val="16"/>
                <w:lang w:val="en-US"/>
              </w:rPr>
            </w:pPr>
            <w:r>
              <w:rPr>
                <w:sz w:val="16"/>
                <w:szCs w:val="16"/>
                <w:lang w:val="en-US"/>
              </w:rPr>
              <w:t>7136040011749</w:t>
            </w:r>
          </w:p>
        </w:tc>
        <w:tc>
          <w:tcPr>
            <w:tcW w:w="5979" w:type="dxa"/>
            <w:gridSpan w:val="7"/>
            <w:tcBorders>
              <w:top w:val="nil"/>
              <w:bottom w:val="single" w:sz="2" w:space="0" w:color="auto"/>
            </w:tcBorders>
          </w:tcPr>
          <w:p w14:paraId="4DA38EF0" w14:textId="77777777" w:rsidR="00D93BBC" w:rsidRDefault="00D93BBC" w:rsidP="007E1214">
            <w:pPr>
              <w:rPr>
                <w:lang w:val="en-US"/>
              </w:rPr>
            </w:pPr>
            <w:r>
              <w:rPr>
                <w:lang w:val="en-US"/>
              </w:rPr>
              <w:t>Instalator incalzire si gaze</w:t>
            </w:r>
          </w:p>
        </w:tc>
        <w:tc>
          <w:tcPr>
            <w:tcW w:w="1134" w:type="dxa"/>
            <w:gridSpan w:val="4"/>
            <w:tcBorders>
              <w:top w:val="nil"/>
              <w:bottom w:val="single" w:sz="2" w:space="0" w:color="auto"/>
            </w:tcBorders>
          </w:tcPr>
          <w:p w14:paraId="16AF7591" w14:textId="77777777" w:rsidR="00D93BBC" w:rsidRDefault="00D93BBC" w:rsidP="007E1214">
            <w:pPr>
              <w:rPr>
                <w:lang w:val="en-US"/>
              </w:rPr>
            </w:pPr>
            <w:r>
              <w:rPr>
                <w:lang w:val="en-US"/>
              </w:rPr>
              <w:t>h-om</w:t>
            </w:r>
          </w:p>
        </w:tc>
        <w:tc>
          <w:tcPr>
            <w:tcW w:w="1134" w:type="dxa"/>
            <w:gridSpan w:val="2"/>
            <w:tcBorders>
              <w:top w:val="nil"/>
              <w:bottom w:val="single" w:sz="2" w:space="0" w:color="auto"/>
            </w:tcBorders>
          </w:tcPr>
          <w:p w14:paraId="643DF020" w14:textId="77777777" w:rsidR="00D93BBC" w:rsidRDefault="00D93BBC" w:rsidP="007E1214">
            <w:pPr>
              <w:rPr>
                <w:lang w:val="en-US"/>
              </w:rPr>
            </w:pPr>
            <w:r>
              <w:rPr>
                <w:lang w:val="en-US"/>
              </w:rPr>
              <w:t>13,32</w:t>
            </w:r>
          </w:p>
        </w:tc>
      </w:tr>
      <w:tr w:rsidR="00D93BBC" w14:paraId="521D9C9B"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0EB17E1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A3E71FF" w14:textId="77777777" w:rsidR="00D93BBC" w:rsidRDefault="00D93BBC" w:rsidP="007E1214">
            <w:pPr>
              <w:jc w:val="center"/>
              <w:rPr>
                <w:sz w:val="16"/>
                <w:szCs w:val="16"/>
                <w:lang w:val="en-US"/>
              </w:rPr>
            </w:pPr>
            <w:r>
              <w:rPr>
                <w:sz w:val="16"/>
                <w:szCs w:val="16"/>
                <w:lang w:val="en-US"/>
              </w:rPr>
              <w:t>2411115904512</w:t>
            </w:r>
          </w:p>
        </w:tc>
        <w:tc>
          <w:tcPr>
            <w:tcW w:w="5979" w:type="dxa"/>
            <w:gridSpan w:val="7"/>
            <w:tcBorders>
              <w:top w:val="nil"/>
              <w:bottom w:val="single" w:sz="2" w:space="0" w:color="auto"/>
            </w:tcBorders>
          </w:tcPr>
          <w:p w14:paraId="58A82E55" w14:textId="77777777" w:rsidR="00D93BBC" w:rsidRDefault="00D93BBC" w:rsidP="007E1214">
            <w:pPr>
              <w:rPr>
                <w:lang w:val="en-US"/>
              </w:rPr>
            </w:pPr>
            <w:r>
              <w:rPr>
                <w:lang w:val="en-US"/>
              </w:rPr>
              <w:t>Oxigen tehnic gazos S2031</w:t>
            </w:r>
          </w:p>
        </w:tc>
        <w:tc>
          <w:tcPr>
            <w:tcW w:w="1025" w:type="dxa"/>
            <w:gridSpan w:val="3"/>
            <w:tcBorders>
              <w:top w:val="nil"/>
              <w:bottom w:val="single" w:sz="2" w:space="0" w:color="auto"/>
            </w:tcBorders>
          </w:tcPr>
          <w:p w14:paraId="470665E5" w14:textId="77777777" w:rsidR="00D93BBC" w:rsidRDefault="00D93BBC" w:rsidP="007E1214">
            <w:pPr>
              <w:rPr>
                <w:lang w:val="en-US"/>
              </w:rPr>
            </w:pPr>
            <w:r>
              <w:rPr>
                <w:lang w:val="en-US"/>
              </w:rPr>
              <w:t>m3</w:t>
            </w:r>
          </w:p>
        </w:tc>
        <w:tc>
          <w:tcPr>
            <w:tcW w:w="1243" w:type="dxa"/>
            <w:gridSpan w:val="3"/>
            <w:tcBorders>
              <w:top w:val="nil"/>
              <w:bottom w:val="single" w:sz="2" w:space="0" w:color="auto"/>
            </w:tcBorders>
          </w:tcPr>
          <w:p w14:paraId="5B7FD510" w14:textId="77777777" w:rsidR="00D93BBC" w:rsidRDefault="00D93BBC" w:rsidP="007E1214">
            <w:pPr>
              <w:rPr>
                <w:lang w:val="en-US"/>
              </w:rPr>
            </w:pPr>
            <w:r>
              <w:rPr>
                <w:lang w:val="en-US"/>
              </w:rPr>
              <w:t>4,88</w:t>
            </w:r>
          </w:p>
        </w:tc>
      </w:tr>
      <w:tr w:rsidR="00D93BBC" w14:paraId="57A1E036"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550DBF5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B71A4E7" w14:textId="77777777" w:rsidR="00D93BBC" w:rsidRDefault="00D93BBC" w:rsidP="007E1214">
            <w:pPr>
              <w:jc w:val="center"/>
              <w:rPr>
                <w:sz w:val="16"/>
                <w:szCs w:val="16"/>
                <w:lang w:val="en-US"/>
              </w:rPr>
            </w:pPr>
            <w:r>
              <w:rPr>
                <w:sz w:val="16"/>
                <w:szCs w:val="16"/>
                <w:lang w:val="en-US"/>
              </w:rPr>
              <w:t>2413547308164</w:t>
            </w:r>
          </w:p>
        </w:tc>
        <w:tc>
          <w:tcPr>
            <w:tcW w:w="5979" w:type="dxa"/>
            <w:gridSpan w:val="7"/>
            <w:tcBorders>
              <w:top w:val="nil"/>
              <w:bottom w:val="single" w:sz="2" w:space="0" w:color="auto"/>
            </w:tcBorders>
          </w:tcPr>
          <w:p w14:paraId="21CFEBEA" w14:textId="77777777" w:rsidR="00D93BBC" w:rsidRDefault="00D93BBC" w:rsidP="007E1214">
            <w:pPr>
              <w:rPr>
                <w:lang w:val="en-US"/>
              </w:rPr>
            </w:pPr>
            <w:r>
              <w:rPr>
                <w:lang w:val="en-US"/>
              </w:rPr>
              <w:t>Carbura de calciu tehnica (carbid) S102</w:t>
            </w:r>
          </w:p>
        </w:tc>
        <w:tc>
          <w:tcPr>
            <w:tcW w:w="1025" w:type="dxa"/>
            <w:gridSpan w:val="3"/>
            <w:tcBorders>
              <w:top w:val="nil"/>
              <w:bottom w:val="single" w:sz="2" w:space="0" w:color="auto"/>
            </w:tcBorders>
          </w:tcPr>
          <w:p w14:paraId="409A3A1D" w14:textId="77777777" w:rsidR="00D93BBC" w:rsidRDefault="00D93BBC" w:rsidP="007E1214">
            <w:pPr>
              <w:rPr>
                <w:lang w:val="en-US"/>
              </w:rPr>
            </w:pPr>
            <w:r>
              <w:rPr>
                <w:lang w:val="en-US"/>
              </w:rPr>
              <w:t>kg</w:t>
            </w:r>
          </w:p>
        </w:tc>
        <w:tc>
          <w:tcPr>
            <w:tcW w:w="1243" w:type="dxa"/>
            <w:gridSpan w:val="3"/>
            <w:tcBorders>
              <w:top w:val="nil"/>
              <w:bottom w:val="single" w:sz="2" w:space="0" w:color="auto"/>
            </w:tcBorders>
          </w:tcPr>
          <w:p w14:paraId="77B436A9" w14:textId="77777777" w:rsidR="00D93BBC" w:rsidRDefault="00D93BBC" w:rsidP="007E1214">
            <w:pPr>
              <w:rPr>
                <w:lang w:val="en-US"/>
              </w:rPr>
            </w:pPr>
            <w:r>
              <w:rPr>
                <w:lang w:val="en-US"/>
              </w:rPr>
              <w:t>2,22</w:t>
            </w:r>
          </w:p>
        </w:tc>
      </w:tr>
      <w:tr w:rsidR="00D93BBC" w14:paraId="5F5167B9" w14:textId="77777777" w:rsidTr="00D93BBC">
        <w:tblPrEx>
          <w:tblBorders>
            <w:left w:val="single" w:sz="6" w:space="0" w:color="auto"/>
            <w:right w:val="single" w:sz="6" w:space="0" w:color="auto"/>
          </w:tblBorders>
        </w:tblPrEx>
        <w:tc>
          <w:tcPr>
            <w:tcW w:w="700" w:type="dxa"/>
            <w:tcBorders>
              <w:top w:val="single" w:sz="4" w:space="0" w:color="auto"/>
              <w:bottom w:val="single" w:sz="4" w:space="0" w:color="auto"/>
            </w:tcBorders>
          </w:tcPr>
          <w:p w14:paraId="78236A54" w14:textId="77777777" w:rsidR="00D93BBC" w:rsidRDefault="00D93BBC" w:rsidP="007E1214">
            <w:pPr>
              <w:rPr>
                <w:lang w:val="en-US"/>
              </w:rPr>
            </w:pPr>
            <w:r>
              <w:rPr>
                <w:lang w:val="en-US"/>
              </w:rPr>
              <w:t>6</w:t>
            </w:r>
          </w:p>
        </w:tc>
        <w:tc>
          <w:tcPr>
            <w:tcW w:w="1401" w:type="dxa"/>
            <w:gridSpan w:val="4"/>
            <w:tcBorders>
              <w:top w:val="single" w:sz="4" w:space="0" w:color="auto"/>
              <w:bottom w:val="single" w:sz="4" w:space="0" w:color="auto"/>
            </w:tcBorders>
          </w:tcPr>
          <w:p w14:paraId="01B31C3E" w14:textId="77777777" w:rsidR="00D93BBC" w:rsidRDefault="00D93BBC" w:rsidP="007E1214">
            <w:pPr>
              <w:rPr>
                <w:lang w:val="en-US"/>
              </w:rPr>
            </w:pPr>
            <w:r>
              <w:rPr>
                <w:lang w:val="en-US"/>
              </w:rPr>
              <w:t>RpCM33C</w:t>
            </w:r>
          </w:p>
          <w:p w14:paraId="4F4F3670" w14:textId="77777777" w:rsidR="00D93BBC" w:rsidRDefault="00D93BBC" w:rsidP="007E1214">
            <w:pPr>
              <w:rPr>
                <w:lang w:val="en-US"/>
              </w:rPr>
            </w:pPr>
          </w:p>
        </w:tc>
        <w:tc>
          <w:tcPr>
            <w:tcW w:w="5979" w:type="dxa"/>
            <w:gridSpan w:val="7"/>
            <w:tcBorders>
              <w:top w:val="single" w:sz="4" w:space="0" w:color="auto"/>
              <w:bottom w:val="single" w:sz="4" w:space="0" w:color="auto"/>
            </w:tcBorders>
          </w:tcPr>
          <w:p w14:paraId="2CE83E35"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Demontarea placajelor din marmura, piatra, granit etc., de pe trepte si contratrepte</w:t>
            </w:r>
            <w:r>
              <w:rPr>
                <w:rFonts w:ascii="Times New Roman CYR" w:hAnsi="Times New Roman CYR" w:cs="Times New Roman CYR"/>
                <w:sz w:val="16"/>
                <w:szCs w:val="16"/>
                <w:lang w:val="en-US"/>
              </w:rPr>
              <w:t xml:space="preserve"> </w:t>
            </w:r>
          </w:p>
          <w:p w14:paraId="64A747BA" w14:textId="77777777" w:rsidR="00D93BBC" w:rsidRPr="00C172E4" w:rsidRDefault="00D93BBC" w:rsidP="007E1214">
            <w:pPr>
              <w:adjustRightInd w:val="0"/>
              <w:rPr>
                <w:rFonts w:ascii="Times New Roman CYR" w:hAnsi="Times New Roman CYR" w:cs="Times New Roman CYR"/>
                <w:sz w:val="2"/>
                <w:szCs w:val="2"/>
                <w:lang w:val="en-US"/>
              </w:rPr>
            </w:pPr>
          </w:p>
        </w:tc>
        <w:tc>
          <w:tcPr>
            <w:tcW w:w="1007" w:type="dxa"/>
            <w:gridSpan w:val="2"/>
            <w:tcBorders>
              <w:top w:val="single" w:sz="4" w:space="0" w:color="auto"/>
              <w:bottom w:val="single" w:sz="4" w:space="0" w:color="auto"/>
            </w:tcBorders>
            <w:vAlign w:val="center"/>
          </w:tcPr>
          <w:p w14:paraId="0077878F" w14:textId="77777777" w:rsidR="00D93BBC" w:rsidRDefault="00D93BBC" w:rsidP="007E1214">
            <w:pPr>
              <w:jc w:val="center"/>
              <w:rPr>
                <w:lang w:val="en-US"/>
              </w:rPr>
            </w:pPr>
            <w:r>
              <w:rPr>
                <w:lang w:val="en-US"/>
              </w:rPr>
              <w:t>m</w:t>
            </w:r>
          </w:p>
        </w:tc>
        <w:tc>
          <w:tcPr>
            <w:tcW w:w="1261" w:type="dxa"/>
            <w:gridSpan w:val="4"/>
            <w:tcBorders>
              <w:top w:val="single" w:sz="4" w:space="0" w:color="auto"/>
              <w:bottom w:val="single" w:sz="4" w:space="0" w:color="auto"/>
            </w:tcBorders>
            <w:vAlign w:val="center"/>
          </w:tcPr>
          <w:p w14:paraId="04983C63" w14:textId="77777777" w:rsidR="00D93BBC" w:rsidRPr="00B400BD" w:rsidRDefault="00D93BBC" w:rsidP="007E1214">
            <w:pPr>
              <w:jc w:val="center"/>
              <w:rPr>
                <w:b/>
                <w:bCs/>
                <w:lang w:val="en-US"/>
              </w:rPr>
            </w:pPr>
            <w:r w:rsidRPr="00B400BD">
              <w:rPr>
                <w:b/>
                <w:bCs/>
                <w:lang w:val="en-US"/>
              </w:rPr>
              <w:t>10,00</w:t>
            </w:r>
          </w:p>
        </w:tc>
      </w:tr>
      <w:tr w:rsidR="00D93BBC" w14:paraId="3C4DDFCB"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51050DAB" w14:textId="77777777" w:rsidR="00D93BBC" w:rsidRDefault="00D93BBC" w:rsidP="007E1214">
            <w:pPr>
              <w:rPr>
                <w:lang w:val="en-US"/>
              </w:rPr>
            </w:pPr>
          </w:p>
        </w:tc>
        <w:tc>
          <w:tcPr>
            <w:tcW w:w="1401" w:type="dxa"/>
            <w:gridSpan w:val="4"/>
            <w:tcBorders>
              <w:top w:val="nil"/>
              <w:bottom w:val="single" w:sz="2" w:space="0" w:color="auto"/>
            </w:tcBorders>
            <w:vAlign w:val="center"/>
          </w:tcPr>
          <w:p w14:paraId="49EA391B" w14:textId="77777777" w:rsidR="00D93BBC" w:rsidRDefault="00D93BBC" w:rsidP="007E1214">
            <w:pPr>
              <w:jc w:val="center"/>
              <w:rPr>
                <w:sz w:val="16"/>
                <w:szCs w:val="16"/>
                <w:lang w:val="en-US"/>
              </w:rPr>
            </w:pPr>
            <w:r>
              <w:rPr>
                <w:sz w:val="16"/>
                <w:szCs w:val="16"/>
                <w:lang w:val="en-US"/>
              </w:rPr>
              <w:t>7132010010900</w:t>
            </w:r>
          </w:p>
        </w:tc>
        <w:tc>
          <w:tcPr>
            <w:tcW w:w="5979" w:type="dxa"/>
            <w:gridSpan w:val="7"/>
            <w:tcBorders>
              <w:top w:val="nil"/>
              <w:bottom w:val="single" w:sz="2" w:space="0" w:color="auto"/>
            </w:tcBorders>
          </w:tcPr>
          <w:p w14:paraId="399D8E6F" w14:textId="77777777" w:rsidR="00D93BBC" w:rsidRDefault="00D93BBC" w:rsidP="007E1214">
            <w:pPr>
              <w:rPr>
                <w:lang w:val="en-US"/>
              </w:rPr>
            </w:pPr>
            <w:r>
              <w:rPr>
                <w:lang w:val="en-US"/>
              </w:rPr>
              <w:t>Faiantar</w:t>
            </w:r>
          </w:p>
        </w:tc>
        <w:tc>
          <w:tcPr>
            <w:tcW w:w="1007" w:type="dxa"/>
            <w:gridSpan w:val="2"/>
            <w:tcBorders>
              <w:top w:val="nil"/>
              <w:bottom w:val="single" w:sz="2" w:space="0" w:color="auto"/>
            </w:tcBorders>
          </w:tcPr>
          <w:p w14:paraId="6C6E190E" w14:textId="77777777" w:rsidR="00D93BBC" w:rsidRDefault="00D93BBC" w:rsidP="007E1214">
            <w:pPr>
              <w:rPr>
                <w:lang w:val="en-US"/>
              </w:rPr>
            </w:pPr>
            <w:r>
              <w:rPr>
                <w:lang w:val="en-US"/>
              </w:rPr>
              <w:t>h-om</w:t>
            </w:r>
          </w:p>
        </w:tc>
        <w:tc>
          <w:tcPr>
            <w:tcW w:w="1261" w:type="dxa"/>
            <w:gridSpan w:val="4"/>
            <w:tcBorders>
              <w:top w:val="nil"/>
              <w:bottom w:val="single" w:sz="2" w:space="0" w:color="auto"/>
            </w:tcBorders>
          </w:tcPr>
          <w:p w14:paraId="56C41B08" w14:textId="77777777" w:rsidR="00D93BBC" w:rsidRDefault="00D93BBC" w:rsidP="007E1214">
            <w:pPr>
              <w:rPr>
                <w:lang w:val="en-US"/>
              </w:rPr>
            </w:pPr>
            <w:r>
              <w:rPr>
                <w:lang w:val="en-US"/>
              </w:rPr>
              <w:t>4,20</w:t>
            </w:r>
          </w:p>
        </w:tc>
      </w:tr>
      <w:tr w:rsidR="00D93BBC" w14:paraId="2694363E"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128F3914" w14:textId="77777777" w:rsidR="00D93BBC" w:rsidRDefault="00D93BBC" w:rsidP="007E1214">
            <w:pPr>
              <w:rPr>
                <w:lang w:val="en-US"/>
              </w:rPr>
            </w:pPr>
          </w:p>
        </w:tc>
        <w:tc>
          <w:tcPr>
            <w:tcW w:w="1401" w:type="dxa"/>
            <w:gridSpan w:val="4"/>
            <w:tcBorders>
              <w:top w:val="nil"/>
              <w:bottom w:val="single" w:sz="2" w:space="0" w:color="auto"/>
            </w:tcBorders>
            <w:vAlign w:val="center"/>
          </w:tcPr>
          <w:p w14:paraId="1B8D6EF0" w14:textId="77777777" w:rsidR="00D93BBC" w:rsidRDefault="00D93BBC" w:rsidP="007E1214">
            <w:pPr>
              <w:jc w:val="center"/>
              <w:rPr>
                <w:sz w:val="16"/>
                <w:szCs w:val="16"/>
                <w:lang w:val="en-US"/>
              </w:rPr>
            </w:pPr>
            <w:r>
              <w:rPr>
                <w:sz w:val="16"/>
                <w:szCs w:val="16"/>
                <w:lang w:val="en-US"/>
              </w:rPr>
              <w:t>9310060019920</w:t>
            </w:r>
          </w:p>
        </w:tc>
        <w:tc>
          <w:tcPr>
            <w:tcW w:w="5979" w:type="dxa"/>
            <w:gridSpan w:val="7"/>
            <w:tcBorders>
              <w:top w:val="nil"/>
              <w:bottom w:val="single" w:sz="2" w:space="0" w:color="auto"/>
            </w:tcBorders>
          </w:tcPr>
          <w:p w14:paraId="1BE5A948" w14:textId="77777777" w:rsidR="00D93BBC" w:rsidRDefault="00D93BBC" w:rsidP="007E1214">
            <w:pPr>
              <w:rPr>
                <w:lang w:val="en-US"/>
              </w:rPr>
            </w:pPr>
            <w:r>
              <w:rPr>
                <w:lang w:val="en-US"/>
              </w:rPr>
              <w:t>Muncitor deservire CM</w:t>
            </w:r>
          </w:p>
        </w:tc>
        <w:tc>
          <w:tcPr>
            <w:tcW w:w="1007" w:type="dxa"/>
            <w:gridSpan w:val="2"/>
            <w:tcBorders>
              <w:top w:val="nil"/>
              <w:bottom w:val="single" w:sz="2" w:space="0" w:color="auto"/>
            </w:tcBorders>
          </w:tcPr>
          <w:p w14:paraId="549BFC8E" w14:textId="77777777" w:rsidR="00D93BBC" w:rsidRDefault="00D93BBC" w:rsidP="007E1214">
            <w:pPr>
              <w:rPr>
                <w:lang w:val="en-US"/>
              </w:rPr>
            </w:pPr>
            <w:r>
              <w:rPr>
                <w:lang w:val="en-US"/>
              </w:rPr>
              <w:t>h-om</w:t>
            </w:r>
          </w:p>
        </w:tc>
        <w:tc>
          <w:tcPr>
            <w:tcW w:w="1261" w:type="dxa"/>
            <w:gridSpan w:val="4"/>
            <w:tcBorders>
              <w:top w:val="nil"/>
              <w:bottom w:val="single" w:sz="2" w:space="0" w:color="auto"/>
            </w:tcBorders>
          </w:tcPr>
          <w:p w14:paraId="7F34C5C6" w14:textId="77777777" w:rsidR="00D93BBC" w:rsidRDefault="00D93BBC" w:rsidP="007E1214">
            <w:pPr>
              <w:rPr>
                <w:lang w:val="en-US"/>
              </w:rPr>
            </w:pPr>
            <w:r>
              <w:rPr>
                <w:lang w:val="en-US"/>
              </w:rPr>
              <w:t>4,20</w:t>
            </w:r>
          </w:p>
        </w:tc>
      </w:tr>
      <w:tr w:rsidR="00D93BBC" w14:paraId="4993D543"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1EF19F00"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66D7880" w14:textId="77777777" w:rsidR="00D93BBC" w:rsidRDefault="00D93BBC" w:rsidP="007E1214">
            <w:pPr>
              <w:jc w:val="center"/>
              <w:rPr>
                <w:sz w:val="16"/>
                <w:szCs w:val="16"/>
                <w:lang w:val="en-US"/>
              </w:rPr>
            </w:pPr>
            <w:r>
              <w:rPr>
                <w:sz w:val="16"/>
                <w:szCs w:val="16"/>
                <w:lang w:val="en-US"/>
              </w:rPr>
              <w:t>4100126202818</w:t>
            </w:r>
          </w:p>
        </w:tc>
        <w:tc>
          <w:tcPr>
            <w:tcW w:w="5979" w:type="dxa"/>
            <w:gridSpan w:val="7"/>
            <w:tcBorders>
              <w:top w:val="nil"/>
              <w:bottom w:val="single" w:sz="2" w:space="0" w:color="auto"/>
            </w:tcBorders>
          </w:tcPr>
          <w:p w14:paraId="20B49481" w14:textId="77777777" w:rsidR="00D93BBC" w:rsidRDefault="00D93BBC" w:rsidP="007E1214">
            <w:pPr>
              <w:rPr>
                <w:lang w:val="en-US"/>
              </w:rPr>
            </w:pPr>
            <w:r>
              <w:rPr>
                <w:lang w:val="en-US"/>
              </w:rPr>
              <w:t>Apa</w:t>
            </w:r>
          </w:p>
        </w:tc>
        <w:tc>
          <w:tcPr>
            <w:tcW w:w="1025" w:type="dxa"/>
            <w:gridSpan w:val="3"/>
            <w:tcBorders>
              <w:top w:val="nil"/>
              <w:bottom w:val="single" w:sz="2" w:space="0" w:color="auto"/>
            </w:tcBorders>
          </w:tcPr>
          <w:p w14:paraId="4AB1CFB6" w14:textId="77777777" w:rsidR="00D93BBC" w:rsidRDefault="00D93BBC" w:rsidP="007E1214">
            <w:pPr>
              <w:rPr>
                <w:lang w:val="en-US"/>
              </w:rPr>
            </w:pPr>
            <w:r>
              <w:rPr>
                <w:lang w:val="en-US"/>
              </w:rPr>
              <w:t>m3</w:t>
            </w:r>
          </w:p>
        </w:tc>
        <w:tc>
          <w:tcPr>
            <w:tcW w:w="1243" w:type="dxa"/>
            <w:gridSpan w:val="3"/>
            <w:tcBorders>
              <w:top w:val="nil"/>
              <w:bottom w:val="single" w:sz="2" w:space="0" w:color="auto"/>
            </w:tcBorders>
          </w:tcPr>
          <w:p w14:paraId="227A5176" w14:textId="77777777" w:rsidR="00D93BBC" w:rsidRDefault="00D93BBC" w:rsidP="007E1214">
            <w:pPr>
              <w:rPr>
                <w:lang w:val="en-US"/>
              </w:rPr>
            </w:pPr>
            <w:r>
              <w:rPr>
                <w:lang w:val="en-US"/>
              </w:rPr>
              <w:t>0,01</w:t>
            </w:r>
          </w:p>
        </w:tc>
      </w:tr>
      <w:tr w:rsidR="00D93BBC" w14:paraId="47D9140B"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47694A6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D58FE55" w14:textId="77777777" w:rsidR="00D93BBC" w:rsidRDefault="00D93BBC" w:rsidP="007E1214">
            <w:pPr>
              <w:jc w:val="center"/>
              <w:rPr>
                <w:sz w:val="16"/>
                <w:szCs w:val="16"/>
                <w:lang w:val="en-US"/>
              </w:rPr>
            </w:pPr>
            <w:r>
              <w:rPr>
                <w:sz w:val="16"/>
                <w:szCs w:val="16"/>
                <w:lang w:val="en-US"/>
              </w:rPr>
              <w:t>2922140006703</w:t>
            </w:r>
          </w:p>
        </w:tc>
        <w:tc>
          <w:tcPr>
            <w:tcW w:w="5979" w:type="dxa"/>
            <w:gridSpan w:val="7"/>
            <w:tcBorders>
              <w:top w:val="nil"/>
              <w:bottom w:val="single" w:sz="2" w:space="0" w:color="auto"/>
            </w:tcBorders>
          </w:tcPr>
          <w:p w14:paraId="4A21C856" w14:textId="77777777" w:rsidR="00D93BBC" w:rsidRDefault="00D93BBC" w:rsidP="007E1214">
            <w:pPr>
              <w:rPr>
                <w:lang w:val="en-US"/>
              </w:rPr>
            </w:pPr>
            <w:r>
              <w:rPr>
                <w:lang w:val="en-US"/>
              </w:rPr>
              <w:t>Macara fereastra de 0,0015 MN (0,15 tf)</w:t>
            </w:r>
          </w:p>
        </w:tc>
        <w:tc>
          <w:tcPr>
            <w:tcW w:w="1007" w:type="dxa"/>
            <w:gridSpan w:val="2"/>
            <w:tcBorders>
              <w:top w:val="nil"/>
              <w:bottom w:val="single" w:sz="2" w:space="0" w:color="auto"/>
            </w:tcBorders>
          </w:tcPr>
          <w:p w14:paraId="0D0F73B2" w14:textId="77777777" w:rsidR="00D93BBC" w:rsidRDefault="00D93BBC" w:rsidP="007E1214">
            <w:pPr>
              <w:rPr>
                <w:lang w:val="en-US"/>
              </w:rPr>
            </w:pPr>
            <w:r>
              <w:rPr>
                <w:lang w:val="en-US"/>
              </w:rPr>
              <w:t>h-ut</w:t>
            </w:r>
          </w:p>
        </w:tc>
        <w:tc>
          <w:tcPr>
            <w:tcW w:w="1261" w:type="dxa"/>
            <w:gridSpan w:val="4"/>
            <w:tcBorders>
              <w:top w:val="nil"/>
              <w:bottom w:val="single" w:sz="2" w:space="0" w:color="auto"/>
            </w:tcBorders>
          </w:tcPr>
          <w:p w14:paraId="24D62F16" w14:textId="77777777" w:rsidR="00D93BBC" w:rsidRDefault="00D93BBC" w:rsidP="007E1214">
            <w:pPr>
              <w:rPr>
                <w:lang w:val="en-US"/>
              </w:rPr>
            </w:pPr>
            <w:r>
              <w:rPr>
                <w:lang w:val="en-US"/>
              </w:rPr>
              <w:t>0,10</w:t>
            </w:r>
          </w:p>
        </w:tc>
      </w:tr>
      <w:tr w:rsidR="00D93BBC" w14:paraId="26C1E58A" w14:textId="77777777" w:rsidTr="00D93BBC">
        <w:tblPrEx>
          <w:tblBorders>
            <w:left w:val="single" w:sz="6" w:space="0" w:color="auto"/>
            <w:right w:val="single" w:sz="6" w:space="0" w:color="auto"/>
          </w:tblBorders>
        </w:tblPrEx>
        <w:tc>
          <w:tcPr>
            <w:tcW w:w="700" w:type="dxa"/>
            <w:tcBorders>
              <w:top w:val="single" w:sz="4" w:space="0" w:color="auto"/>
              <w:bottom w:val="single" w:sz="4" w:space="0" w:color="auto"/>
            </w:tcBorders>
          </w:tcPr>
          <w:p w14:paraId="6DE2B48C" w14:textId="77777777" w:rsidR="00D93BBC" w:rsidRDefault="00D93BBC" w:rsidP="007E1214">
            <w:pPr>
              <w:rPr>
                <w:lang w:val="en-US"/>
              </w:rPr>
            </w:pPr>
            <w:r>
              <w:rPr>
                <w:lang w:val="en-US"/>
              </w:rPr>
              <w:t>7</w:t>
            </w:r>
          </w:p>
        </w:tc>
        <w:tc>
          <w:tcPr>
            <w:tcW w:w="1401" w:type="dxa"/>
            <w:gridSpan w:val="4"/>
            <w:tcBorders>
              <w:top w:val="single" w:sz="4" w:space="0" w:color="auto"/>
              <w:bottom w:val="single" w:sz="4" w:space="0" w:color="auto"/>
            </w:tcBorders>
          </w:tcPr>
          <w:p w14:paraId="2D3554CC" w14:textId="77777777" w:rsidR="00D93BBC" w:rsidRDefault="00D93BBC" w:rsidP="007E1214">
            <w:pPr>
              <w:rPr>
                <w:lang w:val="en-US"/>
              </w:rPr>
            </w:pPr>
            <w:r>
              <w:rPr>
                <w:lang w:val="en-US"/>
              </w:rPr>
              <w:t>RpCM33A</w:t>
            </w:r>
          </w:p>
          <w:p w14:paraId="7202EC33" w14:textId="77777777" w:rsidR="00D93BBC" w:rsidRDefault="00D93BBC" w:rsidP="007E1214">
            <w:pPr>
              <w:rPr>
                <w:lang w:val="en-US"/>
              </w:rPr>
            </w:pPr>
          </w:p>
        </w:tc>
        <w:tc>
          <w:tcPr>
            <w:tcW w:w="5979" w:type="dxa"/>
            <w:gridSpan w:val="7"/>
            <w:tcBorders>
              <w:top w:val="single" w:sz="4" w:space="0" w:color="auto"/>
              <w:bottom w:val="single" w:sz="4" w:space="0" w:color="auto"/>
            </w:tcBorders>
          </w:tcPr>
          <w:p w14:paraId="752C556A"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Demontarea placajelor din faianta, gresie, ceramica</w:t>
            </w:r>
            <w:r>
              <w:rPr>
                <w:rFonts w:ascii="Times New Roman CYR" w:hAnsi="Times New Roman CYR" w:cs="Times New Roman CYR"/>
                <w:sz w:val="16"/>
                <w:szCs w:val="16"/>
                <w:lang w:val="en-US"/>
              </w:rPr>
              <w:t xml:space="preserve"> </w:t>
            </w:r>
          </w:p>
          <w:p w14:paraId="40D5AB22" w14:textId="77777777" w:rsidR="00D93BBC" w:rsidRPr="00C172E4" w:rsidRDefault="00D93BBC" w:rsidP="007E1214">
            <w:pPr>
              <w:adjustRightInd w:val="0"/>
              <w:rPr>
                <w:rFonts w:ascii="Times New Roman CYR" w:hAnsi="Times New Roman CYR" w:cs="Times New Roman CYR"/>
                <w:sz w:val="2"/>
                <w:szCs w:val="2"/>
                <w:lang w:val="en-US"/>
              </w:rPr>
            </w:pPr>
          </w:p>
        </w:tc>
        <w:tc>
          <w:tcPr>
            <w:tcW w:w="1007" w:type="dxa"/>
            <w:gridSpan w:val="2"/>
            <w:tcBorders>
              <w:top w:val="single" w:sz="4" w:space="0" w:color="auto"/>
              <w:bottom w:val="single" w:sz="4" w:space="0" w:color="auto"/>
            </w:tcBorders>
            <w:vAlign w:val="center"/>
          </w:tcPr>
          <w:p w14:paraId="60131948" w14:textId="77777777" w:rsidR="00D93BBC" w:rsidRDefault="00D93BBC" w:rsidP="007E1214">
            <w:pPr>
              <w:jc w:val="center"/>
              <w:rPr>
                <w:lang w:val="en-US"/>
              </w:rPr>
            </w:pPr>
            <w:r>
              <w:rPr>
                <w:lang w:val="en-US"/>
              </w:rPr>
              <w:t>m2</w:t>
            </w:r>
          </w:p>
        </w:tc>
        <w:tc>
          <w:tcPr>
            <w:tcW w:w="1261" w:type="dxa"/>
            <w:gridSpan w:val="4"/>
            <w:tcBorders>
              <w:top w:val="single" w:sz="4" w:space="0" w:color="auto"/>
              <w:bottom w:val="single" w:sz="4" w:space="0" w:color="auto"/>
            </w:tcBorders>
            <w:vAlign w:val="center"/>
          </w:tcPr>
          <w:p w14:paraId="57BDC881" w14:textId="77777777" w:rsidR="00D93BBC" w:rsidRPr="00B400BD" w:rsidRDefault="00D93BBC" w:rsidP="007E1214">
            <w:pPr>
              <w:jc w:val="center"/>
              <w:rPr>
                <w:b/>
                <w:bCs/>
                <w:lang w:val="en-US"/>
              </w:rPr>
            </w:pPr>
            <w:r w:rsidRPr="00B400BD">
              <w:rPr>
                <w:b/>
                <w:bCs/>
                <w:lang w:val="en-US"/>
              </w:rPr>
              <w:t>5,00</w:t>
            </w:r>
          </w:p>
        </w:tc>
      </w:tr>
      <w:tr w:rsidR="00D93BBC" w14:paraId="24102EB0"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778FAF74" w14:textId="77777777" w:rsidR="00D93BBC" w:rsidRDefault="00D93BBC" w:rsidP="007E1214">
            <w:pPr>
              <w:rPr>
                <w:lang w:val="en-US"/>
              </w:rPr>
            </w:pPr>
          </w:p>
        </w:tc>
        <w:tc>
          <w:tcPr>
            <w:tcW w:w="1401" w:type="dxa"/>
            <w:gridSpan w:val="4"/>
            <w:tcBorders>
              <w:top w:val="nil"/>
              <w:bottom w:val="single" w:sz="2" w:space="0" w:color="auto"/>
            </w:tcBorders>
            <w:vAlign w:val="center"/>
          </w:tcPr>
          <w:p w14:paraId="5E4AEA8D" w14:textId="77777777" w:rsidR="00D93BBC" w:rsidRDefault="00D93BBC" w:rsidP="007E1214">
            <w:pPr>
              <w:jc w:val="center"/>
              <w:rPr>
                <w:sz w:val="16"/>
                <w:szCs w:val="16"/>
                <w:lang w:val="en-US"/>
              </w:rPr>
            </w:pPr>
            <w:r>
              <w:rPr>
                <w:sz w:val="16"/>
                <w:szCs w:val="16"/>
                <w:lang w:val="en-US"/>
              </w:rPr>
              <w:t>7132010010900</w:t>
            </w:r>
          </w:p>
        </w:tc>
        <w:tc>
          <w:tcPr>
            <w:tcW w:w="5979" w:type="dxa"/>
            <w:gridSpan w:val="7"/>
            <w:tcBorders>
              <w:top w:val="nil"/>
              <w:bottom w:val="single" w:sz="2" w:space="0" w:color="auto"/>
            </w:tcBorders>
          </w:tcPr>
          <w:p w14:paraId="7B151556" w14:textId="77777777" w:rsidR="00D93BBC" w:rsidRDefault="00D93BBC" w:rsidP="007E1214">
            <w:pPr>
              <w:rPr>
                <w:lang w:val="en-US"/>
              </w:rPr>
            </w:pPr>
            <w:r>
              <w:rPr>
                <w:lang w:val="en-US"/>
              </w:rPr>
              <w:t>Faiantar</w:t>
            </w:r>
          </w:p>
        </w:tc>
        <w:tc>
          <w:tcPr>
            <w:tcW w:w="1007" w:type="dxa"/>
            <w:gridSpan w:val="2"/>
            <w:tcBorders>
              <w:top w:val="nil"/>
              <w:bottom w:val="single" w:sz="2" w:space="0" w:color="auto"/>
            </w:tcBorders>
          </w:tcPr>
          <w:p w14:paraId="72E07694" w14:textId="77777777" w:rsidR="00D93BBC" w:rsidRDefault="00D93BBC" w:rsidP="007E1214">
            <w:pPr>
              <w:rPr>
                <w:lang w:val="en-US"/>
              </w:rPr>
            </w:pPr>
            <w:r>
              <w:rPr>
                <w:lang w:val="en-US"/>
              </w:rPr>
              <w:t>h-om</w:t>
            </w:r>
          </w:p>
        </w:tc>
        <w:tc>
          <w:tcPr>
            <w:tcW w:w="1261" w:type="dxa"/>
            <w:gridSpan w:val="4"/>
            <w:tcBorders>
              <w:top w:val="nil"/>
              <w:bottom w:val="single" w:sz="2" w:space="0" w:color="auto"/>
            </w:tcBorders>
          </w:tcPr>
          <w:p w14:paraId="28321303" w14:textId="77777777" w:rsidR="00D93BBC" w:rsidRDefault="00D93BBC" w:rsidP="007E1214">
            <w:pPr>
              <w:rPr>
                <w:lang w:val="en-US"/>
              </w:rPr>
            </w:pPr>
            <w:r>
              <w:rPr>
                <w:lang w:val="en-US"/>
              </w:rPr>
              <w:t>4,00</w:t>
            </w:r>
          </w:p>
        </w:tc>
      </w:tr>
      <w:tr w:rsidR="00D93BBC" w14:paraId="5692EFAD"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1BDBCC30" w14:textId="77777777" w:rsidR="00D93BBC" w:rsidRDefault="00D93BBC" w:rsidP="007E1214">
            <w:pPr>
              <w:rPr>
                <w:lang w:val="en-US"/>
              </w:rPr>
            </w:pPr>
          </w:p>
        </w:tc>
        <w:tc>
          <w:tcPr>
            <w:tcW w:w="1401" w:type="dxa"/>
            <w:gridSpan w:val="4"/>
            <w:tcBorders>
              <w:top w:val="nil"/>
              <w:bottom w:val="single" w:sz="2" w:space="0" w:color="auto"/>
            </w:tcBorders>
            <w:vAlign w:val="center"/>
          </w:tcPr>
          <w:p w14:paraId="5A351465" w14:textId="77777777" w:rsidR="00D93BBC" w:rsidRDefault="00D93BBC" w:rsidP="007E1214">
            <w:pPr>
              <w:jc w:val="center"/>
              <w:rPr>
                <w:sz w:val="16"/>
                <w:szCs w:val="16"/>
                <w:lang w:val="en-US"/>
              </w:rPr>
            </w:pPr>
            <w:r>
              <w:rPr>
                <w:sz w:val="16"/>
                <w:szCs w:val="16"/>
                <w:lang w:val="en-US"/>
              </w:rPr>
              <w:t>9310060019920</w:t>
            </w:r>
          </w:p>
        </w:tc>
        <w:tc>
          <w:tcPr>
            <w:tcW w:w="5979" w:type="dxa"/>
            <w:gridSpan w:val="7"/>
            <w:tcBorders>
              <w:top w:val="nil"/>
              <w:bottom w:val="single" w:sz="2" w:space="0" w:color="auto"/>
            </w:tcBorders>
          </w:tcPr>
          <w:p w14:paraId="415C410E" w14:textId="77777777" w:rsidR="00D93BBC" w:rsidRDefault="00D93BBC" w:rsidP="007E1214">
            <w:pPr>
              <w:rPr>
                <w:lang w:val="en-US"/>
              </w:rPr>
            </w:pPr>
            <w:r>
              <w:rPr>
                <w:lang w:val="en-US"/>
              </w:rPr>
              <w:t>Muncitor deservire CM</w:t>
            </w:r>
          </w:p>
        </w:tc>
        <w:tc>
          <w:tcPr>
            <w:tcW w:w="1007" w:type="dxa"/>
            <w:gridSpan w:val="2"/>
            <w:tcBorders>
              <w:top w:val="nil"/>
              <w:bottom w:val="single" w:sz="2" w:space="0" w:color="auto"/>
            </w:tcBorders>
          </w:tcPr>
          <w:p w14:paraId="0B38922D" w14:textId="77777777" w:rsidR="00D93BBC" w:rsidRDefault="00D93BBC" w:rsidP="007E1214">
            <w:pPr>
              <w:rPr>
                <w:lang w:val="en-US"/>
              </w:rPr>
            </w:pPr>
            <w:r>
              <w:rPr>
                <w:lang w:val="en-US"/>
              </w:rPr>
              <w:t>h-om</w:t>
            </w:r>
          </w:p>
        </w:tc>
        <w:tc>
          <w:tcPr>
            <w:tcW w:w="1261" w:type="dxa"/>
            <w:gridSpan w:val="4"/>
            <w:tcBorders>
              <w:top w:val="nil"/>
              <w:bottom w:val="single" w:sz="2" w:space="0" w:color="auto"/>
            </w:tcBorders>
          </w:tcPr>
          <w:p w14:paraId="144C84E5" w14:textId="77777777" w:rsidR="00D93BBC" w:rsidRDefault="00D93BBC" w:rsidP="007E1214">
            <w:pPr>
              <w:rPr>
                <w:lang w:val="en-US"/>
              </w:rPr>
            </w:pPr>
            <w:r>
              <w:rPr>
                <w:lang w:val="en-US"/>
              </w:rPr>
              <w:t>4,00</w:t>
            </w:r>
          </w:p>
        </w:tc>
      </w:tr>
      <w:tr w:rsidR="00D93BBC" w14:paraId="4D552E69"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5E01994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E636741" w14:textId="77777777" w:rsidR="00D93BBC" w:rsidRDefault="00D93BBC" w:rsidP="007E1214">
            <w:pPr>
              <w:jc w:val="center"/>
              <w:rPr>
                <w:sz w:val="16"/>
                <w:szCs w:val="16"/>
                <w:lang w:val="en-US"/>
              </w:rPr>
            </w:pPr>
            <w:r>
              <w:rPr>
                <w:sz w:val="16"/>
                <w:szCs w:val="16"/>
                <w:lang w:val="en-US"/>
              </w:rPr>
              <w:t>4100126202818</w:t>
            </w:r>
          </w:p>
        </w:tc>
        <w:tc>
          <w:tcPr>
            <w:tcW w:w="5979" w:type="dxa"/>
            <w:gridSpan w:val="7"/>
            <w:tcBorders>
              <w:top w:val="nil"/>
              <w:bottom w:val="single" w:sz="2" w:space="0" w:color="auto"/>
            </w:tcBorders>
          </w:tcPr>
          <w:p w14:paraId="467D169C" w14:textId="77777777" w:rsidR="00D93BBC" w:rsidRDefault="00D93BBC" w:rsidP="007E1214">
            <w:pPr>
              <w:rPr>
                <w:lang w:val="en-US"/>
              </w:rPr>
            </w:pPr>
            <w:r>
              <w:rPr>
                <w:lang w:val="en-US"/>
              </w:rPr>
              <w:t>Apa</w:t>
            </w:r>
          </w:p>
        </w:tc>
        <w:tc>
          <w:tcPr>
            <w:tcW w:w="1025" w:type="dxa"/>
            <w:gridSpan w:val="3"/>
            <w:tcBorders>
              <w:top w:val="nil"/>
              <w:bottom w:val="single" w:sz="2" w:space="0" w:color="auto"/>
            </w:tcBorders>
          </w:tcPr>
          <w:p w14:paraId="47D92B06" w14:textId="77777777" w:rsidR="00D93BBC" w:rsidRDefault="00D93BBC" w:rsidP="007E1214">
            <w:pPr>
              <w:rPr>
                <w:lang w:val="en-US"/>
              </w:rPr>
            </w:pPr>
            <w:r>
              <w:rPr>
                <w:lang w:val="en-US"/>
              </w:rPr>
              <w:t>m3</w:t>
            </w:r>
          </w:p>
        </w:tc>
        <w:tc>
          <w:tcPr>
            <w:tcW w:w="1243" w:type="dxa"/>
            <w:gridSpan w:val="3"/>
            <w:tcBorders>
              <w:top w:val="nil"/>
              <w:bottom w:val="single" w:sz="2" w:space="0" w:color="auto"/>
            </w:tcBorders>
          </w:tcPr>
          <w:p w14:paraId="7154628A" w14:textId="77777777" w:rsidR="00D93BBC" w:rsidRDefault="00D93BBC" w:rsidP="007E1214">
            <w:pPr>
              <w:rPr>
                <w:lang w:val="en-US"/>
              </w:rPr>
            </w:pPr>
            <w:r>
              <w:rPr>
                <w:lang w:val="en-US"/>
              </w:rPr>
              <w:t>0,01</w:t>
            </w:r>
          </w:p>
        </w:tc>
      </w:tr>
      <w:tr w:rsidR="00D93BBC" w14:paraId="0EF5861D"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57E249B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F33981A" w14:textId="77777777" w:rsidR="00D93BBC" w:rsidRDefault="00D93BBC" w:rsidP="007E1214">
            <w:pPr>
              <w:jc w:val="center"/>
              <w:rPr>
                <w:sz w:val="16"/>
                <w:szCs w:val="16"/>
                <w:lang w:val="en-US"/>
              </w:rPr>
            </w:pPr>
            <w:r>
              <w:rPr>
                <w:sz w:val="16"/>
                <w:szCs w:val="16"/>
                <w:lang w:val="en-US"/>
              </w:rPr>
              <w:t>2922140006703</w:t>
            </w:r>
          </w:p>
        </w:tc>
        <w:tc>
          <w:tcPr>
            <w:tcW w:w="5979" w:type="dxa"/>
            <w:gridSpan w:val="7"/>
            <w:tcBorders>
              <w:top w:val="nil"/>
              <w:bottom w:val="single" w:sz="2" w:space="0" w:color="auto"/>
            </w:tcBorders>
          </w:tcPr>
          <w:p w14:paraId="195ED904" w14:textId="77777777" w:rsidR="00D93BBC" w:rsidRDefault="00D93BBC" w:rsidP="007E1214">
            <w:pPr>
              <w:rPr>
                <w:lang w:val="en-US"/>
              </w:rPr>
            </w:pPr>
            <w:r>
              <w:rPr>
                <w:lang w:val="en-US"/>
              </w:rPr>
              <w:t>Macara fereastra de 0,0015 MN (0,15 tf)</w:t>
            </w:r>
          </w:p>
        </w:tc>
        <w:tc>
          <w:tcPr>
            <w:tcW w:w="1007" w:type="dxa"/>
            <w:gridSpan w:val="2"/>
            <w:tcBorders>
              <w:top w:val="nil"/>
              <w:bottom w:val="single" w:sz="2" w:space="0" w:color="auto"/>
            </w:tcBorders>
          </w:tcPr>
          <w:p w14:paraId="66B83170" w14:textId="77777777" w:rsidR="00D93BBC" w:rsidRDefault="00D93BBC" w:rsidP="007E1214">
            <w:pPr>
              <w:rPr>
                <w:lang w:val="en-US"/>
              </w:rPr>
            </w:pPr>
            <w:r>
              <w:rPr>
                <w:lang w:val="en-US"/>
              </w:rPr>
              <w:t>h-ut</w:t>
            </w:r>
          </w:p>
        </w:tc>
        <w:tc>
          <w:tcPr>
            <w:tcW w:w="1261" w:type="dxa"/>
            <w:gridSpan w:val="4"/>
            <w:tcBorders>
              <w:top w:val="nil"/>
              <w:bottom w:val="single" w:sz="2" w:space="0" w:color="auto"/>
            </w:tcBorders>
          </w:tcPr>
          <w:p w14:paraId="434D7E5D" w14:textId="77777777" w:rsidR="00D93BBC" w:rsidRDefault="00D93BBC" w:rsidP="007E1214">
            <w:pPr>
              <w:rPr>
                <w:lang w:val="en-US"/>
              </w:rPr>
            </w:pPr>
            <w:r>
              <w:rPr>
                <w:lang w:val="en-US"/>
              </w:rPr>
              <w:t>0,07</w:t>
            </w:r>
          </w:p>
        </w:tc>
      </w:tr>
      <w:tr w:rsidR="00D93BBC" w14:paraId="46D3EF18" w14:textId="77777777" w:rsidTr="00D93BBC">
        <w:tblPrEx>
          <w:tblBorders>
            <w:left w:val="single" w:sz="6" w:space="0" w:color="auto"/>
            <w:right w:val="single" w:sz="6" w:space="0" w:color="auto"/>
          </w:tblBorders>
        </w:tblPrEx>
        <w:tc>
          <w:tcPr>
            <w:tcW w:w="700" w:type="dxa"/>
            <w:tcBorders>
              <w:top w:val="single" w:sz="4" w:space="0" w:color="auto"/>
              <w:bottom w:val="single" w:sz="4" w:space="0" w:color="auto"/>
            </w:tcBorders>
          </w:tcPr>
          <w:p w14:paraId="7C26AF38" w14:textId="77777777" w:rsidR="00D93BBC" w:rsidRDefault="00D93BBC" w:rsidP="007E1214">
            <w:pPr>
              <w:rPr>
                <w:lang w:val="en-US"/>
              </w:rPr>
            </w:pPr>
            <w:r>
              <w:rPr>
                <w:lang w:val="en-US"/>
              </w:rPr>
              <w:t>8</w:t>
            </w:r>
          </w:p>
        </w:tc>
        <w:tc>
          <w:tcPr>
            <w:tcW w:w="1401" w:type="dxa"/>
            <w:gridSpan w:val="4"/>
            <w:tcBorders>
              <w:top w:val="single" w:sz="4" w:space="0" w:color="auto"/>
              <w:bottom w:val="single" w:sz="4" w:space="0" w:color="auto"/>
            </w:tcBorders>
          </w:tcPr>
          <w:p w14:paraId="731CE962" w14:textId="77777777" w:rsidR="00D93BBC" w:rsidRDefault="00D93BBC" w:rsidP="007E1214">
            <w:pPr>
              <w:rPr>
                <w:lang w:val="en-US"/>
              </w:rPr>
            </w:pPr>
            <w:r>
              <w:rPr>
                <w:lang w:val="en-US"/>
              </w:rPr>
              <w:t>RpCI42F</w:t>
            </w:r>
          </w:p>
          <w:p w14:paraId="37323FFA" w14:textId="77777777" w:rsidR="00D93BBC" w:rsidRDefault="00D93BBC" w:rsidP="007E1214">
            <w:pPr>
              <w:rPr>
                <w:lang w:val="en-US"/>
              </w:rPr>
            </w:pPr>
          </w:p>
        </w:tc>
        <w:tc>
          <w:tcPr>
            <w:tcW w:w="5979" w:type="dxa"/>
            <w:gridSpan w:val="7"/>
            <w:tcBorders>
              <w:top w:val="single" w:sz="4" w:space="0" w:color="auto"/>
              <w:bottom w:val="single" w:sz="4" w:space="0" w:color="auto"/>
            </w:tcBorders>
          </w:tcPr>
          <w:p w14:paraId="1DCD188A"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Demontarea elementelor de acoperis - membrane bituminoase in unul sau doua straturi</w:t>
            </w:r>
            <w:r>
              <w:rPr>
                <w:rFonts w:ascii="Times New Roman CYR" w:hAnsi="Times New Roman CYR" w:cs="Times New Roman CYR"/>
                <w:sz w:val="16"/>
                <w:szCs w:val="16"/>
                <w:lang w:val="en-US"/>
              </w:rPr>
              <w:t xml:space="preserve"> </w:t>
            </w:r>
          </w:p>
          <w:p w14:paraId="60331AE1" w14:textId="77777777" w:rsidR="00D93BBC" w:rsidRPr="00C172E4" w:rsidRDefault="00D93BBC" w:rsidP="007E1214">
            <w:pPr>
              <w:adjustRightInd w:val="0"/>
              <w:rPr>
                <w:rFonts w:ascii="Times New Roman CYR" w:hAnsi="Times New Roman CYR" w:cs="Times New Roman CYR"/>
                <w:sz w:val="2"/>
                <w:szCs w:val="2"/>
                <w:lang w:val="en-US"/>
              </w:rPr>
            </w:pPr>
          </w:p>
        </w:tc>
        <w:tc>
          <w:tcPr>
            <w:tcW w:w="1007" w:type="dxa"/>
            <w:gridSpan w:val="2"/>
            <w:tcBorders>
              <w:top w:val="single" w:sz="4" w:space="0" w:color="auto"/>
              <w:bottom w:val="single" w:sz="4" w:space="0" w:color="auto"/>
            </w:tcBorders>
            <w:vAlign w:val="center"/>
          </w:tcPr>
          <w:p w14:paraId="239B2526" w14:textId="77777777" w:rsidR="00D93BBC" w:rsidRDefault="00D93BBC" w:rsidP="007E1214">
            <w:pPr>
              <w:jc w:val="center"/>
              <w:rPr>
                <w:lang w:val="en-US"/>
              </w:rPr>
            </w:pPr>
            <w:r>
              <w:rPr>
                <w:lang w:val="en-US"/>
              </w:rPr>
              <w:t>m2</w:t>
            </w:r>
          </w:p>
        </w:tc>
        <w:tc>
          <w:tcPr>
            <w:tcW w:w="1261" w:type="dxa"/>
            <w:gridSpan w:val="4"/>
            <w:tcBorders>
              <w:top w:val="single" w:sz="4" w:space="0" w:color="auto"/>
              <w:bottom w:val="single" w:sz="4" w:space="0" w:color="auto"/>
            </w:tcBorders>
            <w:vAlign w:val="center"/>
          </w:tcPr>
          <w:p w14:paraId="11ECDC81" w14:textId="77777777" w:rsidR="00D93BBC" w:rsidRPr="00B400BD" w:rsidRDefault="00D93BBC" w:rsidP="007E1214">
            <w:pPr>
              <w:jc w:val="center"/>
              <w:rPr>
                <w:b/>
                <w:bCs/>
                <w:lang w:val="en-US"/>
              </w:rPr>
            </w:pPr>
            <w:r w:rsidRPr="00B400BD">
              <w:rPr>
                <w:b/>
                <w:bCs/>
                <w:lang w:val="en-US"/>
              </w:rPr>
              <w:t>15,00</w:t>
            </w:r>
          </w:p>
        </w:tc>
      </w:tr>
      <w:tr w:rsidR="00D93BBC" w14:paraId="6A9309ED"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4B884854" w14:textId="77777777" w:rsidR="00D93BBC" w:rsidRDefault="00D93BBC" w:rsidP="007E1214">
            <w:pPr>
              <w:rPr>
                <w:lang w:val="en-US"/>
              </w:rPr>
            </w:pPr>
          </w:p>
        </w:tc>
        <w:tc>
          <w:tcPr>
            <w:tcW w:w="1401" w:type="dxa"/>
            <w:gridSpan w:val="4"/>
            <w:tcBorders>
              <w:top w:val="nil"/>
              <w:bottom w:val="single" w:sz="2" w:space="0" w:color="auto"/>
            </w:tcBorders>
            <w:vAlign w:val="center"/>
          </w:tcPr>
          <w:p w14:paraId="464BABD6" w14:textId="77777777" w:rsidR="00D93BBC" w:rsidRDefault="00D93BBC" w:rsidP="007E1214">
            <w:pPr>
              <w:jc w:val="center"/>
              <w:rPr>
                <w:sz w:val="16"/>
                <w:szCs w:val="16"/>
                <w:lang w:val="en-US"/>
              </w:rPr>
            </w:pPr>
            <w:r>
              <w:rPr>
                <w:sz w:val="16"/>
                <w:szCs w:val="16"/>
                <w:lang w:val="en-US"/>
              </w:rPr>
              <w:t>7213050013100</w:t>
            </w:r>
          </w:p>
        </w:tc>
        <w:tc>
          <w:tcPr>
            <w:tcW w:w="5979" w:type="dxa"/>
            <w:gridSpan w:val="7"/>
            <w:tcBorders>
              <w:top w:val="nil"/>
              <w:bottom w:val="single" w:sz="2" w:space="0" w:color="auto"/>
            </w:tcBorders>
          </w:tcPr>
          <w:p w14:paraId="600C0B1B" w14:textId="77777777" w:rsidR="00D93BBC" w:rsidRDefault="00D93BBC" w:rsidP="007E1214">
            <w:pPr>
              <w:rPr>
                <w:lang w:val="en-US"/>
              </w:rPr>
            </w:pPr>
            <w:r>
              <w:rPr>
                <w:lang w:val="en-US"/>
              </w:rPr>
              <w:t>Tinichigiu</w:t>
            </w:r>
          </w:p>
        </w:tc>
        <w:tc>
          <w:tcPr>
            <w:tcW w:w="1007" w:type="dxa"/>
            <w:gridSpan w:val="2"/>
            <w:tcBorders>
              <w:top w:val="nil"/>
              <w:bottom w:val="single" w:sz="2" w:space="0" w:color="auto"/>
            </w:tcBorders>
          </w:tcPr>
          <w:p w14:paraId="4912E6E5" w14:textId="77777777" w:rsidR="00D93BBC" w:rsidRDefault="00D93BBC" w:rsidP="007E1214">
            <w:pPr>
              <w:rPr>
                <w:lang w:val="en-US"/>
              </w:rPr>
            </w:pPr>
            <w:r>
              <w:rPr>
                <w:lang w:val="en-US"/>
              </w:rPr>
              <w:t>h-om</w:t>
            </w:r>
          </w:p>
        </w:tc>
        <w:tc>
          <w:tcPr>
            <w:tcW w:w="1261" w:type="dxa"/>
            <w:gridSpan w:val="4"/>
            <w:tcBorders>
              <w:top w:val="nil"/>
              <w:bottom w:val="single" w:sz="2" w:space="0" w:color="auto"/>
            </w:tcBorders>
          </w:tcPr>
          <w:p w14:paraId="7530C218" w14:textId="77777777" w:rsidR="00D93BBC" w:rsidRDefault="00D93BBC" w:rsidP="007E1214">
            <w:pPr>
              <w:rPr>
                <w:lang w:val="en-US"/>
              </w:rPr>
            </w:pPr>
            <w:r>
              <w:rPr>
                <w:lang w:val="en-US"/>
              </w:rPr>
              <w:t>7,05</w:t>
            </w:r>
          </w:p>
        </w:tc>
      </w:tr>
      <w:tr w:rsidR="00D93BBC" w14:paraId="0ED7D1AB"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25F0C901" w14:textId="77777777" w:rsidR="00D93BBC" w:rsidRDefault="00D93BBC" w:rsidP="007E1214">
            <w:pPr>
              <w:rPr>
                <w:lang w:val="en-US"/>
              </w:rPr>
            </w:pPr>
          </w:p>
        </w:tc>
        <w:tc>
          <w:tcPr>
            <w:tcW w:w="1401" w:type="dxa"/>
            <w:gridSpan w:val="4"/>
            <w:tcBorders>
              <w:top w:val="nil"/>
              <w:bottom w:val="single" w:sz="2" w:space="0" w:color="auto"/>
            </w:tcBorders>
            <w:vAlign w:val="center"/>
          </w:tcPr>
          <w:p w14:paraId="215BE12A" w14:textId="77777777" w:rsidR="00D93BBC" w:rsidRDefault="00D93BBC" w:rsidP="007E1214">
            <w:pPr>
              <w:jc w:val="center"/>
              <w:rPr>
                <w:sz w:val="16"/>
                <w:szCs w:val="16"/>
                <w:lang w:val="en-US"/>
              </w:rPr>
            </w:pPr>
            <w:r>
              <w:rPr>
                <w:sz w:val="16"/>
                <w:szCs w:val="16"/>
                <w:lang w:val="en-US"/>
              </w:rPr>
              <w:t>9310060019920</w:t>
            </w:r>
          </w:p>
        </w:tc>
        <w:tc>
          <w:tcPr>
            <w:tcW w:w="5979" w:type="dxa"/>
            <w:gridSpan w:val="7"/>
            <w:tcBorders>
              <w:top w:val="nil"/>
              <w:bottom w:val="single" w:sz="2" w:space="0" w:color="auto"/>
            </w:tcBorders>
          </w:tcPr>
          <w:p w14:paraId="5CD9CBC4" w14:textId="77777777" w:rsidR="00D93BBC" w:rsidRDefault="00D93BBC" w:rsidP="007E1214">
            <w:pPr>
              <w:rPr>
                <w:lang w:val="en-US"/>
              </w:rPr>
            </w:pPr>
            <w:r>
              <w:rPr>
                <w:lang w:val="en-US"/>
              </w:rPr>
              <w:t>Muncitor deservire CM</w:t>
            </w:r>
          </w:p>
        </w:tc>
        <w:tc>
          <w:tcPr>
            <w:tcW w:w="1007" w:type="dxa"/>
            <w:gridSpan w:val="2"/>
            <w:tcBorders>
              <w:top w:val="nil"/>
              <w:bottom w:val="single" w:sz="2" w:space="0" w:color="auto"/>
            </w:tcBorders>
          </w:tcPr>
          <w:p w14:paraId="2A6B114B" w14:textId="77777777" w:rsidR="00D93BBC" w:rsidRDefault="00D93BBC" w:rsidP="007E1214">
            <w:pPr>
              <w:rPr>
                <w:lang w:val="en-US"/>
              </w:rPr>
            </w:pPr>
            <w:r>
              <w:rPr>
                <w:lang w:val="en-US"/>
              </w:rPr>
              <w:t>h-om</w:t>
            </w:r>
          </w:p>
        </w:tc>
        <w:tc>
          <w:tcPr>
            <w:tcW w:w="1261" w:type="dxa"/>
            <w:gridSpan w:val="4"/>
            <w:tcBorders>
              <w:top w:val="nil"/>
              <w:bottom w:val="single" w:sz="2" w:space="0" w:color="auto"/>
            </w:tcBorders>
          </w:tcPr>
          <w:p w14:paraId="68834415" w14:textId="77777777" w:rsidR="00D93BBC" w:rsidRDefault="00D93BBC" w:rsidP="007E1214">
            <w:pPr>
              <w:rPr>
                <w:lang w:val="en-US"/>
              </w:rPr>
            </w:pPr>
            <w:r>
              <w:rPr>
                <w:lang w:val="en-US"/>
              </w:rPr>
              <w:t>3,00</w:t>
            </w:r>
          </w:p>
        </w:tc>
      </w:tr>
      <w:tr w:rsidR="00D93BBC" w14:paraId="7FB78D35" w14:textId="77777777" w:rsidTr="00D93BBC">
        <w:tblPrEx>
          <w:tblBorders>
            <w:top w:val="none" w:sz="0" w:space="0" w:color="auto"/>
            <w:left w:val="single" w:sz="6" w:space="0" w:color="auto"/>
            <w:bottom w:val="single" w:sz="2" w:space="0" w:color="auto"/>
            <w:right w:val="single" w:sz="6" w:space="0" w:color="auto"/>
          </w:tblBorders>
        </w:tblPrEx>
        <w:tc>
          <w:tcPr>
            <w:tcW w:w="700" w:type="dxa"/>
            <w:tcBorders>
              <w:top w:val="nil"/>
              <w:bottom w:val="single" w:sz="2" w:space="0" w:color="auto"/>
            </w:tcBorders>
          </w:tcPr>
          <w:p w14:paraId="08934027"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410C008" w14:textId="77777777" w:rsidR="00D93BBC" w:rsidRDefault="00D93BBC" w:rsidP="007E1214">
            <w:pPr>
              <w:jc w:val="center"/>
              <w:rPr>
                <w:sz w:val="16"/>
                <w:szCs w:val="16"/>
                <w:lang w:val="en-US"/>
              </w:rPr>
            </w:pPr>
            <w:r>
              <w:rPr>
                <w:sz w:val="16"/>
                <w:szCs w:val="16"/>
                <w:lang w:val="en-US"/>
              </w:rPr>
              <w:t>2922140006703</w:t>
            </w:r>
          </w:p>
        </w:tc>
        <w:tc>
          <w:tcPr>
            <w:tcW w:w="5979" w:type="dxa"/>
            <w:gridSpan w:val="7"/>
            <w:tcBorders>
              <w:top w:val="nil"/>
              <w:bottom w:val="single" w:sz="2" w:space="0" w:color="auto"/>
            </w:tcBorders>
          </w:tcPr>
          <w:p w14:paraId="61A3BEA8" w14:textId="77777777" w:rsidR="00D93BBC" w:rsidRDefault="00D93BBC" w:rsidP="007E1214">
            <w:pPr>
              <w:rPr>
                <w:lang w:val="en-US"/>
              </w:rPr>
            </w:pPr>
            <w:r>
              <w:rPr>
                <w:lang w:val="en-US"/>
              </w:rPr>
              <w:t>Macara fereastra de 0,0015 MN (0,15 tf)</w:t>
            </w:r>
          </w:p>
        </w:tc>
        <w:tc>
          <w:tcPr>
            <w:tcW w:w="1007" w:type="dxa"/>
            <w:gridSpan w:val="2"/>
            <w:tcBorders>
              <w:top w:val="nil"/>
              <w:bottom w:val="single" w:sz="2" w:space="0" w:color="auto"/>
            </w:tcBorders>
          </w:tcPr>
          <w:p w14:paraId="61D6255F" w14:textId="77777777" w:rsidR="00D93BBC" w:rsidRDefault="00D93BBC" w:rsidP="007E1214">
            <w:pPr>
              <w:rPr>
                <w:lang w:val="en-US"/>
              </w:rPr>
            </w:pPr>
            <w:r>
              <w:rPr>
                <w:lang w:val="en-US"/>
              </w:rPr>
              <w:t>h-ut</w:t>
            </w:r>
          </w:p>
        </w:tc>
        <w:tc>
          <w:tcPr>
            <w:tcW w:w="1261" w:type="dxa"/>
            <w:gridSpan w:val="4"/>
            <w:tcBorders>
              <w:top w:val="nil"/>
              <w:bottom w:val="single" w:sz="2" w:space="0" w:color="auto"/>
            </w:tcBorders>
          </w:tcPr>
          <w:p w14:paraId="6F648E64" w14:textId="77777777" w:rsidR="00D93BBC" w:rsidRDefault="00D93BBC" w:rsidP="007E1214">
            <w:pPr>
              <w:rPr>
                <w:lang w:val="en-US"/>
              </w:rPr>
            </w:pPr>
            <w:r>
              <w:rPr>
                <w:lang w:val="en-US"/>
              </w:rPr>
              <w:t>0,90</w:t>
            </w:r>
          </w:p>
        </w:tc>
      </w:tr>
      <w:tr w:rsidR="00D93BBC" w14:paraId="394AF5E3" w14:textId="77777777" w:rsidTr="00D93BBC">
        <w:tblPrEx>
          <w:tblBorders>
            <w:left w:val="single" w:sz="6" w:space="0" w:color="auto"/>
            <w:bottom w:val="none" w:sz="0" w:space="0" w:color="auto"/>
            <w:right w:val="single" w:sz="6" w:space="0" w:color="auto"/>
            <w:insideH w:val="single" w:sz="4" w:space="0" w:color="auto"/>
            <w:insideV w:val="none" w:sz="0" w:space="0" w:color="auto"/>
          </w:tblBorders>
        </w:tblPrEx>
        <w:tc>
          <w:tcPr>
            <w:tcW w:w="700" w:type="dxa"/>
            <w:tcBorders>
              <w:bottom w:val="nil"/>
              <w:right w:val="nil"/>
            </w:tcBorders>
          </w:tcPr>
          <w:p w14:paraId="3FB12643" w14:textId="77777777" w:rsidR="00D93BBC" w:rsidRDefault="00D93BBC" w:rsidP="007E1214">
            <w:pPr>
              <w:rPr>
                <w:sz w:val="8"/>
                <w:szCs w:val="8"/>
                <w:lang w:val="en-US"/>
              </w:rPr>
            </w:pPr>
          </w:p>
        </w:tc>
        <w:tc>
          <w:tcPr>
            <w:tcW w:w="1261" w:type="dxa"/>
            <w:gridSpan w:val="3"/>
            <w:tcBorders>
              <w:left w:val="nil"/>
              <w:bottom w:val="nil"/>
              <w:right w:val="nil"/>
            </w:tcBorders>
          </w:tcPr>
          <w:p w14:paraId="0A15A37F" w14:textId="77777777" w:rsidR="00D93BBC" w:rsidRDefault="00D93BBC" w:rsidP="007E1214">
            <w:pPr>
              <w:rPr>
                <w:sz w:val="8"/>
                <w:szCs w:val="8"/>
                <w:lang w:val="en-US"/>
              </w:rPr>
            </w:pPr>
          </w:p>
        </w:tc>
        <w:tc>
          <w:tcPr>
            <w:tcW w:w="3351" w:type="dxa"/>
            <w:gridSpan w:val="4"/>
            <w:tcBorders>
              <w:left w:val="nil"/>
              <w:bottom w:val="nil"/>
              <w:right w:val="nil"/>
            </w:tcBorders>
          </w:tcPr>
          <w:p w14:paraId="7B2DF9BA" w14:textId="77777777" w:rsidR="00D93BBC" w:rsidRDefault="00D93BBC" w:rsidP="007E1214">
            <w:pPr>
              <w:rPr>
                <w:sz w:val="8"/>
                <w:szCs w:val="8"/>
                <w:lang w:val="en-US"/>
              </w:rPr>
            </w:pPr>
          </w:p>
          <w:p w14:paraId="2DD2566C" w14:textId="77777777" w:rsidR="00D93BBC" w:rsidRDefault="00D93BBC" w:rsidP="007E1214">
            <w:pPr>
              <w:rPr>
                <w:sz w:val="8"/>
                <w:szCs w:val="8"/>
                <w:lang w:val="en-US"/>
              </w:rPr>
            </w:pPr>
          </w:p>
          <w:p w14:paraId="794A3ED4" w14:textId="77777777" w:rsidR="00D93BBC" w:rsidRDefault="00D93BBC" w:rsidP="007E1214">
            <w:pPr>
              <w:rPr>
                <w:sz w:val="8"/>
                <w:szCs w:val="8"/>
                <w:lang w:val="en-US"/>
              </w:rPr>
            </w:pPr>
          </w:p>
        </w:tc>
        <w:tc>
          <w:tcPr>
            <w:tcW w:w="1119" w:type="dxa"/>
            <w:tcBorders>
              <w:left w:val="nil"/>
              <w:bottom w:val="nil"/>
              <w:right w:val="nil"/>
            </w:tcBorders>
          </w:tcPr>
          <w:p w14:paraId="305943CD" w14:textId="77777777" w:rsidR="00D93BBC" w:rsidRDefault="00D93BBC" w:rsidP="007E1214">
            <w:pPr>
              <w:rPr>
                <w:sz w:val="8"/>
                <w:szCs w:val="8"/>
                <w:lang w:val="en-US"/>
              </w:rPr>
            </w:pPr>
          </w:p>
        </w:tc>
        <w:tc>
          <w:tcPr>
            <w:tcW w:w="1119" w:type="dxa"/>
            <w:tcBorders>
              <w:left w:val="nil"/>
              <w:bottom w:val="nil"/>
              <w:right w:val="nil"/>
            </w:tcBorders>
          </w:tcPr>
          <w:p w14:paraId="6B8AE1D1" w14:textId="77777777" w:rsidR="00D93BBC" w:rsidRDefault="00D93BBC" w:rsidP="007E1214">
            <w:pPr>
              <w:rPr>
                <w:sz w:val="8"/>
                <w:szCs w:val="8"/>
                <w:lang w:val="en-US"/>
              </w:rPr>
            </w:pPr>
          </w:p>
        </w:tc>
        <w:tc>
          <w:tcPr>
            <w:tcW w:w="1397" w:type="dxa"/>
            <w:gridSpan w:val="3"/>
            <w:tcBorders>
              <w:left w:val="nil"/>
              <w:bottom w:val="nil"/>
              <w:right w:val="nil"/>
            </w:tcBorders>
          </w:tcPr>
          <w:p w14:paraId="4A0600AB" w14:textId="77777777" w:rsidR="00D93BBC" w:rsidRDefault="00D93BBC" w:rsidP="007E1214">
            <w:pPr>
              <w:rPr>
                <w:sz w:val="8"/>
                <w:szCs w:val="8"/>
                <w:lang w:val="en-US"/>
              </w:rPr>
            </w:pPr>
          </w:p>
        </w:tc>
        <w:tc>
          <w:tcPr>
            <w:tcW w:w="1401" w:type="dxa"/>
            <w:gridSpan w:val="5"/>
            <w:tcBorders>
              <w:left w:val="nil"/>
              <w:bottom w:val="nil"/>
            </w:tcBorders>
          </w:tcPr>
          <w:p w14:paraId="63546F9E" w14:textId="77777777" w:rsidR="00D93BBC" w:rsidRDefault="00D93BBC" w:rsidP="007E1214">
            <w:pPr>
              <w:rPr>
                <w:sz w:val="8"/>
                <w:szCs w:val="8"/>
                <w:lang w:val="en-US"/>
              </w:rPr>
            </w:pPr>
          </w:p>
        </w:tc>
      </w:tr>
      <w:tr w:rsidR="00D93BBC" w:rsidRPr="00EB582C" w14:paraId="7E5DB842" w14:textId="77777777" w:rsidTr="00D93BBC">
        <w:tblPrEx>
          <w:tblBorders>
            <w:insideH w:val="none" w:sz="0" w:space="0" w:color="auto"/>
            <w:insideV w:val="none" w:sz="0" w:space="0" w:color="auto"/>
          </w:tblBorders>
        </w:tblPrEx>
        <w:trPr>
          <w:trHeight w:val="340"/>
        </w:trPr>
        <w:tc>
          <w:tcPr>
            <w:tcW w:w="700" w:type="dxa"/>
            <w:tcBorders>
              <w:top w:val="single" w:sz="4" w:space="0" w:color="auto"/>
              <w:bottom w:val="single" w:sz="4" w:space="0" w:color="auto"/>
              <w:right w:val="nil"/>
            </w:tcBorders>
          </w:tcPr>
          <w:p w14:paraId="0BC7D81D" w14:textId="77777777" w:rsidR="00D93BBC" w:rsidRDefault="00D93BBC" w:rsidP="007E1214">
            <w:pPr>
              <w:rPr>
                <w:lang w:val="en-US"/>
              </w:rPr>
            </w:pPr>
            <w:r>
              <w:rPr>
                <w:lang w:val="en-US"/>
              </w:rPr>
              <w:t xml:space="preserve"> </w:t>
            </w:r>
          </w:p>
        </w:tc>
        <w:tc>
          <w:tcPr>
            <w:tcW w:w="1261" w:type="dxa"/>
            <w:gridSpan w:val="3"/>
            <w:tcBorders>
              <w:top w:val="single" w:sz="4" w:space="0" w:color="auto"/>
              <w:left w:val="nil"/>
              <w:bottom w:val="single" w:sz="4" w:space="0" w:color="auto"/>
              <w:right w:val="nil"/>
            </w:tcBorders>
          </w:tcPr>
          <w:p w14:paraId="0CBA916D" w14:textId="77777777" w:rsidR="00D93BBC" w:rsidRDefault="00D93BBC" w:rsidP="007E1214">
            <w:pPr>
              <w:rPr>
                <w:lang w:val="en-US"/>
              </w:rPr>
            </w:pPr>
          </w:p>
        </w:tc>
        <w:tc>
          <w:tcPr>
            <w:tcW w:w="3351" w:type="dxa"/>
            <w:gridSpan w:val="4"/>
            <w:tcBorders>
              <w:top w:val="single" w:sz="4" w:space="0" w:color="auto"/>
              <w:left w:val="nil"/>
              <w:bottom w:val="single" w:sz="4" w:space="0" w:color="auto"/>
              <w:right w:val="nil"/>
            </w:tcBorders>
          </w:tcPr>
          <w:p w14:paraId="6C69C19C" w14:textId="77777777" w:rsidR="00D93BBC" w:rsidRDefault="00D93BBC" w:rsidP="007E1214">
            <w:pPr>
              <w:rPr>
                <w:lang w:val="en-US"/>
              </w:rPr>
            </w:pPr>
            <w:r>
              <w:rPr>
                <w:lang w:val="en-US"/>
              </w:rPr>
              <w:t>Total</w:t>
            </w:r>
          </w:p>
        </w:tc>
        <w:tc>
          <w:tcPr>
            <w:tcW w:w="1119" w:type="dxa"/>
            <w:tcBorders>
              <w:top w:val="single" w:sz="4" w:space="0" w:color="auto"/>
              <w:left w:val="nil"/>
              <w:bottom w:val="single" w:sz="4" w:space="0" w:color="auto"/>
              <w:right w:val="nil"/>
            </w:tcBorders>
          </w:tcPr>
          <w:p w14:paraId="303574A9" w14:textId="77777777" w:rsidR="00D93BBC" w:rsidRPr="00EB582C" w:rsidRDefault="00D93BBC" w:rsidP="007E1214">
            <w:pPr>
              <w:rPr>
                <w:lang w:val="en-US"/>
              </w:rPr>
            </w:pPr>
          </w:p>
        </w:tc>
        <w:tc>
          <w:tcPr>
            <w:tcW w:w="1119" w:type="dxa"/>
            <w:tcBorders>
              <w:top w:val="single" w:sz="4" w:space="0" w:color="auto"/>
              <w:left w:val="nil"/>
              <w:bottom w:val="single" w:sz="4" w:space="0" w:color="auto"/>
              <w:right w:val="nil"/>
            </w:tcBorders>
          </w:tcPr>
          <w:p w14:paraId="0DC93BF5" w14:textId="77777777" w:rsidR="00D93BBC" w:rsidRPr="00EB582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7C0DE132" w14:textId="77777777" w:rsidR="00D93BBC" w:rsidRPr="00EB582C" w:rsidRDefault="00D93BBC" w:rsidP="007E1214">
            <w:pPr>
              <w:rPr>
                <w:lang w:val="en-US"/>
              </w:rPr>
            </w:pPr>
          </w:p>
        </w:tc>
        <w:tc>
          <w:tcPr>
            <w:tcW w:w="1401" w:type="dxa"/>
            <w:gridSpan w:val="5"/>
            <w:tcBorders>
              <w:top w:val="single" w:sz="4" w:space="0" w:color="auto"/>
              <w:left w:val="nil"/>
              <w:bottom w:val="single" w:sz="4" w:space="0" w:color="auto"/>
            </w:tcBorders>
          </w:tcPr>
          <w:p w14:paraId="3B852809" w14:textId="77777777" w:rsidR="00D93BBC" w:rsidRPr="00EB582C" w:rsidRDefault="00D93BBC" w:rsidP="007E1214">
            <w:pPr>
              <w:rPr>
                <w:lang w:val="en-US"/>
              </w:rPr>
            </w:pPr>
          </w:p>
        </w:tc>
      </w:tr>
      <w:tr w:rsidR="00D93BBC" w14:paraId="4CA6974F" w14:textId="77777777" w:rsidTr="00D93BBC">
        <w:tblPrEx>
          <w:tblBorders>
            <w:left w:val="single" w:sz="6" w:space="0" w:color="auto"/>
            <w:right w:val="single" w:sz="6" w:space="0" w:color="auto"/>
            <w:insideH w:val="none" w:sz="0" w:space="0" w:color="auto"/>
            <w:insideV w:val="none" w:sz="0" w:space="0" w:color="auto"/>
          </w:tblBorders>
        </w:tblPrEx>
        <w:trPr>
          <w:trHeight w:val="160"/>
        </w:trPr>
        <w:tc>
          <w:tcPr>
            <w:tcW w:w="700" w:type="dxa"/>
            <w:tcBorders>
              <w:top w:val="single" w:sz="4" w:space="0" w:color="auto"/>
              <w:bottom w:val="single" w:sz="4" w:space="0" w:color="auto"/>
              <w:right w:val="nil"/>
            </w:tcBorders>
          </w:tcPr>
          <w:p w14:paraId="6C72B7C1" w14:textId="77777777" w:rsidR="00D93BBC" w:rsidRDefault="00D93BBC" w:rsidP="007E1214">
            <w:pPr>
              <w:rPr>
                <w:lang w:val="en-US"/>
              </w:rPr>
            </w:pPr>
          </w:p>
        </w:tc>
        <w:tc>
          <w:tcPr>
            <w:tcW w:w="701" w:type="dxa"/>
            <w:gridSpan w:val="2"/>
            <w:tcBorders>
              <w:top w:val="single" w:sz="4" w:space="0" w:color="auto"/>
              <w:left w:val="nil"/>
              <w:bottom w:val="single" w:sz="4" w:space="0" w:color="auto"/>
              <w:right w:val="nil"/>
            </w:tcBorders>
          </w:tcPr>
          <w:p w14:paraId="08006A04" w14:textId="77777777" w:rsidR="00D93BBC" w:rsidRDefault="00D93BBC" w:rsidP="007E1214">
            <w:pPr>
              <w:rPr>
                <w:lang w:val="en-US"/>
              </w:rPr>
            </w:pPr>
          </w:p>
        </w:tc>
        <w:tc>
          <w:tcPr>
            <w:tcW w:w="1259" w:type="dxa"/>
            <w:gridSpan w:val="4"/>
            <w:tcBorders>
              <w:top w:val="single" w:sz="4" w:space="0" w:color="auto"/>
              <w:left w:val="nil"/>
              <w:bottom w:val="single" w:sz="4" w:space="0" w:color="auto"/>
              <w:right w:val="nil"/>
            </w:tcBorders>
          </w:tcPr>
          <w:p w14:paraId="12EFDB85" w14:textId="77777777" w:rsidR="00D93BBC" w:rsidRDefault="00D93BBC" w:rsidP="007E1214">
            <w:pPr>
              <w:rPr>
                <w:lang w:val="en-US"/>
              </w:rPr>
            </w:pPr>
          </w:p>
        </w:tc>
        <w:tc>
          <w:tcPr>
            <w:tcW w:w="2652" w:type="dxa"/>
            <w:tcBorders>
              <w:top w:val="single" w:sz="4" w:space="0" w:color="auto"/>
              <w:left w:val="nil"/>
              <w:bottom w:val="single" w:sz="4" w:space="0" w:color="auto"/>
              <w:right w:val="nil"/>
            </w:tcBorders>
          </w:tcPr>
          <w:p w14:paraId="16C53C69" w14:textId="77777777" w:rsidR="00D93BBC" w:rsidRDefault="00D93BBC" w:rsidP="007E1214">
            <w:pPr>
              <w:rPr>
                <w:sz w:val="8"/>
                <w:szCs w:val="8"/>
                <w:lang w:val="en-US"/>
              </w:rPr>
            </w:pPr>
            <w:r>
              <w:rPr>
                <w:b/>
                <w:bCs/>
                <w:lang w:val="en-US"/>
              </w:rPr>
              <w:t xml:space="preserve">Total </w:t>
            </w:r>
            <w:r>
              <w:rPr>
                <w:b/>
                <w:bCs/>
                <w:sz w:val="22"/>
                <w:szCs w:val="22"/>
                <w:lang w:val="en-US"/>
              </w:rPr>
              <w:t>Demontare</w:t>
            </w:r>
          </w:p>
        </w:tc>
        <w:tc>
          <w:tcPr>
            <w:tcW w:w="1119" w:type="dxa"/>
            <w:tcBorders>
              <w:top w:val="single" w:sz="4" w:space="0" w:color="auto"/>
              <w:left w:val="nil"/>
              <w:bottom w:val="single" w:sz="4" w:space="0" w:color="auto"/>
              <w:right w:val="nil"/>
            </w:tcBorders>
          </w:tcPr>
          <w:p w14:paraId="27AB3960" w14:textId="77777777" w:rsidR="00D93BBC" w:rsidRDefault="00D93BBC" w:rsidP="007E1214">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6EC4D850" w14:textId="77777777" w:rsidR="00D93BB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10AB56FF" w14:textId="77777777" w:rsidR="00D93BBC" w:rsidRDefault="00D93BBC" w:rsidP="007E1214">
            <w:pPr>
              <w:rPr>
                <w:lang w:val="en-US"/>
              </w:rPr>
            </w:pPr>
          </w:p>
        </w:tc>
        <w:tc>
          <w:tcPr>
            <w:tcW w:w="1401" w:type="dxa"/>
            <w:gridSpan w:val="5"/>
            <w:tcBorders>
              <w:top w:val="single" w:sz="4" w:space="0" w:color="auto"/>
              <w:left w:val="nil"/>
              <w:bottom w:val="single" w:sz="4" w:space="0" w:color="auto"/>
            </w:tcBorders>
          </w:tcPr>
          <w:p w14:paraId="183537B3" w14:textId="77777777" w:rsidR="00D93BBC" w:rsidRDefault="00D93BBC" w:rsidP="007E1214">
            <w:pPr>
              <w:rPr>
                <w:b/>
                <w:bCs/>
                <w:lang w:val="en-US"/>
              </w:rPr>
            </w:pPr>
          </w:p>
        </w:tc>
      </w:tr>
      <w:tr w:rsidR="00D93BBC" w:rsidRPr="001F26B6" w14:paraId="3373E6B5" w14:textId="77777777" w:rsidTr="00D93B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700" w:type="dxa"/>
            <w:tcBorders>
              <w:top w:val="nil"/>
              <w:left w:val="single" w:sz="6" w:space="0" w:color="auto"/>
              <w:bottom w:val="nil"/>
              <w:right w:val="nil"/>
            </w:tcBorders>
          </w:tcPr>
          <w:p w14:paraId="2E077DE7" w14:textId="77777777" w:rsidR="00D93BBC" w:rsidRDefault="00D93BBC" w:rsidP="007E1214">
            <w:pPr>
              <w:jc w:val="center"/>
              <w:rPr>
                <w:lang w:val="en-US"/>
              </w:rPr>
            </w:pPr>
            <w:r>
              <w:rPr>
                <w:lang w:val="en-US"/>
              </w:rPr>
              <w:t xml:space="preserve"> </w:t>
            </w:r>
          </w:p>
        </w:tc>
        <w:tc>
          <w:tcPr>
            <w:tcW w:w="1401" w:type="dxa"/>
            <w:gridSpan w:val="4"/>
            <w:tcBorders>
              <w:top w:val="nil"/>
              <w:left w:val="single" w:sz="6" w:space="0" w:color="auto"/>
              <w:bottom w:val="nil"/>
              <w:right w:val="nil"/>
            </w:tcBorders>
          </w:tcPr>
          <w:p w14:paraId="7075D657" w14:textId="77777777" w:rsidR="00D93BBC" w:rsidRDefault="00D93BBC" w:rsidP="007E1214">
            <w:pPr>
              <w:rPr>
                <w:lang w:val="en-US"/>
              </w:rPr>
            </w:pPr>
          </w:p>
        </w:tc>
        <w:tc>
          <w:tcPr>
            <w:tcW w:w="5867" w:type="dxa"/>
            <w:gridSpan w:val="6"/>
            <w:tcBorders>
              <w:top w:val="nil"/>
              <w:left w:val="single" w:sz="6" w:space="0" w:color="auto"/>
              <w:bottom w:val="nil"/>
              <w:right w:val="single" w:sz="6" w:space="0" w:color="auto"/>
            </w:tcBorders>
          </w:tcPr>
          <w:p w14:paraId="73ACB61F" w14:textId="77777777" w:rsidR="00D93BBC" w:rsidRPr="007F2714" w:rsidRDefault="00D93BBC" w:rsidP="007E1214">
            <w:pPr>
              <w:rPr>
                <w:b/>
                <w:bCs/>
                <w:sz w:val="22"/>
                <w:szCs w:val="22"/>
                <w:lang w:val="en-US"/>
              </w:rPr>
            </w:pPr>
            <w:r w:rsidRPr="001F26B6">
              <w:rPr>
                <w:b/>
                <w:bCs/>
                <w:sz w:val="22"/>
                <w:szCs w:val="22"/>
                <w:lang w:val="en-US"/>
              </w:rPr>
              <w:t>1.2. Finisare fatadei</w:t>
            </w:r>
          </w:p>
          <w:p w14:paraId="43D3C078" w14:textId="77777777" w:rsidR="00D93BBC" w:rsidRPr="00C172E4" w:rsidRDefault="00D93BBC" w:rsidP="007E1214">
            <w:pPr>
              <w:rPr>
                <w:sz w:val="2"/>
                <w:szCs w:val="2"/>
                <w:lang w:val="en-US"/>
              </w:rPr>
            </w:pPr>
          </w:p>
        </w:tc>
        <w:tc>
          <w:tcPr>
            <w:tcW w:w="1119" w:type="dxa"/>
            <w:gridSpan w:val="3"/>
            <w:tcBorders>
              <w:top w:val="nil"/>
              <w:left w:val="single" w:sz="6" w:space="0" w:color="auto"/>
              <w:bottom w:val="nil"/>
              <w:right w:val="nil"/>
            </w:tcBorders>
          </w:tcPr>
          <w:p w14:paraId="2D8B8327" w14:textId="77777777" w:rsidR="00D93BBC" w:rsidRPr="001F26B6" w:rsidRDefault="00D93BBC" w:rsidP="007E1214">
            <w:pPr>
              <w:rPr>
                <w:b/>
                <w:bCs/>
                <w:sz w:val="22"/>
                <w:szCs w:val="22"/>
                <w:lang w:val="en-US"/>
              </w:rPr>
            </w:pPr>
          </w:p>
        </w:tc>
        <w:tc>
          <w:tcPr>
            <w:tcW w:w="1119" w:type="dxa"/>
            <w:gridSpan w:val="3"/>
            <w:tcBorders>
              <w:top w:val="nil"/>
              <w:left w:val="single" w:sz="6" w:space="0" w:color="auto"/>
              <w:bottom w:val="nil"/>
              <w:right w:val="single" w:sz="4" w:space="0" w:color="auto"/>
            </w:tcBorders>
          </w:tcPr>
          <w:p w14:paraId="5C33348D" w14:textId="77777777" w:rsidR="00D93BBC" w:rsidRPr="001F26B6" w:rsidRDefault="00D93BBC" w:rsidP="007E1214">
            <w:pPr>
              <w:rPr>
                <w:lang w:val="en-US"/>
              </w:rPr>
            </w:pPr>
          </w:p>
        </w:tc>
      </w:tr>
      <w:tr w:rsidR="00D93BBC" w:rsidRPr="001F26B6" w14:paraId="4DC276CE" w14:textId="77777777" w:rsidTr="00D93B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700" w:type="dxa"/>
            <w:tcBorders>
              <w:top w:val="nil"/>
              <w:left w:val="single" w:sz="6" w:space="0" w:color="auto"/>
              <w:bottom w:val="nil"/>
              <w:right w:val="nil"/>
            </w:tcBorders>
          </w:tcPr>
          <w:p w14:paraId="00666D4C" w14:textId="77777777" w:rsidR="00D93BBC" w:rsidRDefault="00D93BBC" w:rsidP="007E1214">
            <w:pPr>
              <w:jc w:val="center"/>
              <w:rPr>
                <w:lang w:val="en-US"/>
              </w:rPr>
            </w:pPr>
          </w:p>
        </w:tc>
        <w:tc>
          <w:tcPr>
            <w:tcW w:w="1401" w:type="dxa"/>
            <w:gridSpan w:val="4"/>
            <w:tcBorders>
              <w:top w:val="nil"/>
              <w:left w:val="single" w:sz="6" w:space="0" w:color="auto"/>
              <w:bottom w:val="nil"/>
              <w:right w:val="nil"/>
            </w:tcBorders>
          </w:tcPr>
          <w:p w14:paraId="747BB148" w14:textId="77777777" w:rsidR="00D93BBC" w:rsidRDefault="00D93BBC" w:rsidP="007E1214">
            <w:pPr>
              <w:rPr>
                <w:lang w:val="en-US"/>
              </w:rPr>
            </w:pPr>
          </w:p>
        </w:tc>
        <w:tc>
          <w:tcPr>
            <w:tcW w:w="5867" w:type="dxa"/>
            <w:gridSpan w:val="6"/>
            <w:tcBorders>
              <w:top w:val="nil"/>
              <w:left w:val="single" w:sz="6" w:space="0" w:color="auto"/>
              <w:bottom w:val="nil"/>
              <w:right w:val="single" w:sz="6" w:space="0" w:color="auto"/>
            </w:tcBorders>
          </w:tcPr>
          <w:p w14:paraId="484D0B99" w14:textId="77777777" w:rsidR="00D93BBC" w:rsidRPr="007F2714" w:rsidRDefault="00D93BBC" w:rsidP="007E1214">
            <w:pPr>
              <w:rPr>
                <w:b/>
                <w:bCs/>
                <w:sz w:val="22"/>
                <w:szCs w:val="22"/>
                <w:lang w:val="en-US"/>
              </w:rPr>
            </w:pPr>
            <w:r w:rsidRPr="001F26B6">
              <w:rPr>
                <w:b/>
                <w:bCs/>
                <w:sz w:val="22"/>
                <w:szCs w:val="22"/>
                <w:lang w:val="en-US"/>
              </w:rPr>
              <w:t>1.2.1. Tip 1</w:t>
            </w:r>
          </w:p>
          <w:p w14:paraId="4EC2B8C9" w14:textId="77777777" w:rsidR="00D93BBC" w:rsidRPr="00C172E4" w:rsidRDefault="00D93BBC" w:rsidP="007E1214">
            <w:pPr>
              <w:rPr>
                <w:sz w:val="2"/>
                <w:szCs w:val="2"/>
                <w:lang w:val="en-US"/>
              </w:rPr>
            </w:pPr>
          </w:p>
        </w:tc>
        <w:tc>
          <w:tcPr>
            <w:tcW w:w="1119" w:type="dxa"/>
            <w:gridSpan w:val="3"/>
            <w:tcBorders>
              <w:top w:val="nil"/>
              <w:left w:val="single" w:sz="6" w:space="0" w:color="auto"/>
              <w:bottom w:val="nil"/>
              <w:right w:val="nil"/>
            </w:tcBorders>
          </w:tcPr>
          <w:p w14:paraId="1F37C672" w14:textId="77777777" w:rsidR="00D93BBC" w:rsidRPr="001F26B6" w:rsidRDefault="00D93BBC" w:rsidP="007E1214">
            <w:pPr>
              <w:rPr>
                <w:b/>
                <w:bCs/>
                <w:sz w:val="22"/>
                <w:szCs w:val="22"/>
                <w:lang w:val="en-US"/>
              </w:rPr>
            </w:pPr>
          </w:p>
        </w:tc>
        <w:tc>
          <w:tcPr>
            <w:tcW w:w="1119" w:type="dxa"/>
            <w:gridSpan w:val="3"/>
            <w:tcBorders>
              <w:top w:val="nil"/>
              <w:left w:val="single" w:sz="6" w:space="0" w:color="auto"/>
              <w:bottom w:val="nil"/>
              <w:right w:val="single" w:sz="4" w:space="0" w:color="auto"/>
            </w:tcBorders>
          </w:tcPr>
          <w:p w14:paraId="39C4CB92" w14:textId="77777777" w:rsidR="00D93BBC" w:rsidRPr="001F26B6" w:rsidRDefault="00D93BBC" w:rsidP="007E1214">
            <w:pPr>
              <w:rPr>
                <w:lang w:val="en-US"/>
              </w:rPr>
            </w:pPr>
          </w:p>
        </w:tc>
      </w:tr>
      <w:tr w:rsidR="00D93BBC" w14:paraId="23877538"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3854A3B7" w14:textId="77777777" w:rsidR="00D93BBC" w:rsidRDefault="00D93BBC" w:rsidP="007E1214">
            <w:pPr>
              <w:rPr>
                <w:lang w:val="en-US"/>
              </w:rPr>
            </w:pPr>
            <w:r>
              <w:rPr>
                <w:lang w:val="en-US"/>
              </w:rPr>
              <w:t>9</w:t>
            </w:r>
          </w:p>
        </w:tc>
        <w:tc>
          <w:tcPr>
            <w:tcW w:w="1401" w:type="dxa"/>
            <w:gridSpan w:val="4"/>
            <w:tcBorders>
              <w:top w:val="single" w:sz="4" w:space="0" w:color="auto"/>
              <w:bottom w:val="single" w:sz="4" w:space="0" w:color="auto"/>
            </w:tcBorders>
          </w:tcPr>
          <w:p w14:paraId="22196605" w14:textId="77777777" w:rsidR="00D93BBC" w:rsidRDefault="00D93BBC" w:rsidP="007E1214">
            <w:pPr>
              <w:rPr>
                <w:lang w:val="en-US"/>
              </w:rPr>
            </w:pPr>
            <w:r>
              <w:rPr>
                <w:lang w:val="en-US"/>
              </w:rPr>
              <w:t>CN53A</w:t>
            </w:r>
          </w:p>
          <w:p w14:paraId="436B8CAE"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1000D843"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 xml:space="preserve">Grunduirea suprafetelor exterioare a peretilor </w:t>
            </w:r>
            <w:r>
              <w:rPr>
                <w:rFonts w:ascii="Times New Roman CYR" w:hAnsi="Times New Roman CYR" w:cs="Times New Roman CYR"/>
                <w:sz w:val="16"/>
                <w:szCs w:val="16"/>
                <w:lang w:val="en-US"/>
              </w:rPr>
              <w:t xml:space="preserve"> </w:t>
            </w:r>
          </w:p>
          <w:p w14:paraId="0B754F25"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2E69F8E3"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327DEA04" w14:textId="77777777" w:rsidR="00D93BBC" w:rsidRPr="00B400BD" w:rsidRDefault="00D93BBC" w:rsidP="007E1214">
            <w:pPr>
              <w:jc w:val="center"/>
              <w:rPr>
                <w:b/>
                <w:bCs/>
                <w:lang w:val="en-US"/>
              </w:rPr>
            </w:pPr>
            <w:r w:rsidRPr="00B400BD">
              <w:rPr>
                <w:b/>
                <w:bCs/>
                <w:lang w:val="en-US"/>
              </w:rPr>
              <w:t>491,00</w:t>
            </w:r>
          </w:p>
        </w:tc>
      </w:tr>
      <w:tr w:rsidR="00D93BBC" w14:paraId="6C3CAC7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EA8B00D" w14:textId="77777777" w:rsidR="00D93BBC" w:rsidRDefault="00D93BBC" w:rsidP="007E1214">
            <w:pPr>
              <w:rPr>
                <w:lang w:val="en-US"/>
              </w:rPr>
            </w:pPr>
          </w:p>
        </w:tc>
        <w:tc>
          <w:tcPr>
            <w:tcW w:w="1401" w:type="dxa"/>
            <w:gridSpan w:val="4"/>
            <w:tcBorders>
              <w:top w:val="nil"/>
              <w:bottom w:val="single" w:sz="2" w:space="0" w:color="auto"/>
            </w:tcBorders>
            <w:vAlign w:val="center"/>
          </w:tcPr>
          <w:p w14:paraId="487699DF" w14:textId="77777777" w:rsidR="00D93BBC" w:rsidRDefault="00D93BBC" w:rsidP="007E1214">
            <w:pPr>
              <w:jc w:val="center"/>
              <w:rPr>
                <w:sz w:val="16"/>
                <w:szCs w:val="16"/>
                <w:lang w:val="en-US"/>
              </w:rPr>
            </w:pPr>
            <w:r>
              <w:rPr>
                <w:sz w:val="16"/>
                <w:szCs w:val="16"/>
                <w:lang w:val="en-US"/>
              </w:rPr>
              <w:t>7141020013300</w:t>
            </w:r>
          </w:p>
        </w:tc>
        <w:tc>
          <w:tcPr>
            <w:tcW w:w="5867" w:type="dxa"/>
            <w:gridSpan w:val="6"/>
            <w:tcBorders>
              <w:top w:val="nil"/>
              <w:bottom w:val="single" w:sz="2" w:space="0" w:color="auto"/>
            </w:tcBorders>
          </w:tcPr>
          <w:p w14:paraId="08F9CDDE" w14:textId="77777777" w:rsidR="00D93BBC" w:rsidRDefault="00D93BBC" w:rsidP="007E1214">
            <w:pPr>
              <w:rPr>
                <w:lang w:val="en-US"/>
              </w:rPr>
            </w:pPr>
            <w:r>
              <w:rPr>
                <w:lang w:val="en-US"/>
              </w:rPr>
              <w:t>Zugrav vopsitor</w:t>
            </w:r>
          </w:p>
        </w:tc>
        <w:tc>
          <w:tcPr>
            <w:tcW w:w="1119" w:type="dxa"/>
            <w:gridSpan w:val="3"/>
            <w:tcBorders>
              <w:top w:val="nil"/>
              <w:bottom w:val="single" w:sz="2" w:space="0" w:color="auto"/>
            </w:tcBorders>
          </w:tcPr>
          <w:p w14:paraId="725B668E"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377A5C88" w14:textId="77777777" w:rsidR="00D93BBC" w:rsidRDefault="00D93BBC" w:rsidP="007E1214">
            <w:pPr>
              <w:rPr>
                <w:lang w:val="en-US"/>
              </w:rPr>
            </w:pPr>
            <w:r>
              <w:rPr>
                <w:lang w:val="en-US"/>
              </w:rPr>
              <w:t>14,73</w:t>
            </w:r>
          </w:p>
        </w:tc>
      </w:tr>
      <w:tr w:rsidR="00D93BBC" w14:paraId="4856686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EB2248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32F54AF" w14:textId="77777777" w:rsidR="00D93BBC" w:rsidRDefault="00D93BBC" w:rsidP="007E1214">
            <w:pPr>
              <w:jc w:val="center"/>
              <w:rPr>
                <w:sz w:val="16"/>
                <w:szCs w:val="16"/>
                <w:lang w:val="en-US"/>
              </w:rPr>
            </w:pPr>
            <w:r>
              <w:rPr>
                <w:sz w:val="16"/>
                <w:szCs w:val="16"/>
                <w:lang w:val="en-US"/>
              </w:rPr>
              <w:t>24165861053031</w:t>
            </w:r>
          </w:p>
        </w:tc>
        <w:tc>
          <w:tcPr>
            <w:tcW w:w="5867" w:type="dxa"/>
            <w:gridSpan w:val="6"/>
            <w:tcBorders>
              <w:top w:val="nil"/>
              <w:bottom w:val="single" w:sz="2" w:space="0" w:color="auto"/>
            </w:tcBorders>
          </w:tcPr>
          <w:p w14:paraId="09D0A61A" w14:textId="77777777" w:rsidR="00D93BBC" w:rsidRDefault="00D93BBC" w:rsidP="007E1214">
            <w:pPr>
              <w:rPr>
                <w:lang w:val="en-US"/>
              </w:rPr>
            </w:pPr>
            <w:r>
              <w:rPr>
                <w:lang w:val="en-US"/>
              </w:rPr>
              <w:t>Amorsa-grund</w:t>
            </w:r>
          </w:p>
        </w:tc>
        <w:tc>
          <w:tcPr>
            <w:tcW w:w="1137" w:type="dxa"/>
            <w:gridSpan w:val="4"/>
            <w:tcBorders>
              <w:top w:val="nil"/>
              <w:bottom w:val="single" w:sz="2" w:space="0" w:color="auto"/>
            </w:tcBorders>
          </w:tcPr>
          <w:p w14:paraId="2480F5D5"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0263C3AD" w14:textId="77777777" w:rsidR="00D93BBC" w:rsidRDefault="00D93BBC" w:rsidP="007E1214">
            <w:pPr>
              <w:rPr>
                <w:lang w:val="en-US"/>
              </w:rPr>
            </w:pPr>
            <w:r>
              <w:rPr>
                <w:lang w:val="en-US"/>
              </w:rPr>
              <w:t>73,65</w:t>
            </w:r>
          </w:p>
        </w:tc>
      </w:tr>
      <w:tr w:rsidR="00D93BBC" w14:paraId="651AE6D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5F07690"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5014ACD" w14:textId="77777777" w:rsidR="00D93BBC" w:rsidRDefault="00D93BBC" w:rsidP="007E1214">
            <w:pPr>
              <w:jc w:val="center"/>
              <w:rPr>
                <w:sz w:val="16"/>
                <w:szCs w:val="16"/>
                <w:lang w:val="en-US"/>
              </w:rPr>
            </w:pPr>
            <w:r>
              <w:rPr>
                <w:sz w:val="16"/>
                <w:szCs w:val="16"/>
                <w:lang w:val="en-US"/>
              </w:rPr>
              <w:t>810741</w:t>
            </w:r>
          </w:p>
        </w:tc>
        <w:tc>
          <w:tcPr>
            <w:tcW w:w="5867" w:type="dxa"/>
            <w:gridSpan w:val="6"/>
            <w:tcBorders>
              <w:top w:val="nil"/>
              <w:bottom w:val="single" w:sz="2" w:space="0" w:color="auto"/>
            </w:tcBorders>
          </w:tcPr>
          <w:p w14:paraId="7D9F882A" w14:textId="77777777" w:rsidR="00D93BBC" w:rsidRDefault="00D93BBC" w:rsidP="007E1214">
            <w:pPr>
              <w:rPr>
                <w:lang w:val="en-US"/>
              </w:rPr>
            </w:pPr>
            <w:r>
              <w:rPr>
                <w:lang w:val="en-US"/>
              </w:rPr>
              <w:t>Hirtie pentru slefuit uscata</w:t>
            </w:r>
          </w:p>
        </w:tc>
        <w:tc>
          <w:tcPr>
            <w:tcW w:w="1137" w:type="dxa"/>
            <w:gridSpan w:val="4"/>
            <w:tcBorders>
              <w:top w:val="nil"/>
              <w:bottom w:val="single" w:sz="2" w:space="0" w:color="auto"/>
            </w:tcBorders>
          </w:tcPr>
          <w:p w14:paraId="6C37B076"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2F798CCA" w14:textId="77777777" w:rsidR="00D93BBC" w:rsidRDefault="00D93BBC" w:rsidP="007E1214">
            <w:pPr>
              <w:rPr>
                <w:lang w:val="en-US"/>
              </w:rPr>
            </w:pPr>
            <w:r>
              <w:rPr>
                <w:lang w:val="en-US"/>
              </w:rPr>
              <w:t>24,55</w:t>
            </w:r>
          </w:p>
        </w:tc>
      </w:tr>
      <w:tr w:rsidR="00D93BBC" w14:paraId="2317B244"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5416AE8E" w14:textId="77777777" w:rsidR="00D93BBC" w:rsidRDefault="00D93BBC" w:rsidP="007E1214">
            <w:pPr>
              <w:rPr>
                <w:lang w:val="en-US"/>
              </w:rPr>
            </w:pPr>
            <w:r>
              <w:rPr>
                <w:lang w:val="en-US"/>
              </w:rPr>
              <w:t>10</w:t>
            </w:r>
          </w:p>
        </w:tc>
        <w:tc>
          <w:tcPr>
            <w:tcW w:w="1401" w:type="dxa"/>
            <w:gridSpan w:val="4"/>
            <w:tcBorders>
              <w:top w:val="single" w:sz="4" w:space="0" w:color="auto"/>
              <w:bottom w:val="single" w:sz="4" w:space="0" w:color="auto"/>
            </w:tcBorders>
          </w:tcPr>
          <w:p w14:paraId="05335F5F" w14:textId="77777777" w:rsidR="00D93BBC" w:rsidRDefault="00D93BBC" w:rsidP="007E1214">
            <w:pPr>
              <w:rPr>
                <w:lang w:val="en-US"/>
              </w:rPr>
            </w:pPr>
            <w:r>
              <w:rPr>
                <w:lang w:val="en-US"/>
              </w:rPr>
              <w:t>IzF55A</w:t>
            </w:r>
          </w:p>
          <w:p w14:paraId="1EDE7490"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572A82DD"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Termoizolarea  exterioara peretilor a cladirilor  cu tencuieli  fine pe termoizolant (sisteme cu fixare rigida a termoizolantului),  suprafata  peretilor  neteda: cu placa de polistiren gr 50 mm cu ancadramentul golurilor cu placi  din ignifudate vata minerala gr 50 mm   den 135 kg/m3 , cu latimea 25 cm (cornier coef 0,35)</w:t>
            </w:r>
            <w:r>
              <w:rPr>
                <w:rFonts w:ascii="Times New Roman CYR" w:hAnsi="Times New Roman CYR" w:cs="Times New Roman CYR"/>
                <w:sz w:val="16"/>
                <w:szCs w:val="16"/>
                <w:lang w:val="en-US"/>
              </w:rPr>
              <w:t xml:space="preserve"> </w:t>
            </w:r>
          </w:p>
          <w:p w14:paraId="14EB4E3A"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2224B6CD"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7585A4FF" w14:textId="77777777" w:rsidR="00D93BBC" w:rsidRPr="00B400BD" w:rsidRDefault="00D93BBC" w:rsidP="007E1214">
            <w:pPr>
              <w:jc w:val="center"/>
              <w:rPr>
                <w:b/>
                <w:bCs/>
                <w:lang w:val="en-US"/>
              </w:rPr>
            </w:pPr>
            <w:r w:rsidRPr="00B400BD">
              <w:rPr>
                <w:b/>
                <w:bCs/>
                <w:lang w:val="en-US"/>
              </w:rPr>
              <w:t>456,00</w:t>
            </w:r>
          </w:p>
        </w:tc>
      </w:tr>
      <w:tr w:rsidR="00D93BBC" w14:paraId="3977977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F1E9645" w14:textId="77777777" w:rsidR="00D93BBC" w:rsidRDefault="00D93BBC" w:rsidP="007E1214">
            <w:pPr>
              <w:rPr>
                <w:lang w:val="en-US"/>
              </w:rPr>
            </w:pPr>
          </w:p>
        </w:tc>
        <w:tc>
          <w:tcPr>
            <w:tcW w:w="1401" w:type="dxa"/>
            <w:gridSpan w:val="4"/>
            <w:tcBorders>
              <w:top w:val="nil"/>
              <w:bottom w:val="single" w:sz="2" w:space="0" w:color="auto"/>
            </w:tcBorders>
            <w:vAlign w:val="center"/>
          </w:tcPr>
          <w:p w14:paraId="3377BE6B" w14:textId="77777777" w:rsidR="00D93BBC" w:rsidRDefault="00D93BBC" w:rsidP="007E1214">
            <w:pPr>
              <w:jc w:val="center"/>
              <w:rPr>
                <w:sz w:val="16"/>
                <w:szCs w:val="16"/>
                <w:lang w:val="en-US"/>
              </w:rPr>
            </w:pPr>
            <w:r>
              <w:rPr>
                <w:sz w:val="16"/>
                <w:szCs w:val="16"/>
                <w:lang w:val="en-US"/>
              </w:rPr>
              <w:t>7134030012200</w:t>
            </w:r>
          </w:p>
        </w:tc>
        <w:tc>
          <w:tcPr>
            <w:tcW w:w="5867" w:type="dxa"/>
            <w:gridSpan w:val="6"/>
            <w:tcBorders>
              <w:top w:val="nil"/>
              <w:bottom w:val="single" w:sz="2" w:space="0" w:color="auto"/>
            </w:tcBorders>
          </w:tcPr>
          <w:p w14:paraId="13D0D130" w14:textId="77777777" w:rsidR="00D93BBC" w:rsidRDefault="00D93BBC" w:rsidP="007E1214">
            <w:pPr>
              <w:rPr>
                <w:lang w:val="en-US"/>
              </w:rPr>
            </w:pPr>
            <w:r>
              <w:rPr>
                <w:lang w:val="en-US"/>
              </w:rPr>
              <w:t>Izolator hidrofug</w:t>
            </w:r>
          </w:p>
        </w:tc>
        <w:tc>
          <w:tcPr>
            <w:tcW w:w="1119" w:type="dxa"/>
            <w:gridSpan w:val="3"/>
            <w:tcBorders>
              <w:top w:val="nil"/>
              <w:bottom w:val="single" w:sz="2" w:space="0" w:color="auto"/>
            </w:tcBorders>
          </w:tcPr>
          <w:p w14:paraId="4CF5C866"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0C15C01C" w14:textId="77777777" w:rsidR="00D93BBC" w:rsidRDefault="00D93BBC" w:rsidP="007E1214">
            <w:pPr>
              <w:rPr>
                <w:lang w:val="en-US"/>
              </w:rPr>
            </w:pPr>
            <w:r>
              <w:rPr>
                <w:lang w:val="en-US"/>
              </w:rPr>
              <w:t>829,92</w:t>
            </w:r>
          </w:p>
        </w:tc>
      </w:tr>
      <w:tr w:rsidR="00D93BBC" w14:paraId="7805384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BFB5B6B" w14:textId="77777777" w:rsidR="00D93BBC" w:rsidRDefault="00D93BBC" w:rsidP="007E1214">
            <w:pPr>
              <w:rPr>
                <w:lang w:val="en-US"/>
              </w:rPr>
            </w:pPr>
          </w:p>
        </w:tc>
        <w:tc>
          <w:tcPr>
            <w:tcW w:w="1401" w:type="dxa"/>
            <w:gridSpan w:val="4"/>
            <w:tcBorders>
              <w:top w:val="nil"/>
              <w:bottom w:val="single" w:sz="2" w:space="0" w:color="auto"/>
            </w:tcBorders>
            <w:vAlign w:val="center"/>
          </w:tcPr>
          <w:p w14:paraId="34EEFCE0" w14:textId="77777777" w:rsidR="00D93BBC" w:rsidRDefault="00D93BBC" w:rsidP="007E1214">
            <w:pPr>
              <w:jc w:val="center"/>
              <w:rPr>
                <w:sz w:val="16"/>
                <w:szCs w:val="16"/>
                <w:lang w:val="en-US"/>
              </w:rPr>
            </w:pPr>
            <w:r>
              <w:rPr>
                <w:sz w:val="16"/>
                <w:szCs w:val="16"/>
                <w:lang w:val="en-US"/>
              </w:rPr>
              <w:t>9310060019922</w:t>
            </w:r>
          </w:p>
        </w:tc>
        <w:tc>
          <w:tcPr>
            <w:tcW w:w="5867" w:type="dxa"/>
            <w:gridSpan w:val="6"/>
            <w:tcBorders>
              <w:top w:val="nil"/>
              <w:bottom w:val="single" w:sz="2" w:space="0" w:color="auto"/>
            </w:tcBorders>
          </w:tcPr>
          <w:p w14:paraId="4F67F185" w14:textId="77777777" w:rsidR="00D93BBC" w:rsidRDefault="00D93BBC" w:rsidP="007E1214">
            <w:pPr>
              <w:rPr>
                <w:lang w:val="en-US"/>
              </w:rPr>
            </w:pPr>
            <w:r>
              <w:rPr>
                <w:lang w:val="en-US"/>
              </w:rPr>
              <w:t xml:space="preserve">Muncitor deservire </w:t>
            </w:r>
          </w:p>
        </w:tc>
        <w:tc>
          <w:tcPr>
            <w:tcW w:w="1119" w:type="dxa"/>
            <w:gridSpan w:val="3"/>
            <w:tcBorders>
              <w:top w:val="nil"/>
              <w:bottom w:val="single" w:sz="2" w:space="0" w:color="auto"/>
            </w:tcBorders>
          </w:tcPr>
          <w:p w14:paraId="61A9547B"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381AD25E" w14:textId="77777777" w:rsidR="00D93BBC" w:rsidRDefault="00D93BBC" w:rsidP="007E1214">
            <w:pPr>
              <w:rPr>
                <w:lang w:val="en-US"/>
              </w:rPr>
            </w:pPr>
            <w:r>
              <w:rPr>
                <w:lang w:val="en-US"/>
              </w:rPr>
              <w:t>132,70</w:t>
            </w:r>
          </w:p>
        </w:tc>
      </w:tr>
      <w:tr w:rsidR="00D93BBC" w14:paraId="5AF425F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B4C538E"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A2E5A1C" w14:textId="77777777" w:rsidR="00D93BBC" w:rsidRDefault="00D93BBC" w:rsidP="007E1214">
            <w:pPr>
              <w:jc w:val="center"/>
              <w:rPr>
                <w:sz w:val="16"/>
                <w:szCs w:val="16"/>
                <w:lang w:val="en-US"/>
              </w:rPr>
            </w:pPr>
            <w:r>
              <w:rPr>
                <w:sz w:val="16"/>
                <w:szCs w:val="16"/>
                <w:lang w:val="en-US"/>
              </w:rPr>
              <w:t>2462106110545</w:t>
            </w:r>
          </w:p>
        </w:tc>
        <w:tc>
          <w:tcPr>
            <w:tcW w:w="5867" w:type="dxa"/>
            <w:gridSpan w:val="6"/>
            <w:tcBorders>
              <w:top w:val="nil"/>
              <w:bottom w:val="single" w:sz="2" w:space="0" w:color="auto"/>
            </w:tcBorders>
          </w:tcPr>
          <w:p w14:paraId="1F43B0D3" w14:textId="77777777" w:rsidR="00D93BBC" w:rsidRDefault="00D93BBC" w:rsidP="007E1214">
            <w:pPr>
              <w:rPr>
                <w:lang w:val="en-US"/>
              </w:rPr>
            </w:pPr>
            <w:r>
              <w:rPr>
                <w:lang w:val="en-US"/>
              </w:rPr>
              <w:t>Adeziv "Ideal Universal"</w:t>
            </w:r>
          </w:p>
        </w:tc>
        <w:tc>
          <w:tcPr>
            <w:tcW w:w="1137" w:type="dxa"/>
            <w:gridSpan w:val="4"/>
            <w:tcBorders>
              <w:top w:val="nil"/>
              <w:bottom w:val="single" w:sz="2" w:space="0" w:color="auto"/>
            </w:tcBorders>
          </w:tcPr>
          <w:p w14:paraId="02E36187"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68212778" w14:textId="77777777" w:rsidR="00D93BBC" w:rsidRDefault="00D93BBC" w:rsidP="007E1214">
            <w:pPr>
              <w:rPr>
                <w:lang w:val="en-US"/>
              </w:rPr>
            </w:pPr>
            <w:r>
              <w:rPr>
                <w:lang w:val="en-US"/>
              </w:rPr>
              <w:t>1 736,31</w:t>
            </w:r>
          </w:p>
        </w:tc>
      </w:tr>
      <w:tr w:rsidR="00D93BBC" w14:paraId="2DED6C9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361AA3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4CB8A8C" w14:textId="77777777" w:rsidR="00D93BBC" w:rsidRDefault="00D93BBC" w:rsidP="007E1214">
            <w:pPr>
              <w:jc w:val="center"/>
              <w:rPr>
                <w:sz w:val="16"/>
                <w:szCs w:val="16"/>
                <w:lang w:val="en-US"/>
              </w:rPr>
            </w:pPr>
            <w:r>
              <w:rPr>
                <w:sz w:val="16"/>
                <w:szCs w:val="16"/>
                <w:lang w:val="en-US"/>
              </w:rPr>
              <w:t>2462106110547</w:t>
            </w:r>
          </w:p>
        </w:tc>
        <w:tc>
          <w:tcPr>
            <w:tcW w:w="5867" w:type="dxa"/>
            <w:gridSpan w:val="6"/>
            <w:tcBorders>
              <w:top w:val="nil"/>
              <w:bottom w:val="single" w:sz="2" w:space="0" w:color="auto"/>
            </w:tcBorders>
          </w:tcPr>
          <w:p w14:paraId="7F8EE7C9" w14:textId="77777777" w:rsidR="00D93BBC" w:rsidRDefault="00D93BBC" w:rsidP="007E1214">
            <w:pPr>
              <w:rPr>
                <w:lang w:val="en-US"/>
              </w:rPr>
            </w:pPr>
            <w:r>
              <w:rPr>
                <w:lang w:val="en-US"/>
              </w:rPr>
              <w:t>Adeziv "Ideal Fasad"</w:t>
            </w:r>
          </w:p>
        </w:tc>
        <w:tc>
          <w:tcPr>
            <w:tcW w:w="1137" w:type="dxa"/>
            <w:gridSpan w:val="4"/>
            <w:tcBorders>
              <w:top w:val="nil"/>
              <w:bottom w:val="single" w:sz="2" w:space="0" w:color="auto"/>
            </w:tcBorders>
          </w:tcPr>
          <w:p w14:paraId="285EFC70"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5F071640" w14:textId="77777777" w:rsidR="00D93BBC" w:rsidRDefault="00D93BBC" w:rsidP="007E1214">
            <w:pPr>
              <w:rPr>
                <w:lang w:val="en-US"/>
              </w:rPr>
            </w:pPr>
            <w:r>
              <w:rPr>
                <w:lang w:val="en-US"/>
              </w:rPr>
              <w:t>2 579,14</w:t>
            </w:r>
          </w:p>
        </w:tc>
      </w:tr>
      <w:tr w:rsidR="00D93BBC" w14:paraId="3F8BCC6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86CBB4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E5A1A8A" w14:textId="77777777" w:rsidR="00D93BBC" w:rsidRDefault="00D93BBC" w:rsidP="007E1214">
            <w:pPr>
              <w:jc w:val="center"/>
              <w:rPr>
                <w:sz w:val="16"/>
                <w:szCs w:val="16"/>
                <w:lang w:val="en-US"/>
              </w:rPr>
            </w:pPr>
            <w:r>
              <w:rPr>
                <w:sz w:val="16"/>
                <w:szCs w:val="16"/>
                <w:lang w:val="en-US"/>
              </w:rPr>
              <w:t>2521302602907</w:t>
            </w:r>
          </w:p>
        </w:tc>
        <w:tc>
          <w:tcPr>
            <w:tcW w:w="5867" w:type="dxa"/>
            <w:gridSpan w:val="6"/>
            <w:tcBorders>
              <w:top w:val="nil"/>
              <w:bottom w:val="single" w:sz="2" w:space="0" w:color="auto"/>
            </w:tcBorders>
          </w:tcPr>
          <w:p w14:paraId="71B9085B" w14:textId="77777777" w:rsidR="00D93BBC" w:rsidRDefault="00D93BBC" w:rsidP="007E1214">
            <w:pPr>
              <w:rPr>
                <w:lang w:val="en-US"/>
              </w:rPr>
            </w:pPr>
            <w:r>
              <w:rPr>
                <w:lang w:val="en-US"/>
              </w:rPr>
              <w:t>Placi termoizolante, placi polistiren celular, 50  mm</w:t>
            </w:r>
          </w:p>
        </w:tc>
        <w:tc>
          <w:tcPr>
            <w:tcW w:w="1137" w:type="dxa"/>
            <w:gridSpan w:val="4"/>
            <w:tcBorders>
              <w:top w:val="nil"/>
              <w:bottom w:val="single" w:sz="2" w:space="0" w:color="auto"/>
            </w:tcBorders>
          </w:tcPr>
          <w:p w14:paraId="62827E4C"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43341163" w14:textId="77777777" w:rsidR="00D93BBC" w:rsidRDefault="00D93BBC" w:rsidP="007E1214">
            <w:pPr>
              <w:rPr>
                <w:lang w:val="en-US"/>
              </w:rPr>
            </w:pPr>
            <w:r>
              <w:rPr>
                <w:lang w:val="en-US"/>
              </w:rPr>
              <w:t>377,66</w:t>
            </w:r>
          </w:p>
        </w:tc>
      </w:tr>
      <w:tr w:rsidR="00D93BBC" w14:paraId="1828969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12D18D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A1E6A8F" w14:textId="77777777" w:rsidR="00D93BBC" w:rsidRDefault="00D93BBC" w:rsidP="007E1214">
            <w:pPr>
              <w:jc w:val="center"/>
              <w:rPr>
                <w:sz w:val="16"/>
                <w:szCs w:val="16"/>
                <w:lang w:val="en-US"/>
              </w:rPr>
            </w:pPr>
            <w:r>
              <w:rPr>
                <w:sz w:val="16"/>
                <w:szCs w:val="16"/>
                <w:lang w:val="en-US"/>
              </w:rPr>
              <w:t>2521302602909</w:t>
            </w:r>
          </w:p>
        </w:tc>
        <w:tc>
          <w:tcPr>
            <w:tcW w:w="5867" w:type="dxa"/>
            <w:gridSpan w:val="6"/>
            <w:tcBorders>
              <w:top w:val="nil"/>
              <w:bottom w:val="single" w:sz="2" w:space="0" w:color="auto"/>
            </w:tcBorders>
          </w:tcPr>
          <w:p w14:paraId="2BEADF38" w14:textId="77777777" w:rsidR="00D93BBC" w:rsidRDefault="00D93BBC" w:rsidP="007E1214">
            <w:pPr>
              <w:rPr>
                <w:lang w:val="en-US"/>
              </w:rPr>
            </w:pPr>
            <w:r>
              <w:rPr>
                <w:lang w:val="en-US"/>
              </w:rPr>
              <w:t>Placi ignifudate din vata minerala termoiz. cladiri 135 kg/m3* gr 5 cm</w:t>
            </w:r>
          </w:p>
        </w:tc>
        <w:tc>
          <w:tcPr>
            <w:tcW w:w="1137" w:type="dxa"/>
            <w:gridSpan w:val="4"/>
            <w:tcBorders>
              <w:top w:val="nil"/>
              <w:bottom w:val="single" w:sz="2" w:space="0" w:color="auto"/>
            </w:tcBorders>
          </w:tcPr>
          <w:p w14:paraId="6C823711"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5A876B34" w14:textId="77777777" w:rsidR="00D93BBC" w:rsidRDefault="00D93BBC" w:rsidP="007E1214">
            <w:pPr>
              <w:rPr>
                <w:lang w:val="en-US"/>
              </w:rPr>
            </w:pPr>
            <w:r>
              <w:rPr>
                <w:lang w:val="en-US"/>
              </w:rPr>
              <w:t>115,14</w:t>
            </w:r>
          </w:p>
        </w:tc>
      </w:tr>
      <w:tr w:rsidR="00D93BBC" w14:paraId="0F63FC6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826CE0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3BA4625" w14:textId="77777777" w:rsidR="00D93BBC" w:rsidRDefault="00D93BBC" w:rsidP="007E1214">
            <w:pPr>
              <w:jc w:val="center"/>
              <w:rPr>
                <w:sz w:val="16"/>
                <w:szCs w:val="16"/>
                <w:lang w:val="en-US"/>
              </w:rPr>
            </w:pPr>
            <w:r>
              <w:rPr>
                <w:sz w:val="16"/>
                <w:szCs w:val="16"/>
                <w:lang w:val="en-US"/>
              </w:rPr>
              <w:t>2614122601913</w:t>
            </w:r>
          </w:p>
        </w:tc>
        <w:tc>
          <w:tcPr>
            <w:tcW w:w="5867" w:type="dxa"/>
            <w:gridSpan w:val="6"/>
            <w:tcBorders>
              <w:top w:val="nil"/>
              <w:bottom w:val="single" w:sz="2" w:space="0" w:color="auto"/>
            </w:tcBorders>
          </w:tcPr>
          <w:p w14:paraId="0C21D95A" w14:textId="77777777" w:rsidR="00D93BBC" w:rsidRDefault="00D93BBC" w:rsidP="007E1214">
            <w:pPr>
              <w:rPr>
                <w:lang w:val="en-US"/>
              </w:rPr>
            </w:pPr>
            <w:r>
              <w:rPr>
                <w:lang w:val="en-US"/>
              </w:rPr>
              <w:t>Impaslitura din fibra de sticla tip 160gr/m2</w:t>
            </w:r>
          </w:p>
        </w:tc>
        <w:tc>
          <w:tcPr>
            <w:tcW w:w="1137" w:type="dxa"/>
            <w:gridSpan w:val="4"/>
            <w:tcBorders>
              <w:top w:val="nil"/>
              <w:bottom w:val="single" w:sz="2" w:space="0" w:color="auto"/>
            </w:tcBorders>
          </w:tcPr>
          <w:p w14:paraId="099C185B"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445F198D" w14:textId="77777777" w:rsidR="00D93BBC" w:rsidRDefault="00D93BBC" w:rsidP="007E1214">
            <w:pPr>
              <w:rPr>
                <w:lang w:val="en-US"/>
              </w:rPr>
            </w:pPr>
            <w:r>
              <w:rPr>
                <w:lang w:val="en-US"/>
              </w:rPr>
              <w:t>506,62</w:t>
            </w:r>
          </w:p>
        </w:tc>
      </w:tr>
      <w:tr w:rsidR="00D93BBC" w14:paraId="1ABBD13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9D7E95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B209A15" w14:textId="77777777" w:rsidR="00D93BBC" w:rsidRDefault="00D93BBC" w:rsidP="007E1214">
            <w:pPr>
              <w:jc w:val="center"/>
              <w:rPr>
                <w:sz w:val="16"/>
                <w:szCs w:val="16"/>
                <w:lang w:val="en-US"/>
              </w:rPr>
            </w:pPr>
            <w:r>
              <w:rPr>
                <w:sz w:val="16"/>
                <w:szCs w:val="16"/>
                <w:lang w:val="en-US"/>
              </w:rPr>
              <w:t>2710703501057</w:t>
            </w:r>
          </w:p>
        </w:tc>
        <w:tc>
          <w:tcPr>
            <w:tcW w:w="5867" w:type="dxa"/>
            <w:gridSpan w:val="6"/>
            <w:tcBorders>
              <w:top w:val="nil"/>
              <w:bottom w:val="single" w:sz="2" w:space="0" w:color="auto"/>
            </w:tcBorders>
          </w:tcPr>
          <w:p w14:paraId="6CC3F6C9" w14:textId="77777777" w:rsidR="00D93BBC" w:rsidRDefault="00D93BBC" w:rsidP="007E1214">
            <w:pPr>
              <w:rPr>
                <w:lang w:val="en-US"/>
              </w:rPr>
            </w:pPr>
            <w:r>
              <w:rPr>
                <w:lang w:val="en-US"/>
              </w:rPr>
              <w:t>Cornier din aluminiu  l = 3m</w:t>
            </w:r>
          </w:p>
        </w:tc>
        <w:tc>
          <w:tcPr>
            <w:tcW w:w="1137" w:type="dxa"/>
            <w:gridSpan w:val="4"/>
            <w:tcBorders>
              <w:top w:val="nil"/>
              <w:bottom w:val="single" w:sz="2" w:space="0" w:color="auto"/>
            </w:tcBorders>
          </w:tcPr>
          <w:p w14:paraId="34DF7116" w14:textId="77777777" w:rsidR="00D93BBC" w:rsidRDefault="00D93BBC" w:rsidP="007E1214">
            <w:pPr>
              <w:rPr>
                <w:lang w:val="en-US"/>
              </w:rPr>
            </w:pPr>
            <w:r>
              <w:rPr>
                <w:lang w:val="en-US"/>
              </w:rPr>
              <w:t>m</w:t>
            </w:r>
          </w:p>
        </w:tc>
        <w:tc>
          <w:tcPr>
            <w:tcW w:w="1101" w:type="dxa"/>
            <w:gridSpan w:val="2"/>
            <w:tcBorders>
              <w:top w:val="nil"/>
              <w:bottom w:val="single" w:sz="2" w:space="0" w:color="auto"/>
            </w:tcBorders>
          </w:tcPr>
          <w:p w14:paraId="7B021A67" w14:textId="77777777" w:rsidR="00D93BBC" w:rsidRDefault="00D93BBC" w:rsidP="007E1214">
            <w:pPr>
              <w:rPr>
                <w:lang w:val="en-US"/>
              </w:rPr>
            </w:pPr>
            <w:r>
              <w:rPr>
                <w:lang w:val="en-US"/>
              </w:rPr>
              <w:t>161,20</w:t>
            </w:r>
          </w:p>
        </w:tc>
      </w:tr>
      <w:tr w:rsidR="00D93BBC" w14:paraId="1057DEF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255DEC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34F7FA9" w14:textId="77777777" w:rsidR="00D93BBC" w:rsidRDefault="00D93BBC" w:rsidP="007E1214">
            <w:pPr>
              <w:jc w:val="center"/>
              <w:rPr>
                <w:sz w:val="16"/>
                <w:szCs w:val="16"/>
                <w:lang w:val="en-US"/>
              </w:rPr>
            </w:pPr>
            <w:r>
              <w:rPr>
                <w:sz w:val="16"/>
                <w:szCs w:val="16"/>
                <w:lang w:val="en-US"/>
              </w:rPr>
              <w:t>2874136313400</w:t>
            </w:r>
          </w:p>
        </w:tc>
        <w:tc>
          <w:tcPr>
            <w:tcW w:w="5867" w:type="dxa"/>
            <w:gridSpan w:val="6"/>
            <w:tcBorders>
              <w:top w:val="nil"/>
              <w:bottom w:val="single" w:sz="2" w:space="0" w:color="auto"/>
            </w:tcBorders>
          </w:tcPr>
          <w:p w14:paraId="3BE13F4D" w14:textId="77777777" w:rsidR="00D93BBC" w:rsidRDefault="00D93BBC" w:rsidP="007E1214">
            <w:pPr>
              <w:rPr>
                <w:lang w:val="en-US"/>
              </w:rPr>
            </w:pPr>
            <w:r>
              <w:rPr>
                <w:lang w:val="en-US"/>
              </w:rPr>
              <w:t>Diblu din material plastic</w:t>
            </w:r>
          </w:p>
        </w:tc>
        <w:tc>
          <w:tcPr>
            <w:tcW w:w="1137" w:type="dxa"/>
            <w:gridSpan w:val="4"/>
            <w:tcBorders>
              <w:top w:val="nil"/>
              <w:bottom w:val="single" w:sz="2" w:space="0" w:color="auto"/>
            </w:tcBorders>
          </w:tcPr>
          <w:p w14:paraId="4B463CB2"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60935CB1" w14:textId="77777777" w:rsidR="00D93BBC" w:rsidRDefault="00D93BBC" w:rsidP="007E1214">
            <w:pPr>
              <w:rPr>
                <w:lang w:val="en-US"/>
              </w:rPr>
            </w:pPr>
            <w:r>
              <w:rPr>
                <w:lang w:val="en-US"/>
              </w:rPr>
              <w:t>2 763,36</w:t>
            </w:r>
          </w:p>
        </w:tc>
      </w:tr>
      <w:tr w:rsidR="00D93BBC" w14:paraId="064F9E8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610D24B"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E603BB3" w14:textId="77777777" w:rsidR="00D93BBC" w:rsidRDefault="00D93BBC" w:rsidP="007E1214">
            <w:pPr>
              <w:jc w:val="center"/>
              <w:rPr>
                <w:sz w:val="16"/>
                <w:szCs w:val="16"/>
                <w:lang w:val="en-US"/>
              </w:rPr>
            </w:pPr>
            <w:r>
              <w:rPr>
                <w:sz w:val="16"/>
                <w:szCs w:val="16"/>
                <w:lang w:val="en-US"/>
              </w:rPr>
              <w:t>2922140006702</w:t>
            </w:r>
          </w:p>
        </w:tc>
        <w:tc>
          <w:tcPr>
            <w:tcW w:w="5867" w:type="dxa"/>
            <w:gridSpan w:val="6"/>
            <w:tcBorders>
              <w:top w:val="nil"/>
              <w:bottom w:val="single" w:sz="2" w:space="0" w:color="auto"/>
            </w:tcBorders>
          </w:tcPr>
          <w:p w14:paraId="6CDEFB32" w14:textId="77777777" w:rsidR="00D93BBC" w:rsidRDefault="00D93BBC" w:rsidP="007E1214">
            <w:pPr>
              <w:rPr>
                <w:lang w:val="en-US"/>
              </w:rPr>
            </w:pPr>
            <w:r>
              <w:rPr>
                <w:lang w:val="en-US"/>
              </w:rPr>
              <w:t>Macara de fereastra</w:t>
            </w:r>
          </w:p>
        </w:tc>
        <w:tc>
          <w:tcPr>
            <w:tcW w:w="1119" w:type="dxa"/>
            <w:gridSpan w:val="3"/>
            <w:tcBorders>
              <w:top w:val="nil"/>
              <w:bottom w:val="single" w:sz="2" w:space="0" w:color="auto"/>
            </w:tcBorders>
          </w:tcPr>
          <w:p w14:paraId="41579DB5"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5949FBD9" w14:textId="77777777" w:rsidR="00D93BBC" w:rsidRDefault="00D93BBC" w:rsidP="007E1214">
            <w:pPr>
              <w:rPr>
                <w:lang w:val="en-US"/>
              </w:rPr>
            </w:pPr>
            <w:r>
              <w:rPr>
                <w:lang w:val="en-US"/>
              </w:rPr>
              <w:t>11,40</w:t>
            </w:r>
          </w:p>
        </w:tc>
      </w:tr>
      <w:tr w:rsidR="00D93BBC" w14:paraId="46044D0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781940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119D653"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573FDD95"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48247625"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39D546A7" w14:textId="77777777" w:rsidR="00D93BBC" w:rsidRDefault="00D93BBC" w:rsidP="007E1214">
            <w:pPr>
              <w:rPr>
                <w:lang w:val="en-US"/>
              </w:rPr>
            </w:pPr>
            <w:r>
              <w:rPr>
                <w:lang w:val="en-US"/>
              </w:rPr>
              <w:t>1,55</w:t>
            </w:r>
          </w:p>
        </w:tc>
      </w:tr>
      <w:tr w:rsidR="00D93BBC" w14:paraId="45F34FD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E0B257D"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CA9E521" w14:textId="77777777" w:rsidR="00D93BBC" w:rsidRDefault="00D93BBC" w:rsidP="007E1214">
            <w:pPr>
              <w:jc w:val="center"/>
              <w:rPr>
                <w:sz w:val="16"/>
                <w:szCs w:val="16"/>
                <w:lang w:val="en-US"/>
              </w:rPr>
            </w:pPr>
            <w:r>
              <w:rPr>
                <w:sz w:val="16"/>
                <w:szCs w:val="16"/>
                <w:lang w:val="en-US"/>
              </w:rPr>
              <w:t>2940420007679</w:t>
            </w:r>
          </w:p>
        </w:tc>
        <w:tc>
          <w:tcPr>
            <w:tcW w:w="5867" w:type="dxa"/>
            <w:gridSpan w:val="6"/>
            <w:tcBorders>
              <w:top w:val="nil"/>
              <w:bottom w:val="single" w:sz="2" w:space="0" w:color="auto"/>
            </w:tcBorders>
          </w:tcPr>
          <w:p w14:paraId="1CC81016" w14:textId="77777777" w:rsidR="00D93BBC" w:rsidRDefault="00D93BBC" w:rsidP="007E1214">
            <w:pPr>
              <w:rPr>
                <w:lang w:val="en-US"/>
              </w:rPr>
            </w:pPr>
            <w:r>
              <w:rPr>
                <w:lang w:val="en-US"/>
              </w:rPr>
              <w:t>Fierastrau mecanic</w:t>
            </w:r>
          </w:p>
        </w:tc>
        <w:tc>
          <w:tcPr>
            <w:tcW w:w="1119" w:type="dxa"/>
            <w:gridSpan w:val="3"/>
            <w:tcBorders>
              <w:top w:val="nil"/>
              <w:bottom w:val="single" w:sz="2" w:space="0" w:color="auto"/>
            </w:tcBorders>
          </w:tcPr>
          <w:p w14:paraId="421DE173"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0F5EE13B" w14:textId="77777777" w:rsidR="00D93BBC" w:rsidRDefault="00D93BBC" w:rsidP="007E1214">
            <w:pPr>
              <w:rPr>
                <w:lang w:val="en-US"/>
              </w:rPr>
            </w:pPr>
            <w:r>
              <w:rPr>
                <w:lang w:val="en-US"/>
              </w:rPr>
              <w:t>10,49</w:t>
            </w:r>
          </w:p>
        </w:tc>
      </w:tr>
      <w:tr w:rsidR="00D93BBC" w14:paraId="29A6EE6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24B399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AEDE03A" w14:textId="77777777" w:rsidR="00D93BBC" w:rsidRDefault="00D93BBC" w:rsidP="007E1214">
            <w:pPr>
              <w:jc w:val="center"/>
              <w:rPr>
                <w:sz w:val="16"/>
                <w:szCs w:val="16"/>
                <w:lang w:val="en-US"/>
              </w:rPr>
            </w:pPr>
            <w:r>
              <w:rPr>
                <w:sz w:val="16"/>
                <w:szCs w:val="16"/>
                <w:lang w:val="en-US"/>
              </w:rPr>
              <w:t>2952240004021</w:t>
            </w:r>
          </w:p>
        </w:tc>
        <w:tc>
          <w:tcPr>
            <w:tcW w:w="5867" w:type="dxa"/>
            <w:gridSpan w:val="6"/>
            <w:tcBorders>
              <w:top w:val="nil"/>
              <w:bottom w:val="single" w:sz="2" w:space="0" w:color="auto"/>
            </w:tcBorders>
          </w:tcPr>
          <w:p w14:paraId="52BFE0A5" w14:textId="77777777" w:rsidR="00D93BBC" w:rsidRDefault="00D93BBC" w:rsidP="007E1214">
            <w:pPr>
              <w:rPr>
                <w:lang w:val="en-US"/>
              </w:rPr>
            </w:pPr>
            <w:r>
              <w:rPr>
                <w:lang w:val="en-US"/>
              </w:rPr>
              <w:t>Mixer electric</w:t>
            </w:r>
          </w:p>
        </w:tc>
        <w:tc>
          <w:tcPr>
            <w:tcW w:w="1119" w:type="dxa"/>
            <w:gridSpan w:val="3"/>
            <w:tcBorders>
              <w:top w:val="nil"/>
              <w:bottom w:val="single" w:sz="2" w:space="0" w:color="auto"/>
            </w:tcBorders>
          </w:tcPr>
          <w:p w14:paraId="2619F009"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4C1A57CB" w14:textId="77777777" w:rsidR="00D93BBC" w:rsidRDefault="00D93BBC" w:rsidP="007E1214">
            <w:pPr>
              <w:rPr>
                <w:lang w:val="en-US"/>
              </w:rPr>
            </w:pPr>
            <w:r>
              <w:rPr>
                <w:lang w:val="en-US"/>
              </w:rPr>
              <w:t>8,66</w:t>
            </w:r>
          </w:p>
        </w:tc>
      </w:tr>
      <w:tr w:rsidR="00D93BBC" w14:paraId="2E67BD90"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0413945F" w14:textId="77777777" w:rsidR="00D93BBC" w:rsidRDefault="00D93BBC" w:rsidP="007E1214">
            <w:pPr>
              <w:rPr>
                <w:lang w:val="en-US"/>
              </w:rPr>
            </w:pPr>
            <w:r>
              <w:rPr>
                <w:lang w:val="en-US"/>
              </w:rPr>
              <w:t>11</w:t>
            </w:r>
          </w:p>
        </w:tc>
        <w:tc>
          <w:tcPr>
            <w:tcW w:w="1401" w:type="dxa"/>
            <w:gridSpan w:val="4"/>
            <w:tcBorders>
              <w:top w:val="single" w:sz="4" w:space="0" w:color="auto"/>
              <w:bottom w:val="single" w:sz="4" w:space="0" w:color="auto"/>
            </w:tcBorders>
          </w:tcPr>
          <w:p w14:paraId="7E2FBC87" w14:textId="77777777" w:rsidR="00D93BBC" w:rsidRDefault="00D93BBC" w:rsidP="007E1214">
            <w:pPr>
              <w:rPr>
                <w:lang w:val="en-US"/>
              </w:rPr>
            </w:pPr>
            <w:r>
              <w:rPr>
                <w:lang w:val="en-US"/>
              </w:rPr>
              <w:t>IzF55E</w:t>
            </w:r>
          </w:p>
          <w:p w14:paraId="086073D8"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7748CF0D"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Termoizolarea  exterioara glafurilorr a cladirilor  cu tencuieli  fine pe termoizolant (sisteme cu fixare rigida a termoizolantului),  suprafata  peretilor  neteda: cu placi  ignifudate din vata minerala  Grosimea 3 cm densitatea 135 kg m3</w:t>
            </w:r>
            <w:r>
              <w:rPr>
                <w:rFonts w:ascii="Times New Roman CYR" w:hAnsi="Times New Roman CYR" w:cs="Times New Roman CYR"/>
                <w:sz w:val="16"/>
                <w:szCs w:val="16"/>
                <w:lang w:val="en-US"/>
              </w:rPr>
              <w:t xml:space="preserve"> </w:t>
            </w:r>
          </w:p>
          <w:p w14:paraId="3F3C1EA8"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0070F351"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08332D91" w14:textId="77777777" w:rsidR="00D93BBC" w:rsidRPr="00B400BD" w:rsidRDefault="00D93BBC" w:rsidP="007E1214">
            <w:pPr>
              <w:jc w:val="center"/>
              <w:rPr>
                <w:b/>
                <w:bCs/>
                <w:lang w:val="en-US"/>
              </w:rPr>
            </w:pPr>
            <w:r w:rsidRPr="00B400BD">
              <w:rPr>
                <w:b/>
                <w:bCs/>
                <w:lang w:val="en-US"/>
              </w:rPr>
              <w:t>35,00</w:t>
            </w:r>
          </w:p>
        </w:tc>
      </w:tr>
      <w:tr w:rsidR="00D93BBC" w14:paraId="319F5D8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CE010E5" w14:textId="77777777" w:rsidR="00D93BBC" w:rsidRDefault="00D93BBC" w:rsidP="007E1214">
            <w:pPr>
              <w:rPr>
                <w:lang w:val="en-US"/>
              </w:rPr>
            </w:pPr>
          </w:p>
        </w:tc>
        <w:tc>
          <w:tcPr>
            <w:tcW w:w="1401" w:type="dxa"/>
            <w:gridSpan w:val="4"/>
            <w:tcBorders>
              <w:top w:val="nil"/>
              <w:bottom w:val="single" w:sz="2" w:space="0" w:color="auto"/>
            </w:tcBorders>
            <w:vAlign w:val="center"/>
          </w:tcPr>
          <w:p w14:paraId="1AF4FFA4" w14:textId="77777777" w:rsidR="00D93BBC" w:rsidRDefault="00D93BBC" w:rsidP="007E1214">
            <w:pPr>
              <w:jc w:val="center"/>
              <w:rPr>
                <w:sz w:val="16"/>
                <w:szCs w:val="16"/>
                <w:lang w:val="en-US"/>
              </w:rPr>
            </w:pPr>
            <w:r>
              <w:rPr>
                <w:sz w:val="16"/>
                <w:szCs w:val="16"/>
                <w:lang w:val="en-US"/>
              </w:rPr>
              <w:t>7134030012200</w:t>
            </w:r>
          </w:p>
        </w:tc>
        <w:tc>
          <w:tcPr>
            <w:tcW w:w="5867" w:type="dxa"/>
            <w:gridSpan w:val="6"/>
            <w:tcBorders>
              <w:top w:val="nil"/>
              <w:bottom w:val="single" w:sz="2" w:space="0" w:color="auto"/>
            </w:tcBorders>
          </w:tcPr>
          <w:p w14:paraId="43FFFBA9" w14:textId="77777777" w:rsidR="00D93BBC" w:rsidRDefault="00D93BBC" w:rsidP="007E1214">
            <w:pPr>
              <w:rPr>
                <w:lang w:val="en-US"/>
              </w:rPr>
            </w:pPr>
            <w:r>
              <w:rPr>
                <w:lang w:val="en-US"/>
              </w:rPr>
              <w:t>Izolator hidrofug</w:t>
            </w:r>
          </w:p>
        </w:tc>
        <w:tc>
          <w:tcPr>
            <w:tcW w:w="1119" w:type="dxa"/>
            <w:gridSpan w:val="3"/>
            <w:tcBorders>
              <w:top w:val="nil"/>
              <w:bottom w:val="single" w:sz="2" w:space="0" w:color="auto"/>
            </w:tcBorders>
          </w:tcPr>
          <w:p w14:paraId="4E666E5E"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4AA4DC2C" w14:textId="77777777" w:rsidR="00D93BBC" w:rsidRDefault="00D93BBC" w:rsidP="007E1214">
            <w:pPr>
              <w:rPr>
                <w:lang w:val="en-US"/>
              </w:rPr>
            </w:pPr>
            <w:r>
              <w:rPr>
                <w:lang w:val="en-US"/>
              </w:rPr>
              <w:t>83,79</w:t>
            </w:r>
          </w:p>
        </w:tc>
      </w:tr>
      <w:tr w:rsidR="00D93BBC" w14:paraId="76ED811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9D3B9D7" w14:textId="77777777" w:rsidR="00D93BBC" w:rsidRDefault="00D93BBC" w:rsidP="007E1214">
            <w:pPr>
              <w:rPr>
                <w:lang w:val="en-US"/>
              </w:rPr>
            </w:pPr>
          </w:p>
        </w:tc>
        <w:tc>
          <w:tcPr>
            <w:tcW w:w="1401" w:type="dxa"/>
            <w:gridSpan w:val="4"/>
            <w:tcBorders>
              <w:top w:val="nil"/>
              <w:bottom w:val="single" w:sz="2" w:space="0" w:color="auto"/>
            </w:tcBorders>
            <w:vAlign w:val="center"/>
          </w:tcPr>
          <w:p w14:paraId="5A8D56FA" w14:textId="77777777" w:rsidR="00D93BBC" w:rsidRDefault="00D93BBC" w:rsidP="007E1214">
            <w:pPr>
              <w:jc w:val="center"/>
              <w:rPr>
                <w:sz w:val="16"/>
                <w:szCs w:val="16"/>
                <w:lang w:val="en-US"/>
              </w:rPr>
            </w:pPr>
            <w:r>
              <w:rPr>
                <w:sz w:val="16"/>
                <w:szCs w:val="16"/>
                <w:lang w:val="en-US"/>
              </w:rPr>
              <w:t>9310060019922</w:t>
            </w:r>
          </w:p>
        </w:tc>
        <w:tc>
          <w:tcPr>
            <w:tcW w:w="5867" w:type="dxa"/>
            <w:gridSpan w:val="6"/>
            <w:tcBorders>
              <w:top w:val="nil"/>
              <w:bottom w:val="single" w:sz="2" w:space="0" w:color="auto"/>
            </w:tcBorders>
          </w:tcPr>
          <w:p w14:paraId="7B4EA7E8" w14:textId="77777777" w:rsidR="00D93BBC" w:rsidRDefault="00D93BBC" w:rsidP="007E1214">
            <w:pPr>
              <w:rPr>
                <w:lang w:val="en-US"/>
              </w:rPr>
            </w:pPr>
            <w:r>
              <w:rPr>
                <w:lang w:val="en-US"/>
              </w:rPr>
              <w:t xml:space="preserve">Muncitor deservire </w:t>
            </w:r>
          </w:p>
        </w:tc>
        <w:tc>
          <w:tcPr>
            <w:tcW w:w="1119" w:type="dxa"/>
            <w:gridSpan w:val="3"/>
            <w:tcBorders>
              <w:top w:val="nil"/>
              <w:bottom w:val="single" w:sz="2" w:space="0" w:color="auto"/>
            </w:tcBorders>
          </w:tcPr>
          <w:p w14:paraId="138C6F7D"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0D9DB9CC" w14:textId="77777777" w:rsidR="00D93BBC" w:rsidRDefault="00D93BBC" w:rsidP="007E1214">
            <w:pPr>
              <w:rPr>
                <w:lang w:val="en-US"/>
              </w:rPr>
            </w:pPr>
            <w:r>
              <w:rPr>
                <w:lang w:val="en-US"/>
              </w:rPr>
              <w:t>18,52</w:t>
            </w:r>
          </w:p>
        </w:tc>
      </w:tr>
      <w:tr w:rsidR="00D93BBC" w14:paraId="4F3A05B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07EB2EA"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7A28735" w14:textId="77777777" w:rsidR="00D93BBC" w:rsidRDefault="00D93BBC" w:rsidP="007E1214">
            <w:pPr>
              <w:jc w:val="center"/>
              <w:rPr>
                <w:sz w:val="16"/>
                <w:szCs w:val="16"/>
                <w:lang w:val="en-US"/>
              </w:rPr>
            </w:pPr>
            <w:r>
              <w:rPr>
                <w:sz w:val="16"/>
                <w:szCs w:val="16"/>
                <w:lang w:val="en-US"/>
              </w:rPr>
              <w:t>2462106110545</w:t>
            </w:r>
          </w:p>
        </w:tc>
        <w:tc>
          <w:tcPr>
            <w:tcW w:w="5867" w:type="dxa"/>
            <w:gridSpan w:val="6"/>
            <w:tcBorders>
              <w:top w:val="nil"/>
              <w:bottom w:val="single" w:sz="2" w:space="0" w:color="auto"/>
            </w:tcBorders>
          </w:tcPr>
          <w:p w14:paraId="6129F20A" w14:textId="77777777" w:rsidR="00D93BBC" w:rsidRDefault="00D93BBC" w:rsidP="007E1214">
            <w:pPr>
              <w:rPr>
                <w:lang w:val="en-US"/>
              </w:rPr>
            </w:pPr>
            <w:r>
              <w:rPr>
                <w:lang w:val="en-US"/>
              </w:rPr>
              <w:t>Adeziv "Ideal Universal"</w:t>
            </w:r>
          </w:p>
        </w:tc>
        <w:tc>
          <w:tcPr>
            <w:tcW w:w="1137" w:type="dxa"/>
            <w:gridSpan w:val="4"/>
            <w:tcBorders>
              <w:top w:val="nil"/>
              <w:bottom w:val="single" w:sz="2" w:space="0" w:color="auto"/>
            </w:tcBorders>
          </w:tcPr>
          <w:p w14:paraId="21375827"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633DA6EF" w14:textId="77777777" w:rsidR="00D93BBC" w:rsidRDefault="00D93BBC" w:rsidP="007E1214">
            <w:pPr>
              <w:rPr>
                <w:lang w:val="en-US"/>
              </w:rPr>
            </w:pPr>
            <w:r>
              <w:rPr>
                <w:lang w:val="en-US"/>
              </w:rPr>
              <w:t>141,40</w:t>
            </w:r>
          </w:p>
        </w:tc>
      </w:tr>
      <w:tr w:rsidR="00D93BBC" w14:paraId="563F5C0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FF98CE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3A04554" w14:textId="77777777" w:rsidR="00D93BBC" w:rsidRDefault="00D93BBC" w:rsidP="007E1214">
            <w:pPr>
              <w:jc w:val="center"/>
              <w:rPr>
                <w:sz w:val="16"/>
                <w:szCs w:val="16"/>
                <w:lang w:val="en-US"/>
              </w:rPr>
            </w:pPr>
            <w:r>
              <w:rPr>
                <w:sz w:val="16"/>
                <w:szCs w:val="16"/>
                <w:lang w:val="en-US"/>
              </w:rPr>
              <w:t>2462106110547</w:t>
            </w:r>
          </w:p>
        </w:tc>
        <w:tc>
          <w:tcPr>
            <w:tcW w:w="5867" w:type="dxa"/>
            <w:gridSpan w:val="6"/>
            <w:tcBorders>
              <w:top w:val="nil"/>
              <w:bottom w:val="single" w:sz="2" w:space="0" w:color="auto"/>
            </w:tcBorders>
          </w:tcPr>
          <w:p w14:paraId="56906A47" w14:textId="77777777" w:rsidR="00D93BBC" w:rsidRDefault="00D93BBC" w:rsidP="007E1214">
            <w:pPr>
              <w:rPr>
                <w:lang w:val="en-US"/>
              </w:rPr>
            </w:pPr>
            <w:r>
              <w:rPr>
                <w:lang w:val="en-US"/>
              </w:rPr>
              <w:t>Adeziv "Ideal Fasad"</w:t>
            </w:r>
          </w:p>
        </w:tc>
        <w:tc>
          <w:tcPr>
            <w:tcW w:w="1137" w:type="dxa"/>
            <w:gridSpan w:val="4"/>
            <w:tcBorders>
              <w:top w:val="nil"/>
              <w:bottom w:val="single" w:sz="2" w:space="0" w:color="auto"/>
            </w:tcBorders>
          </w:tcPr>
          <w:p w14:paraId="7D49F98F"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19F7E600" w14:textId="77777777" w:rsidR="00D93BBC" w:rsidRDefault="00D93BBC" w:rsidP="007E1214">
            <w:pPr>
              <w:rPr>
                <w:lang w:val="en-US"/>
              </w:rPr>
            </w:pPr>
            <w:r>
              <w:rPr>
                <w:lang w:val="en-US"/>
              </w:rPr>
              <w:t>176,75</w:t>
            </w:r>
          </w:p>
        </w:tc>
      </w:tr>
      <w:tr w:rsidR="00D93BBC" w14:paraId="6C4743D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7B94936"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A3A74F4" w14:textId="77777777" w:rsidR="00D93BBC" w:rsidRDefault="00D93BBC" w:rsidP="007E1214">
            <w:pPr>
              <w:jc w:val="center"/>
              <w:rPr>
                <w:sz w:val="16"/>
                <w:szCs w:val="16"/>
                <w:lang w:val="en-US"/>
              </w:rPr>
            </w:pPr>
            <w:r>
              <w:rPr>
                <w:sz w:val="16"/>
                <w:szCs w:val="16"/>
                <w:lang w:val="en-US"/>
              </w:rPr>
              <w:t>25213026029091</w:t>
            </w:r>
          </w:p>
        </w:tc>
        <w:tc>
          <w:tcPr>
            <w:tcW w:w="5867" w:type="dxa"/>
            <w:gridSpan w:val="6"/>
            <w:tcBorders>
              <w:top w:val="nil"/>
              <w:bottom w:val="single" w:sz="2" w:space="0" w:color="auto"/>
            </w:tcBorders>
          </w:tcPr>
          <w:p w14:paraId="2FA5BAC3" w14:textId="77777777" w:rsidR="00D93BBC" w:rsidRDefault="00D93BBC" w:rsidP="007E1214">
            <w:pPr>
              <w:rPr>
                <w:lang w:val="en-US"/>
              </w:rPr>
            </w:pPr>
            <w:r>
              <w:rPr>
                <w:lang w:val="en-US"/>
              </w:rPr>
              <w:t xml:space="preserve">Placi ignifudate din vata minerala termoiz. cladiri </w:t>
            </w:r>
            <w:r>
              <w:rPr>
                <w:lang w:val="en-US"/>
              </w:rPr>
              <w:lastRenderedPageBreak/>
              <w:t>Grosimea 3 cm densitatea 135 kg m3</w:t>
            </w:r>
          </w:p>
        </w:tc>
        <w:tc>
          <w:tcPr>
            <w:tcW w:w="1137" w:type="dxa"/>
            <w:gridSpan w:val="4"/>
            <w:tcBorders>
              <w:top w:val="nil"/>
              <w:bottom w:val="single" w:sz="2" w:space="0" w:color="auto"/>
            </w:tcBorders>
          </w:tcPr>
          <w:p w14:paraId="03FAA9EE" w14:textId="77777777" w:rsidR="00D93BBC" w:rsidRDefault="00D93BBC" w:rsidP="007E1214">
            <w:pPr>
              <w:rPr>
                <w:lang w:val="en-US"/>
              </w:rPr>
            </w:pPr>
            <w:r>
              <w:rPr>
                <w:lang w:val="en-US"/>
              </w:rPr>
              <w:lastRenderedPageBreak/>
              <w:t>m2</w:t>
            </w:r>
          </w:p>
        </w:tc>
        <w:tc>
          <w:tcPr>
            <w:tcW w:w="1101" w:type="dxa"/>
            <w:gridSpan w:val="2"/>
            <w:tcBorders>
              <w:top w:val="nil"/>
              <w:bottom w:val="single" w:sz="2" w:space="0" w:color="auto"/>
            </w:tcBorders>
          </w:tcPr>
          <w:p w14:paraId="4255AFD5" w14:textId="77777777" w:rsidR="00D93BBC" w:rsidRDefault="00D93BBC" w:rsidP="007E1214">
            <w:pPr>
              <w:rPr>
                <w:lang w:val="en-US"/>
              </w:rPr>
            </w:pPr>
            <w:r>
              <w:rPr>
                <w:lang w:val="en-US"/>
              </w:rPr>
              <w:t>37,82</w:t>
            </w:r>
          </w:p>
        </w:tc>
      </w:tr>
      <w:tr w:rsidR="00D93BBC" w14:paraId="6583FBB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502513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4F1A695" w14:textId="77777777" w:rsidR="00D93BBC" w:rsidRDefault="00D93BBC" w:rsidP="007E1214">
            <w:pPr>
              <w:jc w:val="center"/>
              <w:rPr>
                <w:sz w:val="16"/>
                <w:szCs w:val="16"/>
                <w:lang w:val="en-US"/>
              </w:rPr>
            </w:pPr>
            <w:r>
              <w:rPr>
                <w:sz w:val="16"/>
                <w:szCs w:val="16"/>
                <w:lang w:val="en-US"/>
              </w:rPr>
              <w:t>2614122601913</w:t>
            </w:r>
          </w:p>
        </w:tc>
        <w:tc>
          <w:tcPr>
            <w:tcW w:w="5867" w:type="dxa"/>
            <w:gridSpan w:val="6"/>
            <w:tcBorders>
              <w:top w:val="nil"/>
              <w:bottom w:val="single" w:sz="2" w:space="0" w:color="auto"/>
            </w:tcBorders>
          </w:tcPr>
          <w:p w14:paraId="05907D8C" w14:textId="77777777" w:rsidR="00D93BBC" w:rsidRDefault="00D93BBC" w:rsidP="007E1214">
            <w:pPr>
              <w:rPr>
                <w:lang w:val="en-US"/>
              </w:rPr>
            </w:pPr>
            <w:r>
              <w:rPr>
                <w:lang w:val="en-US"/>
              </w:rPr>
              <w:t>Impaslitura din fibra de sticla tip 160gr/m2</w:t>
            </w:r>
          </w:p>
        </w:tc>
        <w:tc>
          <w:tcPr>
            <w:tcW w:w="1137" w:type="dxa"/>
            <w:gridSpan w:val="4"/>
            <w:tcBorders>
              <w:top w:val="nil"/>
              <w:bottom w:val="single" w:sz="2" w:space="0" w:color="auto"/>
            </w:tcBorders>
          </w:tcPr>
          <w:p w14:paraId="132D080E"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419AAA4C" w14:textId="77777777" w:rsidR="00D93BBC" w:rsidRDefault="00D93BBC" w:rsidP="007E1214">
            <w:pPr>
              <w:rPr>
                <w:lang w:val="en-US"/>
              </w:rPr>
            </w:pPr>
            <w:r>
              <w:rPr>
                <w:lang w:val="en-US"/>
              </w:rPr>
              <w:t>44,89</w:t>
            </w:r>
          </w:p>
        </w:tc>
      </w:tr>
      <w:tr w:rsidR="00D93BBC" w14:paraId="25F5E2C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35BF6EB"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A1C56A2" w14:textId="77777777" w:rsidR="00D93BBC" w:rsidRDefault="00D93BBC" w:rsidP="007E1214">
            <w:pPr>
              <w:jc w:val="center"/>
              <w:rPr>
                <w:sz w:val="16"/>
                <w:szCs w:val="16"/>
                <w:lang w:val="en-US"/>
              </w:rPr>
            </w:pPr>
            <w:r>
              <w:rPr>
                <w:sz w:val="16"/>
                <w:szCs w:val="16"/>
                <w:lang w:val="en-US"/>
              </w:rPr>
              <w:t>2874136313400</w:t>
            </w:r>
          </w:p>
        </w:tc>
        <w:tc>
          <w:tcPr>
            <w:tcW w:w="5867" w:type="dxa"/>
            <w:gridSpan w:val="6"/>
            <w:tcBorders>
              <w:top w:val="nil"/>
              <w:bottom w:val="single" w:sz="2" w:space="0" w:color="auto"/>
            </w:tcBorders>
          </w:tcPr>
          <w:p w14:paraId="3C3466B5" w14:textId="77777777" w:rsidR="00D93BBC" w:rsidRDefault="00D93BBC" w:rsidP="007E1214">
            <w:pPr>
              <w:rPr>
                <w:lang w:val="en-US"/>
              </w:rPr>
            </w:pPr>
            <w:r>
              <w:rPr>
                <w:lang w:val="en-US"/>
              </w:rPr>
              <w:t>Diblu din material plastic</w:t>
            </w:r>
          </w:p>
        </w:tc>
        <w:tc>
          <w:tcPr>
            <w:tcW w:w="1137" w:type="dxa"/>
            <w:gridSpan w:val="4"/>
            <w:tcBorders>
              <w:top w:val="nil"/>
              <w:bottom w:val="single" w:sz="2" w:space="0" w:color="auto"/>
            </w:tcBorders>
          </w:tcPr>
          <w:p w14:paraId="41551023"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7758D525" w14:textId="77777777" w:rsidR="00D93BBC" w:rsidRDefault="00D93BBC" w:rsidP="007E1214">
            <w:pPr>
              <w:rPr>
                <w:lang w:val="en-US"/>
              </w:rPr>
            </w:pPr>
            <w:r>
              <w:rPr>
                <w:lang w:val="en-US"/>
              </w:rPr>
              <w:t>282,80</w:t>
            </w:r>
          </w:p>
        </w:tc>
      </w:tr>
      <w:tr w:rsidR="00D93BBC" w14:paraId="708962E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508D8C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F7071BB" w14:textId="77777777" w:rsidR="00D93BBC" w:rsidRDefault="00D93BBC" w:rsidP="007E1214">
            <w:pPr>
              <w:jc w:val="center"/>
              <w:rPr>
                <w:sz w:val="16"/>
                <w:szCs w:val="16"/>
                <w:lang w:val="en-US"/>
              </w:rPr>
            </w:pPr>
            <w:r>
              <w:rPr>
                <w:sz w:val="16"/>
                <w:szCs w:val="16"/>
                <w:lang w:val="en-US"/>
              </w:rPr>
              <w:t>2922140006702</w:t>
            </w:r>
          </w:p>
        </w:tc>
        <w:tc>
          <w:tcPr>
            <w:tcW w:w="5867" w:type="dxa"/>
            <w:gridSpan w:val="6"/>
            <w:tcBorders>
              <w:top w:val="nil"/>
              <w:bottom w:val="single" w:sz="2" w:space="0" w:color="auto"/>
            </w:tcBorders>
          </w:tcPr>
          <w:p w14:paraId="37C7D1F3" w14:textId="77777777" w:rsidR="00D93BBC" w:rsidRDefault="00D93BBC" w:rsidP="007E1214">
            <w:pPr>
              <w:rPr>
                <w:lang w:val="en-US"/>
              </w:rPr>
            </w:pPr>
            <w:r>
              <w:rPr>
                <w:lang w:val="en-US"/>
              </w:rPr>
              <w:t>Macara de fereastra</w:t>
            </w:r>
          </w:p>
        </w:tc>
        <w:tc>
          <w:tcPr>
            <w:tcW w:w="1119" w:type="dxa"/>
            <w:gridSpan w:val="3"/>
            <w:tcBorders>
              <w:top w:val="nil"/>
              <w:bottom w:val="single" w:sz="2" w:space="0" w:color="auto"/>
            </w:tcBorders>
          </w:tcPr>
          <w:p w14:paraId="07CE27E7"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0ADD8D7B" w14:textId="77777777" w:rsidR="00D93BBC" w:rsidRDefault="00D93BBC" w:rsidP="007E1214">
            <w:pPr>
              <w:rPr>
                <w:lang w:val="en-US"/>
              </w:rPr>
            </w:pPr>
            <w:r>
              <w:rPr>
                <w:lang w:val="en-US"/>
              </w:rPr>
              <w:t>0,88</w:t>
            </w:r>
          </w:p>
        </w:tc>
      </w:tr>
      <w:tr w:rsidR="00D93BBC" w14:paraId="5795668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1A3183E"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8E5FFE1"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3A963028"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2EC24B12"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6EC6B186" w14:textId="77777777" w:rsidR="00D93BBC" w:rsidRDefault="00D93BBC" w:rsidP="007E1214">
            <w:pPr>
              <w:rPr>
                <w:lang w:val="en-US"/>
              </w:rPr>
            </w:pPr>
            <w:r>
              <w:rPr>
                <w:lang w:val="en-US"/>
              </w:rPr>
              <w:t>0,12</w:t>
            </w:r>
          </w:p>
        </w:tc>
      </w:tr>
      <w:tr w:rsidR="00D93BBC" w14:paraId="22C803C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98B24D5"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A10C66A" w14:textId="77777777" w:rsidR="00D93BBC" w:rsidRDefault="00D93BBC" w:rsidP="007E1214">
            <w:pPr>
              <w:jc w:val="center"/>
              <w:rPr>
                <w:sz w:val="16"/>
                <w:szCs w:val="16"/>
                <w:lang w:val="en-US"/>
              </w:rPr>
            </w:pPr>
            <w:r>
              <w:rPr>
                <w:sz w:val="16"/>
                <w:szCs w:val="16"/>
                <w:lang w:val="en-US"/>
              </w:rPr>
              <w:t>2940420007679</w:t>
            </w:r>
          </w:p>
        </w:tc>
        <w:tc>
          <w:tcPr>
            <w:tcW w:w="5867" w:type="dxa"/>
            <w:gridSpan w:val="6"/>
            <w:tcBorders>
              <w:top w:val="nil"/>
              <w:bottom w:val="single" w:sz="2" w:space="0" w:color="auto"/>
            </w:tcBorders>
          </w:tcPr>
          <w:p w14:paraId="40988B7A" w14:textId="77777777" w:rsidR="00D93BBC" w:rsidRDefault="00D93BBC" w:rsidP="007E1214">
            <w:pPr>
              <w:rPr>
                <w:lang w:val="en-US"/>
              </w:rPr>
            </w:pPr>
            <w:r>
              <w:rPr>
                <w:lang w:val="en-US"/>
              </w:rPr>
              <w:t>Fierastrau mecanic</w:t>
            </w:r>
          </w:p>
        </w:tc>
        <w:tc>
          <w:tcPr>
            <w:tcW w:w="1119" w:type="dxa"/>
            <w:gridSpan w:val="3"/>
            <w:tcBorders>
              <w:top w:val="nil"/>
              <w:bottom w:val="single" w:sz="2" w:space="0" w:color="auto"/>
            </w:tcBorders>
          </w:tcPr>
          <w:p w14:paraId="372B9F49"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1F8A96CD" w14:textId="77777777" w:rsidR="00D93BBC" w:rsidRDefault="00D93BBC" w:rsidP="007E1214">
            <w:pPr>
              <w:rPr>
                <w:lang w:val="en-US"/>
              </w:rPr>
            </w:pPr>
            <w:r>
              <w:rPr>
                <w:lang w:val="en-US"/>
              </w:rPr>
              <w:t>10,50</w:t>
            </w:r>
          </w:p>
        </w:tc>
      </w:tr>
      <w:tr w:rsidR="00D93BBC" w14:paraId="0DA4464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E46945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4B557F3" w14:textId="77777777" w:rsidR="00D93BBC" w:rsidRDefault="00D93BBC" w:rsidP="007E1214">
            <w:pPr>
              <w:jc w:val="center"/>
              <w:rPr>
                <w:sz w:val="16"/>
                <w:szCs w:val="16"/>
                <w:lang w:val="en-US"/>
              </w:rPr>
            </w:pPr>
            <w:r>
              <w:rPr>
                <w:sz w:val="16"/>
                <w:szCs w:val="16"/>
                <w:lang w:val="en-US"/>
              </w:rPr>
              <w:t>2952240004021</w:t>
            </w:r>
          </w:p>
        </w:tc>
        <w:tc>
          <w:tcPr>
            <w:tcW w:w="5867" w:type="dxa"/>
            <w:gridSpan w:val="6"/>
            <w:tcBorders>
              <w:top w:val="nil"/>
              <w:bottom w:val="single" w:sz="2" w:space="0" w:color="auto"/>
            </w:tcBorders>
          </w:tcPr>
          <w:p w14:paraId="5BFBBB4D" w14:textId="77777777" w:rsidR="00D93BBC" w:rsidRDefault="00D93BBC" w:rsidP="007E1214">
            <w:pPr>
              <w:rPr>
                <w:lang w:val="en-US"/>
              </w:rPr>
            </w:pPr>
            <w:r>
              <w:rPr>
                <w:lang w:val="en-US"/>
              </w:rPr>
              <w:t>Mixer electric</w:t>
            </w:r>
          </w:p>
        </w:tc>
        <w:tc>
          <w:tcPr>
            <w:tcW w:w="1119" w:type="dxa"/>
            <w:gridSpan w:val="3"/>
            <w:tcBorders>
              <w:top w:val="nil"/>
              <w:bottom w:val="single" w:sz="2" w:space="0" w:color="auto"/>
            </w:tcBorders>
          </w:tcPr>
          <w:p w14:paraId="634D5163"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283829B1" w14:textId="77777777" w:rsidR="00D93BBC" w:rsidRDefault="00D93BBC" w:rsidP="007E1214">
            <w:pPr>
              <w:rPr>
                <w:lang w:val="en-US"/>
              </w:rPr>
            </w:pPr>
            <w:r>
              <w:rPr>
                <w:lang w:val="en-US"/>
              </w:rPr>
              <w:t>0,74</w:t>
            </w:r>
          </w:p>
        </w:tc>
      </w:tr>
      <w:tr w:rsidR="00D93BBC" w14:paraId="6FA62E08"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722865CF" w14:textId="77777777" w:rsidR="00D93BBC" w:rsidRDefault="00D93BBC" w:rsidP="007E1214">
            <w:pPr>
              <w:rPr>
                <w:lang w:val="en-US"/>
              </w:rPr>
            </w:pPr>
            <w:r>
              <w:rPr>
                <w:lang w:val="en-US"/>
              </w:rPr>
              <w:t>12</w:t>
            </w:r>
          </w:p>
        </w:tc>
        <w:tc>
          <w:tcPr>
            <w:tcW w:w="1401" w:type="dxa"/>
            <w:gridSpan w:val="4"/>
            <w:tcBorders>
              <w:top w:val="single" w:sz="4" w:space="0" w:color="auto"/>
              <w:bottom w:val="single" w:sz="4" w:space="0" w:color="auto"/>
            </w:tcBorders>
          </w:tcPr>
          <w:p w14:paraId="12D69E81" w14:textId="77777777" w:rsidR="00D93BBC" w:rsidRDefault="00D93BBC" w:rsidP="007E1214">
            <w:pPr>
              <w:rPr>
                <w:lang w:val="en-US"/>
              </w:rPr>
            </w:pPr>
            <w:r>
              <w:rPr>
                <w:lang w:val="en-US"/>
              </w:rPr>
              <w:t>CF57A</w:t>
            </w:r>
          </w:p>
          <w:p w14:paraId="4E8B6858"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552EDB9F"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Aplicarea manuala a chitului pe baza de ciment  grosime 2,0 mm pe suprafetele  peretilor,( k =2 materiale,utilaj)</w:t>
            </w:r>
            <w:r>
              <w:rPr>
                <w:rFonts w:ascii="Times New Roman CYR" w:hAnsi="Times New Roman CYR" w:cs="Times New Roman CYR"/>
                <w:sz w:val="16"/>
                <w:szCs w:val="16"/>
                <w:lang w:val="en-US"/>
              </w:rPr>
              <w:t xml:space="preserve"> </w:t>
            </w:r>
          </w:p>
          <w:p w14:paraId="01AC52EF"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4AF64B14"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65AB1735" w14:textId="77777777" w:rsidR="00D93BBC" w:rsidRPr="00B400BD" w:rsidRDefault="00D93BBC" w:rsidP="007E1214">
            <w:pPr>
              <w:jc w:val="center"/>
              <w:rPr>
                <w:b/>
                <w:bCs/>
                <w:lang w:val="en-US"/>
              </w:rPr>
            </w:pPr>
            <w:r w:rsidRPr="00B400BD">
              <w:rPr>
                <w:b/>
                <w:bCs/>
                <w:lang w:val="en-US"/>
              </w:rPr>
              <w:t>491,00</w:t>
            </w:r>
          </w:p>
        </w:tc>
      </w:tr>
      <w:tr w:rsidR="00D93BBC" w14:paraId="730FD0F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540EAAE" w14:textId="77777777" w:rsidR="00D93BBC" w:rsidRDefault="00D93BBC" w:rsidP="007E1214">
            <w:pPr>
              <w:rPr>
                <w:lang w:val="en-US"/>
              </w:rPr>
            </w:pPr>
          </w:p>
        </w:tc>
        <w:tc>
          <w:tcPr>
            <w:tcW w:w="1401" w:type="dxa"/>
            <w:gridSpan w:val="4"/>
            <w:tcBorders>
              <w:top w:val="nil"/>
              <w:bottom w:val="single" w:sz="2" w:space="0" w:color="auto"/>
            </w:tcBorders>
            <w:vAlign w:val="center"/>
          </w:tcPr>
          <w:p w14:paraId="36780621" w14:textId="77777777" w:rsidR="00D93BBC" w:rsidRDefault="00D93BBC" w:rsidP="007E1214">
            <w:pPr>
              <w:jc w:val="center"/>
              <w:rPr>
                <w:sz w:val="16"/>
                <w:szCs w:val="16"/>
                <w:lang w:val="en-US"/>
              </w:rPr>
            </w:pPr>
            <w:r>
              <w:rPr>
                <w:sz w:val="16"/>
                <w:szCs w:val="16"/>
                <w:lang w:val="en-US"/>
              </w:rPr>
              <w:t>7122050013401</w:t>
            </w:r>
          </w:p>
        </w:tc>
        <w:tc>
          <w:tcPr>
            <w:tcW w:w="5867" w:type="dxa"/>
            <w:gridSpan w:val="6"/>
            <w:tcBorders>
              <w:top w:val="nil"/>
              <w:bottom w:val="single" w:sz="2" w:space="0" w:color="auto"/>
            </w:tcBorders>
          </w:tcPr>
          <w:p w14:paraId="358FEF90" w14:textId="77777777" w:rsidR="00D93BBC" w:rsidRDefault="00D93BBC" w:rsidP="007E1214">
            <w:pPr>
              <w:rPr>
                <w:lang w:val="en-US"/>
              </w:rPr>
            </w:pPr>
            <w:r>
              <w:rPr>
                <w:lang w:val="en-US"/>
              </w:rPr>
              <w:t>Zidar cat.4</w:t>
            </w:r>
          </w:p>
        </w:tc>
        <w:tc>
          <w:tcPr>
            <w:tcW w:w="1119" w:type="dxa"/>
            <w:gridSpan w:val="3"/>
            <w:tcBorders>
              <w:top w:val="nil"/>
              <w:bottom w:val="single" w:sz="2" w:space="0" w:color="auto"/>
            </w:tcBorders>
          </w:tcPr>
          <w:p w14:paraId="6DE63D67"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34CE8D4F" w14:textId="77777777" w:rsidR="00D93BBC" w:rsidRDefault="00D93BBC" w:rsidP="007E1214">
            <w:pPr>
              <w:rPr>
                <w:lang w:val="en-US"/>
              </w:rPr>
            </w:pPr>
            <w:r>
              <w:rPr>
                <w:lang w:val="en-US"/>
              </w:rPr>
              <w:t>220,95</w:t>
            </w:r>
          </w:p>
        </w:tc>
      </w:tr>
      <w:tr w:rsidR="00D93BBC" w14:paraId="703CC40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0D04F39" w14:textId="77777777" w:rsidR="00D93BBC" w:rsidRDefault="00D93BBC" w:rsidP="007E1214">
            <w:pPr>
              <w:rPr>
                <w:lang w:val="en-US"/>
              </w:rPr>
            </w:pPr>
          </w:p>
        </w:tc>
        <w:tc>
          <w:tcPr>
            <w:tcW w:w="1401" w:type="dxa"/>
            <w:gridSpan w:val="4"/>
            <w:tcBorders>
              <w:top w:val="nil"/>
              <w:bottom w:val="single" w:sz="2" w:space="0" w:color="auto"/>
            </w:tcBorders>
            <w:vAlign w:val="center"/>
          </w:tcPr>
          <w:p w14:paraId="127C2017" w14:textId="77777777" w:rsidR="00D93BBC" w:rsidRDefault="00D93BBC" w:rsidP="007E1214">
            <w:pPr>
              <w:jc w:val="center"/>
              <w:rPr>
                <w:sz w:val="16"/>
                <w:szCs w:val="16"/>
                <w:lang w:val="en-US"/>
              </w:rPr>
            </w:pPr>
            <w:r>
              <w:rPr>
                <w:sz w:val="16"/>
                <w:szCs w:val="16"/>
                <w:lang w:val="en-US"/>
              </w:rPr>
              <w:t>9310060019920</w:t>
            </w:r>
          </w:p>
        </w:tc>
        <w:tc>
          <w:tcPr>
            <w:tcW w:w="5867" w:type="dxa"/>
            <w:gridSpan w:val="6"/>
            <w:tcBorders>
              <w:top w:val="nil"/>
              <w:bottom w:val="single" w:sz="2" w:space="0" w:color="auto"/>
            </w:tcBorders>
          </w:tcPr>
          <w:p w14:paraId="3EE7D8CA" w14:textId="77777777" w:rsidR="00D93BBC" w:rsidRDefault="00D93BBC" w:rsidP="007E1214">
            <w:pPr>
              <w:rPr>
                <w:lang w:val="en-US"/>
              </w:rPr>
            </w:pPr>
            <w:r>
              <w:rPr>
                <w:lang w:val="en-US"/>
              </w:rPr>
              <w:t>Muncitor deservire CM</w:t>
            </w:r>
          </w:p>
        </w:tc>
        <w:tc>
          <w:tcPr>
            <w:tcW w:w="1119" w:type="dxa"/>
            <w:gridSpan w:val="3"/>
            <w:tcBorders>
              <w:top w:val="nil"/>
              <w:bottom w:val="single" w:sz="2" w:space="0" w:color="auto"/>
            </w:tcBorders>
          </w:tcPr>
          <w:p w14:paraId="5F748D54"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155EC874" w14:textId="77777777" w:rsidR="00D93BBC" w:rsidRDefault="00D93BBC" w:rsidP="007E1214">
            <w:pPr>
              <w:rPr>
                <w:lang w:val="en-US"/>
              </w:rPr>
            </w:pPr>
            <w:r>
              <w:rPr>
                <w:lang w:val="en-US"/>
              </w:rPr>
              <w:t>49,10</w:t>
            </w:r>
          </w:p>
        </w:tc>
      </w:tr>
      <w:tr w:rsidR="00D93BBC" w14:paraId="3FE079F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63A5CF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80CA686" w14:textId="77777777" w:rsidR="00D93BBC" w:rsidRDefault="00D93BBC" w:rsidP="007E1214">
            <w:pPr>
              <w:jc w:val="center"/>
              <w:rPr>
                <w:sz w:val="16"/>
                <w:szCs w:val="16"/>
                <w:lang w:val="en-US"/>
              </w:rPr>
            </w:pPr>
            <w:r>
              <w:rPr>
                <w:sz w:val="16"/>
                <w:szCs w:val="16"/>
                <w:lang w:val="en-US"/>
              </w:rPr>
              <w:t>2653102100833</w:t>
            </w:r>
          </w:p>
        </w:tc>
        <w:tc>
          <w:tcPr>
            <w:tcW w:w="5867" w:type="dxa"/>
            <w:gridSpan w:val="6"/>
            <w:tcBorders>
              <w:top w:val="nil"/>
              <w:bottom w:val="single" w:sz="2" w:space="0" w:color="auto"/>
            </w:tcBorders>
          </w:tcPr>
          <w:p w14:paraId="485D5120" w14:textId="77777777" w:rsidR="00D93BBC" w:rsidRDefault="00D93BBC" w:rsidP="007E1214">
            <w:pPr>
              <w:rPr>
                <w:lang w:val="en-US"/>
              </w:rPr>
            </w:pPr>
            <w:r>
              <w:rPr>
                <w:lang w:val="en-US"/>
              </w:rPr>
              <w:t xml:space="preserve">Chit pe baza de ciment </w:t>
            </w:r>
          </w:p>
        </w:tc>
        <w:tc>
          <w:tcPr>
            <w:tcW w:w="1137" w:type="dxa"/>
            <w:gridSpan w:val="4"/>
            <w:tcBorders>
              <w:top w:val="nil"/>
              <w:bottom w:val="single" w:sz="2" w:space="0" w:color="auto"/>
            </w:tcBorders>
          </w:tcPr>
          <w:p w14:paraId="3EFE086D"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3296023C" w14:textId="77777777" w:rsidR="00D93BBC" w:rsidRDefault="00D93BBC" w:rsidP="007E1214">
            <w:pPr>
              <w:rPr>
                <w:lang w:val="en-US"/>
              </w:rPr>
            </w:pPr>
            <w:r>
              <w:rPr>
                <w:lang w:val="en-US"/>
              </w:rPr>
              <w:t>1 035,91</w:t>
            </w:r>
          </w:p>
        </w:tc>
      </w:tr>
      <w:tr w:rsidR="00D93BBC" w14:paraId="00E0BC8C"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1B394C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15E8769" w14:textId="77777777" w:rsidR="00D93BBC" w:rsidRDefault="00D93BBC" w:rsidP="007E1214">
            <w:pPr>
              <w:jc w:val="center"/>
              <w:rPr>
                <w:sz w:val="16"/>
                <w:szCs w:val="16"/>
                <w:lang w:val="en-US"/>
              </w:rPr>
            </w:pPr>
            <w:r>
              <w:rPr>
                <w:sz w:val="16"/>
                <w:szCs w:val="16"/>
                <w:lang w:val="en-US"/>
              </w:rPr>
              <w:t>4100126202818</w:t>
            </w:r>
          </w:p>
        </w:tc>
        <w:tc>
          <w:tcPr>
            <w:tcW w:w="5867" w:type="dxa"/>
            <w:gridSpan w:val="6"/>
            <w:tcBorders>
              <w:top w:val="nil"/>
              <w:bottom w:val="single" w:sz="2" w:space="0" w:color="auto"/>
            </w:tcBorders>
          </w:tcPr>
          <w:p w14:paraId="227D6BB6" w14:textId="77777777" w:rsidR="00D93BBC" w:rsidRDefault="00D93BBC" w:rsidP="007E1214">
            <w:pPr>
              <w:rPr>
                <w:lang w:val="en-US"/>
              </w:rPr>
            </w:pPr>
            <w:r>
              <w:rPr>
                <w:lang w:val="en-US"/>
              </w:rPr>
              <w:t>Apa</w:t>
            </w:r>
          </w:p>
        </w:tc>
        <w:tc>
          <w:tcPr>
            <w:tcW w:w="1137" w:type="dxa"/>
            <w:gridSpan w:val="4"/>
            <w:tcBorders>
              <w:top w:val="nil"/>
              <w:bottom w:val="single" w:sz="2" w:space="0" w:color="auto"/>
            </w:tcBorders>
          </w:tcPr>
          <w:p w14:paraId="4099F12C"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6CC5F1F9" w14:textId="77777777" w:rsidR="00D93BBC" w:rsidRDefault="00D93BBC" w:rsidP="007E1214">
            <w:pPr>
              <w:rPr>
                <w:lang w:val="en-US"/>
              </w:rPr>
            </w:pPr>
            <w:r>
              <w:rPr>
                <w:lang w:val="en-US"/>
              </w:rPr>
              <w:t>0,98</w:t>
            </w:r>
          </w:p>
        </w:tc>
      </w:tr>
      <w:tr w:rsidR="00D93BBC" w14:paraId="09DD6B6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8ADE74E"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28F67C3"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628C93A2"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460887FE"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5055E274" w14:textId="77777777" w:rsidR="00D93BBC" w:rsidRDefault="00D93BBC" w:rsidP="007E1214">
            <w:pPr>
              <w:rPr>
                <w:lang w:val="en-US"/>
              </w:rPr>
            </w:pPr>
            <w:r>
              <w:rPr>
                <w:lang w:val="en-US"/>
              </w:rPr>
              <w:t>0,98</w:t>
            </w:r>
          </w:p>
        </w:tc>
      </w:tr>
      <w:tr w:rsidR="00D93BBC" w14:paraId="63D55975"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0E6E6ADF" w14:textId="77777777" w:rsidR="00D93BBC" w:rsidRDefault="00D93BBC" w:rsidP="007E1214">
            <w:pPr>
              <w:rPr>
                <w:lang w:val="en-US"/>
              </w:rPr>
            </w:pPr>
            <w:r>
              <w:rPr>
                <w:lang w:val="en-US"/>
              </w:rPr>
              <w:t>13</w:t>
            </w:r>
          </w:p>
        </w:tc>
        <w:tc>
          <w:tcPr>
            <w:tcW w:w="1401" w:type="dxa"/>
            <w:gridSpan w:val="4"/>
            <w:tcBorders>
              <w:top w:val="single" w:sz="4" w:space="0" w:color="auto"/>
              <w:bottom w:val="single" w:sz="4" w:space="0" w:color="auto"/>
            </w:tcBorders>
          </w:tcPr>
          <w:p w14:paraId="3D06AAAE" w14:textId="77777777" w:rsidR="00D93BBC" w:rsidRDefault="00D93BBC" w:rsidP="007E1214">
            <w:pPr>
              <w:rPr>
                <w:lang w:val="en-US"/>
              </w:rPr>
            </w:pPr>
            <w:r>
              <w:rPr>
                <w:lang w:val="en-US"/>
              </w:rPr>
              <w:t>CN54B</w:t>
            </w:r>
          </w:p>
          <w:p w14:paraId="43CE9B7E"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68301925"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 xml:space="preserve">Aplicarea manuala a grundului cu cuart "Gleta" intr-un strat, la pereti exteriori la fatade </w:t>
            </w:r>
            <w:r>
              <w:rPr>
                <w:rFonts w:ascii="Times New Roman CYR" w:hAnsi="Times New Roman CYR" w:cs="Times New Roman CYR"/>
                <w:sz w:val="16"/>
                <w:szCs w:val="16"/>
                <w:lang w:val="en-US"/>
              </w:rPr>
              <w:t xml:space="preserve"> </w:t>
            </w:r>
          </w:p>
          <w:p w14:paraId="1841A19F"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28E209EF"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02A3E002" w14:textId="77777777" w:rsidR="00D93BBC" w:rsidRPr="00B400BD" w:rsidRDefault="00D93BBC" w:rsidP="007E1214">
            <w:pPr>
              <w:jc w:val="center"/>
              <w:rPr>
                <w:b/>
                <w:bCs/>
                <w:lang w:val="en-US"/>
              </w:rPr>
            </w:pPr>
            <w:r w:rsidRPr="00B400BD">
              <w:rPr>
                <w:b/>
                <w:bCs/>
                <w:lang w:val="en-US"/>
              </w:rPr>
              <w:t>491,00</w:t>
            </w:r>
          </w:p>
        </w:tc>
      </w:tr>
      <w:tr w:rsidR="00D93BBC" w14:paraId="626E65B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AD5C835" w14:textId="77777777" w:rsidR="00D93BBC" w:rsidRDefault="00D93BBC" w:rsidP="007E1214">
            <w:pPr>
              <w:rPr>
                <w:lang w:val="en-US"/>
              </w:rPr>
            </w:pPr>
          </w:p>
        </w:tc>
        <w:tc>
          <w:tcPr>
            <w:tcW w:w="1401" w:type="dxa"/>
            <w:gridSpan w:val="4"/>
            <w:tcBorders>
              <w:top w:val="nil"/>
              <w:bottom w:val="single" w:sz="2" w:space="0" w:color="auto"/>
            </w:tcBorders>
            <w:vAlign w:val="center"/>
          </w:tcPr>
          <w:p w14:paraId="466E568C" w14:textId="77777777" w:rsidR="00D93BBC" w:rsidRDefault="00D93BBC" w:rsidP="007E1214">
            <w:pPr>
              <w:jc w:val="center"/>
              <w:rPr>
                <w:sz w:val="16"/>
                <w:szCs w:val="16"/>
                <w:lang w:val="en-US"/>
              </w:rPr>
            </w:pPr>
            <w:r>
              <w:rPr>
                <w:sz w:val="16"/>
                <w:szCs w:val="16"/>
                <w:lang w:val="en-US"/>
              </w:rPr>
              <w:t>7141020013301</w:t>
            </w:r>
          </w:p>
        </w:tc>
        <w:tc>
          <w:tcPr>
            <w:tcW w:w="5867" w:type="dxa"/>
            <w:gridSpan w:val="6"/>
            <w:tcBorders>
              <w:top w:val="nil"/>
              <w:bottom w:val="single" w:sz="2" w:space="0" w:color="auto"/>
            </w:tcBorders>
          </w:tcPr>
          <w:p w14:paraId="11FB02AB" w14:textId="77777777" w:rsidR="00D93BBC" w:rsidRDefault="00D93BBC" w:rsidP="007E1214">
            <w:pPr>
              <w:rPr>
                <w:lang w:val="en-US"/>
              </w:rPr>
            </w:pPr>
            <w:r>
              <w:rPr>
                <w:lang w:val="en-US"/>
              </w:rPr>
              <w:t>Zugrav vopsitor cat. 3</w:t>
            </w:r>
          </w:p>
        </w:tc>
        <w:tc>
          <w:tcPr>
            <w:tcW w:w="1119" w:type="dxa"/>
            <w:gridSpan w:val="3"/>
            <w:tcBorders>
              <w:top w:val="nil"/>
              <w:bottom w:val="single" w:sz="2" w:space="0" w:color="auto"/>
            </w:tcBorders>
          </w:tcPr>
          <w:p w14:paraId="65A20A5F"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1474DDD1" w14:textId="77777777" w:rsidR="00D93BBC" w:rsidRDefault="00D93BBC" w:rsidP="007E1214">
            <w:pPr>
              <w:rPr>
                <w:lang w:val="en-US"/>
              </w:rPr>
            </w:pPr>
            <w:r>
              <w:rPr>
                <w:lang w:val="en-US"/>
              </w:rPr>
              <w:t>58,92</w:t>
            </w:r>
          </w:p>
        </w:tc>
      </w:tr>
      <w:tr w:rsidR="00D93BBC" w14:paraId="3E04D05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0408ED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7B5CABF" w14:textId="77777777" w:rsidR="00D93BBC" w:rsidRDefault="00D93BBC" w:rsidP="007E1214">
            <w:pPr>
              <w:jc w:val="center"/>
              <w:rPr>
                <w:sz w:val="16"/>
                <w:szCs w:val="16"/>
                <w:lang w:val="en-US"/>
              </w:rPr>
            </w:pPr>
            <w:r>
              <w:rPr>
                <w:sz w:val="16"/>
                <w:szCs w:val="16"/>
                <w:lang w:val="en-US"/>
              </w:rPr>
              <w:t>2430226101010</w:t>
            </w:r>
          </w:p>
        </w:tc>
        <w:tc>
          <w:tcPr>
            <w:tcW w:w="5867" w:type="dxa"/>
            <w:gridSpan w:val="6"/>
            <w:tcBorders>
              <w:top w:val="nil"/>
              <w:bottom w:val="single" w:sz="2" w:space="0" w:color="auto"/>
            </w:tcBorders>
          </w:tcPr>
          <w:p w14:paraId="642FAAAC" w14:textId="77777777" w:rsidR="00D93BBC" w:rsidRDefault="00D93BBC" w:rsidP="007E1214">
            <w:pPr>
              <w:rPr>
                <w:lang w:val="en-US"/>
              </w:rPr>
            </w:pPr>
            <w:r>
              <w:rPr>
                <w:lang w:val="en-US"/>
              </w:rPr>
              <w:t>Grund cu cuart "Gleta"</w:t>
            </w:r>
          </w:p>
        </w:tc>
        <w:tc>
          <w:tcPr>
            <w:tcW w:w="1137" w:type="dxa"/>
            <w:gridSpan w:val="4"/>
            <w:tcBorders>
              <w:top w:val="nil"/>
              <w:bottom w:val="single" w:sz="2" w:space="0" w:color="auto"/>
            </w:tcBorders>
          </w:tcPr>
          <w:p w14:paraId="13B3658C"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644B7643" w14:textId="77777777" w:rsidR="00D93BBC" w:rsidRDefault="00D93BBC" w:rsidP="007E1214">
            <w:pPr>
              <w:rPr>
                <w:lang w:val="en-US"/>
              </w:rPr>
            </w:pPr>
            <w:r>
              <w:rPr>
                <w:lang w:val="en-US"/>
              </w:rPr>
              <w:t>203,76</w:t>
            </w:r>
          </w:p>
        </w:tc>
      </w:tr>
      <w:tr w:rsidR="00D93BBC" w14:paraId="00473BE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9B977F0"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B3B2654" w14:textId="77777777" w:rsidR="00D93BBC" w:rsidRDefault="00D93BBC" w:rsidP="007E1214">
            <w:pPr>
              <w:jc w:val="center"/>
              <w:rPr>
                <w:sz w:val="16"/>
                <w:szCs w:val="16"/>
                <w:lang w:val="en-US"/>
              </w:rPr>
            </w:pPr>
            <w:r>
              <w:rPr>
                <w:sz w:val="16"/>
                <w:szCs w:val="16"/>
                <w:lang w:val="en-US"/>
              </w:rPr>
              <w:t>810741</w:t>
            </w:r>
          </w:p>
        </w:tc>
        <w:tc>
          <w:tcPr>
            <w:tcW w:w="5867" w:type="dxa"/>
            <w:gridSpan w:val="6"/>
            <w:tcBorders>
              <w:top w:val="nil"/>
              <w:bottom w:val="single" w:sz="2" w:space="0" w:color="auto"/>
            </w:tcBorders>
          </w:tcPr>
          <w:p w14:paraId="673A2CD2" w14:textId="77777777" w:rsidR="00D93BBC" w:rsidRDefault="00D93BBC" w:rsidP="007E1214">
            <w:pPr>
              <w:rPr>
                <w:lang w:val="en-US"/>
              </w:rPr>
            </w:pPr>
            <w:r>
              <w:rPr>
                <w:lang w:val="en-US"/>
              </w:rPr>
              <w:t>Hirtie pentru slefuit uscata</w:t>
            </w:r>
          </w:p>
        </w:tc>
        <w:tc>
          <w:tcPr>
            <w:tcW w:w="1137" w:type="dxa"/>
            <w:gridSpan w:val="4"/>
            <w:tcBorders>
              <w:top w:val="nil"/>
              <w:bottom w:val="single" w:sz="2" w:space="0" w:color="auto"/>
            </w:tcBorders>
          </w:tcPr>
          <w:p w14:paraId="3DD658FE"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6320E6E8" w14:textId="77777777" w:rsidR="00D93BBC" w:rsidRDefault="00D93BBC" w:rsidP="007E1214">
            <w:pPr>
              <w:rPr>
                <w:lang w:val="en-US"/>
              </w:rPr>
            </w:pPr>
            <w:r>
              <w:rPr>
                <w:lang w:val="en-US"/>
              </w:rPr>
              <w:t>24,55</w:t>
            </w:r>
          </w:p>
        </w:tc>
      </w:tr>
      <w:tr w:rsidR="00D93BBC" w14:paraId="0F58AB31"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47D2F7A5" w14:textId="77777777" w:rsidR="00D93BBC" w:rsidRDefault="00D93BBC" w:rsidP="007E1214">
            <w:pPr>
              <w:rPr>
                <w:lang w:val="en-US"/>
              </w:rPr>
            </w:pPr>
            <w:r>
              <w:rPr>
                <w:lang w:val="en-US"/>
              </w:rPr>
              <w:t>14</w:t>
            </w:r>
          </w:p>
        </w:tc>
        <w:tc>
          <w:tcPr>
            <w:tcW w:w="1401" w:type="dxa"/>
            <w:gridSpan w:val="4"/>
            <w:tcBorders>
              <w:top w:val="single" w:sz="4" w:space="0" w:color="auto"/>
              <w:bottom w:val="single" w:sz="4" w:space="0" w:color="auto"/>
            </w:tcBorders>
          </w:tcPr>
          <w:p w14:paraId="03735B26" w14:textId="77777777" w:rsidR="00D93BBC" w:rsidRDefault="00D93BBC" w:rsidP="007E1214">
            <w:pPr>
              <w:rPr>
                <w:lang w:val="en-US"/>
              </w:rPr>
            </w:pPr>
            <w:r>
              <w:rPr>
                <w:lang w:val="en-US"/>
              </w:rPr>
              <w:t>CF30A</w:t>
            </w:r>
          </w:p>
          <w:p w14:paraId="7B7C795F"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71493708"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Tencuieli exterioare de 2-3 mm. grosime, executate manual. cu amestec "TINC" la pereti (norma  tinc 2,6 kg/m2)(tipul,culoarea,  de coordonat inainte de aplicare )</w:t>
            </w:r>
            <w:r>
              <w:rPr>
                <w:rFonts w:ascii="Times New Roman CYR" w:hAnsi="Times New Roman CYR" w:cs="Times New Roman CYR"/>
                <w:sz w:val="16"/>
                <w:szCs w:val="16"/>
                <w:lang w:val="en-US"/>
              </w:rPr>
              <w:t xml:space="preserve"> </w:t>
            </w:r>
          </w:p>
          <w:p w14:paraId="20D121F9"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12110EDF"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33744A71" w14:textId="77777777" w:rsidR="00D93BBC" w:rsidRPr="00B400BD" w:rsidRDefault="00D93BBC" w:rsidP="007E1214">
            <w:pPr>
              <w:jc w:val="center"/>
              <w:rPr>
                <w:b/>
                <w:bCs/>
                <w:lang w:val="en-US"/>
              </w:rPr>
            </w:pPr>
            <w:r w:rsidRPr="00B400BD">
              <w:rPr>
                <w:b/>
                <w:bCs/>
                <w:lang w:val="en-US"/>
              </w:rPr>
              <w:t>491,00</w:t>
            </w:r>
          </w:p>
        </w:tc>
      </w:tr>
      <w:tr w:rsidR="00D93BBC" w14:paraId="1B1ED90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7AC3DFB" w14:textId="77777777" w:rsidR="00D93BBC" w:rsidRDefault="00D93BBC" w:rsidP="007E1214">
            <w:pPr>
              <w:rPr>
                <w:lang w:val="en-US"/>
              </w:rPr>
            </w:pPr>
          </w:p>
        </w:tc>
        <w:tc>
          <w:tcPr>
            <w:tcW w:w="1401" w:type="dxa"/>
            <w:gridSpan w:val="4"/>
            <w:tcBorders>
              <w:top w:val="nil"/>
              <w:bottom w:val="single" w:sz="2" w:space="0" w:color="auto"/>
            </w:tcBorders>
            <w:vAlign w:val="center"/>
          </w:tcPr>
          <w:p w14:paraId="05D2B575" w14:textId="77777777" w:rsidR="00D93BBC" w:rsidRDefault="00D93BBC" w:rsidP="007E1214">
            <w:pPr>
              <w:jc w:val="center"/>
              <w:rPr>
                <w:sz w:val="16"/>
                <w:szCs w:val="16"/>
                <w:lang w:val="en-US"/>
              </w:rPr>
            </w:pPr>
            <w:r>
              <w:rPr>
                <w:sz w:val="16"/>
                <w:szCs w:val="16"/>
                <w:lang w:val="en-US"/>
              </w:rPr>
              <w:t>7122050013442</w:t>
            </w:r>
          </w:p>
        </w:tc>
        <w:tc>
          <w:tcPr>
            <w:tcW w:w="5867" w:type="dxa"/>
            <w:gridSpan w:val="6"/>
            <w:tcBorders>
              <w:top w:val="nil"/>
              <w:bottom w:val="single" w:sz="2" w:space="0" w:color="auto"/>
            </w:tcBorders>
          </w:tcPr>
          <w:p w14:paraId="7F87F2DC" w14:textId="77777777" w:rsidR="00D93BBC" w:rsidRDefault="00D93BBC" w:rsidP="007E1214">
            <w:pPr>
              <w:rPr>
                <w:lang w:val="en-US"/>
              </w:rPr>
            </w:pPr>
            <w:r>
              <w:rPr>
                <w:lang w:val="en-US"/>
              </w:rPr>
              <w:t>Tencuitor</w:t>
            </w:r>
          </w:p>
        </w:tc>
        <w:tc>
          <w:tcPr>
            <w:tcW w:w="1119" w:type="dxa"/>
            <w:gridSpan w:val="3"/>
            <w:tcBorders>
              <w:top w:val="nil"/>
              <w:bottom w:val="single" w:sz="2" w:space="0" w:color="auto"/>
            </w:tcBorders>
          </w:tcPr>
          <w:p w14:paraId="1D7CEC51"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5C82A5C8" w14:textId="77777777" w:rsidR="00D93BBC" w:rsidRDefault="00D93BBC" w:rsidP="007E1214">
            <w:pPr>
              <w:rPr>
                <w:lang w:val="en-US"/>
              </w:rPr>
            </w:pPr>
            <w:r>
              <w:rPr>
                <w:lang w:val="en-US"/>
              </w:rPr>
              <w:t>599,02</w:t>
            </w:r>
          </w:p>
        </w:tc>
      </w:tr>
      <w:tr w:rsidR="00D93BBC" w14:paraId="11E9BBF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977ABB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F028535" w14:textId="77777777" w:rsidR="00D93BBC" w:rsidRDefault="00D93BBC" w:rsidP="007E1214">
            <w:pPr>
              <w:jc w:val="center"/>
              <w:rPr>
                <w:sz w:val="16"/>
                <w:szCs w:val="16"/>
                <w:lang w:val="en-US"/>
              </w:rPr>
            </w:pPr>
            <w:r>
              <w:rPr>
                <w:sz w:val="16"/>
                <w:szCs w:val="16"/>
                <w:lang w:val="en-US"/>
              </w:rPr>
              <w:t>26531021008311</w:t>
            </w:r>
          </w:p>
        </w:tc>
        <w:tc>
          <w:tcPr>
            <w:tcW w:w="5867" w:type="dxa"/>
            <w:gridSpan w:val="6"/>
            <w:tcBorders>
              <w:top w:val="nil"/>
              <w:bottom w:val="single" w:sz="2" w:space="0" w:color="auto"/>
            </w:tcBorders>
          </w:tcPr>
          <w:p w14:paraId="2EBD2F47" w14:textId="77777777" w:rsidR="00D93BBC" w:rsidRDefault="00D93BBC" w:rsidP="007E1214">
            <w:pPr>
              <w:rPr>
                <w:lang w:val="en-US"/>
              </w:rPr>
            </w:pPr>
            <w:r>
              <w:rPr>
                <w:lang w:val="en-US"/>
              </w:rPr>
              <w:t>Tink</w:t>
            </w:r>
          </w:p>
        </w:tc>
        <w:tc>
          <w:tcPr>
            <w:tcW w:w="1137" w:type="dxa"/>
            <w:gridSpan w:val="4"/>
            <w:tcBorders>
              <w:top w:val="nil"/>
              <w:bottom w:val="single" w:sz="2" w:space="0" w:color="auto"/>
            </w:tcBorders>
          </w:tcPr>
          <w:p w14:paraId="2ACB7549"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5A5F37BA" w14:textId="77777777" w:rsidR="00D93BBC" w:rsidRDefault="00D93BBC" w:rsidP="007E1214">
            <w:pPr>
              <w:rPr>
                <w:lang w:val="en-US"/>
              </w:rPr>
            </w:pPr>
            <w:r>
              <w:rPr>
                <w:lang w:val="en-US"/>
              </w:rPr>
              <w:t>1 129,30</w:t>
            </w:r>
          </w:p>
        </w:tc>
      </w:tr>
      <w:tr w:rsidR="00D93BBC" w14:paraId="43F7C62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EDD44C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9A37F46" w14:textId="77777777" w:rsidR="00D93BBC" w:rsidRDefault="00D93BBC" w:rsidP="007E1214">
            <w:pPr>
              <w:jc w:val="center"/>
              <w:rPr>
                <w:sz w:val="16"/>
                <w:szCs w:val="16"/>
                <w:lang w:val="en-US"/>
              </w:rPr>
            </w:pPr>
            <w:r>
              <w:rPr>
                <w:sz w:val="16"/>
                <w:szCs w:val="16"/>
                <w:lang w:val="en-US"/>
              </w:rPr>
              <w:t>4100126202818</w:t>
            </w:r>
          </w:p>
        </w:tc>
        <w:tc>
          <w:tcPr>
            <w:tcW w:w="5867" w:type="dxa"/>
            <w:gridSpan w:val="6"/>
            <w:tcBorders>
              <w:top w:val="nil"/>
              <w:bottom w:val="single" w:sz="2" w:space="0" w:color="auto"/>
            </w:tcBorders>
          </w:tcPr>
          <w:p w14:paraId="30566E22" w14:textId="77777777" w:rsidR="00D93BBC" w:rsidRDefault="00D93BBC" w:rsidP="007E1214">
            <w:pPr>
              <w:rPr>
                <w:lang w:val="en-US"/>
              </w:rPr>
            </w:pPr>
            <w:r>
              <w:rPr>
                <w:lang w:val="en-US"/>
              </w:rPr>
              <w:t>Apa</w:t>
            </w:r>
          </w:p>
        </w:tc>
        <w:tc>
          <w:tcPr>
            <w:tcW w:w="1137" w:type="dxa"/>
            <w:gridSpan w:val="4"/>
            <w:tcBorders>
              <w:top w:val="nil"/>
              <w:bottom w:val="single" w:sz="2" w:space="0" w:color="auto"/>
            </w:tcBorders>
          </w:tcPr>
          <w:p w14:paraId="7ECBCFAF"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6BEB7BC3" w14:textId="77777777" w:rsidR="00D93BBC" w:rsidRDefault="00D93BBC" w:rsidP="007E1214">
            <w:pPr>
              <w:rPr>
                <w:lang w:val="en-US"/>
              </w:rPr>
            </w:pPr>
            <w:r>
              <w:rPr>
                <w:lang w:val="en-US"/>
              </w:rPr>
              <w:t>1,96</w:t>
            </w:r>
          </w:p>
        </w:tc>
      </w:tr>
      <w:tr w:rsidR="00D93BBC" w14:paraId="050B9E6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37A7A3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CAEC5CD" w14:textId="77777777" w:rsidR="00D93BBC" w:rsidRDefault="00D93BBC" w:rsidP="007E1214">
            <w:pPr>
              <w:jc w:val="center"/>
              <w:rPr>
                <w:sz w:val="16"/>
                <w:szCs w:val="16"/>
                <w:lang w:val="en-US"/>
              </w:rPr>
            </w:pPr>
            <w:r>
              <w:rPr>
                <w:sz w:val="16"/>
                <w:szCs w:val="16"/>
                <w:lang w:val="en-US"/>
              </w:rPr>
              <w:t>2952270007607</w:t>
            </w:r>
          </w:p>
        </w:tc>
        <w:tc>
          <w:tcPr>
            <w:tcW w:w="5867" w:type="dxa"/>
            <w:gridSpan w:val="6"/>
            <w:tcBorders>
              <w:top w:val="nil"/>
              <w:bottom w:val="single" w:sz="2" w:space="0" w:color="auto"/>
            </w:tcBorders>
          </w:tcPr>
          <w:p w14:paraId="37E72A0E" w14:textId="77777777" w:rsidR="00D93BBC" w:rsidRDefault="00D93BBC" w:rsidP="007E1214">
            <w:pPr>
              <w:rPr>
                <w:lang w:val="en-US"/>
              </w:rPr>
            </w:pPr>
            <w:r>
              <w:rPr>
                <w:lang w:val="en-US"/>
              </w:rPr>
              <w:t>Masina de gaurit electrica cu ajutaj de snec</w:t>
            </w:r>
          </w:p>
        </w:tc>
        <w:tc>
          <w:tcPr>
            <w:tcW w:w="1119" w:type="dxa"/>
            <w:gridSpan w:val="3"/>
            <w:tcBorders>
              <w:top w:val="nil"/>
              <w:bottom w:val="single" w:sz="2" w:space="0" w:color="auto"/>
            </w:tcBorders>
          </w:tcPr>
          <w:p w14:paraId="3A453A18"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0CD290D9" w14:textId="77777777" w:rsidR="00D93BBC" w:rsidRDefault="00D93BBC" w:rsidP="007E1214">
            <w:pPr>
              <w:rPr>
                <w:lang w:val="en-US"/>
              </w:rPr>
            </w:pPr>
            <w:r>
              <w:rPr>
                <w:lang w:val="en-US"/>
              </w:rPr>
              <w:t>2,95</w:t>
            </w:r>
          </w:p>
        </w:tc>
      </w:tr>
      <w:tr w:rsidR="00D93BBC" w14:paraId="5CD1F477"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29C90A39" w14:textId="77777777" w:rsidR="00D93BBC" w:rsidRDefault="00D93BBC" w:rsidP="007E1214">
            <w:pPr>
              <w:rPr>
                <w:lang w:val="en-US"/>
              </w:rPr>
            </w:pPr>
            <w:r>
              <w:rPr>
                <w:lang w:val="en-US"/>
              </w:rPr>
              <w:t>15</w:t>
            </w:r>
          </w:p>
        </w:tc>
        <w:tc>
          <w:tcPr>
            <w:tcW w:w="1401" w:type="dxa"/>
            <w:gridSpan w:val="4"/>
            <w:tcBorders>
              <w:top w:val="single" w:sz="4" w:space="0" w:color="auto"/>
              <w:bottom w:val="single" w:sz="4" w:space="0" w:color="auto"/>
            </w:tcBorders>
          </w:tcPr>
          <w:p w14:paraId="2099EBA6" w14:textId="77777777" w:rsidR="00D93BBC" w:rsidRDefault="00D93BBC" w:rsidP="007E1214">
            <w:pPr>
              <w:rPr>
                <w:lang w:val="en-US"/>
              </w:rPr>
            </w:pPr>
            <w:r>
              <w:rPr>
                <w:lang w:val="en-US"/>
              </w:rPr>
              <w:t>CF17D</w:t>
            </w:r>
          </w:p>
          <w:p w14:paraId="4BF208F5"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1F4E8E0D"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 xml:space="preserve">Diverse lucrari - adaos de colorant, </w:t>
            </w:r>
            <w:r>
              <w:rPr>
                <w:rFonts w:ascii="Times New Roman CYR" w:hAnsi="Times New Roman CYR" w:cs="Times New Roman CYR"/>
                <w:sz w:val="16"/>
                <w:szCs w:val="16"/>
                <w:lang w:val="en-US"/>
              </w:rPr>
              <w:t xml:space="preserve"> </w:t>
            </w:r>
          </w:p>
          <w:p w14:paraId="23AC438B"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22A7F587" w14:textId="77777777" w:rsidR="00D93BBC" w:rsidRDefault="00D93BBC" w:rsidP="007E1214">
            <w:pPr>
              <w:jc w:val="center"/>
              <w:rPr>
                <w:lang w:val="en-US"/>
              </w:rPr>
            </w:pPr>
            <w:r>
              <w:rPr>
                <w:lang w:val="en-US"/>
              </w:rPr>
              <w:t>kg</w:t>
            </w:r>
          </w:p>
        </w:tc>
        <w:tc>
          <w:tcPr>
            <w:tcW w:w="1119" w:type="dxa"/>
            <w:gridSpan w:val="3"/>
            <w:tcBorders>
              <w:top w:val="single" w:sz="4" w:space="0" w:color="auto"/>
              <w:bottom w:val="single" w:sz="4" w:space="0" w:color="auto"/>
            </w:tcBorders>
            <w:vAlign w:val="center"/>
          </w:tcPr>
          <w:p w14:paraId="20830134" w14:textId="77777777" w:rsidR="00D93BBC" w:rsidRPr="00B400BD" w:rsidRDefault="00D93BBC" w:rsidP="007E1214">
            <w:pPr>
              <w:jc w:val="center"/>
              <w:rPr>
                <w:b/>
                <w:bCs/>
                <w:lang w:val="en-US"/>
              </w:rPr>
            </w:pPr>
            <w:r w:rsidRPr="00B400BD">
              <w:rPr>
                <w:b/>
                <w:bCs/>
                <w:lang w:val="en-US"/>
              </w:rPr>
              <w:t>7,50</w:t>
            </w:r>
          </w:p>
        </w:tc>
      </w:tr>
      <w:tr w:rsidR="00D93BBC" w14:paraId="1CD1B21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D9C6B7E" w14:textId="77777777" w:rsidR="00D93BBC" w:rsidRDefault="00D93BBC" w:rsidP="007E1214">
            <w:pPr>
              <w:rPr>
                <w:lang w:val="en-US"/>
              </w:rPr>
            </w:pPr>
          </w:p>
        </w:tc>
        <w:tc>
          <w:tcPr>
            <w:tcW w:w="1401" w:type="dxa"/>
            <w:gridSpan w:val="4"/>
            <w:tcBorders>
              <w:top w:val="nil"/>
              <w:bottom w:val="single" w:sz="2" w:space="0" w:color="auto"/>
            </w:tcBorders>
            <w:vAlign w:val="center"/>
          </w:tcPr>
          <w:p w14:paraId="74D4C10C" w14:textId="77777777" w:rsidR="00D93BBC" w:rsidRDefault="00D93BBC" w:rsidP="007E1214">
            <w:pPr>
              <w:jc w:val="center"/>
              <w:rPr>
                <w:sz w:val="16"/>
                <w:szCs w:val="16"/>
                <w:lang w:val="en-US"/>
              </w:rPr>
            </w:pPr>
            <w:r>
              <w:rPr>
                <w:sz w:val="16"/>
                <w:szCs w:val="16"/>
                <w:lang w:val="en-US"/>
              </w:rPr>
              <w:t>7122050013400</w:t>
            </w:r>
          </w:p>
        </w:tc>
        <w:tc>
          <w:tcPr>
            <w:tcW w:w="5867" w:type="dxa"/>
            <w:gridSpan w:val="6"/>
            <w:tcBorders>
              <w:top w:val="nil"/>
              <w:bottom w:val="single" w:sz="2" w:space="0" w:color="auto"/>
            </w:tcBorders>
          </w:tcPr>
          <w:p w14:paraId="20FEE85D" w14:textId="77777777" w:rsidR="00D93BBC" w:rsidRDefault="00D93BBC" w:rsidP="007E1214">
            <w:pPr>
              <w:rPr>
                <w:lang w:val="en-US"/>
              </w:rPr>
            </w:pPr>
            <w:r>
              <w:rPr>
                <w:lang w:val="en-US"/>
              </w:rPr>
              <w:t>Zidar</w:t>
            </w:r>
          </w:p>
        </w:tc>
        <w:tc>
          <w:tcPr>
            <w:tcW w:w="1119" w:type="dxa"/>
            <w:gridSpan w:val="3"/>
            <w:tcBorders>
              <w:top w:val="nil"/>
              <w:bottom w:val="single" w:sz="2" w:space="0" w:color="auto"/>
            </w:tcBorders>
          </w:tcPr>
          <w:p w14:paraId="6E250D20"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1E75808F" w14:textId="77777777" w:rsidR="00D93BBC" w:rsidRDefault="00D93BBC" w:rsidP="007E1214">
            <w:pPr>
              <w:rPr>
                <w:lang w:val="en-US"/>
              </w:rPr>
            </w:pPr>
            <w:r>
              <w:rPr>
                <w:lang w:val="en-US"/>
              </w:rPr>
              <w:t>0,53</w:t>
            </w:r>
          </w:p>
        </w:tc>
      </w:tr>
      <w:tr w:rsidR="00D93BBC" w14:paraId="4513FE2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3A8C78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CFC982E" w14:textId="77777777" w:rsidR="00D93BBC" w:rsidRDefault="00D93BBC" w:rsidP="007E1214">
            <w:pPr>
              <w:jc w:val="center"/>
              <w:rPr>
                <w:sz w:val="16"/>
                <w:szCs w:val="16"/>
                <w:lang w:val="en-US"/>
              </w:rPr>
            </w:pPr>
            <w:r>
              <w:rPr>
                <w:sz w:val="16"/>
                <w:szCs w:val="16"/>
                <w:lang w:val="en-US"/>
              </w:rPr>
              <w:t>1421302200465</w:t>
            </w:r>
          </w:p>
        </w:tc>
        <w:tc>
          <w:tcPr>
            <w:tcW w:w="5867" w:type="dxa"/>
            <w:gridSpan w:val="6"/>
            <w:tcBorders>
              <w:top w:val="nil"/>
              <w:bottom w:val="single" w:sz="2" w:space="0" w:color="auto"/>
            </w:tcBorders>
          </w:tcPr>
          <w:p w14:paraId="316717BF" w14:textId="77777777" w:rsidR="00D93BBC" w:rsidRDefault="00D93BBC" w:rsidP="007E1214">
            <w:pPr>
              <w:rPr>
                <w:lang w:val="en-US"/>
              </w:rPr>
            </w:pPr>
            <w:r>
              <w:rPr>
                <w:lang w:val="en-US"/>
              </w:rPr>
              <w:t>Colorant (material hidrofug)</w:t>
            </w:r>
          </w:p>
        </w:tc>
        <w:tc>
          <w:tcPr>
            <w:tcW w:w="1137" w:type="dxa"/>
            <w:gridSpan w:val="4"/>
            <w:tcBorders>
              <w:top w:val="nil"/>
              <w:bottom w:val="single" w:sz="2" w:space="0" w:color="auto"/>
            </w:tcBorders>
          </w:tcPr>
          <w:p w14:paraId="5B06B79A"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2BBE7825" w14:textId="77777777" w:rsidR="00D93BBC" w:rsidRDefault="00D93BBC" w:rsidP="007E1214">
            <w:pPr>
              <w:rPr>
                <w:lang w:val="en-US"/>
              </w:rPr>
            </w:pPr>
            <w:r>
              <w:rPr>
                <w:lang w:val="en-US"/>
              </w:rPr>
              <w:t>7,65</w:t>
            </w:r>
          </w:p>
        </w:tc>
      </w:tr>
      <w:tr w:rsidR="00D93BBC" w14:paraId="27B49448"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2B0B0347" w14:textId="77777777" w:rsidR="00D93BBC" w:rsidRDefault="00D93BBC" w:rsidP="007E1214">
            <w:pPr>
              <w:rPr>
                <w:lang w:val="en-US"/>
              </w:rPr>
            </w:pPr>
            <w:r>
              <w:rPr>
                <w:lang w:val="en-US"/>
              </w:rPr>
              <w:t>16</w:t>
            </w:r>
          </w:p>
        </w:tc>
        <w:tc>
          <w:tcPr>
            <w:tcW w:w="1401" w:type="dxa"/>
            <w:gridSpan w:val="4"/>
            <w:tcBorders>
              <w:top w:val="single" w:sz="4" w:space="0" w:color="auto"/>
              <w:bottom w:val="single" w:sz="4" w:space="0" w:color="auto"/>
            </w:tcBorders>
          </w:tcPr>
          <w:p w14:paraId="60898917" w14:textId="77777777" w:rsidR="00D93BBC" w:rsidRDefault="00D93BBC" w:rsidP="007E1214">
            <w:pPr>
              <w:rPr>
                <w:lang w:val="en-US"/>
              </w:rPr>
            </w:pPr>
            <w:r>
              <w:rPr>
                <w:lang w:val="en-US"/>
              </w:rPr>
              <w:t>CB14A</w:t>
            </w:r>
          </w:p>
          <w:p w14:paraId="175D3071"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6D1826E8"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Schela metalica tubulara pentru lucrari pe suprafete verticale la inaltimi pina la 30 m inclusiv, cu imobilizarea schelei timp de 25 zile (200 ore)</w:t>
            </w:r>
            <w:r>
              <w:rPr>
                <w:rFonts w:ascii="Times New Roman CYR" w:hAnsi="Times New Roman CYR" w:cs="Times New Roman CYR"/>
                <w:sz w:val="16"/>
                <w:szCs w:val="16"/>
                <w:lang w:val="en-US"/>
              </w:rPr>
              <w:t xml:space="preserve"> </w:t>
            </w:r>
          </w:p>
          <w:p w14:paraId="5299738A"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63F24621"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60794763" w14:textId="77777777" w:rsidR="00D93BBC" w:rsidRPr="00B400BD" w:rsidRDefault="00D93BBC" w:rsidP="007E1214">
            <w:pPr>
              <w:jc w:val="center"/>
              <w:rPr>
                <w:b/>
                <w:bCs/>
                <w:lang w:val="en-US"/>
              </w:rPr>
            </w:pPr>
            <w:r w:rsidRPr="00B400BD">
              <w:rPr>
                <w:b/>
                <w:bCs/>
                <w:lang w:val="en-US"/>
              </w:rPr>
              <w:t>720,00</w:t>
            </w:r>
          </w:p>
        </w:tc>
      </w:tr>
      <w:tr w:rsidR="00D93BBC" w14:paraId="1CCF9AE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5A95689" w14:textId="77777777" w:rsidR="00D93BBC" w:rsidRDefault="00D93BBC" w:rsidP="007E1214">
            <w:pPr>
              <w:rPr>
                <w:lang w:val="en-US"/>
              </w:rPr>
            </w:pPr>
          </w:p>
        </w:tc>
        <w:tc>
          <w:tcPr>
            <w:tcW w:w="1401" w:type="dxa"/>
            <w:gridSpan w:val="4"/>
            <w:tcBorders>
              <w:top w:val="nil"/>
              <w:bottom w:val="single" w:sz="2" w:space="0" w:color="auto"/>
            </w:tcBorders>
            <w:vAlign w:val="center"/>
          </w:tcPr>
          <w:p w14:paraId="5C69B171" w14:textId="77777777" w:rsidR="00D93BBC" w:rsidRDefault="00D93BBC" w:rsidP="007E1214">
            <w:pPr>
              <w:jc w:val="center"/>
              <w:rPr>
                <w:sz w:val="16"/>
                <w:szCs w:val="16"/>
                <w:lang w:val="en-US"/>
              </w:rPr>
            </w:pPr>
            <w:r>
              <w:rPr>
                <w:sz w:val="16"/>
                <w:szCs w:val="16"/>
                <w:lang w:val="en-US"/>
              </w:rPr>
              <w:t>7124010010700</w:t>
            </w:r>
          </w:p>
        </w:tc>
        <w:tc>
          <w:tcPr>
            <w:tcW w:w="5867" w:type="dxa"/>
            <w:gridSpan w:val="6"/>
            <w:tcBorders>
              <w:top w:val="nil"/>
              <w:bottom w:val="single" w:sz="2" w:space="0" w:color="auto"/>
            </w:tcBorders>
          </w:tcPr>
          <w:p w14:paraId="5DC91690" w14:textId="77777777" w:rsidR="00D93BBC" w:rsidRDefault="00D93BBC" w:rsidP="007E1214">
            <w:pPr>
              <w:rPr>
                <w:lang w:val="en-US"/>
              </w:rPr>
            </w:pPr>
            <w:r>
              <w:rPr>
                <w:lang w:val="en-US"/>
              </w:rPr>
              <w:t>Dulgher</w:t>
            </w:r>
          </w:p>
        </w:tc>
        <w:tc>
          <w:tcPr>
            <w:tcW w:w="1119" w:type="dxa"/>
            <w:gridSpan w:val="3"/>
            <w:tcBorders>
              <w:top w:val="nil"/>
              <w:bottom w:val="single" w:sz="2" w:space="0" w:color="auto"/>
            </w:tcBorders>
          </w:tcPr>
          <w:p w14:paraId="06737C57"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1775C9E9" w14:textId="77777777" w:rsidR="00D93BBC" w:rsidRDefault="00D93BBC" w:rsidP="007E1214">
            <w:pPr>
              <w:rPr>
                <w:lang w:val="en-US"/>
              </w:rPr>
            </w:pPr>
            <w:r>
              <w:rPr>
                <w:lang w:val="en-US"/>
              </w:rPr>
              <w:t>540,00</w:t>
            </w:r>
          </w:p>
        </w:tc>
      </w:tr>
      <w:tr w:rsidR="00D93BBC" w14:paraId="40D39548"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3757C28"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D29033E" w14:textId="77777777" w:rsidR="00D93BBC" w:rsidRDefault="00D93BBC" w:rsidP="007E1214">
            <w:pPr>
              <w:jc w:val="center"/>
              <w:rPr>
                <w:sz w:val="16"/>
                <w:szCs w:val="16"/>
                <w:lang w:val="en-US"/>
              </w:rPr>
            </w:pPr>
            <w:r>
              <w:rPr>
                <w:sz w:val="16"/>
                <w:szCs w:val="16"/>
                <w:lang w:val="en-US"/>
              </w:rPr>
              <w:t>2010102904340</w:t>
            </w:r>
          </w:p>
        </w:tc>
        <w:tc>
          <w:tcPr>
            <w:tcW w:w="5867" w:type="dxa"/>
            <w:gridSpan w:val="6"/>
            <w:tcBorders>
              <w:top w:val="nil"/>
              <w:bottom w:val="single" w:sz="2" w:space="0" w:color="auto"/>
            </w:tcBorders>
          </w:tcPr>
          <w:p w14:paraId="196E2CE7" w14:textId="77777777" w:rsidR="00D93BBC" w:rsidRDefault="00D93BBC" w:rsidP="007E1214">
            <w:pPr>
              <w:rPr>
                <w:lang w:val="en-US"/>
              </w:rPr>
            </w:pPr>
            <w:r>
              <w:rPr>
                <w:lang w:val="en-US"/>
              </w:rPr>
              <w:t>Dulapi de rasinoase</w:t>
            </w:r>
          </w:p>
        </w:tc>
        <w:tc>
          <w:tcPr>
            <w:tcW w:w="1137" w:type="dxa"/>
            <w:gridSpan w:val="4"/>
            <w:tcBorders>
              <w:top w:val="nil"/>
              <w:bottom w:val="single" w:sz="2" w:space="0" w:color="auto"/>
            </w:tcBorders>
          </w:tcPr>
          <w:p w14:paraId="32BD696B"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2781FCFF" w14:textId="77777777" w:rsidR="00D93BBC" w:rsidRDefault="00D93BBC" w:rsidP="007E1214">
            <w:pPr>
              <w:rPr>
                <w:lang w:val="en-US"/>
              </w:rPr>
            </w:pPr>
            <w:r>
              <w:rPr>
                <w:lang w:val="en-US"/>
              </w:rPr>
              <w:t>0,22</w:t>
            </w:r>
          </w:p>
        </w:tc>
      </w:tr>
      <w:tr w:rsidR="00D93BBC" w14:paraId="4B3A615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012D26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D1EC529" w14:textId="77777777" w:rsidR="00D93BBC" w:rsidRDefault="00D93BBC" w:rsidP="007E1214">
            <w:pPr>
              <w:jc w:val="center"/>
              <w:rPr>
                <w:sz w:val="16"/>
                <w:szCs w:val="16"/>
                <w:lang w:val="en-US"/>
              </w:rPr>
            </w:pPr>
            <w:r>
              <w:rPr>
                <w:sz w:val="16"/>
                <w:szCs w:val="16"/>
                <w:lang w:val="en-US"/>
              </w:rPr>
              <w:t>2010102903495</w:t>
            </w:r>
          </w:p>
        </w:tc>
        <w:tc>
          <w:tcPr>
            <w:tcW w:w="5867" w:type="dxa"/>
            <w:gridSpan w:val="6"/>
            <w:tcBorders>
              <w:top w:val="nil"/>
              <w:bottom w:val="single" w:sz="2" w:space="0" w:color="auto"/>
            </w:tcBorders>
          </w:tcPr>
          <w:p w14:paraId="607E8684" w14:textId="77777777" w:rsidR="00D93BBC" w:rsidRDefault="00D93BBC" w:rsidP="007E1214">
            <w:pPr>
              <w:rPr>
                <w:lang w:val="en-US"/>
              </w:rPr>
            </w:pPr>
            <w:r>
              <w:rPr>
                <w:lang w:val="en-US"/>
              </w:rPr>
              <w:t>Scinduri de rasinoase</w:t>
            </w:r>
          </w:p>
        </w:tc>
        <w:tc>
          <w:tcPr>
            <w:tcW w:w="1137" w:type="dxa"/>
            <w:gridSpan w:val="4"/>
            <w:tcBorders>
              <w:top w:val="nil"/>
              <w:bottom w:val="single" w:sz="2" w:space="0" w:color="auto"/>
            </w:tcBorders>
          </w:tcPr>
          <w:p w14:paraId="70FB60E0"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76C052EE" w14:textId="77777777" w:rsidR="00D93BBC" w:rsidRDefault="00D93BBC" w:rsidP="007E1214">
            <w:pPr>
              <w:rPr>
                <w:lang w:val="en-US"/>
              </w:rPr>
            </w:pPr>
            <w:r>
              <w:rPr>
                <w:lang w:val="en-US"/>
              </w:rPr>
              <w:t>0,07</w:t>
            </w:r>
          </w:p>
        </w:tc>
      </w:tr>
      <w:tr w:rsidR="00D93BBC" w14:paraId="552127E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9B4D0E0"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8BDD06E" w14:textId="77777777" w:rsidR="00D93BBC" w:rsidRDefault="00D93BBC" w:rsidP="007E1214">
            <w:pPr>
              <w:jc w:val="center"/>
              <w:rPr>
                <w:sz w:val="16"/>
                <w:szCs w:val="16"/>
                <w:lang w:val="en-US"/>
              </w:rPr>
            </w:pPr>
            <w:r>
              <w:rPr>
                <w:sz w:val="16"/>
                <w:szCs w:val="16"/>
                <w:lang w:val="en-US"/>
              </w:rPr>
              <w:t>2010102919000</w:t>
            </w:r>
          </w:p>
        </w:tc>
        <w:tc>
          <w:tcPr>
            <w:tcW w:w="5867" w:type="dxa"/>
            <w:gridSpan w:val="6"/>
            <w:tcBorders>
              <w:top w:val="nil"/>
              <w:bottom w:val="single" w:sz="2" w:space="0" w:color="auto"/>
            </w:tcBorders>
          </w:tcPr>
          <w:p w14:paraId="34F1E880" w14:textId="77777777" w:rsidR="00D93BBC" w:rsidRDefault="00D93BBC" w:rsidP="007E1214">
            <w:pPr>
              <w:rPr>
                <w:lang w:val="en-US"/>
              </w:rPr>
            </w:pPr>
            <w:r>
              <w:rPr>
                <w:lang w:val="en-US"/>
              </w:rPr>
              <w:t>Dulapi de rasinoase impregnati si balotati pt schela</w:t>
            </w:r>
          </w:p>
        </w:tc>
        <w:tc>
          <w:tcPr>
            <w:tcW w:w="1137" w:type="dxa"/>
            <w:gridSpan w:val="4"/>
            <w:tcBorders>
              <w:top w:val="nil"/>
              <w:bottom w:val="single" w:sz="2" w:space="0" w:color="auto"/>
            </w:tcBorders>
          </w:tcPr>
          <w:p w14:paraId="3F71367D"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754437E4" w14:textId="77777777" w:rsidR="00D93BBC" w:rsidRDefault="00D93BBC" w:rsidP="007E1214">
            <w:pPr>
              <w:rPr>
                <w:lang w:val="en-US"/>
              </w:rPr>
            </w:pPr>
            <w:r>
              <w:rPr>
                <w:lang w:val="en-US"/>
              </w:rPr>
              <w:t>0,22</w:t>
            </w:r>
          </w:p>
        </w:tc>
      </w:tr>
      <w:tr w:rsidR="00D93BBC" w14:paraId="006E4CA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404AF58"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2C7A86B" w14:textId="77777777" w:rsidR="00D93BBC" w:rsidRDefault="00D93BBC" w:rsidP="007E1214">
            <w:pPr>
              <w:jc w:val="center"/>
              <w:rPr>
                <w:sz w:val="16"/>
                <w:szCs w:val="16"/>
                <w:lang w:val="en-US"/>
              </w:rPr>
            </w:pPr>
            <w:r>
              <w:rPr>
                <w:sz w:val="16"/>
                <w:szCs w:val="16"/>
                <w:lang w:val="en-US"/>
              </w:rPr>
              <w:t>2020142925412</w:t>
            </w:r>
          </w:p>
        </w:tc>
        <w:tc>
          <w:tcPr>
            <w:tcW w:w="5867" w:type="dxa"/>
            <w:gridSpan w:val="6"/>
            <w:tcBorders>
              <w:top w:val="nil"/>
              <w:bottom w:val="single" w:sz="2" w:space="0" w:color="auto"/>
            </w:tcBorders>
          </w:tcPr>
          <w:p w14:paraId="70950ED3" w14:textId="77777777" w:rsidR="00D93BBC" w:rsidRDefault="00D93BBC" w:rsidP="007E1214">
            <w:pPr>
              <w:rPr>
                <w:lang w:val="en-US"/>
              </w:rPr>
            </w:pPr>
            <w:r>
              <w:rPr>
                <w:lang w:val="en-US"/>
              </w:rPr>
              <w:t>PFL dur de 6 mm</w:t>
            </w:r>
          </w:p>
        </w:tc>
        <w:tc>
          <w:tcPr>
            <w:tcW w:w="1137" w:type="dxa"/>
            <w:gridSpan w:val="4"/>
            <w:tcBorders>
              <w:top w:val="nil"/>
              <w:bottom w:val="single" w:sz="2" w:space="0" w:color="auto"/>
            </w:tcBorders>
          </w:tcPr>
          <w:p w14:paraId="21669B88"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78697304" w14:textId="77777777" w:rsidR="00D93BBC" w:rsidRDefault="00D93BBC" w:rsidP="007E1214">
            <w:pPr>
              <w:rPr>
                <w:lang w:val="en-US"/>
              </w:rPr>
            </w:pPr>
            <w:r>
              <w:rPr>
                <w:lang w:val="en-US"/>
              </w:rPr>
              <w:t>0,09</w:t>
            </w:r>
          </w:p>
        </w:tc>
      </w:tr>
      <w:tr w:rsidR="00D93BBC" w14:paraId="5808A68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27F613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BC207FA" w14:textId="77777777" w:rsidR="00D93BBC" w:rsidRDefault="00D93BBC" w:rsidP="007E1214">
            <w:pPr>
              <w:jc w:val="center"/>
              <w:rPr>
                <w:sz w:val="16"/>
                <w:szCs w:val="16"/>
                <w:lang w:val="en-US"/>
              </w:rPr>
            </w:pPr>
            <w:r>
              <w:rPr>
                <w:sz w:val="16"/>
                <w:szCs w:val="16"/>
                <w:lang w:val="en-US"/>
              </w:rPr>
              <w:t>2873145887000</w:t>
            </w:r>
          </w:p>
        </w:tc>
        <w:tc>
          <w:tcPr>
            <w:tcW w:w="5867" w:type="dxa"/>
            <w:gridSpan w:val="6"/>
            <w:tcBorders>
              <w:top w:val="nil"/>
              <w:bottom w:val="single" w:sz="2" w:space="0" w:color="auto"/>
            </w:tcBorders>
          </w:tcPr>
          <w:p w14:paraId="2DB8C43F" w14:textId="77777777" w:rsidR="00D93BBC" w:rsidRDefault="00D93BBC" w:rsidP="007E1214">
            <w:pPr>
              <w:rPr>
                <w:lang w:val="en-US"/>
              </w:rPr>
            </w:pPr>
            <w:r>
              <w:rPr>
                <w:lang w:val="en-US"/>
              </w:rPr>
              <w:t>Cuie cu cap conic tip A pentru constructii</w:t>
            </w:r>
          </w:p>
        </w:tc>
        <w:tc>
          <w:tcPr>
            <w:tcW w:w="1137" w:type="dxa"/>
            <w:gridSpan w:val="4"/>
            <w:tcBorders>
              <w:top w:val="nil"/>
              <w:bottom w:val="single" w:sz="2" w:space="0" w:color="auto"/>
            </w:tcBorders>
          </w:tcPr>
          <w:p w14:paraId="244D6C7C"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494786BC" w14:textId="77777777" w:rsidR="00D93BBC" w:rsidRDefault="00D93BBC" w:rsidP="007E1214">
            <w:pPr>
              <w:rPr>
                <w:lang w:val="en-US"/>
              </w:rPr>
            </w:pPr>
            <w:r>
              <w:rPr>
                <w:lang w:val="en-US"/>
              </w:rPr>
              <w:t>2,16</w:t>
            </w:r>
          </w:p>
        </w:tc>
      </w:tr>
      <w:tr w:rsidR="00D93BBC" w14:paraId="3234F52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EE9BBE5"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7DA3022" w14:textId="77777777" w:rsidR="00D93BBC" w:rsidRDefault="00D93BBC" w:rsidP="007E1214">
            <w:pPr>
              <w:jc w:val="center"/>
              <w:rPr>
                <w:sz w:val="16"/>
                <w:szCs w:val="16"/>
                <w:lang w:val="en-US"/>
              </w:rPr>
            </w:pPr>
            <w:r>
              <w:rPr>
                <w:sz w:val="16"/>
                <w:szCs w:val="16"/>
                <w:lang w:val="en-US"/>
              </w:rPr>
              <w:t>2811230007606</w:t>
            </w:r>
          </w:p>
        </w:tc>
        <w:tc>
          <w:tcPr>
            <w:tcW w:w="5867" w:type="dxa"/>
            <w:gridSpan w:val="6"/>
            <w:tcBorders>
              <w:top w:val="nil"/>
              <w:bottom w:val="single" w:sz="2" w:space="0" w:color="auto"/>
            </w:tcBorders>
          </w:tcPr>
          <w:p w14:paraId="1875706E" w14:textId="77777777" w:rsidR="00D93BBC" w:rsidRDefault="00D93BBC" w:rsidP="007E1214">
            <w:pPr>
              <w:rPr>
                <w:lang w:val="en-US"/>
              </w:rPr>
            </w:pPr>
            <w:r>
              <w:rPr>
                <w:lang w:val="en-US"/>
              </w:rPr>
              <w:t>Schela metalica tubulara de exterior S=640 mp, G=13,5 t (0,021t/m2)</w:t>
            </w:r>
          </w:p>
        </w:tc>
        <w:tc>
          <w:tcPr>
            <w:tcW w:w="1119" w:type="dxa"/>
            <w:gridSpan w:val="3"/>
            <w:tcBorders>
              <w:top w:val="nil"/>
              <w:bottom w:val="single" w:sz="2" w:space="0" w:color="auto"/>
            </w:tcBorders>
          </w:tcPr>
          <w:p w14:paraId="6C66EAE6"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434E6993" w14:textId="77777777" w:rsidR="00D93BBC" w:rsidRDefault="00D93BBC" w:rsidP="007E1214">
            <w:pPr>
              <w:rPr>
                <w:lang w:val="en-US"/>
              </w:rPr>
            </w:pPr>
            <w:r>
              <w:rPr>
                <w:lang w:val="en-US"/>
              </w:rPr>
              <w:t>3 240,00</w:t>
            </w:r>
          </w:p>
        </w:tc>
      </w:tr>
      <w:tr w:rsidR="00D93BBC" w14:paraId="66646EDD" w14:textId="77777777" w:rsidTr="00D93BBC">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142" w:type="dxa"/>
        </w:trPr>
        <w:tc>
          <w:tcPr>
            <w:tcW w:w="700" w:type="dxa"/>
            <w:tcBorders>
              <w:bottom w:val="nil"/>
              <w:right w:val="nil"/>
            </w:tcBorders>
          </w:tcPr>
          <w:p w14:paraId="34ADE7AF" w14:textId="77777777" w:rsidR="00D93BBC" w:rsidRDefault="00D93BBC" w:rsidP="007E1214">
            <w:pPr>
              <w:rPr>
                <w:sz w:val="8"/>
                <w:szCs w:val="8"/>
                <w:lang w:val="en-US"/>
              </w:rPr>
            </w:pPr>
          </w:p>
        </w:tc>
        <w:tc>
          <w:tcPr>
            <w:tcW w:w="1261" w:type="dxa"/>
            <w:gridSpan w:val="3"/>
            <w:tcBorders>
              <w:left w:val="nil"/>
              <w:bottom w:val="nil"/>
              <w:right w:val="nil"/>
            </w:tcBorders>
          </w:tcPr>
          <w:p w14:paraId="0E9DEA7C" w14:textId="77777777" w:rsidR="00D93BBC" w:rsidRDefault="00D93BBC" w:rsidP="007E1214">
            <w:pPr>
              <w:rPr>
                <w:sz w:val="8"/>
                <w:szCs w:val="8"/>
                <w:lang w:val="en-US"/>
              </w:rPr>
            </w:pPr>
          </w:p>
        </w:tc>
        <w:tc>
          <w:tcPr>
            <w:tcW w:w="3351" w:type="dxa"/>
            <w:gridSpan w:val="4"/>
            <w:tcBorders>
              <w:left w:val="nil"/>
              <w:bottom w:val="nil"/>
              <w:right w:val="nil"/>
            </w:tcBorders>
          </w:tcPr>
          <w:p w14:paraId="5B395C94" w14:textId="77777777" w:rsidR="00D93BBC" w:rsidRDefault="00D93BBC" w:rsidP="007E1214">
            <w:pPr>
              <w:rPr>
                <w:sz w:val="8"/>
                <w:szCs w:val="8"/>
                <w:lang w:val="en-US"/>
              </w:rPr>
            </w:pPr>
          </w:p>
          <w:p w14:paraId="42A1892F" w14:textId="77777777" w:rsidR="00D93BBC" w:rsidRDefault="00D93BBC" w:rsidP="007E1214">
            <w:pPr>
              <w:rPr>
                <w:sz w:val="8"/>
                <w:szCs w:val="8"/>
                <w:lang w:val="en-US"/>
              </w:rPr>
            </w:pPr>
          </w:p>
          <w:p w14:paraId="4A18ADBC" w14:textId="77777777" w:rsidR="00D93BBC" w:rsidRDefault="00D93BBC" w:rsidP="007E1214">
            <w:pPr>
              <w:rPr>
                <w:sz w:val="8"/>
                <w:szCs w:val="8"/>
                <w:lang w:val="en-US"/>
              </w:rPr>
            </w:pPr>
          </w:p>
        </w:tc>
        <w:tc>
          <w:tcPr>
            <w:tcW w:w="1119" w:type="dxa"/>
            <w:tcBorders>
              <w:left w:val="nil"/>
              <w:bottom w:val="nil"/>
              <w:right w:val="nil"/>
            </w:tcBorders>
          </w:tcPr>
          <w:p w14:paraId="2FCDE116" w14:textId="77777777" w:rsidR="00D93BBC" w:rsidRDefault="00D93BBC" w:rsidP="007E1214">
            <w:pPr>
              <w:rPr>
                <w:sz w:val="8"/>
                <w:szCs w:val="8"/>
                <w:lang w:val="en-US"/>
              </w:rPr>
            </w:pPr>
          </w:p>
        </w:tc>
        <w:tc>
          <w:tcPr>
            <w:tcW w:w="1119" w:type="dxa"/>
            <w:tcBorders>
              <w:left w:val="nil"/>
              <w:bottom w:val="nil"/>
              <w:right w:val="nil"/>
            </w:tcBorders>
          </w:tcPr>
          <w:p w14:paraId="0840D007" w14:textId="77777777" w:rsidR="00D93BBC" w:rsidRDefault="00D93BBC" w:rsidP="007E1214">
            <w:pPr>
              <w:rPr>
                <w:sz w:val="8"/>
                <w:szCs w:val="8"/>
                <w:lang w:val="en-US"/>
              </w:rPr>
            </w:pPr>
          </w:p>
        </w:tc>
        <w:tc>
          <w:tcPr>
            <w:tcW w:w="1397" w:type="dxa"/>
            <w:gridSpan w:val="3"/>
            <w:tcBorders>
              <w:left w:val="nil"/>
              <w:bottom w:val="nil"/>
              <w:right w:val="nil"/>
            </w:tcBorders>
          </w:tcPr>
          <w:p w14:paraId="39795783" w14:textId="77777777" w:rsidR="00D93BBC" w:rsidRDefault="00D93BBC" w:rsidP="007E1214">
            <w:pPr>
              <w:rPr>
                <w:sz w:val="8"/>
                <w:szCs w:val="8"/>
                <w:lang w:val="en-US"/>
              </w:rPr>
            </w:pPr>
          </w:p>
        </w:tc>
        <w:tc>
          <w:tcPr>
            <w:tcW w:w="1259" w:type="dxa"/>
            <w:gridSpan w:val="4"/>
            <w:tcBorders>
              <w:left w:val="nil"/>
              <w:bottom w:val="nil"/>
            </w:tcBorders>
          </w:tcPr>
          <w:p w14:paraId="7F1F148D" w14:textId="77777777" w:rsidR="00D93BBC" w:rsidRDefault="00D93BBC" w:rsidP="007E1214">
            <w:pPr>
              <w:rPr>
                <w:sz w:val="8"/>
                <w:szCs w:val="8"/>
                <w:lang w:val="en-US"/>
              </w:rPr>
            </w:pPr>
          </w:p>
        </w:tc>
      </w:tr>
      <w:tr w:rsidR="00D93BBC" w:rsidRPr="00EB582C" w14:paraId="4E1124CB" w14:textId="77777777" w:rsidTr="00D93BBC">
        <w:tblPrEx>
          <w:tblBorders>
            <w:insideH w:val="none" w:sz="0" w:space="0" w:color="auto"/>
            <w:insideV w:val="none" w:sz="0" w:space="0" w:color="auto"/>
          </w:tblBorders>
        </w:tblPrEx>
        <w:trPr>
          <w:trHeight w:val="340"/>
        </w:trPr>
        <w:tc>
          <w:tcPr>
            <w:tcW w:w="700" w:type="dxa"/>
            <w:tcBorders>
              <w:top w:val="single" w:sz="4" w:space="0" w:color="auto"/>
              <w:bottom w:val="single" w:sz="4" w:space="0" w:color="auto"/>
              <w:right w:val="nil"/>
            </w:tcBorders>
          </w:tcPr>
          <w:p w14:paraId="35FE080D" w14:textId="77777777" w:rsidR="00D93BBC" w:rsidRDefault="00D93BBC" w:rsidP="007E1214">
            <w:pPr>
              <w:rPr>
                <w:lang w:val="en-US"/>
              </w:rPr>
            </w:pPr>
            <w:r>
              <w:rPr>
                <w:lang w:val="en-US"/>
              </w:rPr>
              <w:t xml:space="preserve"> </w:t>
            </w:r>
          </w:p>
        </w:tc>
        <w:tc>
          <w:tcPr>
            <w:tcW w:w="1261" w:type="dxa"/>
            <w:gridSpan w:val="3"/>
            <w:tcBorders>
              <w:top w:val="single" w:sz="4" w:space="0" w:color="auto"/>
              <w:left w:val="nil"/>
              <w:bottom w:val="single" w:sz="4" w:space="0" w:color="auto"/>
              <w:right w:val="nil"/>
            </w:tcBorders>
          </w:tcPr>
          <w:p w14:paraId="6D87A68C" w14:textId="77777777" w:rsidR="00D93BBC" w:rsidRDefault="00D93BBC" w:rsidP="007E1214">
            <w:pPr>
              <w:rPr>
                <w:lang w:val="en-US"/>
              </w:rPr>
            </w:pPr>
          </w:p>
        </w:tc>
        <w:tc>
          <w:tcPr>
            <w:tcW w:w="3351" w:type="dxa"/>
            <w:gridSpan w:val="4"/>
            <w:tcBorders>
              <w:top w:val="single" w:sz="4" w:space="0" w:color="auto"/>
              <w:left w:val="nil"/>
              <w:bottom w:val="single" w:sz="4" w:space="0" w:color="auto"/>
              <w:right w:val="nil"/>
            </w:tcBorders>
          </w:tcPr>
          <w:p w14:paraId="080D422C" w14:textId="77777777" w:rsidR="00D93BBC" w:rsidRDefault="00D93BBC" w:rsidP="007E1214">
            <w:pPr>
              <w:rPr>
                <w:lang w:val="en-US"/>
              </w:rPr>
            </w:pPr>
            <w:r>
              <w:rPr>
                <w:lang w:val="en-US"/>
              </w:rPr>
              <w:t>Total</w:t>
            </w:r>
          </w:p>
        </w:tc>
        <w:tc>
          <w:tcPr>
            <w:tcW w:w="1119" w:type="dxa"/>
            <w:tcBorders>
              <w:top w:val="single" w:sz="4" w:space="0" w:color="auto"/>
              <w:left w:val="nil"/>
              <w:bottom w:val="single" w:sz="4" w:space="0" w:color="auto"/>
              <w:right w:val="nil"/>
            </w:tcBorders>
          </w:tcPr>
          <w:p w14:paraId="7FB04874" w14:textId="77777777" w:rsidR="00D93BBC" w:rsidRPr="00EB582C" w:rsidRDefault="00D93BBC" w:rsidP="007E1214">
            <w:pPr>
              <w:rPr>
                <w:lang w:val="en-US"/>
              </w:rPr>
            </w:pPr>
          </w:p>
        </w:tc>
        <w:tc>
          <w:tcPr>
            <w:tcW w:w="1119" w:type="dxa"/>
            <w:tcBorders>
              <w:top w:val="single" w:sz="4" w:space="0" w:color="auto"/>
              <w:left w:val="nil"/>
              <w:bottom w:val="single" w:sz="4" w:space="0" w:color="auto"/>
              <w:right w:val="nil"/>
            </w:tcBorders>
          </w:tcPr>
          <w:p w14:paraId="28D88C5E" w14:textId="77777777" w:rsidR="00D93BBC" w:rsidRPr="00EB582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168DC027" w14:textId="77777777" w:rsidR="00D93BBC" w:rsidRPr="00EB582C" w:rsidRDefault="00D93BBC" w:rsidP="007E1214">
            <w:pPr>
              <w:rPr>
                <w:lang w:val="en-US"/>
              </w:rPr>
            </w:pPr>
          </w:p>
        </w:tc>
        <w:tc>
          <w:tcPr>
            <w:tcW w:w="1401" w:type="dxa"/>
            <w:gridSpan w:val="5"/>
            <w:tcBorders>
              <w:top w:val="single" w:sz="4" w:space="0" w:color="auto"/>
              <w:left w:val="nil"/>
              <w:bottom w:val="single" w:sz="4" w:space="0" w:color="auto"/>
            </w:tcBorders>
          </w:tcPr>
          <w:p w14:paraId="57114F04" w14:textId="77777777" w:rsidR="00D93BBC" w:rsidRPr="00EB582C" w:rsidRDefault="00D93BBC" w:rsidP="007E1214">
            <w:pPr>
              <w:rPr>
                <w:lang w:val="en-US"/>
              </w:rPr>
            </w:pPr>
          </w:p>
        </w:tc>
      </w:tr>
      <w:tr w:rsidR="00D93BBC" w14:paraId="1129D212" w14:textId="77777777" w:rsidTr="00D93BBC">
        <w:tblPrEx>
          <w:tblBorders>
            <w:left w:val="single" w:sz="6" w:space="0" w:color="auto"/>
            <w:right w:val="single" w:sz="6" w:space="0" w:color="auto"/>
            <w:insideH w:val="none" w:sz="0" w:space="0" w:color="auto"/>
            <w:insideV w:val="none" w:sz="0" w:space="0" w:color="auto"/>
          </w:tblBorders>
        </w:tblPrEx>
        <w:trPr>
          <w:trHeight w:val="160"/>
        </w:trPr>
        <w:tc>
          <w:tcPr>
            <w:tcW w:w="700" w:type="dxa"/>
            <w:tcBorders>
              <w:top w:val="single" w:sz="4" w:space="0" w:color="auto"/>
              <w:bottom w:val="single" w:sz="4" w:space="0" w:color="auto"/>
              <w:right w:val="nil"/>
            </w:tcBorders>
          </w:tcPr>
          <w:p w14:paraId="02BD5F82" w14:textId="77777777" w:rsidR="00D93BBC" w:rsidRDefault="00D93BBC" w:rsidP="007E1214">
            <w:pPr>
              <w:rPr>
                <w:lang w:val="en-US"/>
              </w:rPr>
            </w:pPr>
          </w:p>
        </w:tc>
        <w:tc>
          <w:tcPr>
            <w:tcW w:w="701" w:type="dxa"/>
            <w:gridSpan w:val="2"/>
            <w:tcBorders>
              <w:top w:val="single" w:sz="4" w:space="0" w:color="auto"/>
              <w:left w:val="nil"/>
              <w:bottom w:val="single" w:sz="4" w:space="0" w:color="auto"/>
              <w:right w:val="nil"/>
            </w:tcBorders>
          </w:tcPr>
          <w:p w14:paraId="3605B6F3" w14:textId="77777777" w:rsidR="00D93BBC" w:rsidRDefault="00D93BBC" w:rsidP="007E1214">
            <w:pPr>
              <w:rPr>
                <w:lang w:val="en-US"/>
              </w:rPr>
            </w:pPr>
          </w:p>
        </w:tc>
        <w:tc>
          <w:tcPr>
            <w:tcW w:w="1259" w:type="dxa"/>
            <w:gridSpan w:val="4"/>
            <w:tcBorders>
              <w:top w:val="single" w:sz="4" w:space="0" w:color="auto"/>
              <w:left w:val="nil"/>
              <w:bottom w:val="single" w:sz="4" w:space="0" w:color="auto"/>
              <w:right w:val="nil"/>
            </w:tcBorders>
          </w:tcPr>
          <w:p w14:paraId="14484F04" w14:textId="77777777" w:rsidR="00D93BBC" w:rsidRDefault="00D93BBC" w:rsidP="007E1214">
            <w:pPr>
              <w:rPr>
                <w:lang w:val="en-US"/>
              </w:rPr>
            </w:pPr>
          </w:p>
        </w:tc>
        <w:tc>
          <w:tcPr>
            <w:tcW w:w="2652" w:type="dxa"/>
            <w:tcBorders>
              <w:top w:val="single" w:sz="4" w:space="0" w:color="auto"/>
              <w:left w:val="nil"/>
              <w:bottom w:val="single" w:sz="4" w:space="0" w:color="auto"/>
              <w:right w:val="nil"/>
            </w:tcBorders>
          </w:tcPr>
          <w:p w14:paraId="350C028D" w14:textId="77777777" w:rsidR="00D93BBC" w:rsidRDefault="00D93BBC" w:rsidP="007E1214">
            <w:pPr>
              <w:rPr>
                <w:sz w:val="8"/>
                <w:szCs w:val="8"/>
                <w:lang w:val="en-US"/>
              </w:rPr>
            </w:pPr>
            <w:r>
              <w:rPr>
                <w:b/>
                <w:bCs/>
                <w:lang w:val="en-US"/>
              </w:rPr>
              <w:t xml:space="preserve">Total </w:t>
            </w:r>
            <w:r>
              <w:rPr>
                <w:b/>
                <w:bCs/>
                <w:sz w:val="22"/>
                <w:szCs w:val="22"/>
                <w:lang w:val="en-US"/>
              </w:rPr>
              <w:t>Tip 1</w:t>
            </w:r>
          </w:p>
        </w:tc>
        <w:tc>
          <w:tcPr>
            <w:tcW w:w="1119" w:type="dxa"/>
            <w:tcBorders>
              <w:top w:val="single" w:sz="4" w:space="0" w:color="auto"/>
              <w:left w:val="nil"/>
              <w:bottom w:val="single" w:sz="4" w:space="0" w:color="auto"/>
              <w:right w:val="nil"/>
            </w:tcBorders>
          </w:tcPr>
          <w:p w14:paraId="28CABA9C" w14:textId="77777777" w:rsidR="00D93BBC" w:rsidRDefault="00D93BBC" w:rsidP="007E1214">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0465AEEB" w14:textId="77777777" w:rsidR="00D93BB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4BF42258" w14:textId="77777777" w:rsidR="00D93BBC" w:rsidRDefault="00D93BBC" w:rsidP="007E1214">
            <w:pPr>
              <w:rPr>
                <w:lang w:val="en-US"/>
              </w:rPr>
            </w:pPr>
          </w:p>
        </w:tc>
        <w:tc>
          <w:tcPr>
            <w:tcW w:w="1401" w:type="dxa"/>
            <w:gridSpan w:val="5"/>
            <w:tcBorders>
              <w:top w:val="single" w:sz="4" w:space="0" w:color="auto"/>
              <w:left w:val="nil"/>
              <w:bottom w:val="single" w:sz="4" w:space="0" w:color="auto"/>
            </w:tcBorders>
          </w:tcPr>
          <w:p w14:paraId="6FD673EA" w14:textId="77777777" w:rsidR="00D93BBC" w:rsidRDefault="00D93BBC" w:rsidP="007E1214">
            <w:pPr>
              <w:rPr>
                <w:b/>
                <w:bCs/>
                <w:lang w:val="en-US"/>
              </w:rPr>
            </w:pPr>
          </w:p>
        </w:tc>
      </w:tr>
      <w:tr w:rsidR="00D93BBC" w:rsidRPr="001F26B6" w14:paraId="5D26F04B" w14:textId="77777777" w:rsidTr="00D93B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700" w:type="dxa"/>
            <w:tcBorders>
              <w:top w:val="nil"/>
              <w:left w:val="single" w:sz="6" w:space="0" w:color="auto"/>
              <w:bottom w:val="nil"/>
              <w:right w:val="nil"/>
            </w:tcBorders>
          </w:tcPr>
          <w:p w14:paraId="0C6CABF9" w14:textId="77777777" w:rsidR="00D93BBC" w:rsidRDefault="00D93BBC" w:rsidP="007E1214">
            <w:pPr>
              <w:jc w:val="center"/>
              <w:rPr>
                <w:lang w:val="en-US"/>
              </w:rPr>
            </w:pPr>
            <w:r>
              <w:rPr>
                <w:lang w:val="en-US"/>
              </w:rPr>
              <w:t xml:space="preserve"> </w:t>
            </w:r>
          </w:p>
        </w:tc>
        <w:tc>
          <w:tcPr>
            <w:tcW w:w="1401" w:type="dxa"/>
            <w:gridSpan w:val="4"/>
            <w:tcBorders>
              <w:top w:val="nil"/>
              <w:left w:val="single" w:sz="6" w:space="0" w:color="auto"/>
              <w:bottom w:val="nil"/>
              <w:right w:val="nil"/>
            </w:tcBorders>
          </w:tcPr>
          <w:p w14:paraId="400E221C" w14:textId="77777777" w:rsidR="00D93BBC" w:rsidRDefault="00D93BBC" w:rsidP="007E1214">
            <w:pPr>
              <w:rPr>
                <w:lang w:val="en-US"/>
              </w:rPr>
            </w:pPr>
          </w:p>
        </w:tc>
        <w:tc>
          <w:tcPr>
            <w:tcW w:w="5867" w:type="dxa"/>
            <w:gridSpan w:val="6"/>
            <w:tcBorders>
              <w:top w:val="nil"/>
              <w:left w:val="single" w:sz="6" w:space="0" w:color="auto"/>
              <w:bottom w:val="nil"/>
              <w:right w:val="single" w:sz="6" w:space="0" w:color="auto"/>
            </w:tcBorders>
          </w:tcPr>
          <w:p w14:paraId="793F5DEA" w14:textId="77777777" w:rsidR="00D93BBC" w:rsidRPr="007F2714" w:rsidRDefault="00D93BBC" w:rsidP="007E1214">
            <w:pPr>
              <w:rPr>
                <w:b/>
                <w:bCs/>
                <w:sz w:val="22"/>
                <w:szCs w:val="22"/>
                <w:lang w:val="en-US"/>
              </w:rPr>
            </w:pPr>
            <w:r w:rsidRPr="001F26B6">
              <w:rPr>
                <w:b/>
                <w:bCs/>
                <w:sz w:val="22"/>
                <w:szCs w:val="22"/>
                <w:lang w:val="en-US"/>
              </w:rPr>
              <w:t>1.2.2. Tip 2</w:t>
            </w:r>
          </w:p>
          <w:p w14:paraId="0F02E0BB" w14:textId="77777777" w:rsidR="00D93BBC" w:rsidRPr="00C172E4" w:rsidRDefault="00D93BBC" w:rsidP="007E1214">
            <w:pPr>
              <w:rPr>
                <w:sz w:val="2"/>
                <w:szCs w:val="2"/>
                <w:lang w:val="en-US"/>
              </w:rPr>
            </w:pPr>
          </w:p>
        </w:tc>
        <w:tc>
          <w:tcPr>
            <w:tcW w:w="1119" w:type="dxa"/>
            <w:gridSpan w:val="3"/>
            <w:tcBorders>
              <w:top w:val="nil"/>
              <w:left w:val="single" w:sz="6" w:space="0" w:color="auto"/>
              <w:bottom w:val="nil"/>
              <w:right w:val="nil"/>
            </w:tcBorders>
          </w:tcPr>
          <w:p w14:paraId="7C743009" w14:textId="77777777" w:rsidR="00D93BBC" w:rsidRPr="001F26B6" w:rsidRDefault="00D93BBC" w:rsidP="007E1214">
            <w:pPr>
              <w:rPr>
                <w:b/>
                <w:bCs/>
                <w:sz w:val="22"/>
                <w:szCs w:val="22"/>
                <w:lang w:val="en-US"/>
              </w:rPr>
            </w:pPr>
          </w:p>
        </w:tc>
        <w:tc>
          <w:tcPr>
            <w:tcW w:w="1119" w:type="dxa"/>
            <w:gridSpan w:val="3"/>
            <w:tcBorders>
              <w:top w:val="nil"/>
              <w:left w:val="single" w:sz="6" w:space="0" w:color="auto"/>
              <w:bottom w:val="nil"/>
              <w:right w:val="single" w:sz="4" w:space="0" w:color="auto"/>
            </w:tcBorders>
          </w:tcPr>
          <w:p w14:paraId="1063BBC3" w14:textId="77777777" w:rsidR="00D93BBC" w:rsidRPr="001F26B6" w:rsidRDefault="00D93BBC" w:rsidP="007E1214">
            <w:pPr>
              <w:rPr>
                <w:lang w:val="en-US"/>
              </w:rPr>
            </w:pPr>
          </w:p>
        </w:tc>
      </w:tr>
      <w:tr w:rsidR="00D93BBC" w14:paraId="004E41B5"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39DD5FE3" w14:textId="77777777" w:rsidR="00D93BBC" w:rsidRDefault="00D93BBC" w:rsidP="007E1214">
            <w:pPr>
              <w:rPr>
                <w:lang w:val="en-US"/>
              </w:rPr>
            </w:pPr>
            <w:r>
              <w:rPr>
                <w:lang w:val="en-US"/>
              </w:rPr>
              <w:t>17</w:t>
            </w:r>
          </w:p>
        </w:tc>
        <w:tc>
          <w:tcPr>
            <w:tcW w:w="1401" w:type="dxa"/>
            <w:gridSpan w:val="4"/>
            <w:tcBorders>
              <w:top w:val="single" w:sz="4" w:space="0" w:color="auto"/>
              <w:bottom w:val="single" w:sz="4" w:space="0" w:color="auto"/>
            </w:tcBorders>
          </w:tcPr>
          <w:p w14:paraId="7CB45DDB" w14:textId="77777777" w:rsidR="00D93BBC" w:rsidRDefault="00D93BBC" w:rsidP="007E1214">
            <w:pPr>
              <w:rPr>
                <w:lang w:val="en-US"/>
              </w:rPr>
            </w:pPr>
            <w:r>
              <w:rPr>
                <w:lang w:val="en-US"/>
              </w:rPr>
              <w:t>CN53A</w:t>
            </w:r>
          </w:p>
          <w:p w14:paraId="2E8184F5"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39D68225"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 xml:space="preserve">Grunduirea suprafetelor exterioare a peretilor </w:t>
            </w:r>
            <w:r>
              <w:rPr>
                <w:rFonts w:ascii="Times New Roman CYR" w:hAnsi="Times New Roman CYR" w:cs="Times New Roman CYR"/>
                <w:sz w:val="16"/>
                <w:szCs w:val="16"/>
                <w:lang w:val="en-US"/>
              </w:rPr>
              <w:t xml:space="preserve"> </w:t>
            </w:r>
          </w:p>
          <w:p w14:paraId="754BA8CB"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72976E67"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36734C98" w14:textId="77777777" w:rsidR="00D93BBC" w:rsidRPr="00B400BD" w:rsidRDefault="00D93BBC" w:rsidP="007E1214">
            <w:pPr>
              <w:jc w:val="center"/>
              <w:rPr>
                <w:b/>
                <w:bCs/>
                <w:lang w:val="en-US"/>
              </w:rPr>
            </w:pPr>
            <w:r w:rsidRPr="00B400BD">
              <w:rPr>
                <w:b/>
                <w:bCs/>
                <w:lang w:val="en-US"/>
              </w:rPr>
              <w:t>190,00</w:t>
            </w:r>
          </w:p>
        </w:tc>
      </w:tr>
      <w:tr w:rsidR="00D93BBC" w14:paraId="3A20DF38"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53B721A" w14:textId="77777777" w:rsidR="00D93BBC" w:rsidRDefault="00D93BBC" w:rsidP="007E1214">
            <w:pPr>
              <w:rPr>
                <w:lang w:val="en-US"/>
              </w:rPr>
            </w:pPr>
          </w:p>
        </w:tc>
        <w:tc>
          <w:tcPr>
            <w:tcW w:w="1401" w:type="dxa"/>
            <w:gridSpan w:val="4"/>
            <w:tcBorders>
              <w:top w:val="nil"/>
              <w:bottom w:val="single" w:sz="2" w:space="0" w:color="auto"/>
            </w:tcBorders>
            <w:vAlign w:val="center"/>
          </w:tcPr>
          <w:p w14:paraId="649535DF" w14:textId="77777777" w:rsidR="00D93BBC" w:rsidRDefault="00D93BBC" w:rsidP="007E1214">
            <w:pPr>
              <w:jc w:val="center"/>
              <w:rPr>
                <w:sz w:val="16"/>
                <w:szCs w:val="16"/>
                <w:lang w:val="en-US"/>
              </w:rPr>
            </w:pPr>
            <w:r>
              <w:rPr>
                <w:sz w:val="16"/>
                <w:szCs w:val="16"/>
                <w:lang w:val="en-US"/>
              </w:rPr>
              <w:t>7141020013300</w:t>
            </w:r>
          </w:p>
        </w:tc>
        <w:tc>
          <w:tcPr>
            <w:tcW w:w="5867" w:type="dxa"/>
            <w:gridSpan w:val="6"/>
            <w:tcBorders>
              <w:top w:val="nil"/>
              <w:bottom w:val="single" w:sz="2" w:space="0" w:color="auto"/>
            </w:tcBorders>
          </w:tcPr>
          <w:p w14:paraId="4B409FDA" w14:textId="77777777" w:rsidR="00D93BBC" w:rsidRDefault="00D93BBC" w:rsidP="007E1214">
            <w:pPr>
              <w:rPr>
                <w:lang w:val="en-US"/>
              </w:rPr>
            </w:pPr>
            <w:r>
              <w:rPr>
                <w:lang w:val="en-US"/>
              </w:rPr>
              <w:t>Zugrav vopsitor</w:t>
            </w:r>
          </w:p>
        </w:tc>
        <w:tc>
          <w:tcPr>
            <w:tcW w:w="1119" w:type="dxa"/>
            <w:gridSpan w:val="3"/>
            <w:tcBorders>
              <w:top w:val="nil"/>
              <w:bottom w:val="single" w:sz="2" w:space="0" w:color="auto"/>
            </w:tcBorders>
          </w:tcPr>
          <w:p w14:paraId="094140FF"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27671F1A" w14:textId="77777777" w:rsidR="00D93BBC" w:rsidRDefault="00D93BBC" w:rsidP="007E1214">
            <w:pPr>
              <w:rPr>
                <w:lang w:val="en-US"/>
              </w:rPr>
            </w:pPr>
            <w:r>
              <w:rPr>
                <w:lang w:val="en-US"/>
              </w:rPr>
              <w:t>5,70</w:t>
            </w:r>
          </w:p>
        </w:tc>
      </w:tr>
      <w:tr w:rsidR="00D93BBC" w14:paraId="04E54918"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A2038B8"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12CA85C" w14:textId="77777777" w:rsidR="00D93BBC" w:rsidRDefault="00D93BBC" w:rsidP="007E1214">
            <w:pPr>
              <w:jc w:val="center"/>
              <w:rPr>
                <w:sz w:val="16"/>
                <w:szCs w:val="16"/>
                <w:lang w:val="en-US"/>
              </w:rPr>
            </w:pPr>
            <w:r>
              <w:rPr>
                <w:sz w:val="16"/>
                <w:szCs w:val="16"/>
                <w:lang w:val="en-US"/>
              </w:rPr>
              <w:t>24165861053031</w:t>
            </w:r>
          </w:p>
        </w:tc>
        <w:tc>
          <w:tcPr>
            <w:tcW w:w="5867" w:type="dxa"/>
            <w:gridSpan w:val="6"/>
            <w:tcBorders>
              <w:top w:val="nil"/>
              <w:bottom w:val="single" w:sz="2" w:space="0" w:color="auto"/>
            </w:tcBorders>
          </w:tcPr>
          <w:p w14:paraId="0943B023" w14:textId="77777777" w:rsidR="00D93BBC" w:rsidRDefault="00D93BBC" w:rsidP="007E1214">
            <w:pPr>
              <w:rPr>
                <w:lang w:val="en-US"/>
              </w:rPr>
            </w:pPr>
            <w:r>
              <w:rPr>
                <w:lang w:val="en-US"/>
              </w:rPr>
              <w:t>Amorsa-grund</w:t>
            </w:r>
          </w:p>
        </w:tc>
        <w:tc>
          <w:tcPr>
            <w:tcW w:w="1137" w:type="dxa"/>
            <w:gridSpan w:val="4"/>
            <w:tcBorders>
              <w:top w:val="nil"/>
              <w:bottom w:val="single" w:sz="2" w:space="0" w:color="auto"/>
            </w:tcBorders>
          </w:tcPr>
          <w:p w14:paraId="04C8D29C"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27445E60" w14:textId="77777777" w:rsidR="00D93BBC" w:rsidRDefault="00D93BBC" w:rsidP="007E1214">
            <w:pPr>
              <w:rPr>
                <w:lang w:val="en-US"/>
              </w:rPr>
            </w:pPr>
            <w:r>
              <w:rPr>
                <w:lang w:val="en-US"/>
              </w:rPr>
              <w:t>28,50</w:t>
            </w:r>
          </w:p>
        </w:tc>
      </w:tr>
      <w:tr w:rsidR="00D93BBC" w14:paraId="275B616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B31C46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F47B2F3" w14:textId="77777777" w:rsidR="00D93BBC" w:rsidRDefault="00D93BBC" w:rsidP="007E1214">
            <w:pPr>
              <w:jc w:val="center"/>
              <w:rPr>
                <w:sz w:val="16"/>
                <w:szCs w:val="16"/>
                <w:lang w:val="en-US"/>
              </w:rPr>
            </w:pPr>
            <w:r>
              <w:rPr>
                <w:sz w:val="16"/>
                <w:szCs w:val="16"/>
                <w:lang w:val="en-US"/>
              </w:rPr>
              <w:t>810741</w:t>
            </w:r>
          </w:p>
        </w:tc>
        <w:tc>
          <w:tcPr>
            <w:tcW w:w="5867" w:type="dxa"/>
            <w:gridSpan w:val="6"/>
            <w:tcBorders>
              <w:top w:val="nil"/>
              <w:bottom w:val="single" w:sz="2" w:space="0" w:color="auto"/>
            </w:tcBorders>
          </w:tcPr>
          <w:p w14:paraId="2CA8FBE8" w14:textId="77777777" w:rsidR="00D93BBC" w:rsidRDefault="00D93BBC" w:rsidP="007E1214">
            <w:pPr>
              <w:rPr>
                <w:lang w:val="en-US"/>
              </w:rPr>
            </w:pPr>
            <w:r>
              <w:rPr>
                <w:lang w:val="en-US"/>
              </w:rPr>
              <w:t>Hirtie pentru slefuit uscata</w:t>
            </w:r>
          </w:p>
        </w:tc>
        <w:tc>
          <w:tcPr>
            <w:tcW w:w="1137" w:type="dxa"/>
            <w:gridSpan w:val="4"/>
            <w:tcBorders>
              <w:top w:val="nil"/>
              <w:bottom w:val="single" w:sz="2" w:space="0" w:color="auto"/>
            </w:tcBorders>
          </w:tcPr>
          <w:p w14:paraId="69D4AED9"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1F44A42F" w14:textId="77777777" w:rsidR="00D93BBC" w:rsidRDefault="00D93BBC" w:rsidP="007E1214">
            <w:pPr>
              <w:rPr>
                <w:lang w:val="en-US"/>
              </w:rPr>
            </w:pPr>
            <w:r>
              <w:rPr>
                <w:lang w:val="en-US"/>
              </w:rPr>
              <w:t>9,50</w:t>
            </w:r>
          </w:p>
        </w:tc>
      </w:tr>
      <w:tr w:rsidR="00D93BBC" w14:paraId="10AC0FDF"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77B3E349" w14:textId="77777777" w:rsidR="00D93BBC" w:rsidRDefault="00D93BBC" w:rsidP="007E1214">
            <w:pPr>
              <w:rPr>
                <w:lang w:val="en-US"/>
              </w:rPr>
            </w:pPr>
            <w:r>
              <w:rPr>
                <w:lang w:val="en-US"/>
              </w:rPr>
              <w:t>18</w:t>
            </w:r>
          </w:p>
        </w:tc>
        <w:tc>
          <w:tcPr>
            <w:tcW w:w="1401" w:type="dxa"/>
            <w:gridSpan w:val="4"/>
            <w:tcBorders>
              <w:top w:val="single" w:sz="4" w:space="0" w:color="auto"/>
              <w:bottom w:val="single" w:sz="4" w:space="0" w:color="auto"/>
            </w:tcBorders>
          </w:tcPr>
          <w:p w14:paraId="4B235CEF" w14:textId="77777777" w:rsidR="00D93BBC" w:rsidRDefault="00D93BBC" w:rsidP="007E1214">
            <w:pPr>
              <w:rPr>
                <w:lang w:val="en-US"/>
              </w:rPr>
            </w:pPr>
            <w:r>
              <w:rPr>
                <w:lang w:val="en-US"/>
              </w:rPr>
              <w:t>CF57A</w:t>
            </w:r>
          </w:p>
          <w:p w14:paraId="26B10894"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70A2E1BE"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Aplicarea manuala a chitului pe baza de ciment  grosime 2,0 mm pe suprafetele  peretilor,( k = 2)</w:t>
            </w:r>
            <w:r>
              <w:rPr>
                <w:rFonts w:ascii="Times New Roman CYR" w:hAnsi="Times New Roman CYR" w:cs="Times New Roman CYR"/>
                <w:sz w:val="16"/>
                <w:szCs w:val="16"/>
                <w:lang w:val="en-US"/>
              </w:rPr>
              <w:t xml:space="preserve"> </w:t>
            </w:r>
          </w:p>
          <w:p w14:paraId="33BB16E8"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2B6A96E0"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332AEBFD" w14:textId="77777777" w:rsidR="00D93BBC" w:rsidRPr="00B400BD" w:rsidRDefault="00D93BBC" w:rsidP="007E1214">
            <w:pPr>
              <w:jc w:val="center"/>
              <w:rPr>
                <w:b/>
                <w:bCs/>
                <w:lang w:val="en-US"/>
              </w:rPr>
            </w:pPr>
            <w:r w:rsidRPr="00B400BD">
              <w:rPr>
                <w:b/>
                <w:bCs/>
                <w:lang w:val="en-US"/>
              </w:rPr>
              <w:t>190,00</w:t>
            </w:r>
          </w:p>
        </w:tc>
      </w:tr>
      <w:tr w:rsidR="00D93BBC" w14:paraId="0E31461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3E99203" w14:textId="77777777" w:rsidR="00D93BBC" w:rsidRDefault="00D93BBC" w:rsidP="007E1214">
            <w:pPr>
              <w:rPr>
                <w:lang w:val="en-US"/>
              </w:rPr>
            </w:pPr>
          </w:p>
        </w:tc>
        <w:tc>
          <w:tcPr>
            <w:tcW w:w="1401" w:type="dxa"/>
            <w:gridSpan w:val="4"/>
            <w:tcBorders>
              <w:top w:val="nil"/>
              <w:bottom w:val="single" w:sz="2" w:space="0" w:color="auto"/>
            </w:tcBorders>
            <w:vAlign w:val="center"/>
          </w:tcPr>
          <w:p w14:paraId="2293592E" w14:textId="77777777" w:rsidR="00D93BBC" w:rsidRDefault="00D93BBC" w:rsidP="007E1214">
            <w:pPr>
              <w:jc w:val="center"/>
              <w:rPr>
                <w:sz w:val="16"/>
                <w:szCs w:val="16"/>
                <w:lang w:val="en-US"/>
              </w:rPr>
            </w:pPr>
            <w:r>
              <w:rPr>
                <w:sz w:val="16"/>
                <w:szCs w:val="16"/>
                <w:lang w:val="en-US"/>
              </w:rPr>
              <w:t>7122050013401</w:t>
            </w:r>
          </w:p>
        </w:tc>
        <w:tc>
          <w:tcPr>
            <w:tcW w:w="5867" w:type="dxa"/>
            <w:gridSpan w:val="6"/>
            <w:tcBorders>
              <w:top w:val="nil"/>
              <w:bottom w:val="single" w:sz="2" w:space="0" w:color="auto"/>
            </w:tcBorders>
          </w:tcPr>
          <w:p w14:paraId="09D0F642" w14:textId="77777777" w:rsidR="00D93BBC" w:rsidRDefault="00D93BBC" w:rsidP="007E1214">
            <w:pPr>
              <w:rPr>
                <w:lang w:val="en-US"/>
              </w:rPr>
            </w:pPr>
            <w:r>
              <w:rPr>
                <w:lang w:val="en-US"/>
              </w:rPr>
              <w:t>Zidar cat.4</w:t>
            </w:r>
          </w:p>
        </w:tc>
        <w:tc>
          <w:tcPr>
            <w:tcW w:w="1119" w:type="dxa"/>
            <w:gridSpan w:val="3"/>
            <w:tcBorders>
              <w:top w:val="nil"/>
              <w:bottom w:val="single" w:sz="2" w:space="0" w:color="auto"/>
            </w:tcBorders>
          </w:tcPr>
          <w:p w14:paraId="3083EC76"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50134455" w14:textId="77777777" w:rsidR="00D93BBC" w:rsidRDefault="00D93BBC" w:rsidP="007E1214">
            <w:pPr>
              <w:rPr>
                <w:lang w:val="en-US"/>
              </w:rPr>
            </w:pPr>
            <w:r>
              <w:rPr>
                <w:lang w:val="en-US"/>
              </w:rPr>
              <w:t>171,00</w:t>
            </w:r>
          </w:p>
        </w:tc>
      </w:tr>
      <w:tr w:rsidR="00D93BBC" w14:paraId="3FA386D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35A0E89" w14:textId="77777777" w:rsidR="00D93BBC" w:rsidRDefault="00D93BBC" w:rsidP="007E1214">
            <w:pPr>
              <w:rPr>
                <w:lang w:val="en-US"/>
              </w:rPr>
            </w:pPr>
          </w:p>
        </w:tc>
        <w:tc>
          <w:tcPr>
            <w:tcW w:w="1401" w:type="dxa"/>
            <w:gridSpan w:val="4"/>
            <w:tcBorders>
              <w:top w:val="nil"/>
              <w:bottom w:val="single" w:sz="2" w:space="0" w:color="auto"/>
            </w:tcBorders>
            <w:vAlign w:val="center"/>
          </w:tcPr>
          <w:p w14:paraId="00EC6A20" w14:textId="77777777" w:rsidR="00D93BBC" w:rsidRDefault="00D93BBC" w:rsidP="007E1214">
            <w:pPr>
              <w:jc w:val="center"/>
              <w:rPr>
                <w:sz w:val="16"/>
                <w:szCs w:val="16"/>
                <w:lang w:val="en-US"/>
              </w:rPr>
            </w:pPr>
            <w:r>
              <w:rPr>
                <w:sz w:val="16"/>
                <w:szCs w:val="16"/>
                <w:lang w:val="en-US"/>
              </w:rPr>
              <w:t>9310060019920</w:t>
            </w:r>
          </w:p>
        </w:tc>
        <w:tc>
          <w:tcPr>
            <w:tcW w:w="5867" w:type="dxa"/>
            <w:gridSpan w:val="6"/>
            <w:tcBorders>
              <w:top w:val="nil"/>
              <w:bottom w:val="single" w:sz="2" w:space="0" w:color="auto"/>
            </w:tcBorders>
          </w:tcPr>
          <w:p w14:paraId="08B004A0" w14:textId="77777777" w:rsidR="00D93BBC" w:rsidRDefault="00D93BBC" w:rsidP="007E1214">
            <w:pPr>
              <w:rPr>
                <w:lang w:val="en-US"/>
              </w:rPr>
            </w:pPr>
            <w:r>
              <w:rPr>
                <w:lang w:val="en-US"/>
              </w:rPr>
              <w:t>Muncitor deservire CM</w:t>
            </w:r>
          </w:p>
        </w:tc>
        <w:tc>
          <w:tcPr>
            <w:tcW w:w="1119" w:type="dxa"/>
            <w:gridSpan w:val="3"/>
            <w:tcBorders>
              <w:top w:val="nil"/>
              <w:bottom w:val="single" w:sz="2" w:space="0" w:color="auto"/>
            </w:tcBorders>
          </w:tcPr>
          <w:p w14:paraId="63AE2E0A"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2C2918A7" w14:textId="77777777" w:rsidR="00D93BBC" w:rsidRDefault="00D93BBC" w:rsidP="007E1214">
            <w:pPr>
              <w:rPr>
                <w:lang w:val="en-US"/>
              </w:rPr>
            </w:pPr>
            <w:r>
              <w:rPr>
                <w:lang w:val="en-US"/>
              </w:rPr>
              <w:t>38,00</w:t>
            </w:r>
          </w:p>
        </w:tc>
      </w:tr>
      <w:tr w:rsidR="00D93BBC" w14:paraId="2E6BB8B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F78236A"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EF3A6BF" w14:textId="77777777" w:rsidR="00D93BBC" w:rsidRDefault="00D93BBC" w:rsidP="007E1214">
            <w:pPr>
              <w:jc w:val="center"/>
              <w:rPr>
                <w:sz w:val="16"/>
                <w:szCs w:val="16"/>
                <w:lang w:val="en-US"/>
              </w:rPr>
            </w:pPr>
            <w:r>
              <w:rPr>
                <w:sz w:val="16"/>
                <w:szCs w:val="16"/>
                <w:lang w:val="en-US"/>
              </w:rPr>
              <w:t>2653102100833</w:t>
            </w:r>
          </w:p>
        </w:tc>
        <w:tc>
          <w:tcPr>
            <w:tcW w:w="5867" w:type="dxa"/>
            <w:gridSpan w:val="6"/>
            <w:tcBorders>
              <w:top w:val="nil"/>
              <w:bottom w:val="single" w:sz="2" w:space="0" w:color="auto"/>
            </w:tcBorders>
          </w:tcPr>
          <w:p w14:paraId="2450D65D" w14:textId="77777777" w:rsidR="00D93BBC" w:rsidRDefault="00D93BBC" w:rsidP="007E1214">
            <w:pPr>
              <w:rPr>
                <w:lang w:val="en-US"/>
              </w:rPr>
            </w:pPr>
            <w:r>
              <w:rPr>
                <w:lang w:val="en-US"/>
              </w:rPr>
              <w:t xml:space="preserve">Chit pe baza de ciment </w:t>
            </w:r>
          </w:p>
        </w:tc>
        <w:tc>
          <w:tcPr>
            <w:tcW w:w="1137" w:type="dxa"/>
            <w:gridSpan w:val="4"/>
            <w:tcBorders>
              <w:top w:val="nil"/>
              <w:bottom w:val="single" w:sz="2" w:space="0" w:color="auto"/>
            </w:tcBorders>
          </w:tcPr>
          <w:p w14:paraId="4C3C739E"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462C5954" w14:textId="77777777" w:rsidR="00D93BBC" w:rsidRDefault="00D93BBC" w:rsidP="007E1214">
            <w:pPr>
              <w:rPr>
                <w:lang w:val="en-US"/>
              </w:rPr>
            </w:pPr>
            <w:r>
              <w:rPr>
                <w:lang w:val="en-US"/>
              </w:rPr>
              <w:t>400,86</w:t>
            </w:r>
          </w:p>
        </w:tc>
      </w:tr>
      <w:tr w:rsidR="00D93BBC" w14:paraId="10476408"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5993B95"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28FC8CE" w14:textId="77777777" w:rsidR="00D93BBC" w:rsidRDefault="00D93BBC" w:rsidP="007E1214">
            <w:pPr>
              <w:jc w:val="center"/>
              <w:rPr>
                <w:sz w:val="16"/>
                <w:szCs w:val="16"/>
                <w:lang w:val="en-US"/>
              </w:rPr>
            </w:pPr>
            <w:r>
              <w:rPr>
                <w:sz w:val="16"/>
                <w:szCs w:val="16"/>
                <w:lang w:val="en-US"/>
              </w:rPr>
              <w:t>4100126202818</w:t>
            </w:r>
          </w:p>
        </w:tc>
        <w:tc>
          <w:tcPr>
            <w:tcW w:w="5867" w:type="dxa"/>
            <w:gridSpan w:val="6"/>
            <w:tcBorders>
              <w:top w:val="nil"/>
              <w:bottom w:val="single" w:sz="2" w:space="0" w:color="auto"/>
            </w:tcBorders>
          </w:tcPr>
          <w:p w14:paraId="31173C1C" w14:textId="77777777" w:rsidR="00D93BBC" w:rsidRDefault="00D93BBC" w:rsidP="007E1214">
            <w:pPr>
              <w:rPr>
                <w:lang w:val="en-US"/>
              </w:rPr>
            </w:pPr>
            <w:r>
              <w:rPr>
                <w:lang w:val="en-US"/>
              </w:rPr>
              <w:t>Apa</w:t>
            </w:r>
          </w:p>
        </w:tc>
        <w:tc>
          <w:tcPr>
            <w:tcW w:w="1137" w:type="dxa"/>
            <w:gridSpan w:val="4"/>
            <w:tcBorders>
              <w:top w:val="nil"/>
              <w:bottom w:val="single" w:sz="2" w:space="0" w:color="auto"/>
            </w:tcBorders>
          </w:tcPr>
          <w:p w14:paraId="6369DDA1"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6F68530F" w14:textId="77777777" w:rsidR="00D93BBC" w:rsidRDefault="00D93BBC" w:rsidP="007E1214">
            <w:pPr>
              <w:rPr>
                <w:lang w:val="en-US"/>
              </w:rPr>
            </w:pPr>
            <w:r>
              <w:rPr>
                <w:lang w:val="en-US"/>
              </w:rPr>
              <w:t>0,38</w:t>
            </w:r>
          </w:p>
        </w:tc>
      </w:tr>
      <w:tr w:rsidR="00D93BBC" w14:paraId="5B20792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DD54ADE"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AA5F6D3"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6BFABDC3"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0D4EDC20"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255F7BE3" w14:textId="77777777" w:rsidR="00D93BBC" w:rsidRDefault="00D93BBC" w:rsidP="007E1214">
            <w:pPr>
              <w:rPr>
                <w:lang w:val="en-US"/>
              </w:rPr>
            </w:pPr>
            <w:r>
              <w:rPr>
                <w:lang w:val="en-US"/>
              </w:rPr>
              <w:t>0,38</w:t>
            </w:r>
          </w:p>
        </w:tc>
      </w:tr>
      <w:tr w:rsidR="00D93BBC" w14:paraId="33DED23C"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07D47DCD" w14:textId="77777777" w:rsidR="00D93BBC" w:rsidRDefault="00D93BBC" w:rsidP="007E1214">
            <w:pPr>
              <w:rPr>
                <w:lang w:val="en-US"/>
              </w:rPr>
            </w:pPr>
            <w:r>
              <w:rPr>
                <w:lang w:val="en-US"/>
              </w:rPr>
              <w:t>19</w:t>
            </w:r>
          </w:p>
        </w:tc>
        <w:tc>
          <w:tcPr>
            <w:tcW w:w="1401" w:type="dxa"/>
            <w:gridSpan w:val="4"/>
            <w:tcBorders>
              <w:top w:val="single" w:sz="4" w:space="0" w:color="auto"/>
              <w:bottom w:val="single" w:sz="4" w:space="0" w:color="auto"/>
            </w:tcBorders>
          </w:tcPr>
          <w:p w14:paraId="7DEAD086" w14:textId="77777777" w:rsidR="00D93BBC" w:rsidRDefault="00D93BBC" w:rsidP="007E1214">
            <w:pPr>
              <w:rPr>
                <w:lang w:val="en-US"/>
              </w:rPr>
            </w:pPr>
            <w:r>
              <w:rPr>
                <w:lang w:val="en-US"/>
              </w:rPr>
              <w:t>CN54B</w:t>
            </w:r>
          </w:p>
          <w:p w14:paraId="344EA795"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487FBF31"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 xml:space="preserve">Aplicarea manuala a grundului cu cuart "Gleta" intr-un strat, la pereti exteriori la fatade </w:t>
            </w:r>
            <w:r>
              <w:rPr>
                <w:rFonts w:ascii="Times New Roman CYR" w:hAnsi="Times New Roman CYR" w:cs="Times New Roman CYR"/>
                <w:sz w:val="16"/>
                <w:szCs w:val="16"/>
                <w:lang w:val="en-US"/>
              </w:rPr>
              <w:t xml:space="preserve"> </w:t>
            </w:r>
          </w:p>
          <w:p w14:paraId="67D6A040"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2FCEB535"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280A72B2" w14:textId="77777777" w:rsidR="00D93BBC" w:rsidRPr="00B400BD" w:rsidRDefault="00D93BBC" w:rsidP="007E1214">
            <w:pPr>
              <w:jc w:val="center"/>
              <w:rPr>
                <w:b/>
                <w:bCs/>
                <w:lang w:val="en-US"/>
              </w:rPr>
            </w:pPr>
            <w:r w:rsidRPr="00B400BD">
              <w:rPr>
                <w:b/>
                <w:bCs/>
                <w:lang w:val="en-US"/>
              </w:rPr>
              <w:t>190,00</w:t>
            </w:r>
          </w:p>
        </w:tc>
      </w:tr>
      <w:tr w:rsidR="00D93BBC" w14:paraId="6247167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6340AC9" w14:textId="77777777" w:rsidR="00D93BBC" w:rsidRDefault="00D93BBC" w:rsidP="007E1214">
            <w:pPr>
              <w:rPr>
                <w:lang w:val="en-US"/>
              </w:rPr>
            </w:pPr>
          </w:p>
        </w:tc>
        <w:tc>
          <w:tcPr>
            <w:tcW w:w="1401" w:type="dxa"/>
            <w:gridSpan w:val="4"/>
            <w:tcBorders>
              <w:top w:val="nil"/>
              <w:bottom w:val="single" w:sz="2" w:space="0" w:color="auto"/>
            </w:tcBorders>
            <w:vAlign w:val="center"/>
          </w:tcPr>
          <w:p w14:paraId="158E8356" w14:textId="77777777" w:rsidR="00D93BBC" w:rsidRDefault="00D93BBC" w:rsidP="007E1214">
            <w:pPr>
              <w:jc w:val="center"/>
              <w:rPr>
                <w:sz w:val="16"/>
                <w:szCs w:val="16"/>
                <w:lang w:val="en-US"/>
              </w:rPr>
            </w:pPr>
            <w:r>
              <w:rPr>
                <w:sz w:val="16"/>
                <w:szCs w:val="16"/>
                <w:lang w:val="en-US"/>
              </w:rPr>
              <w:t>7141020013301</w:t>
            </w:r>
          </w:p>
        </w:tc>
        <w:tc>
          <w:tcPr>
            <w:tcW w:w="5867" w:type="dxa"/>
            <w:gridSpan w:val="6"/>
            <w:tcBorders>
              <w:top w:val="nil"/>
              <w:bottom w:val="single" w:sz="2" w:space="0" w:color="auto"/>
            </w:tcBorders>
          </w:tcPr>
          <w:p w14:paraId="17512434" w14:textId="77777777" w:rsidR="00D93BBC" w:rsidRDefault="00D93BBC" w:rsidP="007E1214">
            <w:pPr>
              <w:rPr>
                <w:lang w:val="en-US"/>
              </w:rPr>
            </w:pPr>
            <w:r>
              <w:rPr>
                <w:lang w:val="en-US"/>
              </w:rPr>
              <w:t>Zugrav vopsitor cat. 3</w:t>
            </w:r>
          </w:p>
        </w:tc>
        <w:tc>
          <w:tcPr>
            <w:tcW w:w="1119" w:type="dxa"/>
            <w:gridSpan w:val="3"/>
            <w:tcBorders>
              <w:top w:val="nil"/>
              <w:bottom w:val="single" w:sz="2" w:space="0" w:color="auto"/>
            </w:tcBorders>
          </w:tcPr>
          <w:p w14:paraId="1EE6ADF1"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12ABC23B" w14:textId="77777777" w:rsidR="00D93BBC" w:rsidRDefault="00D93BBC" w:rsidP="007E1214">
            <w:pPr>
              <w:rPr>
                <w:lang w:val="en-US"/>
              </w:rPr>
            </w:pPr>
            <w:r>
              <w:rPr>
                <w:lang w:val="en-US"/>
              </w:rPr>
              <w:t>22,80</w:t>
            </w:r>
          </w:p>
        </w:tc>
      </w:tr>
      <w:tr w:rsidR="00D93BBC" w14:paraId="32C4772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C34D20D"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16B373A" w14:textId="77777777" w:rsidR="00D93BBC" w:rsidRDefault="00D93BBC" w:rsidP="007E1214">
            <w:pPr>
              <w:jc w:val="center"/>
              <w:rPr>
                <w:sz w:val="16"/>
                <w:szCs w:val="16"/>
                <w:lang w:val="en-US"/>
              </w:rPr>
            </w:pPr>
            <w:r>
              <w:rPr>
                <w:sz w:val="16"/>
                <w:szCs w:val="16"/>
                <w:lang w:val="en-US"/>
              </w:rPr>
              <w:t>2430226101010</w:t>
            </w:r>
          </w:p>
        </w:tc>
        <w:tc>
          <w:tcPr>
            <w:tcW w:w="5867" w:type="dxa"/>
            <w:gridSpan w:val="6"/>
            <w:tcBorders>
              <w:top w:val="nil"/>
              <w:bottom w:val="single" w:sz="2" w:space="0" w:color="auto"/>
            </w:tcBorders>
          </w:tcPr>
          <w:p w14:paraId="3932AB99" w14:textId="77777777" w:rsidR="00D93BBC" w:rsidRDefault="00D93BBC" w:rsidP="007E1214">
            <w:pPr>
              <w:rPr>
                <w:lang w:val="en-US"/>
              </w:rPr>
            </w:pPr>
            <w:r>
              <w:rPr>
                <w:lang w:val="en-US"/>
              </w:rPr>
              <w:t>Grund cu cuart "Gleta"</w:t>
            </w:r>
          </w:p>
        </w:tc>
        <w:tc>
          <w:tcPr>
            <w:tcW w:w="1137" w:type="dxa"/>
            <w:gridSpan w:val="4"/>
            <w:tcBorders>
              <w:top w:val="nil"/>
              <w:bottom w:val="single" w:sz="2" w:space="0" w:color="auto"/>
            </w:tcBorders>
          </w:tcPr>
          <w:p w14:paraId="67EDEC43"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2D8DC4D2" w14:textId="77777777" w:rsidR="00D93BBC" w:rsidRDefault="00D93BBC" w:rsidP="007E1214">
            <w:pPr>
              <w:rPr>
                <w:lang w:val="en-US"/>
              </w:rPr>
            </w:pPr>
            <w:r>
              <w:rPr>
                <w:lang w:val="en-US"/>
              </w:rPr>
              <w:t>78,85</w:t>
            </w:r>
          </w:p>
        </w:tc>
      </w:tr>
      <w:tr w:rsidR="00D93BBC" w14:paraId="20EDD29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61B8B87"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9C47FA6" w14:textId="77777777" w:rsidR="00D93BBC" w:rsidRDefault="00D93BBC" w:rsidP="007E1214">
            <w:pPr>
              <w:jc w:val="center"/>
              <w:rPr>
                <w:sz w:val="16"/>
                <w:szCs w:val="16"/>
                <w:lang w:val="en-US"/>
              </w:rPr>
            </w:pPr>
            <w:r>
              <w:rPr>
                <w:sz w:val="16"/>
                <w:szCs w:val="16"/>
                <w:lang w:val="en-US"/>
              </w:rPr>
              <w:t>810741</w:t>
            </w:r>
          </w:p>
        </w:tc>
        <w:tc>
          <w:tcPr>
            <w:tcW w:w="5867" w:type="dxa"/>
            <w:gridSpan w:val="6"/>
            <w:tcBorders>
              <w:top w:val="nil"/>
              <w:bottom w:val="single" w:sz="2" w:space="0" w:color="auto"/>
            </w:tcBorders>
          </w:tcPr>
          <w:p w14:paraId="6261F9B1" w14:textId="77777777" w:rsidR="00D93BBC" w:rsidRDefault="00D93BBC" w:rsidP="007E1214">
            <w:pPr>
              <w:rPr>
                <w:lang w:val="en-US"/>
              </w:rPr>
            </w:pPr>
            <w:r>
              <w:rPr>
                <w:lang w:val="en-US"/>
              </w:rPr>
              <w:t>Hirtie pentru slefuit uscata</w:t>
            </w:r>
          </w:p>
        </w:tc>
        <w:tc>
          <w:tcPr>
            <w:tcW w:w="1137" w:type="dxa"/>
            <w:gridSpan w:val="4"/>
            <w:tcBorders>
              <w:top w:val="nil"/>
              <w:bottom w:val="single" w:sz="2" w:space="0" w:color="auto"/>
            </w:tcBorders>
          </w:tcPr>
          <w:p w14:paraId="63B4D4D7"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2B561845" w14:textId="77777777" w:rsidR="00D93BBC" w:rsidRDefault="00D93BBC" w:rsidP="007E1214">
            <w:pPr>
              <w:rPr>
                <w:lang w:val="en-US"/>
              </w:rPr>
            </w:pPr>
            <w:r>
              <w:rPr>
                <w:lang w:val="en-US"/>
              </w:rPr>
              <w:t>9,50</w:t>
            </w:r>
          </w:p>
        </w:tc>
      </w:tr>
      <w:tr w:rsidR="00D93BBC" w14:paraId="14B55E74"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5EB4447E" w14:textId="77777777" w:rsidR="00D93BBC" w:rsidRDefault="00D93BBC" w:rsidP="007E1214">
            <w:pPr>
              <w:rPr>
                <w:lang w:val="en-US"/>
              </w:rPr>
            </w:pPr>
            <w:r>
              <w:rPr>
                <w:lang w:val="en-US"/>
              </w:rPr>
              <w:t>20</w:t>
            </w:r>
          </w:p>
        </w:tc>
        <w:tc>
          <w:tcPr>
            <w:tcW w:w="1401" w:type="dxa"/>
            <w:gridSpan w:val="4"/>
            <w:tcBorders>
              <w:top w:val="single" w:sz="4" w:space="0" w:color="auto"/>
              <w:bottom w:val="single" w:sz="4" w:space="0" w:color="auto"/>
            </w:tcBorders>
          </w:tcPr>
          <w:p w14:paraId="44B46F9D" w14:textId="77777777" w:rsidR="00D93BBC" w:rsidRDefault="00D93BBC" w:rsidP="007E1214">
            <w:pPr>
              <w:rPr>
                <w:lang w:val="en-US"/>
              </w:rPr>
            </w:pPr>
            <w:r>
              <w:rPr>
                <w:lang w:val="en-US"/>
              </w:rPr>
              <w:t>CN55A</w:t>
            </w:r>
          </w:p>
          <w:p w14:paraId="592AABB5"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550A1824"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Finisare manuala decorativa (vopsea hidroizolanta structurata) la suprafete interioare si exterioare intr-un strat peste grundul "Gleta" (tipul,culoarea,  de coordonat inainte de aplicare )</w:t>
            </w:r>
            <w:r>
              <w:rPr>
                <w:rFonts w:ascii="Times New Roman CYR" w:hAnsi="Times New Roman CYR" w:cs="Times New Roman CYR"/>
                <w:sz w:val="16"/>
                <w:szCs w:val="16"/>
                <w:lang w:val="en-US"/>
              </w:rPr>
              <w:t xml:space="preserve"> </w:t>
            </w:r>
          </w:p>
          <w:p w14:paraId="7F4D11AA"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4AAB98E0"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3414956E" w14:textId="77777777" w:rsidR="00D93BBC" w:rsidRPr="00B400BD" w:rsidRDefault="00D93BBC" w:rsidP="007E1214">
            <w:pPr>
              <w:jc w:val="center"/>
              <w:rPr>
                <w:b/>
                <w:bCs/>
                <w:lang w:val="en-US"/>
              </w:rPr>
            </w:pPr>
            <w:r w:rsidRPr="00B400BD">
              <w:rPr>
                <w:b/>
                <w:bCs/>
                <w:lang w:val="en-US"/>
              </w:rPr>
              <w:t>190,00</w:t>
            </w:r>
          </w:p>
        </w:tc>
      </w:tr>
      <w:tr w:rsidR="00D93BBC" w14:paraId="753B401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CF5322E" w14:textId="77777777" w:rsidR="00D93BBC" w:rsidRDefault="00D93BBC" w:rsidP="007E1214">
            <w:pPr>
              <w:rPr>
                <w:lang w:val="en-US"/>
              </w:rPr>
            </w:pPr>
          </w:p>
        </w:tc>
        <w:tc>
          <w:tcPr>
            <w:tcW w:w="1401" w:type="dxa"/>
            <w:gridSpan w:val="4"/>
            <w:tcBorders>
              <w:top w:val="nil"/>
              <w:bottom w:val="single" w:sz="2" w:space="0" w:color="auto"/>
            </w:tcBorders>
            <w:vAlign w:val="center"/>
          </w:tcPr>
          <w:p w14:paraId="3592BE5E" w14:textId="77777777" w:rsidR="00D93BBC" w:rsidRDefault="00D93BBC" w:rsidP="007E1214">
            <w:pPr>
              <w:jc w:val="center"/>
              <w:rPr>
                <w:sz w:val="16"/>
                <w:szCs w:val="16"/>
                <w:lang w:val="en-US"/>
              </w:rPr>
            </w:pPr>
            <w:r>
              <w:rPr>
                <w:sz w:val="16"/>
                <w:szCs w:val="16"/>
                <w:lang w:val="en-US"/>
              </w:rPr>
              <w:t>7141020013300</w:t>
            </w:r>
          </w:p>
        </w:tc>
        <w:tc>
          <w:tcPr>
            <w:tcW w:w="5867" w:type="dxa"/>
            <w:gridSpan w:val="6"/>
            <w:tcBorders>
              <w:top w:val="nil"/>
              <w:bottom w:val="single" w:sz="2" w:space="0" w:color="auto"/>
            </w:tcBorders>
          </w:tcPr>
          <w:p w14:paraId="599DE3B4" w14:textId="77777777" w:rsidR="00D93BBC" w:rsidRDefault="00D93BBC" w:rsidP="007E1214">
            <w:pPr>
              <w:rPr>
                <w:lang w:val="en-US"/>
              </w:rPr>
            </w:pPr>
            <w:r>
              <w:rPr>
                <w:lang w:val="en-US"/>
              </w:rPr>
              <w:t>Zugrav vopsitor</w:t>
            </w:r>
          </w:p>
        </w:tc>
        <w:tc>
          <w:tcPr>
            <w:tcW w:w="1119" w:type="dxa"/>
            <w:gridSpan w:val="3"/>
            <w:tcBorders>
              <w:top w:val="nil"/>
              <w:bottom w:val="single" w:sz="2" w:space="0" w:color="auto"/>
            </w:tcBorders>
          </w:tcPr>
          <w:p w14:paraId="19355C24"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2F1C8C33" w14:textId="77777777" w:rsidR="00D93BBC" w:rsidRDefault="00D93BBC" w:rsidP="007E1214">
            <w:pPr>
              <w:rPr>
                <w:lang w:val="en-US"/>
              </w:rPr>
            </w:pPr>
            <w:r>
              <w:rPr>
                <w:lang w:val="en-US"/>
              </w:rPr>
              <w:t>129,20</w:t>
            </w:r>
          </w:p>
        </w:tc>
      </w:tr>
      <w:tr w:rsidR="00D93BBC" w14:paraId="7B5AECC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D15A736"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2BCB721" w14:textId="77777777" w:rsidR="00D93BBC" w:rsidRDefault="00D93BBC" w:rsidP="007E1214">
            <w:pPr>
              <w:jc w:val="center"/>
              <w:rPr>
                <w:sz w:val="16"/>
                <w:szCs w:val="16"/>
                <w:lang w:val="en-US"/>
              </w:rPr>
            </w:pPr>
            <w:r>
              <w:rPr>
                <w:sz w:val="16"/>
                <w:szCs w:val="16"/>
                <w:lang w:val="en-US"/>
              </w:rPr>
              <w:t>2430116104842</w:t>
            </w:r>
          </w:p>
        </w:tc>
        <w:tc>
          <w:tcPr>
            <w:tcW w:w="5867" w:type="dxa"/>
            <w:gridSpan w:val="6"/>
            <w:tcBorders>
              <w:top w:val="nil"/>
              <w:bottom w:val="single" w:sz="2" w:space="0" w:color="auto"/>
            </w:tcBorders>
          </w:tcPr>
          <w:p w14:paraId="5CCA5836" w14:textId="77777777" w:rsidR="00D93BBC" w:rsidRDefault="00D93BBC" w:rsidP="007E1214">
            <w:pPr>
              <w:rPr>
                <w:lang w:val="en-US"/>
              </w:rPr>
            </w:pPr>
            <w:r>
              <w:rPr>
                <w:lang w:val="en-US"/>
              </w:rPr>
              <w:t>Vopsea hidroizolanta structurata "</w:t>
            </w:r>
          </w:p>
        </w:tc>
        <w:tc>
          <w:tcPr>
            <w:tcW w:w="1137" w:type="dxa"/>
            <w:gridSpan w:val="4"/>
            <w:tcBorders>
              <w:top w:val="nil"/>
              <w:bottom w:val="single" w:sz="2" w:space="0" w:color="auto"/>
            </w:tcBorders>
          </w:tcPr>
          <w:p w14:paraId="59A6E6AF"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72ECA3F5" w14:textId="77777777" w:rsidR="00D93BBC" w:rsidRDefault="00D93BBC" w:rsidP="007E1214">
            <w:pPr>
              <w:rPr>
                <w:lang w:val="en-US"/>
              </w:rPr>
            </w:pPr>
            <w:r>
              <w:rPr>
                <w:lang w:val="en-US"/>
              </w:rPr>
              <w:t>210,90</w:t>
            </w:r>
          </w:p>
        </w:tc>
      </w:tr>
      <w:tr w:rsidR="00D93BBC" w14:paraId="7ADEEFD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A3A9B6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567D9A3" w14:textId="77777777" w:rsidR="00D93BBC" w:rsidRDefault="00D93BBC" w:rsidP="007E1214">
            <w:pPr>
              <w:jc w:val="center"/>
              <w:rPr>
                <w:sz w:val="16"/>
                <w:szCs w:val="16"/>
                <w:lang w:val="en-US"/>
              </w:rPr>
            </w:pPr>
            <w:r>
              <w:rPr>
                <w:sz w:val="16"/>
                <w:szCs w:val="16"/>
                <w:lang w:val="en-US"/>
              </w:rPr>
              <w:t>810741</w:t>
            </w:r>
          </w:p>
        </w:tc>
        <w:tc>
          <w:tcPr>
            <w:tcW w:w="5867" w:type="dxa"/>
            <w:gridSpan w:val="6"/>
            <w:tcBorders>
              <w:top w:val="nil"/>
              <w:bottom w:val="single" w:sz="2" w:space="0" w:color="auto"/>
            </w:tcBorders>
          </w:tcPr>
          <w:p w14:paraId="5C1536A7" w14:textId="77777777" w:rsidR="00D93BBC" w:rsidRDefault="00D93BBC" w:rsidP="007E1214">
            <w:pPr>
              <w:rPr>
                <w:lang w:val="en-US"/>
              </w:rPr>
            </w:pPr>
            <w:r>
              <w:rPr>
                <w:lang w:val="en-US"/>
              </w:rPr>
              <w:t>Hirtie pentru slefuit uscata</w:t>
            </w:r>
          </w:p>
        </w:tc>
        <w:tc>
          <w:tcPr>
            <w:tcW w:w="1137" w:type="dxa"/>
            <w:gridSpan w:val="4"/>
            <w:tcBorders>
              <w:top w:val="nil"/>
              <w:bottom w:val="single" w:sz="2" w:space="0" w:color="auto"/>
            </w:tcBorders>
          </w:tcPr>
          <w:p w14:paraId="34DE88D9"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5834C10D" w14:textId="77777777" w:rsidR="00D93BBC" w:rsidRDefault="00D93BBC" w:rsidP="007E1214">
            <w:pPr>
              <w:rPr>
                <w:lang w:val="en-US"/>
              </w:rPr>
            </w:pPr>
            <w:r>
              <w:rPr>
                <w:lang w:val="en-US"/>
              </w:rPr>
              <w:t>95,00</w:t>
            </w:r>
          </w:p>
        </w:tc>
      </w:tr>
      <w:tr w:rsidR="00D93BBC" w14:paraId="43FBE448"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5A4801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2D3FDC1" w14:textId="77777777" w:rsidR="00D93BBC" w:rsidRDefault="00D93BBC" w:rsidP="007E1214">
            <w:pPr>
              <w:jc w:val="center"/>
              <w:rPr>
                <w:sz w:val="16"/>
                <w:szCs w:val="16"/>
                <w:lang w:val="en-US"/>
              </w:rPr>
            </w:pPr>
            <w:r>
              <w:rPr>
                <w:sz w:val="16"/>
                <w:szCs w:val="16"/>
                <w:lang w:val="en-US"/>
              </w:rPr>
              <w:t>1711317306661</w:t>
            </w:r>
          </w:p>
        </w:tc>
        <w:tc>
          <w:tcPr>
            <w:tcW w:w="5867" w:type="dxa"/>
            <w:gridSpan w:val="6"/>
            <w:tcBorders>
              <w:top w:val="nil"/>
              <w:bottom w:val="single" w:sz="2" w:space="0" w:color="auto"/>
            </w:tcBorders>
          </w:tcPr>
          <w:p w14:paraId="39BA9C72" w14:textId="77777777" w:rsidR="00D93BBC" w:rsidRDefault="00D93BBC" w:rsidP="007E1214">
            <w:pPr>
              <w:rPr>
                <w:lang w:val="en-US"/>
              </w:rPr>
            </w:pPr>
            <w:r>
              <w:rPr>
                <w:lang w:val="en-US"/>
              </w:rPr>
              <w:t>Bumbac de sters</w:t>
            </w:r>
          </w:p>
        </w:tc>
        <w:tc>
          <w:tcPr>
            <w:tcW w:w="1137" w:type="dxa"/>
            <w:gridSpan w:val="4"/>
            <w:tcBorders>
              <w:top w:val="nil"/>
              <w:bottom w:val="single" w:sz="2" w:space="0" w:color="auto"/>
            </w:tcBorders>
          </w:tcPr>
          <w:p w14:paraId="47109841"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62ADE375" w14:textId="77777777" w:rsidR="00D93BBC" w:rsidRDefault="00D93BBC" w:rsidP="007E1214">
            <w:pPr>
              <w:rPr>
                <w:lang w:val="en-US"/>
              </w:rPr>
            </w:pPr>
            <w:r>
              <w:rPr>
                <w:lang w:val="en-US"/>
              </w:rPr>
              <w:t>9,50</w:t>
            </w:r>
          </w:p>
        </w:tc>
      </w:tr>
      <w:tr w:rsidR="00D93BBC" w14:paraId="4B63C340"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317183C3" w14:textId="77777777" w:rsidR="00D93BBC" w:rsidRDefault="00D93BBC" w:rsidP="007E1214">
            <w:pPr>
              <w:rPr>
                <w:lang w:val="en-US"/>
              </w:rPr>
            </w:pPr>
            <w:r>
              <w:rPr>
                <w:lang w:val="en-US"/>
              </w:rPr>
              <w:t>21</w:t>
            </w:r>
          </w:p>
        </w:tc>
        <w:tc>
          <w:tcPr>
            <w:tcW w:w="1401" w:type="dxa"/>
            <w:gridSpan w:val="4"/>
            <w:tcBorders>
              <w:top w:val="single" w:sz="4" w:space="0" w:color="auto"/>
              <w:bottom w:val="single" w:sz="4" w:space="0" w:color="auto"/>
            </w:tcBorders>
          </w:tcPr>
          <w:p w14:paraId="6AD88F01" w14:textId="77777777" w:rsidR="00D93BBC" w:rsidRDefault="00D93BBC" w:rsidP="007E1214">
            <w:pPr>
              <w:rPr>
                <w:lang w:val="en-US"/>
              </w:rPr>
            </w:pPr>
            <w:r>
              <w:rPr>
                <w:lang w:val="en-US"/>
              </w:rPr>
              <w:t>CF17D</w:t>
            </w:r>
          </w:p>
          <w:p w14:paraId="10F2F7ED"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541DFB6A"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 xml:space="preserve">Diverse lucrari - adaos de colorant, </w:t>
            </w:r>
            <w:r>
              <w:rPr>
                <w:rFonts w:ascii="Times New Roman CYR" w:hAnsi="Times New Roman CYR" w:cs="Times New Roman CYR"/>
                <w:sz w:val="16"/>
                <w:szCs w:val="16"/>
                <w:lang w:val="en-US"/>
              </w:rPr>
              <w:t xml:space="preserve"> </w:t>
            </w:r>
          </w:p>
          <w:p w14:paraId="1D42F3D1"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2C905864" w14:textId="77777777" w:rsidR="00D93BBC" w:rsidRDefault="00D93BBC" w:rsidP="007E1214">
            <w:pPr>
              <w:jc w:val="center"/>
              <w:rPr>
                <w:lang w:val="en-US"/>
              </w:rPr>
            </w:pPr>
            <w:r>
              <w:rPr>
                <w:lang w:val="en-US"/>
              </w:rPr>
              <w:t>kg</w:t>
            </w:r>
          </w:p>
        </w:tc>
        <w:tc>
          <w:tcPr>
            <w:tcW w:w="1119" w:type="dxa"/>
            <w:gridSpan w:val="3"/>
            <w:tcBorders>
              <w:top w:val="single" w:sz="4" w:space="0" w:color="auto"/>
              <w:bottom w:val="single" w:sz="4" w:space="0" w:color="auto"/>
            </w:tcBorders>
            <w:vAlign w:val="center"/>
          </w:tcPr>
          <w:p w14:paraId="389BC866" w14:textId="77777777" w:rsidR="00D93BBC" w:rsidRPr="00B400BD" w:rsidRDefault="00D93BBC" w:rsidP="007E1214">
            <w:pPr>
              <w:jc w:val="center"/>
              <w:rPr>
                <w:b/>
                <w:bCs/>
                <w:lang w:val="en-US"/>
              </w:rPr>
            </w:pPr>
            <w:r w:rsidRPr="00B400BD">
              <w:rPr>
                <w:b/>
                <w:bCs/>
                <w:lang w:val="en-US"/>
              </w:rPr>
              <w:t>3,50</w:t>
            </w:r>
          </w:p>
        </w:tc>
      </w:tr>
      <w:tr w:rsidR="00D93BBC" w14:paraId="782338CC"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D46520E" w14:textId="77777777" w:rsidR="00D93BBC" w:rsidRDefault="00D93BBC" w:rsidP="007E1214">
            <w:pPr>
              <w:rPr>
                <w:lang w:val="en-US"/>
              </w:rPr>
            </w:pPr>
          </w:p>
        </w:tc>
        <w:tc>
          <w:tcPr>
            <w:tcW w:w="1401" w:type="dxa"/>
            <w:gridSpan w:val="4"/>
            <w:tcBorders>
              <w:top w:val="nil"/>
              <w:bottom w:val="single" w:sz="2" w:space="0" w:color="auto"/>
            </w:tcBorders>
            <w:vAlign w:val="center"/>
          </w:tcPr>
          <w:p w14:paraId="1DC6BAD4" w14:textId="77777777" w:rsidR="00D93BBC" w:rsidRDefault="00D93BBC" w:rsidP="007E1214">
            <w:pPr>
              <w:jc w:val="center"/>
              <w:rPr>
                <w:sz w:val="16"/>
                <w:szCs w:val="16"/>
                <w:lang w:val="en-US"/>
              </w:rPr>
            </w:pPr>
            <w:r>
              <w:rPr>
                <w:sz w:val="16"/>
                <w:szCs w:val="16"/>
                <w:lang w:val="en-US"/>
              </w:rPr>
              <w:t>7122050013400</w:t>
            </w:r>
          </w:p>
        </w:tc>
        <w:tc>
          <w:tcPr>
            <w:tcW w:w="5867" w:type="dxa"/>
            <w:gridSpan w:val="6"/>
            <w:tcBorders>
              <w:top w:val="nil"/>
              <w:bottom w:val="single" w:sz="2" w:space="0" w:color="auto"/>
            </w:tcBorders>
          </w:tcPr>
          <w:p w14:paraId="6BFA2563" w14:textId="77777777" w:rsidR="00D93BBC" w:rsidRDefault="00D93BBC" w:rsidP="007E1214">
            <w:pPr>
              <w:rPr>
                <w:lang w:val="en-US"/>
              </w:rPr>
            </w:pPr>
            <w:r>
              <w:rPr>
                <w:lang w:val="en-US"/>
              </w:rPr>
              <w:t>Zidar</w:t>
            </w:r>
          </w:p>
        </w:tc>
        <w:tc>
          <w:tcPr>
            <w:tcW w:w="1119" w:type="dxa"/>
            <w:gridSpan w:val="3"/>
            <w:tcBorders>
              <w:top w:val="nil"/>
              <w:bottom w:val="single" w:sz="2" w:space="0" w:color="auto"/>
            </w:tcBorders>
          </w:tcPr>
          <w:p w14:paraId="76794704"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25A64EA1" w14:textId="77777777" w:rsidR="00D93BBC" w:rsidRDefault="00D93BBC" w:rsidP="007E1214">
            <w:pPr>
              <w:rPr>
                <w:lang w:val="en-US"/>
              </w:rPr>
            </w:pPr>
            <w:r>
              <w:rPr>
                <w:lang w:val="en-US"/>
              </w:rPr>
              <w:t>0,25</w:t>
            </w:r>
          </w:p>
        </w:tc>
      </w:tr>
      <w:tr w:rsidR="00D93BBC" w14:paraId="5006C02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A46E0CB"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C2AC12A" w14:textId="77777777" w:rsidR="00D93BBC" w:rsidRDefault="00D93BBC" w:rsidP="007E1214">
            <w:pPr>
              <w:jc w:val="center"/>
              <w:rPr>
                <w:sz w:val="16"/>
                <w:szCs w:val="16"/>
                <w:lang w:val="en-US"/>
              </w:rPr>
            </w:pPr>
            <w:r>
              <w:rPr>
                <w:sz w:val="16"/>
                <w:szCs w:val="16"/>
                <w:lang w:val="en-US"/>
              </w:rPr>
              <w:t>1421302200465</w:t>
            </w:r>
          </w:p>
        </w:tc>
        <w:tc>
          <w:tcPr>
            <w:tcW w:w="5867" w:type="dxa"/>
            <w:gridSpan w:val="6"/>
            <w:tcBorders>
              <w:top w:val="nil"/>
              <w:bottom w:val="single" w:sz="2" w:space="0" w:color="auto"/>
            </w:tcBorders>
          </w:tcPr>
          <w:p w14:paraId="5F410DA5" w14:textId="77777777" w:rsidR="00D93BBC" w:rsidRDefault="00D93BBC" w:rsidP="007E1214">
            <w:pPr>
              <w:rPr>
                <w:lang w:val="en-US"/>
              </w:rPr>
            </w:pPr>
            <w:r>
              <w:rPr>
                <w:lang w:val="en-US"/>
              </w:rPr>
              <w:t>Colorant (material hidrofug)</w:t>
            </w:r>
          </w:p>
        </w:tc>
        <w:tc>
          <w:tcPr>
            <w:tcW w:w="1137" w:type="dxa"/>
            <w:gridSpan w:val="4"/>
            <w:tcBorders>
              <w:top w:val="nil"/>
              <w:bottom w:val="single" w:sz="2" w:space="0" w:color="auto"/>
            </w:tcBorders>
          </w:tcPr>
          <w:p w14:paraId="5DB56548"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12FB5C0B" w14:textId="77777777" w:rsidR="00D93BBC" w:rsidRDefault="00D93BBC" w:rsidP="007E1214">
            <w:pPr>
              <w:rPr>
                <w:lang w:val="en-US"/>
              </w:rPr>
            </w:pPr>
            <w:r>
              <w:rPr>
                <w:lang w:val="en-US"/>
              </w:rPr>
              <w:t>3,57</w:t>
            </w:r>
          </w:p>
        </w:tc>
      </w:tr>
      <w:tr w:rsidR="00D93BBC" w14:paraId="7C767507" w14:textId="77777777" w:rsidTr="00D93BBC">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142" w:type="dxa"/>
        </w:trPr>
        <w:tc>
          <w:tcPr>
            <w:tcW w:w="700" w:type="dxa"/>
            <w:tcBorders>
              <w:bottom w:val="nil"/>
              <w:right w:val="nil"/>
            </w:tcBorders>
          </w:tcPr>
          <w:p w14:paraId="2E066DD0" w14:textId="77777777" w:rsidR="00D93BBC" w:rsidRDefault="00D93BBC" w:rsidP="007E1214">
            <w:pPr>
              <w:rPr>
                <w:sz w:val="8"/>
                <w:szCs w:val="8"/>
                <w:lang w:val="en-US"/>
              </w:rPr>
            </w:pPr>
          </w:p>
        </w:tc>
        <w:tc>
          <w:tcPr>
            <w:tcW w:w="1261" w:type="dxa"/>
            <w:gridSpan w:val="3"/>
            <w:tcBorders>
              <w:left w:val="nil"/>
              <w:bottom w:val="nil"/>
              <w:right w:val="nil"/>
            </w:tcBorders>
          </w:tcPr>
          <w:p w14:paraId="47AF8FA4" w14:textId="77777777" w:rsidR="00D93BBC" w:rsidRDefault="00D93BBC" w:rsidP="007E1214">
            <w:pPr>
              <w:rPr>
                <w:sz w:val="8"/>
                <w:szCs w:val="8"/>
                <w:lang w:val="en-US"/>
              </w:rPr>
            </w:pPr>
          </w:p>
        </w:tc>
        <w:tc>
          <w:tcPr>
            <w:tcW w:w="3351" w:type="dxa"/>
            <w:gridSpan w:val="4"/>
            <w:tcBorders>
              <w:left w:val="nil"/>
              <w:bottom w:val="nil"/>
              <w:right w:val="nil"/>
            </w:tcBorders>
          </w:tcPr>
          <w:p w14:paraId="35266091" w14:textId="77777777" w:rsidR="00D93BBC" w:rsidRDefault="00D93BBC" w:rsidP="007E1214">
            <w:pPr>
              <w:rPr>
                <w:sz w:val="8"/>
                <w:szCs w:val="8"/>
                <w:lang w:val="en-US"/>
              </w:rPr>
            </w:pPr>
          </w:p>
          <w:p w14:paraId="1C537A49" w14:textId="77777777" w:rsidR="00D93BBC" w:rsidRDefault="00D93BBC" w:rsidP="007E1214">
            <w:pPr>
              <w:rPr>
                <w:sz w:val="8"/>
                <w:szCs w:val="8"/>
                <w:lang w:val="en-US"/>
              </w:rPr>
            </w:pPr>
          </w:p>
          <w:p w14:paraId="498713AB" w14:textId="77777777" w:rsidR="00D93BBC" w:rsidRDefault="00D93BBC" w:rsidP="007E1214">
            <w:pPr>
              <w:rPr>
                <w:sz w:val="8"/>
                <w:szCs w:val="8"/>
                <w:lang w:val="en-US"/>
              </w:rPr>
            </w:pPr>
          </w:p>
        </w:tc>
        <w:tc>
          <w:tcPr>
            <w:tcW w:w="1119" w:type="dxa"/>
            <w:tcBorders>
              <w:left w:val="nil"/>
              <w:bottom w:val="nil"/>
              <w:right w:val="nil"/>
            </w:tcBorders>
          </w:tcPr>
          <w:p w14:paraId="5E0A5618" w14:textId="77777777" w:rsidR="00D93BBC" w:rsidRDefault="00D93BBC" w:rsidP="007E1214">
            <w:pPr>
              <w:rPr>
                <w:sz w:val="8"/>
                <w:szCs w:val="8"/>
                <w:lang w:val="en-US"/>
              </w:rPr>
            </w:pPr>
          </w:p>
        </w:tc>
        <w:tc>
          <w:tcPr>
            <w:tcW w:w="1119" w:type="dxa"/>
            <w:tcBorders>
              <w:left w:val="nil"/>
              <w:bottom w:val="nil"/>
              <w:right w:val="nil"/>
            </w:tcBorders>
          </w:tcPr>
          <w:p w14:paraId="4D95C1CA" w14:textId="77777777" w:rsidR="00D93BBC" w:rsidRDefault="00D93BBC" w:rsidP="007E1214">
            <w:pPr>
              <w:rPr>
                <w:sz w:val="8"/>
                <w:szCs w:val="8"/>
                <w:lang w:val="en-US"/>
              </w:rPr>
            </w:pPr>
          </w:p>
        </w:tc>
        <w:tc>
          <w:tcPr>
            <w:tcW w:w="1397" w:type="dxa"/>
            <w:gridSpan w:val="3"/>
            <w:tcBorders>
              <w:left w:val="nil"/>
              <w:bottom w:val="nil"/>
              <w:right w:val="nil"/>
            </w:tcBorders>
          </w:tcPr>
          <w:p w14:paraId="053851E1" w14:textId="77777777" w:rsidR="00D93BBC" w:rsidRDefault="00D93BBC" w:rsidP="007E1214">
            <w:pPr>
              <w:rPr>
                <w:sz w:val="8"/>
                <w:szCs w:val="8"/>
                <w:lang w:val="en-US"/>
              </w:rPr>
            </w:pPr>
          </w:p>
        </w:tc>
        <w:tc>
          <w:tcPr>
            <w:tcW w:w="1259" w:type="dxa"/>
            <w:gridSpan w:val="4"/>
            <w:tcBorders>
              <w:left w:val="nil"/>
              <w:bottom w:val="nil"/>
            </w:tcBorders>
          </w:tcPr>
          <w:p w14:paraId="5CA9E301" w14:textId="77777777" w:rsidR="00D93BBC" w:rsidRDefault="00D93BBC" w:rsidP="007E1214">
            <w:pPr>
              <w:rPr>
                <w:sz w:val="8"/>
                <w:szCs w:val="8"/>
                <w:lang w:val="en-US"/>
              </w:rPr>
            </w:pPr>
          </w:p>
        </w:tc>
      </w:tr>
      <w:tr w:rsidR="00D93BBC" w:rsidRPr="00EB582C" w14:paraId="1EC25426" w14:textId="77777777" w:rsidTr="00D93BBC">
        <w:tblPrEx>
          <w:tblBorders>
            <w:insideH w:val="none" w:sz="0" w:space="0" w:color="auto"/>
            <w:insideV w:val="none" w:sz="0" w:space="0" w:color="auto"/>
          </w:tblBorders>
        </w:tblPrEx>
        <w:trPr>
          <w:trHeight w:val="340"/>
        </w:trPr>
        <w:tc>
          <w:tcPr>
            <w:tcW w:w="700" w:type="dxa"/>
            <w:tcBorders>
              <w:top w:val="single" w:sz="4" w:space="0" w:color="auto"/>
              <w:bottom w:val="single" w:sz="4" w:space="0" w:color="auto"/>
              <w:right w:val="nil"/>
            </w:tcBorders>
          </w:tcPr>
          <w:p w14:paraId="67747B50" w14:textId="77777777" w:rsidR="00D93BBC" w:rsidRDefault="00D93BBC" w:rsidP="007E1214">
            <w:pPr>
              <w:rPr>
                <w:lang w:val="en-US"/>
              </w:rPr>
            </w:pPr>
            <w:r>
              <w:rPr>
                <w:lang w:val="en-US"/>
              </w:rPr>
              <w:t xml:space="preserve"> </w:t>
            </w:r>
          </w:p>
        </w:tc>
        <w:tc>
          <w:tcPr>
            <w:tcW w:w="1261" w:type="dxa"/>
            <w:gridSpan w:val="3"/>
            <w:tcBorders>
              <w:top w:val="single" w:sz="4" w:space="0" w:color="auto"/>
              <w:left w:val="nil"/>
              <w:bottom w:val="single" w:sz="4" w:space="0" w:color="auto"/>
              <w:right w:val="nil"/>
            </w:tcBorders>
          </w:tcPr>
          <w:p w14:paraId="7AAB89F2" w14:textId="77777777" w:rsidR="00D93BBC" w:rsidRDefault="00D93BBC" w:rsidP="007E1214">
            <w:pPr>
              <w:rPr>
                <w:lang w:val="en-US"/>
              </w:rPr>
            </w:pPr>
          </w:p>
        </w:tc>
        <w:tc>
          <w:tcPr>
            <w:tcW w:w="3351" w:type="dxa"/>
            <w:gridSpan w:val="4"/>
            <w:tcBorders>
              <w:top w:val="single" w:sz="4" w:space="0" w:color="auto"/>
              <w:left w:val="nil"/>
              <w:bottom w:val="single" w:sz="4" w:space="0" w:color="auto"/>
              <w:right w:val="nil"/>
            </w:tcBorders>
          </w:tcPr>
          <w:p w14:paraId="21D7F99C" w14:textId="77777777" w:rsidR="00D93BBC" w:rsidRDefault="00D93BBC" w:rsidP="007E1214">
            <w:pPr>
              <w:rPr>
                <w:lang w:val="en-US"/>
              </w:rPr>
            </w:pPr>
            <w:r>
              <w:rPr>
                <w:lang w:val="en-US"/>
              </w:rPr>
              <w:t>Total</w:t>
            </w:r>
          </w:p>
        </w:tc>
        <w:tc>
          <w:tcPr>
            <w:tcW w:w="1119" w:type="dxa"/>
            <w:tcBorders>
              <w:top w:val="single" w:sz="4" w:space="0" w:color="auto"/>
              <w:left w:val="nil"/>
              <w:bottom w:val="single" w:sz="4" w:space="0" w:color="auto"/>
              <w:right w:val="nil"/>
            </w:tcBorders>
          </w:tcPr>
          <w:p w14:paraId="758F9056" w14:textId="77777777" w:rsidR="00D93BBC" w:rsidRPr="00EB582C" w:rsidRDefault="00D93BBC" w:rsidP="007E1214">
            <w:pPr>
              <w:rPr>
                <w:lang w:val="en-US"/>
              </w:rPr>
            </w:pPr>
          </w:p>
        </w:tc>
        <w:tc>
          <w:tcPr>
            <w:tcW w:w="1119" w:type="dxa"/>
            <w:tcBorders>
              <w:top w:val="single" w:sz="4" w:space="0" w:color="auto"/>
              <w:left w:val="nil"/>
              <w:bottom w:val="single" w:sz="4" w:space="0" w:color="auto"/>
              <w:right w:val="nil"/>
            </w:tcBorders>
          </w:tcPr>
          <w:p w14:paraId="1FA13C10" w14:textId="77777777" w:rsidR="00D93BBC" w:rsidRPr="00EB582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0789FF38" w14:textId="77777777" w:rsidR="00D93BBC" w:rsidRPr="00EB582C" w:rsidRDefault="00D93BBC" w:rsidP="007E1214">
            <w:pPr>
              <w:rPr>
                <w:lang w:val="en-US"/>
              </w:rPr>
            </w:pPr>
          </w:p>
        </w:tc>
        <w:tc>
          <w:tcPr>
            <w:tcW w:w="1401" w:type="dxa"/>
            <w:gridSpan w:val="5"/>
            <w:tcBorders>
              <w:top w:val="single" w:sz="4" w:space="0" w:color="auto"/>
              <w:left w:val="nil"/>
              <w:bottom w:val="single" w:sz="4" w:space="0" w:color="auto"/>
            </w:tcBorders>
          </w:tcPr>
          <w:p w14:paraId="5410ACCF" w14:textId="77777777" w:rsidR="00D93BBC" w:rsidRPr="00EB582C" w:rsidRDefault="00D93BBC" w:rsidP="007E1214">
            <w:pPr>
              <w:rPr>
                <w:lang w:val="en-US"/>
              </w:rPr>
            </w:pPr>
          </w:p>
        </w:tc>
      </w:tr>
      <w:tr w:rsidR="00D93BBC" w14:paraId="0F49A6B7" w14:textId="77777777" w:rsidTr="00D93BBC">
        <w:tblPrEx>
          <w:tblBorders>
            <w:left w:val="single" w:sz="6" w:space="0" w:color="auto"/>
            <w:right w:val="single" w:sz="6" w:space="0" w:color="auto"/>
            <w:insideH w:val="none" w:sz="0" w:space="0" w:color="auto"/>
            <w:insideV w:val="none" w:sz="0" w:space="0" w:color="auto"/>
          </w:tblBorders>
        </w:tblPrEx>
        <w:trPr>
          <w:trHeight w:val="160"/>
        </w:trPr>
        <w:tc>
          <w:tcPr>
            <w:tcW w:w="700" w:type="dxa"/>
            <w:tcBorders>
              <w:top w:val="single" w:sz="4" w:space="0" w:color="auto"/>
              <w:bottom w:val="single" w:sz="4" w:space="0" w:color="auto"/>
              <w:right w:val="nil"/>
            </w:tcBorders>
          </w:tcPr>
          <w:p w14:paraId="2022EC34" w14:textId="77777777" w:rsidR="00D93BBC" w:rsidRDefault="00D93BBC" w:rsidP="007E1214">
            <w:pPr>
              <w:rPr>
                <w:lang w:val="en-US"/>
              </w:rPr>
            </w:pPr>
          </w:p>
        </w:tc>
        <w:tc>
          <w:tcPr>
            <w:tcW w:w="701" w:type="dxa"/>
            <w:gridSpan w:val="2"/>
            <w:tcBorders>
              <w:top w:val="single" w:sz="4" w:space="0" w:color="auto"/>
              <w:left w:val="nil"/>
              <w:bottom w:val="single" w:sz="4" w:space="0" w:color="auto"/>
              <w:right w:val="nil"/>
            </w:tcBorders>
          </w:tcPr>
          <w:p w14:paraId="76CC5BC8" w14:textId="77777777" w:rsidR="00D93BBC" w:rsidRDefault="00D93BBC" w:rsidP="007E1214">
            <w:pPr>
              <w:rPr>
                <w:lang w:val="en-US"/>
              </w:rPr>
            </w:pPr>
          </w:p>
        </w:tc>
        <w:tc>
          <w:tcPr>
            <w:tcW w:w="1259" w:type="dxa"/>
            <w:gridSpan w:val="4"/>
            <w:tcBorders>
              <w:top w:val="single" w:sz="4" w:space="0" w:color="auto"/>
              <w:left w:val="nil"/>
              <w:bottom w:val="single" w:sz="4" w:space="0" w:color="auto"/>
              <w:right w:val="nil"/>
            </w:tcBorders>
          </w:tcPr>
          <w:p w14:paraId="18EA0025" w14:textId="77777777" w:rsidR="00D93BBC" w:rsidRDefault="00D93BBC" w:rsidP="007E1214">
            <w:pPr>
              <w:rPr>
                <w:lang w:val="en-US"/>
              </w:rPr>
            </w:pPr>
          </w:p>
        </w:tc>
        <w:tc>
          <w:tcPr>
            <w:tcW w:w="2652" w:type="dxa"/>
            <w:tcBorders>
              <w:top w:val="single" w:sz="4" w:space="0" w:color="auto"/>
              <w:left w:val="nil"/>
              <w:bottom w:val="single" w:sz="4" w:space="0" w:color="auto"/>
              <w:right w:val="nil"/>
            </w:tcBorders>
          </w:tcPr>
          <w:p w14:paraId="641441EA" w14:textId="77777777" w:rsidR="00D93BBC" w:rsidRDefault="00D93BBC" w:rsidP="007E1214">
            <w:pPr>
              <w:rPr>
                <w:sz w:val="8"/>
                <w:szCs w:val="8"/>
                <w:lang w:val="en-US"/>
              </w:rPr>
            </w:pPr>
            <w:r>
              <w:rPr>
                <w:b/>
                <w:bCs/>
                <w:lang w:val="en-US"/>
              </w:rPr>
              <w:t xml:space="preserve">Total </w:t>
            </w:r>
            <w:r>
              <w:rPr>
                <w:b/>
                <w:bCs/>
                <w:sz w:val="22"/>
                <w:szCs w:val="22"/>
                <w:lang w:val="en-US"/>
              </w:rPr>
              <w:t>Tip 2</w:t>
            </w:r>
          </w:p>
        </w:tc>
        <w:tc>
          <w:tcPr>
            <w:tcW w:w="1119" w:type="dxa"/>
            <w:tcBorders>
              <w:top w:val="single" w:sz="4" w:space="0" w:color="auto"/>
              <w:left w:val="nil"/>
              <w:bottom w:val="single" w:sz="4" w:space="0" w:color="auto"/>
              <w:right w:val="nil"/>
            </w:tcBorders>
          </w:tcPr>
          <w:p w14:paraId="783189DE" w14:textId="77777777" w:rsidR="00D93BBC" w:rsidRDefault="00D93BBC" w:rsidP="007E1214">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1F82FE04" w14:textId="77777777" w:rsidR="00D93BB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7F57965F" w14:textId="77777777" w:rsidR="00D93BBC" w:rsidRDefault="00D93BBC" w:rsidP="007E1214">
            <w:pPr>
              <w:rPr>
                <w:lang w:val="en-US"/>
              </w:rPr>
            </w:pPr>
          </w:p>
        </w:tc>
        <w:tc>
          <w:tcPr>
            <w:tcW w:w="1401" w:type="dxa"/>
            <w:gridSpan w:val="5"/>
            <w:tcBorders>
              <w:top w:val="single" w:sz="4" w:space="0" w:color="auto"/>
              <w:left w:val="nil"/>
              <w:bottom w:val="single" w:sz="4" w:space="0" w:color="auto"/>
            </w:tcBorders>
          </w:tcPr>
          <w:p w14:paraId="5E30C02F" w14:textId="77777777" w:rsidR="00D93BBC" w:rsidRDefault="00D93BBC" w:rsidP="007E1214">
            <w:pPr>
              <w:rPr>
                <w:b/>
                <w:bCs/>
                <w:lang w:val="en-US"/>
              </w:rPr>
            </w:pPr>
          </w:p>
        </w:tc>
      </w:tr>
      <w:tr w:rsidR="00D93BBC" w:rsidRPr="001F26B6" w14:paraId="4D5720C1" w14:textId="77777777" w:rsidTr="00D93B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700" w:type="dxa"/>
            <w:tcBorders>
              <w:top w:val="nil"/>
              <w:left w:val="single" w:sz="6" w:space="0" w:color="auto"/>
              <w:bottom w:val="nil"/>
              <w:right w:val="nil"/>
            </w:tcBorders>
          </w:tcPr>
          <w:p w14:paraId="178D7394" w14:textId="77777777" w:rsidR="00D93BBC" w:rsidRDefault="00D93BBC" w:rsidP="007E1214">
            <w:pPr>
              <w:jc w:val="center"/>
              <w:rPr>
                <w:lang w:val="en-US"/>
              </w:rPr>
            </w:pPr>
            <w:r>
              <w:rPr>
                <w:lang w:val="en-US"/>
              </w:rPr>
              <w:t xml:space="preserve"> </w:t>
            </w:r>
          </w:p>
        </w:tc>
        <w:tc>
          <w:tcPr>
            <w:tcW w:w="1401" w:type="dxa"/>
            <w:gridSpan w:val="4"/>
            <w:tcBorders>
              <w:top w:val="nil"/>
              <w:left w:val="single" w:sz="6" w:space="0" w:color="auto"/>
              <w:bottom w:val="nil"/>
              <w:right w:val="nil"/>
            </w:tcBorders>
          </w:tcPr>
          <w:p w14:paraId="2897B7FA" w14:textId="77777777" w:rsidR="00D93BBC" w:rsidRDefault="00D93BBC" w:rsidP="007E1214">
            <w:pPr>
              <w:rPr>
                <w:lang w:val="en-US"/>
              </w:rPr>
            </w:pPr>
          </w:p>
        </w:tc>
        <w:tc>
          <w:tcPr>
            <w:tcW w:w="5867" w:type="dxa"/>
            <w:gridSpan w:val="6"/>
            <w:tcBorders>
              <w:top w:val="nil"/>
              <w:left w:val="single" w:sz="6" w:space="0" w:color="auto"/>
              <w:bottom w:val="nil"/>
              <w:right w:val="single" w:sz="6" w:space="0" w:color="auto"/>
            </w:tcBorders>
          </w:tcPr>
          <w:p w14:paraId="5F79C909" w14:textId="77777777" w:rsidR="00D93BBC" w:rsidRPr="007F2714" w:rsidRDefault="00D93BBC" w:rsidP="007E1214">
            <w:pPr>
              <w:rPr>
                <w:b/>
                <w:bCs/>
                <w:sz w:val="22"/>
                <w:szCs w:val="22"/>
                <w:lang w:val="en-US"/>
              </w:rPr>
            </w:pPr>
            <w:r w:rsidRPr="001F26B6">
              <w:rPr>
                <w:b/>
                <w:bCs/>
                <w:sz w:val="22"/>
                <w:szCs w:val="22"/>
                <w:lang w:val="en-US"/>
              </w:rPr>
              <w:t>1.2.3. Streasina,</w:t>
            </w:r>
          </w:p>
          <w:p w14:paraId="5E224897" w14:textId="77777777" w:rsidR="00D93BBC" w:rsidRPr="00C172E4" w:rsidRDefault="00D93BBC" w:rsidP="007E1214">
            <w:pPr>
              <w:rPr>
                <w:sz w:val="2"/>
                <w:szCs w:val="2"/>
                <w:lang w:val="en-US"/>
              </w:rPr>
            </w:pPr>
          </w:p>
        </w:tc>
        <w:tc>
          <w:tcPr>
            <w:tcW w:w="1119" w:type="dxa"/>
            <w:gridSpan w:val="3"/>
            <w:tcBorders>
              <w:top w:val="nil"/>
              <w:left w:val="single" w:sz="6" w:space="0" w:color="auto"/>
              <w:bottom w:val="nil"/>
              <w:right w:val="nil"/>
            </w:tcBorders>
          </w:tcPr>
          <w:p w14:paraId="6447BF64" w14:textId="77777777" w:rsidR="00D93BBC" w:rsidRPr="001F26B6" w:rsidRDefault="00D93BBC" w:rsidP="007E1214">
            <w:pPr>
              <w:rPr>
                <w:b/>
                <w:bCs/>
                <w:sz w:val="22"/>
                <w:szCs w:val="22"/>
                <w:lang w:val="en-US"/>
              </w:rPr>
            </w:pPr>
          </w:p>
        </w:tc>
        <w:tc>
          <w:tcPr>
            <w:tcW w:w="1119" w:type="dxa"/>
            <w:gridSpan w:val="3"/>
            <w:tcBorders>
              <w:top w:val="nil"/>
              <w:left w:val="single" w:sz="6" w:space="0" w:color="auto"/>
              <w:bottom w:val="nil"/>
              <w:right w:val="single" w:sz="4" w:space="0" w:color="auto"/>
            </w:tcBorders>
          </w:tcPr>
          <w:p w14:paraId="2F8646CE" w14:textId="77777777" w:rsidR="00D93BBC" w:rsidRPr="001F26B6" w:rsidRDefault="00D93BBC" w:rsidP="007E1214">
            <w:pPr>
              <w:rPr>
                <w:lang w:val="en-US"/>
              </w:rPr>
            </w:pPr>
          </w:p>
        </w:tc>
      </w:tr>
      <w:tr w:rsidR="00D93BBC" w14:paraId="7AF62532"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229076BD" w14:textId="77777777" w:rsidR="00D93BBC" w:rsidRDefault="00D93BBC" w:rsidP="007E1214">
            <w:pPr>
              <w:rPr>
                <w:lang w:val="en-US"/>
              </w:rPr>
            </w:pPr>
            <w:r>
              <w:rPr>
                <w:lang w:val="en-US"/>
              </w:rPr>
              <w:t>22</w:t>
            </w:r>
          </w:p>
        </w:tc>
        <w:tc>
          <w:tcPr>
            <w:tcW w:w="1401" w:type="dxa"/>
            <w:gridSpan w:val="4"/>
            <w:tcBorders>
              <w:top w:val="single" w:sz="4" w:space="0" w:color="auto"/>
              <w:bottom w:val="single" w:sz="4" w:space="0" w:color="auto"/>
            </w:tcBorders>
          </w:tcPr>
          <w:p w14:paraId="1B27F659" w14:textId="77777777" w:rsidR="00D93BBC" w:rsidRDefault="00D93BBC" w:rsidP="007E1214">
            <w:pPr>
              <w:rPr>
                <w:lang w:val="en-US"/>
              </w:rPr>
            </w:pPr>
            <w:r>
              <w:rPr>
                <w:lang w:val="en-US"/>
              </w:rPr>
              <w:t>CE07A</w:t>
            </w:r>
          </w:p>
          <w:p w14:paraId="672264F5"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2D8806C9"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Invelitori din placi din tabla amprentata (tip tigla) pentru Streasina tip LK 20 iclusiv cornierele  50x50  (se exclud tabla.profil de etansare ,coama)</w:t>
            </w:r>
            <w:r>
              <w:rPr>
                <w:rFonts w:ascii="Times New Roman CYR" w:hAnsi="Times New Roman CYR" w:cs="Times New Roman CYR"/>
                <w:sz w:val="16"/>
                <w:szCs w:val="16"/>
                <w:lang w:val="en-US"/>
              </w:rPr>
              <w:t xml:space="preserve"> </w:t>
            </w:r>
          </w:p>
          <w:p w14:paraId="5679298E"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013C12F1"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78AF5FAB" w14:textId="77777777" w:rsidR="00D93BBC" w:rsidRPr="00B400BD" w:rsidRDefault="00D93BBC" w:rsidP="007E1214">
            <w:pPr>
              <w:jc w:val="center"/>
              <w:rPr>
                <w:b/>
                <w:bCs/>
                <w:lang w:val="en-US"/>
              </w:rPr>
            </w:pPr>
            <w:r w:rsidRPr="00B400BD">
              <w:rPr>
                <w:b/>
                <w:bCs/>
                <w:lang w:val="en-US"/>
              </w:rPr>
              <w:t>69,60</w:t>
            </w:r>
          </w:p>
        </w:tc>
      </w:tr>
      <w:tr w:rsidR="00D93BBC" w14:paraId="41DAC62C"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FFDE121" w14:textId="77777777" w:rsidR="00D93BBC" w:rsidRDefault="00D93BBC" w:rsidP="007E1214">
            <w:pPr>
              <w:rPr>
                <w:lang w:val="en-US"/>
              </w:rPr>
            </w:pPr>
          </w:p>
        </w:tc>
        <w:tc>
          <w:tcPr>
            <w:tcW w:w="1401" w:type="dxa"/>
            <w:gridSpan w:val="4"/>
            <w:tcBorders>
              <w:top w:val="nil"/>
              <w:bottom w:val="single" w:sz="2" w:space="0" w:color="auto"/>
            </w:tcBorders>
            <w:vAlign w:val="center"/>
          </w:tcPr>
          <w:p w14:paraId="59B29377" w14:textId="77777777" w:rsidR="00D93BBC" w:rsidRDefault="00D93BBC" w:rsidP="007E1214">
            <w:pPr>
              <w:jc w:val="center"/>
              <w:rPr>
                <w:sz w:val="16"/>
                <w:szCs w:val="16"/>
                <w:lang w:val="en-US"/>
              </w:rPr>
            </w:pPr>
            <w:r>
              <w:rPr>
                <w:sz w:val="16"/>
                <w:szCs w:val="16"/>
                <w:lang w:val="en-US"/>
              </w:rPr>
              <w:t>7213050013100</w:t>
            </w:r>
          </w:p>
        </w:tc>
        <w:tc>
          <w:tcPr>
            <w:tcW w:w="5867" w:type="dxa"/>
            <w:gridSpan w:val="6"/>
            <w:tcBorders>
              <w:top w:val="nil"/>
              <w:bottom w:val="single" w:sz="2" w:space="0" w:color="auto"/>
            </w:tcBorders>
          </w:tcPr>
          <w:p w14:paraId="32D02C53" w14:textId="77777777" w:rsidR="00D93BBC" w:rsidRDefault="00D93BBC" w:rsidP="007E1214">
            <w:pPr>
              <w:rPr>
                <w:lang w:val="en-US"/>
              </w:rPr>
            </w:pPr>
            <w:r>
              <w:rPr>
                <w:lang w:val="en-US"/>
              </w:rPr>
              <w:t>Tinichigiu</w:t>
            </w:r>
          </w:p>
        </w:tc>
        <w:tc>
          <w:tcPr>
            <w:tcW w:w="1119" w:type="dxa"/>
            <w:gridSpan w:val="3"/>
            <w:tcBorders>
              <w:top w:val="nil"/>
              <w:bottom w:val="single" w:sz="2" w:space="0" w:color="auto"/>
            </w:tcBorders>
          </w:tcPr>
          <w:p w14:paraId="77413BCC"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1CA00489" w14:textId="77777777" w:rsidR="00D93BBC" w:rsidRDefault="00D93BBC" w:rsidP="007E1214">
            <w:pPr>
              <w:rPr>
                <w:lang w:val="en-US"/>
              </w:rPr>
            </w:pPr>
            <w:r>
              <w:rPr>
                <w:lang w:val="en-US"/>
              </w:rPr>
              <w:t>62,64</w:t>
            </w:r>
          </w:p>
        </w:tc>
      </w:tr>
      <w:tr w:rsidR="00D93BBC" w14:paraId="0F2F4DF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0F16DFD" w14:textId="77777777" w:rsidR="00D93BBC" w:rsidRDefault="00D93BBC" w:rsidP="007E1214">
            <w:pPr>
              <w:rPr>
                <w:lang w:val="en-US"/>
              </w:rPr>
            </w:pPr>
          </w:p>
        </w:tc>
        <w:tc>
          <w:tcPr>
            <w:tcW w:w="1401" w:type="dxa"/>
            <w:gridSpan w:val="4"/>
            <w:tcBorders>
              <w:top w:val="nil"/>
              <w:bottom w:val="single" w:sz="2" w:space="0" w:color="auto"/>
            </w:tcBorders>
            <w:vAlign w:val="center"/>
          </w:tcPr>
          <w:p w14:paraId="49153AE2" w14:textId="77777777" w:rsidR="00D93BBC" w:rsidRDefault="00D93BBC" w:rsidP="007E1214">
            <w:pPr>
              <w:jc w:val="center"/>
              <w:rPr>
                <w:sz w:val="16"/>
                <w:szCs w:val="16"/>
                <w:lang w:val="en-US"/>
              </w:rPr>
            </w:pPr>
            <w:r>
              <w:rPr>
                <w:sz w:val="16"/>
                <w:szCs w:val="16"/>
                <w:lang w:val="en-US"/>
              </w:rPr>
              <w:t>9310060019920</w:t>
            </w:r>
          </w:p>
        </w:tc>
        <w:tc>
          <w:tcPr>
            <w:tcW w:w="5867" w:type="dxa"/>
            <w:gridSpan w:val="6"/>
            <w:tcBorders>
              <w:top w:val="nil"/>
              <w:bottom w:val="single" w:sz="2" w:space="0" w:color="auto"/>
            </w:tcBorders>
          </w:tcPr>
          <w:p w14:paraId="4E80BDE1" w14:textId="77777777" w:rsidR="00D93BBC" w:rsidRDefault="00D93BBC" w:rsidP="007E1214">
            <w:pPr>
              <w:rPr>
                <w:lang w:val="en-US"/>
              </w:rPr>
            </w:pPr>
            <w:r>
              <w:rPr>
                <w:lang w:val="en-US"/>
              </w:rPr>
              <w:t>Muncitor deservire CM</w:t>
            </w:r>
          </w:p>
        </w:tc>
        <w:tc>
          <w:tcPr>
            <w:tcW w:w="1119" w:type="dxa"/>
            <w:gridSpan w:val="3"/>
            <w:tcBorders>
              <w:top w:val="nil"/>
              <w:bottom w:val="single" w:sz="2" w:space="0" w:color="auto"/>
            </w:tcBorders>
          </w:tcPr>
          <w:p w14:paraId="3C013482"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15483BEA" w14:textId="77777777" w:rsidR="00D93BBC" w:rsidRDefault="00D93BBC" w:rsidP="007E1214">
            <w:pPr>
              <w:rPr>
                <w:lang w:val="en-US"/>
              </w:rPr>
            </w:pPr>
            <w:r>
              <w:rPr>
                <w:lang w:val="en-US"/>
              </w:rPr>
              <w:t>17,40</w:t>
            </w:r>
          </w:p>
        </w:tc>
      </w:tr>
      <w:tr w:rsidR="00D93BBC" w14:paraId="36932FC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4CDA01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F8288A2" w14:textId="77777777" w:rsidR="00D93BBC" w:rsidRDefault="00D93BBC" w:rsidP="007E1214">
            <w:pPr>
              <w:jc w:val="center"/>
              <w:rPr>
                <w:sz w:val="16"/>
                <w:szCs w:val="16"/>
                <w:lang w:val="en-US"/>
              </w:rPr>
            </w:pPr>
            <w:r>
              <w:rPr>
                <w:sz w:val="16"/>
                <w:szCs w:val="16"/>
                <w:lang w:val="en-US"/>
              </w:rPr>
              <w:t>2710403643000</w:t>
            </w:r>
          </w:p>
        </w:tc>
        <w:tc>
          <w:tcPr>
            <w:tcW w:w="5867" w:type="dxa"/>
            <w:gridSpan w:val="6"/>
            <w:tcBorders>
              <w:top w:val="nil"/>
              <w:bottom w:val="single" w:sz="2" w:space="0" w:color="auto"/>
            </w:tcBorders>
          </w:tcPr>
          <w:p w14:paraId="4DC0B499" w14:textId="77777777" w:rsidR="00D93BBC" w:rsidRDefault="00D93BBC" w:rsidP="007E1214">
            <w:pPr>
              <w:rPr>
                <w:lang w:val="en-US"/>
              </w:rPr>
            </w:pPr>
            <w:r>
              <w:rPr>
                <w:lang w:val="en-US"/>
              </w:rPr>
              <w:t>Placi din tabla amprentata tip tigla</w:t>
            </w:r>
          </w:p>
        </w:tc>
        <w:tc>
          <w:tcPr>
            <w:tcW w:w="1137" w:type="dxa"/>
            <w:gridSpan w:val="4"/>
            <w:tcBorders>
              <w:top w:val="nil"/>
              <w:bottom w:val="single" w:sz="2" w:space="0" w:color="auto"/>
            </w:tcBorders>
          </w:tcPr>
          <w:p w14:paraId="74DD3442"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652AD0A5" w14:textId="77777777" w:rsidR="00D93BBC" w:rsidRDefault="00D93BBC" w:rsidP="007E1214">
            <w:pPr>
              <w:rPr>
                <w:lang w:val="en-US"/>
              </w:rPr>
            </w:pPr>
            <w:r>
              <w:rPr>
                <w:lang w:val="en-US"/>
              </w:rPr>
              <w:t>84,04</w:t>
            </w:r>
          </w:p>
        </w:tc>
      </w:tr>
      <w:tr w:rsidR="00D93BBC" w14:paraId="71241F7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79C6CA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7007B69" w14:textId="77777777" w:rsidR="00D93BBC" w:rsidRDefault="00D93BBC" w:rsidP="007E1214">
            <w:pPr>
              <w:jc w:val="center"/>
              <w:rPr>
                <w:sz w:val="16"/>
                <w:szCs w:val="16"/>
                <w:lang w:val="en-US"/>
              </w:rPr>
            </w:pPr>
            <w:r>
              <w:rPr>
                <w:sz w:val="16"/>
                <w:szCs w:val="16"/>
                <w:lang w:val="en-US"/>
              </w:rPr>
              <w:t>2875276312000</w:t>
            </w:r>
          </w:p>
        </w:tc>
        <w:tc>
          <w:tcPr>
            <w:tcW w:w="5867" w:type="dxa"/>
            <w:gridSpan w:val="6"/>
            <w:tcBorders>
              <w:top w:val="nil"/>
              <w:bottom w:val="single" w:sz="2" w:space="0" w:color="auto"/>
            </w:tcBorders>
          </w:tcPr>
          <w:p w14:paraId="488B4EF3" w14:textId="77777777" w:rsidR="00D93BBC" w:rsidRDefault="00D93BBC" w:rsidP="007E1214">
            <w:pPr>
              <w:rPr>
                <w:lang w:val="en-US"/>
              </w:rPr>
            </w:pPr>
            <w:r>
              <w:rPr>
                <w:lang w:val="en-US"/>
              </w:rPr>
              <w:t>Accesorii metalice pentru fixare</w:t>
            </w:r>
          </w:p>
        </w:tc>
        <w:tc>
          <w:tcPr>
            <w:tcW w:w="1137" w:type="dxa"/>
            <w:gridSpan w:val="4"/>
            <w:tcBorders>
              <w:top w:val="nil"/>
              <w:bottom w:val="single" w:sz="2" w:space="0" w:color="auto"/>
            </w:tcBorders>
          </w:tcPr>
          <w:p w14:paraId="23609805"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4BB4C631" w14:textId="77777777" w:rsidR="00D93BBC" w:rsidRDefault="00D93BBC" w:rsidP="007E1214">
            <w:pPr>
              <w:rPr>
                <w:lang w:val="en-US"/>
              </w:rPr>
            </w:pPr>
            <w:r>
              <w:rPr>
                <w:lang w:val="en-US"/>
              </w:rPr>
              <w:t>657,72</w:t>
            </w:r>
          </w:p>
        </w:tc>
      </w:tr>
      <w:tr w:rsidR="00D93BBC" w14:paraId="3C19F5F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1D8E88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95CA4DC" w14:textId="77777777" w:rsidR="00D93BBC" w:rsidRDefault="00D93BBC" w:rsidP="007E1214">
            <w:pPr>
              <w:jc w:val="center"/>
              <w:rPr>
                <w:sz w:val="16"/>
                <w:szCs w:val="16"/>
                <w:lang w:val="en-US"/>
              </w:rPr>
            </w:pPr>
            <w:r>
              <w:rPr>
                <w:sz w:val="16"/>
                <w:szCs w:val="16"/>
                <w:lang w:val="en-US"/>
              </w:rPr>
              <w:t>2710403740000</w:t>
            </w:r>
          </w:p>
        </w:tc>
        <w:tc>
          <w:tcPr>
            <w:tcW w:w="5867" w:type="dxa"/>
            <w:gridSpan w:val="6"/>
            <w:tcBorders>
              <w:top w:val="nil"/>
              <w:bottom w:val="single" w:sz="2" w:space="0" w:color="auto"/>
            </w:tcBorders>
          </w:tcPr>
          <w:p w14:paraId="022D5967" w14:textId="77777777" w:rsidR="00D93BBC" w:rsidRDefault="00D93BBC" w:rsidP="007E1214">
            <w:pPr>
              <w:rPr>
                <w:lang w:val="en-US"/>
              </w:rPr>
            </w:pPr>
            <w:r>
              <w:rPr>
                <w:lang w:val="en-US"/>
              </w:rPr>
              <w:t>Pazie din tabla protejata anticoroziv</w:t>
            </w:r>
          </w:p>
        </w:tc>
        <w:tc>
          <w:tcPr>
            <w:tcW w:w="1137" w:type="dxa"/>
            <w:gridSpan w:val="4"/>
            <w:tcBorders>
              <w:top w:val="nil"/>
              <w:bottom w:val="single" w:sz="2" w:space="0" w:color="auto"/>
            </w:tcBorders>
          </w:tcPr>
          <w:p w14:paraId="20CB70DA"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37B52A06" w14:textId="77777777" w:rsidR="00D93BBC" w:rsidRDefault="00D93BBC" w:rsidP="007E1214">
            <w:pPr>
              <w:rPr>
                <w:lang w:val="en-US"/>
              </w:rPr>
            </w:pPr>
            <w:r>
              <w:rPr>
                <w:lang w:val="en-US"/>
              </w:rPr>
              <w:t>2,92</w:t>
            </w:r>
          </w:p>
        </w:tc>
      </w:tr>
      <w:tr w:rsidR="00D93BBC" w14:paraId="3AD3DBC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AFD804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A303B66"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2763BD0E"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38588573"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37044B91" w14:textId="77777777" w:rsidR="00D93BBC" w:rsidRDefault="00D93BBC" w:rsidP="007E1214">
            <w:pPr>
              <w:rPr>
                <w:lang w:val="en-US"/>
              </w:rPr>
            </w:pPr>
            <w:r>
              <w:rPr>
                <w:lang w:val="en-US"/>
              </w:rPr>
              <w:t>3,48</w:t>
            </w:r>
          </w:p>
        </w:tc>
      </w:tr>
      <w:tr w:rsidR="00D93BBC" w14:paraId="26F32AD2" w14:textId="77777777" w:rsidTr="00D93BBC">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142" w:type="dxa"/>
        </w:trPr>
        <w:tc>
          <w:tcPr>
            <w:tcW w:w="700" w:type="dxa"/>
            <w:tcBorders>
              <w:bottom w:val="nil"/>
              <w:right w:val="nil"/>
            </w:tcBorders>
          </w:tcPr>
          <w:p w14:paraId="6CA27266" w14:textId="77777777" w:rsidR="00D93BBC" w:rsidRDefault="00D93BBC" w:rsidP="007E1214">
            <w:pPr>
              <w:rPr>
                <w:sz w:val="8"/>
                <w:szCs w:val="8"/>
                <w:lang w:val="en-US"/>
              </w:rPr>
            </w:pPr>
          </w:p>
        </w:tc>
        <w:tc>
          <w:tcPr>
            <w:tcW w:w="1261" w:type="dxa"/>
            <w:gridSpan w:val="3"/>
            <w:tcBorders>
              <w:left w:val="nil"/>
              <w:bottom w:val="nil"/>
              <w:right w:val="nil"/>
            </w:tcBorders>
          </w:tcPr>
          <w:p w14:paraId="2F0B937D" w14:textId="77777777" w:rsidR="00D93BBC" w:rsidRDefault="00D93BBC" w:rsidP="007E1214">
            <w:pPr>
              <w:rPr>
                <w:sz w:val="8"/>
                <w:szCs w:val="8"/>
                <w:lang w:val="en-US"/>
              </w:rPr>
            </w:pPr>
          </w:p>
        </w:tc>
        <w:tc>
          <w:tcPr>
            <w:tcW w:w="3351" w:type="dxa"/>
            <w:gridSpan w:val="4"/>
            <w:tcBorders>
              <w:left w:val="nil"/>
              <w:bottom w:val="nil"/>
              <w:right w:val="nil"/>
            </w:tcBorders>
          </w:tcPr>
          <w:p w14:paraId="6A25F38E" w14:textId="77777777" w:rsidR="00D93BBC" w:rsidRDefault="00D93BBC" w:rsidP="007E1214">
            <w:pPr>
              <w:rPr>
                <w:sz w:val="8"/>
                <w:szCs w:val="8"/>
                <w:lang w:val="en-US"/>
              </w:rPr>
            </w:pPr>
          </w:p>
          <w:p w14:paraId="4CFD83EC" w14:textId="77777777" w:rsidR="00D93BBC" w:rsidRDefault="00D93BBC" w:rsidP="007E1214">
            <w:pPr>
              <w:rPr>
                <w:sz w:val="8"/>
                <w:szCs w:val="8"/>
                <w:lang w:val="en-US"/>
              </w:rPr>
            </w:pPr>
          </w:p>
          <w:p w14:paraId="34BADFCF" w14:textId="77777777" w:rsidR="00D93BBC" w:rsidRDefault="00D93BBC" w:rsidP="007E1214">
            <w:pPr>
              <w:rPr>
                <w:sz w:val="8"/>
                <w:szCs w:val="8"/>
                <w:lang w:val="en-US"/>
              </w:rPr>
            </w:pPr>
          </w:p>
        </w:tc>
        <w:tc>
          <w:tcPr>
            <w:tcW w:w="1119" w:type="dxa"/>
            <w:tcBorders>
              <w:left w:val="nil"/>
              <w:bottom w:val="nil"/>
              <w:right w:val="nil"/>
            </w:tcBorders>
          </w:tcPr>
          <w:p w14:paraId="0028D155" w14:textId="77777777" w:rsidR="00D93BBC" w:rsidRDefault="00D93BBC" w:rsidP="007E1214">
            <w:pPr>
              <w:rPr>
                <w:sz w:val="8"/>
                <w:szCs w:val="8"/>
                <w:lang w:val="en-US"/>
              </w:rPr>
            </w:pPr>
          </w:p>
        </w:tc>
        <w:tc>
          <w:tcPr>
            <w:tcW w:w="1119" w:type="dxa"/>
            <w:tcBorders>
              <w:left w:val="nil"/>
              <w:bottom w:val="nil"/>
              <w:right w:val="nil"/>
            </w:tcBorders>
          </w:tcPr>
          <w:p w14:paraId="38F36825" w14:textId="77777777" w:rsidR="00D93BBC" w:rsidRDefault="00D93BBC" w:rsidP="007E1214">
            <w:pPr>
              <w:rPr>
                <w:sz w:val="8"/>
                <w:szCs w:val="8"/>
                <w:lang w:val="en-US"/>
              </w:rPr>
            </w:pPr>
          </w:p>
        </w:tc>
        <w:tc>
          <w:tcPr>
            <w:tcW w:w="1397" w:type="dxa"/>
            <w:gridSpan w:val="3"/>
            <w:tcBorders>
              <w:left w:val="nil"/>
              <w:bottom w:val="nil"/>
              <w:right w:val="nil"/>
            </w:tcBorders>
          </w:tcPr>
          <w:p w14:paraId="6CEF2B1B" w14:textId="77777777" w:rsidR="00D93BBC" w:rsidRDefault="00D93BBC" w:rsidP="007E1214">
            <w:pPr>
              <w:rPr>
                <w:sz w:val="8"/>
                <w:szCs w:val="8"/>
                <w:lang w:val="en-US"/>
              </w:rPr>
            </w:pPr>
          </w:p>
        </w:tc>
        <w:tc>
          <w:tcPr>
            <w:tcW w:w="1259" w:type="dxa"/>
            <w:gridSpan w:val="4"/>
            <w:tcBorders>
              <w:left w:val="nil"/>
              <w:bottom w:val="nil"/>
            </w:tcBorders>
          </w:tcPr>
          <w:p w14:paraId="2E55A6F7" w14:textId="77777777" w:rsidR="00D93BBC" w:rsidRDefault="00D93BBC" w:rsidP="007E1214">
            <w:pPr>
              <w:rPr>
                <w:sz w:val="8"/>
                <w:szCs w:val="8"/>
                <w:lang w:val="en-US"/>
              </w:rPr>
            </w:pPr>
          </w:p>
        </w:tc>
      </w:tr>
      <w:tr w:rsidR="00D93BBC" w:rsidRPr="00EB582C" w14:paraId="79DD6143" w14:textId="77777777" w:rsidTr="00D93BBC">
        <w:tblPrEx>
          <w:tblBorders>
            <w:insideH w:val="none" w:sz="0" w:space="0" w:color="auto"/>
            <w:insideV w:val="none" w:sz="0" w:space="0" w:color="auto"/>
          </w:tblBorders>
        </w:tblPrEx>
        <w:trPr>
          <w:trHeight w:val="340"/>
        </w:trPr>
        <w:tc>
          <w:tcPr>
            <w:tcW w:w="700" w:type="dxa"/>
            <w:tcBorders>
              <w:top w:val="single" w:sz="4" w:space="0" w:color="auto"/>
              <w:bottom w:val="single" w:sz="4" w:space="0" w:color="auto"/>
              <w:right w:val="nil"/>
            </w:tcBorders>
          </w:tcPr>
          <w:p w14:paraId="59BE9301" w14:textId="77777777" w:rsidR="00D93BBC" w:rsidRDefault="00D93BBC" w:rsidP="007E1214">
            <w:pPr>
              <w:rPr>
                <w:lang w:val="en-US"/>
              </w:rPr>
            </w:pPr>
            <w:r>
              <w:rPr>
                <w:lang w:val="en-US"/>
              </w:rPr>
              <w:t xml:space="preserve"> </w:t>
            </w:r>
          </w:p>
        </w:tc>
        <w:tc>
          <w:tcPr>
            <w:tcW w:w="1261" w:type="dxa"/>
            <w:gridSpan w:val="3"/>
            <w:tcBorders>
              <w:top w:val="single" w:sz="4" w:space="0" w:color="auto"/>
              <w:left w:val="nil"/>
              <w:bottom w:val="single" w:sz="4" w:space="0" w:color="auto"/>
              <w:right w:val="nil"/>
            </w:tcBorders>
          </w:tcPr>
          <w:p w14:paraId="7F1A6999" w14:textId="77777777" w:rsidR="00D93BBC" w:rsidRDefault="00D93BBC" w:rsidP="007E1214">
            <w:pPr>
              <w:rPr>
                <w:lang w:val="en-US"/>
              </w:rPr>
            </w:pPr>
          </w:p>
        </w:tc>
        <w:tc>
          <w:tcPr>
            <w:tcW w:w="3351" w:type="dxa"/>
            <w:gridSpan w:val="4"/>
            <w:tcBorders>
              <w:top w:val="single" w:sz="4" w:space="0" w:color="auto"/>
              <w:left w:val="nil"/>
              <w:bottom w:val="single" w:sz="4" w:space="0" w:color="auto"/>
              <w:right w:val="nil"/>
            </w:tcBorders>
          </w:tcPr>
          <w:p w14:paraId="3352036D" w14:textId="77777777" w:rsidR="00D93BBC" w:rsidRDefault="00D93BBC" w:rsidP="007E1214">
            <w:pPr>
              <w:rPr>
                <w:lang w:val="en-US"/>
              </w:rPr>
            </w:pPr>
            <w:r>
              <w:rPr>
                <w:lang w:val="en-US"/>
              </w:rPr>
              <w:t>Total</w:t>
            </w:r>
          </w:p>
        </w:tc>
        <w:tc>
          <w:tcPr>
            <w:tcW w:w="1119" w:type="dxa"/>
            <w:tcBorders>
              <w:top w:val="single" w:sz="4" w:space="0" w:color="auto"/>
              <w:left w:val="nil"/>
              <w:bottom w:val="single" w:sz="4" w:space="0" w:color="auto"/>
              <w:right w:val="nil"/>
            </w:tcBorders>
          </w:tcPr>
          <w:p w14:paraId="6C5A3533" w14:textId="77777777" w:rsidR="00D93BBC" w:rsidRPr="00EB582C" w:rsidRDefault="00D93BBC" w:rsidP="007E1214">
            <w:pPr>
              <w:rPr>
                <w:lang w:val="en-US"/>
              </w:rPr>
            </w:pPr>
          </w:p>
        </w:tc>
        <w:tc>
          <w:tcPr>
            <w:tcW w:w="1119" w:type="dxa"/>
            <w:tcBorders>
              <w:top w:val="single" w:sz="4" w:space="0" w:color="auto"/>
              <w:left w:val="nil"/>
              <w:bottom w:val="single" w:sz="4" w:space="0" w:color="auto"/>
              <w:right w:val="nil"/>
            </w:tcBorders>
          </w:tcPr>
          <w:p w14:paraId="5BB7E61A" w14:textId="77777777" w:rsidR="00D93BBC" w:rsidRPr="00EB582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390367F6" w14:textId="77777777" w:rsidR="00D93BBC" w:rsidRPr="00EB582C" w:rsidRDefault="00D93BBC" w:rsidP="007E1214">
            <w:pPr>
              <w:rPr>
                <w:lang w:val="en-US"/>
              </w:rPr>
            </w:pPr>
          </w:p>
        </w:tc>
        <w:tc>
          <w:tcPr>
            <w:tcW w:w="1401" w:type="dxa"/>
            <w:gridSpan w:val="5"/>
            <w:tcBorders>
              <w:top w:val="single" w:sz="4" w:space="0" w:color="auto"/>
              <w:left w:val="nil"/>
              <w:bottom w:val="single" w:sz="4" w:space="0" w:color="auto"/>
            </w:tcBorders>
          </w:tcPr>
          <w:p w14:paraId="52B80D27" w14:textId="77777777" w:rsidR="00D93BBC" w:rsidRPr="00EB582C" w:rsidRDefault="00D93BBC" w:rsidP="007E1214">
            <w:pPr>
              <w:rPr>
                <w:lang w:val="en-US"/>
              </w:rPr>
            </w:pPr>
          </w:p>
        </w:tc>
      </w:tr>
      <w:tr w:rsidR="00D93BBC" w14:paraId="3DBCEED9" w14:textId="77777777" w:rsidTr="00D93BBC">
        <w:tblPrEx>
          <w:tblBorders>
            <w:left w:val="single" w:sz="6" w:space="0" w:color="auto"/>
            <w:right w:val="single" w:sz="6" w:space="0" w:color="auto"/>
            <w:insideH w:val="none" w:sz="0" w:space="0" w:color="auto"/>
            <w:insideV w:val="none" w:sz="0" w:space="0" w:color="auto"/>
          </w:tblBorders>
        </w:tblPrEx>
        <w:trPr>
          <w:trHeight w:val="160"/>
        </w:trPr>
        <w:tc>
          <w:tcPr>
            <w:tcW w:w="700" w:type="dxa"/>
            <w:tcBorders>
              <w:top w:val="single" w:sz="4" w:space="0" w:color="auto"/>
              <w:bottom w:val="single" w:sz="4" w:space="0" w:color="auto"/>
              <w:right w:val="nil"/>
            </w:tcBorders>
          </w:tcPr>
          <w:p w14:paraId="3CE94E36" w14:textId="77777777" w:rsidR="00D93BBC" w:rsidRDefault="00D93BBC" w:rsidP="007E1214">
            <w:pPr>
              <w:rPr>
                <w:lang w:val="en-US"/>
              </w:rPr>
            </w:pPr>
          </w:p>
        </w:tc>
        <w:tc>
          <w:tcPr>
            <w:tcW w:w="701" w:type="dxa"/>
            <w:gridSpan w:val="2"/>
            <w:tcBorders>
              <w:top w:val="single" w:sz="4" w:space="0" w:color="auto"/>
              <w:left w:val="nil"/>
              <w:bottom w:val="single" w:sz="4" w:space="0" w:color="auto"/>
              <w:right w:val="nil"/>
            </w:tcBorders>
          </w:tcPr>
          <w:p w14:paraId="5D6A45A8" w14:textId="77777777" w:rsidR="00D93BBC" w:rsidRDefault="00D93BBC" w:rsidP="007E1214">
            <w:pPr>
              <w:rPr>
                <w:lang w:val="en-US"/>
              </w:rPr>
            </w:pPr>
          </w:p>
        </w:tc>
        <w:tc>
          <w:tcPr>
            <w:tcW w:w="1259" w:type="dxa"/>
            <w:gridSpan w:val="4"/>
            <w:tcBorders>
              <w:top w:val="single" w:sz="4" w:space="0" w:color="auto"/>
              <w:left w:val="nil"/>
              <w:bottom w:val="single" w:sz="4" w:space="0" w:color="auto"/>
              <w:right w:val="nil"/>
            </w:tcBorders>
          </w:tcPr>
          <w:p w14:paraId="50FF2847" w14:textId="77777777" w:rsidR="00D93BBC" w:rsidRDefault="00D93BBC" w:rsidP="007E1214">
            <w:pPr>
              <w:rPr>
                <w:lang w:val="en-US"/>
              </w:rPr>
            </w:pPr>
          </w:p>
        </w:tc>
        <w:tc>
          <w:tcPr>
            <w:tcW w:w="2652" w:type="dxa"/>
            <w:tcBorders>
              <w:top w:val="single" w:sz="4" w:space="0" w:color="auto"/>
              <w:left w:val="nil"/>
              <w:bottom w:val="single" w:sz="4" w:space="0" w:color="auto"/>
              <w:right w:val="nil"/>
            </w:tcBorders>
          </w:tcPr>
          <w:p w14:paraId="67B91B5C" w14:textId="77777777" w:rsidR="00D93BBC" w:rsidRDefault="00D93BBC" w:rsidP="007E1214">
            <w:pPr>
              <w:rPr>
                <w:sz w:val="8"/>
                <w:szCs w:val="8"/>
                <w:lang w:val="en-US"/>
              </w:rPr>
            </w:pPr>
            <w:r>
              <w:rPr>
                <w:b/>
                <w:bCs/>
                <w:lang w:val="en-US"/>
              </w:rPr>
              <w:t xml:space="preserve">Total </w:t>
            </w:r>
            <w:r>
              <w:rPr>
                <w:b/>
                <w:bCs/>
                <w:sz w:val="22"/>
                <w:szCs w:val="22"/>
                <w:lang w:val="en-US"/>
              </w:rPr>
              <w:t>Streasina,</w:t>
            </w:r>
          </w:p>
        </w:tc>
        <w:tc>
          <w:tcPr>
            <w:tcW w:w="1119" w:type="dxa"/>
            <w:tcBorders>
              <w:top w:val="single" w:sz="4" w:space="0" w:color="auto"/>
              <w:left w:val="nil"/>
              <w:bottom w:val="single" w:sz="4" w:space="0" w:color="auto"/>
              <w:right w:val="nil"/>
            </w:tcBorders>
          </w:tcPr>
          <w:p w14:paraId="435B8405" w14:textId="77777777" w:rsidR="00D93BBC" w:rsidRDefault="00D93BBC" w:rsidP="007E1214">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28E4875D" w14:textId="77777777" w:rsidR="00D93BB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6229C291" w14:textId="77777777" w:rsidR="00D93BBC" w:rsidRDefault="00D93BBC" w:rsidP="007E1214">
            <w:pPr>
              <w:rPr>
                <w:lang w:val="en-US"/>
              </w:rPr>
            </w:pPr>
          </w:p>
        </w:tc>
        <w:tc>
          <w:tcPr>
            <w:tcW w:w="1401" w:type="dxa"/>
            <w:gridSpan w:val="5"/>
            <w:tcBorders>
              <w:top w:val="single" w:sz="4" w:space="0" w:color="auto"/>
              <w:left w:val="nil"/>
              <w:bottom w:val="single" w:sz="4" w:space="0" w:color="auto"/>
            </w:tcBorders>
          </w:tcPr>
          <w:p w14:paraId="771A0EF6" w14:textId="77777777" w:rsidR="00D93BBC" w:rsidRDefault="00D93BBC" w:rsidP="007E1214">
            <w:pPr>
              <w:rPr>
                <w:b/>
                <w:bCs/>
                <w:lang w:val="en-US"/>
              </w:rPr>
            </w:pPr>
          </w:p>
        </w:tc>
      </w:tr>
      <w:tr w:rsidR="00D93BBC" w14:paraId="6163E055" w14:textId="77777777" w:rsidTr="00D93BBC">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142" w:type="dxa"/>
        </w:trPr>
        <w:tc>
          <w:tcPr>
            <w:tcW w:w="700" w:type="dxa"/>
            <w:tcBorders>
              <w:bottom w:val="nil"/>
              <w:right w:val="nil"/>
            </w:tcBorders>
          </w:tcPr>
          <w:p w14:paraId="1423E1DD" w14:textId="77777777" w:rsidR="00D93BBC" w:rsidRDefault="00D93BBC" w:rsidP="007E1214">
            <w:pPr>
              <w:rPr>
                <w:sz w:val="8"/>
                <w:szCs w:val="8"/>
                <w:lang w:val="en-US"/>
              </w:rPr>
            </w:pPr>
            <w:r>
              <w:rPr>
                <w:lang w:val="en-US"/>
              </w:rPr>
              <w:t xml:space="preserve"> </w:t>
            </w:r>
          </w:p>
        </w:tc>
        <w:tc>
          <w:tcPr>
            <w:tcW w:w="1261" w:type="dxa"/>
            <w:gridSpan w:val="3"/>
            <w:tcBorders>
              <w:left w:val="nil"/>
              <w:bottom w:val="nil"/>
              <w:right w:val="nil"/>
            </w:tcBorders>
          </w:tcPr>
          <w:p w14:paraId="3F9C8565" w14:textId="77777777" w:rsidR="00D93BBC" w:rsidRDefault="00D93BBC" w:rsidP="007E1214">
            <w:pPr>
              <w:rPr>
                <w:sz w:val="8"/>
                <w:szCs w:val="8"/>
                <w:lang w:val="en-US"/>
              </w:rPr>
            </w:pPr>
          </w:p>
        </w:tc>
        <w:tc>
          <w:tcPr>
            <w:tcW w:w="3351" w:type="dxa"/>
            <w:gridSpan w:val="4"/>
            <w:tcBorders>
              <w:left w:val="nil"/>
              <w:bottom w:val="nil"/>
              <w:right w:val="nil"/>
            </w:tcBorders>
          </w:tcPr>
          <w:p w14:paraId="72B650AD" w14:textId="77777777" w:rsidR="00D93BBC" w:rsidRDefault="00D93BBC" w:rsidP="007E1214">
            <w:pPr>
              <w:rPr>
                <w:sz w:val="8"/>
                <w:szCs w:val="8"/>
                <w:lang w:val="en-US"/>
              </w:rPr>
            </w:pPr>
          </w:p>
          <w:p w14:paraId="5741E6A5" w14:textId="77777777" w:rsidR="00D93BBC" w:rsidRDefault="00D93BBC" w:rsidP="007E1214">
            <w:pPr>
              <w:rPr>
                <w:sz w:val="8"/>
                <w:szCs w:val="8"/>
                <w:lang w:val="en-US"/>
              </w:rPr>
            </w:pPr>
          </w:p>
          <w:p w14:paraId="163A3411" w14:textId="77777777" w:rsidR="00D93BBC" w:rsidRDefault="00D93BBC" w:rsidP="007E1214">
            <w:pPr>
              <w:rPr>
                <w:sz w:val="8"/>
                <w:szCs w:val="8"/>
                <w:lang w:val="en-US"/>
              </w:rPr>
            </w:pPr>
          </w:p>
        </w:tc>
        <w:tc>
          <w:tcPr>
            <w:tcW w:w="1119" w:type="dxa"/>
            <w:tcBorders>
              <w:left w:val="nil"/>
              <w:bottom w:val="nil"/>
              <w:right w:val="nil"/>
            </w:tcBorders>
          </w:tcPr>
          <w:p w14:paraId="51EC27C6" w14:textId="77777777" w:rsidR="00D93BBC" w:rsidRDefault="00D93BBC" w:rsidP="007E1214">
            <w:pPr>
              <w:rPr>
                <w:sz w:val="8"/>
                <w:szCs w:val="8"/>
                <w:lang w:val="en-US"/>
              </w:rPr>
            </w:pPr>
          </w:p>
        </w:tc>
        <w:tc>
          <w:tcPr>
            <w:tcW w:w="1119" w:type="dxa"/>
            <w:tcBorders>
              <w:left w:val="nil"/>
              <w:bottom w:val="nil"/>
              <w:right w:val="nil"/>
            </w:tcBorders>
          </w:tcPr>
          <w:p w14:paraId="6BBEA839" w14:textId="77777777" w:rsidR="00D93BBC" w:rsidRDefault="00D93BBC" w:rsidP="007E1214">
            <w:pPr>
              <w:rPr>
                <w:sz w:val="8"/>
                <w:szCs w:val="8"/>
                <w:lang w:val="en-US"/>
              </w:rPr>
            </w:pPr>
          </w:p>
        </w:tc>
        <w:tc>
          <w:tcPr>
            <w:tcW w:w="1397" w:type="dxa"/>
            <w:gridSpan w:val="3"/>
            <w:tcBorders>
              <w:left w:val="nil"/>
              <w:bottom w:val="nil"/>
              <w:right w:val="nil"/>
            </w:tcBorders>
          </w:tcPr>
          <w:p w14:paraId="0C4895FC" w14:textId="77777777" w:rsidR="00D93BBC" w:rsidRDefault="00D93BBC" w:rsidP="007E1214">
            <w:pPr>
              <w:rPr>
                <w:sz w:val="8"/>
                <w:szCs w:val="8"/>
                <w:lang w:val="en-US"/>
              </w:rPr>
            </w:pPr>
          </w:p>
        </w:tc>
        <w:tc>
          <w:tcPr>
            <w:tcW w:w="1259" w:type="dxa"/>
            <w:gridSpan w:val="4"/>
            <w:tcBorders>
              <w:left w:val="nil"/>
              <w:bottom w:val="nil"/>
            </w:tcBorders>
          </w:tcPr>
          <w:p w14:paraId="57AEA103" w14:textId="77777777" w:rsidR="00D93BBC" w:rsidRDefault="00D93BBC" w:rsidP="007E1214">
            <w:pPr>
              <w:rPr>
                <w:sz w:val="8"/>
                <w:szCs w:val="8"/>
                <w:lang w:val="en-US"/>
              </w:rPr>
            </w:pPr>
          </w:p>
        </w:tc>
      </w:tr>
      <w:tr w:rsidR="00D93BBC" w:rsidRPr="00EB582C" w14:paraId="5A6BF8A7" w14:textId="77777777" w:rsidTr="00D93BBC">
        <w:tblPrEx>
          <w:tblBorders>
            <w:insideH w:val="none" w:sz="0" w:space="0" w:color="auto"/>
            <w:insideV w:val="none" w:sz="0" w:space="0" w:color="auto"/>
          </w:tblBorders>
        </w:tblPrEx>
        <w:trPr>
          <w:trHeight w:val="340"/>
        </w:trPr>
        <w:tc>
          <w:tcPr>
            <w:tcW w:w="700" w:type="dxa"/>
            <w:tcBorders>
              <w:top w:val="single" w:sz="4" w:space="0" w:color="auto"/>
              <w:bottom w:val="single" w:sz="4" w:space="0" w:color="auto"/>
              <w:right w:val="nil"/>
            </w:tcBorders>
          </w:tcPr>
          <w:p w14:paraId="4FA1FA77" w14:textId="77777777" w:rsidR="00D93BBC" w:rsidRDefault="00D93BBC" w:rsidP="007E1214">
            <w:pPr>
              <w:rPr>
                <w:lang w:val="en-US"/>
              </w:rPr>
            </w:pPr>
            <w:r>
              <w:rPr>
                <w:lang w:val="en-US"/>
              </w:rPr>
              <w:t xml:space="preserve"> </w:t>
            </w:r>
          </w:p>
        </w:tc>
        <w:tc>
          <w:tcPr>
            <w:tcW w:w="1261" w:type="dxa"/>
            <w:gridSpan w:val="3"/>
            <w:tcBorders>
              <w:top w:val="single" w:sz="4" w:space="0" w:color="auto"/>
              <w:left w:val="nil"/>
              <w:bottom w:val="single" w:sz="4" w:space="0" w:color="auto"/>
              <w:right w:val="nil"/>
            </w:tcBorders>
          </w:tcPr>
          <w:p w14:paraId="14127C0D" w14:textId="77777777" w:rsidR="00D93BBC" w:rsidRDefault="00D93BBC" w:rsidP="007E1214">
            <w:pPr>
              <w:rPr>
                <w:lang w:val="en-US"/>
              </w:rPr>
            </w:pPr>
          </w:p>
        </w:tc>
        <w:tc>
          <w:tcPr>
            <w:tcW w:w="3351" w:type="dxa"/>
            <w:gridSpan w:val="4"/>
            <w:tcBorders>
              <w:top w:val="single" w:sz="4" w:space="0" w:color="auto"/>
              <w:left w:val="nil"/>
              <w:bottom w:val="single" w:sz="4" w:space="0" w:color="auto"/>
              <w:right w:val="nil"/>
            </w:tcBorders>
          </w:tcPr>
          <w:p w14:paraId="242DC9E1" w14:textId="77777777" w:rsidR="00D93BBC" w:rsidRDefault="00D93BBC" w:rsidP="007E1214">
            <w:pPr>
              <w:rPr>
                <w:lang w:val="en-US"/>
              </w:rPr>
            </w:pPr>
            <w:r>
              <w:rPr>
                <w:lang w:val="en-US"/>
              </w:rPr>
              <w:t>Total</w:t>
            </w:r>
          </w:p>
        </w:tc>
        <w:tc>
          <w:tcPr>
            <w:tcW w:w="1119" w:type="dxa"/>
            <w:tcBorders>
              <w:top w:val="single" w:sz="4" w:space="0" w:color="auto"/>
              <w:left w:val="nil"/>
              <w:bottom w:val="single" w:sz="4" w:space="0" w:color="auto"/>
              <w:right w:val="nil"/>
            </w:tcBorders>
          </w:tcPr>
          <w:p w14:paraId="0BA67756" w14:textId="77777777" w:rsidR="00D93BBC" w:rsidRPr="00EB582C" w:rsidRDefault="00D93BBC" w:rsidP="007E1214">
            <w:pPr>
              <w:rPr>
                <w:lang w:val="en-US"/>
              </w:rPr>
            </w:pPr>
          </w:p>
        </w:tc>
        <w:tc>
          <w:tcPr>
            <w:tcW w:w="1119" w:type="dxa"/>
            <w:tcBorders>
              <w:top w:val="single" w:sz="4" w:space="0" w:color="auto"/>
              <w:left w:val="nil"/>
              <w:bottom w:val="single" w:sz="4" w:space="0" w:color="auto"/>
              <w:right w:val="nil"/>
            </w:tcBorders>
          </w:tcPr>
          <w:p w14:paraId="0C3CD35F" w14:textId="77777777" w:rsidR="00D93BBC" w:rsidRPr="00EB582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14858EAC" w14:textId="77777777" w:rsidR="00D93BBC" w:rsidRPr="00EB582C" w:rsidRDefault="00D93BBC" w:rsidP="007E1214">
            <w:pPr>
              <w:rPr>
                <w:lang w:val="en-US"/>
              </w:rPr>
            </w:pPr>
          </w:p>
        </w:tc>
        <w:tc>
          <w:tcPr>
            <w:tcW w:w="1401" w:type="dxa"/>
            <w:gridSpan w:val="5"/>
            <w:tcBorders>
              <w:top w:val="single" w:sz="4" w:space="0" w:color="auto"/>
              <w:left w:val="nil"/>
              <w:bottom w:val="single" w:sz="4" w:space="0" w:color="auto"/>
            </w:tcBorders>
          </w:tcPr>
          <w:p w14:paraId="62BF27EF" w14:textId="77777777" w:rsidR="00D93BBC" w:rsidRPr="00EB582C" w:rsidRDefault="00D93BBC" w:rsidP="007E1214">
            <w:pPr>
              <w:rPr>
                <w:lang w:val="en-US"/>
              </w:rPr>
            </w:pPr>
          </w:p>
        </w:tc>
      </w:tr>
      <w:tr w:rsidR="00D93BBC" w14:paraId="0D669AB4" w14:textId="77777777" w:rsidTr="00D93BBC">
        <w:tblPrEx>
          <w:tblBorders>
            <w:left w:val="single" w:sz="6" w:space="0" w:color="auto"/>
            <w:right w:val="single" w:sz="6" w:space="0" w:color="auto"/>
            <w:insideH w:val="none" w:sz="0" w:space="0" w:color="auto"/>
            <w:insideV w:val="none" w:sz="0" w:space="0" w:color="auto"/>
          </w:tblBorders>
        </w:tblPrEx>
        <w:trPr>
          <w:trHeight w:val="160"/>
        </w:trPr>
        <w:tc>
          <w:tcPr>
            <w:tcW w:w="700" w:type="dxa"/>
            <w:tcBorders>
              <w:top w:val="single" w:sz="4" w:space="0" w:color="auto"/>
              <w:bottom w:val="single" w:sz="4" w:space="0" w:color="auto"/>
              <w:right w:val="nil"/>
            </w:tcBorders>
          </w:tcPr>
          <w:p w14:paraId="7B2F1008" w14:textId="77777777" w:rsidR="00D93BBC" w:rsidRDefault="00D93BBC" w:rsidP="007E1214">
            <w:pPr>
              <w:rPr>
                <w:lang w:val="en-US"/>
              </w:rPr>
            </w:pPr>
          </w:p>
        </w:tc>
        <w:tc>
          <w:tcPr>
            <w:tcW w:w="701" w:type="dxa"/>
            <w:gridSpan w:val="2"/>
            <w:tcBorders>
              <w:top w:val="single" w:sz="4" w:space="0" w:color="auto"/>
              <w:left w:val="nil"/>
              <w:bottom w:val="single" w:sz="4" w:space="0" w:color="auto"/>
              <w:right w:val="nil"/>
            </w:tcBorders>
          </w:tcPr>
          <w:p w14:paraId="5786FC4A" w14:textId="77777777" w:rsidR="00D93BBC" w:rsidRDefault="00D93BBC" w:rsidP="007E1214">
            <w:pPr>
              <w:rPr>
                <w:lang w:val="en-US"/>
              </w:rPr>
            </w:pPr>
          </w:p>
        </w:tc>
        <w:tc>
          <w:tcPr>
            <w:tcW w:w="1259" w:type="dxa"/>
            <w:gridSpan w:val="4"/>
            <w:tcBorders>
              <w:top w:val="single" w:sz="4" w:space="0" w:color="auto"/>
              <w:left w:val="nil"/>
              <w:bottom w:val="single" w:sz="4" w:space="0" w:color="auto"/>
              <w:right w:val="nil"/>
            </w:tcBorders>
          </w:tcPr>
          <w:p w14:paraId="7089869C" w14:textId="77777777" w:rsidR="00D93BBC" w:rsidRDefault="00D93BBC" w:rsidP="007E1214">
            <w:pPr>
              <w:rPr>
                <w:lang w:val="en-US"/>
              </w:rPr>
            </w:pPr>
          </w:p>
        </w:tc>
        <w:tc>
          <w:tcPr>
            <w:tcW w:w="2652" w:type="dxa"/>
            <w:tcBorders>
              <w:top w:val="single" w:sz="4" w:space="0" w:color="auto"/>
              <w:left w:val="nil"/>
              <w:bottom w:val="single" w:sz="4" w:space="0" w:color="auto"/>
              <w:right w:val="nil"/>
            </w:tcBorders>
          </w:tcPr>
          <w:p w14:paraId="66FE05CE" w14:textId="77777777" w:rsidR="00D93BBC" w:rsidRDefault="00D93BBC" w:rsidP="007E1214">
            <w:pPr>
              <w:rPr>
                <w:sz w:val="8"/>
                <w:szCs w:val="8"/>
                <w:lang w:val="en-US"/>
              </w:rPr>
            </w:pPr>
            <w:r>
              <w:rPr>
                <w:b/>
                <w:bCs/>
                <w:lang w:val="en-US"/>
              </w:rPr>
              <w:t xml:space="preserve">Total </w:t>
            </w:r>
            <w:r>
              <w:rPr>
                <w:b/>
                <w:bCs/>
                <w:sz w:val="22"/>
                <w:szCs w:val="22"/>
                <w:lang w:val="en-US"/>
              </w:rPr>
              <w:t>Finisare fatadei</w:t>
            </w:r>
          </w:p>
        </w:tc>
        <w:tc>
          <w:tcPr>
            <w:tcW w:w="1119" w:type="dxa"/>
            <w:tcBorders>
              <w:top w:val="single" w:sz="4" w:space="0" w:color="auto"/>
              <w:left w:val="nil"/>
              <w:bottom w:val="single" w:sz="4" w:space="0" w:color="auto"/>
              <w:right w:val="nil"/>
            </w:tcBorders>
          </w:tcPr>
          <w:p w14:paraId="3A31A8B2" w14:textId="77777777" w:rsidR="00D93BBC" w:rsidRDefault="00D93BBC" w:rsidP="007E1214">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1E218DFB" w14:textId="77777777" w:rsidR="00D93BB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08509D72" w14:textId="77777777" w:rsidR="00D93BBC" w:rsidRDefault="00D93BBC" w:rsidP="007E1214">
            <w:pPr>
              <w:rPr>
                <w:lang w:val="en-US"/>
              </w:rPr>
            </w:pPr>
          </w:p>
        </w:tc>
        <w:tc>
          <w:tcPr>
            <w:tcW w:w="1401" w:type="dxa"/>
            <w:gridSpan w:val="5"/>
            <w:tcBorders>
              <w:top w:val="single" w:sz="4" w:space="0" w:color="auto"/>
              <w:left w:val="nil"/>
              <w:bottom w:val="single" w:sz="4" w:space="0" w:color="auto"/>
            </w:tcBorders>
          </w:tcPr>
          <w:p w14:paraId="17B4C7ED" w14:textId="77777777" w:rsidR="00D93BBC" w:rsidRDefault="00D93BBC" w:rsidP="007E1214">
            <w:pPr>
              <w:rPr>
                <w:b/>
                <w:bCs/>
                <w:lang w:val="en-US"/>
              </w:rPr>
            </w:pPr>
          </w:p>
        </w:tc>
      </w:tr>
      <w:tr w:rsidR="00D93BBC" w:rsidRPr="001F26B6" w14:paraId="53DBC1B4" w14:textId="77777777" w:rsidTr="00D93B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700" w:type="dxa"/>
            <w:tcBorders>
              <w:top w:val="nil"/>
              <w:left w:val="single" w:sz="6" w:space="0" w:color="auto"/>
              <w:bottom w:val="nil"/>
              <w:right w:val="nil"/>
            </w:tcBorders>
          </w:tcPr>
          <w:p w14:paraId="3449A96F" w14:textId="77777777" w:rsidR="00D93BBC" w:rsidRDefault="00D93BBC" w:rsidP="007E1214">
            <w:pPr>
              <w:jc w:val="center"/>
              <w:rPr>
                <w:lang w:val="en-US"/>
              </w:rPr>
            </w:pPr>
            <w:r>
              <w:rPr>
                <w:lang w:val="en-US"/>
              </w:rPr>
              <w:t xml:space="preserve"> </w:t>
            </w:r>
          </w:p>
        </w:tc>
        <w:tc>
          <w:tcPr>
            <w:tcW w:w="1401" w:type="dxa"/>
            <w:gridSpan w:val="4"/>
            <w:tcBorders>
              <w:top w:val="nil"/>
              <w:left w:val="single" w:sz="6" w:space="0" w:color="auto"/>
              <w:bottom w:val="nil"/>
              <w:right w:val="nil"/>
            </w:tcBorders>
          </w:tcPr>
          <w:p w14:paraId="08F5CA17" w14:textId="77777777" w:rsidR="00D93BBC" w:rsidRDefault="00D93BBC" w:rsidP="007E1214">
            <w:pPr>
              <w:rPr>
                <w:lang w:val="en-US"/>
              </w:rPr>
            </w:pPr>
          </w:p>
        </w:tc>
        <w:tc>
          <w:tcPr>
            <w:tcW w:w="5867" w:type="dxa"/>
            <w:gridSpan w:val="6"/>
            <w:tcBorders>
              <w:top w:val="nil"/>
              <w:left w:val="single" w:sz="6" w:space="0" w:color="auto"/>
              <w:bottom w:val="nil"/>
              <w:right w:val="single" w:sz="6" w:space="0" w:color="auto"/>
            </w:tcBorders>
          </w:tcPr>
          <w:p w14:paraId="585681C3" w14:textId="77777777" w:rsidR="00D93BBC" w:rsidRPr="007F2714" w:rsidRDefault="00D93BBC" w:rsidP="007E1214">
            <w:pPr>
              <w:rPr>
                <w:b/>
                <w:bCs/>
                <w:sz w:val="22"/>
                <w:szCs w:val="22"/>
                <w:lang w:val="en-US"/>
              </w:rPr>
            </w:pPr>
            <w:r w:rsidRPr="001F26B6">
              <w:rPr>
                <w:b/>
                <w:bCs/>
                <w:sz w:val="22"/>
                <w:szCs w:val="22"/>
                <w:lang w:val="en-US"/>
              </w:rPr>
              <w:t>1.3. Toclu</w:t>
            </w:r>
          </w:p>
          <w:p w14:paraId="09BCF288" w14:textId="77777777" w:rsidR="00D93BBC" w:rsidRPr="00C172E4" w:rsidRDefault="00D93BBC" w:rsidP="007E1214">
            <w:pPr>
              <w:rPr>
                <w:sz w:val="2"/>
                <w:szCs w:val="2"/>
                <w:lang w:val="en-US"/>
              </w:rPr>
            </w:pPr>
          </w:p>
        </w:tc>
        <w:tc>
          <w:tcPr>
            <w:tcW w:w="1119" w:type="dxa"/>
            <w:gridSpan w:val="3"/>
            <w:tcBorders>
              <w:top w:val="nil"/>
              <w:left w:val="single" w:sz="6" w:space="0" w:color="auto"/>
              <w:bottom w:val="nil"/>
              <w:right w:val="nil"/>
            </w:tcBorders>
          </w:tcPr>
          <w:p w14:paraId="30B0F2F8" w14:textId="77777777" w:rsidR="00D93BBC" w:rsidRPr="001F26B6" w:rsidRDefault="00D93BBC" w:rsidP="007E1214">
            <w:pPr>
              <w:rPr>
                <w:b/>
                <w:bCs/>
                <w:sz w:val="22"/>
                <w:szCs w:val="22"/>
                <w:lang w:val="en-US"/>
              </w:rPr>
            </w:pPr>
          </w:p>
        </w:tc>
        <w:tc>
          <w:tcPr>
            <w:tcW w:w="1119" w:type="dxa"/>
            <w:gridSpan w:val="3"/>
            <w:tcBorders>
              <w:top w:val="nil"/>
              <w:left w:val="single" w:sz="6" w:space="0" w:color="auto"/>
              <w:bottom w:val="nil"/>
              <w:right w:val="single" w:sz="4" w:space="0" w:color="auto"/>
            </w:tcBorders>
          </w:tcPr>
          <w:p w14:paraId="0F65EA57" w14:textId="77777777" w:rsidR="00D93BBC" w:rsidRPr="001F26B6" w:rsidRDefault="00D93BBC" w:rsidP="007E1214">
            <w:pPr>
              <w:rPr>
                <w:lang w:val="en-US"/>
              </w:rPr>
            </w:pPr>
          </w:p>
        </w:tc>
      </w:tr>
      <w:tr w:rsidR="00D93BBC" w14:paraId="691BCACB"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30A2F5C7" w14:textId="77777777" w:rsidR="00D93BBC" w:rsidRDefault="00D93BBC" w:rsidP="007E1214">
            <w:pPr>
              <w:rPr>
                <w:lang w:val="en-US"/>
              </w:rPr>
            </w:pPr>
            <w:r>
              <w:rPr>
                <w:lang w:val="en-US"/>
              </w:rPr>
              <w:t>23</w:t>
            </w:r>
          </w:p>
        </w:tc>
        <w:tc>
          <w:tcPr>
            <w:tcW w:w="1401" w:type="dxa"/>
            <w:gridSpan w:val="4"/>
            <w:tcBorders>
              <w:top w:val="single" w:sz="4" w:space="0" w:color="auto"/>
              <w:bottom w:val="single" w:sz="4" w:space="0" w:color="auto"/>
            </w:tcBorders>
          </w:tcPr>
          <w:p w14:paraId="76BB8F88" w14:textId="77777777" w:rsidR="00D93BBC" w:rsidRDefault="00D93BBC" w:rsidP="007E1214">
            <w:pPr>
              <w:rPr>
                <w:lang w:val="en-US"/>
              </w:rPr>
            </w:pPr>
            <w:r>
              <w:rPr>
                <w:lang w:val="en-US"/>
              </w:rPr>
              <w:t>IzF01A</w:t>
            </w:r>
          </w:p>
          <w:p w14:paraId="147E561C"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4DBA33D5"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Amorsarea suprafetelor pentru aplicarea stratului de difuzie, a barierei contra vaporilor, a termoizolatiei sau a hidroizolatiei pe suprafete orizontale, inclinte sau verticale, cu solutie bituminoasa (bitum taiat), in 2 straturi</w:t>
            </w:r>
            <w:r>
              <w:rPr>
                <w:rFonts w:ascii="Times New Roman CYR" w:hAnsi="Times New Roman CYR" w:cs="Times New Roman CYR"/>
                <w:sz w:val="16"/>
                <w:szCs w:val="16"/>
                <w:lang w:val="en-US"/>
              </w:rPr>
              <w:t xml:space="preserve"> </w:t>
            </w:r>
          </w:p>
          <w:p w14:paraId="7B634D0A"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2B8F7098"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38DF49B7" w14:textId="77777777" w:rsidR="00D93BBC" w:rsidRPr="00B400BD" w:rsidRDefault="00D93BBC" w:rsidP="007E1214">
            <w:pPr>
              <w:jc w:val="center"/>
              <w:rPr>
                <w:b/>
                <w:bCs/>
                <w:lang w:val="en-US"/>
              </w:rPr>
            </w:pPr>
            <w:r w:rsidRPr="00B400BD">
              <w:rPr>
                <w:b/>
                <w:bCs/>
                <w:lang w:val="en-US"/>
              </w:rPr>
              <w:t>85,00</w:t>
            </w:r>
          </w:p>
        </w:tc>
      </w:tr>
      <w:tr w:rsidR="00D93BBC" w14:paraId="20C5422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A3FBB5D" w14:textId="77777777" w:rsidR="00D93BBC" w:rsidRDefault="00D93BBC" w:rsidP="007E1214">
            <w:pPr>
              <w:rPr>
                <w:lang w:val="en-US"/>
              </w:rPr>
            </w:pPr>
          </w:p>
        </w:tc>
        <w:tc>
          <w:tcPr>
            <w:tcW w:w="1401" w:type="dxa"/>
            <w:gridSpan w:val="4"/>
            <w:tcBorders>
              <w:top w:val="nil"/>
              <w:bottom w:val="single" w:sz="2" w:space="0" w:color="auto"/>
            </w:tcBorders>
            <w:vAlign w:val="center"/>
          </w:tcPr>
          <w:p w14:paraId="2A03D506" w14:textId="77777777" w:rsidR="00D93BBC" w:rsidRDefault="00D93BBC" w:rsidP="007E1214">
            <w:pPr>
              <w:jc w:val="center"/>
              <w:rPr>
                <w:sz w:val="16"/>
                <w:szCs w:val="16"/>
                <w:lang w:val="en-US"/>
              </w:rPr>
            </w:pPr>
            <w:r>
              <w:rPr>
                <w:sz w:val="16"/>
                <w:szCs w:val="16"/>
                <w:lang w:val="en-US"/>
              </w:rPr>
              <w:t>7134030012200</w:t>
            </w:r>
          </w:p>
        </w:tc>
        <w:tc>
          <w:tcPr>
            <w:tcW w:w="5867" w:type="dxa"/>
            <w:gridSpan w:val="6"/>
            <w:tcBorders>
              <w:top w:val="nil"/>
              <w:bottom w:val="single" w:sz="2" w:space="0" w:color="auto"/>
            </w:tcBorders>
          </w:tcPr>
          <w:p w14:paraId="701012C8" w14:textId="77777777" w:rsidR="00D93BBC" w:rsidRDefault="00D93BBC" w:rsidP="007E1214">
            <w:pPr>
              <w:rPr>
                <w:lang w:val="en-US"/>
              </w:rPr>
            </w:pPr>
            <w:r>
              <w:rPr>
                <w:lang w:val="en-US"/>
              </w:rPr>
              <w:t>Izolator hidrofug</w:t>
            </w:r>
          </w:p>
        </w:tc>
        <w:tc>
          <w:tcPr>
            <w:tcW w:w="1119" w:type="dxa"/>
            <w:gridSpan w:val="3"/>
            <w:tcBorders>
              <w:top w:val="nil"/>
              <w:bottom w:val="single" w:sz="2" w:space="0" w:color="auto"/>
            </w:tcBorders>
          </w:tcPr>
          <w:p w14:paraId="33AD6710"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1E579393" w14:textId="77777777" w:rsidR="00D93BBC" w:rsidRDefault="00D93BBC" w:rsidP="007E1214">
            <w:pPr>
              <w:rPr>
                <w:lang w:val="en-US"/>
              </w:rPr>
            </w:pPr>
            <w:r>
              <w:rPr>
                <w:lang w:val="en-US"/>
              </w:rPr>
              <w:t>3,40</w:t>
            </w:r>
          </w:p>
        </w:tc>
      </w:tr>
      <w:tr w:rsidR="00D93BBC" w14:paraId="16B52AB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A886EA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F0A8A68" w14:textId="77777777" w:rsidR="00D93BBC" w:rsidRDefault="00D93BBC" w:rsidP="007E1214">
            <w:pPr>
              <w:jc w:val="center"/>
              <w:rPr>
                <w:sz w:val="16"/>
                <w:szCs w:val="16"/>
                <w:lang w:val="en-US"/>
              </w:rPr>
            </w:pPr>
            <w:r>
              <w:rPr>
                <w:sz w:val="16"/>
                <w:szCs w:val="16"/>
                <w:lang w:val="en-US"/>
              </w:rPr>
              <w:t>2320322600036</w:t>
            </w:r>
          </w:p>
        </w:tc>
        <w:tc>
          <w:tcPr>
            <w:tcW w:w="5867" w:type="dxa"/>
            <w:gridSpan w:val="6"/>
            <w:tcBorders>
              <w:top w:val="nil"/>
              <w:bottom w:val="single" w:sz="2" w:space="0" w:color="auto"/>
            </w:tcBorders>
          </w:tcPr>
          <w:p w14:paraId="026CB464" w14:textId="77777777" w:rsidR="00D93BBC" w:rsidRDefault="00D93BBC" w:rsidP="007E1214">
            <w:pPr>
              <w:rPr>
                <w:lang w:val="en-US"/>
              </w:rPr>
            </w:pPr>
            <w:r>
              <w:rPr>
                <w:lang w:val="en-US"/>
              </w:rPr>
              <w:t xml:space="preserve">Bitum pt. hidroizolatii </w:t>
            </w:r>
          </w:p>
        </w:tc>
        <w:tc>
          <w:tcPr>
            <w:tcW w:w="1137" w:type="dxa"/>
            <w:gridSpan w:val="4"/>
            <w:tcBorders>
              <w:top w:val="nil"/>
              <w:bottom w:val="single" w:sz="2" w:space="0" w:color="auto"/>
            </w:tcBorders>
          </w:tcPr>
          <w:p w14:paraId="1F511681"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04D912DC" w14:textId="77777777" w:rsidR="00D93BBC" w:rsidRDefault="00D93BBC" w:rsidP="007E1214">
            <w:pPr>
              <w:rPr>
                <w:lang w:val="en-US"/>
              </w:rPr>
            </w:pPr>
            <w:r>
              <w:rPr>
                <w:lang w:val="en-US"/>
              </w:rPr>
              <w:t>12,75</w:t>
            </w:r>
          </w:p>
        </w:tc>
      </w:tr>
      <w:tr w:rsidR="00D93BBC" w14:paraId="644EC91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F334E38"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E4CA199" w14:textId="77777777" w:rsidR="00D93BBC" w:rsidRDefault="00D93BBC" w:rsidP="007E1214">
            <w:pPr>
              <w:jc w:val="center"/>
              <w:rPr>
                <w:sz w:val="16"/>
                <w:szCs w:val="16"/>
                <w:lang w:val="en-US"/>
              </w:rPr>
            </w:pPr>
            <w:r>
              <w:rPr>
                <w:sz w:val="16"/>
                <w:szCs w:val="16"/>
                <w:lang w:val="en-US"/>
              </w:rPr>
              <w:t>2052152959010</w:t>
            </w:r>
          </w:p>
        </w:tc>
        <w:tc>
          <w:tcPr>
            <w:tcW w:w="5867" w:type="dxa"/>
            <w:gridSpan w:val="6"/>
            <w:tcBorders>
              <w:top w:val="nil"/>
              <w:bottom w:val="single" w:sz="2" w:space="0" w:color="auto"/>
            </w:tcBorders>
          </w:tcPr>
          <w:p w14:paraId="4CE02999" w14:textId="77777777" w:rsidR="00D93BBC" w:rsidRDefault="00D93BBC" w:rsidP="007E1214">
            <w:pPr>
              <w:rPr>
                <w:lang w:val="en-US"/>
              </w:rPr>
            </w:pPr>
            <w:r>
              <w:rPr>
                <w:lang w:val="en-US"/>
              </w:rPr>
              <w:t>Lemne de foc de rasinoase (deseuri)</w:t>
            </w:r>
          </w:p>
        </w:tc>
        <w:tc>
          <w:tcPr>
            <w:tcW w:w="1137" w:type="dxa"/>
            <w:gridSpan w:val="4"/>
            <w:tcBorders>
              <w:top w:val="nil"/>
              <w:bottom w:val="single" w:sz="2" w:space="0" w:color="auto"/>
            </w:tcBorders>
          </w:tcPr>
          <w:p w14:paraId="4EA8A334" w14:textId="77777777" w:rsidR="00D93BBC" w:rsidRDefault="00D93BBC" w:rsidP="007E1214">
            <w:pPr>
              <w:rPr>
                <w:lang w:val="en-US"/>
              </w:rPr>
            </w:pPr>
            <w:r>
              <w:rPr>
                <w:lang w:val="en-US"/>
              </w:rPr>
              <w:t>t</w:t>
            </w:r>
          </w:p>
        </w:tc>
        <w:tc>
          <w:tcPr>
            <w:tcW w:w="1101" w:type="dxa"/>
            <w:gridSpan w:val="2"/>
            <w:tcBorders>
              <w:top w:val="nil"/>
              <w:bottom w:val="single" w:sz="2" w:space="0" w:color="auto"/>
            </w:tcBorders>
          </w:tcPr>
          <w:p w14:paraId="3689ECD0" w14:textId="77777777" w:rsidR="00D93BBC" w:rsidRDefault="00D93BBC" w:rsidP="007E1214">
            <w:pPr>
              <w:rPr>
                <w:lang w:val="en-US"/>
              </w:rPr>
            </w:pPr>
            <w:r>
              <w:rPr>
                <w:lang w:val="en-US"/>
              </w:rPr>
              <w:t>0,00</w:t>
            </w:r>
          </w:p>
        </w:tc>
      </w:tr>
      <w:tr w:rsidR="00D93BBC" w14:paraId="0883EB38"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D8670C5"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9A10C7B" w14:textId="77777777" w:rsidR="00D93BBC" w:rsidRDefault="00D93BBC" w:rsidP="007E1214">
            <w:pPr>
              <w:jc w:val="center"/>
              <w:rPr>
                <w:sz w:val="16"/>
                <w:szCs w:val="16"/>
                <w:lang w:val="en-US"/>
              </w:rPr>
            </w:pPr>
            <w:r>
              <w:rPr>
                <w:sz w:val="16"/>
                <w:szCs w:val="16"/>
                <w:lang w:val="en-US"/>
              </w:rPr>
              <w:t>2052152958990</w:t>
            </w:r>
          </w:p>
        </w:tc>
        <w:tc>
          <w:tcPr>
            <w:tcW w:w="5867" w:type="dxa"/>
            <w:gridSpan w:val="6"/>
            <w:tcBorders>
              <w:top w:val="nil"/>
              <w:bottom w:val="single" w:sz="2" w:space="0" w:color="auto"/>
            </w:tcBorders>
          </w:tcPr>
          <w:p w14:paraId="6268BF7F" w14:textId="77777777" w:rsidR="00D93BBC" w:rsidRDefault="00D93BBC" w:rsidP="007E1214">
            <w:pPr>
              <w:rPr>
                <w:lang w:val="en-US"/>
              </w:rPr>
            </w:pPr>
            <w:r>
              <w:rPr>
                <w:lang w:val="en-US"/>
              </w:rPr>
              <w:t>Lemn de foc de foioase tari L=1m livrabil in dep S 2340</w:t>
            </w:r>
          </w:p>
        </w:tc>
        <w:tc>
          <w:tcPr>
            <w:tcW w:w="1137" w:type="dxa"/>
            <w:gridSpan w:val="4"/>
            <w:tcBorders>
              <w:top w:val="nil"/>
              <w:bottom w:val="single" w:sz="2" w:space="0" w:color="auto"/>
            </w:tcBorders>
          </w:tcPr>
          <w:p w14:paraId="67874BCB"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4C7390B9" w14:textId="77777777" w:rsidR="00D93BBC" w:rsidRDefault="00D93BBC" w:rsidP="007E1214">
            <w:pPr>
              <w:rPr>
                <w:lang w:val="en-US"/>
              </w:rPr>
            </w:pPr>
            <w:r>
              <w:rPr>
                <w:lang w:val="en-US"/>
              </w:rPr>
              <w:t>8,50</w:t>
            </w:r>
          </w:p>
        </w:tc>
      </w:tr>
      <w:tr w:rsidR="00D93BBC" w14:paraId="04862F2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7E366E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9F0C360" w14:textId="77777777" w:rsidR="00D93BBC" w:rsidRDefault="00D93BBC" w:rsidP="007E1214">
            <w:pPr>
              <w:jc w:val="center"/>
              <w:rPr>
                <w:sz w:val="16"/>
                <w:szCs w:val="16"/>
                <w:lang w:val="en-US"/>
              </w:rPr>
            </w:pPr>
            <w:r>
              <w:rPr>
                <w:sz w:val="16"/>
                <w:szCs w:val="16"/>
                <w:lang w:val="en-US"/>
              </w:rPr>
              <w:t>2320166200670</w:t>
            </w:r>
          </w:p>
        </w:tc>
        <w:tc>
          <w:tcPr>
            <w:tcW w:w="5867" w:type="dxa"/>
            <w:gridSpan w:val="6"/>
            <w:tcBorders>
              <w:top w:val="nil"/>
              <w:bottom w:val="single" w:sz="2" w:space="0" w:color="auto"/>
            </w:tcBorders>
          </w:tcPr>
          <w:p w14:paraId="248430F0" w14:textId="77777777" w:rsidR="00D93BBC" w:rsidRDefault="00D93BBC" w:rsidP="007E1214">
            <w:pPr>
              <w:rPr>
                <w:lang w:val="en-US"/>
              </w:rPr>
            </w:pPr>
            <w:r>
              <w:rPr>
                <w:lang w:val="en-US"/>
              </w:rPr>
              <w:t>White spirit rafinat tip A S 44</w:t>
            </w:r>
          </w:p>
        </w:tc>
        <w:tc>
          <w:tcPr>
            <w:tcW w:w="1137" w:type="dxa"/>
            <w:gridSpan w:val="4"/>
            <w:tcBorders>
              <w:top w:val="nil"/>
              <w:bottom w:val="single" w:sz="2" w:space="0" w:color="auto"/>
            </w:tcBorders>
          </w:tcPr>
          <w:p w14:paraId="7E5632C9" w14:textId="77777777" w:rsidR="00D93BBC" w:rsidRDefault="00D93BBC" w:rsidP="007E1214">
            <w:pPr>
              <w:rPr>
                <w:lang w:val="en-US"/>
              </w:rPr>
            </w:pPr>
            <w:r>
              <w:rPr>
                <w:lang w:val="en-US"/>
              </w:rPr>
              <w:t>l</w:t>
            </w:r>
          </w:p>
        </w:tc>
        <w:tc>
          <w:tcPr>
            <w:tcW w:w="1101" w:type="dxa"/>
            <w:gridSpan w:val="2"/>
            <w:tcBorders>
              <w:top w:val="nil"/>
              <w:bottom w:val="single" w:sz="2" w:space="0" w:color="auto"/>
            </w:tcBorders>
          </w:tcPr>
          <w:p w14:paraId="4BE753C9" w14:textId="77777777" w:rsidR="00D93BBC" w:rsidRDefault="00D93BBC" w:rsidP="007E1214">
            <w:pPr>
              <w:rPr>
                <w:lang w:val="en-US"/>
              </w:rPr>
            </w:pPr>
            <w:r>
              <w:rPr>
                <w:lang w:val="en-US"/>
              </w:rPr>
              <w:t>25,50</w:t>
            </w:r>
          </w:p>
        </w:tc>
      </w:tr>
      <w:tr w:rsidR="00D93BBC" w14:paraId="08A4043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ACB7236"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9E95E4D" w14:textId="77777777" w:rsidR="00D93BBC" w:rsidRDefault="00D93BBC" w:rsidP="007E1214">
            <w:pPr>
              <w:jc w:val="center"/>
              <w:rPr>
                <w:sz w:val="16"/>
                <w:szCs w:val="16"/>
                <w:lang w:val="en-US"/>
              </w:rPr>
            </w:pPr>
            <w:r>
              <w:rPr>
                <w:sz w:val="16"/>
                <w:szCs w:val="16"/>
                <w:lang w:val="en-US"/>
              </w:rPr>
              <w:t>2922140006703</w:t>
            </w:r>
          </w:p>
        </w:tc>
        <w:tc>
          <w:tcPr>
            <w:tcW w:w="5867" w:type="dxa"/>
            <w:gridSpan w:val="6"/>
            <w:tcBorders>
              <w:top w:val="nil"/>
              <w:bottom w:val="single" w:sz="2" w:space="0" w:color="auto"/>
            </w:tcBorders>
          </w:tcPr>
          <w:p w14:paraId="68D3A442" w14:textId="77777777" w:rsidR="00D93BBC" w:rsidRDefault="00D93BBC" w:rsidP="007E1214">
            <w:pPr>
              <w:rPr>
                <w:lang w:val="en-US"/>
              </w:rPr>
            </w:pPr>
            <w:r>
              <w:rPr>
                <w:lang w:val="en-US"/>
              </w:rPr>
              <w:t>Macara fereastra de 0,0015 MN (0,15 tf)</w:t>
            </w:r>
          </w:p>
        </w:tc>
        <w:tc>
          <w:tcPr>
            <w:tcW w:w="1119" w:type="dxa"/>
            <w:gridSpan w:val="3"/>
            <w:tcBorders>
              <w:top w:val="nil"/>
              <w:bottom w:val="single" w:sz="2" w:space="0" w:color="auto"/>
            </w:tcBorders>
          </w:tcPr>
          <w:p w14:paraId="1A517496"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41F25497" w14:textId="77777777" w:rsidR="00D93BBC" w:rsidRDefault="00D93BBC" w:rsidP="007E1214">
            <w:pPr>
              <w:rPr>
                <w:lang w:val="en-US"/>
              </w:rPr>
            </w:pPr>
            <w:r>
              <w:rPr>
                <w:lang w:val="en-US"/>
              </w:rPr>
              <w:t>0,02</w:t>
            </w:r>
          </w:p>
        </w:tc>
      </w:tr>
      <w:tr w:rsidR="00D93BBC" w14:paraId="0141131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7437AC5"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2C98C8B" w14:textId="77777777" w:rsidR="00D93BBC" w:rsidRDefault="00D93BBC" w:rsidP="007E1214">
            <w:pPr>
              <w:jc w:val="center"/>
              <w:rPr>
                <w:sz w:val="16"/>
                <w:szCs w:val="16"/>
                <w:lang w:val="en-US"/>
              </w:rPr>
            </w:pPr>
            <w:r>
              <w:rPr>
                <w:sz w:val="16"/>
                <w:szCs w:val="16"/>
                <w:lang w:val="en-US"/>
              </w:rPr>
              <w:t>2952270004029</w:t>
            </w:r>
          </w:p>
        </w:tc>
        <w:tc>
          <w:tcPr>
            <w:tcW w:w="5867" w:type="dxa"/>
            <w:gridSpan w:val="6"/>
            <w:tcBorders>
              <w:top w:val="nil"/>
              <w:bottom w:val="single" w:sz="2" w:space="0" w:color="auto"/>
            </w:tcBorders>
          </w:tcPr>
          <w:p w14:paraId="59217415" w14:textId="77777777" w:rsidR="00D93BBC" w:rsidRDefault="00D93BBC" w:rsidP="007E1214">
            <w:pPr>
              <w:rPr>
                <w:lang w:val="en-US"/>
              </w:rPr>
            </w:pPr>
            <w:r>
              <w:rPr>
                <w:lang w:val="en-US"/>
              </w:rPr>
              <w:t>Topitor bitum de 500 l</w:t>
            </w:r>
          </w:p>
        </w:tc>
        <w:tc>
          <w:tcPr>
            <w:tcW w:w="1119" w:type="dxa"/>
            <w:gridSpan w:val="3"/>
            <w:tcBorders>
              <w:top w:val="nil"/>
              <w:bottom w:val="single" w:sz="2" w:space="0" w:color="auto"/>
            </w:tcBorders>
          </w:tcPr>
          <w:p w14:paraId="736F1D52"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08C4CEE0" w14:textId="77777777" w:rsidR="00D93BBC" w:rsidRDefault="00D93BBC" w:rsidP="007E1214">
            <w:pPr>
              <w:rPr>
                <w:lang w:val="en-US"/>
              </w:rPr>
            </w:pPr>
            <w:r>
              <w:rPr>
                <w:lang w:val="en-US"/>
              </w:rPr>
              <w:t>0,09</w:t>
            </w:r>
          </w:p>
        </w:tc>
      </w:tr>
      <w:tr w:rsidR="00D93BBC" w14:paraId="41CF393D"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3884FC51" w14:textId="77777777" w:rsidR="00D93BBC" w:rsidRDefault="00D93BBC" w:rsidP="007E1214">
            <w:pPr>
              <w:rPr>
                <w:lang w:val="en-US"/>
              </w:rPr>
            </w:pPr>
            <w:r>
              <w:rPr>
                <w:lang w:val="en-US"/>
              </w:rPr>
              <w:t>24</w:t>
            </w:r>
          </w:p>
        </w:tc>
        <w:tc>
          <w:tcPr>
            <w:tcW w:w="1401" w:type="dxa"/>
            <w:gridSpan w:val="4"/>
            <w:tcBorders>
              <w:top w:val="single" w:sz="4" w:space="0" w:color="auto"/>
              <w:bottom w:val="single" w:sz="4" w:space="0" w:color="auto"/>
            </w:tcBorders>
          </w:tcPr>
          <w:p w14:paraId="60D08F69" w14:textId="77777777" w:rsidR="00D93BBC" w:rsidRDefault="00D93BBC" w:rsidP="007E1214">
            <w:pPr>
              <w:rPr>
                <w:lang w:val="en-US"/>
              </w:rPr>
            </w:pPr>
            <w:r>
              <w:rPr>
                <w:lang w:val="en-US"/>
              </w:rPr>
              <w:t>IzF02B</w:t>
            </w:r>
          </w:p>
          <w:p w14:paraId="3C1A883C"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60E93E83"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 xml:space="preserve">Strat de difuzie a vaporilor, la terase si acoperisuri executat pe suprafete inclinate peste 7% sau verticale, cu impaslitura  din fibre de sticla bituminata perforata tip IBP 1200, inclusiv sporul de mastic cu bitum, la hidroizolatie datorat perforatiilor stratului de difuzie </w:t>
            </w:r>
            <w:r>
              <w:rPr>
                <w:rFonts w:ascii="Times New Roman CYR" w:hAnsi="Times New Roman CYR" w:cs="Times New Roman CYR"/>
                <w:sz w:val="16"/>
                <w:szCs w:val="16"/>
                <w:lang w:val="en-US"/>
              </w:rPr>
              <w:t xml:space="preserve"> </w:t>
            </w:r>
          </w:p>
          <w:p w14:paraId="6F1003D3"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546FA67E"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5A531EBE" w14:textId="77777777" w:rsidR="00D93BBC" w:rsidRPr="00B400BD" w:rsidRDefault="00D93BBC" w:rsidP="007E1214">
            <w:pPr>
              <w:jc w:val="center"/>
              <w:rPr>
                <w:b/>
                <w:bCs/>
                <w:lang w:val="en-US"/>
              </w:rPr>
            </w:pPr>
            <w:r w:rsidRPr="00B400BD">
              <w:rPr>
                <w:b/>
                <w:bCs/>
                <w:lang w:val="en-US"/>
              </w:rPr>
              <w:t>85,00</w:t>
            </w:r>
          </w:p>
        </w:tc>
      </w:tr>
      <w:tr w:rsidR="00D93BBC" w14:paraId="057BE69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5D3A74F" w14:textId="77777777" w:rsidR="00D93BBC" w:rsidRDefault="00D93BBC" w:rsidP="007E1214">
            <w:pPr>
              <w:rPr>
                <w:lang w:val="en-US"/>
              </w:rPr>
            </w:pPr>
          </w:p>
        </w:tc>
        <w:tc>
          <w:tcPr>
            <w:tcW w:w="1401" w:type="dxa"/>
            <w:gridSpan w:val="4"/>
            <w:tcBorders>
              <w:top w:val="nil"/>
              <w:bottom w:val="single" w:sz="2" w:space="0" w:color="auto"/>
            </w:tcBorders>
            <w:vAlign w:val="center"/>
          </w:tcPr>
          <w:p w14:paraId="63C66CD8" w14:textId="77777777" w:rsidR="00D93BBC" w:rsidRDefault="00D93BBC" w:rsidP="007E1214">
            <w:pPr>
              <w:jc w:val="center"/>
              <w:rPr>
                <w:sz w:val="16"/>
                <w:szCs w:val="16"/>
                <w:lang w:val="en-US"/>
              </w:rPr>
            </w:pPr>
            <w:r>
              <w:rPr>
                <w:sz w:val="16"/>
                <w:szCs w:val="16"/>
                <w:lang w:val="en-US"/>
              </w:rPr>
              <w:t>7134030012200</w:t>
            </w:r>
          </w:p>
        </w:tc>
        <w:tc>
          <w:tcPr>
            <w:tcW w:w="5867" w:type="dxa"/>
            <w:gridSpan w:val="6"/>
            <w:tcBorders>
              <w:top w:val="nil"/>
              <w:bottom w:val="single" w:sz="2" w:space="0" w:color="auto"/>
            </w:tcBorders>
          </w:tcPr>
          <w:p w14:paraId="4E4A90EE" w14:textId="77777777" w:rsidR="00D93BBC" w:rsidRDefault="00D93BBC" w:rsidP="007E1214">
            <w:pPr>
              <w:rPr>
                <w:lang w:val="en-US"/>
              </w:rPr>
            </w:pPr>
            <w:r>
              <w:rPr>
                <w:lang w:val="en-US"/>
              </w:rPr>
              <w:t>Izolator hidrofug</w:t>
            </w:r>
          </w:p>
        </w:tc>
        <w:tc>
          <w:tcPr>
            <w:tcW w:w="1119" w:type="dxa"/>
            <w:gridSpan w:val="3"/>
            <w:tcBorders>
              <w:top w:val="nil"/>
              <w:bottom w:val="single" w:sz="2" w:space="0" w:color="auto"/>
            </w:tcBorders>
          </w:tcPr>
          <w:p w14:paraId="1DA6DAF9"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252B3423" w14:textId="77777777" w:rsidR="00D93BBC" w:rsidRDefault="00D93BBC" w:rsidP="007E1214">
            <w:pPr>
              <w:rPr>
                <w:lang w:val="en-US"/>
              </w:rPr>
            </w:pPr>
            <w:r>
              <w:rPr>
                <w:lang w:val="en-US"/>
              </w:rPr>
              <w:t>6,80</w:t>
            </w:r>
          </w:p>
        </w:tc>
      </w:tr>
      <w:tr w:rsidR="00D93BBC" w14:paraId="712824D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D4A6B26"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AFD7C67" w14:textId="77777777" w:rsidR="00D93BBC" w:rsidRDefault="00D93BBC" w:rsidP="007E1214">
            <w:pPr>
              <w:jc w:val="center"/>
              <w:rPr>
                <w:sz w:val="16"/>
                <w:szCs w:val="16"/>
                <w:lang w:val="en-US"/>
              </w:rPr>
            </w:pPr>
            <w:r>
              <w:rPr>
                <w:sz w:val="16"/>
                <w:szCs w:val="16"/>
                <w:lang w:val="en-US"/>
              </w:rPr>
              <w:t>2320322600036</w:t>
            </w:r>
          </w:p>
        </w:tc>
        <w:tc>
          <w:tcPr>
            <w:tcW w:w="5867" w:type="dxa"/>
            <w:gridSpan w:val="6"/>
            <w:tcBorders>
              <w:top w:val="nil"/>
              <w:bottom w:val="single" w:sz="2" w:space="0" w:color="auto"/>
            </w:tcBorders>
          </w:tcPr>
          <w:p w14:paraId="599A4EF6" w14:textId="77777777" w:rsidR="00D93BBC" w:rsidRDefault="00D93BBC" w:rsidP="007E1214">
            <w:pPr>
              <w:rPr>
                <w:lang w:val="en-US"/>
              </w:rPr>
            </w:pPr>
            <w:r>
              <w:rPr>
                <w:lang w:val="en-US"/>
              </w:rPr>
              <w:t xml:space="preserve">Bitum pt. hidroizolatii </w:t>
            </w:r>
          </w:p>
        </w:tc>
        <w:tc>
          <w:tcPr>
            <w:tcW w:w="1137" w:type="dxa"/>
            <w:gridSpan w:val="4"/>
            <w:tcBorders>
              <w:top w:val="nil"/>
              <w:bottom w:val="single" w:sz="2" w:space="0" w:color="auto"/>
            </w:tcBorders>
          </w:tcPr>
          <w:p w14:paraId="0FD42184"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581678E1" w14:textId="77777777" w:rsidR="00D93BBC" w:rsidRDefault="00D93BBC" w:rsidP="007E1214">
            <w:pPr>
              <w:rPr>
                <w:lang w:val="en-US"/>
              </w:rPr>
            </w:pPr>
            <w:r>
              <w:rPr>
                <w:lang w:val="en-US"/>
              </w:rPr>
              <w:t>42,50</w:t>
            </w:r>
          </w:p>
        </w:tc>
      </w:tr>
      <w:tr w:rsidR="00D93BBC" w14:paraId="20F0E55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C1ACC96"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B27670B" w14:textId="77777777" w:rsidR="00D93BBC" w:rsidRDefault="00D93BBC" w:rsidP="007E1214">
            <w:pPr>
              <w:jc w:val="center"/>
              <w:rPr>
                <w:sz w:val="16"/>
                <w:szCs w:val="16"/>
                <w:lang w:val="en-US"/>
              </w:rPr>
            </w:pPr>
            <w:r>
              <w:rPr>
                <w:sz w:val="16"/>
                <w:szCs w:val="16"/>
                <w:lang w:val="en-US"/>
              </w:rPr>
              <w:t>2653102100880</w:t>
            </w:r>
          </w:p>
        </w:tc>
        <w:tc>
          <w:tcPr>
            <w:tcW w:w="5867" w:type="dxa"/>
            <w:gridSpan w:val="6"/>
            <w:tcBorders>
              <w:top w:val="nil"/>
              <w:bottom w:val="single" w:sz="2" w:space="0" w:color="auto"/>
            </w:tcBorders>
          </w:tcPr>
          <w:p w14:paraId="51A8CE96" w14:textId="77777777" w:rsidR="00D93BBC" w:rsidRDefault="00D93BBC" w:rsidP="007E1214">
            <w:pPr>
              <w:rPr>
                <w:lang w:val="en-US"/>
              </w:rPr>
            </w:pPr>
            <w:r>
              <w:rPr>
                <w:lang w:val="en-US"/>
              </w:rPr>
              <w:t>Filer de calcar saci S 539</w:t>
            </w:r>
          </w:p>
        </w:tc>
        <w:tc>
          <w:tcPr>
            <w:tcW w:w="1137" w:type="dxa"/>
            <w:gridSpan w:val="4"/>
            <w:tcBorders>
              <w:top w:val="nil"/>
              <w:bottom w:val="single" w:sz="2" w:space="0" w:color="auto"/>
            </w:tcBorders>
          </w:tcPr>
          <w:p w14:paraId="540A362B"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26CCFC1E" w14:textId="77777777" w:rsidR="00D93BBC" w:rsidRDefault="00D93BBC" w:rsidP="007E1214">
            <w:pPr>
              <w:rPr>
                <w:lang w:val="en-US"/>
              </w:rPr>
            </w:pPr>
            <w:r>
              <w:rPr>
                <w:lang w:val="en-US"/>
              </w:rPr>
              <w:t>8,50</w:t>
            </w:r>
          </w:p>
        </w:tc>
      </w:tr>
      <w:tr w:rsidR="00D93BBC" w14:paraId="6809EFF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49AF74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80DFD64" w14:textId="77777777" w:rsidR="00D93BBC" w:rsidRDefault="00D93BBC" w:rsidP="007E1214">
            <w:pPr>
              <w:jc w:val="center"/>
              <w:rPr>
                <w:sz w:val="16"/>
                <w:szCs w:val="16"/>
                <w:lang w:val="en-US"/>
              </w:rPr>
            </w:pPr>
            <w:r>
              <w:rPr>
                <w:sz w:val="16"/>
                <w:szCs w:val="16"/>
                <w:lang w:val="en-US"/>
              </w:rPr>
              <w:t>2682132601860</w:t>
            </w:r>
          </w:p>
        </w:tc>
        <w:tc>
          <w:tcPr>
            <w:tcW w:w="5867" w:type="dxa"/>
            <w:gridSpan w:val="6"/>
            <w:tcBorders>
              <w:top w:val="nil"/>
              <w:bottom w:val="single" w:sz="2" w:space="0" w:color="auto"/>
            </w:tcBorders>
          </w:tcPr>
          <w:p w14:paraId="2BBEDCEA" w14:textId="77777777" w:rsidR="00D93BBC" w:rsidRDefault="00D93BBC" w:rsidP="007E1214">
            <w:pPr>
              <w:rPr>
                <w:lang w:val="en-US"/>
              </w:rPr>
            </w:pPr>
            <w:r>
              <w:rPr>
                <w:lang w:val="en-US"/>
              </w:rPr>
              <w:t>Impislitura fibre sticla bitum.IB 600 1200 cm x 10 m S 7916</w:t>
            </w:r>
          </w:p>
        </w:tc>
        <w:tc>
          <w:tcPr>
            <w:tcW w:w="1137" w:type="dxa"/>
            <w:gridSpan w:val="4"/>
            <w:tcBorders>
              <w:top w:val="nil"/>
              <w:bottom w:val="single" w:sz="2" w:space="0" w:color="auto"/>
            </w:tcBorders>
          </w:tcPr>
          <w:p w14:paraId="542DD2F3"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7D029B3A" w14:textId="77777777" w:rsidR="00D93BBC" w:rsidRDefault="00D93BBC" w:rsidP="007E1214">
            <w:pPr>
              <w:rPr>
                <w:lang w:val="en-US"/>
              </w:rPr>
            </w:pPr>
            <w:r>
              <w:rPr>
                <w:lang w:val="en-US"/>
              </w:rPr>
              <w:t>93,50</w:t>
            </w:r>
          </w:p>
        </w:tc>
      </w:tr>
      <w:tr w:rsidR="00D93BBC" w14:paraId="5A1E905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046AB5E"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229258B" w14:textId="77777777" w:rsidR="00D93BBC" w:rsidRDefault="00D93BBC" w:rsidP="007E1214">
            <w:pPr>
              <w:jc w:val="center"/>
              <w:rPr>
                <w:sz w:val="16"/>
                <w:szCs w:val="16"/>
                <w:lang w:val="en-US"/>
              </w:rPr>
            </w:pPr>
            <w:r>
              <w:rPr>
                <w:sz w:val="16"/>
                <w:szCs w:val="16"/>
                <w:lang w:val="en-US"/>
              </w:rPr>
              <w:t>2052152959010</w:t>
            </w:r>
          </w:p>
        </w:tc>
        <w:tc>
          <w:tcPr>
            <w:tcW w:w="5867" w:type="dxa"/>
            <w:gridSpan w:val="6"/>
            <w:tcBorders>
              <w:top w:val="nil"/>
              <w:bottom w:val="single" w:sz="2" w:space="0" w:color="auto"/>
            </w:tcBorders>
          </w:tcPr>
          <w:p w14:paraId="4F920AA7" w14:textId="77777777" w:rsidR="00D93BBC" w:rsidRDefault="00D93BBC" w:rsidP="007E1214">
            <w:pPr>
              <w:rPr>
                <w:lang w:val="en-US"/>
              </w:rPr>
            </w:pPr>
            <w:r>
              <w:rPr>
                <w:lang w:val="en-US"/>
              </w:rPr>
              <w:t>Lemne de foc de rasinoase (deseuri)</w:t>
            </w:r>
          </w:p>
        </w:tc>
        <w:tc>
          <w:tcPr>
            <w:tcW w:w="1137" w:type="dxa"/>
            <w:gridSpan w:val="4"/>
            <w:tcBorders>
              <w:top w:val="nil"/>
              <w:bottom w:val="single" w:sz="2" w:space="0" w:color="auto"/>
            </w:tcBorders>
          </w:tcPr>
          <w:p w14:paraId="30AF9B9C" w14:textId="77777777" w:rsidR="00D93BBC" w:rsidRDefault="00D93BBC" w:rsidP="007E1214">
            <w:pPr>
              <w:rPr>
                <w:lang w:val="en-US"/>
              </w:rPr>
            </w:pPr>
            <w:r>
              <w:rPr>
                <w:lang w:val="en-US"/>
              </w:rPr>
              <w:t>t</w:t>
            </w:r>
          </w:p>
        </w:tc>
        <w:tc>
          <w:tcPr>
            <w:tcW w:w="1101" w:type="dxa"/>
            <w:gridSpan w:val="2"/>
            <w:tcBorders>
              <w:top w:val="nil"/>
              <w:bottom w:val="single" w:sz="2" w:space="0" w:color="auto"/>
            </w:tcBorders>
          </w:tcPr>
          <w:p w14:paraId="5BF17B93" w14:textId="77777777" w:rsidR="00D93BBC" w:rsidRDefault="00D93BBC" w:rsidP="007E1214">
            <w:pPr>
              <w:rPr>
                <w:lang w:val="en-US"/>
              </w:rPr>
            </w:pPr>
            <w:r>
              <w:rPr>
                <w:lang w:val="en-US"/>
              </w:rPr>
              <w:t>0,01</w:t>
            </w:r>
          </w:p>
        </w:tc>
      </w:tr>
      <w:tr w:rsidR="00D93BBC" w14:paraId="0F92A85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1934C10"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AD9FD71" w14:textId="77777777" w:rsidR="00D93BBC" w:rsidRDefault="00D93BBC" w:rsidP="007E1214">
            <w:pPr>
              <w:jc w:val="center"/>
              <w:rPr>
                <w:sz w:val="16"/>
                <w:szCs w:val="16"/>
                <w:lang w:val="en-US"/>
              </w:rPr>
            </w:pPr>
            <w:r>
              <w:rPr>
                <w:sz w:val="16"/>
                <w:szCs w:val="16"/>
                <w:lang w:val="en-US"/>
              </w:rPr>
              <w:t>2052152958990</w:t>
            </w:r>
          </w:p>
        </w:tc>
        <w:tc>
          <w:tcPr>
            <w:tcW w:w="5867" w:type="dxa"/>
            <w:gridSpan w:val="6"/>
            <w:tcBorders>
              <w:top w:val="nil"/>
              <w:bottom w:val="single" w:sz="2" w:space="0" w:color="auto"/>
            </w:tcBorders>
          </w:tcPr>
          <w:p w14:paraId="47DCCD04" w14:textId="77777777" w:rsidR="00D93BBC" w:rsidRDefault="00D93BBC" w:rsidP="007E1214">
            <w:pPr>
              <w:rPr>
                <w:lang w:val="en-US"/>
              </w:rPr>
            </w:pPr>
            <w:r>
              <w:rPr>
                <w:lang w:val="en-US"/>
              </w:rPr>
              <w:t>Lemn de foc de foioase tari L=1m livrabil in dep S 2340</w:t>
            </w:r>
          </w:p>
        </w:tc>
        <w:tc>
          <w:tcPr>
            <w:tcW w:w="1137" w:type="dxa"/>
            <w:gridSpan w:val="4"/>
            <w:tcBorders>
              <w:top w:val="nil"/>
              <w:bottom w:val="single" w:sz="2" w:space="0" w:color="auto"/>
            </w:tcBorders>
          </w:tcPr>
          <w:p w14:paraId="7CB1DAC1"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4E22292E" w14:textId="77777777" w:rsidR="00D93BBC" w:rsidRDefault="00D93BBC" w:rsidP="007E1214">
            <w:pPr>
              <w:rPr>
                <w:lang w:val="en-US"/>
              </w:rPr>
            </w:pPr>
            <w:r>
              <w:rPr>
                <w:lang w:val="en-US"/>
              </w:rPr>
              <w:t>28,05</w:t>
            </w:r>
          </w:p>
        </w:tc>
      </w:tr>
      <w:tr w:rsidR="00D93BBC" w14:paraId="6F7B7AD8"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851219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B838896" w14:textId="77777777" w:rsidR="00D93BBC" w:rsidRDefault="00D93BBC" w:rsidP="007E1214">
            <w:pPr>
              <w:jc w:val="center"/>
              <w:rPr>
                <w:sz w:val="16"/>
                <w:szCs w:val="16"/>
                <w:lang w:val="en-US"/>
              </w:rPr>
            </w:pPr>
            <w:r>
              <w:rPr>
                <w:sz w:val="16"/>
                <w:szCs w:val="16"/>
                <w:lang w:val="en-US"/>
              </w:rPr>
              <w:t>2922140006703</w:t>
            </w:r>
          </w:p>
        </w:tc>
        <w:tc>
          <w:tcPr>
            <w:tcW w:w="5867" w:type="dxa"/>
            <w:gridSpan w:val="6"/>
            <w:tcBorders>
              <w:top w:val="nil"/>
              <w:bottom w:val="single" w:sz="2" w:space="0" w:color="auto"/>
            </w:tcBorders>
          </w:tcPr>
          <w:p w14:paraId="701BA254" w14:textId="77777777" w:rsidR="00D93BBC" w:rsidRDefault="00D93BBC" w:rsidP="007E1214">
            <w:pPr>
              <w:rPr>
                <w:lang w:val="en-US"/>
              </w:rPr>
            </w:pPr>
            <w:r>
              <w:rPr>
                <w:lang w:val="en-US"/>
              </w:rPr>
              <w:t>Macara fereastra de 0,0015 MN (0,15 tf)</w:t>
            </w:r>
          </w:p>
        </w:tc>
        <w:tc>
          <w:tcPr>
            <w:tcW w:w="1119" w:type="dxa"/>
            <w:gridSpan w:val="3"/>
            <w:tcBorders>
              <w:top w:val="nil"/>
              <w:bottom w:val="single" w:sz="2" w:space="0" w:color="auto"/>
            </w:tcBorders>
          </w:tcPr>
          <w:p w14:paraId="6F2F676D"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089FA4A1" w14:textId="77777777" w:rsidR="00D93BBC" w:rsidRDefault="00D93BBC" w:rsidP="007E1214">
            <w:pPr>
              <w:rPr>
                <w:lang w:val="en-US"/>
              </w:rPr>
            </w:pPr>
            <w:r>
              <w:rPr>
                <w:lang w:val="en-US"/>
              </w:rPr>
              <w:t>0,13</w:t>
            </w:r>
          </w:p>
        </w:tc>
      </w:tr>
      <w:tr w:rsidR="00D93BBC" w14:paraId="44AEA05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F249FC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B13C541" w14:textId="77777777" w:rsidR="00D93BBC" w:rsidRDefault="00D93BBC" w:rsidP="007E1214">
            <w:pPr>
              <w:jc w:val="center"/>
              <w:rPr>
                <w:sz w:val="16"/>
                <w:szCs w:val="16"/>
                <w:lang w:val="en-US"/>
              </w:rPr>
            </w:pPr>
            <w:r>
              <w:rPr>
                <w:sz w:val="16"/>
                <w:szCs w:val="16"/>
                <w:lang w:val="en-US"/>
              </w:rPr>
              <w:t>2952270004029</w:t>
            </w:r>
          </w:p>
        </w:tc>
        <w:tc>
          <w:tcPr>
            <w:tcW w:w="5867" w:type="dxa"/>
            <w:gridSpan w:val="6"/>
            <w:tcBorders>
              <w:top w:val="nil"/>
              <w:bottom w:val="single" w:sz="2" w:space="0" w:color="auto"/>
            </w:tcBorders>
          </w:tcPr>
          <w:p w14:paraId="70832E98" w14:textId="77777777" w:rsidR="00D93BBC" w:rsidRDefault="00D93BBC" w:rsidP="007E1214">
            <w:pPr>
              <w:rPr>
                <w:lang w:val="en-US"/>
              </w:rPr>
            </w:pPr>
            <w:r>
              <w:rPr>
                <w:lang w:val="en-US"/>
              </w:rPr>
              <w:t>Topitor bitum de 500 l</w:t>
            </w:r>
          </w:p>
        </w:tc>
        <w:tc>
          <w:tcPr>
            <w:tcW w:w="1119" w:type="dxa"/>
            <w:gridSpan w:val="3"/>
            <w:tcBorders>
              <w:top w:val="nil"/>
              <w:bottom w:val="single" w:sz="2" w:space="0" w:color="auto"/>
            </w:tcBorders>
          </w:tcPr>
          <w:p w14:paraId="739F7148"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46C9BEEF" w14:textId="77777777" w:rsidR="00D93BBC" w:rsidRDefault="00D93BBC" w:rsidP="007E1214">
            <w:pPr>
              <w:rPr>
                <w:lang w:val="en-US"/>
              </w:rPr>
            </w:pPr>
            <w:r>
              <w:rPr>
                <w:lang w:val="en-US"/>
              </w:rPr>
              <w:t>0,34</w:t>
            </w:r>
          </w:p>
        </w:tc>
      </w:tr>
      <w:tr w:rsidR="00D93BBC" w14:paraId="194909E5"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7A49979F" w14:textId="77777777" w:rsidR="00D93BBC" w:rsidRDefault="00D93BBC" w:rsidP="007E1214">
            <w:pPr>
              <w:rPr>
                <w:lang w:val="en-US"/>
              </w:rPr>
            </w:pPr>
            <w:r>
              <w:rPr>
                <w:lang w:val="en-US"/>
              </w:rPr>
              <w:t>25</w:t>
            </w:r>
          </w:p>
        </w:tc>
        <w:tc>
          <w:tcPr>
            <w:tcW w:w="1401" w:type="dxa"/>
            <w:gridSpan w:val="4"/>
            <w:tcBorders>
              <w:top w:val="single" w:sz="4" w:space="0" w:color="auto"/>
              <w:bottom w:val="single" w:sz="4" w:space="0" w:color="auto"/>
            </w:tcBorders>
          </w:tcPr>
          <w:p w14:paraId="744A982F" w14:textId="77777777" w:rsidR="00D93BBC" w:rsidRDefault="00D93BBC" w:rsidP="007E1214">
            <w:pPr>
              <w:rPr>
                <w:lang w:val="en-US"/>
              </w:rPr>
            </w:pPr>
            <w:r>
              <w:rPr>
                <w:lang w:val="en-US"/>
              </w:rPr>
              <w:t>IzF55B</w:t>
            </w:r>
          </w:p>
          <w:p w14:paraId="6CBD32CA"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315268FE"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Termoizolarea  exterioara peretilor a cladirilor  cu tencuieli  fine pe termoizolant (sisteme cu fixare rigida a termoizolantului),  suprafata  peretilor  neteda: cu placi de polistiren extrudat gr 5 cm XPS cornier n=0,1</w:t>
            </w:r>
            <w:r>
              <w:rPr>
                <w:rFonts w:ascii="Times New Roman CYR" w:hAnsi="Times New Roman CYR" w:cs="Times New Roman CYR"/>
                <w:sz w:val="16"/>
                <w:szCs w:val="16"/>
                <w:lang w:val="en-US"/>
              </w:rPr>
              <w:t xml:space="preserve"> </w:t>
            </w:r>
          </w:p>
          <w:p w14:paraId="4192AA9F"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32A86124"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00A37195" w14:textId="77777777" w:rsidR="00D93BBC" w:rsidRPr="00B400BD" w:rsidRDefault="00D93BBC" w:rsidP="007E1214">
            <w:pPr>
              <w:jc w:val="center"/>
              <w:rPr>
                <w:b/>
                <w:bCs/>
                <w:lang w:val="en-US"/>
              </w:rPr>
            </w:pPr>
            <w:r w:rsidRPr="00B400BD">
              <w:rPr>
                <w:b/>
                <w:bCs/>
                <w:lang w:val="en-US"/>
              </w:rPr>
              <w:t>85,00</w:t>
            </w:r>
          </w:p>
        </w:tc>
      </w:tr>
      <w:tr w:rsidR="00D93BBC" w14:paraId="3EF1937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20D427A" w14:textId="77777777" w:rsidR="00D93BBC" w:rsidRDefault="00D93BBC" w:rsidP="007E1214">
            <w:pPr>
              <w:rPr>
                <w:lang w:val="en-US"/>
              </w:rPr>
            </w:pPr>
          </w:p>
        </w:tc>
        <w:tc>
          <w:tcPr>
            <w:tcW w:w="1401" w:type="dxa"/>
            <w:gridSpan w:val="4"/>
            <w:tcBorders>
              <w:top w:val="nil"/>
              <w:bottom w:val="single" w:sz="2" w:space="0" w:color="auto"/>
            </w:tcBorders>
            <w:vAlign w:val="center"/>
          </w:tcPr>
          <w:p w14:paraId="71BC0EB5" w14:textId="77777777" w:rsidR="00D93BBC" w:rsidRDefault="00D93BBC" w:rsidP="007E1214">
            <w:pPr>
              <w:jc w:val="center"/>
              <w:rPr>
                <w:sz w:val="16"/>
                <w:szCs w:val="16"/>
                <w:lang w:val="en-US"/>
              </w:rPr>
            </w:pPr>
            <w:r>
              <w:rPr>
                <w:sz w:val="16"/>
                <w:szCs w:val="16"/>
                <w:lang w:val="en-US"/>
              </w:rPr>
              <w:t>7134030012200</w:t>
            </w:r>
          </w:p>
        </w:tc>
        <w:tc>
          <w:tcPr>
            <w:tcW w:w="5867" w:type="dxa"/>
            <w:gridSpan w:val="6"/>
            <w:tcBorders>
              <w:top w:val="nil"/>
              <w:bottom w:val="single" w:sz="2" w:space="0" w:color="auto"/>
            </w:tcBorders>
          </w:tcPr>
          <w:p w14:paraId="568D29C8" w14:textId="77777777" w:rsidR="00D93BBC" w:rsidRDefault="00D93BBC" w:rsidP="007E1214">
            <w:pPr>
              <w:rPr>
                <w:lang w:val="en-US"/>
              </w:rPr>
            </w:pPr>
            <w:r>
              <w:rPr>
                <w:lang w:val="en-US"/>
              </w:rPr>
              <w:t>Izolator hidrofug</w:t>
            </w:r>
          </w:p>
        </w:tc>
        <w:tc>
          <w:tcPr>
            <w:tcW w:w="1119" w:type="dxa"/>
            <w:gridSpan w:val="3"/>
            <w:tcBorders>
              <w:top w:val="nil"/>
              <w:bottom w:val="single" w:sz="2" w:space="0" w:color="auto"/>
            </w:tcBorders>
          </w:tcPr>
          <w:p w14:paraId="0088AEA8"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16A12412" w14:textId="77777777" w:rsidR="00D93BBC" w:rsidRDefault="00D93BBC" w:rsidP="007E1214">
            <w:pPr>
              <w:rPr>
                <w:lang w:val="en-US"/>
              </w:rPr>
            </w:pPr>
            <w:r>
              <w:rPr>
                <w:lang w:val="en-US"/>
              </w:rPr>
              <w:t>120,70</w:t>
            </w:r>
          </w:p>
        </w:tc>
      </w:tr>
      <w:tr w:rsidR="00D93BBC" w14:paraId="7CD2D0D8"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4B41CA8" w14:textId="77777777" w:rsidR="00D93BBC" w:rsidRDefault="00D93BBC" w:rsidP="007E1214">
            <w:pPr>
              <w:rPr>
                <w:lang w:val="en-US"/>
              </w:rPr>
            </w:pPr>
          </w:p>
        </w:tc>
        <w:tc>
          <w:tcPr>
            <w:tcW w:w="1401" w:type="dxa"/>
            <w:gridSpan w:val="4"/>
            <w:tcBorders>
              <w:top w:val="nil"/>
              <w:bottom w:val="single" w:sz="2" w:space="0" w:color="auto"/>
            </w:tcBorders>
            <w:vAlign w:val="center"/>
          </w:tcPr>
          <w:p w14:paraId="1CBC2D07" w14:textId="77777777" w:rsidR="00D93BBC" w:rsidRDefault="00D93BBC" w:rsidP="007E1214">
            <w:pPr>
              <w:jc w:val="center"/>
              <w:rPr>
                <w:sz w:val="16"/>
                <w:szCs w:val="16"/>
                <w:lang w:val="en-US"/>
              </w:rPr>
            </w:pPr>
            <w:r>
              <w:rPr>
                <w:sz w:val="16"/>
                <w:szCs w:val="16"/>
                <w:lang w:val="en-US"/>
              </w:rPr>
              <w:t>9310060019922</w:t>
            </w:r>
          </w:p>
        </w:tc>
        <w:tc>
          <w:tcPr>
            <w:tcW w:w="5867" w:type="dxa"/>
            <w:gridSpan w:val="6"/>
            <w:tcBorders>
              <w:top w:val="nil"/>
              <w:bottom w:val="single" w:sz="2" w:space="0" w:color="auto"/>
            </w:tcBorders>
          </w:tcPr>
          <w:p w14:paraId="7A1830C5" w14:textId="77777777" w:rsidR="00D93BBC" w:rsidRDefault="00D93BBC" w:rsidP="007E1214">
            <w:pPr>
              <w:rPr>
                <w:lang w:val="en-US"/>
              </w:rPr>
            </w:pPr>
            <w:r>
              <w:rPr>
                <w:lang w:val="en-US"/>
              </w:rPr>
              <w:t xml:space="preserve">Muncitor deservire </w:t>
            </w:r>
          </w:p>
        </w:tc>
        <w:tc>
          <w:tcPr>
            <w:tcW w:w="1119" w:type="dxa"/>
            <w:gridSpan w:val="3"/>
            <w:tcBorders>
              <w:top w:val="nil"/>
              <w:bottom w:val="single" w:sz="2" w:space="0" w:color="auto"/>
            </w:tcBorders>
          </w:tcPr>
          <w:p w14:paraId="0D13DD7F"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4E250237" w14:textId="77777777" w:rsidR="00D93BBC" w:rsidRDefault="00D93BBC" w:rsidP="007E1214">
            <w:pPr>
              <w:rPr>
                <w:lang w:val="en-US"/>
              </w:rPr>
            </w:pPr>
            <w:r>
              <w:rPr>
                <w:lang w:val="en-US"/>
              </w:rPr>
              <w:t>25,33</w:t>
            </w:r>
          </w:p>
        </w:tc>
      </w:tr>
      <w:tr w:rsidR="00D93BBC" w14:paraId="47913B1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EA2D8A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85DF442" w14:textId="77777777" w:rsidR="00D93BBC" w:rsidRDefault="00D93BBC" w:rsidP="007E1214">
            <w:pPr>
              <w:jc w:val="center"/>
              <w:rPr>
                <w:sz w:val="16"/>
                <w:szCs w:val="16"/>
                <w:lang w:val="en-US"/>
              </w:rPr>
            </w:pPr>
            <w:r>
              <w:rPr>
                <w:sz w:val="16"/>
                <w:szCs w:val="16"/>
                <w:lang w:val="en-US"/>
              </w:rPr>
              <w:t>2462106110545</w:t>
            </w:r>
          </w:p>
        </w:tc>
        <w:tc>
          <w:tcPr>
            <w:tcW w:w="5867" w:type="dxa"/>
            <w:gridSpan w:val="6"/>
            <w:tcBorders>
              <w:top w:val="nil"/>
              <w:bottom w:val="single" w:sz="2" w:space="0" w:color="auto"/>
            </w:tcBorders>
          </w:tcPr>
          <w:p w14:paraId="177031F0" w14:textId="77777777" w:rsidR="00D93BBC" w:rsidRDefault="00D93BBC" w:rsidP="007E1214">
            <w:pPr>
              <w:rPr>
                <w:lang w:val="en-US"/>
              </w:rPr>
            </w:pPr>
            <w:r>
              <w:rPr>
                <w:lang w:val="en-US"/>
              </w:rPr>
              <w:t>Adeziv "Ideal Universal"</w:t>
            </w:r>
          </w:p>
        </w:tc>
        <w:tc>
          <w:tcPr>
            <w:tcW w:w="1137" w:type="dxa"/>
            <w:gridSpan w:val="4"/>
            <w:tcBorders>
              <w:top w:val="nil"/>
              <w:bottom w:val="single" w:sz="2" w:space="0" w:color="auto"/>
            </w:tcBorders>
          </w:tcPr>
          <w:p w14:paraId="4638933D"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037556D7" w14:textId="77777777" w:rsidR="00D93BBC" w:rsidRDefault="00D93BBC" w:rsidP="007E1214">
            <w:pPr>
              <w:rPr>
                <w:lang w:val="en-US"/>
              </w:rPr>
            </w:pPr>
            <w:r>
              <w:rPr>
                <w:lang w:val="en-US"/>
              </w:rPr>
              <w:t>343,40</w:t>
            </w:r>
          </w:p>
        </w:tc>
      </w:tr>
      <w:tr w:rsidR="00D93BBC" w14:paraId="7229CBF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995AC8A"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E08FE46" w14:textId="77777777" w:rsidR="00D93BBC" w:rsidRDefault="00D93BBC" w:rsidP="007E1214">
            <w:pPr>
              <w:jc w:val="center"/>
              <w:rPr>
                <w:sz w:val="16"/>
                <w:szCs w:val="16"/>
                <w:lang w:val="en-US"/>
              </w:rPr>
            </w:pPr>
            <w:r>
              <w:rPr>
                <w:sz w:val="16"/>
                <w:szCs w:val="16"/>
                <w:lang w:val="en-US"/>
              </w:rPr>
              <w:t>2462106110547</w:t>
            </w:r>
          </w:p>
        </w:tc>
        <w:tc>
          <w:tcPr>
            <w:tcW w:w="5867" w:type="dxa"/>
            <w:gridSpan w:val="6"/>
            <w:tcBorders>
              <w:top w:val="nil"/>
              <w:bottom w:val="single" w:sz="2" w:space="0" w:color="auto"/>
            </w:tcBorders>
          </w:tcPr>
          <w:p w14:paraId="6A0FC2F5" w14:textId="77777777" w:rsidR="00D93BBC" w:rsidRDefault="00D93BBC" w:rsidP="007E1214">
            <w:pPr>
              <w:rPr>
                <w:lang w:val="en-US"/>
              </w:rPr>
            </w:pPr>
            <w:r>
              <w:rPr>
                <w:lang w:val="en-US"/>
              </w:rPr>
              <w:t>Adeziv "Ideal Fasad"</w:t>
            </w:r>
          </w:p>
        </w:tc>
        <w:tc>
          <w:tcPr>
            <w:tcW w:w="1137" w:type="dxa"/>
            <w:gridSpan w:val="4"/>
            <w:tcBorders>
              <w:top w:val="nil"/>
              <w:bottom w:val="single" w:sz="2" w:space="0" w:color="auto"/>
            </w:tcBorders>
          </w:tcPr>
          <w:p w14:paraId="79B710AF"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7F08080D" w14:textId="77777777" w:rsidR="00D93BBC" w:rsidRDefault="00D93BBC" w:rsidP="007E1214">
            <w:pPr>
              <w:rPr>
                <w:lang w:val="en-US"/>
              </w:rPr>
            </w:pPr>
            <w:r>
              <w:rPr>
                <w:lang w:val="en-US"/>
              </w:rPr>
              <w:t>343,40</w:t>
            </w:r>
          </w:p>
        </w:tc>
      </w:tr>
      <w:tr w:rsidR="00D93BBC" w14:paraId="13BBF4C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881A1B6"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0258FC5" w14:textId="77777777" w:rsidR="00D93BBC" w:rsidRDefault="00D93BBC" w:rsidP="007E1214">
            <w:pPr>
              <w:jc w:val="center"/>
              <w:rPr>
                <w:sz w:val="16"/>
                <w:szCs w:val="16"/>
                <w:lang w:val="en-US"/>
              </w:rPr>
            </w:pPr>
            <w:r>
              <w:rPr>
                <w:sz w:val="16"/>
                <w:szCs w:val="16"/>
                <w:lang w:val="en-US"/>
              </w:rPr>
              <w:t>25213026029072</w:t>
            </w:r>
          </w:p>
        </w:tc>
        <w:tc>
          <w:tcPr>
            <w:tcW w:w="5867" w:type="dxa"/>
            <w:gridSpan w:val="6"/>
            <w:tcBorders>
              <w:top w:val="nil"/>
              <w:bottom w:val="single" w:sz="2" w:space="0" w:color="auto"/>
            </w:tcBorders>
          </w:tcPr>
          <w:p w14:paraId="2C094B70" w14:textId="77777777" w:rsidR="00D93BBC" w:rsidRDefault="00D93BBC" w:rsidP="007E1214">
            <w:pPr>
              <w:rPr>
                <w:lang w:val="en-US"/>
              </w:rPr>
            </w:pPr>
            <w:r>
              <w:rPr>
                <w:lang w:val="en-US"/>
              </w:rPr>
              <w:t>Placi termoizolante, placi polistiren polistiren extrudat gr 5 cm XPS</w:t>
            </w:r>
          </w:p>
        </w:tc>
        <w:tc>
          <w:tcPr>
            <w:tcW w:w="1137" w:type="dxa"/>
            <w:gridSpan w:val="4"/>
            <w:tcBorders>
              <w:top w:val="nil"/>
              <w:bottom w:val="single" w:sz="2" w:space="0" w:color="auto"/>
            </w:tcBorders>
          </w:tcPr>
          <w:p w14:paraId="7B9FDD7A"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3F0090B3" w14:textId="77777777" w:rsidR="00D93BBC" w:rsidRDefault="00D93BBC" w:rsidP="007E1214">
            <w:pPr>
              <w:rPr>
                <w:lang w:val="en-US"/>
              </w:rPr>
            </w:pPr>
            <w:r>
              <w:rPr>
                <w:lang w:val="en-US"/>
              </w:rPr>
              <w:t>91,86</w:t>
            </w:r>
          </w:p>
        </w:tc>
      </w:tr>
      <w:tr w:rsidR="00D93BBC" w14:paraId="3138093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CAA304A"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80B50FD" w14:textId="77777777" w:rsidR="00D93BBC" w:rsidRDefault="00D93BBC" w:rsidP="007E1214">
            <w:pPr>
              <w:jc w:val="center"/>
              <w:rPr>
                <w:sz w:val="16"/>
                <w:szCs w:val="16"/>
                <w:lang w:val="en-US"/>
              </w:rPr>
            </w:pPr>
            <w:r>
              <w:rPr>
                <w:sz w:val="16"/>
                <w:szCs w:val="16"/>
                <w:lang w:val="en-US"/>
              </w:rPr>
              <w:t>2614122601913</w:t>
            </w:r>
          </w:p>
        </w:tc>
        <w:tc>
          <w:tcPr>
            <w:tcW w:w="5867" w:type="dxa"/>
            <w:gridSpan w:val="6"/>
            <w:tcBorders>
              <w:top w:val="nil"/>
              <w:bottom w:val="single" w:sz="2" w:space="0" w:color="auto"/>
            </w:tcBorders>
          </w:tcPr>
          <w:p w14:paraId="052EC60B" w14:textId="77777777" w:rsidR="00D93BBC" w:rsidRDefault="00D93BBC" w:rsidP="007E1214">
            <w:pPr>
              <w:rPr>
                <w:lang w:val="en-US"/>
              </w:rPr>
            </w:pPr>
            <w:r>
              <w:rPr>
                <w:lang w:val="en-US"/>
              </w:rPr>
              <w:t>Impaslitura din fibra de sticla tip 160gr/m2</w:t>
            </w:r>
          </w:p>
        </w:tc>
        <w:tc>
          <w:tcPr>
            <w:tcW w:w="1137" w:type="dxa"/>
            <w:gridSpan w:val="4"/>
            <w:tcBorders>
              <w:top w:val="nil"/>
              <w:bottom w:val="single" w:sz="2" w:space="0" w:color="auto"/>
            </w:tcBorders>
          </w:tcPr>
          <w:p w14:paraId="6E703616"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61D7DCA1" w14:textId="77777777" w:rsidR="00D93BBC" w:rsidRDefault="00D93BBC" w:rsidP="007E1214">
            <w:pPr>
              <w:rPr>
                <w:lang w:val="en-US"/>
              </w:rPr>
            </w:pPr>
            <w:r>
              <w:rPr>
                <w:lang w:val="en-US"/>
              </w:rPr>
              <w:t>94,44</w:t>
            </w:r>
          </w:p>
        </w:tc>
      </w:tr>
      <w:tr w:rsidR="00D93BBC" w14:paraId="0AD68E6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DC779E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89D29DF" w14:textId="77777777" w:rsidR="00D93BBC" w:rsidRDefault="00D93BBC" w:rsidP="007E1214">
            <w:pPr>
              <w:jc w:val="center"/>
              <w:rPr>
                <w:sz w:val="16"/>
                <w:szCs w:val="16"/>
                <w:lang w:val="en-US"/>
              </w:rPr>
            </w:pPr>
            <w:r>
              <w:rPr>
                <w:sz w:val="16"/>
                <w:szCs w:val="16"/>
                <w:lang w:val="en-US"/>
              </w:rPr>
              <w:t>2710703501057</w:t>
            </w:r>
          </w:p>
        </w:tc>
        <w:tc>
          <w:tcPr>
            <w:tcW w:w="5867" w:type="dxa"/>
            <w:gridSpan w:val="6"/>
            <w:tcBorders>
              <w:top w:val="nil"/>
              <w:bottom w:val="single" w:sz="2" w:space="0" w:color="auto"/>
            </w:tcBorders>
          </w:tcPr>
          <w:p w14:paraId="405C59BB" w14:textId="77777777" w:rsidR="00D93BBC" w:rsidRDefault="00D93BBC" w:rsidP="007E1214">
            <w:pPr>
              <w:rPr>
                <w:lang w:val="en-US"/>
              </w:rPr>
            </w:pPr>
            <w:r>
              <w:rPr>
                <w:lang w:val="en-US"/>
              </w:rPr>
              <w:t>Cornier din aluminiu  l = 3m</w:t>
            </w:r>
          </w:p>
        </w:tc>
        <w:tc>
          <w:tcPr>
            <w:tcW w:w="1137" w:type="dxa"/>
            <w:gridSpan w:val="4"/>
            <w:tcBorders>
              <w:top w:val="nil"/>
              <w:bottom w:val="single" w:sz="2" w:space="0" w:color="auto"/>
            </w:tcBorders>
          </w:tcPr>
          <w:p w14:paraId="31EB2F3B" w14:textId="77777777" w:rsidR="00D93BBC" w:rsidRDefault="00D93BBC" w:rsidP="007E1214">
            <w:pPr>
              <w:rPr>
                <w:lang w:val="en-US"/>
              </w:rPr>
            </w:pPr>
            <w:r>
              <w:rPr>
                <w:lang w:val="en-US"/>
              </w:rPr>
              <w:t>m</w:t>
            </w:r>
          </w:p>
        </w:tc>
        <w:tc>
          <w:tcPr>
            <w:tcW w:w="1101" w:type="dxa"/>
            <w:gridSpan w:val="2"/>
            <w:tcBorders>
              <w:top w:val="nil"/>
              <w:bottom w:val="single" w:sz="2" w:space="0" w:color="auto"/>
            </w:tcBorders>
          </w:tcPr>
          <w:p w14:paraId="267FAB2C" w14:textId="77777777" w:rsidR="00D93BBC" w:rsidRDefault="00D93BBC" w:rsidP="007E1214">
            <w:pPr>
              <w:rPr>
                <w:lang w:val="en-US"/>
              </w:rPr>
            </w:pPr>
            <w:r>
              <w:rPr>
                <w:lang w:val="en-US"/>
              </w:rPr>
              <w:t>8,59</w:t>
            </w:r>
          </w:p>
        </w:tc>
      </w:tr>
      <w:tr w:rsidR="00D93BBC" w14:paraId="0F7997E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422C476"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4D7CD0B" w14:textId="77777777" w:rsidR="00D93BBC" w:rsidRDefault="00D93BBC" w:rsidP="007E1214">
            <w:pPr>
              <w:jc w:val="center"/>
              <w:rPr>
                <w:sz w:val="16"/>
                <w:szCs w:val="16"/>
                <w:lang w:val="en-US"/>
              </w:rPr>
            </w:pPr>
            <w:r>
              <w:rPr>
                <w:sz w:val="16"/>
                <w:szCs w:val="16"/>
                <w:lang w:val="en-US"/>
              </w:rPr>
              <w:t>2874136313400</w:t>
            </w:r>
          </w:p>
        </w:tc>
        <w:tc>
          <w:tcPr>
            <w:tcW w:w="5867" w:type="dxa"/>
            <w:gridSpan w:val="6"/>
            <w:tcBorders>
              <w:top w:val="nil"/>
              <w:bottom w:val="single" w:sz="2" w:space="0" w:color="auto"/>
            </w:tcBorders>
          </w:tcPr>
          <w:p w14:paraId="05E1E13D" w14:textId="77777777" w:rsidR="00D93BBC" w:rsidRDefault="00D93BBC" w:rsidP="007E1214">
            <w:pPr>
              <w:rPr>
                <w:lang w:val="en-US"/>
              </w:rPr>
            </w:pPr>
            <w:r>
              <w:rPr>
                <w:lang w:val="en-US"/>
              </w:rPr>
              <w:t>Diblu din material plastic</w:t>
            </w:r>
          </w:p>
        </w:tc>
        <w:tc>
          <w:tcPr>
            <w:tcW w:w="1137" w:type="dxa"/>
            <w:gridSpan w:val="4"/>
            <w:tcBorders>
              <w:top w:val="nil"/>
              <w:bottom w:val="single" w:sz="2" w:space="0" w:color="auto"/>
            </w:tcBorders>
          </w:tcPr>
          <w:p w14:paraId="458A8427"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6DFC9F56" w14:textId="77777777" w:rsidR="00D93BBC" w:rsidRDefault="00D93BBC" w:rsidP="007E1214">
            <w:pPr>
              <w:rPr>
                <w:lang w:val="en-US"/>
              </w:rPr>
            </w:pPr>
            <w:r>
              <w:rPr>
                <w:lang w:val="en-US"/>
              </w:rPr>
              <w:t>515,10</w:t>
            </w:r>
          </w:p>
        </w:tc>
      </w:tr>
      <w:tr w:rsidR="00D93BBC" w14:paraId="59D78E5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6C58E40"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3EF0777" w14:textId="77777777" w:rsidR="00D93BBC" w:rsidRDefault="00D93BBC" w:rsidP="007E1214">
            <w:pPr>
              <w:jc w:val="center"/>
              <w:rPr>
                <w:sz w:val="16"/>
                <w:szCs w:val="16"/>
                <w:lang w:val="en-US"/>
              </w:rPr>
            </w:pPr>
            <w:r>
              <w:rPr>
                <w:sz w:val="16"/>
                <w:szCs w:val="16"/>
                <w:lang w:val="en-US"/>
              </w:rPr>
              <w:t>2922140006702</w:t>
            </w:r>
          </w:p>
        </w:tc>
        <w:tc>
          <w:tcPr>
            <w:tcW w:w="5867" w:type="dxa"/>
            <w:gridSpan w:val="6"/>
            <w:tcBorders>
              <w:top w:val="nil"/>
              <w:bottom w:val="single" w:sz="2" w:space="0" w:color="auto"/>
            </w:tcBorders>
          </w:tcPr>
          <w:p w14:paraId="23FE2E62" w14:textId="77777777" w:rsidR="00D93BBC" w:rsidRDefault="00D93BBC" w:rsidP="007E1214">
            <w:pPr>
              <w:rPr>
                <w:lang w:val="en-US"/>
              </w:rPr>
            </w:pPr>
            <w:r>
              <w:rPr>
                <w:lang w:val="en-US"/>
              </w:rPr>
              <w:t>Macara de fereastra</w:t>
            </w:r>
          </w:p>
        </w:tc>
        <w:tc>
          <w:tcPr>
            <w:tcW w:w="1119" w:type="dxa"/>
            <w:gridSpan w:val="3"/>
            <w:tcBorders>
              <w:top w:val="nil"/>
              <w:bottom w:val="single" w:sz="2" w:space="0" w:color="auto"/>
            </w:tcBorders>
          </w:tcPr>
          <w:p w14:paraId="69462A62"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43D4E810" w14:textId="77777777" w:rsidR="00D93BBC" w:rsidRDefault="00D93BBC" w:rsidP="007E1214">
            <w:pPr>
              <w:rPr>
                <w:lang w:val="en-US"/>
              </w:rPr>
            </w:pPr>
            <w:r>
              <w:rPr>
                <w:lang w:val="en-US"/>
              </w:rPr>
              <w:t>2,12</w:t>
            </w:r>
          </w:p>
        </w:tc>
      </w:tr>
      <w:tr w:rsidR="00D93BBC" w14:paraId="6810C56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D7BB7D5"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E482A43"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418A3BE9"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6F291EE0"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17927149" w14:textId="77777777" w:rsidR="00D93BBC" w:rsidRDefault="00D93BBC" w:rsidP="007E1214">
            <w:pPr>
              <w:rPr>
                <w:lang w:val="en-US"/>
              </w:rPr>
            </w:pPr>
            <w:r>
              <w:rPr>
                <w:lang w:val="en-US"/>
              </w:rPr>
              <w:t>0,29</w:t>
            </w:r>
          </w:p>
        </w:tc>
      </w:tr>
      <w:tr w:rsidR="00D93BBC" w14:paraId="53CAAB2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670D52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1AD4A5A" w14:textId="77777777" w:rsidR="00D93BBC" w:rsidRDefault="00D93BBC" w:rsidP="007E1214">
            <w:pPr>
              <w:jc w:val="center"/>
              <w:rPr>
                <w:sz w:val="16"/>
                <w:szCs w:val="16"/>
                <w:lang w:val="en-US"/>
              </w:rPr>
            </w:pPr>
            <w:r>
              <w:rPr>
                <w:sz w:val="16"/>
                <w:szCs w:val="16"/>
                <w:lang w:val="en-US"/>
              </w:rPr>
              <w:t>2940420007679</w:t>
            </w:r>
          </w:p>
        </w:tc>
        <w:tc>
          <w:tcPr>
            <w:tcW w:w="5867" w:type="dxa"/>
            <w:gridSpan w:val="6"/>
            <w:tcBorders>
              <w:top w:val="nil"/>
              <w:bottom w:val="single" w:sz="2" w:space="0" w:color="auto"/>
            </w:tcBorders>
          </w:tcPr>
          <w:p w14:paraId="400A1FBC" w14:textId="77777777" w:rsidR="00D93BBC" w:rsidRDefault="00D93BBC" w:rsidP="007E1214">
            <w:pPr>
              <w:rPr>
                <w:lang w:val="en-US"/>
              </w:rPr>
            </w:pPr>
            <w:r>
              <w:rPr>
                <w:lang w:val="en-US"/>
              </w:rPr>
              <w:t>Fierastrau mecanic</w:t>
            </w:r>
          </w:p>
        </w:tc>
        <w:tc>
          <w:tcPr>
            <w:tcW w:w="1119" w:type="dxa"/>
            <w:gridSpan w:val="3"/>
            <w:tcBorders>
              <w:top w:val="nil"/>
              <w:bottom w:val="single" w:sz="2" w:space="0" w:color="auto"/>
            </w:tcBorders>
          </w:tcPr>
          <w:p w14:paraId="5F703C3F"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6FC42BA1" w14:textId="77777777" w:rsidR="00D93BBC" w:rsidRDefault="00D93BBC" w:rsidP="007E1214">
            <w:pPr>
              <w:rPr>
                <w:lang w:val="en-US"/>
              </w:rPr>
            </w:pPr>
            <w:r>
              <w:rPr>
                <w:lang w:val="en-US"/>
              </w:rPr>
              <w:t>1,96</w:t>
            </w:r>
          </w:p>
        </w:tc>
      </w:tr>
      <w:tr w:rsidR="00D93BBC" w14:paraId="4585293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1151E7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23F45AD" w14:textId="77777777" w:rsidR="00D93BBC" w:rsidRDefault="00D93BBC" w:rsidP="007E1214">
            <w:pPr>
              <w:jc w:val="center"/>
              <w:rPr>
                <w:sz w:val="16"/>
                <w:szCs w:val="16"/>
                <w:lang w:val="en-US"/>
              </w:rPr>
            </w:pPr>
            <w:r>
              <w:rPr>
                <w:sz w:val="16"/>
                <w:szCs w:val="16"/>
                <w:lang w:val="en-US"/>
              </w:rPr>
              <w:t>2952240004021</w:t>
            </w:r>
          </w:p>
        </w:tc>
        <w:tc>
          <w:tcPr>
            <w:tcW w:w="5867" w:type="dxa"/>
            <w:gridSpan w:val="6"/>
            <w:tcBorders>
              <w:top w:val="nil"/>
              <w:bottom w:val="single" w:sz="2" w:space="0" w:color="auto"/>
            </w:tcBorders>
          </w:tcPr>
          <w:p w14:paraId="1060D465" w14:textId="77777777" w:rsidR="00D93BBC" w:rsidRDefault="00D93BBC" w:rsidP="007E1214">
            <w:pPr>
              <w:rPr>
                <w:lang w:val="en-US"/>
              </w:rPr>
            </w:pPr>
            <w:r>
              <w:rPr>
                <w:lang w:val="en-US"/>
              </w:rPr>
              <w:t>Mixer electric</w:t>
            </w:r>
          </w:p>
        </w:tc>
        <w:tc>
          <w:tcPr>
            <w:tcW w:w="1119" w:type="dxa"/>
            <w:gridSpan w:val="3"/>
            <w:tcBorders>
              <w:top w:val="nil"/>
              <w:bottom w:val="single" w:sz="2" w:space="0" w:color="auto"/>
            </w:tcBorders>
          </w:tcPr>
          <w:p w14:paraId="6DC0D24C"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1950A2E0" w14:textId="77777777" w:rsidR="00D93BBC" w:rsidRDefault="00D93BBC" w:rsidP="007E1214">
            <w:pPr>
              <w:rPr>
                <w:lang w:val="en-US"/>
              </w:rPr>
            </w:pPr>
            <w:r>
              <w:rPr>
                <w:lang w:val="en-US"/>
              </w:rPr>
              <w:t>1,53</w:t>
            </w:r>
          </w:p>
        </w:tc>
      </w:tr>
      <w:tr w:rsidR="00D93BBC" w14:paraId="3AA8FBA0"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208A1106" w14:textId="77777777" w:rsidR="00D93BBC" w:rsidRDefault="00D93BBC" w:rsidP="007E1214">
            <w:pPr>
              <w:rPr>
                <w:lang w:val="en-US"/>
              </w:rPr>
            </w:pPr>
            <w:r>
              <w:rPr>
                <w:lang w:val="en-US"/>
              </w:rPr>
              <w:t>26</w:t>
            </w:r>
          </w:p>
        </w:tc>
        <w:tc>
          <w:tcPr>
            <w:tcW w:w="1401" w:type="dxa"/>
            <w:gridSpan w:val="4"/>
            <w:tcBorders>
              <w:top w:val="single" w:sz="4" w:space="0" w:color="auto"/>
              <w:bottom w:val="single" w:sz="4" w:space="0" w:color="auto"/>
            </w:tcBorders>
          </w:tcPr>
          <w:p w14:paraId="6BBBCCF2" w14:textId="77777777" w:rsidR="00D93BBC" w:rsidRDefault="00D93BBC" w:rsidP="007E1214">
            <w:pPr>
              <w:rPr>
                <w:lang w:val="en-US"/>
              </w:rPr>
            </w:pPr>
            <w:r>
              <w:rPr>
                <w:lang w:val="en-US"/>
              </w:rPr>
              <w:t>CC03A</w:t>
            </w:r>
          </w:p>
          <w:p w14:paraId="1EB261D8"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3C604D99"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Montare plase sudate la inaltimi mai mici sau egale cu 35 m, la pereti si diafragme, cu greutatea plaselor pina la 3 kg/mp 100x100 gr 3</w:t>
            </w:r>
            <w:r>
              <w:rPr>
                <w:rFonts w:ascii="Times New Roman CYR" w:hAnsi="Times New Roman CYR" w:cs="Times New Roman CYR"/>
                <w:sz w:val="16"/>
                <w:szCs w:val="16"/>
                <w:lang w:val="en-US"/>
              </w:rPr>
              <w:t xml:space="preserve"> </w:t>
            </w:r>
          </w:p>
          <w:p w14:paraId="558DADEA"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3755C0DA" w14:textId="77777777" w:rsidR="00D93BBC" w:rsidRDefault="00D93BBC" w:rsidP="007E1214">
            <w:pPr>
              <w:jc w:val="center"/>
              <w:rPr>
                <w:lang w:val="en-US"/>
              </w:rPr>
            </w:pPr>
            <w:r>
              <w:rPr>
                <w:lang w:val="en-US"/>
              </w:rPr>
              <w:t>kg</w:t>
            </w:r>
          </w:p>
        </w:tc>
        <w:tc>
          <w:tcPr>
            <w:tcW w:w="1119" w:type="dxa"/>
            <w:gridSpan w:val="3"/>
            <w:tcBorders>
              <w:top w:val="single" w:sz="4" w:space="0" w:color="auto"/>
              <w:bottom w:val="single" w:sz="4" w:space="0" w:color="auto"/>
            </w:tcBorders>
            <w:vAlign w:val="center"/>
          </w:tcPr>
          <w:p w14:paraId="6FD432AD" w14:textId="77777777" w:rsidR="00D93BBC" w:rsidRPr="00B400BD" w:rsidRDefault="00D93BBC" w:rsidP="007E1214">
            <w:pPr>
              <w:jc w:val="center"/>
              <w:rPr>
                <w:b/>
                <w:bCs/>
                <w:lang w:val="en-US"/>
              </w:rPr>
            </w:pPr>
            <w:r w:rsidRPr="00B400BD">
              <w:rPr>
                <w:b/>
                <w:bCs/>
                <w:lang w:val="en-US"/>
              </w:rPr>
              <w:t>106,00</w:t>
            </w:r>
          </w:p>
        </w:tc>
      </w:tr>
      <w:tr w:rsidR="00D93BBC" w14:paraId="6F8D62E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FCA0ECD" w14:textId="77777777" w:rsidR="00D93BBC" w:rsidRDefault="00D93BBC" w:rsidP="007E1214">
            <w:pPr>
              <w:rPr>
                <w:lang w:val="en-US"/>
              </w:rPr>
            </w:pPr>
          </w:p>
        </w:tc>
        <w:tc>
          <w:tcPr>
            <w:tcW w:w="1401" w:type="dxa"/>
            <w:gridSpan w:val="4"/>
            <w:tcBorders>
              <w:top w:val="nil"/>
              <w:bottom w:val="single" w:sz="2" w:space="0" w:color="auto"/>
            </w:tcBorders>
            <w:vAlign w:val="center"/>
          </w:tcPr>
          <w:p w14:paraId="05A6BAF9" w14:textId="77777777" w:rsidR="00D93BBC" w:rsidRDefault="00D93BBC" w:rsidP="007E1214">
            <w:pPr>
              <w:jc w:val="center"/>
              <w:rPr>
                <w:sz w:val="16"/>
                <w:szCs w:val="16"/>
                <w:lang w:val="en-US"/>
              </w:rPr>
            </w:pPr>
            <w:r>
              <w:rPr>
                <w:sz w:val="16"/>
                <w:szCs w:val="16"/>
                <w:lang w:val="en-US"/>
              </w:rPr>
              <w:t>7123020011140</w:t>
            </w:r>
          </w:p>
        </w:tc>
        <w:tc>
          <w:tcPr>
            <w:tcW w:w="5867" w:type="dxa"/>
            <w:gridSpan w:val="6"/>
            <w:tcBorders>
              <w:top w:val="nil"/>
              <w:bottom w:val="single" w:sz="2" w:space="0" w:color="auto"/>
            </w:tcBorders>
          </w:tcPr>
          <w:p w14:paraId="685F9688" w14:textId="77777777" w:rsidR="00D93BBC" w:rsidRDefault="00D93BBC" w:rsidP="007E1214">
            <w:pPr>
              <w:rPr>
                <w:lang w:val="en-US"/>
              </w:rPr>
            </w:pPr>
            <w:r>
              <w:rPr>
                <w:lang w:val="en-US"/>
              </w:rPr>
              <w:t>Fierar beton</w:t>
            </w:r>
          </w:p>
        </w:tc>
        <w:tc>
          <w:tcPr>
            <w:tcW w:w="1119" w:type="dxa"/>
            <w:gridSpan w:val="3"/>
            <w:tcBorders>
              <w:top w:val="nil"/>
              <w:bottom w:val="single" w:sz="2" w:space="0" w:color="auto"/>
            </w:tcBorders>
          </w:tcPr>
          <w:p w14:paraId="361EC276"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551707A7" w14:textId="77777777" w:rsidR="00D93BBC" w:rsidRDefault="00D93BBC" w:rsidP="007E1214">
            <w:pPr>
              <w:rPr>
                <w:lang w:val="en-US"/>
              </w:rPr>
            </w:pPr>
            <w:r>
              <w:rPr>
                <w:lang w:val="en-US"/>
              </w:rPr>
              <w:t>4,24</w:t>
            </w:r>
          </w:p>
        </w:tc>
      </w:tr>
      <w:tr w:rsidR="00D93BBC" w14:paraId="26D4AD8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E179AC6" w14:textId="77777777" w:rsidR="00D93BBC" w:rsidRDefault="00D93BBC" w:rsidP="007E1214">
            <w:pPr>
              <w:rPr>
                <w:lang w:val="en-US"/>
              </w:rPr>
            </w:pPr>
          </w:p>
        </w:tc>
        <w:tc>
          <w:tcPr>
            <w:tcW w:w="1401" w:type="dxa"/>
            <w:gridSpan w:val="4"/>
            <w:tcBorders>
              <w:top w:val="nil"/>
              <w:bottom w:val="single" w:sz="2" w:space="0" w:color="auto"/>
            </w:tcBorders>
            <w:vAlign w:val="center"/>
          </w:tcPr>
          <w:p w14:paraId="0A995E99" w14:textId="77777777" w:rsidR="00D93BBC" w:rsidRDefault="00D93BBC" w:rsidP="007E1214">
            <w:pPr>
              <w:jc w:val="center"/>
              <w:rPr>
                <w:sz w:val="16"/>
                <w:szCs w:val="16"/>
                <w:lang w:val="en-US"/>
              </w:rPr>
            </w:pPr>
            <w:r>
              <w:rPr>
                <w:sz w:val="16"/>
                <w:szCs w:val="16"/>
                <w:lang w:val="en-US"/>
              </w:rPr>
              <w:t>9310060019920</w:t>
            </w:r>
          </w:p>
        </w:tc>
        <w:tc>
          <w:tcPr>
            <w:tcW w:w="5867" w:type="dxa"/>
            <w:gridSpan w:val="6"/>
            <w:tcBorders>
              <w:top w:val="nil"/>
              <w:bottom w:val="single" w:sz="2" w:space="0" w:color="auto"/>
            </w:tcBorders>
          </w:tcPr>
          <w:p w14:paraId="38CEBDB1" w14:textId="77777777" w:rsidR="00D93BBC" w:rsidRDefault="00D93BBC" w:rsidP="007E1214">
            <w:pPr>
              <w:rPr>
                <w:lang w:val="en-US"/>
              </w:rPr>
            </w:pPr>
            <w:r>
              <w:rPr>
                <w:lang w:val="en-US"/>
              </w:rPr>
              <w:t>Muncitor deservire CM</w:t>
            </w:r>
          </w:p>
        </w:tc>
        <w:tc>
          <w:tcPr>
            <w:tcW w:w="1119" w:type="dxa"/>
            <w:gridSpan w:val="3"/>
            <w:tcBorders>
              <w:top w:val="nil"/>
              <w:bottom w:val="single" w:sz="2" w:space="0" w:color="auto"/>
            </w:tcBorders>
          </w:tcPr>
          <w:p w14:paraId="6E500C49"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0FF43652" w14:textId="77777777" w:rsidR="00D93BBC" w:rsidRDefault="00D93BBC" w:rsidP="007E1214">
            <w:pPr>
              <w:rPr>
                <w:lang w:val="en-US"/>
              </w:rPr>
            </w:pPr>
            <w:r>
              <w:rPr>
                <w:lang w:val="en-US"/>
              </w:rPr>
              <w:t>0,53</w:t>
            </w:r>
          </w:p>
        </w:tc>
      </w:tr>
      <w:tr w:rsidR="00D93BBC" w14:paraId="5EDB777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812B1D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03C9697" w14:textId="77777777" w:rsidR="00D93BBC" w:rsidRDefault="00D93BBC" w:rsidP="007E1214">
            <w:pPr>
              <w:jc w:val="center"/>
              <w:rPr>
                <w:sz w:val="16"/>
                <w:szCs w:val="16"/>
                <w:lang w:val="en-US"/>
              </w:rPr>
            </w:pPr>
            <w:r>
              <w:rPr>
                <w:sz w:val="16"/>
                <w:szCs w:val="16"/>
                <w:lang w:val="en-US"/>
              </w:rPr>
              <w:t>2873122004100</w:t>
            </w:r>
          </w:p>
        </w:tc>
        <w:tc>
          <w:tcPr>
            <w:tcW w:w="5867" w:type="dxa"/>
            <w:gridSpan w:val="6"/>
            <w:tcBorders>
              <w:top w:val="nil"/>
              <w:bottom w:val="single" w:sz="2" w:space="0" w:color="auto"/>
            </w:tcBorders>
          </w:tcPr>
          <w:p w14:paraId="7F69D566" w14:textId="77777777" w:rsidR="00D93BBC" w:rsidRDefault="00D93BBC" w:rsidP="007E1214">
            <w:pPr>
              <w:rPr>
                <w:lang w:val="en-US"/>
              </w:rPr>
            </w:pPr>
            <w:r>
              <w:rPr>
                <w:lang w:val="en-US"/>
              </w:rPr>
              <w:t xml:space="preserve">Plase sudate </w:t>
            </w:r>
          </w:p>
        </w:tc>
        <w:tc>
          <w:tcPr>
            <w:tcW w:w="1137" w:type="dxa"/>
            <w:gridSpan w:val="4"/>
            <w:tcBorders>
              <w:top w:val="nil"/>
              <w:bottom w:val="single" w:sz="2" w:space="0" w:color="auto"/>
            </w:tcBorders>
          </w:tcPr>
          <w:p w14:paraId="1A2CB340"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3FE56834" w14:textId="77777777" w:rsidR="00D93BBC" w:rsidRDefault="00D93BBC" w:rsidP="007E1214">
            <w:pPr>
              <w:rPr>
                <w:lang w:val="en-US"/>
              </w:rPr>
            </w:pPr>
            <w:r>
              <w:rPr>
                <w:lang w:val="en-US"/>
              </w:rPr>
              <w:t>107,06</w:t>
            </w:r>
          </w:p>
        </w:tc>
      </w:tr>
      <w:tr w:rsidR="00D93BBC" w14:paraId="7956EC9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482211D"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F3D2110" w14:textId="77777777" w:rsidR="00D93BBC" w:rsidRDefault="00D93BBC" w:rsidP="007E1214">
            <w:pPr>
              <w:jc w:val="center"/>
              <w:rPr>
                <w:sz w:val="16"/>
                <w:szCs w:val="16"/>
                <w:lang w:val="en-US"/>
              </w:rPr>
            </w:pPr>
            <w:r>
              <w:rPr>
                <w:sz w:val="16"/>
                <w:szCs w:val="16"/>
                <w:lang w:val="en-US"/>
              </w:rPr>
              <w:t>2710602100000</w:t>
            </w:r>
          </w:p>
        </w:tc>
        <w:tc>
          <w:tcPr>
            <w:tcW w:w="5867" w:type="dxa"/>
            <w:gridSpan w:val="6"/>
            <w:tcBorders>
              <w:top w:val="nil"/>
              <w:bottom w:val="single" w:sz="2" w:space="0" w:color="auto"/>
            </w:tcBorders>
          </w:tcPr>
          <w:p w14:paraId="572A403F" w14:textId="77777777" w:rsidR="00D93BBC" w:rsidRDefault="00D93BBC" w:rsidP="007E1214">
            <w:pPr>
              <w:rPr>
                <w:lang w:val="en-US"/>
              </w:rPr>
            </w:pPr>
            <w:r>
              <w:rPr>
                <w:lang w:val="en-US"/>
              </w:rPr>
              <w:t>Otel beton OB 37 diam. mai mic sau egal de 8 mm</w:t>
            </w:r>
          </w:p>
        </w:tc>
        <w:tc>
          <w:tcPr>
            <w:tcW w:w="1137" w:type="dxa"/>
            <w:gridSpan w:val="4"/>
            <w:tcBorders>
              <w:top w:val="nil"/>
              <w:bottom w:val="single" w:sz="2" w:space="0" w:color="auto"/>
            </w:tcBorders>
          </w:tcPr>
          <w:p w14:paraId="0AEF9E23"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259251C0" w14:textId="77777777" w:rsidR="00D93BBC" w:rsidRDefault="00D93BBC" w:rsidP="007E1214">
            <w:pPr>
              <w:rPr>
                <w:lang w:val="en-US"/>
              </w:rPr>
            </w:pPr>
            <w:r>
              <w:rPr>
                <w:lang w:val="en-US"/>
              </w:rPr>
              <w:t>0,53</w:t>
            </w:r>
          </w:p>
        </w:tc>
      </w:tr>
      <w:tr w:rsidR="00D93BBC" w14:paraId="59054868"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6BF65C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7AF4B32" w14:textId="77777777" w:rsidR="00D93BBC" w:rsidRDefault="00D93BBC" w:rsidP="007E1214">
            <w:pPr>
              <w:jc w:val="center"/>
              <w:rPr>
                <w:sz w:val="16"/>
                <w:szCs w:val="16"/>
                <w:lang w:val="en-US"/>
              </w:rPr>
            </w:pPr>
            <w:r>
              <w:rPr>
                <w:sz w:val="16"/>
                <w:szCs w:val="16"/>
                <w:lang w:val="en-US"/>
              </w:rPr>
              <w:t>2734113803881</w:t>
            </w:r>
          </w:p>
        </w:tc>
        <w:tc>
          <w:tcPr>
            <w:tcW w:w="5867" w:type="dxa"/>
            <w:gridSpan w:val="6"/>
            <w:tcBorders>
              <w:top w:val="nil"/>
              <w:bottom w:val="single" w:sz="2" w:space="0" w:color="auto"/>
            </w:tcBorders>
          </w:tcPr>
          <w:p w14:paraId="2AE48BD7" w14:textId="77777777" w:rsidR="00D93BBC" w:rsidRDefault="00D93BBC" w:rsidP="007E1214">
            <w:pPr>
              <w:rPr>
                <w:lang w:val="en-US"/>
              </w:rPr>
            </w:pPr>
            <w:r>
              <w:rPr>
                <w:lang w:val="en-US"/>
              </w:rPr>
              <w:t>Sirma din otel moale, neagra, D=1 mm</w:t>
            </w:r>
          </w:p>
        </w:tc>
        <w:tc>
          <w:tcPr>
            <w:tcW w:w="1137" w:type="dxa"/>
            <w:gridSpan w:val="4"/>
            <w:tcBorders>
              <w:top w:val="nil"/>
              <w:bottom w:val="single" w:sz="2" w:space="0" w:color="auto"/>
            </w:tcBorders>
          </w:tcPr>
          <w:p w14:paraId="1CD5864F"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468E37F3" w14:textId="77777777" w:rsidR="00D93BBC" w:rsidRDefault="00D93BBC" w:rsidP="007E1214">
            <w:pPr>
              <w:rPr>
                <w:lang w:val="en-US"/>
              </w:rPr>
            </w:pPr>
            <w:r>
              <w:rPr>
                <w:lang w:val="en-US"/>
              </w:rPr>
              <w:t>1,06</w:t>
            </w:r>
          </w:p>
        </w:tc>
      </w:tr>
      <w:tr w:rsidR="00D93BBC" w14:paraId="7141A55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AB7A38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2098BDF" w14:textId="77777777" w:rsidR="00D93BBC" w:rsidRDefault="00D93BBC" w:rsidP="007E1214">
            <w:pPr>
              <w:jc w:val="center"/>
              <w:rPr>
                <w:sz w:val="16"/>
                <w:szCs w:val="16"/>
                <w:lang w:val="en-US"/>
              </w:rPr>
            </w:pPr>
            <w:r>
              <w:rPr>
                <w:sz w:val="16"/>
                <w:szCs w:val="16"/>
                <w:lang w:val="en-US"/>
              </w:rPr>
              <w:t>2010237318750</w:t>
            </w:r>
          </w:p>
        </w:tc>
        <w:tc>
          <w:tcPr>
            <w:tcW w:w="5867" w:type="dxa"/>
            <w:gridSpan w:val="6"/>
            <w:tcBorders>
              <w:top w:val="nil"/>
              <w:bottom w:val="single" w:sz="2" w:space="0" w:color="auto"/>
            </w:tcBorders>
          </w:tcPr>
          <w:p w14:paraId="3347C055" w14:textId="77777777" w:rsidR="00D93BBC" w:rsidRDefault="00D93BBC" w:rsidP="007E1214">
            <w:pPr>
              <w:rPr>
                <w:lang w:val="en-US"/>
              </w:rPr>
            </w:pPr>
            <w:r>
              <w:rPr>
                <w:lang w:val="en-US"/>
              </w:rPr>
              <w:t xml:space="preserve">Distantieri </w:t>
            </w:r>
          </w:p>
        </w:tc>
        <w:tc>
          <w:tcPr>
            <w:tcW w:w="1137" w:type="dxa"/>
            <w:gridSpan w:val="4"/>
            <w:tcBorders>
              <w:top w:val="nil"/>
              <w:bottom w:val="single" w:sz="2" w:space="0" w:color="auto"/>
            </w:tcBorders>
          </w:tcPr>
          <w:p w14:paraId="62AA39F2"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377DD42D" w14:textId="77777777" w:rsidR="00D93BBC" w:rsidRDefault="00D93BBC" w:rsidP="007E1214">
            <w:pPr>
              <w:rPr>
                <w:lang w:val="en-US"/>
              </w:rPr>
            </w:pPr>
            <w:r>
              <w:rPr>
                <w:lang w:val="en-US"/>
              </w:rPr>
              <w:t>31,80</w:t>
            </w:r>
          </w:p>
        </w:tc>
      </w:tr>
      <w:tr w:rsidR="00D93BBC" w14:paraId="1A422BF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E705F5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8061539" w14:textId="77777777" w:rsidR="00D93BBC" w:rsidRDefault="00D93BBC" w:rsidP="007E1214">
            <w:pPr>
              <w:jc w:val="center"/>
              <w:rPr>
                <w:sz w:val="16"/>
                <w:szCs w:val="16"/>
                <w:lang w:val="en-US"/>
              </w:rPr>
            </w:pPr>
            <w:r>
              <w:rPr>
                <w:sz w:val="16"/>
                <w:szCs w:val="16"/>
                <w:lang w:val="en-US"/>
              </w:rPr>
              <w:t>2922140007000</w:t>
            </w:r>
          </w:p>
        </w:tc>
        <w:tc>
          <w:tcPr>
            <w:tcW w:w="5867" w:type="dxa"/>
            <w:gridSpan w:val="6"/>
            <w:tcBorders>
              <w:top w:val="nil"/>
              <w:bottom w:val="single" w:sz="2" w:space="0" w:color="auto"/>
            </w:tcBorders>
          </w:tcPr>
          <w:p w14:paraId="5C690159" w14:textId="77777777" w:rsidR="00D93BBC" w:rsidRDefault="00D93BBC" w:rsidP="007E1214">
            <w:pPr>
              <w:rPr>
                <w:lang w:val="en-US"/>
              </w:rPr>
            </w:pPr>
            <w:r>
              <w:rPr>
                <w:lang w:val="en-US"/>
              </w:rPr>
              <w:t xml:space="preserve">Macara </w:t>
            </w:r>
          </w:p>
        </w:tc>
        <w:tc>
          <w:tcPr>
            <w:tcW w:w="1119" w:type="dxa"/>
            <w:gridSpan w:val="3"/>
            <w:tcBorders>
              <w:top w:val="nil"/>
              <w:bottom w:val="single" w:sz="2" w:space="0" w:color="auto"/>
            </w:tcBorders>
          </w:tcPr>
          <w:p w14:paraId="4365A4C6"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2D6F19EC" w14:textId="77777777" w:rsidR="00D93BBC" w:rsidRDefault="00D93BBC" w:rsidP="007E1214">
            <w:pPr>
              <w:rPr>
                <w:lang w:val="en-US"/>
              </w:rPr>
            </w:pPr>
            <w:r>
              <w:rPr>
                <w:lang w:val="en-US"/>
              </w:rPr>
              <w:t>0,06</w:t>
            </w:r>
          </w:p>
        </w:tc>
      </w:tr>
      <w:tr w:rsidR="00D93BBC" w14:paraId="68997AD1"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779E0D54" w14:textId="77777777" w:rsidR="00D93BBC" w:rsidRDefault="00D93BBC" w:rsidP="007E1214">
            <w:pPr>
              <w:rPr>
                <w:lang w:val="en-US"/>
              </w:rPr>
            </w:pPr>
            <w:r>
              <w:rPr>
                <w:lang w:val="en-US"/>
              </w:rPr>
              <w:t>27</w:t>
            </w:r>
          </w:p>
        </w:tc>
        <w:tc>
          <w:tcPr>
            <w:tcW w:w="1401" w:type="dxa"/>
            <w:gridSpan w:val="4"/>
            <w:tcBorders>
              <w:top w:val="single" w:sz="4" w:space="0" w:color="auto"/>
              <w:bottom w:val="single" w:sz="4" w:space="0" w:color="auto"/>
            </w:tcBorders>
          </w:tcPr>
          <w:p w14:paraId="057244DB" w14:textId="77777777" w:rsidR="00D93BBC" w:rsidRDefault="00D93BBC" w:rsidP="007E1214">
            <w:pPr>
              <w:rPr>
                <w:lang w:val="en-US"/>
              </w:rPr>
            </w:pPr>
            <w:r>
              <w:rPr>
                <w:lang w:val="en-US"/>
              </w:rPr>
              <w:t>CF50B</w:t>
            </w:r>
          </w:p>
          <w:p w14:paraId="0BC84A45"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1DD60233"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Tencuieli exterioare de 5 mm grosime, executate manual, cu amestec uscat pe baza de cimen, la pereti , preparare manuala a mortarului.APLICATIV</w:t>
            </w:r>
            <w:r>
              <w:rPr>
                <w:rFonts w:ascii="Times New Roman CYR" w:hAnsi="Times New Roman CYR" w:cs="Times New Roman CYR"/>
                <w:sz w:val="16"/>
                <w:szCs w:val="16"/>
                <w:lang w:val="en-US"/>
              </w:rPr>
              <w:t xml:space="preserve"> </w:t>
            </w:r>
          </w:p>
          <w:p w14:paraId="361F1CCB"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62A06F69"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3FDEFCEA" w14:textId="77777777" w:rsidR="00D93BBC" w:rsidRPr="00B400BD" w:rsidRDefault="00D93BBC" w:rsidP="007E1214">
            <w:pPr>
              <w:jc w:val="center"/>
              <w:rPr>
                <w:b/>
                <w:bCs/>
                <w:lang w:val="en-US"/>
              </w:rPr>
            </w:pPr>
            <w:r w:rsidRPr="00B400BD">
              <w:rPr>
                <w:b/>
                <w:bCs/>
                <w:lang w:val="en-US"/>
              </w:rPr>
              <w:t>85,00</w:t>
            </w:r>
          </w:p>
        </w:tc>
      </w:tr>
      <w:tr w:rsidR="00D93BBC" w14:paraId="3B21F7C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3098DA6" w14:textId="77777777" w:rsidR="00D93BBC" w:rsidRDefault="00D93BBC" w:rsidP="007E1214">
            <w:pPr>
              <w:rPr>
                <w:lang w:val="en-US"/>
              </w:rPr>
            </w:pPr>
          </w:p>
        </w:tc>
        <w:tc>
          <w:tcPr>
            <w:tcW w:w="1401" w:type="dxa"/>
            <w:gridSpan w:val="4"/>
            <w:tcBorders>
              <w:top w:val="nil"/>
              <w:bottom w:val="single" w:sz="2" w:space="0" w:color="auto"/>
            </w:tcBorders>
            <w:vAlign w:val="center"/>
          </w:tcPr>
          <w:p w14:paraId="008BFE76" w14:textId="77777777" w:rsidR="00D93BBC" w:rsidRDefault="00D93BBC" w:rsidP="007E1214">
            <w:pPr>
              <w:jc w:val="center"/>
              <w:rPr>
                <w:sz w:val="16"/>
                <w:szCs w:val="16"/>
                <w:lang w:val="en-US"/>
              </w:rPr>
            </w:pPr>
            <w:r>
              <w:rPr>
                <w:sz w:val="16"/>
                <w:szCs w:val="16"/>
                <w:lang w:val="en-US"/>
              </w:rPr>
              <w:t>7122050013442</w:t>
            </w:r>
          </w:p>
        </w:tc>
        <w:tc>
          <w:tcPr>
            <w:tcW w:w="5867" w:type="dxa"/>
            <w:gridSpan w:val="6"/>
            <w:tcBorders>
              <w:top w:val="nil"/>
              <w:bottom w:val="single" w:sz="2" w:space="0" w:color="auto"/>
            </w:tcBorders>
          </w:tcPr>
          <w:p w14:paraId="15ADB097" w14:textId="77777777" w:rsidR="00D93BBC" w:rsidRDefault="00D93BBC" w:rsidP="007E1214">
            <w:pPr>
              <w:rPr>
                <w:lang w:val="en-US"/>
              </w:rPr>
            </w:pPr>
            <w:r>
              <w:rPr>
                <w:lang w:val="en-US"/>
              </w:rPr>
              <w:t>Tencuitor</w:t>
            </w:r>
          </w:p>
        </w:tc>
        <w:tc>
          <w:tcPr>
            <w:tcW w:w="1119" w:type="dxa"/>
            <w:gridSpan w:val="3"/>
            <w:tcBorders>
              <w:top w:val="nil"/>
              <w:bottom w:val="single" w:sz="2" w:space="0" w:color="auto"/>
            </w:tcBorders>
          </w:tcPr>
          <w:p w14:paraId="435C3B6B"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44603D71" w14:textId="77777777" w:rsidR="00D93BBC" w:rsidRDefault="00D93BBC" w:rsidP="007E1214">
            <w:pPr>
              <w:rPr>
                <w:lang w:val="en-US"/>
              </w:rPr>
            </w:pPr>
            <w:r>
              <w:rPr>
                <w:lang w:val="en-US"/>
              </w:rPr>
              <w:t>103,70</w:t>
            </w:r>
          </w:p>
        </w:tc>
      </w:tr>
      <w:tr w:rsidR="00D93BBC" w14:paraId="5D8833B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12C9F4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7E77A40" w14:textId="77777777" w:rsidR="00D93BBC" w:rsidRDefault="00D93BBC" w:rsidP="007E1214">
            <w:pPr>
              <w:jc w:val="center"/>
              <w:rPr>
                <w:sz w:val="16"/>
                <w:szCs w:val="16"/>
                <w:lang w:val="en-US"/>
              </w:rPr>
            </w:pPr>
            <w:r>
              <w:rPr>
                <w:sz w:val="16"/>
                <w:szCs w:val="16"/>
                <w:lang w:val="en-US"/>
              </w:rPr>
              <w:t>26531021008312</w:t>
            </w:r>
          </w:p>
        </w:tc>
        <w:tc>
          <w:tcPr>
            <w:tcW w:w="5867" w:type="dxa"/>
            <w:gridSpan w:val="6"/>
            <w:tcBorders>
              <w:top w:val="nil"/>
              <w:bottom w:val="single" w:sz="2" w:space="0" w:color="auto"/>
            </w:tcBorders>
          </w:tcPr>
          <w:p w14:paraId="1649D513" w14:textId="77777777" w:rsidR="00D93BBC" w:rsidRDefault="00D93BBC" w:rsidP="007E1214">
            <w:pPr>
              <w:rPr>
                <w:lang w:val="en-US"/>
              </w:rPr>
            </w:pPr>
            <w:r>
              <w:rPr>
                <w:lang w:val="en-US"/>
              </w:rPr>
              <w:t>Amestec uscat pe baza de ciment</w:t>
            </w:r>
          </w:p>
        </w:tc>
        <w:tc>
          <w:tcPr>
            <w:tcW w:w="1137" w:type="dxa"/>
            <w:gridSpan w:val="4"/>
            <w:tcBorders>
              <w:top w:val="nil"/>
              <w:bottom w:val="single" w:sz="2" w:space="0" w:color="auto"/>
            </w:tcBorders>
          </w:tcPr>
          <w:p w14:paraId="297FFBFE"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2DF2FAB1" w14:textId="77777777" w:rsidR="00D93BBC" w:rsidRDefault="00D93BBC" w:rsidP="007E1214">
            <w:pPr>
              <w:rPr>
                <w:lang w:val="en-US"/>
              </w:rPr>
            </w:pPr>
            <w:r>
              <w:rPr>
                <w:lang w:val="en-US"/>
              </w:rPr>
              <w:t>606,90</w:t>
            </w:r>
          </w:p>
        </w:tc>
      </w:tr>
      <w:tr w:rsidR="00D93BBC" w14:paraId="3A8B5AE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D34BE0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B6B2ED7" w14:textId="77777777" w:rsidR="00D93BBC" w:rsidRDefault="00D93BBC" w:rsidP="007E1214">
            <w:pPr>
              <w:jc w:val="center"/>
              <w:rPr>
                <w:sz w:val="16"/>
                <w:szCs w:val="16"/>
                <w:lang w:val="en-US"/>
              </w:rPr>
            </w:pPr>
            <w:r>
              <w:rPr>
                <w:sz w:val="16"/>
                <w:szCs w:val="16"/>
                <w:lang w:val="en-US"/>
              </w:rPr>
              <w:t>4100116202818</w:t>
            </w:r>
          </w:p>
        </w:tc>
        <w:tc>
          <w:tcPr>
            <w:tcW w:w="5867" w:type="dxa"/>
            <w:gridSpan w:val="6"/>
            <w:tcBorders>
              <w:top w:val="nil"/>
              <w:bottom w:val="single" w:sz="2" w:space="0" w:color="auto"/>
            </w:tcBorders>
          </w:tcPr>
          <w:p w14:paraId="59F0EA8F" w14:textId="77777777" w:rsidR="00D93BBC" w:rsidRDefault="00D93BBC" w:rsidP="007E1214">
            <w:pPr>
              <w:rPr>
                <w:lang w:val="en-US"/>
              </w:rPr>
            </w:pPr>
            <w:r>
              <w:rPr>
                <w:lang w:val="en-US"/>
              </w:rPr>
              <w:t>Apa pentru mortare si betoane</w:t>
            </w:r>
          </w:p>
        </w:tc>
        <w:tc>
          <w:tcPr>
            <w:tcW w:w="1137" w:type="dxa"/>
            <w:gridSpan w:val="4"/>
            <w:tcBorders>
              <w:top w:val="nil"/>
              <w:bottom w:val="single" w:sz="2" w:space="0" w:color="auto"/>
            </w:tcBorders>
          </w:tcPr>
          <w:p w14:paraId="0A6364EA"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22232D3E" w14:textId="77777777" w:rsidR="00D93BBC" w:rsidRDefault="00D93BBC" w:rsidP="007E1214">
            <w:pPr>
              <w:rPr>
                <w:lang w:val="en-US"/>
              </w:rPr>
            </w:pPr>
            <w:r>
              <w:rPr>
                <w:lang w:val="en-US"/>
              </w:rPr>
              <w:t>0,34</w:t>
            </w:r>
          </w:p>
        </w:tc>
      </w:tr>
      <w:tr w:rsidR="00D93BBC" w14:paraId="4D558F4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F2AE5F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BC45E2F"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375E3925"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34C314E3"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3B051724" w14:textId="77777777" w:rsidR="00D93BBC" w:rsidRDefault="00D93BBC" w:rsidP="007E1214">
            <w:pPr>
              <w:rPr>
                <w:lang w:val="en-US"/>
              </w:rPr>
            </w:pPr>
            <w:r>
              <w:rPr>
                <w:lang w:val="en-US"/>
              </w:rPr>
              <w:t>6,71</w:t>
            </w:r>
          </w:p>
        </w:tc>
      </w:tr>
      <w:tr w:rsidR="00D93BBC" w14:paraId="3F44E28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6667068"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2F328EA" w14:textId="77777777" w:rsidR="00D93BBC" w:rsidRDefault="00D93BBC" w:rsidP="007E1214">
            <w:pPr>
              <w:jc w:val="center"/>
              <w:rPr>
                <w:sz w:val="16"/>
                <w:szCs w:val="16"/>
                <w:lang w:val="en-US"/>
              </w:rPr>
            </w:pPr>
            <w:r>
              <w:rPr>
                <w:sz w:val="16"/>
                <w:szCs w:val="16"/>
                <w:lang w:val="en-US"/>
              </w:rPr>
              <w:t>2952240004021</w:t>
            </w:r>
          </w:p>
        </w:tc>
        <w:tc>
          <w:tcPr>
            <w:tcW w:w="5867" w:type="dxa"/>
            <w:gridSpan w:val="6"/>
            <w:tcBorders>
              <w:top w:val="nil"/>
              <w:bottom w:val="single" w:sz="2" w:space="0" w:color="auto"/>
            </w:tcBorders>
          </w:tcPr>
          <w:p w14:paraId="45755866" w14:textId="77777777" w:rsidR="00D93BBC" w:rsidRDefault="00D93BBC" w:rsidP="007E1214">
            <w:pPr>
              <w:rPr>
                <w:lang w:val="en-US"/>
              </w:rPr>
            </w:pPr>
            <w:r>
              <w:rPr>
                <w:lang w:val="en-US"/>
              </w:rPr>
              <w:t>Mixer electric</w:t>
            </w:r>
          </w:p>
        </w:tc>
        <w:tc>
          <w:tcPr>
            <w:tcW w:w="1119" w:type="dxa"/>
            <w:gridSpan w:val="3"/>
            <w:tcBorders>
              <w:top w:val="nil"/>
              <w:bottom w:val="single" w:sz="2" w:space="0" w:color="auto"/>
            </w:tcBorders>
          </w:tcPr>
          <w:p w14:paraId="41CD0E29"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72A501D9" w14:textId="77777777" w:rsidR="00D93BBC" w:rsidRDefault="00D93BBC" w:rsidP="007E1214">
            <w:pPr>
              <w:rPr>
                <w:lang w:val="en-US"/>
              </w:rPr>
            </w:pPr>
            <w:r>
              <w:rPr>
                <w:lang w:val="en-US"/>
              </w:rPr>
              <w:t>1,36</w:t>
            </w:r>
          </w:p>
        </w:tc>
      </w:tr>
      <w:tr w:rsidR="00D93BBC" w14:paraId="2DBFCCAC"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50B46409" w14:textId="77777777" w:rsidR="00D93BBC" w:rsidRDefault="00D93BBC" w:rsidP="007E1214">
            <w:pPr>
              <w:rPr>
                <w:lang w:val="en-US"/>
              </w:rPr>
            </w:pPr>
            <w:r>
              <w:rPr>
                <w:lang w:val="en-US"/>
              </w:rPr>
              <w:t>28</w:t>
            </w:r>
          </w:p>
        </w:tc>
        <w:tc>
          <w:tcPr>
            <w:tcW w:w="1401" w:type="dxa"/>
            <w:gridSpan w:val="4"/>
            <w:tcBorders>
              <w:top w:val="single" w:sz="4" w:space="0" w:color="auto"/>
              <w:bottom w:val="single" w:sz="4" w:space="0" w:color="auto"/>
            </w:tcBorders>
          </w:tcPr>
          <w:p w14:paraId="336E902D" w14:textId="77777777" w:rsidR="00D93BBC" w:rsidRDefault="00D93BBC" w:rsidP="007E1214">
            <w:pPr>
              <w:rPr>
                <w:lang w:val="en-US"/>
              </w:rPr>
            </w:pPr>
            <w:r>
              <w:rPr>
                <w:lang w:val="en-US"/>
              </w:rPr>
              <w:t>CF51B k=3</w:t>
            </w:r>
          </w:p>
          <w:p w14:paraId="339DDF32"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4A885AA1"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 xml:space="preserve">Tencuieli exterioare de 5 mm grosime, executate manual, cu amestec uscat pe baza de ciment, la pereti , preparare manuala a mortarului. Diferenta in miniu  pentru fiecare </w:t>
            </w:r>
            <w:r>
              <w:rPr>
                <w:lang w:val="en-US"/>
              </w:rPr>
              <w:lastRenderedPageBreak/>
              <w:t>1,0 mm (u se scade la art. CF50) APLICATIV</w:t>
            </w:r>
            <w:r>
              <w:rPr>
                <w:rFonts w:ascii="Times New Roman CYR" w:hAnsi="Times New Roman CYR" w:cs="Times New Roman CYR"/>
                <w:sz w:val="16"/>
                <w:szCs w:val="16"/>
                <w:lang w:val="en-US"/>
              </w:rPr>
              <w:t xml:space="preserve"> </w:t>
            </w:r>
          </w:p>
          <w:p w14:paraId="6C09A7AE"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4972AC35" w14:textId="77777777" w:rsidR="00D93BBC" w:rsidRDefault="00D93BBC" w:rsidP="007E1214">
            <w:pPr>
              <w:jc w:val="center"/>
              <w:rPr>
                <w:lang w:val="en-US"/>
              </w:rPr>
            </w:pPr>
            <w:r>
              <w:rPr>
                <w:lang w:val="en-US"/>
              </w:rPr>
              <w:lastRenderedPageBreak/>
              <w:t>m2</w:t>
            </w:r>
          </w:p>
        </w:tc>
        <w:tc>
          <w:tcPr>
            <w:tcW w:w="1119" w:type="dxa"/>
            <w:gridSpan w:val="3"/>
            <w:tcBorders>
              <w:top w:val="single" w:sz="4" w:space="0" w:color="auto"/>
              <w:bottom w:val="single" w:sz="4" w:space="0" w:color="auto"/>
            </w:tcBorders>
            <w:vAlign w:val="center"/>
          </w:tcPr>
          <w:p w14:paraId="4F45399B" w14:textId="77777777" w:rsidR="00D93BBC" w:rsidRPr="00B400BD" w:rsidRDefault="00D93BBC" w:rsidP="007E1214">
            <w:pPr>
              <w:jc w:val="center"/>
              <w:rPr>
                <w:b/>
                <w:bCs/>
                <w:lang w:val="en-US"/>
              </w:rPr>
            </w:pPr>
            <w:r w:rsidRPr="00B400BD">
              <w:rPr>
                <w:b/>
                <w:bCs/>
                <w:lang w:val="en-US"/>
              </w:rPr>
              <w:t>-85,00</w:t>
            </w:r>
          </w:p>
        </w:tc>
      </w:tr>
      <w:tr w:rsidR="00D93BBC" w14:paraId="5889D43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21BA266" w14:textId="77777777" w:rsidR="00D93BBC" w:rsidRDefault="00D93BBC" w:rsidP="007E1214">
            <w:pPr>
              <w:rPr>
                <w:lang w:val="en-US"/>
              </w:rPr>
            </w:pPr>
          </w:p>
        </w:tc>
        <w:tc>
          <w:tcPr>
            <w:tcW w:w="1401" w:type="dxa"/>
            <w:gridSpan w:val="4"/>
            <w:tcBorders>
              <w:top w:val="nil"/>
              <w:bottom w:val="single" w:sz="2" w:space="0" w:color="auto"/>
            </w:tcBorders>
            <w:vAlign w:val="center"/>
          </w:tcPr>
          <w:p w14:paraId="6931FA92" w14:textId="77777777" w:rsidR="00D93BBC" w:rsidRDefault="00D93BBC" w:rsidP="007E1214">
            <w:pPr>
              <w:jc w:val="center"/>
              <w:rPr>
                <w:sz w:val="16"/>
                <w:szCs w:val="16"/>
                <w:lang w:val="en-US"/>
              </w:rPr>
            </w:pPr>
            <w:r>
              <w:rPr>
                <w:sz w:val="16"/>
                <w:szCs w:val="16"/>
                <w:lang w:val="en-US"/>
              </w:rPr>
              <w:t>7122050013442</w:t>
            </w:r>
          </w:p>
        </w:tc>
        <w:tc>
          <w:tcPr>
            <w:tcW w:w="5867" w:type="dxa"/>
            <w:gridSpan w:val="6"/>
            <w:tcBorders>
              <w:top w:val="nil"/>
              <w:bottom w:val="single" w:sz="2" w:space="0" w:color="auto"/>
            </w:tcBorders>
          </w:tcPr>
          <w:p w14:paraId="3D6692DF" w14:textId="77777777" w:rsidR="00D93BBC" w:rsidRDefault="00D93BBC" w:rsidP="007E1214">
            <w:pPr>
              <w:rPr>
                <w:lang w:val="en-US"/>
              </w:rPr>
            </w:pPr>
            <w:r>
              <w:rPr>
                <w:lang w:val="en-US"/>
              </w:rPr>
              <w:t>Tencuitor</w:t>
            </w:r>
          </w:p>
        </w:tc>
        <w:tc>
          <w:tcPr>
            <w:tcW w:w="1119" w:type="dxa"/>
            <w:gridSpan w:val="3"/>
            <w:tcBorders>
              <w:top w:val="nil"/>
              <w:bottom w:val="single" w:sz="2" w:space="0" w:color="auto"/>
            </w:tcBorders>
          </w:tcPr>
          <w:p w14:paraId="231D5B11"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383B5DCA" w14:textId="77777777" w:rsidR="00D93BBC" w:rsidRDefault="00D93BBC" w:rsidP="007E1214">
            <w:pPr>
              <w:rPr>
                <w:lang w:val="en-US"/>
              </w:rPr>
            </w:pPr>
            <w:r>
              <w:rPr>
                <w:lang w:val="en-US"/>
              </w:rPr>
              <w:t>-61,20</w:t>
            </w:r>
          </w:p>
        </w:tc>
      </w:tr>
      <w:tr w:rsidR="00D93BBC" w14:paraId="10F19CA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A9F26E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6A485D3" w14:textId="77777777" w:rsidR="00D93BBC" w:rsidRDefault="00D93BBC" w:rsidP="007E1214">
            <w:pPr>
              <w:jc w:val="center"/>
              <w:rPr>
                <w:sz w:val="16"/>
                <w:szCs w:val="16"/>
                <w:lang w:val="en-US"/>
              </w:rPr>
            </w:pPr>
            <w:r>
              <w:rPr>
                <w:sz w:val="16"/>
                <w:szCs w:val="16"/>
                <w:lang w:val="en-US"/>
              </w:rPr>
              <w:t>26531021008312</w:t>
            </w:r>
          </w:p>
        </w:tc>
        <w:tc>
          <w:tcPr>
            <w:tcW w:w="5867" w:type="dxa"/>
            <w:gridSpan w:val="6"/>
            <w:tcBorders>
              <w:top w:val="nil"/>
              <w:bottom w:val="single" w:sz="2" w:space="0" w:color="auto"/>
            </w:tcBorders>
          </w:tcPr>
          <w:p w14:paraId="70AEA692" w14:textId="77777777" w:rsidR="00D93BBC" w:rsidRDefault="00D93BBC" w:rsidP="007E1214">
            <w:pPr>
              <w:rPr>
                <w:lang w:val="en-US"/>
              </w:rPr>
            </w:pPr>
            <w:r>
              <w:rPr>
                <w:lang w:val="en-US"/>
              </w:rPr>
              <w:t>Amestec uscat pe baza de ciment</w:t>
            </w:r>
          </w:p>
        </w:tc>
        <w:tc>
          <w:tcPr>
            <w:tcW w:w="1137" w:type="dxa"/>
            <w:gridSpan w:val="4"/>
            <w:tcBorders>
              <w:top w:val="nil"/>
              <w:bottom w:val="single" w:sz="2" w:space="0" w:color="auto"/>
            </w:tcBorders>
          </w:tcPr>
          <w:p w14:paraId="773934B5"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68A805C1" w14:textId="77777777" w:rsidR="00D93BBC" w:rsidRDefault="00D93BBC" w:rsidP="007E1214">
            <w:pPr>
              <w:rPr>
                <w:lang w:val="en-US"/>
              </w:rPr>
            </w:pPr>
            <w:r>
              <w:rPr>
                <w:lang w:val="en-US"/>
              </w:rPr>
              <w:t>-364,65</w:t>
            </w:r>
          </w:p>
        </w:tc>
      </w:tr>
      <w:tr w:rsidR="00D93BBC" w14:paraId="04FE11D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013567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0E9A625" w14:textId="77777777" w:rsidR="00D93BBC" w:rsidRDefault="00D93BBC" w:rsidP="007E1214">
            <w:pPr>
              <w:jc w:val="center"/>
              <w:rPr>
                <w:sz w:val="16"/>
                <w:szCs w:val="16"/>
                <w:lang w:val="en-US"/>
              </w:rPr>
            </w:pPr>
            <w:r>
              <w:rPr>
                <w:sz w:val="16"/>
                <w:szCs w:val="16"/>
                <w:lang w:val="en-US"/>
              </w:rPr>
              <w:t>4100116202818</w:t>
            </w:r>
          </w:p>
        </w:tc>
        <w:tc>
          <w:tcPr>
            <w:tcW w:w="5867" w:type="dxa"/>
            <w:gridSpan w:val="6"/>
            <w:tcBorders>
              <w:top w:val="nil"/>
              <w:bottom w:val="single" w:sz="2" w:space="0" w:color="auto"/>
            </w:tcBorders>
          </w:tcPr>
          <w:p w14:paraId="3E979DC7" w14:textId="77777777" w:rsidR="00D93BBC" w:rsidRDefault="00D93BBC" w:rsidP="007E1214">
            <w:pPr>
              <w:rPr>
                <w:lang w:val="en-US"/>
              </w:rPr>
            </w:pPr>
            <w:r>
              <w:rPr>
                <w:lang w:val="en-US"/>
              </w:rPr>
              <w:t>Apa pentru mortare si betoane</w:t>
            </w:r>
          </w:p>
        </w:tc>
        <w:tc>
          <w:tcPr>
            <w:tcW w:w="1137" w:type="dxa"/>
            <w:gridSpan w:val="4"/>
            <w:tcBorders>
              <w:top w:val="nil"/>
              <w:bottom w:val="single" w:sz="2" w:space="0" w:color="auto"/>
            </w:tcBorders>
          </w:tcPr>
          <w:p w14:paraId="598CA7F2"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0413C1CA" w14:textId="77777777" w:rsidR="00D93BBC" w:rsidRDefault="00D93BBC" w:rsidP="007E1214">
            <w:pPr>
              <w:rPr>
                <w:lang w:val="en-US"/>
              </w:rPr>
            </w:pPr>
            <w:r>
              <w:rPr>
                <w:lang w:val="en-US"/>
              </w:rPr>
              <w:t>-0,26</w:t>
            </w:r>
          </w:p>
        </w:tc>
      </w:tr>
      <w:tr w:rsidR="00D93BBC" w14:paraId="4F51626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1FE319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FC0CC84"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12729DF3"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52223D61"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0699A4BC" w14:textId="77777777" w:rsidR="00D93BBC" w:rsidRDefault="00D93BBC" w:rsidP="007E1214">
            <w:pPr>
              <w:rPr>
                <w:lang w:val="en-US"/>
              </w:rPr>
            </w:pPr>
            <w:r>
              <w:rPr>
                <w:lang w:val="en-US"/>
              </w:rPr>
              <w:t>-4,08</w:t>
            </w:r>
          </w:p>
        </w:tc>
      </w:tr>
      <w:tr w:rsidR="00D93BBC" w14:paraId="15269B4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038629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E2BAAB4" w14:textId="77777777" w:rsidR="00D93BBC" w:rsidRDefault="00D93BBC" w:rsidP="007E1214">
            <w:pPr>
              <w:jc w:val="center"/>
              <w:rPr>
                <w:sz w:val="16"/>
                <w:szCs w:val="16"/>
                <w:lang w:val="en-US"/>
              </w:rPr>
            </w:pPr>
            <w:r>
              <w:rPr>
                <w:sz w:val="16"/>
                <w:szCs w:val="16"/>
                <w:lang w:val="en-US"/>
              </w:rPr>
              <w:t>2952240004021</w:t>
            </w:r>
          </w:p>
        </w:tc>
        <w:tc>
          <w:tcPr>
            <w:tcW w:w="5867" w:type="dxa"/>
            <w:gridSpan w:val="6"/>
            <w:tcBorders>
              <w:top w:val="nil"/>
              <w:bottom w:val="single" w:sz="2" w:space="0" w:color="auto"/>
            </w:tcBorders>
          </w:tcPr>
          <w:p w14:paraId="3C407F6D" w14:textId="77777777" w:rsidR="00D93BBC" w:rsidRDefault="00D93BBC" w:rsidP="007E1214">
            <w:pPr>
              <w:rPr>
                <w:lang w:val="en-US"/>
              </w:rPr>
            </w:pPr>
            <w:r>
              <w:rPr>
                <w:lang w:val="en-US"/>
              </w:rPr>
              <w:t>Mixer electric</w:t>
            </w:r>
          </w:p>
        </w:tc>
        <w:tc>
          <w:tcPr>
            <w:tcW w:w="1119" w:type="dxa"/>
            <w:gridSpan w:val="3"/>
            <w:tcBorders>
              <w:top w:val="nil"/>
              <w:bottom w:val="single" w:sz="2" w:space="0" w:color="auto"/>
            </w:tcBorders>
          </w:tcPr>
          <w:p w14:paraId="11655E1C"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78D8183C" w14:textId="77777777" w:rsidR="00D93BBC" w:rsidRDefault="00D93BBC" w:rsidP="007E1214">
            <w:pPr>
              <w:rPr>
                <w:lang w:val="en-US"/>
              </w:rPr>
            </w:pPr>
            <w:r>
              <w:rPr>
                <w:lang w:val="en-US"/>
              </w:rPr>
              <w:t>-0,77</w:t>
            </w:r>
          </w:p>
        </w:tc>
      </w:tr>
      <w:tr w:rsidR="00D93BBC" w14:paraId="1FAD2E7E"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051EBDD8" w14:textId="77777777" w:rsidR="00D93BBC" w:rsidRDefault="00D93BBC" w:rsidP="007E1214">
            <w:pPr>
              <w:rPr>
                <w:lang w:val="en-US"/>
              </w:rPr>
            </w:pPr>
            <w:r>
              <w:rPr>
                <w:lang w:val="en-US"/>
              </w:rPr>
              <w:t>29</w:t>
            </w:r>
          </w:p>
        </w:tc>
        <w:tc>
          <w:tcPr>
            <w:tcW w:w="1401" w:type="dxa"/>
            <w:gridSpan w:val="4"/>
            <w:tcBorders>
              <w:top w:val="single" w:sz="4" w:space="0" w:color="auto"/>
              <w:bottom w:val="single" w:sz="4" w:space="0" w:color="auto"/>
            </w:tcBorders>
          </w:tcPr>
          <w:p w14:paraId="0765C7E9" w14:textId="77777777" w:rsidR="00D93BBC" w:rsidRDefault="00D93BBC" w:rsidP="007E1214">
            <w:pPr>
              <w:rPr>
                <w:lang w:val="en-US"/>
              </w:rPr>
            </w:pPr>
            <w:r>
              <w:rPr>
                <w:lang w:val="en-US"/>
              </w:rPr>
              <w:t>CI22B</w:t>
            </w:r>
          </w:p>
          <w:p w14:paraId="66B2F136"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79DC8DF7"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 xml:space="preserve">Placaj din placute de ceramica (la pereti, stilpi, pilastri si glafuri)  fixate de adeziv (amestec uscat),  </w:t>
            </w:r>
            <w:r>
              <w:rPr>
                <w:rFonts w:ascii="Times New Roman CYR" w:hAnsi="Times New Roman CYR" w:cs="Times New Roman CYR"/>
                <w:sz w:val="16"/>
                <w:szCs w:val="16"/>
                <w:lang w:val="en-US"/>
              </w:rPr>
              <w:t xml:space="preserve"> </w:t>
            </w:r>
          </w:p>
          <w:p w14:paraId="1D3F2568"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1A8AD72F"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5B6DD5BA" w14:textId="77777777" w:rsidR="00D93BBC" w:rsidRPr="00B400BD" w:rsidRDefault="00D93BBC" w:rsidP="007E1214">
            <w:pPr>
              <w:jc w:val="center"/>
              <w:rPr>
                <w:b/>
                <w:bCs/>
                <w:lang w:val="en-US"/>
              </w:rPr>
            </w:pPr>
            <w:r w:rsidRPr="00B400BD">
              <w:rPr>
                <w:b/>
                <w:bCs/>
                <w:lang w:val="en-US"/>
              </w:rPr>
              <w:t>85,00</w:t>
            </w:r>
          </w:p>
        </w:tc>
      </w:tr>
      <w:tr w:rsidR="00D93BBC" w14:paraId="277615E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1DD5D28" w14:textId="77777777" w:rsidR="00D93BBC" w:rsidRDefault="00D93BBC" w:rsidP="007E1214">
            <w:pPr>
              <w:rPr>
                <w:lang w:val="en-US"/>
              </w:rPr>
            </w:pPr>
          </w:p>
        </w:tc>
        <w:tc>
          <w:tcPr>
            <w:tcW w:w="1401" w:type="dxa"/>
            <w:gridSpan w:val="4"/>
            <w:tcBorders>
              <w:top w:val="nil"/>
              <w:bottom w:val="single" w:sz="2" w:space="0" w:color="auto"/>
            </w:tcBorders>
            <w:vAlign w:val="center"/>
          </w:tcPr>
          <w:p w14:paraId="344BA904" w14:textId="77777777" w:rsidR="00D93BBC" w:rsidRDefault="00D93BBC" w:rsidP="007E1214">
            <w:pPr>
              <w:jc w:val="center"/>
              <w:rPr>
                <w:sz w:val="16"/>
                <w:szCs w:val="16"/>
                <w:lang w:val="en-US"/>
              </w:rPr>
            </w:pPr>
            <w:r>
              <w:rPr>
                <w:sz w:val="16"/>
                <w:szCs w:val="16"/>
                <w:lang w:val="en-US"/>
              </w:rPr>
              <w:t>9310060019930</w:t>
            </w:r>
          </w:p>
        </w:tc>
        <w:tc>
          <w:tcPr>
            <w:tcW w:w="5867" w:type="dxa"/>
            <w:gridSpan w:val="6"/>
            <w:tcBorders>
              <w:top w:val="nil"/>
              <w:bottom w:val="single" w:sz="2" w:space="0" w:color="auto"/>
            </w:tcBorders>
          </w:tcPr>
          <w:p w14:paraId="559FBDFE" w14:textId="77777777" w:rsidR="00D93BBC" w:rsidRDefault="00D93BBC" w:rsidP="007E1214">
            <w:pPr>
              <w:rPr>
                <w:lang w:val="en-US"/>
              </w:rPr>
            </w:pPr>
            <w:r>
              <w:rPr>
                <w:lang w:val="en-US"/>
              </w:rPr>
              <w:t>Muncitor</w:t>
            </w:r>
          </w:p>
        </w:tc>
        <w:tc>
          <w:tcPr>
            <w:tcW w:w="1119" w:type="dxa"/>
            <w:gridSpan w:val="3"/>
            <w:tcBorders>
              <w:top w:val="nil"/>
              <w:bottom w:val="single" w:sz="2" w:space="0" w:color="auto"/>
            </w:tcBorders>
          </w:tcPr>
          <w:p w14:paraId="6C48944F"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376E8F23" w14:textId="77777777" w:rsidR="00D93BBC" w:rsidRDefault="00D93BBC" w:rsidP="007E1214">
            <w:pPr>
              <w:rPr>
                <w:lang w:val="en-US"/>
              </w:rPr>
            </w:pPr>
            <w:r>
              <w:rPr>
                <w:lang w:val="en-US"/>
              </w:rPr>
              <w:t>140,25</w:t>
            </w:r>
          </w:p>
        </w:tc>
      </w:tr>
      <w:tr w:rsidR="00D93BBC" w14:paraId="74FF6EB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832C668"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EF28A47" w14:textId="77777777" w:rsidR="00D93BBC" w:rsidRDefault="00D93BBC" w:rsidP="007E1214">
            <w:pPr>
              <w:jc w:val="center"/>
              <w:rPr>
                <w:sz w:val="16"/>
                <w:szCs w:val="16"/>
                <w:lang w:val="en-US"/>
              </w:rPr>
            </w:pPr>
            <w:r>
              <w:rPr>
                <w:sz w:val="16"/>
                <w:szCs w:val="16"/>
                <w:lang w:val="en-US"/>
              </w:rPr>
              <w:t>2661112800700</w:t>
            </w:r>
          </w:p>
        </w:tc>
        <w:tc>
          <w:tcPr>
            <w:tcW w:w="5867" w:type="dxa"/>
            <w:gridSpan w:val="6"/>
            <w:tcBorders>
              <w:top w:val="nil"/>
              <w:bottom w:val="single" w:sz="2" w:space="0" w:color="auto"/>
            </w:tcBorders>
          </w:tcPr>
          <w:p w14:paraId="49AFA16E" w14:textId="77777777" w:rsidR="00D93BBC" w:rsidRDefault="00D93BBC" w:rsidP="007E1214">
            <w:pPr>
              <w:rPr>
                <w:lang w:val="en-US"/>
              </w:rPr>
            </w:pPr>
            <w:r>
              <w:rPr>
                <w:lang w:val="en-US"/>
              </w:rPr>
              <w:t>Placi sau piscoturi de gresie</w:t>
            </w:r>
          </w:p>
        </w:tc>
        <w:tc>
          <w:tcPr>
            <w:tcW w:w="1137" w:type="dxa"/>
            <w:gridSpan w:val="4"/>
            <w:tcBorders>
              <w:top w:val="nil"/>
              <w:bottom w:val="single" w:sz="2" w:space="0" w:color="auto"/>
            </w:tcBorders>
          </w:tcPr>
          <w:p w14:paraId="71D0D86B"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740B6A71" w14:textId="77777777" w:rsidR="00D93BBC" w:rsidRDefault="00D93BBC" w:rsidP="007E1214">
            <w:pPr>
              <w:rPr>
                <w:lang w:val="en-US"/>
              </w:rPr>
            </w:pPr>
            <w:r>
              <w:rPr>
                <w:lang w:val="en-US"/>
              </w:rPr>
              <w:t>87,57</w:t>
            </w:r>
          </w:p>
        </w:tc>
      </w:tr>
      <w:tr w:rsidR="00D93BBC" w14:paraId="3DD47C9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646E0C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8294592" w14:textId="77777777" w:rsidR="00D93BBC" w:rsidRDefault="00D93BBC" w:rsidP="007E1214">
            <w:pPr>
              <w:jc w:val="center"/>
              <w:rPr>
                <w:sz w:val="16"/>
                <w:szCs w:val="16"/>
                <w:lang w:val="en-US"/>
              </w:rPr>
            </w:pPr>
            <w:r>
              <w:rPr>
                <w:sz w:val="16"/>
                <w:szCs w:val="16"/>
                <w:lang w:val="en-US"/>
              </w:rPr>
              <w:t>2664102102013</w:t>
            </w:r>
          </w:p>
        </w:tc>
        <w:tc>
          <w:tcPr>
            <w:tcW w:w="5867" w:type="dxa"/>
            <w:gridSpan w:val="6"/>
            <w:tcBorders>
              <w:top w:val="nil"/>
              <w:bottom w:val="single" w:sz="2" w:space="0" w:color="auto"/>
            </w:tcBorders>
          </w:tcPr>
          <w:p w14:paraId="125EDCBD" w14:textId="77777777" w:rsidR="00D93BBC" w:rsidRDefault="00D93BBC" w:rsidP="007E1214">
            <w:pPr>
              <w:rPr>
                <w:lang w:val="en-US"/>
              </w:rPr>
            </w:pPr>
            <w:r>
              <w:rPr>
                <w:lang w:val="en-US"/>
              </w:rPr>
              <w:t>Adeziv pentru lucrari de placaj  (amestec uscat)</w:t>
            </w:r>
          </w:p>
        </w:tc>
        <w:tc>
          <w:tcPr>
            <w:tcW w:w="1137" w:type="dxa"/>
            <w:gridSpan w:val="4"/>
            <w:tcBorders>
              <w:top w:val="nil"/>
              <w:bottom w:val="single" w:sz="2" w:space="0" w:color="auto"/>
            </w:tcBorders>
          </w:tcPr>
          <w:p w14:paraId="5C470B4F"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2C89CEEF" w14:textId="77777777" w:rsidR="00D93BBC" w:rsidRDefault="00D93BBC" w:rsidP="007E1214">
            <w:pPr>
              <w:rPr>
                <w:lang w:val="en-US"/>
              </w:rPr>
            </w:pPr>
            <w:r>
              <w:rPr>
                <w:lang w:val="en-US"/>
              </w:rPr>
              <w:t>317,65</w:t>
            </w:r>
          </w:p>
        </w:tc>
      </w:tr>
      <w:tr w:rsidR="00D93BBC" w14:paraId="380F308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BBD926A"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2A6BE41" w14:textId="77777777" w:rsidR="00D93BBC" w:rsidRDefault="00D93BBC" w:rsidP="007E1214">
            <w:pPr>
              <w:jc w:val="center"/>
              <w:rPr>
                <w:sz w:val="16"/>
                <w:szCs w:val="16"/>
                <w:lang w:val="en-US"/>
              </w:rPr>
            </w:pPr>
            <w:r>
              <w:rPr>
                <w:sz w:val="16"/>
                <w:szCs w:val="16"/>
                <w:lang w:val="en-US"/>
              </w:rPr>
              <w:t>24302261000001</w:t>
            </w:r>
          </w:p>
        </w:tc>
        <w:tc>
          <w:tcPr>
            <w:tcW w:w="5867" w:type="dxa"/>
            <w:gridSpan w:val="6"/>
            <w:tcBorders>
              <w:top w:val="nil"/>
              <w:bottom w:val="single" w:sz="2" w:space="0" w:color="auto"/>
            </w:tcBorders>
          </w:tcPr>
          <w:p w14:paraId="61DDA3F8" w14:textId="77777777" w:rsidR="00D93BBC" w:rsidRDefault="00D93BBC" w:rsidP="007E1214">
            <w:pPr>
              <w:rPr>
                <w:lang w:val="en-US"/>
              </w:rPr>
            </w:pPr>
            <w:r>
              <w:rPr>
                <w:lang w:val="en-US"/>
              </w:rPr>
              <w:t>Fuga</w:t>
            </w:r>
          </w:p>
        </w:tc>
        <w:tc>
          <w:tcPr>
            <w:tcW w:w="1137" w:type="dxa"/>
            <w:gridSpan w:val="4"/>
            <w:tcBorders>
              <w:top w:val="nil"/>
              <w:bottom w:val="single" w:sz="2" w:space="0" w:color="auto"/>
            </w:tcBorders>
          </w:tcPr>
          <w:p w14:paraId="0EE85190"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018DCD72" w14:textId="77777777" w:rsidR="00D93BBC" w:rsidRDefault="00D93BBC" w:rsidP="007E1214">
            <w:pPr>
              <w:rPr>
                <w:lang w:val="en-US"/>
              </w:rPr>
            </w:pPr>
            <w:r>
              <w:rPr>
                <w:lang w:val="en-US"/>
              </w:rPr>
              <w:t>40,35</w:t>
            </w:r>
          </w:p>
        </w:tc>
      </w:tr>
      <w:tr w:rsidR="00D93BBC" w14:paraId="61A04B3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9C4B78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AC0B1B8" w14:textId="77777777" w:rsidR="00D93BBC" w:rsidRDefault="00D93BBC" w:rsidP="007E1214">
            <w:pPr>
              <w:jc w:val="center"/>
              <w:rPr>
                <w:sz w:val="16"/>
                <w:szCs w:val="16"/>
                <w:lang w:val="en-US"/>
              </w:rPr>
            </w:pPr>
            <w:r>
              <w:rPr>
                <w:sz w:val="16"/>
                <w:szCs w:val="16"/>
                <w:lang w:val="en-US"/>
              </w:rPr>
              <w:t>2010237318700</w:t>
            </w:r>
          </w:p>
        </w:tc>
        <w:tc>
          <w:tcPr>
            <w:tcW w:w="5867" w:type="dxa"/>
            <w:gridSpan w:val="6"/>
            <w:tcBorders>
              <w:top w:val="nil"/>
              <w:bottom w:val="single" w:sz="2" w:space="0" w:color="auto"/>
            </w:tcBorders>
          </w:tcPr>
          <w:p w14:paraId="5D6EC239" w14:textId="77777777" w:rsidR="00D93BBC" w:rsidRDefault="00D93BBC" w:rsidP="007E1214">
            <w:pPr>
              <w:rPr>
                <w:lang w:val="en-US"/>
              </w:rPr>
            </w:pPr>
            <w:r>
              <w:rPr>
                <w:lang w:val="en-US"/>
              </w:rPr>
              <w:t xml:space="preserve">Distantieri de rost </w:t>
            </w:r>
          </w:p>
        </w:tc>
        <w:tc>
          <w:tcPr>
            <w:tcW w:w="1137" w:type="dxa"/>
            <w:gridSpan w:val="4"/>
            <w:tcBorders>
              <w:top w:val="nil"/>
              <w:bottom w:val="single" w:sz="2" w:space="0" w:color="auto"/>
            </w:tcBorders>
          </w:tcPr>
          <w:p w14:paraId="7D1DF180"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00C6B1D1" w14:textId="77777777" w:rsidR="00D93BBC" w:rsidRDefault="00D93BBC" w:rsidP="007E1214">
            <w:pPr>
              <w:rPr>
                <w:lang w:val="en-US"/>
              </w:rPr>
            </w:pPr>
            <w:r>
              <w:rPr>
                <w:lang w:val="en-US"/>
              </w:rPr>
              <w:t>1 717,00</w:t>
            </w:r>
          </w:p>
        </w:tc>
      </w:tr>
      <w:tr w:rsidR="00D93BBC" w14:paraId="1790EDD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D72178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CFCA0B4" w14:textId="77777777" w:rsidR="00D93BBC" w:rsidRDefault="00D93BBC" w:rsidP="007E1214">
            <w:pPr>
              <w:jc w:val="center"/>
              <w:rPr>
                <w:sz w:val="16"/>
                <w:szCs w:val="16"/>
                <w:lang w:val="en-US"/>
              </w:rPr>
            </w:pPr>
            <w:r>
              <w:rPr>
                <w:sz w:val="16"/>
                <w:szCs w:val="16"/>
                <w:lang w:val="en-US"/>
              </w:rPr>
              <w:t>4100126202818</w:t>
            </w:r>
          </w:p>
        </w:tc>
        <w:tc>
          <w:tcPr>
            <w:tcW w:w="5867" w:type="dxa"/>
            <w:gridSpan w:val="6"/>
            <w:tcBorders>
              <w:top w:val="nil"/>
              <w:bottom w:val="single" w:sz="2" w:space="0" w:color="auto"/>
            </w:tcBorders>
          </w:tcPr>
          <w:p w14:paraId="02AE085D" w14:textId="77777777" w:rsidR="00D93BBC" w:rsidRDefault="00D93BBC" w:rsidP="007E1214">
            <w:pPr>
              <w:rPr>
                <w:lang w:val="en-US"/>
              </w:rPr>
            </w:pPr>
            <w:r>
              <w:rPr>
                <w:lang w:val="en-US"/>
              </w:rPr>
              <w:t>Apa</w:t>
            </w:r>
          </w:p>
        </w:tc>
        <w:tc>
          <w:tcPr>
            <w:tcW w:w="1137" w:type="dxa"/>
            <w:gridSpan w:val="4"/>
            <w:tcBorders>
              <w:top w:val="nil"/>
              <w:bottom w:val="single" w:sz="2" w:space="0" w:color="auto"/>
            </w:tcBorders>
          </w:tcPr>
          <w:p w14:paraId="69838BB5"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76939A3C" w14:textId="77777777" w:rsidR="00D93BBC" w:rsidRDefault="00D93BBC" w:rsidP="007E1214">
            <w:pPr>
              <w:rPr>
                <w:lang w:val="en-US"/>
              </w:rPr>
            </w:pPr>
            <w:r>
              <w:rPr>
                <w:lang w:val="en-US"/>
              </w:rPr>
              <w:t>0,17</w:t>
            </w:r>
          </w:p>
        </w:tc>
      </w:tr>
      <w:tr w:rsidR="00D93BBC" w14:paraId="7AA0B3D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E00A56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9D6FE0B"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77DCD5B8"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6DFFD8FF"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0B3490B9" w14:textId="77777777" w:rsidR="00D93BBC" w:rsidRDefault="00D93BBC" w:rsidP="007E1214">
            <w:pPr>
              <w:rPr>
                <w:lang w:val="en-US"/>
              </w:rPr>
            </w:pPr>
            <w:r>
              <w:rPr>
                <w:lang w:val="en-US"/>
              </w:rPr>
              <w:t>1,02</w:t>
            </w:r>
          </w:p>
        </w:tc>
      </w:tr>
      <w:tr w:rsidR="00D93BBC" w14:paraId="3C9F268C"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220268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672162E" w14:textId="77777777" w:rsidR="00D93BBC" w:rsidRDefault="00D93BBC" w:rsidP="007E1214">
            <w:pPr>
              <w:jc w:val="center"/>
              <w:rPr>
                <w:sz w:val="16"/>
                <w:szCs w:val="16"/>
                <w:lang w:val="en-US"/>
              </w:rPr>
            </w:pPr>
            <w:r>
              <w:rPr>
                <w:sz w:val="16"/>
                <w:szCs w:val="16"/>
                <w:lang w:val="en-US"/>
              </w:rPr>
              <w:t>2952270003820</w:t>
            </w:r>
          </w:p>
        </w:tc>
        <w:tc>
          <w:tcPr>
            <w:tcW w:w="5867" w:type="dxa"/>
            <w:gridSpan w:val="6"/>
            <w:tcBorders>
              <w:top w:val="nil"/>
              <w:bottom w:val="single" w:sz="2" w:space="0" w:color="auto"/>
            </w:tcBorders>
          </w:tcPr>
          <w:p w14:paraId="01C9AB19" w14:textId="77777777" w:rsidR="00D93BBC" w:rsidRDefault="00D93BBC" w:rsidP="007E1214">
            <w:pPr>
              <w:rPr>
                <w:lang w:val="en-US"/>
              </w:rPr>
            </w:pPr>
            <w:r>
              <w:rPr>
                <w:lang w:val="en-US"/>
              </w:rPr>
              <w:t>Malaxor mobil, electric</w:t>
            </w:r>
          </w:p>
        </w:tc>
        <w:tc>
          <w:tcPr>
            <w:tcW w:w="1119" w:type="dxa"/>
            <w:gridSpan w:val="3"/>
            <w:tcBorders>
              <w:top w:val="nil"/>
              <w:bottom w:val="single" w:sz="2" w:space="0" w:color="auto"/>
            </w:tcBorders>
          </w:tcPr>
          <w:p w14:paraId="30B59408"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40FCC85B" w14:textId="77777777" w:rsidR="00D93BBC" w:rsidRDefault="00D93BBC" w:rsidP="007E1214">
            <w:pPr>
              <w:rPr>
                <w:lang w:val="en-US"/>
              </w:rPr>
            </w:pPr>
            <w:r>
              <w:rPr>
                <w:lang w:val="en-US"/>
              </w:rPr>
              <w:t>0,85</w:t>
            </w:r>
          </w:p>
        </w:tc>
      </w:tr>
      <w:tr w:rsidR="00D93BBC" w14:paraId="1B34C8A1"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40969A62" w14:textId="77777777" w:rsidR="00D93BBC" w:rsidRDefault="00D93BBC" w:rsidP="007E1214">
            <w:pPr>
              <w:rPr>
                <w:lang w:val="en-US"/>
              </w:rPr>
            </w:pPr>
            <w:r>
              <w:rPr>
                <w:lang w:val="en-US"/>
              </w:rPr>
              <w:t>30</w:t>
            </w:r>
          </w:p>
        </w:tc>
        <w:tc>
          <w:tcPr>
            <w:tcW w:w="1401" w:type="dxa"/>
            <w:gridSpan w:val="4"/>
            <w:tcBorders>
              <w:top w:val="single" w:sz="4" w:space="0" w:color="auto"/>
              <w:bottom w:val="single" w:sz="4" w:space="0" w:color="auto"/>
            </w:tcBorders>
          </w:tcPr>
          <w:p w14:paraId="6CAD6D0D" w14:textId="77777777" w:rsidR="00D93BBC" w:rsidRDefault="00D93BBC" w:rsidP="007E1214">
            <w:pPr>
              <w:rPr>
                <w:lang w:val="en-US"/>
              </w:rPr>
            </w:pPr>
            <w:r>
              <w:rPr>
                <w:lang w:val="en-US"/>
              </w:rPr>
              <w:t>CK26B</w:t>
            </w:r>
          </w:p>
          <w:p w14:paraId="543D888D"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57AC7A97"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Glafuri latimea  5 cm tin tabla plana vopsita (tink-teracota)</w:t>
            </w:r>
            <w:r>
              <w:rPr>
                <w:rFonts w:ascii="Times New Roman CYR" w:hAnsi="Times New Roman CYR" w:cs="Times New Roman CYR"/>
                <w:sz w:val="16"/>
                <w:szCs w:val="16"/>
                <w:lang w:val="en-US"/>
              </w:rPr>
              <w:t xml:space="preserve"> </w:t>
            </w:r>
          </w:p>
          <w:p w14:paraId="0EE7C5E1"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6C9F061A" w14:textId="77777777" w:rsidR="00D93BBC" w:rsidRDefault="00D93BBC" w:rsidP="007E1214">
            <w:pPr>
              <w:jc w:val="center"/>
              <w:rPr>
                <w:lang w:val="en-US"/>
              </w:rPr>
            </w:pPr>
            <w:r>
              <w:rPr>
                <w:lang w:val="en-US"/>
              </w:rPr>
              <w:t>m</w:t>
            </w:r>
          </w:p>
        </w:tc>
        <w:tc>
          <w:tcPr>
            <w:tcW w:w="1119" w:type="dxa"/>
            <w:gridSpan w:val="3"/>
            <w:tcBorders>
              <w:top w:val="single" w:sz="4" w:space="0" w:color="auto"/>
              <w:bottom w:val="single" w:sz="4" w:space="0" w:color="auto"/>
            </w:tcBorders>
            <w:vAlign w:val="center"/>
          </w:tcPr>
          <w:p w14:paraId="2BBA0A95" w14:textId="77777777" w:rsidR="00D93BBC" w:rsidRPr="00B400BD" w:rsidRDefault="00D93BBC" w:rsidP="007E1214">
            <w:pPr>
              <w:jc w:val="center"/>
              <w:rPr>
                <w:b/>
                <w:bCs/>
                <w:lang w:val="en-US"/>
              </w:rPr>
            </w:pPr>
            <w:r w:rsidRPr="00B400BD">
              <w:rPr>
                <w:b/>
                <w:bCs/>
                <w:lang w:val="en-US"/>
              </w:rPr>
              <w:t>90,00</w:t>
            </w:r>
          </w:p>
        </w:tc>
      </w:tr>
      <w:tr w:rsidR="00D93BBC" w14:paraId="4ADB485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3017B70" w14:textId="77777777" w:rsidR="00D93BBC" w:rsidRDefault="00D93BBC" w:rsidP="007E1214">
            <w:pPr>
              <w:rPr>
                <w:lang w:val="en-US"/>
              </w:rPr>
            </w:pPr>
          </w:p>
        </w:tc>
        <w:tc>
          <w:tcPr>
            <w:tcW w:w="1401" w:type="dxa"/>
            <w:gridSpan w:val="4"/>
            <w:tcBorders>
              <w:top w:val="nil"/>
              <w:bottom w:val="single" w:sz="2" w:space="0" w:color="auto"/>
            </w:tcBorders>
            <w:vAlign w:val="center"/>
          </w:tcPr>
          <w:p w14:paraId="7AE9654E" w14:textId="77777777" w:rsidR="00D93BBC" w:rsidRDefault="00D93BBC" w:rsidP="007E1214">
            <w:pPr>
              <w:jc w:val="center"/>
              <w:rPr>
                <w:sz w:val="16"/>
                <w:szCs w:val="16"/>
                <w:lang w:val="en-US"/>
              </w:rPr>
            </w:pPr>
            <w:r>
              <w:rPr>
                <w:sz w:val="16"/>
                <w:szCs w:val="16"/>
                <w:lang w:val="en-US"/>
              </w:rPr>
              <w:t>7422010060100</w:t>
            </w:r>
          </w:p>
        </w:tc>
        <w:tc>
          <w:tcPr>
            <w:tcW w:w="5867" w:type="dxa"/>
            <w:gridSpan w:val="6"/>
            <w:tcBorders>
              <w:top w:val="nil"/>
              <w:bottom w:val="single" w:sz="2" w:space="0" w:color="auto"/>
            </w:tcBorders>
          </w:tcPr>
          <w:p w14:paraId="66E05792" w14:textId="77777777" w:rsidR="00D93BBC" w:rsidRDefault="00D93BBC" w:rsidP="007E1214">
            <w:pPr>
              <w:rPr>
                <w:lang w:val="en-US"/>
              </w:rPr>
            </w:pPr>
            <w:r>
              <w:rPr>
                <w:lang w:val="en-US"/>
              </w:rPr>
              <w:t>Timplar</w:t>
            </w:r>
          </w:p>
        </w:tc>
        <w:tc>
          <w:tcPr>
            <w:tcW w:w="1119" w:type="dxa"/>
            <w:gridSpan w:val="3"/>
            <w:tcBorders>
              <w:top w:val="nil"/>
              <w:bottom w:val="single" w:sz="2" w:space="0" w:color="auto"/>
            </w:tcBorders>
          </w:tcPr>
          <w:p w14:paraId="478C6E01"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716500C4" w14:textId="77777777" w:rsidR="00D93BBC" w:rsidRDefault="00D93BBC" w:rsidP="007E1214">
            <w:pPr>
              <w:rPr>
                <w:lang w:val="en-US"/>
              </w:rPr>
            </w:pPr>
            <w:r>
              <w:rPr>
                <w:lang w:val="en-US"/>
              </w:rPr>
              <w:t>28,80</w:t>
            </w:r>
          </w:p>
        </w:tc>
      </w:tr>
      <w:tr w:rsidR="00D93BBC" w14:paraId="5D3AECC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972925C" w14:textId="77777777" w:rsidR="00D93BBC" w:rsidRDefault="00D93BBC" w:rsidP="007E1214">
            <w:pPr>
              <w:rPr>
                <w:lang w:val="en-US"/>
              </w:rPr>
            </w:pPr>
          </w:p>
        </w:tc>
        <w:tc>
          <w:tcPr>
            <w:tcW w:w="1401" w:type="dxa"/>
            <w:gridSpan w:val="4"/>
            <w:tcBorders>
              <w:top w:val="nil"/>
              <w:bottom w:val="single" w:sz="2" w:space="0" w:color="auto"/>
            </w:tcBorders>
            <w:vAlign w:val="center"/>
          </w:tcPr>
          <w:p w14:paraId="1B65B714" w14:textId="77777777" w:rsidR="00D93BBC" w:rsidRDefault="00D93BBC" w:rsidP="007E1214">
            <w:pPr>
              <w:jc w:val="center"/>
              <w:rPr>
                <w:sz w:val="16"/>
                <w:szCs w:val="16"/>
                <w:lang w:val="en-US"/>
              </w:rPr>
            </w:pPr>
            <w:r>
              <w:rPr>
                <w:sz w:val="16"/>
                <w:szCs w:val="16"/>
                <w:lang w:val="en-US"/>
              </w:rPr>
              <w:t>9310060019920</w:t>
            </w:r>
          </w:p>
        </w:tc>
        <w:tc>
          <w:tcPr>
            <w:tcW w:w="5867" w:type="dxa"/>
            <w:gridSpan w:val="6"/>
            <w:tcBorders>
              <w:top w:val="nil"/>
              <w:bottom w:val="single" w:sz="2" w:space="0" w:color="auto"/>
            </w:tcBorders>
          </w:tcPr>
          <w:p w14:paraId="282D4412" w14:textId="77777777" w:rsidR="00D93BBC" w:rsidRDefault="00D93BBC" w:rsidP="007E1214">
            <w:pPr>
              <w:rPr>
                <w:lang w:val="en-US"/>
              </w:rPr>
            </w:pPr>
            <w:r>
              <w:rPr>
                <w:lang w:val="en-US"/>
              </w:rPr>
              <w:t>Muncitor deservire CM</w:t>
            </w:r>
          </w:p>
        </w:tc>
        <w:tc>
          <w:tcPr>
            <w:tcW w:w="1119" w:type="dxa"/>
            <w:gridSpan w:val="3"/>
            <w:tcBorders>
              <w:top w:val="nil"/>
              <w:bottom w:val="single" w:sz="2" w:space="0" w:color="auto"/>
            </w:tcBorders>
          </w:tcPr>
          <w:p w14:paraId="6B993D27"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70CC0078" w14:textId="77777777" w:rsidR="00D93BBC" w:rsidRDefault="00D93BBC" w:rsidP="007E1214">
            <w:pPr>
              <w:rPr>
                <w:lang w:val="en-US"/>
              </w:rPr>
            </w:pPr>
            <w:r>
              <w:rPr>
                <w:lang w:val="en-US"/>
              </w:rPr>
              <w:t>7,20</w:t>
            </w:r>
          </w:p>
        </w:tc>
      </w:tr>
      <w:tr w:rsidR="00D93BBC" w14:paraId="3457832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89BACB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73E01C9" w14:textId="77777777" w:rsidR="00D93BBC" w:rsidRDefault="00D93BBC" w:rsidP="007E1214">
            <w:pPr>
              <w:jc w:val="center"/>
              <w:rPr>
                <w:sz w:val="16"/>
                <w:szCs w:val="16"/>
                <w:lang w:val="en-US"/>
              </w:rPr>
            </w:pPr>
            <w:r>
              <w:rPr>
                <w:sz w:val="16"/>
                <w:szCs w:val="16"/>
                <w:lang w:val="en-US"/>
              </w:rPr>
              <w:t>2743123549026257</w:t>
            </w:r>
          </w:p>
        </w:tc>
        <w:tc>
          <w:tcPr>
            <w:tcW w:w="5867" w:type="dxa"/>
            <w:gridSpan w:val="6"/>
            <w:tcBorders>
              <w:top w:val="nil"/>
              <w:bottom w:val="single" w:sz="2" w:space="0" w:color="auto"/>
            </w:tcBorders>
          </w:tcPr>
          <w:p w14:paraId="30D747EC" w14:textId="77777777" w:rsidR="00D93BBC" w:rsidRDefault="00D93BBC" w:rsidP="007E1214">
            <w:pPr>
              <w:rPr>
                <w:lang w:val="en-US"/>
              </w:rPr>
            </w:pPr>
            <w:r>
              <w:rPr>
                <w:lang w:val="en-US"/>
              </w:rPr>
              <w:t>Glafuri latimea 10 cm tin tabla plana vopsita</w:t>
            </w:r>
          </w:p>
        </w:tc>
        <w:tc>
          <w:tcPr>
            <w:tcW w:w="1137" w:type="dxa"/>
            <w:gridSpan w:val="4"/>
            <w:tcBorders>
              <w:top w:val="nil"/>
              <w:bottom w:val="single" w:sz="2" w:space="0" w:color="auto"/>
            </w:tcBorders>
          </w:tcPr>
          <w:p w14:paraId="4DEF02A6" w14:textId="77777777" w:rsidR="00D93BBC" w:rsidRDefault="00D93BBC" w:rsidP="007E1214">
            <w:pPr>
              <w:rPr>
                <w:lang w:val="en-US"/>
              </w:rPr>
            </w:pPr>
            <w:r>
              <w:rPr>
                <w:lang w:val="en-US"/>
              </w:rPr>
              <w:t>m</w:t>
            </w:r>
          </w:p>
        </w:tc>
        <w:tc>
          <w:tcPr>
            <w:tcW w:w="1101" w:type="dxa"/>
            <w:gridSpan w:val="2"/>
            <w:tcBorders>
              <w:top w:val="nil"/>
              <w:bottom w:val="single" w:sz="2" w:space="0" w:color="auto"/>
            </w:tcBorders>
          </w:tcPr>
          <w:p w14:paraId="654572F1" w14:textId="77777777" w:rsidR="00D93BBC" w:rsidRDefault="00D93BBC" w:rsidP="007E1214">
            <w:pPr>
              <w:rPr>
                <w:lang w:val="en-US"/>
              </w:rPr>
            </w:pPr>
            <w:r>
              <w:rPr>
                <w:lang w:val="en-US"/>
              </w:rPr>
              <w:t>90,00</w:t>
            </w:r>
          </w:p>
        </w:tc>
      </w:tr>
      <w:tr w:rsidR="00D93BBC" w14:paraId="65FF50B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C5070AD"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4FF6514" w14:textId="77777777" w:rsidR="00D93BBC" w:rsidRDefault="00D93BBC" w:rsidP="007E1214">
            <w:pPr>
              <w:jc w:val="center"/>
              <w:rPr>
                <w:sz w:val="16"/>
                <w:szCs w:val="16"/>
                <w:lang w:val="en-US"/>
              </w:rPr>
            </w:pPr>
            <w:r>
              <w:rPr>
                <w:sz w:val="16"/>
                <w:szCs w:val="16"/>
                <w:lang w:val="en-US"/>
              </w:rPr>
              <w:t>2874115829126</w:t>
            </w:r>
          </w:p>
        </w:tc>
        <w:tc>
          <w:tcPr>
            <w:tcW w:w="5867" w:type="dxa"/>
            <w:gridSpan w:val="6"/>
            <w:tcBorders>
              <w:top w:val="nil"/>
              <w:bottom w:val="single" w:sz="2" w:space="0" w:color="auto"/>
            </w:tcBorders>
          </w:tcPr>
          <w:p w14:paraId="64D58E00" w14:textId="77777777" w:rsidR="00D93BBC" w:rsidRDefault="00D93BBC" w:rsidP="007E1214">
            <w:pPr>
              <w:rPr>
                <w:lang w:val="en-US"/>
              </w:rPr>
            </w:pPr>
            <w:r>
              <w:rPr>
                <w:lang w:val="en-US"/>
              </w:rPr>
              <w:t>Suruburi cu cap inecat crestat 6 x 30 mm</w:t>
            </w:r>
          </w:p>
        </w:tc>
        <w:tc>
          <w:tcPr>
            <w:tcW w:w="1137" w:type="dxa"/>
            <w:gridSpan w:val="4"/>
            <w:tcBorders>
              <w:top w:val="nil"/>
              <w:bottom w:val="single" w:sz="2" w:space="0" w:color="auto"/>
            </w:tcBorders>
          </w:tcPr>
          <w:p w14:paraId="6FB578C1"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1FE66D64" w14:textId="77777777" w:rsidR="00D93BBC" w:rsidRDefault="00D93BBC" w:rsidP="007E1214">
            <w:pPr>
              <w:rPr>
                <w:lang w:val="en-US"/>
              </w:rPr>
            </w:pPr>
            <w:r>
              <w:rPr>
                <w:lang w:val="en-US"/>
              </w:rPr>
              <w:t>360,00</w:t>
            </w:r>
          </w:p>
        </w:tc>
      </w:tr>
      <w:tr w:rsidR="00D93BBC" w14:paraId="7E8614B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EC98ACD"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4DEA506"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4C6DCD1E"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2B62CDFE"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088557CD" w14:textId="77777777" w:rsidR="00D93BBC" w:rsidRDefault="00D93BBC" w:rsidP="007E1214">
            <w:pPr>
              <w:rPr>
                <w:lang w:val="en-US"/>
              </w:rPr>
            </w:pPr>
            <w:r>
              <w:rPr>
                <w:lang w:val="en-US"/>
              </w:rPr>
              <w:t>0,90</w:t>
            </w:r>
          </w:p>
        </w:tc>
      </w:tr>
      <w:tr w:rsidR="00D93BBC" w14:paraId="3D980AE3" w14:textId="77777777" w:rsidTr="00D93BBC">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142" w:type="dxa"/>
        </w:trPr>
        <w:tc>
          <w:tcPr>
            <w:tcW w:w="700" w:type="dxa"/>
            <w:tcBorders>
              <w:bottom w:val="nil"/>
              <w:right w:val="nil"/>
            </w:tcBorders>
          </w:tcPr>
          <w:p w14:paraId="78D65226" w14:textId="77777777" w:rsidR="00D93BBC" w:rsidRDefault="00D93BBC" w:rsidP="007E1214">
            <w:pPr>
              <w:rPr>
                <w:sz w:val="8"/>
                <w:szCs w:val="8"/>
                <w:lang w:val="en-US"/>
              </w:rPr>
            </w:pPr>
          </w:p>
        </w:tc>
        <w:tc>
          <w:tcPr>
            <w:tcW w:w="1261" w:type="dxa"/>
            <w:gridSpan w:val="3"/>
            <w:tcBorders>
              <w:left w:val="nil"/>
              <w:bottom w:val="nil"/>
              <w:right w:val="nil"/>
            </w:tcBorders>
          </w:tcPr>
          <w:p w14:paraId="511A848C" w14:textId="77777777" w:rsidR="00D93BBC" w:rsidRDefault="00D93BBC" w:rsidP="007E1214">
            <w:pPr>
              <w:rPr>
                <w:sz w:val="8"/>
                <w:szCs w:val="8"/>
                <w:lang w:val="en-US"/>
              </w:rPr>
            </w:pPr>
          </w:p>
        </w:tc>
        <w:tc>
          <w:tcPr>
            <w:tcW w:w="3351" w:type="dxa"/>
            <w:gridSpan w:val="4"/>
            <w:tcBorders>
              <w:left w:val="nil"/>
              <w:bottom w:val="nil"/>
              <w:right w:val="nil"/>
            </w:tcBorders>
          </w:tcPr>
          <w:p w14:paraId="015BDBBC" w14:textId="77777777" w:rsidR="00D93BBC" w:rsidRDefault="00D93BBC" w:rsidP="007E1214">
            <w:pPr>
              <w:rPr>
                <w:sz w:val="8"/>
                <w:szCs w:val="8"/>
                <w:lang w:val="en-US"/>
              </w:rPr>
            </w:pPr>
          </w:p>
          <w:p w14:paraId="3C096BDA" w14:textId="77777777" w:rsidR="00D93BBC" w:rsidRDefault="00D93BBC" w:rsidP="007E1214">
            <w:pPr>
              <w:rPr>
                <w:sz w:val="8"/>
                <w:szCs w:val="8"/>
                <w:lang w:val="en-US"/>
              </w:rPr>
            </w:pPr>
          </w:p>
          <w:p w14:paraId="507B58A5" w14:textId="77777777" w:rsidR="00D93BBC" w:rsidRDefault="00D93BBC" w:rsidP="007E1214">
            <w:pPr>
              <w:rPr>
                <w:sz w:val="8"/>
                <w:szCs w:val="8"/>
                <w:lang w:val="en-US"/>
              </w:rPr>
            </w:pPr>
          </w:p>
        </w:tc>
        <w:tc>
          <w:tcPr>
            <w:tcW w:w="1119" w:type="dxa"/>
            <w:tcBorders>
              <w:left w:val="nil"/>
              <w:bottom w:val="nil"/>
              <w:right w:val="nil"/>
            </w:tcBorders>
          </w:tcPr>
          <w:p w14:paraId="27049E11" w14:textId="77777777" w:rsidR="00D93BBC" w:rsidRDefault="00D93BBC" w:rsidP="007E1214">
            <w:pPr>
              <w:rPr>
                <w:sz w:val="8"/>
                <w:szCs w:val="8"/>
                <w:lang w:val="en-US"/>
              </w:rPr>
            </w:pPr>
          </w:p>
        </w:tc>
        <w:tc>
          <w:tcPr>
            <w:tcW w:w="1119" w:type="dxa"/>
            <w:tcBorders>
              <w:left w:val="nil"/>
              <w:bottom w:val="nil"/>
              <w:right w:val="nil"/>
            </w:tcBorders>
          </w:tcPr>
          <w:p w14:paraId="7730A9C5" w14:textId="77777777" w:rsidR="00D93BBC" w:rsidRDefault="00D93BBC" w:rsidP="007E1214">
            <w:pPr>
              <w:rPr>
                <w:sz w:val="8"/>
                <w:szCs w:val="8"/>
                <w:lang w:val="en-US"/>
              </w:rPr>
            </w:pPr>
          </w:p>
        </w:tc>
        <w:tc>
          <w:tcPr>
            <w:tcW w:w="1397" w:type="dxa"/>
            <w:gridSpan w:val="3"/>
            <w:tcBorders>
              <w:left w:val="nil"/>
              <w:bottom w:val="nil"/>
              <w:right w:val="nil"/>
            </w:tcBorders>
          </w:tcPr>
          <w:p w14:paraId="20EDE23B" w14:textId="77777777" w:rsidR="00D93BBC" w:rsidRDefault="00D93BBC" w:rsidP="007E1214">
            <w:pPr>
              <w:rPr>
                <w:sz w:val="8"/>
                <w:szCs w:val="8"/>
                <w:lang w:val="en-US"/>
              </w:rPr>
            </w:pPr>
          </w:p>
        </w:tc>
        <w:tc>
          <w:tcPr>
            <w:tcW w:w="1259" w:type="dxa"/>
            <w:gridSpan w:val="4"/>
            <w:tcBorders>
              <w:left w:val="nil"/>
              <w:bottom w:val="nil"/>
            </w:tcBorders>
          </w:tcPr>
          <w:p w14:paraId="610CA80E" w14:textId="77777777" w:rsidR="00D93BBC" w:rsidRDefault="00D93BBC" w:rsidP="007E1214">
            <w:pPr>
              <w:rPr>
                <w:sz w:val="8"/>
                <w:szCs w:val="8"/>
                <w:lang w:val="en-US"/>
              </w:rPr>
            </w:pPr>
          </w:p>
        </w:tc>
      </w:tr>
      <w:tr w:rsidR="00D93BBC" w:rsidRPr="00EB582C" w14:paraId="24F4E5FC" w14:textId="77777777" w:rsidTr="00D93BBC">
        <w:tblPrEx>
          <w:tblBorders>
            <w:insideH w:val="none" w:sz="0" w:space="0" w:color="auto"/>
            <w:insideV w:val="none" w:sz="0" w:space="0" w:color="auto"/>
          </w:tblBorders>
        </w:tblPrEx>
        <w:trPr>
          <w:trHeight w:val="340"/>
        </w:trPr>
        <w:tc>
          <w:tcPr>
            <w:tcW w:w="700" w:type="dxa"/>
            <w:tcBorders>
              <w:top w:val="single" w:sz="4" w:space="0" w:color="auto"/>
              <w:bottom w:val="single" w:sz="4" w:space="0" w:color="auto"/>
              <w:right w:val="nil"/>
            </w:tcBorders>
          </w:tcPr>
          <w:p w14:paraId="0CE66C3A" w14:textId="77777777" w:rsidR="00D93BBC" w:rsidRDefault="00D93BBC" w:rsidP="007E1214">
            <w:pPr>
              <w:rPr>
                <w:lang w:val="en-US"/>
              </w:rPr>
            </w:pPr>
            <w:r>
              <w:rPr>
                <w:lang w:val="en-US"/>
              </w:rPr>
              <w:t xml:space="preserve"> </w:t>
            </w:r>
          </w:p>
        </w:tc>
        <w:tc>
          <w:tcPr>
            <w:tcW w:w="1261" w:type="dxa"/>
            <w:gridSpan w:val="3"/>
            <w:tcBorders>
              <w:top w:val="single" w:sz="4" w:space="0" w:color="auto"/>
              <w:left w:val="nil"/>
              <w:bottom w:val="single" w:sz="4" w:space="0" w:color="auto"/>
              <w:right w:val="nil"/>
            </w:tcBorders>
          </w:tcPr>
          <w:p w14:paraId="7ED2A4AA" w14:textId="77777777" w:rsidR="00D93BBC" w:rsidRDefault="00D93BBC" w:rsidP="007E1214">
            <w:pPr>
              <w:rPr>
                <w:lang w:val="en-US"/>
              </w:rPr>
            </w:pPr>
          </w:p>
        </w:tc>
        <w:tc>
          <w:tcPr>
            <w:tcW w:w="3351" w:type="dxa"/>
            <w:gridSpan w:val="4"/>
            <w:tcBorders>
              <w:top w:val="single" w:sz="4" w:space="0" w:color="auto"/>
              <w:left w:val="nil"/>
              <w:bottom w:val="single" w:sz="4" w:space="0" w:color="auto"/>
              <w:right w:val="nil"/>
            </w:tcBorders>
          </w:tcPr>
          <w:p w14:paraId="7204056A" w14:textId="77777777" w:rsidR="00D93BBC" w:rsidRDefault="00D93BBC" w:rsidP="007E1214">
            <w:pPr>
              <w:rPr>
                <w:lang w:val="en-US"/>
              </w:rPr>
            </w:pPr>
            <w:r>
              <w:rPr>
                <w:lang w:val="en-US"/>
              </w:rPr>
              <w:t>Total</w:t>
            </w:r>
          </w:p>
        </w:tc>
        <w:tc>
          <w:tcPr>
            <w:tcW w:w="1119" w:type="dxa"/>
            <w:tcBorders>
              <w:top w:val="single" w:sz="4" w:space="0" w:color="auto"/>
              <w:left w:val="nil"/>
              <w:bottom w:val="single" w:sz="4" w:space="0" w:color="auto"/>
              <w:right w:val="nil"/>
            </w:tcBorders>
          </w:tcPr>
          <w:p w14:paraId="1F50B6DC" w14:textId="77777777" w:rsidR="00D93BBC" w:rsidRPr="00EB582C" w:rsidRDefault="00D93BBC" w:rsidP="007E1214">
            <w:pPr>
              <w:rPr>
                <w:lang w:val="en-US"/>
              </w:rPr>
            </w:pPr>
          </w:p>
        </w:tc>
        <w:tc>
          <w:tcPr>
            <w:tcW w:w="1119" w:type="dxa"/>
            <w:tcBorders>
              <w:top w:val="single" w:sz="4" w:space="0" w:color="auto"/>
              <w:left w:val="nil"/>
              <w:bottom w:val="single" w:sz="4" w:space="0" w:color="auto"/>
              <w:right w:val="nil"/>
            </w:tcBorders>
          </w:tcPr>
          <w:p w14:paraId="7683D96E" w14:textId="77777777" w:rsidR="00D93BBC" w:rsidRPr="00EB582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3B39440D" w14:textId="77777777" w:rsidR="00D93BBC" w:rsidRPr="00EB582C" w:rsidRDefault="00D93BBC" w:rsidP="007E1214">
            <w:pPr>
              <w:rPr>
                <w:lang w:val="en-US"/>
              </w:rPr>
            </w:pPr>
          </w:p>
        </w:tc>
        <w:tc>
          <w:tcPr>
            <w:tcW w:w="1401" w:type="dxa"/>
            <w:gridSpan w:val="5"/>
            <w:tcBorders>
              <w:top w:val="single" w:sz="4" w:space="0" w:color="auto"/>
              <w:left w:val="nil"/>
              <w:bottom w:val="single" w:sz="4" w:space="0" w:color="auto"/>
            </w:tcBorders>
          </w:tcPr>
          <w:p w14:paraId="1EF48090" w14:textId="77777777" w:rsidR="00D93BBC" w:rsidRPr="00EB582C" w:rsidRDefault="00D93BBC" w:rsidP="007E1214">
            <w:pPr>
              <w:rPr>
                <w:lang w:val="en-US"/>
              </w:rPr>
            </w:pPr>
          </w:p>
        </w:tc>
      </w:tr>
      <w:tr w:rsidR="00D93BBC" w14:paraId="6A74B5E6" w14:textId="77777777" w:rsidTr="00D93BBC">
        <w:tblPrEx>
          <w:tblBorders>
            <w:left w:val="single" w:sz="6" w:space="0" w:color="auto"/>
            <w:right w:val="single" w:sz="6" w:space="0" w:color="auto"/>
            <w:insideH w:val="none" w:sz="0" w:space="0" w:color="auto"/>
            <w:insideV w:val="none" w:sz="0" w:space="0" w:color="auto"/>
          </w:tblBorders>
        </w:tblPrEx>
        <w:trPr>
          <w:trHeight w:val="160"/>
        </w:trPr>
        <w:tc>
          <w:tcPr>
            <w:tcW w:w="700" w:type="dxa"/>
            <w:tcBorders>
              <w:top w:val="single" w:sz="4" w:space="0" w:color="auto"/>
              <w:bottom w:val="single" w:sz="4" w:space="0" w:color="auto"/>
              <w:right w:val="nil"/>
            </w:tcBorders>
          </w:tcPr>
          <w:p w14:paraId="6227CDEF" w14:textId="77777777" w:rsidR="00D93BBC" w:rsidRDefault="00D93BBC" w:rsidP="007E1214">
            <w:pPr>
              <w:rPr>
                <w:lang w:val="en-US"/>
              </w:rPr>
            </w:pPr>
          </w:p>
        </w:tc>
        <w:tc>
          <w:tcPr>
            <w:tcW w:w="701" w:type="dxa"/>
            <w:gridSpan w:val="2"/>
            <w:tcBorders>
              <w:top w:val="single" w:sz="4" w:space="0" w:color="auto"/>
              <w:left w:val="nil"/>
              <w:bottom w:val="single" w:sz="4" w:space="0" w:color="auto"/>
              <w:right w:val="nil"/>
            </w:tcBorders>
          </w:tcPr>
          <w:p w14:paraId="2C143E6A" w14:textId="77777777" w:rsidR="00D93BBC" w:rsidRDefault="00D93BBC" w:rsidP="007E1214">
            <w:pPr>
              <w:rPr>
                <w:lang w:val="en-US"/>
              </w:rPr>
            </w:pPr>
          </w:p>
        </w:tc>
        <w:tc>
          <w:tcPr>
            <w:tcW w:w="1259" w:type="dxa"/>
            <w:gridSpan w:val="4"/>
            <w:tcBorders>
              <w:top w:val="single" w:sz="4" w:space="0" w:color="auto"/>
              <w:left w:val="nil"/>
              <w:bottom w:val="single" w:sz="4" w:space="0" w:color="auto"/>
              <w:right w:val="nil"/>
            </w:tcBorders>
          </w:tcPr>
          <w:p w14:paraId="1FAB3443" w14:textId="77777777" w:rsidR="00D93BBC" w:rsidRDefault="00D93BBC" w:rsidP="007E1214">
            <w:pPr>
              <w:rPr>
                <w:lang w:val="en-US"/>
              </w:rPr>
            </w:pPr>
          </w:p>
        </w:tc>
        <w:tc>
          <w:tcPr>
            <w:tcW w:w="2652" w:type="dxa"/>
            <w:tcBorders>
              <w:top w:val="single" w:sz="4" w:space="0" w:color="auto"/>
              <w:left w:val="nil"/>
              <w:bottom w:val="single" w:sz="4" w:space="0" w:color="auto"/>
              <w:right w:val="nil"/>
            </w:tcBorders>
          </w:tcPr>
          <w:p w14:paraId="0600BA52" w14:textId="77777777" w:rsidR="00D93BBC" w:rsidRDefault="00D93BBC" w:rsidP="007E1214">
            <w:pPr>
              <w:rPr>
                <w:sz w:val="8"/>
                <w:szCs w:val="8"/>
                <w:lang w:val="en-US"/>
              </w:rPr>
            </w:pPr>
            <w:r>
              <w:rPr>
                <w:b/>
                <w:bCs/>
                <w:lang w:val="en-US"/>
              </w:rPr>
              <w:t xml:space="preserve">Total </w:t>
            </w:r>
            <w:r>
              <w:rPr>
                <w:b/>
                <w:bCs/>
                <w:sz w:val="22"/>
                <w:szCs w:val="22"/>
                <w:lang w:val="en-US"/>
              </w:rPr>
              <w:t>Toclu</w:t>
            </w:r>
          </w:p>
        </w:tc>
        <w:tc>
          <w:tcPr>
            <w:tcW w:w="1119" w:type="dxa"/>
            <w:tcBorders>
              <w:top w:val="single" w:sz="4" w:space="0" w:color="auto"/>
              <w:left w:val="nil"/>
              <w:bottom w:val="single" w:sz="4" w:space="0" w:color="auto"/>
              <w:right w:val="nil"/>
            </w:tcBorders>
          </w:tcPr>
          <w:p w14:paraId="64F8964E" w14:textId="77777777" w:rsidR="00D93BBC" w:rsidRDefault="00D93BBC" w:rsidP="007E1214">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2FAB2938" w14:textId="77777777" w:rsidR="00D93BB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54591EFC" w14:textId="77777777" w:rsidR="00D93BBC" w:rsidRDefault="00D93BBC" w:rsidP="007E1214">
            <w:pPr>
              <w:rPr>
                <w:lang w:val="en-US"/>
              </w:rPr>
            </w:pPr>
          </w:p>
        </w:tc>
        <w:tc>
          <w:tcPr>
            <w:tcW w:w="1401" w:type="dxa"/>
            <w:gridSpan w:val="5"/>
            <w:tcBorders>
              <w:top w:val="single" w:sz="4" w:space="0" w:color="auto"/>
              <w:left w:val="nil"/>
              <w:bottom w:val="single" w:sz="4" w:space="0" w:color="auto"/>
            </w:tcBorders>
          </w:tcPr>
          <w:p w14:paraId="7A069AFC" w14:textId="77777777" w:rsidR="00D93BBC" w:rsidRDefault="00D93BBC" w:rsidP="007E1214">
            <w:pPr>
              <w:rPr>
                <w:b/>
                <w:bCs/>
                <w:lang w:val="en-US"/>
              </w:rPr>
            </w:pPr>
          </w:p>
        </w:tc>
      </w:tr>
      <w:tr w:rsidR="00D93BBC" w:rsidRPr="001F26B6" w14:paraId="4ACD7028" w14:textId="77777777" w:rsidTr="00D93B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700" w:type="dxa"/>
            <w:tcBorders>
              <w:top w:val="nil"/>
              <w:left w:val="single" w:sz="6" w:space="0" w:color="auto"/>
              <w:bottom w:val="nil"/>
              <w:right w:val="nil"/>
            </w:tcBorders>
          </w:tcPr>
          <w:p w14:paraId="1A73183E" w14:textId="77777777" w:rsidR="00D93BBC" w:rsidRDefault="00D93BBC" w:rsidP="007E1214">
            <w:pPr>
              <w:jc w:val="center"/>
              <w:rPr>
                <w:lang w:val="en-US"/>
              </w:rPr>
            </w:pPr>
            <w:r>
              <w:rPr>
                <w:lang w:val="en-US"/>
              </w:rPr>
              <w:t xml:space="preserve"> </w:t>
            </w:r>
          </w:p>
        </w:tc>
        <w:tc>
          <w:tcPr>
            <w:tcW w:w="1401" w:type="dxa"/>
            <w:gridSpan w:val="4"/>
            <w:tcBorders>
              <w:top w:val="nil"/>
              <w:left w:val="single" w:sz="6" w:space="0" w:color="auto"/>
              <w:bottom w:val="nil"/>
              <w:right w:val="nil"/>
            </w:tcBorders>
          </w:tcPr>
          <w:p w14:paraId="4C75B447" w14:textId="77777777" w:rsidR="00D93BBC" w:rsidRDefault="00D93BBC" w:rsidP="007E1214">
            <w:pPr>
              <w:rPr>
                <w:lang w:val="en-US"/>
              </w:rPr>
            </w:pPr>
          </w:p>
        </w:tc>
        <w:tc>
          <w:tcPr>
            <w:tcW w:w="5867" w:type="dxa"/>
            <w:gridSpan w:val="6"/>
            <w:tcBorders>
              <w:top w:val="nil"/>
              <w:left w:val="single" w:sz="6" w:space="0" w:color="auto"/>
              <w:bottom w:val="nil"/>
              <w:right w:val="single" w:sz="6" w:space="0" w:color="auto"/>
            </w:tcBorders>
          </w:tcPr>
          <w:p w14:paraId="5A91D2A5" w14:textId="77777777" w:rsidR="00D93BBC" w:rsidRPr="007F2714" w:rsidRDefault="00D93BBC" w:rsidP="007E1214">
            <w:pPr>
              <w:rPr>
                <w:b/>
                <w:bCs/>
                <w:sz w:val="22"/>
                <w:szCs w:val="22"/>
                <w:lang w:val="en-US"/>
              </w:rPr>
            </w:pPr>
            <w:r w:rsidRPr="001F26B6">
              <w:rPr>
                <w:b/>
                <w:bCs/>
                <w:sz w:val="22"/>
                <w:szCs w:val="22"/>
                <w:lang w:val="en-US"/>
              </w:rPr>
              <w:t>1.4. Pereu prag</w:t>
            </w:r>
          </w:p>
          <w:p w14:paraId="274AEF64" w14:textId="77777777" w:rsidR="00D93BBC" w:rsidRPr="00C172E4" w:rsidRDefault="00D93BBC" w:rsidP="007E1214">
            <w:pPr>
              <w:rPr>
                <w:sz w:val="2"/>
                <w:szCs w:val="2"/>
                <w:lang w:val="en-US"/>
              </w:rPr>
            </w:pPr>
          </w:p>
        </w:tc>
        <w:tc>
          <w:tcPr>
            <w:tcW w:w="1119" w:type="dxa"/>
            <w:gridSpan w:val="3"/>
            <w:tcBorders>
              <w:top w:val="nil"/>
              <w:left w:val="single" w:sz="6" w:space="0" w:color="auto"/>
              <w:bottom w:val="nil"/>
              <w:right w:val="nil"/>
            </w:tcBorders>
          </w:tcPr>
          <w:p w14:paraId="00CE94F1" w14:textId="77777777" w:rsidR="00D93BBC" w:rsidRPr="001F26B6" w:rsidRDefault="00D93BBC" w:rsidP="007E1214">
            <w:pPr>
              <w:rPr>
                <w:b/>
                <w:bCs/>
                <w:sz w:val="22"/>
                <w:szCs w:val="22"/>
                <w:lang w:val="en-US"/>
              </w:rPr>
            </w:pPr>
          </w:p>
        </w:tc>
        <w:tc>
          <w:tcPr>
            <w:tcW w:w="1119" w:type="dxa"/>
            <w:gridSpan w:val="3"/>
            <w:tcBorders>
              <w:top w:val="nil"/>
              <w:left w:val="single" w:sz="6" w:space="0" w:color="auto"/>
              <w:bottom w:val="nil"/>
              <w:right w:val="single" w:sz="4" w:space="0" w:color="auto"/>
            </w:tcBorders>
          </w:tcPr>
          <w:p w14:paraId="10348B37" w14:textId="77777777" w:rsidR="00D93BBC" w:rsidRPr="001F26B6" w:rsidRDefault="00D93BBC" w:rsidP="007E1214">
            <w:pPr>
              <w:rPr>
                <w:lang w:val="en-US"/>
              </w:rPr>
            </w:pPr>
          </w:p>
        </w:tc>
      </w:tr>
      <w:tr w:rsidR="00D93BBC" w14:paraId="31CB2E97"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46549632" w14:textId="77777777" w:rsidR="00D93BBC" w:rsidRDefault="00D93BBC" w:rsidP="007E1214">
            <w:pPr>
              <w:rPr>
                <w:lang w:val="en-US"/>
              </w:rPr>
            </w:pPr>
            <w:r>
              <w:rPr>
                <w:lang w:val="en-US"/>
              </w:rPr>
              <w:t>31</w:t>
            </w:r>
          </w:p>
        </w:tc>
        <w:tc>
          <w:tcPr>
            <w:tcW w:w="1401" w:type="dxa"/>
            <w:gridSpan w:val="4"/>
            <w:tcBorders>
              <w:top w:val="single" w:sz="4" w:space="0" w:color="auto"/>
              <w:bottom w:val="single" w:sz="4" w:space="0" w:color="auto"/>
            </w:tcBorders>
          </w:tcPr>
          <w:p w14:paraId="3612CE5D" w14:textId="77777777" w:rsidR="00D93BBC" w:rsidRDefault="00D93BBC" w:rsidP="007E1214">
            <w:pPr>
              <w:rPr>
                <w:lang w:val="en-US"/>
              </w:rPr>
            </w:pPr>
            <w:r>
              <w:rPr>
                <w:lang w:val="en-US"/>
              </w:rPr>
              <w:t>CG01A</w:t>
            </w:r>
          </w:p>
          <w:p w14:paraId="0A83833B"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724E1FCF"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14:paraId="3A273CF0"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0E599CE1"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1EE4277A" w14:textId="77777777" w:rsidR="00D93BBC" w:rsidRPr="00B400BD" w:rsidRDefault="00D93BBC" w:rsidP="007E1214">
            <w:pPr>
              <w:jc w:val="center"/>
              <w:rPr>
                <w:b/>
                <w:bCs/>
                <w:lang w:val="en-US"/>
              </w:rPr>
            </w:pPr>
            <w:r w:rsidRPr="00B400BD">
              <w:rPr>
                <w:b/>
                <w:bCs/>
                <w:lang w:val="en-US"/>
              </w:rPr>
              <w:t>18,00</w:t>
            </w:r>
          </w:p>
        </w:tc>
      </w:tr>
      <w:tr w:rsidR="00D93BBC" w14:paraId="5099A23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AC72454" w14:textId="77777777" w:rsidR="00D93BBC" w:rsidRDefault="00D93BBC" w:rsidP="007E1214">
            <w:pPr>
              <w:rPr>
                <w:lang w:val="en-US"/>
              </w:rPr>
            </w:pPr>
          </w:p>
        </w:tc>
        <w:tc>
          <w:tcPr>
            <w:tcW w:w="1401" w:type="dxa"/>
            <w:gridSpan w:val="4"/>
            <w:tcBorders>
              <w:top w:val="nil"/>
              <w:bottom w:val="single" w:sz="2" w:space="0" w:color="auto"/>
            </w:tcBorders>
            <w:vAlign w:val="center"/>
          </w:tcPr>
          <w:p w14:paraId="24C9A3AD" w14:textId="77777777" w:rsidR="00D93BBC" w:rsidRDefault="00D93BBC" w:rsidP="007E1214">
            <w:pPr>
              <w:jc w:val="center"/>
              <w:rPr>
                <w:sz w:val="16"/>
                <w:szCs w:val="16"/>
                <w:lang w:val="en-US"/>
              </w:rPr>
            </w:pPr>
            <w:r>
              <w:rPr>
                <w:sz w:val="16"/>
                <w:szCs w:val="16"/>
                <w:lang w:val="en-US"/>
              </w:rPr>
              <w:t>7132030012600</w:t>
            </w:r>
          </w:p>
        </w:tc>
        <w:tc>
          <w:tcPr>
            <w:tcW w:w="5867" w:type="dxa"/>
            <w:gridSpan w:val="6"/>
            <w:tcBorders>
              <w:top w:val="nil"/>
              <w:bottom w:val="single" w:sz="2" w:space="0" w:color="auto"/>
            </w:tcBorders>
          </w:tcPr>
          <w:p w14:paraId="6698F2AC" w14:textId="77777777" w:rsidR="00D93BBC" w:rsidRDefault="00D93BBC" w:rsidP="007E1214">
            <w:pPr>
              <w:rPr>
                <w:lang w:val="en-US"/>
              </w:rPr>
            </w:pPr>
            <w:r>
              <w:rPr>
                <w:lang w:val="en-US"/>
              </w:rPr>
              <w:t>Mozaicar</w:t>
            </w:r>
          </w:p>
        </w:tc>
        <w:tc>
          <w:tcPr>
            <w:tcW w:w="1119" w:type="dxa"/>
            <w:gridSpan w:val="3"/>
            <w:tcBorders>
              <w:top w:val="nil"/>
              <w:bottom w:val="single" w:sz="2" w:space="0" w:color="auto"/>
            </w:tcBorders>
          </w:tcPr>
          <w:p w14:paraId="14A28DA0"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3B1FDE22" w14:textId="77777777" w:rsidR="00D93BBC" w:rsidRDefault="00D93BBC" w:rsidP="007E1214">
            <w:pPr>
              <w:rPr>
                <w:lang w:val="en-US"/>
              </w:rPr>
            </w:pPr>
            <w:r>
              <w:rPr>
                <w:lang w:val="en-US"/>
              </w:rPr>
              <w:t>10,80</w:t>
            </w:r>
          </w:p>
        </w:tc>
      </w:tr>
      <w:tr w:rsidR="00D93BBC" w14:paraId="60CC49B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0F19025" w14:textId="77777777" w:rsidR="00D93BBC" w:rsidRDefault="00D93BBC" w:rsidP="007E1214">
            <w:pPr>
              <w:rPr>
                <w:lang w:val="en-US"/>
              </w:rPr>
            </w:pPr>
          </w:p>
        </w:tc>
        <w:tc>
          <w:tcPr>
            <w:tcW w:w="1401" w:type="dxa"/>
            <w:gridSpan w:val="4"/>
            <w:tcBorders>
              <w:top w:val="nil"/>
              <w:bottom w:val="single" w:sz="2" w:space="0" w:color="auto"/>
            </w:tcBorders>
            <w:vAlign w:val="center"/>
          </w:tcPr>
          <w:p w14:paraId="3E33A5B2" w14:textId="77777777" w:rsidR="00D93BBC" w:rsidRDefault="00D93BBC" w:rsidP="007E1214">
            <w:pPr>
              <w:jc w:val="center"/>
              <w:rPr>
                <w:sz w:val="16"/>
                <w:szCs w:val="16"/>
                <w:lang w:val="en-US"/>
              </w:rPr>
            </w:pPr>
            <w:r>
              <w:rPr>
                <w:sz w:val="16"/>
                <w:szCs w:val="16"/>
                <w:lang w:val="en-US"/>
              </w:rPr>
              <w:t>9310060019920</w:t>
            </w:r>
          </w:p>
        </w:tc>
        <w:tc>
          <w:tcPr>
            <w:tcW w:w="5867" w:type="dxa"/>
            <w:gridSpan w:val="6"/>
            <w:tcBorders>
              <w:top w:val="nil"/>
              <w:bottom w:val="single" w:sz="2" w:space="0" w:color="auto"/>
            </w:tcBorders>
          </w:tcPr>
          <w:p w14:paraId="5E6877BA" w14:textId="77777777" w:rsidR="00D93BBC" w:rsidRDefault="00D93BBC" w:rsidP="007E1214">
            <w:pPr>
              <w:rPr>
                <w:lang w:val="en-US"/>
              </w:rPr>
            </w:pPr>
            <w:r>
              <w:rPr>
                <w:lang w:val="en-US"/>
              </w:rPr>
              <w:t>Muncitor deservire CM</w:t>
            </w:r>
          </w:p>
        </w:tc>
        <w:tc>
          <w:tcPr>
            <w:tcW w:w="1119" w:type="dxa"/>
            <w:gridSpan w:val="3"/>
            <w:tcBorders>
              <w:top w:val="nil"/>
              <w:bottom w:val="single" w:sz="2" w:space="0" w:color="auto"/>
            </w:tcBorders>
          </w:tcPr>
          <w:p w14:paraId="68C60125"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0F26DBD6" w14:textId="77777777" w:rsidR="00D93BBC" w:rsidRDefault="00D93BBC" w:rsidP="007E1214">
            <w:pPr>
              <w:rPr>
                <w:lang w:val="en-US"/>
              </w:rPr>
            </w:pPr>
            <w:r>
              <w:rPr>
                <w:lang w:val="en-US"/>
              </w:rPr>
              <w:t>1,80</w:t>
            </w:r>
          </w:p>
        </w:tc>
      </w:tr>
      <w:tr w:rsidR="00D93BBC" w14:paraId="35F3AC1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8354C20"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FB61C26" w14:textId="77777777" w:rsidR="00D93BBC" w:rsidRDefault="00D93BBC" w:rsidP="007E1214">
            <w:pPr>
              <w:jc w:val="center"/>
              <w:rPr>
                <w:sz w:val="16"/>
                <w:szCs w:val="16"/>
                <w:lang w:val="en-US"/>
              </w:rPr>
            </w:pPr>
            <w:r>
              <w:rPr>
                <w:sz w:val="16"/>
                <w:szCs w:val="16"/>
                <w:lang w:val="en-US"/>
              </w:rPr>
              <w:t>2651122100402</w:t>
            </w:r>
          </w:p>
        </w:tc>
        <w:tc>
          <w:tcPr>
            <w:tcW w:w="5867" w:type="dxa"/>
            <w:gridSpan w:val="6"/>
            <w:tcBorders>
              <w:top w:val="nil"/>
              <w:bottom w:val="single" w:sz="2" w:space="0" w:color="auto"/>
            </w:tcBorders>
          </w:tcPr>
          <w:p w14:paraId="1862C44F" w14:textId="77777777" w:rsidR="00D93BBC" w:rsidRDefault="00D93BBC" w:rsidP="007E1214">
            <w:pPr>
              <w:rPr>
                <w:lang w:val="en-US"/>
              </w:rPr>
            </w:pPr>
            <w:r>
              <w:rPr>
                <w:lang w:val="en-US"/>
              </w:rPr>
              <w:t>Ciment metalurgic cu adaosuri M 30 saci S1500</w:t>
            </w:r>
          </w:p>
        </w:tc>
        <w:tc>
          <w:tcPr>
            <w:tcW w:w="1137" w:type="dxa"/>
            <w:gridSpan w:val="4"/>
            <w:tcBorders>
              <w:top w:val="nil"/>
              <w:bottom w:val="single" w:sz="2" w:space="0" w:color="auto"/>
            </w:tcBorders>
          </w:tcPr>
          <w:p w14:paraId="2011D0C2"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668275F2" w14:textId="77777777" w:rsidR="00D93BBC" w:rsidRDefault="00D93BBC" w:rsidP="007E1214">
            <w:pPr>
              <w:rPr>
                <w:lang w:val="en-US"/>
              </w:rPr>
            </w:pPr>
            <w:r>
              <w:rPr>
                <w:lang w:val="en-US"/>
              </w:rPr>
              <w:t>234,00</w:t>
            </w:r>
          </w:p>
        </w:tc>
      </w:tr>
      <w:tr w:rsidR="00D93BBC" w14:paraId="3C4CF49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01DCCC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2454FF2" w14:textId="77777777" w:rsidR="00D93BBC" w:rsidRDefault="00D93BBC" w:rsidP="007E1214">
            <w:pPr>
              <w:jc w:val="center"/>
              <w:rPr>
                <w:sz w:val="16"/>
                <w:szCs w:val="16"/>
                <w:lang w:val="en-US"/>
              </w:rPr>
            </w:pPr>
            <w:r>
              <w:rPr>
                <w:sz w:val="16"/>
                <w:szCs w:val="16"/>
                <w:lang w:val="en-US"/>
              </w:rPr>
              <w:t>1421102200513</w:t>
            </w:r>
          </w:p>
        </w:tc>
        <w:tc>
          <w:tcPr>
            <w:tcW w:w="5867" w:type="dxa"/>
            <w:gridSpan w:val="6"/>
            <w:tcBorders>
              <w:top w:val="nil"/>
              <w:bottom w:val="single" w:sz="2" w:space="0" w:color="auto"/>
            </w:tcBorders>
          </w:tcPr>
          <w:p w14:paraId="6818E176" w14:textId="77777777" w:rsidR="00D93BBC" w:rsidRDefault="00D93BBC" w:rsidP="007E1214">
            <w:pPr>
              <w:rPr>
                <w:lang w:val="en-US"/>
              </w:rPr>
            </w:pPr>
            <w:r>
              <w:rPr>
                <w:lang w:val="en-US"/>
              </w:rPr>
              <w:t>Nisip sortat nespalat de riu si lacuri 0,0-3,0 mm</w:t>
            </w:r>
          </w:p>
        </w:tc>
        <w:tc>
          <w:tcPr>
            <w:tcW w:w="1137" w:type="dxa"/>
            <w:gridSpan w:val="4"/>
            <w:tcBorders>
              <w:top w:val="nil"/>
              <w:bottom w:val="single" w:sz="2" w:space="0" w:color="auto"/>
            </w:tcBorders>
          </w:tcPr>
          <w:p w14:paraId="1D8E50F3"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77C42F06" w14:textId="77777777" w:rsidR="00D93BBC" w:rsidRDefault="00D93BBC" w:rsidP="007E1214">
            <w:pPr>
              <w:rPr>
                <w:lang w:val="en-US"/>
              </w:rPr>
            </w:pPr>
            <w:r>
              <w:rPr>
                <w:lang w:val="en-US"/>
              </w:rPr>
              <w:t>0,76</w:t>
            </w:r>
          </w:p>
        </w:tc>
      </w:tr>
      <w:tr w:rsidR="00D93BBC" w14:paraId="335DA5B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F4FFE9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AE81BAF" w14:textId="77777777" w:rsidR="00D93BBC" w:rsidRDefault="00D93BBC" w:rsidP="007E1214">
            <w:pPr>
              <w:jc w:val="center"/>
              <w:rPr>
                <w:sz w:val="16"/>
                <w:szCs w:val="16"/>
                <w:lang w:val="en-US"/>
              </w:rPr>
            </w:pPr>
            <w:r>
              <w:rPr>
                <w:sz w:val="16"/>
                <w:szCs w:val="16"/>
                <w:lang w:val="en-US"/>
              </w:rPr>
              <w:t>4100116202818</w:t>
            </w:r>
          </w:p>
        </w:tc>
        <w:tc>
          <w:tcPr>
            <w:tcW w:w="5867" w:type="dxa"/>
            <w:gridSpan w:val="6"/>
            <w:tcBorders>
              <w:top w:val="nil"/>
              <w:bottom w:val="single" w:sz="2" w:space="0" w:color="auto"/>
            </w:tcBorders>
          </w:tcPr>
          <w:p w14:paraId="657B076D" w14:textId="77777777" w:rsidR="00D93BBC" w:rsidRDefault="00D93BBC" w:rsidP="007E1214">
            <w:pPr>
              <w:rPr>
                <w:lang w:val="en-US"/>
              </w:rPr>
            </w:pPr>
            <w:r>
              <w:rPr>
                <w:lang w:val="en-US"/>
              </w:rPr>
              <w:t>Apa pentru mortare si betoane</w:t>
            </w:r>
          </w:p>
        </w:tc>
        <w:tc>
          <w:tcPr>
            <w:tcW w:w="1137" w:type="dxa"/>
            <w:gridSpan w:val="4"/>
            <w:tcBorders>
              <w:top w:val="nil"/>
              <w:bottom w:val="single" w:sz="2" w:space="0" w:color="auto"/>
            </w:tcBorders>
          </w:tcPr>
          <w:p w14:paraId="3BD8CE5E"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0771C9F6" w14:textId="77777777" w:rsidR="00D93BBC" w:rsidRDefault="00D93BBC" w:rsidP="007E1214">
            <w:pPr>
              <w:rPr>
                <w:lang w:val="en-US"/>
              </w:rPr>
            </w:pPr>
            <w:r>
              <w:rPr>
                <w:lang w:val="en-US"/>
              </w:rPr>
              <w:t>0,18</w:t>
            </w:r>
          </w:p>
        </w:tc>
      </w:tr>
      <w:tr w:rsidR="00D93BBC" w14:paraId="201D4B1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AABB5BA"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8675C4A"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504C53CE"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1B37E645"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4A89B623" w14:textId="77777777" w:rsidR="00D93BBC" w:rsidRDefault="00D93BBC" w:rsidP="007E1214">
            <w:pPr>
              <w:rPr>
                <w:lang w:val="en-US"/>
              </w:rPr>
            </w:pPr>
            <w:r>
              <w:rPr>
                <w:lang w:val="en-US"/>
              </w:rPr>
              <w:t>0,54</w:t>
            </w:r>
          </w:p>
        </w:tc>
      </w:tr>
      <w:tr w:rsidR="00D93BBC" w14:paraId="46FF464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ED653D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F5A8E69" w14:textId="77777777" w:rsidR="00D93BBC" w:rsidRDefault="00D93BBC" w:rsidP="007E1214">
            <w:pPr>
              <w:jc w:val="center"/>
              <w:rPr>
                <w:sz w:val="16"/>
                <w:szCs w:val="16"/>
                <w:lang w:val="en-US"/>
              </w:rPr>
            </w:pPr>
            <w:r>
              <w:rPr>
                <w:sz w:val="16"/>
                <w:szCs w:val="16"/>
                <w:lang w:val="en-US"/>
              </w:rPr>
              <w:t>2952270003817</w:t>
            </w:r>
          </w:p>
        </w:tc>
        <w:tc>
          <w:tcPr>
            <w:tcW w:w="5867" w:type="dxa"/>
            <w:gridSpan w:val="6"/>
            <w:tcBorders>
              <w:top w:val="nil"/>
              <w:bottom w:val="single" w:sz="2" w:space="0" w:color="auto"/>
            </w:tcBorders>
          </w:tcPr>
          <w:p w14:paraId="701613EE" w14:textId="77777777" w:rsidR="00D93BBC" w:rsidRDefault="00D93BBC" w:rsidP="007E1214">
            <w:pPr>
              <w:rPr>
                <w:lang w:val="en-US"/>
              </w:rPr>
            </w:pPr>
            <w:r>
              <w:rPr>
                <w:lang w:val="en-US"/>
              </w:rPr>
              <w:t>Malaxor  pentru mortar de 200 L actionat electric</w:t>
            </w:r>
          </w:p>
        </w:tc>
        <w:tc>
          <w:tcPr>
            <w:tcW w:w="1119" w:type="dxa"/>
            <w:gridSpan w:val="3"/>
            <w:tcBorders>
              <w:top w:val="nil"/>
              <w:bottom w:val="single" w:sz="2" w:space="0" w:color="auto"/>
            </w:tcBorders>
          </w:tcPr>
          <w:p w14:paraId="1A077DBC"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2C6F5AE8" w14:textId="77777777" w:rsidR="00D93BBC" w:rsidRDefault="00D93BBC" w:rsidP="007E1214">
            <w:pPr>
              <w:rPr>
                <w:lang w:val="en-US"/>
              </w:rPr>
            </w:pPr>
            <w:r>
              <w:rPr>
                <w:lang w:val="en-US"/>
              </w:rPr>
              <w:t>0,22</w:t>
            </w:r>
          </w:p>
        </w:tc>
      </w:tr>
      <w:tr w:rsidR="00D93BBC" w14:paraId="2473B868"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4A38F7E0" w14:textId="77777777" w:rsidR="00D93BBC" w:rsidRDefault="00D93BBC" w:rsidP="007E1214">
            <w:pPr>
              <w:rPr>
                <w:lang w:val="en-US"/>
              </w:rPr>
            </w:pPr>
            <w:r>
              <w:rPr>
                <w:lang w:val="en-US"/>
              </w:rPr>
              <w:t>32</w:t>
            </w:r>
          </w:p>
        </w:tc>
        <w:tc>
          <w:tcPr>
            <w:tcW w:w="1401" w:type="dxa"/>
            <w:gridSpan w:val="4"/>
            <w:tcBorders>
              <w:top w:val="single" w:sz="4" w:space="0" w:color="auto"/>
              <w:bottom w:val="single" w:sz="4" w:space="0" w:color="auto"/>
            </w:tcBorders>
          </w:tcPr>
          <w:p w14:paraId="068A288A" w14:textId="77777777" w:rsidR="00D93BBC" w:rsidRDefault="00D93BBC" w:rsidP="007E1214">
            <w:pPr>
              <w:rPr>
                <w:lang w:val="en-US"/>
              </w:rPr>
            </w:pPr>
            <w:r>
              <w:rPr>
                <w:lang w:val="en-US"/>
              </w:rPr>
              <w:t>CG17D1</w:t>
            </w:r>
          </w:p>
          <w:p w14:paraId="7D41F9A4"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6712FBAA"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 xml:space="preserve">Pardoseli din placi de gresie ceramica inclusiv stratul suport din mortar adeziv, executate pe suprafete: egale sau mai mici de 16 m2 </w:t>
            </w:r>
            <w:r>
              <w:rPr>
                <w:rFonts w:ascii="Times New Roman CYR" w:hAnsi="Times New Roman CYR" w:cs="Times New Roman CYR"/>
                <w:sz w:val="16"/>
                <w:szCs w:val="16"/>
                <w:lang w:val="en-US"/>
              </w:rPr>
              <w:t xml:space="preserve"> </w:t>
            </w:r>
          </w:p>
          <w:p w14:paraId="5E4DA8F5"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6457B70A"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1415D406" w14:textId="77777777" w:rsidR="00D93BBC" w:rsidRPr="00B400BD" w:rsidRDefault="00D93BBC" w:rsidP="007E1214">
            <w:pPr>
              <w:jc w:val="center"/>
              <w:rPr>
                <w:b/>
                <w:bCs/>
                <w:lang w:val="en-US"/>
              </w:rPr>
            </w:pPr>
            <w:r w:rsidRPr="00B400BD">
              <w:rPr>
                <w:b/>
                <w:bCs/>
                <w:lang w:val="en-US"/>
              </w:rPr>
              <w:t>18,00</w:t>
            </w:r>
          </w:p>
        </w:tc>
      </w:tr>
      <w:tr w:rsidR="00D93BBC" w14:paraId="1925B10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676398A" w14:textId="77777777" w:rsidR="00D93BBC" w:rsidRDefault="00D93BBC" w:rsidP="007E1214">
            <w:pPr>
              <w:rPr>
                <w:lang w:val="en-US"/>
              </w:rPr>
            </w:pPr>
          </w:p>
        </w:tc>
        <w:tc>
          <w:tcPr>
            <w:tcW w:w="1401" w:type="dxa"/>
            <w:gridSpan w:val="4"/>
            <w:tcBorders>
              <w:top w:val="nil"/>
              <w:bottom w:val="single" w:sz="2" w:space="0" w:color="auto"/>
            </w:tcBorders>
            <w:vAlign w:val="center"/>
          </w:tcPr>
          <w:p w14:paraId="008A08C0" w14:textId="77777777" w:rsidR="00D93BBC" w:rsidRDefault="00D93BBC" w:rsidP="007E1214">
            <w:pPr>
              <w:jc w:val="center"/>
              <w:rPr>
                <w:sz w:val="16"/>
                <w:szCs w:val="16"/>
                <w:lang w:val="en-US"/>
              </w:rPr>
            </w:pPr>
            <w:r>
              <w:rPr>
                <w:sz w:val="16"/>
                <w:szCs w:val="16"/>
                <w:lang w:val="en-US"/>
              </w:rPr>
              <w:t>7132030012600</w:t>
            </w:r>
          </w:p>
        </w:tc>
        <w:tc>
          <w:tcPr>
            <w:tcW w:w="5867" w:type="dxa"/>
            <w:gridSpan w:val="6"/>
            <w:tcBorders>
              <w:top w:val="nil"/>
              <w:bottom w:val="single" w:sz="2" w:space="0" w:color="auto"/>
            </w:tcBorders>
          </w:tcPr>
          <w:p w14:paraId="4A7E6845" w14:textId="77777777" w:rsidR="00D93BBC" w:rsidRDefault="00D93BBC" w:rsidP="007E1214">
            <w:pPr>
              <w:rPr>
                <w:lang w:val="en-US"/>
              </w:rPr>
            </w:pPr>
            <w:r>
              <w:rPr>
                <w:lang w:val="en-US"/>
              </w:rPr>
              <w:t>Mozaicar</w:t>
            </w:r>
          </w:p>
        </w:tc>
        <w:tc>
          <w:tcPr>
            <w:tcW w:w="1119" w:type="dxa"/>
            <w:gridSpan w:val="3"/>
            <w:tcBorders>
              <w:top w:val="nil"/>
              <w:bottom w:val="single" w:sz="2" w:space="0" w:color="auto"/>
            </w:tcBorders>
          </w:tcPr>
          <w:p w14:paraId="6E72F396"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4AF7A299" w14:textId="77777777" w:rsidR="00D93BBC" w:rsidRDefault="00D93BBC" w:rsidP="007E1214">
            <w:pPr>
              <w:rPr>
                <w:lang w:val="en-US"/>
              </w:rPr>
            </w:pPr>
            <w:r>
              <w:rPr>
                <w:lang w:val="en-US"/>
              </w:rPr>
              <w:t>46,98</w:t>
            </w:r>
          </w:p>
        </w:tc>
      </w:tr>
      <w:tr w:rsidR="00D93BBC" w14:paraId="2358E81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6046301" w14:textId="77777777" w:rsidR="00D93BBC" w:rsidRDefault="00D93BBC" w:rsidP="007E1214">
            <w:pPr>
              <w:rPr>
                <w:lang w:val="en-US"/>
              </w:rPr>
            </w:pPr>
          </w:p>
        </w:tc>
        <w:tc>
          <w:tcPr>
            <w:tcW w:w="1401" w:type="dxa"/>
            <w:gridSpan w:val="4"/>
            <w:tcBorders>
              <w:top w:val="nil"/>
              <w:bottom w:val="single" w:sz="2" w:space="0" w:color="auto"/>
            </w:tcBorders>
            <w:vAlign w:val="center"/>
          </w:tcPr>
          <w:p w14:paraId="01570FEF" w14:textId="77777777" w:rsidR="00D93BBC" w:rsidRDefault="00D93BBC" w:rsidP="007E1214">
            <w:pPr>
              <w:jc w:val="center"/>
              <w:rPr>
                <w:sz w:val="16"/>
                <w:szCs w:val="16"/>
                <w:lang w:val="en-US"/>
              </w:rPr>
            </w:pPr>
            <w:r>
              <w:rPr>
                <w:sz w:val="16"/>
                <w:szCs w:val="16"/>
                <w:lang w:val="en-US"/>
              </w:rPr>
              <w:t>9310060019920</w:t>
            </w:r>
          </w:p>
        </w:tc>
        <w:tc>
          <w:tcPr>
            <w:tcW w:w="5867" w:type="dxa"/>
            <w:gridSpan w:val="6"/>
            <w:tcBorders>
              <w:top w:val="nil"/>
              <w:bottom w:val="single" w:sz="2" w:space="0" w:color="auto"/>
            </w:tcBorders>
          </w:tcPr>
          <w:p w14:paraId="040AECE4" w14:textId="77777777" w:rsidR="00D93BBC" w:rsidRDefault="00D93BBC" w:rsidP="007E1214">
            <w:pPr>
              <w:rPr>
                <w:lang w:val="en-US"/>
              </w:rPr>
            </w:pPr>
            <w:r>
              <w:rPr>
                <w:lang w:val="en-US"/>
              </w:rPr>
              <w:t>Muncitor deservire CM</w:t>
            </w:r>
          </w:p>
        </w:tc>
        <w:tc>
          <w:tcPr>
            <w:tcW w:w="1119" w:type="dxa"/>
            <w:gridSpan w:val="3"/>
            <w:tcBorders>
              <w:top w:val="nil"/>
              <w:bottom w:val="single" w:sz="2" w:space="0" w:color="auto"/>
            </w:tcBorders>
          </w:tcPr>
          <w:p w14:paraId="322E88A0"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3E3C1E08" w14:textId="77777777" w:rsidR="00D93BBC" w:rsidRDefault="00D93BBC" w:rsidP="007E1214">
            <w:pPr>
              <w:rPr>
                <w:lang w:val="en-US"/>
              </w:rPr>
            </w:pPr>
            <w:r>
              <w:rPr>
                <w:lang w:val="en-US"/>
              </w:rPr>
              <w:t>5,22</w:t>
            </w:r>
          </w:p>
        </w:tc>
      </w:tr>
      <w:tr w:rsidR="00D93BBC" w14:paraId="571F185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4CBBD87"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732A65B" w14:textId="77777777" w:rsidR="00D93BBC" w:rsidRDefault="00D93BBC" w:rsidP="007E1214">
            <w:pPr>
              <w:jc w:val="center"/>
              <w:rPr>
                <w:sz w:val="16"/>
                <w:szCs w:val="16"/>
                <w:lang w:val="en-US"/>
              </w:rPr>
            </w:pPr>
            <w:r>
              <w:rPr>
                <w:sz w:val="16"/>
                <w:szCs w:val="16"/>
                <w:lang w:val="en-US"/>
              </w:rPr>
              <w:t>2661112800700</w:t>
            </w:r>
          </w:p>
        </w:tc>
        <w:tc>
          <w:tcPr>
            <w:tcW w:w="5867" w:type="dxa"/>
            <w:gridSpan w:val="6"/>
            <w:tcBorders>
              <w:top w:val="nil"/>
              <w:bottom w:val="single" w:sz="2" w:space="0" w:color="auto"/>
            </w:tcBorders>
          </w:tcPr>
          <w:p w14:paraId="2D24C162" w14:textId="77777777" w:rsidR="00D93BBC" w:rsidRDefault="00D93BBC" w:rsidP="007E1214">
            <w:pPr>
              <w:rPr>
                <w:lang w:val="en-US"/>
              </w:rPr>
            </w:pPr>
            <w:r>
              <w:rPr>
                <w:lang w:val="en-US"/>
              </w:rPr>
              <w:t>Placi sau piscoturi de gresie</w:t>
            </w:r>
          </w:p>
        </w:tc>
        <w:tc>
          <w:tcPr>
            <w:tcW w:w="1137" w:type="dxa"/>
            <w:gridSpan w:val="4"/>
            <w:tcBorders>
              <w:top w:val="nil"/>
              <w:bottom w:val="single" w:sz="2" w:space="0" w:color="auto"/>
            </w:tcBorders>
          </w:tcPr>
          <w:p w14:paraId="761B9BA6"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1C2F2159" w14:textId="77777777" w:rsidR="00D93BBC" w:rsidRDefault="00D93BBC" w:rsidP="007E1214">
            <w:pPr>
              <w:rPr>
                <w:lang w:val="en-US"/>
              </w:rPr>
            </w:pPr>
            <w:r>
              <w:rPr>
                <w:lang w:val="en-US"/>
              </w:rPr>
              <w:t>18,54</w:t>
            </w:r>
          </w:p>
        </w:tc>
      </w:tr>
      <w:tr w:rsidR="00D93BBC" w14:paraId="61E5869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EF5A69B"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10582D2" w14:textId="77777777" w:rsidR="00D93BBC" w:rsidRDefault="00D93BBC" w:rsidP="007E1214">
            <w:pPr>
              <w:jc w:val="center"/>
              <w:rPr>
                <w:sz w:val="16"/>
                <w:szCs w:val="16"/>
                <w:lang w:val="en-US"/>
              </w:rPr>
            </w:pPr>
            <w:r>
              <w:rPr>
                <w:sz w:val="16"/>
                <w:szCs w:val="16"/>
                <w:lang w:val="en-US"/>
              </w:rPr>
              <w:t>26641021020101</w:t>
            </w:r>
          </w:p>
        </w:tc>
        <w:tc>
          <w:tcPr>
            <w:tcW w:w="5867" w:type="dxa"/>
            <w:gridSpan w:val="6"/>
            <w:tcBorders>
              <w:top w:val="nil"/>
              <w:bottom w:val="single" w:sz="2" w:space="0" w:color="auto"/>
            </w:tcBorders>
          </w:tcPr>
          <w:p w14:paraId="1B786518" w14:textId="77777777" w:rsidR="00D93BBC" w:rsidRDefault="00D93BBC" w:rsidP="007E1214">
            <w:pPr>
              <w:rPr>
                <w:lang w:val="en-US"/>
              </w:rPr>
            </w:pPr>
            <w:r>
              <w:rPr>
                <w:lang w:val="en-US"/>
              </w:rPr>
              <w:t>Adeziv pentru placarea placilor de gresie</w:t>
            </w:r>
          </w:p>
        </w:tc>
        <w:tc>
          <w:tcPr>
            <w:tcW w:w="1137" w:type="dxa"/>
            <w:gridSpan w:val="4"/>
            <w:tcBorders>
              <w:top w:val="nil"/>
              <w:bottom w:val="single" w:sz="2" w:space="0" w:color="auto"/>
            </w:tcBorders>
          </w:tcPr>
          <w:p w14:paraId="74CB0309"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2B406EC0" w14:textId="77777777" w:rsidR="00D93BBC" w:rsidRDefault="00D93BBC" w:rsidP="007E1214">
            <w:pPr>
              <w:rPr>
                <w:lang w:val="en-US"/>
              </w:rPr>
            </w:pPr>
            <w:r>
              <w:rPr>
                <w:lang w:val="en-US"/>
              </w:rPr>
              <w:t>72,90</w:t>
            </w:r>
          </w:p>
        </w:tc>
      </w:tr>
      <w:tr w:rsidR="00D93BBC" w14:paraId="2806351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D69AD65"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A2DC14D" w14:textId="77777777" w:rsidR="00D93BBC" w:rsidRDefault="00D93BBC" w:rsidP="007E1214">
            <w:pPr>
              <w:jc w:val="center"/>
              <w:rPr>
                <w:sz w:val="16"/>
                <w:szCs w:val="16"/>
                <w:lang w:val="en-US"/>
              </w:rPr>
            </w:pPr>
            <w:r>
              <w:rPr>
                <w:sz w:val="16"/>
                <w:szCs w:val="16"/>
                <w:lang w:val="en-US"/>
              </w:rPr>
              <w:t>24302261000001</w:t>
            </w:r>
          </w:p>
        </w:tc>
        <w:tc>
          <w:tcPr>
            <w:tcW w:w="5867" w:type="dxa"/>
            <w:gridSpan w:val="6"/>
            <w:tcBorders>
              <w:top w:val="nil"/>
              <w:bottom w:val="single" w:sz="2" w:space="0" w:color="auto"/>
            </w:tcBorders>
          </w:tcPr>
          <w:p w14:paraId="685D76FE" w14:textId="77777777" w:rsidR="00D93BBC" w:rsidRDefault="00D93BBC" w:rsidP="007E1214">
            <w:pPr>
              <w:rPr>
                <w:lang w:val="en-US"/>
              </w:rPr>
            </w:pPr>
            <w:r>
              <w:rPr>
                <w:lang w:val="en-US"/>
              </w:rPr>
              <w:t>Fuga</w:t>
            </w:r>
          </w:p>
        </w:tc>
        <w:tc>
          <w:tcPr>
            <w:tcW w:w="1137" w:type="dxa"/>
            <w:gridSpan w:val="4"/>
            <w:tcBorders>
              <w:top w:val="nil"/>
              <w:bottom w:val="single" w:sz="2" w:space="0" w:color="auto"/>
            </w:tcBorders>
          </w:tcPr>
          <w:p w14:paraId="64AAEE2D"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0C801083" w14:textId="77777777" w:rsidR="00D93BBC" w:rsidRDefault="00D93BBC" w:rsidP="007E1214">
            <w:pPr>
              <w:rPr>
                <w:lang w:val="en-US"/>
              </w:rPr>
            </w:pPr>
            <w:r>
              <w:rPr>
                <w:lang w:val="en-US"/>
              </w:rPr>
              <w:t>5,40</w:t>
            </w:r>
          </w:p>
        </w:tc>
      </w:tr>
      <w:tr w:rsidR="00D93BBC" w14:paraId="43B817F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12FF32D"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790B8D2" w14:textId="77777777" w:rsidR="00D93BBC" w:rsidRDefault="00D93BBC" w:rsidP="007E1214">
            <w:pPr>
              <w:jc w:val="center"/>
              <w:rPr>
                <w:sz w:val="16"/>
                <w:szCs w:val="16"/>
                <w:lang w:val="en-US"/>
              </w:rPr>
            </w:pPr>
            <w:r>
              <w:rPr>
                <w:sz w:val="16"/>
                <w:szCs w:val="16"/>
                <w:lang w:val="en-US"/>
              </w:rPr>
              <w:t>2010237318700</w:t>
            </w:r>
          </w:p>
        </w:tc>
        <w:tc>
          <w:tcPr>
            <w:tcW w:w="5867" w:type="dxa"/>
            <w:gridSpan w:val="6"/>
            <w:tcBorders>
              <w:top w:val="nil"/>
              <w:bottom w:val="single" w:sz="2" w:space="0" w:color="auto"/>
            </w:tcBorders>
          </w:tcPr>
          <w:p w14:paraId="060F4854" w14:textId="77777777" w:rsidR="00D93BBC" w:rsidRDefault="00D93BBC" w:rsidP="007E1214">
            <w:pPr>
              <w:rPr>
                <w:lang w:val="en-US"/>
              </w:rPr>
            </w:pPr>
            <w:r>
              <w:rPr>
                <w:lang w:val="en-US"/>
              </w:rPr>
              <w:t xml:space="preserve">Distantieri de rost </w:t>
            </w:r>
          </w:p>
        </w:tc>
        <w:tc>
          <w:tcPr>
            <w:tcW w:w="1137" w:type="dxa"/>
            <w:gridSpan w:val="4"/>
            <w:tcBorders>
              <w:top w:val="nil"/>
              <w:bottom w:val="single" w:sz="2" w:space="0" w:color="auto"/>
            </w:tcBorders>
          </w:tcPr>
          <w:p w14:paraId="1356718B"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764EAFB8" w14:textId="77777777" w:rsidR="00D93BBC" w:rsidRDefault="00D93BBC" w:rsidP="007E1214">
            <w:pPr>
              <w:rPr>
                <w:lang w:val="en-US"/>
              </w:rPr>
            </w:pPr>
            <w:r>
              <w:rPr>
                <w:lang w:val="en-US"/>
              </w:rPr>
              <w:t>360,00</w:t>
            </w:r>
          </w:p>
        </w:tc>
      </w:tr>
      <w:tr w:rsidR="00D93BBC" w14:paraId="211DA54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87C046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8C264B9" w14:textId="77777777" w:rsidR="00D93BBC" w:rsidRDefault="00D93BBC" w:rsidP="007E1214">
            <w:pPr>
              <w:jc w:val="center"/>
              <w:rPr>
                <w:sz w:val="16"/>
                <w:szCs w:val="16"/>
                <w:lang w:val="en-US"/>
              </w:rPr>
            </w:pPr>
            <w:r>
              <w:rPr>
                <w:sz w:val="16"/>
                <w:szCs w:val="16"/>
                <w:lang w:val="en-US"/>
              </w:rPr>
              <w:t>2653102100000</w:t>
            </w:r>
          </w:p>
        </w:tc>
        <w:tc>
          <w:tcPr>
            <w:tcW w:w="5867" w:type="dxa"/>
            <w:gridSpan w:val="6"/>
            <w:tcBorders>
              <w:top w:val="nil"/>
              <w:bottom w:val="single" w:sz="2" w:space="0" w:color="auto"/>
            </w:tcBorders>
          </w:tcPr>
          <w:p w14:paraId="749EDD9A" w14:textId="77777777" w:rsidR="00D93BBC" w:rsidRDefault="00D93BBC" w:rsidP="007E1214">
            <w:pPr>
              <w:rPr>
                <w:lang w:val="en-US"/>
              </w:rPr>
            </w:pPr>
            <w:r>
              <w:rPr>
                <w:lang w:val="en-US"/>
              </w:rPr>
              <w:t>Fixator pentru consolidare si izolare strat suport</w:t>
            </w:r>
          </w:p>
        </w:tc>
        <w:tc>
          <w:tcPr>
            <w:tcW w:w="1137" w:type="dxa"/>
            <w:gridSpan w:val="4"/>
            <w:tcBorders>
              <w:top w:val="nil"/>
              <w:bottom w:val="single" w:sz="2" w:space="0" w:color="auto"/>
            </w:tcBorders>
          </w:tcPr>
          <w:p w14:paraId="0DA85954"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0E77B313" w14:textId="77777777" w:rsidR="00D93BBC" w:rsidRDefault="00D93BBC" w:rsidP="007E1214">
            <w:pPr>
              <w:rPr>
                <w:lang w:val="en-US"/>
              </w:rPr>
            </w:pPr>
            <w:r>
              <w:rPr>
                <w:lang w:val="en-US"/>
              </w:rPr>
              <w:t>16,20</w:t>
            </w:r>
          </w:p>
        </w:tc>
      </w:tr>
      <w:tr w:rsidR="00D93BBC" w14:paraId="23800B8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95AC30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9F7BCE6"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3016C4F5"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748EB927"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2261F851" w14:textId="77777777" w:rsidR="00D93BBC" w:rsidRDefault="00D93BBC" w:rsidP="007E1214">
            <w:pPr>
              <w:rPr>
                <w:lang w:val="en-US"/>
              </w:rPr>
            </w:pPr>
            <w:r>
              <w:rPr>
                <w:lang w:val="en-US"/>
              </w:rPr>
              <w:t>0,81</w:t>
            </w:r>
          </w:p>
        </w:tc>
      </w:tr>
      <w:tr w:rsidR="00D93BBC" w14:paraId="40915A5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246F43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712AD7A" w14:textId="77777777" w:rsidR="00D93BBC" w:rsidRDefault="00D93BBC" w:rsidP="007E1214">
            <w:pPr>
              <w:jc w:val="center"/>
              <w:rPr>
                <w:sz w:val="16"/>
                <w:szCs w:val="16"/>
                <w:lang w:val="en-US"/>
              </w:rPr>
            </w:pPr>
            <w:r>
              <w:rPr>
                <w:sz w:val="16"/>
                <w:szCs w:val="16"/>
                <w:lang w:val="en-US"/>
              </w:rPr>
              <w:t>2952240004021</w:t>
            </w:r>
          </w:p>
        </w:tc>
        <w:tc>
          <w:tcPr>
            <w:tcW w:w="5867" w:type="dxa"/>
            <w:gridSpan w:val="6"/>
            <w:tcBorders>
              <w:top w:val="nil"/>
              <w:bottom w:val="single" w:sz="2" w:space="0" w:color="auto"/>
            </w:tcBorders>
          </w:tcPr>
          <w:p w14:paraId="22960B93" w14:textId="77777777" w:rsidR="00D93BBC" w:rsidRDefault="00D93BBC" w:rsidP="007E1214">
            <w:pPr>
              <w:rPr>
                <w:lang w:val="en-US"/>
              </w:rPr>
            </w:pPr>
            <w:r>
              <w:rPr>
                <w:lang w:val="en-US"/>
              </w:rPr>
              <w:t>Mixer electric</w:t>
            </w:r>
          </w:p>
        </w:tc>
        <w:tc>
          <w:tcPr>
            <w:tcW w:w="1119" w:type="dxa"/>
            <w:gridSpan w:val="3"/>
            <w:tcBorders>
              <w:top w:val="nil"/>
              <w:bottom w:val="single" w:sz="2" w:space="0" w:color="auto"/>
            </w:tcBorders>
          </w:tcPr>
          <w:p w14:paraId="7146C02B"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4247338C" w14:textId="77777777" w:rsidR="00D93BBC" w:rsidRDefault="00D93BBC" w:rsidP="007E1214">
            <w:pPr>
              <w:rPr>
                <w:lang w:val="en-US"/>
              </w:rPr>
            </w:pPr>
            <w:r>
              <w:rPr>
                <w:lang w:val="en-US"/>
              </w:rPr>
              <w:t>0,22</w:t>
            </w:r>
          </w:p>
        </w:tc>
      </w:tr>
      <w:tr w:rsidR="00D93BBC" w14:paraId="6D69A88D"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2343F607" w14:textId="77777777" w:rsidR="00D93BBC" w:rsidRDefault="00D93BBC" w:rsidP="007E1214">
            <w:pPr>
              <w:rPr>
                <w:lang w:val="en-US"/>
              </w:rPr>
            </w:pPr>
            <w:r>
              <w:rPr>
                <w:lang w:val="en-US"/>
              </w:rPr>
              <w:t>33</w:t>
            </w:r>
          </w:p>
        </w:tc>
        <w:tc>
          <w:tcPr>
            <w:tcW w:w="1401" w:type="dxa"/>
            <w:gridSpan w:val="4"/>
            <w:tcBorders>
              <w:top w:val="single" w:sz="4" w:space="0" w:color="auto"/>
              <w:bottom w:val="single" w:sz="4" w:space="0" w:color="auto"/>
            </w:tcBorders>
          </w:tcPr>
          <w:p w14:paraId="01424164" w14:textId="77777777" w:rsidR="00D93BBC" w:rsidRDefault="00D93BBC" w:rsidP="007E1214">
            <w:pPr>
              <w:rPr>
                <w:lang w:val="en-US"/>
              </w:rPr>
            </w:pPr>
            <w:r>
              <w:rPr>
                <w:lang w:val="en-US"/>
              </w:rPr>
              <w:t>CF02B</w:t>
            </w:r>
          </w:p>
          <w:p w14:paraId="65D33A72"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73760C31"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lang w:val="en-US"/>
              </w:rPr>
              <w:t xml:space="preserve"> </w:t>
            </w:r>
          </w:p>
          <w:p w14:paraId="12BEA4DF"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36C7B63C"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26A6F09E" w14:textId="77777777" w:rsidR="00D93BBC" w:rsidRPr="00B400BD" w:rsidRDefault="00D93BBC" w:rsidP="007E1214">
            <w:pPr>
              <w:jc w:val="center"/>
              <w:rPr>
                <w:b/>
                <w:bCs/>
                <w:lang w:val="en-US"/>
              </w:rPr>
            </w:pPr>
            <w:r w:rsidRPr="00B400BD">
              <w:rPr>
                <w:b/>
                <w:bCs/>
                <w:lang w:val="en-US"/>
              </w:rPr>
              <w:t>2,00</w:t>
            </w:r>
          </w:p>
        </w:tc>
      </w:tr>
      <w:tr w:rsidR="00D93BBC" w14:paraId="52D83EC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9740A2F" w14:textId="77777777" w:rsidR="00D93BBC" w:rsidRDefault="00D93BBC" w:rsidP="007E1214">
            <w:pPr>
              <w:rPr>
                <w:lang w:val="en-US"/>
              </w:rPr>
            </w:pPr>
          </w:p>
        </w:tc>
        <w:tc>
          <w:tcPr>
            <w:tcW w:w="1401" w:type="dxa"/>
            <w:gridSpan w:val="4"/>
            <w:tcBorders>
              <w:top w:val="nil"/>
              <w:bottom w:val="single" w:sz="2" w:space="0" w:color="auto"/>
            </w:tcBorders>
            <w:vAlign w:val="center"/>
          </w:tcPr>
          <w:p w14:paraId="43B76233" w14:textId="77777777" w:rsidR="00D93BBC" w:rsidRDefault="00D93BBC" w:rsidP="007E1214">
            <w:pPr>
              <w:jc w:val="center"/>
              <w:rPr>
                <w:sz w:val="16"/>
                <w:szCs w:val="16"/>
                <w:lang w:val="en-US"/>
              </w:rPr>
            </w:pPr>
            <w:r>
              <w:rPr>
                <w:sz w:val="16"/>
                <w:szCs w:val="16"/>
                <w:lang w:val="en-US"/>
              </w:rPr>
              <w:t>7122050013400</w:t>
            </w:r>
          </w:p>
        </w:tc>
        <w:tc>
          <w:tcPr>
            <w:tcW w:w="5867" w:type="dxa"/>
            <w:gridSpan w:val="6"/>
            <w:tcBorders>
              <w:top w:val="nil"/>
              <w:bottom w:val="single" w:sz="2" w:space="0" w:color="auto"/>
            </w:tcBorders>
          </w:tcPr>
          <w:p w14:paraId="6D3F100C" w14:textId="77777777" w:rsidR="00D93BBC" w:rsidRDefault="00D93BBC" w:rsidP="007E1214">
            <w:pPr>
              <w:rPr>
                <w:lang w:val="en-US"/>
              </w:rPr>
            </w:pPr>
            <w:r>
              <w:rPr>
                <w:lang w:val="en-US"/>
              </w:rPr>
              <w:t>Zidar</w:t>
            </w:r>
          </w:p>
        </w:tc>
        <w:tc>
          <w:tcPr>
            <w:tcW w:w="1119" w:type="dxa"/>
            <w:gridSpan w:val="3"/>
            <w:tcBorders>
              <w:top w:val="nil"/>
              <w:bottom w:val="single" w:sz="2" w:space="0" w:color="auto"/>
            </w:tcBorders>
          </w:tcPr>
          <w:p w14:paraId="27578E2D"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64F62AE3" w14:textId="77777777" w:rsidR="00D93BBC" w:rsidRDefault="00D93BBC" w:rsidP="007E1214">
            <w:pPr>
              <w:rPr>
                <w:lang w:val="en-US"/>
              </w:rPr>
            </w:pPr>
            <w:r>
              <w:rPr>
                <w:lang w:val="en-US"/>
              </w:rPr>
              <w:t>2,00</w:t>
            </w:r>
          </w:p>
        </w:tc>
      </w:tr>
      <w:tr w:rsidR="00D93BBC" w14:paraId="7BB10EB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CEE0D5F" w14:textId="77777777" w:rsidR="00D93BBC" w:rsidRDefault="00D93BBC" w:rsidP="007E1214">
            <w:pPr>
              <w:rPr>
                <w:lang w:val="en-US"/>
              </w:rPr>
            </w:pPr>
          </w:p>
        </w:tc>
        <w:tc>
          <w:tcPr>
            <w:tcW w:w="1401" w:type="dxa"/>
            <w:gridSpan w:val="4"/>
            <w:tcBorders>
              <w:top w:val="nil"/>
              <w:bottom w:val="single" w:sz="2" w:space="0" w:color="auto"/>
            </w:tcBorders>
            <w:vAlign w:val="center"/>
          </w:tcPr>
          <w:p w14:paraId="6383D99D" w14:textId="77777777" w:rsidR="00D93BBC" w:rsidRDefault="00D93BBC" w:rsidP="007E1214">
            <w:pPr>
              <w:jc w:val="center"/>
              <w:rPr>
                <w:sz w:val="16"/>
                <w:szCs w:val="16"/>
                <w:lang w:val="en-US"/>
              </w:rPr>
            </w:pPr>
            <w:r>
              <w:rPr>
                <w:sz w:val="16"/>
                <w:szCs w:val="16"/>
                <w:lang w:val="en-US"/>
              </w:rPr>
              <w:t>9310060019920</w:t>
            </w:r>
          </w:p>
        </w:tc>
        <w:tc>
          <w:tcPr>
            <w:tcW w:w="5867" w:type="dxa"/>
            <w:gridSpan w:val="6"/>
            <w:tcBorders>
              <w:top w:val="nil"/>
              <w:bottom w:val="single" w:sz="2" w:space="0" w:color="auto"/>
            </w:tcBorders>
          </w:tcPr>
          <w:p w14:paraId="54404FA6" w14:textId="77777777" w:rsidR="00D93BBC" w:rsidRDefault="00D93BBC" w:rsidP="007E1214">
            <w:pPr>
              <w:rPr>
                <w:lang w:val="en-US"/>
              </w:rPr>
            </w:pPr>
            <w:r>
              <w:rPr>
                <w:lang w:val="en-US"/>
              </w:rPr>
              <w:t>Muncitor deservire CM</w:t>
            </w:r>
          </w:p>
        </w:tc>
        <w:tc>
          <w:tcPr>
            <w:tcW w:w="1119" w:type="dxa"/>
            <w:gridSpan w:val="3"/>
            <w:tcBorders>
              <w:top w:val="nil"/>
              <w:bottom w:val="single" w:sz="2" w:space="0" w:color="auto"/>
            </w:tcBorders>
          </w:tcPr>
          <w:p w14:paraId="423C778F"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24C38424" w14:textId="77777777" w:rsidR="00D93BBC" w:rsidRDefault="00D93BBC" w:rsidP="007E1214">
            <w:pPr>
              <w:rPr>
                <w:lang w:val="en-US"/>
              </w:rPr>
            </w:pPr>
            <w:r>
              <w:rPr>
                <w:lang w:val="en-US"/>
              </w:rPr>
              <w:t>0,40</w:t>
            </w:r>
          </w:p>
        </w:tc>
      </w:tr>
      <w:tr w:rsidR="00D93BBC" w14:paraId="40141DD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28ED18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C083D45" w14:textId="77777777" w:rsidR="00D93BBC" w:rsidRDefault="00D93BBC" w:rsidP="007E1214">
            <w:pPr>
              <w:jc w:val="center"/>
              <w:rPr>
                <w:sz w:val="16"/>
                <w:szCs w:val="16"/>
                <w:lang w:val="en-US"/>
              </w:rPr>
            </w:pPr>
            <w:r>
              <w:rPr>
                <w:sz w:val="16"/>
                <w:szCs w:val="16"/>
                <w:lang w:val="en-US"/>
              </w:rPr>
              <w:t>2651122100402</w:t>
            </w:r>
          </w:p>
        </w:tc>
        <w:tc>
          <w:tcPr>
            <w:tcW w:w="5867" w:type="dxa"/>
            <w:gridSpan w:val="6"/>
            <w:tcBorders>
              <w:top w:val="nil"/>
              <w:bottom w:val="single" w:sz="2" w:space="0" w:color="auto"/>
            </w:tcBorders>
          </w:tcPr>
          <w:p w14:paraId="7323601F" w14:textId="77777777" w:rsidR="00D93BBC" w:rsidRDefault="00D93BBC" w:rsidP="007E1214">
            <w:pPr>
              <w:rPr>
                <w:lang w:val="en-US"/>
              </w:rPr>
            </w:pPr>
            <w:r>
              <w:rPr>
                <w:lang w:val="en-US"/>
              </w:rPr>
              <w:t>Ciment metalurgic cu adaosuri M 30 saci S1500</w:t>
            </w:r>
          </w:p>
        </w:tc>
        <w:tc>
          <w:tcPr>
            <w:tcW w:w="1137" w:type="dxa"/>
            <w:gridSpan w:val="4"/>
            <w:tcBorders>
              <w:top w:val="nil"/>
              <w:bottom w:val="single" w:sz="2" w:space="0" w:color="auto"/>
            </w:tcBorders>
          </w:tcPr>
          <w:p w14:paraId="2F2B8038"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32E2C108" w14:textId="77777777" w:rsidR="00D93BBC" w:rsidRDefault="00D93BBC" w:rsidP="007E1214">
            <w:pPr>
              <w:rPr>
                <w:lang w:val="en-US"/>
              </w:rPr>
            </w:pPr>
            <w:r>
              <w:rPr>
                <w:lang w:val="en-US"/>
              </w:rPr>
              <w:t>15,80</w:t>
            </w:r>
          </w:p>
        </w:tc>
      </w:tr>
      <w:tr w:rsidR="00D93BBC" w14:paraId="30545D3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EC94A9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B409239" w14:textId="77777777" w:rsidR="00D93BBC" w:rsidRDefault="00D93BBC" w:rsidP="007E1214">
            <w:pPr>
              <w:jc w:val="center"/>
              <w:rPr>
                <w:sz w:val="16"/>
                <w:szCs w:val="16"/>
                <w:lang w:val="en-US"/>
              </w:rPr>
            </w:pPr>
            <w:r>
              <w:rPr>
                <w:sz w:val="16"/>
                <w:szCs w:val="16"/>
                <w:lang w:val="en-US"/>
              </w:rPr>
              <w:t>2652102100737</w:t>
            </w:r>
          </w:p>
        </w:tc>
        <w:tc>
          <w:tcPr>
            <w:tcW w:w="5867" w:type="dxa"/>
            <w:gridSpan w:val="6"/>
            <w:tcBorders>
              <w:top w:val="nil"/>
              <w:bottom w:val="single" w:sz="2" w:space="0" w:color="auto"/>
            </w:tcBorders>
          </w:tcPr>
          <w:p w14:paraId="27367418" w14:textId="77777777" w:rsidR="00D93BBC" w:rsidRDefault="00D93BBC" w:rsidP="007E1214">
            <w:pPr>
              <w:rPr>
                <w:lang w:val="en-US"/>
              </w:rPr>
            </w:pPr>
            <w:r>
              <w:rPr>
                <w:lang w:val="en-US"/>
              </w:rPr>
              <w:t>Var hidratat</w:t>
            </w:r>
          </w:p>
        </w:tc>
        <w:tc>
          <w:tcPr>
            <w:tcW w:w="1137" w:type="dxa"/>
            <w:gridSpan w:val="4"/>
            <w:tcBorders>
              <w:top w:val="nil"/>
              <w:bottom w:val="single" w:sz="2" w:space="0" w:color="auto"/>
            </w:tcBorders>
          </w:tcPr>
          <w:p w14:paraId="6F107909"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66003093" w14:textId="77777777" w:rsidR="00D93BBC" w:rsidRDefault="00D93BBC" w:rsidP="007E1214">
            <w:pPr>
              <w:rPr>
                <w:lang w:val="en-US"/>
              </w:rPr>
            </w:pPr>
            <w:r>
              <w:rPr>
                <w:lang w:val="en-US"/>
              </w:rPr>
              <w:t>1,20</w:t>
            </w:r>
          </w:p>
        </w:tc>
      </w:tr>
      <w:tr w:rsidR="00D93BBC" w14:paraId="703F700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F89748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7474B0F" w14:textId="77777777" w:rsidR="00D93BBC" w:rsidRDefault="00D93BBC" w:rsidP="007E1214">
            <w:pPr>
              <w:jc w:val="center"/>
              <w:rPr>
                <w:sz w:val="16"/>
                <w:szCs w:val="16"/>
                <w:lang w:val="en-US"/>
              </w:rPr>
            </w:pPr>
            <w:r>
              <w:rPr>
                <w:sz w:val="16"/>
                <w:szCs w:val="16"/>
                <w:lang w:val="en-US"/>
              </w:rPr>
              <w:t>1421102200513</w:t>
            </w:r>
          </w:p>
        </w:tc>
        <w:tc>
          <w:tcPr>
            <w:tcW w:w="5867" w:type="dxa"/>
            <w:gridSpan w:val="6"/>
            <w:tcBorders>
              <w:top w:val="nil"/>
              <w:bottom w:val="single" w:sz="2" w:space="0" w:color="auto"/>
            </w:tcBorders>
          </w:tcPr>
          <w:p w14:paraId="15176242" w14:textId="77777777" w:rsidR="00D93BBC" w:rsidRDefault="00D93BBC" w:rsidP="007E1214">
            <w:pPr>
              <w:rPr>
                <w:lang w:val="en-US"/>
              </w:rPr>
            </w:pPr>
            <w:r>
              <w:rPr>
                <w:lang w:val="en-US"/>
              </w:rPr>
              <w:t>Nisip sortat nespalat de riu si lacuri 0,0-3,0 mm</w:t>
            </w:r>
          </w:p>
        </w:tc>
        <w:tc>
          <w:tcPr>
            <w:tcW w:w="1137" w:type="dxa"/>
            <w:gridSpan w:val="4"/>
            <w:tcBorders>
              <w:top w:val="nil"/>
              <w:bottom w:val="single" w:sz="2" w:space="0" w:color="auto"/>
            </w:tcBorders>
          </w:tcPr>
          <w:p w14:paraId="3D212F5B"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3D22846F" w14:textId="77777777" w:rsidR="00D93BBC" w:rsidRDefault="00D93BBC" w:rsidP="007E1214">
            <w:pPr>
              <w:rPr>
                <w:lang w:val="en-US"/>
              </w:rPr>
            </w:pPr>
            <w:r>
              <w:rPr>
                <w:lang w:val="en-US"/>
              </w:rPr>
              <w:t>0,05</w:t>
            </w:r>
          </w:p>
        </w:tc>
      </w:tr>
      <w:tr w:rsidR="00D93BBC" w14:paraId="74D27BE8"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CB90D30"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23BCC11" w14:textId="77777777" w:rsidR="00D93BBC" w:rsidRDefault="00D93BBC" w:rsidP="007E1214">
            <w:pPr>
              <w:jc w:val="center"/>
              <w:rPr>
                <w:sz w:val="16"/>
                <w:szCs w:val="16"/>
                <w:lang w:val="en-US"/>
              </w:rPr>
            </w:pPr>
            <w:r>
              <w:rPr>
                <w:sz w:val="16"/>
                <w:szCs w:val="16"/>
                <w:lang w:val="en-US"/>
              </w:rPr>
              <w:t>4100116202818</w:t>
            </w:r>
          </w:p>
        </w:tc>
        <w:tc>
          <w:tcPr>
            <w:tcW w:w="5867" w:type="dxa"/>
            <w:gridSpan w:val="6"/>
            <w:tcBorders>
              <w:top w:val="nil"/>
              <w:bottom w:val="single" w:sz="2" w:space="0" w:color="auto"/>
            </w:tcBorders>
          </w:tcPr>
          <w:p w14:paraId="7B109C03" w14:textId="77777777" w:rsidR="00D93BBC" w:rsidRDefault="00D93BBC" w:rsidP="007E1214">
            <w:pPr>
              <w:rPr>
                <w:lang w:val="en-US"/>
              </w:rPr>
            </w:pPr>
            <w:r>
              <w:rPr>
                <w:lang w:val="en-US"/>
              </w:rPr>
              <w:t>Apa pentru mortare si betoane</w:t>
            </w:r>
          </w:p>
        </w:tc>
        <w:tc>
          <w:tcPr>
            <w:tcW w:w="1137" w:type="dxa"/>
            <w:gridSpan w:val="4"/>
            <w:tcBorders>
              <w:top w:val="nil"/>
              <w:bottom w:val="single" w:sz="2" w:space="0" w:color="auto"/>
            </w:tcBorders>
          </w:tcPr>
          <w:p w14:paraId="473E1840"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34351E27" w14:textId="77777777" w:rsidR="00D93BBC" w:rsidRDefault="00D93BBC" w:rsidP="007E1214">
            <w:pPr>
              <w:rPr>
                <w:lang w:val="en-US"/>
              </w:rPr>
            </w:pPr>
            <w:r>
              <w:rPr>
                <w:lang w:val="en-US"/>
              </w:rPr>
              <w:t>0,01</w:t>
            </w:r>
          </w:p>
        </w:tc>
      </w:tr>
      <w:tr w:rsidR="00D93BBC" w14:paraId="7C2ADDE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9E866E5"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3C04384"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31EB2779"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255624DA"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74D07524" w14:textId="77777777" w:rsidR="00D93BBC" w:rsidRDefault="00D93BBC" w:rsidP="007E1214">
            <w:pPr>
              <w:rPr>
                <w:lang w:val="en-US"/>
              </w:rPr>
            </w:pPr>
            <w:r>
              <w:rPr>
                <w:lang w:val="en-US"/>
              </w:rPr>
              <w:t>0,00</w:t>
            </w:r>
          </w:p>
        </w:tc>
      </w:tr>
      <w:tr w:rsidR="00D93BBC" w14:paraId="207BEE3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38F386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8730F98" w14:textId="77777777" w:rsidR="00D93BBC" w:rsidRDefault="00D93BBC" w:rsidP="007E1214">
            <w:pPr>
              <w:jc w:val="center"/>
              <w:rPr>
                <w:sz w:val="16"/>
                <w:szCs w:val="16"/>
                <w:lang w:val="en-US"/>
              </w:rPr>
            </w:pPr>
            <w:r>
              <w:rPr>
                <w:sz w:val="16"/>
                <w:szCs w:val="16"/>
                <w:lang w:val="en-US"/>
              </w:rPr>
              <w:t>2952270003817</w:t>
            </w:r>
          </w:p>
        </w:tc>
        <w:tc>
          <w:tcPr>
            <w:tcW w:w="5867" w:type="dxa"/>
            <w:gridSpan w:val="6"/>
            <w:tcBorders>
              <w:top w:val="nil"/>
              <w:bottom w:val="single" w:sz="2" w:space="0" w:color="auto"/>
            </w:tcBorders>
          </w:tcPr>
          <w:p w14:paraId="712A2E0E" w14:textId="77777777" w:rsidR="00D93BBC" w:rsidRDefault="00D93BBC" w:rsidP="007E1214">
            <w:pPr>
              <w:rPr>
                <w:lang w:val="en-US"/>
              </w:rPr>
            </w:pPr>
            <w:r>
              <w:rPr>
                <w:lang w:val="en-US"/>
              </w:rPr>
              <w:t>Malaxor  pentru mortar de 200 L actionat electric</w:t>
            </w:r>
          </w:p>
        </w:tc>
        <w:tc>
          <w:tcPr>
            <w:tcW w:w="1119" w:type="dxa"/>
            <w:gridSpan w:val="3"/>
            <w:tcBorders>
              <w:top w:val="nil"/>
              <w:bottom w:val="single" w:sz="2" w:space="0" w:color="auto"/>
            </w:tcBorders>
          </w:tcPr>
          <w:p w14:paraId="7A35C83E"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7C4FE7C8" w14:textId="77777777" w:rsidR="00D93BBC" w:rsidRDefault="00D93BBC" w:rsidP="007E1214">
            <w:pPr>
              <w:rPr>
                <w:lang w:val="en-US"/>
              </w:rPr>
            </w:pPr>
            <w:r>
              <w:rPr>
                <w:lang w:val="en-US"/>
              </w:rPr>
              <w:t>0,01</w:t>
            </w:r>
          </w:p>
        </w:tc>
      </w:tr>
      <w:tr w:rsidR="00D93BBC" w14:paraId="2CD63ECF"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4D6DEED2" w14:textId="77777777" w:rsidR="00D93BBC" w:rsidRDefault="00D93BBC" w:rsidP="007E1214">
            <w:pPr>
              <w:rPr>
                <w:lang w:val="en-US"/>
              </w:rPr>
            </w:pPr>
            <w:r>
              <w:rPr>
                <w:lang w:val="en-US"/>
              </w:rPr>
              <w:t>34</w:t>
            </w:r>
          </w:p>
        </w:tc>
        <w:tc>
          <w:tcPr>
            <w:tcW w:w="1401" w:type="dxa"/>
            <w:gridSpan w:val="4"/>
            <w:tcBorders>
              <w:top w:val="single" w:sz="4" w:space="0" w:color="auto"/>
              <w:bottom w:val="single" w:sz="4" w:space="0" w:color="auto"/>
            </w:tcBorders>
          </w:tcPr>
          <w:p w14:paraId="0D6FD565" w14:textId="77777777" w:rsidR="00D93BBC" w:rsidRDefault="00D93BBC" w:rsidP="007E1214">
            <w:pPr>
              <w:rPr>
                <w:lang w:val="en-US"/>
              </w:rPr>
            </w:pPr>
            <w:r>
              <w:rPr>
                <w:lang w:val="en-US"/>
              </w:rPr>
              <w:t>CI22B</w:t>
            </w:r>
          </w:p>
          <w:p w14:paraId="165A34C6"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1DA7426F"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 xml:space="preserve">Placaj din placute de ceramica (la pereti, stilpi, pilastri si glafuri)  fixate de adeziv (amestec uscat),  </w:t>
            </w:r>
            <w:r>
              <w:rPr>
                <w:rFonts w:ascii="Times New Roman CYR" w:hAnsi="Times New Roman CYR" w:cs="Times New Roman CYR"/>
                <w:sz w:val="16"/>
                <w:szCs w:val="16"/>
                <w:lang w:val="en-US"/>
              </w:rPr>
              <w:t xml:space="preserve"> </w:t>
            </w:r>
          </w:p>
          <w:p w14:paraId="34AC6023"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53F0E0F3"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5AF2B9FE" w14:textId="77777777" w:rsidR="00D93BBC" w:rsidRPr="00B400BD" w:rsidRDefault="00D93BBC" w:rsidP="007E1214">
            <w:pPr>
              <w:jc w:val="center"/>
              <w:rPr>
                <w:b/>
                <w:bCs/>
                <w:lang w:val="en-US"/>
              </w:rPr>
            </w:pPr>
            <w:r w:rsidRPr="00B400BD">
              <w:rPr>
                <w:b/>
                <w:bCs/>
                <w:lang w:val="en-US"/>
              </w:rPr>
              <w:t>2,00</w:t>
            </w:r>
          </w:p>
        </w:tc>
      </w:tr>
      <w:tr w:rsidR="00D93BBC" w14:paraId="2B5E237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2345681" w14:textId="77777777" w:rsidR="00D93BBC" w:rsidRDefault="00D93BBC" w:rsidP="007E1214">
            <w:pPr>
              <w:rPr>
                <w:lang w:val="en-US"/>
              </w:rPr>
            </w:pPr>
          </w:p>
        </w:tc>
        <w:tc>
          <w:tcPr>
            <w:tcW w:w="1401" w:type="dxa"/>
            <w:gridSpan w:val="4"/>
            <w:tcBorders>
              <w:top w:val="nil"/>
              <w:bottom w:val="single" w:sz="2" w:space="0" w:color="auto"/>
            </w:tcBorders>
            <w:vAlign w:val="center"/>
          </w:tcPr>
          <w:p w14:paraId="1CE75B65" w14:textId="77777777" w:rsidR="00D93BBC" w:rsidRDefault="00D93BBC" w:rsidP="007E1214">
            <w:pPr>
              <w:jc w:val="center"/>
              <w:rPr>
                <w:sz w:val="16"/>
                <w:szCs w:val="16"/>
                <w:lang w:val="en-US"/>
              </w:rPr>
            </w:pPr>
            <w:r>
              <w:rPr>
                <w:sz w:val="16"/>
                <w:szCs w:val="16"/>
                <w:lang w:val="en-US"/>
              </w:rPr>
              <w:t>9310060019930</w:t>
            </w:r>
          </w:p>
        </w:tc>
        <w:tc>
          <w:tcPr>
            <w:tcW w:w="5867" w:type="dxa"/>
            <w:gridSpan w:val="6"/>
            <w:tcBorders>
              <w:top w:val="nil"/>
              <w:bottom w:val="single" w:sz="2" w:space="0" w:color="auto"/>
            </w:tcBorders>
          </w:tcPr>
          <w:p w14:paraId="72AA04EF" w14:textId="77777777" w:rsidR="00D93BBC" w:rsidRDefault="00D93BBC" w:rsidP="007E1214">
            <w:pPr>
              <w:rPr>
                <w:lang w:val="en-US"/>
              </w:rPr>
            </w:pPr>
            <w:r>
              <w:rPr>
                <w:lang w:val="en-US"/>
              </w:rPr>
              <w:t>Muncitor</w:t>
            </w:r>
          </w:p>
        </w:tc>
        <w:tc>
          <w:tcPr>
            <w:tcW w:w="1119" w:type="dxa"/>
            <w:gridSpan w:val="3"/>
            <w:tcBorders>
              <w:top w:val="nil"/>
              <w:bottom w:val="single" w:sz="2" w:space="0" w:color="auto"/>
            </w:tcBorders>
          </w:tcPr>
          <w:p w14:paraId="7F8C3D75"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421E9C47" w14:textId="77777777" w:rsidR="00D93BBC" w:rsidRDefault="00D93BBC" w:rsidP="007E1214">
            <w:pPr>
              <w:rPr>
                <w:lang w:val="en-US"/>
              </w:rPr>
            </w:pPr>
            <w:r>
              <w:rPr>
                <w:lang w:val="en-US"/>
              </w:rPr>
              <w:t>3,30</w:t>
            </w:r>
          </w:p>
        </w:tc>
      </w:tr>
      <w:tr w:rsidR="00D93BBC" w14:paraId="365D2C6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584482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ECFEC09" w14:textId="77777777" w:rsidR="00D93BBC" w:rsidRDefault="00D93BBC" w:rsidP="007E1214">
            <w:pPr>
              <w:jc w:val="center"/>
              <w:rPr>
                <w:sz w:val="16"/>
                <w:szCs w:val="16"/>
                <w:lang w:val="en-US"/>
              </w:rPr>
            </w:pPr>
            <w:r>
              <w:rPr>
                <w:sz w:val="16"/>
                <w:szCs w:val="16"/>
                <w:lang w:val="en-US"/>
              </w:rPr>
              <w:t>2661112800700</w:t>
            </w:r>
          </w:p>
        </w:tc>
        <w:tc>
          <w:tcPr>
            <w:tcW w:w="5867" w:type="dxa"/>
            <w:gridSpan w:val="6"/>
            <w:tcBorders>
              <w:top w:val="nil"/>
              <w:bottom w:val="single" w:sz="2" w:space="0" w:color="auto"/>
            </w:tcBorders>
          </w:tcPr>
          <w:p w14:paraId="199EEB24" w14:textId="77777777" w:rsidR="00D93BBC" w:rsidRDefault="00D93BBC" w:rsidP="007E1214">
            <w:pPr>
              <w:rPr>
                <w:lang w:val="en-US"/>
              </w:rPr>
            </w:pPr>
            <w:r>
              <w:rPr>
                <w:lang w:val="en-US"/>
              </w:rPr>
              <w:t>Placi sau piscoturi de gresie</w:t>
            </w:r>
          </w:p>
        </w:tc>
        <w:tc>
          <w:tcPr>
            <w:tcW w:w="1137" w:type="dxa"/>
            <w:gridSpan w:val="4"/>
            <w:tcBorders>
              <w:top w:val="nil"/>
              <w:bottom w:val="single" w:sz="2" w:space="0" w:color="auto"/>
            </w:tcBorders>
          </w:tcPr>
          <w:p w14:paraId="00AF7DB4"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677609A7" w14:textId="77777777" w:rsidR="00D93BBC" w:rsidRDefault="00D93BBC" w:rsidP="007E1214">
            <w:pPr>
              <w:rPr>
                <w:lang w:val="en-US"/>
              </w:rPr>
            </w:pPr>
            <w:r>
              <w:rPr>
                <w:lang w:val="en-US"/>
              </w:rPr>
              <w:t>2,06</w:t>
            </w:r>
          </w:p>
        </w:tc>
      </w:tr>
      <w:tr w:rsidR="00D93BBC" w14:paraId="2CC8C6B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F7D3D77"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2ABD418" w14:textId="77777777" w:rsidR="00D93BBC" w:rsidRDefault="00D93BBC" w:rsidP="007E1214">
            <w:pPr>
              <w:jc w:val="center"/>
              <w:rPr>
                <w:sz w:val="16"/>
                <w:szCs w:val="16"/>
                <w:lang w:val="en-US"/>
              </w:rPr>
            </w:pPr>
            <w:r>
              <w:rPr>
                <w:sz w:val="16"/>
                <w:szCs w:val="16"/>
                <w:lang w:val="en-US"/>
              </w:rPr>
              <w:t>2664102102013</w:t>
            </w:r>
          </w:p>
        </w:tc>
        <w:tc>
          <w:tcPr>
            <w:tcW w:w="5867" w:type="dxa"/>
            <w:gridSpan w:val="6"/>
            <w:tcBorders>
              <w:top w:val="nil"/>
              <w:bottom w:val="single" w:sz="2" w:space="0" w:color="auto"/>
            </w:tcBorders>
          </w:tcPr>
          <w:p w14:paraId="44F4A311" w14:textId="77777777" w:rsidR="00D93BBC" w:rsidRDefault="00D93BBC" w:rsidP="007E1214">
            <w:pPr>
              <w:rPr>
                <w:lang w:val="en-US"/>
              </w:rPr>
            </w:pPr>
            <w:r>
              <w:rPr>
                <w:lang w:val="en-US"/>
              </w:rPr>
              <w:t>Adeziv pentru lucrari de placaj  (amestec uscat)</w:t>
            </w:r>
          </w:p>
        </w:tc>
        <w:tc>
          <w:tcPr>
            <w:tcW w:w="1137" w:type="dxa"/>
            <w:gridSpan w:val="4"/>
            <w:tcBorders>
              <w:top w:val="nil"/>
              <w:bottom w:val="single" w:sz="2" w:space="0" w:color="auto"/>
            </w:tcBorders>
          </w:tcPr>
          <w:p w14:paraId="782090E0"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1462C914" w14:textId="77777777" w:rsidR="00D93BBC" w:rsidRDefault="00D93BBC" w:rsidP="007E1214">
            <w:pPr>
              <w:rPr>
                <w:lang w:val="en-US"/>
              </w:rPr>
            </w:pPr>
            <w:r>
              <w:rPr>
                <w:lang w:val="en-US"/>
              </w:rPr>
              <w:t>7,47</w:t>
            </w:r>
          </w:p>
        </w:tc>
      </w:tr>
      <w:tr w:rsidR="00D93BBC" w14:paraId="26A6589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D7CABD5"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2D8D130" w14:textId="77777777" w:rsidR="00D93BBC" w:rsidRDefault="00D93BBC" w:rsidP="007E1214">
            <w:pPr>
              <w:jc w:val="center"/>
              <w:rPr>
                <w:sz w:val="16"/>
                <w:szCs w:val="16"/>
                <w:lang w:val="en-US"/>
              </w:rPr>
            </w:pPr>
            <w:r>
              <w:rPr>
                <w:sz w:val="16"/>
                <w:szCs w:val="16"/>
                <w:lang w:val="en-US"/>
              </w:rPr>
              <w:t>24302261000001</w:t>
            </w:r>
          </w:p>
        </w:tc>
        <w:tc>
          <w:tcPr>
            <w:tcW w:w="5867" w:type="dxa"/>
            <w:gridSpan w:val="6"/>
            <w:tcBorders>
              <w:top w:val="nil"/>
              <w:bottom w:val="single" w:sz="2" w:space="0" w:color="auto"/>
            </w:tcBorders>
          </w:tcPr>
          <w:p w14:paraId="72DDEADD" w14:textId="77777777" w:rsidR="00D93BBC" w:rsidRDefault="00D93BBC" w:rsidP="007E1214">
            <w:pPr>
              <w:rPr>
                <w:lang w:val="en-US"/>
              </w:rPr>
            </w:pPr>
            <w:r>
              <w:rPr>
                <w:lang w:val="en-US"/>
              </w:rPr>
              <w:t>Fuga</w:t>
            </w:r>
          </w:p>
        </w:tc>
        <w:tc>
          <w:tcPr>
            <w:tcW w:w="1137" w:type="dxa"/>
            <w:gridSpan w:val="4"/>
            <w:tcBorders>
              <w:top w:val="nil"/>
              <w:bottom w:val="single" w:sz="2" w:space="0" w:color="auto"/>
            </w:tcBorders>
          </w:tcPr>
          <w:p w14:paraId="4688049D"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6B25DD44" w14:textId="77777777" w:rsidR="00D93BBC" w:rsidRDefault="00D93BBC" w:rsidP="007E1214">
            <w:pPr>
              <w:rPr>
                <w:lang w:val="en-US"/>
              </w:rPr>
            </w:pPr>
            <w:r>
              <w:rPr>
                <w:lang w:val="en-US"/>
              </w:rPr>
              <w:t>0,95</w:t>
            </w:r>
          </w:p>
        </w:tc>
      </w:tr>
      <w:tr w:rsidR="00D93BBC" w14:paraId="77976B2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6A0648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23C7AAF" w14:textId="77777777" w:rsidR="00D93BBC" w:rsidRDefault="00D93BBC" w:rsidP="007E1214">
            <w:pPr>
              <w:jc w:val="center"/>
              <w:rPr>
                <w:sz w:val="16"/>
                <w:szCs w:val="16"/>
                <w:lang w:val="en-US"/>
              </w:rPr>
            </w:pPr>
            <w:r>
              <w:rPr>
                <w:sz w:val="16"/>
                <w:szCs w:val="16"/>
                <w:lang w:val="en-US"/>
              </w:rPr>
              <w:t>2010237318700</w:t>
            </w:r>
          </w:p>
        </w:tc>
        <w:tc>
          <w:tcPr>
            <w:tcW w:w="5867" w:type="dxa"/>
            <w:gridSpan w:val="6"/>
            <w:tcBorders>
              <w:top w:val="nil"/>
              <w:bottom w:val="single" w:sz="2" w:space="0" w:color="auto"/>
            </w:tcBorders>
          </w:tcPr>
          <w:p w14:paraId="453B72E6" w14:textId="77777777" w:rsidR="00D93BBC" w:rsidRDefault="00D93BBC" w:rsidP="007E1214">
            <w:pPr>
              <w:rPr>
                <w:lang w:val="en-US"/>
              </w:rPr>
            </w:pPr>
            <w:r>
              <w:rPr>
                <w:lang w:val="en-US"/>
              </w:rPr>
              <w:t xml:space="preserve">Distantieri de rost </w:t>
            </w:r>
          </w:p>
        </w:tc>
        <w:tc>
          <w:tcPr>
            <w:tcW w:w="1137" w:type="dxa"/>
            <w:gridSpan w:val="4"/>
            <w:tcBorders>
              <w:top w:val="nil"/>
              <w:bottom w:val="single" w:sz="2" w:space="0" w:color="auto"/>
            </w:tcBorders>
          </w:tcPr>
          <w:p w14:paraId="14B3CDE7"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50EEE36B" w14:textId="77777777" w:rsidR="00D93BBC" w:rsidRDefault="00D93BBC" w:rsidP="007E1214">
            <w:pPr>
              <w:rPr>
                <w:lang w:val="en-US"/>
              </w:rPr>
            </w:pPr>
            <w:r>
              <w:rPr>
                <w:lang w:val="en-US"/>
              </w:rPr>
              <w:t>40,40</w:t>
            </w:r>
          </w:p>
        </w:tc>
      </w:tr>
      <w:tr w:rsidR="00D93BBC" w14:paraId="0290666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6F72EA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3C5BB5F" w14:textId="77777777" w:rsidR="00D93BBC" w:rsidRDefault="00D93BBC" w:rsidP="007E1214">
            <w:pPr>
              <w:jc w:val="center"/>
              <w:rPr>
                <w:sz w:val="16"/>
                <w:szCs w:val="16"/>
                <w:lang w:val="en-US"/>
              </w:rPr>
            </w:pPr>
            <w:r>
              <w:rPr>
                <w:sz w:val="16"/>
                <w:szCs w:val="16"/>
                <w:lang w:val="en-US"/>
              </w:rPr>
              <w:t>4100126202818</w:t>
            </w:r>
          </w:p>
        </w:tc>
        <w:tc>
          <w:tcPr>
            <w:tcW w:w="5867" w:type="dxa"/>
            <w:gridSpan w:val="6"/>
            <w:tcBorders>
              <w:top w:val="nil"/>
              <w:bottom w:val="single" w:sz="2" w:space="0" w:color="auto"/>
            </w:tcBorders>
          </w:tcPr>
          <w:p w14:paraId="63B20B45" w14:textId="77777777" w:rsidR="00D93BBC" w:rsidRDefault="00D93BBC" w:rsidP="007E1214">
            <w:pPr>
              <w:rPr>
                <w:lang w:val="en-US"/>
              </w:rPr>
            </w:pPr>
            <w:r>
              <w:rPr>
                <w:lang w:val="en-US"/>
              </w:rPr>
              <w:t>Apa</w:t>
            </w:r>
          </w:p>
        </w:tc>
        <w:tc>
          <w:tcPr>
            <w:tcW w:w="1137" w:type="dxa"/>
            <w:gridSpan w:val="4"/>
            <w:tcBorders>
              <w:top w:val="nil"/>
              <w:bottom w:val="single" w:sz="2" w:space="0" w:color="auto"/>
            </w:tcBorders>
          </w:tcPr>
          <w:p w14:paraId="40673527"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526EDFE6" w14:textId="77777777" w:rsidR="00D93BBC" w:rsidRDefault="00D93BBC" w:rsidP="007E1214">
            <w:pPr>
              <w:rPr>
                <w:lang w:val="en-US"/>
              </w:rPr>
            </w:pPr>
            <w:r>
              <w:rPr>
                <w:lang w:val="en-US"/>
              </w:rPr>
              <w:t>0,00</w:t>
            </w:r>
          </w:p>
        </w:tc>
      </w:tr>
      <w:tr w:rsidR="00D93BBC" w14:paraId="5CEEA96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8B4595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9D3A6F0"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07B8113E"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3B7A3903"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5AE9F87D" w14:textId="77777777" w:rsidR="00D93BBC" w:rsidRDefault="00D93BBC" w:rsidP="007E1214">
            <w:pPr>
              <w:rPr>
                <w:lang w:val="en-US"/>
              </w:rPr>
            </w:pPr>
            <w:r>
              <w:rPr>
                <w:lang w:val="en-US"/>
              </w:rPr>
              <w:t>0,02</w:t>
            </w:r>
          </w:p>
        </w:tc>
      </w:tr>
      <w:tr w:rsidR="00D93BBC" w14:paraId="2903ABB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AE6A88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DDBBBB4" w14:textId="77777777" w:rsidR="00D93BBC" w:rsidRDefault="00D93BBC" w:rsidP="007E1214">
            <w:pPr>
              <w:jc w:val="center"/>
              <w:rPr>
                <w:sz w:val="16"/>
                <w:szCs w:val="16"/>
                <w:lang w:val="en-US"/>
              </w:rPr>
            </w:pPr>
            <w:r>
              <w:rPr>
                <w:sz w:val="16"/>
                <w:szCs w:val="16"/>
                <w:lang w:val="en-US"/>
              </w:rPr>
              <w:t>2952270003820</w:t>
            </w:r>
          </w:p>
        </w:tc>
        <w:tc>
          <w:tcPr>
            <w:tcW w:w="5867" w:type="dxa"/>
            <w:gridSpan w:val="6"/>
            <w:tcBorders>
              <w:top w:val="nil"/>
              <w:bottom w:val="single" w:sz="2" w:space="0" w:color="auto"/>
            </w:tcBorders>
          </w:tcPr>
          <w:p w14:paraId="41BCA382" w14:textId="77777777" w:rsidR="00D93BBC" w:rsidRDefault="00D93BBC" w:rsidP="007E1214">
            <w:pPr>
              <w:rPr>
                <w:lang w:val="en-US"/>
              </w:rPr>
            </w:pPr>
            <w:r>
              <w:rPr>
                <w:lang w:val="en-US"/>
              </w:rPr>
              <w:t>Malaxor mobil, electric</w:t>
            </w:r>
          </w:p>
        </w:tc>
        <w:tc>
          <w:tcPr>
            <w:tcW w:w="1119" w:type="dxa"/>
            <w:gridSpan w:val="3"/>
            <w:tcBorders>
              <w:top w:val="nil"/>
              <w:bottom w:val="single" w:sz="2" w:space="0" w:color="auto"/>
            </w:tcBorders>
          </w:tcPr>
          <w:p w14:paraId="7CD99820"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42AE0507" w14:textId="77777777" w:rsidR="00D93BBC" w:rsidRDefault="00D93BBC" w:rsidP="007E1214">
            <w:pPr>
              <w:rPr>
                <w:lang w:val="en-US"/>
              </w:rPr>
            </w:pPr>
            <w:r>
              <w:rPr>
                <w:lang w:val="en-US"/>
              </w:rPr>
              <w:t>0,02</w:t>
            </w:r>
          </w:p>
        </w:tc>
      </w:tr>
      <w:tr w:rsidR="00D93BBC" w14:paraId="466DB248" w14:textId="77777777" w:rsidTr="00D93BBC">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142" w:type="dxa"/>
        </w:trPr>
        <w:tc>
          <w:tcPr>
            <w:tcW w:w="700" w:type="dxa"/>
            <w:tcBorders>
              <w:bottom w:val="nil"/>
              <w:right w:val="nil"/>
            </w:tcBorders>
          </w:tcPr>
          <w:p w14:paraId="0CDE9074" w14:textId="77777777" w:rsidR="00D93BBC" w:rsidRDefault="00D93BBC" w:rsidP="007E1214">
            <w:pPr>
              <w:rPr>
                <w:sz w:val="8"/>
                <w:szCs w:val="8"/>
                <w:lang w:val="en-US"/>
              </w:rPr>
            </w:pPr>
          </w:p>
        </w:tc>
        <w:tc>
          <w:tcPr>
            <w:tcW w:w="1261" w:type="dxa"/>
            <w:gridSpan w:val="3"/>
            <w:tcBorders>
              <w:left w:val="nil"/>
              <w:bottom w:val="nil"/>
              <w:right w:val="nil"/>
            </w:tcBorders>
          </w:tcPr>
          <w:p w14:paraId="51585BE0" w14:textId="77777777" w:rsidR="00D93BBC" w:rsidRDefault="00D93BBC" w:rsidP="007E1214">
            <w:pPr>
              <w:rPr>
                <w:sz w:val="8"/>
                <w:szCs w:val="8"/>
                <w:lang w:val="en-US"/>
              </w:rPr>
            </w:pPr>
          </w:p>
        </w:tc>
        <w:tc>
          <w:tcPr>
            <w:tcW w:w="3351" w:type="dxa"/>
            <w:gridSpan w:val="4"/>
            <w:tcBorders>
              <w:left w:val="nil"/>
              <w:bottom w:val="nil"/>
              <w:right w:val="nil"/>
            </w:tcBorders>
          </w:tcPr>
          <w:p w14:paraId="45C980E2" w14:textId="77777777" w:rsidR="00D93BBC" w:rsidRDefault="00D93BBC" w:rsidP="007E1214">
            <w:pPr>
              <w:rPr>
                <w:sz w:val="8"/>
                <w:szCs w:val="8"/>
                <w:lang w:val="en-US"/>
              </w:rPr>
            </w:pPr>
          </w:p>
          <w:p w14:paraId="5E623624" w14:textId="77777777" w:rsidR="00D93BBC" w:rsidRDefault="00D93BBC" w:rsidP="007E1214">
            <w:pPr>
              <w:rPr>
                <w:sz w:val="8"/>
                <w:szCs w:val="8"/>
                <w:lang w:val="en-US"/>
              </w:rPr>
            </w:pPr>
          </w:p>
          <w:p w14:paraId="78C3ED53" w14:textId="77777777" w:rsidR="00D93BBC" w:rsidRDefault="00D93BBC" w:rsidP="007E1214">
            <w:pPr>
              <w:rPr>
                <w:sz w:val="8"/>
                <w:szCs w:val="8"/>
                <w:lang w:val="en-US"/>
              </w:rPr>
            </w:pPr>
          </w:p>
        </w:tc>
        <w:tc>
          <w:tcPr>
            <w:tcW w:w="1119" w:type="dxa"/>
            <w:tcBorders>
              <w:left w:val="nil"/>
              <w:bottom w:val="nil"/>
              <w:right w:val="nil"/>
            </w:tcBorders>
          </w:tcPr>
          <w:p w14:paraId="0F7478B9" w14:textId="77777777" w:rsidR="00D93BBC" w:rsidRDefault="00D93BBC" w:rsidP="007E1214">
            <w:pPr>
              <w:rPr>
                <w:sz w:val="8"/>
                <w:szCs w:val="8"/>
                <w:lang w:val="en-US"/>
              </w:rPr>
            </w:pPr>
          </w:p>
        </w:tc>
        <w:tc>
          <w:tcPr>
            <w:tcW w:w="1119" w:type="dxa"/>
            <w:tcBorders>
              <w:left w:val="nil"/>
              <w:bottom w:val="nil"/>
              <w:right w:val="nil"/>
            </w:tcBorders>
          </w:tcPr>
          <w:p w14:paraId="02481685" w14:textId="77777777" w:rsidR="00D93BBC" w:rsidRDefault="00D93BBC" w:rsidP="007E1214">
            <w:pPr>
              <w:rPr>
                <w:sz w:val="8"/>
                <w:szCs w:val="8"/>
                <w:lang w:val="en-US"/>
              </w:rPr>
            </w:pPr>
          </w:p>
        </w:tc>
        <w:tc>
          <w:tcPr>
            <w:tcW w:w="1397" w:type="dxa"/>
            <w:gridSpan w:val="3"/>
            <w:tcBorders>
              <w:left w:val="nil"/>
              <w:bottom w:val="nil"/>
              <w:right w:val="nil"/>
            </w:tcBorders>
          </w:tcPr>
          <w:p w14:paraId="2294A078" w14:textId="77777777" w:rsidR="00D93BBC" w:rsidRDefault="00D93BBC" w:rsidP="007E1214">
            <w:pPr>
              <w:rPr>
                <w:sz w:val="8"/>
                <w:szCs w:val="8"/>
                <w:lang w:val="en-US"/>
              </w:rPr>
            </w:pPr>
          </w:p>
        </w:tc>
        <w:tc>
          <w:tcPr>
            <w:tcW w:w="1259" w:type="dxa"/>
            <w:gridSpan w:val="4"/>
            <w:tcBorders>
              <w:left w:val="nil"/>
              <w:bottom w:val="nil"/>
            </w:tcBorders>
          </w:tcPr>
          <w:p w14:paraId="3ADCDF42" w14:textId="77777777" w:rsidR="00D93BBC" w:rsidRDefault="00D93BBC" w:rsidP="007E1214">
            <w:pPr>
              <w:rPr>
                <w:sz w:val="8"/>
                <w:szCs w:val="8"/>
                <w:lang w:val="en-US"/>
              </w:rPr>
            </w:pPr>
          </w:p>
        </w:tc>
      </w:tr>
      <w:tr w:rsidR="00D93BBC" w:rsidRPr="00EB582C" w14:paraId="7D6A7DFD" w14:textId="77777777" w:rsidTr="00D93BBC">
        <w:tblPrEx>
          <w:tblBorders>
            <w:insideH w:val="none" w:sz="0" w:space="0" w:color="auto"/>
            <w:insideV w:val="none" w:sz="0" w:space="0" w:color="auto"/>
          </w:tblBorders>
        </w:tblPrEx>
        <w:trPr>
          <w:trHeight w:val="340"/>
        </w:trPr>
        <w:tc>
          <w:tcPr>
            <w:tcW w:w="700" w:type="dxa"/>
            <w:tcBorders>
              <w:top w:val="single" w:sz="4" w:space="0" w:color="auto"/>
              <w:bottom w:val="single" w:sz="4" w:space="0" w:color="auto"/>
              <w:right w:val="nil"/>
            </w:tcBorders>
          </w:tcPr>
          <w:p w14:paraId="795D3CAF" w14:textId="77777777" w:rsidR="00D93BBC" w:rsidRDefault="00D93BBC" w:rsidP="007E1214">
            <w:pPr>
              <w:rPr>
                <w:lang w:val="en-US"/>
              </w:rPr>
            </w:pPr>
            <w:r>
              <w:rPr>
                <w:lang w:val="en-US"/>
              </w:rPr>
              <w:t xml:space="preserve"> </w:t>
            </w:r>
          </w:p>
        </w:tc>
        <w:tc>
          <w:tcPr>
            <w:tcW w:w="1261" w:type="dxa"/>
            <w:gridSpan w:val="3"/>
            <w:tcBorders>
              <w:top w:val="single" w:sz="4" w:space="0" w:color="auto"/>
              <w:left w:val="nil"/>
              <w:bottom w:val="single" w:sz="4" w:space="0" w:color="auto"/>
              <w:right w:val="nil"/>
            </w:tcBorders>
          </w:tcPr>
          <w:p w14:paraId="08EDFF30" w14:textId="77777777" w:rsidR="00D93BBC" w:rsidRDefault="00D93BBC" w:rsidP="007E1214">
            <w:pPr>
              <w:rPr>
                <w:lang w:val="en-US"/>
              </w:rPr>
            </w:pPr>
          </w:p>
        </w:tc>
        <w:tc>
          <w:tcPr>
            <w:tcW w:w="3351" w:type="dxa"/>
            <w:gridSpan w:val="4"/>
            <w:tcBorders>
              <w:top w:val="single" w:sz="4" w:space="0" w:color="auto"/>
              <w:left w:val="nil"/>
              <w:bottom w:val="single" w:sz="4" w:space="0" w:color="auto"/>
              <w:right w:val="nil"/>
            </w:tcBorders>
          </w:tcPr>
          <w:p w14:paraId="2D63806C" w14:textId="77777777" w:rsidR="00D93BBC" w:rsidRDefault="00D93BBC" w:rsidP="007E1214">
            <w:pPr>
              <w:rPr>
                <w:lang w:val="en-US"/>
              </w:rPr>
            </w:pPr>
            <w:r>
              <w:rPr>
                <w:lang w:val="en-US"/>
              </w:rPr>
              <w:t>Total</w:t>
            </w:r>
          </w:p>
        </w:tc>
        <w:tc>
          <w:tcPr>
            <w:tcW w:w="1119" w:type="dxa"/>
            <w:tcBorders>
              <w:top w:val="single" w:sz="4" w:space="0" w:color="auto"/>
              <w:left w:val="nil"/>
              <w:bottom w:val="single" w:sz="4" w:space="0" w:color="auto"/>
              <w:right w:val="nil"/>
            </w:tcBorders>
          </w:tcPr>
          <w:p w14:paraId="5D427A9C" w14:textId="77777777" w:rsidR="00D93BBC" w:rsidRPr="00EB582C" w:rsidRDefault="00D93BBC" w:rsidP="007E1214">
            <w:pPr>
              <w:rPr>
                <w:lang w:val="en-US"/>
              </w:rPr>
            </w:pPr>
          </w:p>
        </w:tc>
        <w:tc>
          <w:tcPr>
            <w:tcW w:w="1119" w:type="dxa"/>
            <w:tcBorders>
              <w:top w:val="single" w:sz="4" w:space="0" w:color="auto"/>
              <w:left w:val="nil"/>
              <w:bottom w:val="single" w:sz="4" w:space="0" w:color="auto"/>
              <w:right w:val="nil"/>
            </w:tcBorders>
          </w:tcPr>
          <w:p w14:paraId="5A66A888" w14:textId="77777777" w:rsidR="00D93BBC" w:rsidRPr="00EB582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2F5C5EE5" w14:textId="77777777" w:rsidR="00D93BBC" w:rsidRPr="00EB582C" w:rsidRDefault="00D93BBC" w:rsidP="007E1214">
            <w:pPr>
              <w:rPr>
                <w:lang w:val="en-US"/>
              </w:rPr>
            </w:pPr>
          </w:p>
        </w:tc>
        <w:tc>
          <w:tcPr>
            <w:tcW w:w="1401" w:type="dxa"/>
            <w:gridSpan w:val="5"/>
            <w:tcBorders>
              <w:top w:val="single" w:sz="4" w:space="0" w:color="auto"/>
              <w:left w:val="nil"/>
              <w:bottom w:val="single" w:sz="4" w:space="0" w:color="auto"/>
            </w:tcBorders>
          </w:tcPr>
          <w:p w14:paraId="05B149D7" w14:textId="77777777" w:rsidR="00D93BBC" w:rsidRPr="00EB582C" w:rsidRDefault="00D93BBC" w:rsidP="007E1214">
            <w:pPr>
              <w:rPr>
                <w:lang w:val="en-US"/>
              </w:rPr>
            </w:pPr>
          </w:p>
        </w:tc>
      </w:tr>
      <w:tr w:rsidR="00D93BBC" w14:paraId="69EB2B9A" w14:textId="77777777" w:rsidTr="00D93BBC">
        <w:tblPrEx>
          <w:tblBorders>
            <w:left w:val="single" w:sz="6" w:space="0" w:color="auto"/>
            <w:right w:val="single" w:sz="6" w:space="0" w:color="auto"/>
            <w:insideH w:val="none" w:sz="0" w:space="0" w:color="auto"/>
            <w:insideV w:val="none" w:sz="0" w:space="0" w:color="auto"/>
          </w:tblBorders>
        </w:tblPrEx>
        <w:trPr>
          <w:trHeight w:val="160"/>
        </w:trPr>
        <w:tc>
          <w:tcPr>
            <w:tcW w:w="700" w:type="dxa"/>
            <w:tcBorders>
              <w:top w:val="single" w:sz="4" w:space="0" w:color="auto"/>
              <w:bottom w:val="single" w:sz="4" w:space="0" w:color="auto"/>
              <w:right w:val="nil"/>
            </w:tcBorders>
          </w:tcPr>
          <w:p w14:paraId="79705EA6" w14:textId="77777777" w:rsidR="00D93BBC" w:rsidRDefault="00D93BBC" w:rsidP="007E1214">
            <w:pPr>
              <w:rPr>
                <w:lang w:val="en-US"/>
              </w:rPr>
            </w:pPr>
          </w:p>
        </w:tc>
        <w:tc>
          <w:tcPr>
            <w:tcW w:w="701" w:type="dxa"/>
            <w:gridSpan w:val="2"/>
            <w:tcBorders>
              <w:top w:val="single" w:sz="4" w:space="0" w:color="auto"/>
              <w:left w:val="nil"/>
              <w:bottom w:val="single" w:sz="4" w:space="0" w:color="auto"/>
              <w:right w:val="nil"/>
            </w:tcBorders>
          </w:tcPr>
          <w:p w14:paraId="66EBFD5D" w14:textId="77777777" w:rsidR="00D93BBC" w:rsidRDefault="00D93BBC" w:rsidP="007E1214">
            <w:pPr>
              <w:rPr>
                <w:lang w:val="en-US"/>
              </w:rPr>
            </w:pPr>
          </w:p>
        </w:tc>
        <w:tc>
          <w:tcPr>
            <w:tcW w:w="1259" w:type="dxa"/>
            <w:gridSpan w:val="4"/>
            <w:tcBorders>
              <w:top w:val="single" w:sz="4" w:space="0" w:color="auto"/>
              <w:left w:val="nil"/>
              <w:bottom w:val="single" w:sz="4" w:space="0" w:color="auto"/>
              <w:right w:val="nil"/>
            </w:tcBorders>
          </w:tcPr>
          <w:p w14:paraId="0663CAC1" w14:textId="77777777" w:rsidR="00D93BBC" w:rsidRDefault="00D93BBC" w:rsidP="007E1214">
            <w:pPr>
              <w:rPr>
                <w:lang w:val="en-US"/>
              </w:rPr>
            </w:pPr>
          </w:p>
        </w:tc>
        <w:tc>
          <w:tcPr>
            <w:tcW w:w="2652" w:type="dxa"/>
            <w:tcBorders>
              <w:top w:val="single" w:sz="4" w:space="0" w:color="auto"/>
              <w:left w:val="nil"/>
              <w:bottom w:val="single" w:sz="4" w:space="0" w:color="auto"/>
              <w:right w:val="nil"/>
            </w:tcBorders>
          </w:tcPr>
          <w:p w14:paraId="3D660C28" w14:textId="77777777" w:rsidR="00D93BBC" w:rsidRDefault="00D93BBC" w:rsidP="007E1214">
            <w:pPr>
              <w:rPr>
                <w:sz w:val="8"/>
                <w:szCs w:val="8"/>
                <w:lang w:val="en-US"/>
              </w:rPr>
            </w:pPr>
            <w:r>
              <w:rPr>
                <w:b/>
                <w:bCs/>
                <w:lang w:val="en-US"/>
              </w:rPr>
              <w:t xml:space="preserve">Total </w:t>
            </w:r>
            <w:r>
              <w:rPr>
                <w:b/>
                <w:bCs/>
                <w:sz w:val="22"/>
                <w:szCs w:val="22"/>
                <w:lang w:val="en-US"/>
              </w:rPr>
              <w:t>Pereu prag</w:t>
            </w:r>
          </w:p>
        </w:tc>
        <w:tc>
          <w:tcPr>
            <w:tcW w:w="1119" w:type="dxa"/>
            <w:tcBorders>
              <w:top w:val="single" w:sz="4" w:space="0" w:color="auto"/>
              <w:left w:val="nil"/>
              <w:bottom w:val="single" w:sz="4" w:space="0" w:color="auto"/>
              <w:right w:val="nil"/>
            </w:tcBorders>
          </w:tcPr>
          <w:p w14:paraId="0EED1D4C" w14:textId="77777777" w:rsidR="00D93BBC" w:rsidRDefault="00D93BBC" w:rsidP="007E1214">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39899A04" w14:textId="77777777" w:rsidR="00D93BB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6EE66823" w14:textId="77777777" w:rsidR="00D93BBC" w:rsidRDefault="00D93BBC" w:rsidP="007E1214">
            <w:pPr>
              <w:rPr>
                <w:lang w:val="en-US"/>
              </w:rPr>
            </w:pPr>
          </w:p>
        </w:tc>
        <w:tc>
          <w:tcPr>
            <w:tcW w:w="1401" w:type="dxa"/>
            <w:gridSpan w:val="5"/>
            <w:tcBorders>
              <w:top w:val="single" w:sz="4" w:space="0" w:color="auto"/>
              <w:left w:val="nil"/>
              <w:bottom w:val="single" w:sz="4" w:space="0" w:color="auto"/>
            </w:tcBorders>
          </w:tcPr>
          <w:p w14:paraId="1835FB02" w14:textId="77777777" w:rsidR="00D93BBC" w:rsidRDefault="00D93BBC" w:rsidP="007E1214">
            <w:pPr>
              <w:rPr>
                <w:b/>
                <w:bCs/>
                <w:lang w:val="en-US"/>
              </w:rPr>
            </w:pPr>
          </w:p>
        </w:tc>
      </w:tr>
      <w:tr w:rsidR="00D93BBC" w:rsidRPr="001F26B6" w14:paraId="7F7C83BA" w14:textId="77777777" w:rsidTr="00D93B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700" w:type="dxa"/>
            <w:tcBorders>
              <w:top w:val="nil"/>
              <w:left w:val="single" w:sz="6" w:space="0" w:color="auto"/>
              <w:bottom w:val="nil"/>
              <w:right w:val="nil"/>
            </w:tcBorders>
          </w:tcPr>
          <w:p w14:paraId="7DF4B5C4" w14:textId="77777777" w:rsidR="00D93BBC" w:rsidRDefault="00D93BBC" w:rsidP="007E1214">
            <w:pPr>
              <w:jc w:val="center"/>
              <w:rPr>
                <w:lang w:val="en-US"/>
              </w:rPr>
            </w:pPr>
            <w:r>
              <w:rPr>
                <w:lang w:val="en-US"/>
              </w:rPr>
              <w:t xml:space="preserve"> </w:t>
            </w:r>
          </w:p>
        </w:tc>
        <w:tc>
          <w:tcPr>
            <w:tcW w:w="1401" w:type="dxa"/>
            <w:gridSpan w:val="4"/>
            <w:tcBorders>
              <w:top w:val="nil"/>
              <w:left w:val="single" w:sz="6" w:space="0" w:color="auto"/>
              <w:bottom w:val="nil"/>
              <w:right w:val="nil"/>
            </w:tcBorders>
          </w:tcPr>
          <w:p w14:paraId="2FEE25F4" w14:textId="77777777" w:rsidR="00D93BBC" w:rsidRDefault="00D93BBC" w:rsidP="007E1214">
            <w:pPr>
              <w:rPr>
                <w:lang w:val="en-US"/>
              </w:rPr>
            </w:pPr>
          </w:p>
        </w:tc>
        <w:tc>
          <w:tcPr>
            <w:tcW w:w="5867" w:type="dxa"/>
            <w:gridSpan w:val="6"/>
            <w:tcBorders>
              <w:top w:val="nil"/>
              <w:left w:val="single" w:sz="6" w:space="0" w:color="auto"/>
              <w:bottom w:val="nil"/>
              <w:right w:val="single" w:sz="6" w:space="0" w:color="auto"/>
            </w:tcBorders>
          </w:tcPr>
          <w:p w14:paraId="5E32BDF5" w14:textId="77777777" w:rsidR="00D93BBC" w:rsidRPr="007F2714" w:rsidRDefault="00D93BBC" w:rsidP="007E1214">
            <w:pPr>
              <w:rPr>
                <w:b/>
                <w:bCs/>
                <w:sz w:val="22"/>
                <w:szCs w:val="22"/>
                <w:lang w:val="en-US"/>
              </w:rPr>
            </w:pPr>
            <w:r w:rsidRPr="001F26B6">
              <w:rPr>
                <w:b/>
                <w:bCs/>
                <w:sz w:val="22"/>
                <w:szCs w:val="22"/>
                <w:lang w:val="en-US"/>
              </w:rPr>
              <w:t>1.5. Copertine</w:t>
            </w:r>
          </w:p>
          <w:p w14:paraId="5BAE424F" w14:textId="77777777" w:rsidR="00D93BBC" w:rsidRPr="00C172E4" w:rsidRDefault="00D93BBC" w:rsidP="007E1214">
            <w:pPr>
              <w:rPr>
                <w:sz w:val="2"/>
                <w:szCs w:val="2"/>
                <w:lang w:val="en-US"/>
              </w:rPr>
            </w:pPr>
          </w:p>
        </w:tc>
        <w:tc>
          <w:tcPr>
            <w:tcW w:w="1119" w:type="dxa"/>
            <w:gridSpan w:val="3"/>
            <w:tcBorders>
              <w:top w:val="nil"/>
              <w:left w:val="single" w:sz="6" w:space="0" w:color="auto"/>
              <w:bottom w:val="nil"/>
              <w:right w:val="nil"/>
            </w:tcBorders>
          </w:tcPr>
          <w:p w14:paraId="4732B687" w14:textId="77777777" w:rsidR="00D93BBC" w:rsidRPr="001F26B6" w:rsidRDefault="00D93BBC" w:rsidP="007E1214">
            <w:pPr>
              <w:rPr>
                <w:b/>
                <w:bCs/>
                <w:sz w:val="22"/>
                <w:szCs w:val="22"/>
                <w:lang w:val="en-US"/>
              </w:rPr>
            </w:pPr>
          </w:p>
        </w:tc>
        <w:tc>
          <w:tcPr>
            <w:tcW w:w="1119" w:type="dxa"/>
            <w:gridSpan w:val="3"/>
            <w:tcBorders>
              <w:top w:val="nil"/>
              <w:left w:val="single" w:sz="6" w:space="0" w:color="auto"/>
              <w:bottom w:val="nil"/>
              <w:right w:val="single" w:sz="4" w:space="0" w:color="auto"/>
            </w:tcBorders>
          </w:tcPr>
          <w:p w14:paraId="7F912D1C" w14:textId="77777777" w:rsidR="00D93BBC" w:rsidRPr="001F26B6" w:rsidRDefault="00D93BBC" w:rsidP="007E1214">
            <w:pPr>
              <w:rPr>
                <w:lang w:val="en-US"/>
              </w:rPr>
            </w:pPr>
          </w:p>
        </w:tc>
      </w:tr>
      <w:tr w:rsidR="00D93BBC" w14:paraId="5678497F"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66D680D0" w14:textId="77777777" w:rsidR="00D93BBC" w:rsidRDefault="00D93BBC" w:rsidP="007E1214">
            <w:pPr>
              <w:rPr>
                <w:lang w:val="en-US"/>
              </w:rPr>
            </w:pPr>
            <w:r>
              <w:rPr>
                <w:lang w:val="en-US"/>
              </w:rPr>
              <w:t>35</w:t>
            </w:r>
          </w:p>
        </w:tc>
        <w:tc>
          <w:tcPr>
            <w:tcW w:w="1401" w:type="dxa"/>
            <w:gridSpan w:val="4"/>
            <w:tcBorders>
              <w:top w:val="single" w:sz="4" w:space="0" w:color="auto"/>
              <w:bottom w:val="single" w:sz="4" w:space="0" w:color="auto"/>
            </w:tcBorders>
          </w:tcPr>
          <w:p w14:paraId="4E188A59" w14:textId="77777777" w:rsidR="00D93BBC" w:rsidRDefault="00D93BBC" w:rsidP="007E1214">
            <w:pPr>
              <w:rPr>
                <w:lang w:val="en-US"/>
              </w:rPr>
            </w:pPr>
            <w:r>
              <w:rPr>
                <w:lang w:val="en-US"/>
              </w:rPr>
              <w:t>CL57A</w:t>
            </w:r>
          </w:p>
          <w:p w14:paraId="1E80498F"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3A92A288"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Montarea si fixarea pieselor inglobate in beton armat monolit: cu greutatea sub 4 kg</w:t>
            </w:r>
            <w:r>
              <w:rPr>
                <w:rFonts w:ascii="Times New Roman CYR" w:hAnsi="Times New Roman CYR" w:cs="Times New Roman CYR"/>
                <w:sz w:val="16"/>
                <w:szCs w:val="16"/>
                <w:lang w:val="en-US"/>
              </w:rPr>
              <w:t xml:space="preserve"> </w:t>
            </w:r>
          </w:p>
          <w:p w14:paraId="2671FBFF"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7DDD2F23" w14:textId="77777777" w:rsidR="00D93BBC" w:rsidRDefault="00D93BBC" w:rsidP="007E1214">
            <w:pPr>
              <w:jc w:val="center"/>
              <w:rPr>
                <w:lang w:val="en-US"/>
              </w:rPr>
            </w:pPr>
            <w:r>
              <w:rPr>
                <w:lang w:val="en-US"/>
              </w:rPr>
              <w:t>kg</w:t>
            </w:r>
          </w:p>
        </w:tc>
        <w:tc>
          <w:tcPr>
            <w:tcW w:w="1119" w:type="dxa"/>
            <w:gridSpan w:val="3"/>
            <w:tcBorders>
              <w:top w:val="single" w:sz="4" w:space="0" w:color="auto"/>
              <w:bottom w:val="single" w:sz="4" w:space="0" w:color="auto"/>
            </w:tcBorders>
            <w:vAlign w:val="center"/>
          </w:tcPr>
          <w:p w14:paraId="29665930" w14:textId="77777777" w:rsidR="00D93BBC" w:rsidRPr="00B400BD" w:rsidRDefault="00D93BBC" w:rsidP="007E1214">
            <w:pPr>
              <w:jc w:val="center"/>
              <w:rPr>
                <w:b/>
                <w:bCs/>
                <w:lang w:val="en-US"/>
              </w:rPr>
            </w:pPr>
            <w:r w:rsidRPr="00B400BD">
              <w:rPr>
                <w:b/>
                <w:bCs/>
                <w:lang w:val="en-US"/>
              </w:rPr>
              <w:t>15,00</w:t>
            </w:r>
          </w:p>
        </w:tc>
      </w:tr>
      <w:tr w:rsidR="00D93BBC" w14:paraId="5C0CF03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FA87CC7" w14:textId="77777777" w:rsidR="00D93BBC" w:rsidRDefault="00D93BBC" w:rsidP="007E1214">
            <w:pPr>
              <w:rPr>
                <w:lang w:val="en-US"/>
              </w:rPr>
            </w:pPr>
          </w:p>
        </w:tc>
        <w:tc>
          <w:tcPr>
            <w:tcW w:w="1401" w:type="dxa"/>
            <w:gridSpan w:val="4"/>
            <w:tcBorders>
              <w:top w:val="nil"/>
              <w:bottom w:val="single" w:sz="2" w:space="0" w:color="auto"/>
            </w:tcBorders>
            <w:vAlign w:val="center"/>
          </w:tcPr>
          <w:p w14:paraId="5DC7D0DB" w14:textId="77777777" w:rsidR="00D93BBC" w:rsidRDefault="00D93BBC" w:rsidP="007E1214">
            <w:pPr>
              <w:jc w:val="center"/>
              <w:rPr>
                <w:sz w:val="16"/>
                <w:szCs w:val="16"/>
                <w:lang w:val="en-US"/>
              </w:rPr>
            </w:pPr>
            <w:r>
              <w:rPr>
                <w:sz w:val="16"/>
                <w:szCs w:val="16"/>
                <w:lang w:val="en-US"/>
              </w:rPr>
              <w:t>7136080025001</w:t>
            </w:r>
          </w:p>
        </w:tc>
        <w:tc>
          <w:tcPr>
            <w:tcW w:w="5867" w:type="dxa"/>
            <w:gridSpan w:val="6"/>
            <w:tcBorders>
              <w:top w:val="nil"/>
              <w:bottom w:val="single" w:sz="2" w:space="0" w:color="auto"/>
            </w:tcBorders>
          </w:tcPr>
          <w:p w14:paraId="55A45758" w14:textId="77777777" w:rsidR="00D93BBC" w:rsidRDefault="00D93BBC" w:rsidP="007E1214">
            <w:pPr>
              <w:rPr>
                <w:lang w:val="en-US"/>
              </w:rPr>
            </w:pPr>
            <w:r>
              <w:rPr>
                <w:lang w:val="en-US"/>
              </w:rPr>
              <w:t xml:space="preserve">Montator </w:t>
            </w:r>
          </w:p>
        </w:tc>
        <w:tc>
          <w:tcPr>
            <w:tcW w:w="1119" w:type="dxa"/>
            <w:gridSpan w:val="3"/>
            <w:tcBorders>
              <w:top w:val="nil"/>
              <w:bottom w:val="single" w:sz="2" w:space="0" w:color="auto"/>
            </w:tcBorders>
          </w:tcPr>
          <w:p w14:paraId="1CB7B97E"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4F53C72D" w14:textId="77777777" w:rsidR="00D93BBC" w:rsidRDefault="00D93BBC" w:rsidP="007E1214">
            <w:pPr>
              <w:rPr>
                <w:lang w:val="en-US"/>
              </w:rPr>
            </w:pPr>
            <w:r>
              <w:rPr>
                <w:lang w:val="en-US"/>
              </w:rPr>
              <w:t>3,15</w:t>
            </w:r>
          </w:p>
        </w:tc>
      </w:tr>
      <w:tr w:rsidR="00D93BBC" w14:paraId="1503231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768A39B"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459568A" w14:textId="77777777" w:rsidR="00D93BBC" w:rsidRDefault="00D93BBC" w:rsidP="007E1214">
            <w:pPr>
              <w:jc w:val="center"/>
              <w:rPr>
                <w:sz w:val="16"/>
                <w:szCs w:val="16"/>
                <w:lang w:val="en-US"/>
              </w:rPr>
            </w:pPr>
            <w:r>
              <w:rPr>
                <w:sz w:val="16"/>
                <w:szCs w:val="16"/>
                <w:lang w:val="en-US"/>
              </w:rPr>
              <w:t>2811236309900</w:t>
            </w:r>
          </w:p>
        </w:tc>
        <w:tc>
          <w:tcPr>
            <w:tcW w:w="5867" w:type="dxa"/>
            <w:gridSpan w:val="6"/>
            <w:tcBorders>
              <w:top w:val="nil"/>
              <w:bottom w:val="single" w:sz="2" w:space="0" w:color="auto"/>
            </w:tcBorders>
          </w:tcPr>
          <w:p w14:paraId="7259AEE4" w14:textId="77777777" w:rsidR="00D93BBC" w:rsidRDefault="00D93BBC" w:rsidP="007E1214">
            <w:pPr>
              <w:rPr>
                <w:lang w:val="en-US"/>
              </w:rPr>
            </w:pPr>
            <w:r>
              <w:rPr>
                <w:lang w:val="en-US"/>
              </w:rPr>
              <w:t xml:space="preserve">Confectii metalice </w:t>
            </w:r>
          </w:p>
        </w:tc>
        <w:tc>
          <w:tcPr>
            <w:tcW w:w="1137" w:type="dxa"/>
            <w:gridSpan w:val="4"/>
            <w:tcBorders>
              <w:top w:val="nil"/>
              <w:bottom w:val="single" w:sz="2" w:space="0" w:color="auto"/>
            </w:tcBorders>
          </w:tcPr>
          <w:p w14:paraId="75975AF5"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4A896C0E" w14:textId="77777777" w:rsidR="00D93BBC" w:rsidRDefault="00D93BBC" w:rsidP="007E1214">
            <w:pPr>
              <w:rPr>
                <w:lang w:val="en-US"/>
              </w:rPr>
            </w:pPr>
            <w:r>
              <w:rPr>
                <w:lang w:val="en-US"/>
              </w:rPr>
              <w:t>15,76</w:t>
            </w:r>
          </w:p>
        </w:tc>
      </w:tr>
      <w:tr w:rsidR="00D93BBC" w14:paraId="159874DC"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465E03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357033B" w14:textId="77777777" w:rsidR="00D93BBC" w:rsidRDefault="00D93BBC" w:rsidP="007E1214">
            <w:pPr>
              <w:jc w:val="center"/>
              <w:rPr>
                <w:sz w:val="16"/>
                <w:szCs w:val="16"/>
                <w:lang w:val="en-US"/>
              </w:rPr>
            </w:pPr>
            <w:r>
              <w:rPr>
                <w:sz w:val="16"/>
                <w:szCs w:val="16"/>
                <w:lang w:val="en-US"/>
              </w:rPr>
              <w:t>2412126100010</w:t>
            </w:r>
          </w:p>
        </w:tc>
        <w:tc>
          <w:tcPr>
            <w:tcW w:w="5867" w:type="dxa"/>
            <w:gridSpan w:val="6"/>
            <w:tcBorders>
              <w:top w:val="nil"/>
              <w:bottom w:val="single" w:sz="2" w:space="0" w:color="auto"/>
            </w:tcBorders>
          </w:tcPr>
          <w:p w14:paraId="7C23CE30" w14:textId="77777777" w:rsidR="00D93BBC" w:rsidRDefault="00D93BBC" w:rsidP="007E1214">
            <w:pPr>
              <w:rPr>
                <w:lang w:val="en-US"/>
              </w:rPr>
            </w:pPr>
            <w:r>
              <w:rPr>
                <w:lang w:val="en-US"/>
              </w:rPr>
              <w:t>Miniu de plumb</w:t>
            </w:r>
          </w:p>
        </w:tc>
        <w:tc>
          <w:tcPr>
            <w:tcW w:w="1137" w:type="dxa"/>
            <w:gridSpan w:val="4"/>
            <w:tcBorders>
              <w:top w:val="nil"/>
              <w:bottom w:val="single" w:sz="2" w:space="0" w:color="auto"/>
            </w:tcBorders>
          </w:tcPr>
          <w:p w14:paraId="04AA0CE4"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0ABD2747" w14:textId="77777777" w:rsidR="00D93BBC" w:rsidRDefault="00D93BBC" w:rsidP="007E1214">
            <w:pPr>
              <w:rPr>
                <w:lang w:val="en-US"/>
              </w:rPr>
            </w:pPr>
            <w:r>
              <w:rPr>
                <w:lang w:val="en-US"/>
              </w:rPr>
              <w:t>0,30</w:t>
            </w:r>
          </w:p>
        </w:tc>
      </w:tr>
      <w:tr w:rsidR="00D93BBC" w14:paraId="4BE6755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4C7D9E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1FEBB9F" w14:textId="77777777" w:rsidR="00D93BBC" w:rsidRDefault="00D93BBC" w:rsidP="007E1214">
            <w:pPr>
              <w:jc w:val="center"/>
              <w:rPr>
                <w:sz w:val="16"/>
                <w:szCs w:val="16"/>
                <w:lang w:val="en-US"/>
              </w:rPr>
            </w:pPr>
            <w:r>
              <w:rPr>
                <w:sz w:val="16"/>
                <w:szCs w:val="16"/>
                <w:lang w:val="en-US"/>
              </w:rPr>
              <w:t>2873155900311</w:t>
            </w:r>
          </w:p>
        </w:tc>
        <w:tc>
          <w:tcPr>
            <w:tcW w:w="5867" w:type="dxa"/>
            <w:gridSpan w:val="6"/>
            <w:tcBorders>
              <w:top w:val="nil"/>
              <w:bottom w:val="single" w:sz="2" w:space="0" w:color="auto"/>
            </w:tcBorders>
          </w:tcPr>
          <w:p w14:paraId="34709AA7" w14:textId="77777777" w:rsidR="00D93BBC" w:rsidRDefault="00D93BBC" w:rsidP="007E1214">
            <w:pPr>
              <w:rPr>
                <w:lang w:val="en-US"/>
              </w:rPr>
            </w:pPr>
            <w:r>
              <w:rPr>
                <w:lang w:val="en-US"/>
              </w:rPr>
              <w:t>Electrozi E-42A, 4 mm</w:t>
            </w:r>
          </w:p>
        </w:tc>
        <w:tc>
          <w:tcPr>
            <w:tcW w:w="1137" w:type="dxa"/>
            <w:gridSpan w:val="4"/>
            <w:tcBorders>
              <w:top w:val="nil"/>
              <w:bottom w:val="single" w:sz="2" w:space="0" w:color="auto"/>
            </w:tcBorders>
          </w:tcPr>
          <w:p w14:paraId="5EE9D4FA"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4B9C72A1" w14:textId="77777777" w:rsidR="00D93BBC" w:rsidRDefault="00D93BBC" w:rsidP="007E1214">
            <w:pPr>
              <w:rPr>
                <w:lang w:val="en-US"/>
              </w:rPr>
            </w:pPr>
            <w:r>
              <w:rPr>
                <w:lang w:val="en-US"/>
              </w:rPr>
              <w:t>0,15</w:t>
            </w:r>
          </w:p>
        </w:tc>
      </w:tr>
      <w:tr w:rsidR="00D93BBC" w14:paraId="79E1778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3303ED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CE73C02" w14:textId="77777777" w:rsidR="00D93BBC" w:rsidRDefault="00D93BBC" w:rsidP="007E1214">
            <w:pPr>
              <w:jc w:val="center"/>
              <w:rPr>
                <w:sz w:val="16"/>
                <w:szCs w:val="16"/>
                <w:lang w:val="en-US"/>
              </w:rPr>
            </w:pPr>
            <w:r>
              <w:rPr>
                <w:sz w:val="16"/>
                <w:szCs w:val="16"/>
                <w:lang w:val="en-US"/>
              </w:rPr>
              <w:t>3110500002401</w:t>
            </w:r>
          </w:p>
        </w:tc>
        <w:tc>
          <w:tcPr>
            <w:tcW w:w="5867" w:type="dxa"/>
            <w:gridSpan w:val="6"/>
            <w:tcBorders>
              <w:top w:val="nil"/>
              <w:bottom w:val="single" w:sz="2" w:space="0" w:color="auto"/>
            </w:tcBorders>
          </w:tcPr>
          <w:p w14:paraId="5DF5EF44" w14:textId="77777777" w:rsidR="00D93BBC" w:rsidRDefault="00D93BBC" w:rsidP="007E1214">
            <w:pPr>
              <w:rPr>
                <w:lang w:val="en-US"/>
              </w:rPr>
            </w:pPr>
            <w:r>
              <w:rPr>
                <w:lang w:val="en-US"/>
              </w:rPr>
              <w:t>Aparat de sudura 28-35 Kw</w:t>
            </w:r>
          </w:p>
        </w:tc>
        <w:tc>
          <w:tcPr>
            <w:tcW w:w="1119" w:type="dxa"/>
            <w:gridSpan w:val="3"/>
            <w:tcBorders>
              <w:top w:val="nil"/>
              <w:bottom w:val="single" w:sz="2" w:space="0" w:color="auto"/>
            </w:tcBorders>
          </w:tcPr>
          <w:p w14:paraId="3EE8FC0A"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0B19DA89" w14:textId="77777777" w:rsidR="00D93BBC" w:rsidRDefault="00D93BBC" w:rsidP="007E1214">
            <w:pPr>
              <w:rPr>
                <w:lang w:val="en-US"/>
              </w:rPr>
            </w:pPr>
            <w:r>
              <w:rPr>
                <w:lang w:val="en-US"/>
              </w:rPr>
              <w:t>1,20</w:t>
            </w:r>
          </w:p>
        </w:tc>
      </w:tr>
      <w:tr w:rsidR="00D93BBC" w14:paraId="16108FE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9B2A9D7"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62A816F" w14:textId="77777777" w:rsidR="00D93BBC" w:rsidRDefault="00D93BBC" w:rsidP="007E1214">
            <w:pPr>
              <w:jc w:val="center"/>
              <w:rPr>
                <w:sz w:val="16"/>
                <w:szCs w:val="16"/>
                <w:lang w:val="en-US"/>
              </w:rPr>
            </w:pPr>
            <w:r>
              <w:rPr>
                <w:sz w:val="16"/>
                <w:szCs w:val="16"/>
                <w:lang w:val="en-US"/>
              </w:rPr>
              <w:t>2922140006702</w:t>
            </w:r>
          </w:p>
        </w:tc>
        <w:tc>
          <w:tcPr>
            <w:tcW w:w="5867" w:type="dxa"/>
            <w:gridSpan w:val="6"/>
            <w:tcBorders>
              <w:top w:val="nil"/>
              <w:bottom w:val="single" w:sz="2" w:space="0" w:color="auto"/>
            </w:tcBorders>
          </w:tcPr>
          <w:p w14:paraId="17B4617C" w14:textId="77777777" w:rsidR="00D93BBC" w:rsidRDefault="00D93BBC" w:rsidP="007E1214">
            <w:pPr>
              <w:rPr>
                <w:lang w:val="en-US"/>
              </w:rPr>
            </w:pPr>
            <w:r>
              <w:rPr>
                <w:lang w:val="en-US"/>
              </w:rPr>
              <w:t>Macara de fereastra</w:t>
            </w:r>
          </w:p>
        </w:tc>
        <w:tc>
          <w:tcPr>
            <w:tcW w:w="1119" w:type="dxa"/>
            <w:gridSpan w:val="3"/>
            <w:tcBorders>
              <w:top w:val="nil"/>
              <w:bottom w:val="single" w:sz="2" w:space="0" w:color="auto"/>
            </w:tcBorders>
          </w:tcPr>
          <w:p w14:paraId="7E0C8392"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41207AB7" w14:textId="77777777" w:rsidR="00D93BBC" w:rsidRDefault="00D93BBC" w:rsidP="007E1214">
            <w:pPr>
              <w:rPr>
                <w:lang w:val="en-US"/>
              </w:rPr>
            </w:pPr>
            <w:r>
              <w:rPr>
                <w:lang w:val="en-US"/>
              </w:rPr>
              <w:t>0,15</w:t>
            </w:r>
          </w:p>
        </w:tc>
      </w:tr>
      <w:tr w:rsidR="00D93BBC" w14:paraId="08DD36A4"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146E61F3" w14:textId="77777777" w:rsidR="00D93BBC" w:rsidRDefault="00D93BBC" w:rsidP="007E1214">
            <w:pPr>
              <w:rPr>
                <w:lang w:val="en-US"/>
              </w:rPr>
            </w:pPr>
            <w:r>
              <w:rPr>
                <w:lang w:val="en-US"/>
              </w:rPr>
              <w:t>36</w:t>
            </w:r>
          </w:p>
        </w:tc>
        <w:tc>
          <w:tcPr>
            <w:tcW w:w="1401" w:type="dxa"/>
            <w:gridSpan w:val="4"/>
            <w:tcBorders>
              <w:top w:val="single" w:sz="4" w:space="0" w:color="auto"/>
              <w:bottom w:val="single" w:sz="4" w:space="0" w:color="auto"/>
            </w:tcBorders>
          </w:tcPr>
          <w:p w14:paraId="69B05B80" w14:textId="77777777" w:rsidR="00D93BBC" w:rsidRDefault="00D93BBC" w:rsidP="007E1214">
            <w:pPr>
              <w:rPr>
                <w:lang w:val="en-US"/>
              </w:rPr>
            </w:pPr>
            <w:r>
              <w:rPr>
                <w:lang w:val="en-US"/>
              </w:rPr>
              <w:t>CL17B</w:t>
            </w:r>
          </w:p>
          <w:p w14:paraId="2DB32E7E"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4E0B6E51"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Confectii metalice diverse, montate aparent:Carcasa metal din  teava profilata</w:t>
            </w:r>
            <w:r>
              <w:rPr>
                <w:rFonts w:ascii="Times New Roman CYR" w:hAnsi="Times New Roman CYR" w:cs="Times New Roman CYR"/>
                <w:sz w:val="16"/>
                <w:szCs w:val="16"/>
                <w:lang w:val="en-US"/>
              </w:rPr>
              <w:t xml:space="preserve"> </w:t>
            </w:r>
          </w:p>
          <w:p w14:paraId="2793EB66"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70BA76F4" w14:textId="77777777" w:rsidR="00D93BBC" w:rsidRDefault="00D93BBC" w:rsidP="007E1214">
            <w:pPr>
              <w:jc w:val="center"/>
              <w:rPr>
                <w:lang w:val="en-US"/>
              </w:rPr>
            </w:pPr>
            <w:r>
              <w:rPr>
                <w:lang w:val="en-US"/>
              </w:rPr>
              <w:t>kg</w:t>
            </w:r>
          </w:p>
        </w:tc>
        <w:tc>
          <w:tcPr>
            <w:tcW w:w="1119" w:type="dxa"/>
            <w:gridSpan w:val="3"/>
            <w:tcBorders>
              <w:top w:val="single" w:sz="4" w:space="0" w:color="auto"/>
              <w:bottom w:val="single" w:sz="4" w:space="0" w:color="auto"/>
            </w:tcBorders>
            <w:vAlign w:val="center"/>
          </w:tcPr>
          <w:p w14:paraId="3C7252BF" w14:textId="77777777" w:rsidR="00D93BBC" w:rsidRPr="00B400BD" w:rsidRDefault="00D93BBC" w:rsidP="007E1214">
            <w:pPr>
              <w:jc w:val="center"/>
              <w:rPr>
                <w:b/>
                <w:bCs/>
                <w:lang w:val="en-US"/>
              </w:rPr>
            </w:pPr>
            <w:r w:rsidRPr="00B400BD">
              <w:rPr>
                <w:b/>
                <w:bCs/>
                <w:lang w:val="en-US"/>
              </w:rPr>
              <w:t>95,00</w:t>
            </w:r>
          </w:p>
        </w:tc>
      </w:tr>
      <w:tr w:rsidR="00D93BBC" w14:paraId="2F919EF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985EF78" w14:textId="77777777" w:rsidR="00D93BBC" w:rsidRDefault="00D93BBC" w:rsidP="007E1214">
            <w:pPr>
              <w:rPr>
                <w:lang w:val="en-US"/>
              </w:rPr>
            </w:pPr>
          </w:p>
        </w:tc>
        <w:tc>
          <w:tcPr>
            <w:tcW w:w="1401" w:type="dxa"/>
            <w:gridSpan w:val="4"/>
            <w:tcBorders>
              <w:top w:val="nil"/>
              <w:bottom w:val="single" w:sz="2" w:space="0" w:color="auto"/>
            </w:tcBorders>
            <w:vAlign w:val="center"/>
          </w:tcPr>
          <w:p w14:paraId="1240A9C9" w14:textId="77777777" w:rsidR="00D93BBC" w:rsidRDefault="00D93BBC" w:rsidP="007E1214">
            <w:pPr>
              <w:jc w:val="center"/>
              <w:rPr>
                <w:sz w:val="16"/>
                <w:szCs w:val="16"/>
                <w:lang w:val="en-US"/>
              </w:rPr>
            </w:pPr>
            <w:r>
              <w:rPr>
                <w:sz w:val="16"/>
                <w:szCs w:val="16"/>
                <w:lang w:val="en-US"/>
              </w:rPr>
              <w:t>7214240021810</w:t>
            </w:r>
          </w:p>
        </w:tc>
        <w:tc>
          <w:tcPr>
            <w:tcW w:w="5867" w:type="dxa"/>
            <w:gridSpan w:val="6"/>
            <w:tcBorders>
              <w:top w:val="nil"/>
              <w:bottom w:val="single" w:sz="2" w:space="0" w:color="auto"/>
            </w:tcBorders>
          </w:tcPr>
          <w:p w14:paraId="55BE39AB" w14:textId="77777777" w:rsidR="00D93BBC" w:rsidRDefault="00D93BBC" w:rsidP="007E1214">
            <w:pPr>
              <w:rPr>
                <w:lang w:val="en-US"/>
              </w:rPr>
            </w:pPr>
            <w:r>
              <w:rPr>
                <w:lang w:val="en-US"/>
              </w:rPr>
              <w:t>Lacatus CM</w:t>
            </w:r>
          </w:p>
        </w:tc>
        <w:tc>
          <w:tcPr>
            <w:tcW w:w="1119" w:type="dxa"/>
            <w:gridSpan w:val="3"/>
            <w:tcBorders>
              <w:top w:val="nil"/>
              <w:bottom w:val="single" w:sz="2" w:space="0" w:color="auto"/>
            </w:tcBorders>
          </w:tcPr>
          <w:p w14:paraId="7DB7310E"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77E1E16A" w14:textId="77777777" w:rsidR="00D93BBC" w:rsidRDefault="00D93BBC" w:rsidP="007E1214">
            <w:pPr>
              <w:rPr>
                <w:lang w:val="en-US"/>
              </w:rPr>
            </w:pPr>
            <w:r>
              <w:rPr>
                <w:lang w:val="en-US"/>
              </w:rPr>
              <w:t>18,05</w:t>
            </w:r>
          </w:p>
        </w:tc>
      </w:tr>
      <w:tr w:rsidR="00D93BBC" w14:paraId="3D2CCC1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08C1C29" w14:textId="77777777" w:rsidR="00D93BBC" w:rsidRDefault="00D93BBC" w:rsidP="007E1214">
            <w:pPr>
              <w:rPr>
                <w:lang w:val="en-US"/>
              </w:rPr>
            </w:pPr>
          </w:p>
        </w:tc>
        <w:tc>
          <w:tcPr>
            <w:tcW w:w="1401" w:type="dxa"/>
            <w:gridSpan w:val="4"/>
            <w:tcBorders>
              <w:top w:val="nil"/>
              <w:bottom w:val="single" w:sz="2" w:space="0" w:color="auto"/>
            </w:tcBorders>
            <w:vAlign w:val="center"/>
          </w:tcPr>
          <w:p w14:paraId="1A210DBD" w14:textId="77777777" w:rsidR="00D93BBC" w:rsidRDefault="00D93BBC" w:rsidP="007E1214">
            <w:pPr>
              <w:jc w:val="center"/>
              <w:rPr>
                <w:sz w:val="16"/>
                <w:szCs w:val="16"/>
                <w:lang w:val="en-US"/>
              </w:rPr>
            </w:pPr>
            <w:r>
              <w:rPr>
                <w:sz w:val="16"/>
                <w:szCs w:val="16"/>
                <w:lang w:val="en-US"/>
              </w:rPr>
              <w:t>9310060019920</w:t>
            </w:r>
          </w:p>
        </w:tc>
        <w:tc>
          <w:tcPr>
            <w:tcW w:w="5867" w:type="dxa"/>
            <w:gridSpan w:val="6"/>
            <w:tcBorders>
              <w:top w:val="nil"/>
              <w:bottom w:val="single" w:sz="2" w:space="0" w:color="auto"/>
            </w:tcBorders>
          </w:tcPr>
          <w:p w14:paraId="0118D206" w14:textId="77777777" w:rsidR="00D93BBC" w:rsidRDefault="00D93BBC" w:rsidP="007E1214">
            <w:pPr>
              <w:rPr>
                <w:lang w:val="en-US"/>
              </w:rPr>
            </w:pPr>
            <w:r>
              <w:rPr>
                <w:lang w:val="en-US"/>
              </w:rPr>
              <w:t>Muncitor deservire CM</w:t>
            </w:r>
          </w:p>
        </w:tc>
        <w:tc>
          <w:tcPr>
            <w:tcW w:w="1119" w:type="dxa"/>
            <w:gridSpan w:val="3"/>
            <w:tcBorders>
              <w:top w:val="nil"/>
              <w:bottom w:val="single" w:sz="2" w:space="0" w:color="auto"/>
            </w:tcBorders>
          </w:tcPr>
          <w:p w14:paraId="303DDE4D"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5085EEF3" w14:textId="77777777" w:rsidR="00D93BBC" w:rsidRDefault="00D93BBC" w:rsidP="007E1214">
            <w:pPr>
              <w:rPr>
                <w:lang w:val="en-US"/>
              </w:rPr>
            </w:pPr>
            <w:r>
              <w:rPr>
                <w:lang w:val="en-US"/>
              </w:rPr>
              <w:t>0,95</w:t>
            </w:r>
          </w:p>
        </w:tc>
      </w:tr>
      <w:tr w:rsidR="00D93BBC" w14:paraId="7CC00A7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A9EC387" w14:textId="77777777" w:rsidR="00D93BBC" w:rsidRDefault="00D93BBC" w:rsidP="007E1214">
            <w:pPr>
              <w:rPr>
                <w:lang w:val="en-US"/>
              </w:rPr>
            </w:pPr>
          </w:p>
        </w:tc>
        <w:tc>
          <w:tcPr>
            <w:tcW w:w="1401" w:type="dxa"/>
            <w:gridSpan w:val="4"/>
            <w:tcBorders>
              <w:top w:val="nil"/>
              <w:bottom w:val="single" w:sz="2" w:space="0" w:color="auto"/>
            </w:tcBorders>
            <w:vAlign w:val="center"/>
          </w:tcPr>
          <w:p w14:paraId="37C01A30" w14:textId="77777777" w:rsidR="00D93BBC" w:rsidRDefault="00D93BBC" w:rsidP="007E1214">
            <w:pPr>
              <w:jc w:val="center"/>
              <w:rPr>
                <w:sz w:val="16"/>
                <w:szCs w:val="16"/>
                <w:lang w:val="en-US"/>
              </w:rPr>
            </w:pPr>
            <w:r>
              <w:rPr>
                <w:sz w:val="16"/>
                <w:szCs w:val="16"/>
                <w:lang w:val="en-US"/>
              </w:rPr>
              <w:t>7212030022700</w:t>
            </w:r>
          </w:p>
        </w:tc>
        <w:tc>
          <w:tcPr>
            <w:tcW w:w="5867" w:type="dxa"/>
            <w:gridSpan w:val="6"/>
            <w:tcBorders>
              <w:top w:val="nil"/>
              <w:bottom w:val="single" w:sz="2" w:space="0" w:color="auto"/>
            </w:tcBorders>
          </w:tcPr>
          <w:p w14:paraId="5FB97EEC" w14:textId="77777777" w:rsidR="00D93BBC" w:rsidRDefault="00D93BBC" w:rsidP="007E1214">
            <w:pPr>
              <w:rPr>
                <w:lang w:val="en-US"/>
              </w:rPr>
            </w:pPr>
            <w:r>
              <w:rPr>
                <w:lang w:val="en-US"/>
              </w:rPr>
              <w:t>Sudor</w:t>
            </w:r>
          </w:p>
        </w:tc>
        <w:tc>
          <w:tcPr>
            <w:tcW w:w="1119" w:type="dxa"/>
            <w:gridSpan w:val="3"/>
            <w:tcBorders>
              <w:top w:val="nil"/>
              <w:bottom w:val="single" w:sz="2" w:space="0" w:color="auto"/>
            </w:tcBorders>
          </w:tcPr>
          <w:p w14:paraId="6A471B9E"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44FB6E37" w14:textId="77777777" w:rsidR="00D93BBC" w:rsidRDefault="00D93BBC" w:rsidP="007E1214">
            <w:pPr>
              <w:rPr>
                <w:lang w:val="en-US"/>
              </w:rPr>
            </w:pPr>
            <w:r>
              <w:rPr>
                <w:lang w:val="en-US"/>
              </w:rPr>
              <w:t>0,95</w:t>
            </w:r>
          </w:p>
        </w:tc>
      </w:tr>
      <w:tr w:rsidR="00D93BBC" w14:paraId="5330626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E5DA8C7"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A20D3C1" w14:textId="77777777" w:rsidR="00D93BBC" w:rsidRDefault="00D93BBC" w:rsidP="007E1214">
            <w:pPr>
              <w:jc w:val="center"/>
              <w:rPr>
                <w:sz w:val="16"/>
                <w:szCs w:val="16"/>
                <w:lang w:val="en-US"/>
              </w:rPr>
            </w:pPr>
            <w:r>
              <w:rPr>
                <w:sz w:val="16"/>
                <w:szCs w:val="16"/>
                <w:lang w:val="en-US"/>
              </w:rPr>
              <w:t>2811236309800226</w:t>
            </w:r>
          </w:p>
        </w:tc>
        <w:tc>
          <w:tcPr>
            <w:tcW w:w="5867" w:type="dxa"/>
            <w:gridSpan w:val="6"/>
            <w:tcBorders>
              <w:top w:val="nil"/>
              <w:bottom w:val="single" w:sz="2" w:space="0" w:color="auto"/>
            </w:tcBorders>
          </w:tcPr>
          <w:p w14:paraId="78685785" w14:textId="77777777" w:rsidR="00D93BBC" w:rsidRDefault="00D93BBC" w:rsidP="007E1214">
            <w:pPr>
              <w:rPr>
                <w:lang w:val="en-US"/>
              </w:rPr>
            </w:pPr>
            <w:r>
              <w:rPr>
                <w:lang w:val="en-US"/>
              </w:rPr>
              <w:t>Confectii metalice diverse scara de acces acoperis</w:t>
            </w:r>
          </w:p>
        </w:tc>
        <w:tc>
          <w:tcPr>
            <w:tcW w:w="1137" w:type="dxa"/>
            <w:gridSpan w:val="4"/>
            <w:tcBorders>
              <w:top w:val="nil"/>
              <w:bottom w:val="single" w:sz="2" w:space="0" w:color="auto"/>
            </w:tcBorders>
          </w:tcPr>
          <w:p w14:paraId="55F2834C"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53A3EFB9" w14:textId="77777777" w:rsidR="00D93BBC" w:rsidRDefault="00D93BBC" w:rsidP="007E1214">
            <w:pPr>
              <w:rPr>
                <w:lang w:val="en-US"/>
              </w:rPr>
            </w:pPr>
            <w:r>
              <w:rPr>
                <w:lang w:val="en-US"/>
              </w:rPr>
              <w:t>95,00</w:t>
            </w:r>
          </w:p>
        </w:tc>
      </w:tr>
      <w:tr w:rsidR="00D93BBC" w14:paraId="622AF448"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23AD25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5A543A8" w14:textId="77777777" w:rsidR="00D93BBC" w:rsidRDefault="00D93BBC" w:rsidP="007E1214">
            <w:pPr>
              <w:jc w:val="center"/>
              <w:rPr>
                <w:sz w:val="16"/>
                <w:szCs w:val="16"/>
                <w:lang w:val="en-US"/>
              </w:rPr>
            </w:pPr>
            <w:r>
              <w:rPr>
                <w:sz w:val="16"/>
                <w:szCs w:val="16"/>
                <w:lang w:val="en-US"/>
              </w:rPr>
              <w:t>2873155901200</w:t>
            </w:r>
          </w:p>
        </w:tc>
        <w:tc>
          <w:tcPr>
            <w:tcW w:w="5867" w:type="dxa"/>
            <w:gridSpan w:val="6"/>
            <w:tcBorders>
              <w:top w:val="nil"/>
              <w:bottom w:val="single" w:sz="2" w:space="0" w:color="auto"/>
            </w:tcBorders>
          </w:tcPr>
          <w:p w14:paraId="50213FE7" w14:textId="77777777" w:rsidR="00D93BBC" w:rsidRDefault="00D93BBC" w:rsidP="007E1214">
            <w:pPr>
              <w:rPr>
                <w:lang w:val="en-US"/>
              </w:rPr>
            </w:pPr>
            <w:r>
              <w:rPr>
                <w:lang w:val="en-US"/>
              </w:rPr>
              <w:t>Electrozi pentru sudura</w:t>
            </w:r>
          </w:p>
        </w:tc>
        <w:tc>
          <w:tcPr>
            <w:tcW w:w="1137" w:type="dxa"/>
            <w:gridSpan w:val="4"/>
            <w:tcBorders>
              <w:top w:val="nil"/>
              <w:bottom w:val="single" w:sz="2" w:space="0" w:color="auto"/>
            </w:tcBorders>
          </w:tcPr>
          <w:p w14:paraId="269D506B"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7C22E7FE" w14:textId="77777777" w:rsidR="00D93BBC" w:rsidRDefault="00D93BBC" w:rsidP="007E1214">
            <w:pPr>
              <w:rPr>
                <w:lang w:val="en-US"/>
              </w:rPr>
            </w:pPr>
            <w:r>
              <w:rPr>
                <w:lang w:val="en-US"/>
              </w:rPr>
              <w:t>0,48</w:t>
            </w:r>
          </w:p>
        </w:tc>
      </w:tr>
      <w:tr w:rsidR="00D93BBC" w14:paraId="2D58EB3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4EA557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CDE3C08" w14:textId="77777777" w:rsidR="00D93BBC" w:rsidRDefault="00D93BBC" w:rsidP="007E1214">
            <w:pPr>
              <w:jc w:val="center"/>
              <w:rPr>
                <w:sz w:val="16"/>
                <w:szCs w:val="16"/>
                <w:lang w:val="en-US"/>
              </w:rPr>
            </w:pPr>
            <w:r>
              <w:rPr>
                <w:sz w:val="16"/>
                <w:szCs w:val="16"/>
                <w:lang w:val="en-US"/>
              </w:rPr>
              <w:t>4011106202741</w:t>
            </w:r>
          </w:p>
        </w:tc>
        <w:tc>
          <w:tcPr>
            <w:tcW w:w="5867" w:type="dxa"/>
            <w:gridSpan w:val="6"/>
            <w:tcBorders>
              <w:top w:val="nil"/>
              <w:bottom w:val="single" w:sz="2" w:space="0" w:color="auto"/>
            </w:tcBorders>
          </w:tcPr>
          <w:p w14:paraId="04B1CB69" w14:textId="77777777" w:rsidR="00D93BBC" w:rsidRDefault="00D93BBC" w:rsidP="007E1214">
            <w:pPr>
              <w:rPr>
                <w:lang w:val="en-US"/>
              </w:rPr>
            </w:pPr>
            <w:r>
              <w:rPr>
                <w:lang w:val="en-US"/>
              </w:rPr>
              <w:t>Energie electrica</w:t>
            </w:r>
          </w:p>
        </w:tc>
        <w:tc>
          <w:tcPr>
            <w:tcW w:w="1137" w:type="dxa"/>
            <w:gridSpan w:val="4"/>
            <w:tcBorders>
              <w:top w:val="nil"/>
              <w:bottom w:val="single" w:sz="2" w:space="0" w:color="auto"/>
            </w:tcBorders>
          </w:tcPr>
          <w:p w14:paraId="33D54014" w14:textId="77777777" w:rsidR="00D93BBC" w:rsidRDefault="00D93BBC" w:rsidP="007E1214">
            <w:pPr>
              <w:rPr>
                <w:lang w:val="en-US"/>
              </w:rPr>
            </w:pPr>
            <w:r>
              <w:rPr>
                <w:lang w:val="en-US"/>
              </w:rPr>
              <w:t>kw</w:t>
            </w:r>
          </w:p>
        </w:tc>
        <w:tc>
          <w:tcPr>
            <w:tcW w:w="1101" w:type="dxa"/>
            <w:gridSpan w:val="2"/>
            <w:tcBorders>
              <w:top w:val="nil"/>
              <w:bottom w:val="single" w:sz="2" w:space="0" w:color="auto"/>
            </w:tcBorders>
          </w:tcPr>
          <w:p w14:paraId="17081D4E" w14:textId="77777777" w:rsidR="00D93BBC" w:rsidRDefault="00D93BBC" w:rsidP="007E1214">
            <w:pPr>
              <w:rPr>
                <w:lang w:val="en-US"/>
              </w:rPr>
            </w:pPr>
            <w:r>
              <w:rPr>
                <w:lang w:val="en-US"/>
              </w:rPr>
              <w:t>0,76</w:t>
            </w:r>
          </w:p>
        </w:tc>
      </w:tr>
      <w:tr w:rsidR="00D93BBC" w14:paraId="0947655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7455BF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AE55C7B" w14:textId="77777777" w:rsidR="00D93BBC" w:rsidRDefault="00D93BBC" w:rsidP="007E1214">
            <w:pPr>
              <w:jc w:val="center"/>
              <w:rPr>
                <w:sz w:val="16"/>
                <w:szCs w:val="16"/>
                <w:lang w:val="en-US"/>
              </w:rPr>
            </w:pPr>
            <w:r>
              <w:rPr>
                <w:sz w:val="16"/>
                <w:szCs w:val="16"/>
                <w:lang w:val="en-US"/>
              </w:rPr>
              <w:t>2430126103294</w:t>
            </w:r>
          </w:p>
        </w:tc>
        <w:tc>
          <w:tcPr>
            <w:tcW w:w="5867" w:type="dxa"/>
            <w:gridSpan w:val="6"/>
            <w:tcBorders>
              <w:top w:val="nil"/>
              <w:bottom w:val="single" w:sz="2" w:space="0" w:color="auto"/>
            </w:tcBorders>
          </w:tcPr>
          <w:p w14:paraId="5C19C767" w14:textId="77777777" w:rsidR="00D93BBC" w:rsidRDefault="00D93BBC" w:rsidP="007E1214">
            <w:pPr>
              <w:rPr>
                <w:lang w:val="en-US"/>
              </w:rPr>
            </w:pPr>
            <w:r>
              <w:rPr>
                <w:lang w:val="en-US"/>
              </w:rPr>
              <w:t>Vopsea minium de plumb  v.351-3 ntr 90-80</w:t>
            </w:r>
          </w:p>
        </w:tc>
        <w:tc>
          <w:tcPr>
            <w:tcW w:w="1137" w:type="dxa"/>
            <w:gridSpan w:val="4"/>
            <w:tcBorders>
              <w:top w:val="nil"/>
              <w:bottom w:val="single" w:sz="2" w:space="0" w:color="auto"/>
            </w:tcBorders>
          </w:tcPr>
          <w:p w14:paraId="6403A9C2"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7B947487" w14:textId="77777777" w:rsidR="00D93BBC" w:rsidRDefault="00D93BBC" w:rsidP="007E1214">
            <w:pPr>
              <w:rPr>
                <w:lang w:val="en-US"/>
              </w:rPr>
            </w:pPr>
            <w:r>
              <w:rPr>
                <w:lang w:val="en-US"/>
              </w:rPr>
              <w:t>0,95</w:t>
            </w:r>
          </w:p>
        </w:tc>
      </w:tr>
      <w:tr w:rsidR="00D93BBC" w14:paraId="20C0BBC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3069B16"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F78597B" w14:textId="77777777" w:rsidR="00D93BBC" w:rsidRDefault="00D93BBC" w:rsidP="007E1214">
            <w:pPr>
              <w:jc w:val="center"/>
              <w:rPr>
                <w:sz w:val="16"/>
                <w:szCs w:val="16"/>
                <w:lang w:val="en-US"/>
              </w:rPr>
            </w:pPr>
            <w:r>
              <w:rPr>
                <w:sz w:val="16"/>
                <w:szCs w:val="16"/>
                <w:lang w:val="en-US"/>
              </w:rPr>
              <w:t>1010126200341</w:t>
            </w:r>
          </w:p>
        </w:tc>
        <w:tc>
          <w:tcPr>
            <w:tcW w:w="5867" w:type="dxa"/>
            <w:gridSpan w:val="6"/>
            <w:tcBorders>
              <w:top w:val="nil"/>
              <w:bottom w:val="single" w:sz="2" w:space="0" w:color="auto"/>
            </w:tcBorders>
          </w:tcPr>
          <w:p w14:paraId="470DB041" w14:textId="77777777" w:rsidR="00D93BBC" w:rsidRDefault="00D93BBC" w:rsidP="007E1214">
            <w:pPr>
              <w:rPr>
                <w:lang w:val="en-US"/>
              </w:rPr>
            </w:pPr>
            <w:r>
              <w:rPr>
                <w:lang w:val="en-US"/>
              </w:rPr>
              <w:t>Carbuni de forja (huila)</w:t>
            </w:r>
          </w:p>
        </w:tc>
        <w:tc>
          <w:tcPr>
            <w:tcW w:w="1137" w:type="dxa"/>
            <w:gridSpan w:val="4"/>
            <w:tcBorders>
              <w:top w:val="nil"/>
              <w:bottom w:val="single" w:sz="2" w:space="0" w:color="auto"/>
            </w:tcBorders>
          </w:tcPr>
          <w:p w14:paraId="732F8F18"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029171A0" w14:textId="77777777" w:rsidR="00D93BBC" w:rsidRDefault="00D93BBC" w:rsidP="007E1214">
            <w:pPr>
              <w:rPr>
                <w:lang w:val="en-US"/>
              </w:rPr>
            </w:pPr>
            <w:r>
              <w:rPr>
                <w:lang w:val="en-US"/>
              </w:rPr>
              <w:t>1,90</w:t>
            </w:r>
          </w:p>
        </w:tc>
      </w:tr>
      <w:tr w:rsidR="00D93BBC" w14:paraId="508DB2D4"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1CF1758E" w14:textId="77777777" w:rsidR="00D93BBC" w:rsidRDefault="00D93BBC" w:rsidP="007E1214">
            <w:pPr>
              <w:rPr>
                <w:lang w:val="en-US"/>
              </w:rPr>
            </w:pPr>
            <w:r>
              <w:rPr>
                <w:lang w:val="en-US"/>
              </w:rPr>
              <w:t>37</w:t>
            </w:r>
          </w:p>
        </w:tc>
        <w:tc>
          <w:tcPr>
            <w:tcW w:w="1401" w:type="dxa"/>
            <w:gridSpan w:val="4"/>
            <w:tcBorders>
              <w:top w:val="single" w:sz="4" w:space="0" w:color="auto"/>
              <w:bottom w:val="single" w:sz="4" w:space="0" w:color="auto"/>
            </w:tcBorders>
          </w:tcPr>
          <w:p w14:paraId="7637770A" w14:textId="77777777" w:rsidR="00D93BBC" w:rsidRDefault="00D93BBC" w:rsidP="007E1214">
            <w:pPr>
              <w:rPr>
                <w:lang w:val="en-US"/>
              </w:rPr>
            </w:pPr>
            <w:r>
              <w:rPr>
                <w:lang w:val="en-US"/>
              </w:rPr>
              <w:t>IzD03A</w:t>
            </w:r>
          </w:p>
          <w:p w14:paraId="48DEAC26"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217F0ED7"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Vopsirea confectiilor si constructiilor metalice cu un strat de Grund , executate din profile, cu grosimi intre 8 mm si 12 mm inclusiv, cu pensula de mina</w:t>
            </w:r>
            <w:r>
              <w:rPr>
                <w:rFonts w:ascii="Times New Roman CYR" w:hAnsi="Times New Roman CYR" w:cs="Times New Roman CYR"/>
                <w:sz w:val="16"/>
                <w:szCs w:val="16"/>
                <w:lang w:val="en-US"/>
              </w:rPr>
              <w:t xml:space="preserve"> </w:t>
            </w:r>
          </w:p>
          <w:p w14:paraId="22690A33"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32B913EE" w14:textId="77777777" w:rsidR="00D93BBC" w:rsidRDefault="00D93BBC" w:rsidP="007E1214">
            <w:pPr>
              <w:jc w:val="center"/>
              <w:rPr>
                <w:lang w:val="en-US"/>
              </w:rPr>
            </w:pPr>
            <w:r>
              <w:rPr>
                <w:lang w:val="en-US"/>
              </w:rPr>
              <w:t>t</w:t>
            </w:r>
          </w:p>
        </w:tc>
        <w:tc>
          <w:tcPr>
            <w:tcW w:w="1119" w:type="dxa"/>
            <w:gridSpan w:val="3"/>
            <w:tcBorders>
              <w:top w:val="single" w:sz="4" w:space="0" w:color="auto"/>
              <w:bottom w:val="single" w:sz="4" w:space="0" w:color="auto"/>
            </w:tcBorders>
            <w:vAlign w:val="center"/>
          </w:tcPr>
          <w:p w14:paraId="013E5D4B" w14:textId="77777777" w:rsidR="00D93BBC" w:rsidRPr="00B400BD" w:rsidRDefault="00D93BBC" w:rsidP="007E1214">
            <w:pPr>
              <w:jc w:val="center"/>
              <w:rPr>
                <w:b/>
                <w:bCs/>
                <w:lang w:val="en-US"/>
              </w:rPr>
            </w:pPr>
            <w:r w:rsidRPr="00B400BD">
              <w:rPr>
                <w:b/>
                <w:bCs/>
                <w:lang w:val="en-US"/>
              </w:rPr>
              <w:t>0,10</w:t>
            </w:r>
          </w:p>
        </w:tc>
      </w:tr>
      <w:tr w:rsidR="00D93BBC" w14:paraId="5459248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7124BC7" w14:textId="77777777" w:rsidR="00D93BBC" w:rsidRDefault="00D93BBC" w:rsidP="007E1214">
            <w:pPr>
              <w:rPr>
                <w:lang w:val="en-US"/>
              </w:rPr>
            </w:pPr>
          </w:p>
        </w:tc>
        <w:tc>
          <w:tcPr>
            <w:tcW w:w="1401" w:type="dxa"/>
            <w:gridSpan w:val="4"/>
            <w:tcBorders>
              <w:top w:val="nil"/>
              <w:bottom w:val="single" w:sz="2" w:space="0" w:color="auto"/>
            </w:tcBorders>
            <w:vAlign w:val="center"/>
          </w:tcPr>
          <w:p w14:paraId="43F1F1A7" w14:textId="77777777" w:rsidR="00D93BBC" w:rsidRDefault="00D93BBC" w:rsidP="007E1214">
            <w:pPr>
              <w:jc w:val="center"/>
              <w:rPr>
                <w:sz w:val="16"/>
                <w:szCs w:val="16"/>
                <w:lang w:val="en-US"/>
              </w:rPr>
            </w:pPr>
            <w:r>
              <w:rPr>
                <w:sz w:val="16"/>
                <w:szCs w:val="16"/>
                <w:lang w:val="en-US"/>
              </w:rPr>
              <w:t>7141020013400</w:t>
            </w:r>
          </w:p>
        </w:tc>
        <w:tc>
          <w:tcPr>
            <w:tcW w:w="5867" w:type="dxa"/>
            <w:gridSpan w:val="6"/>
            <w:tcBorders>
              <w:top w:val="nil"/>
              <w:bottom w:val="single" w:sz="2" w:space="0" w:color="auto"/>
            </w:tcBorders>
          </w:tcPr>
          <w:p w14:paraId="33D05DC6" w14:textId="77777777" w:rsidR="00D93BBC" w:rsidRDefault="00D93BBC" w:rsidP="007E1214">
            <w:pPr>
              <w:rPr>
                <w:lang w:val="en-US"/>
              </w:rPr>
            </w:pPr>
            <w:r>
              <w:rPr>
                <w:lang w:val="en-US"/>
              </w:rPr>
              <w:t>Vopsitor industrial</w:t>
            </w:r>
          </w:p>
        </w:tc>
        <w:tc>
          <w:tcPr>
            <w:tcW w:w="1119" w:type="dxa"/>
            <w:gridSpan w:val="3"/>
            <w:tcBorders>
              <w:top w:val="nil"/>
              <w:bottom w:val="single" w:sz="2" w:space="0" w:color="auto"/>
            </w:tcBorders>
          </w:tcPr>
          <w:p w14:paraId="5BAA410E"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2D8EA4E8" w14:textId="77777777" w:rsidR="00D93BBC" w:rsidRDefault="00D93BBC" w:rsidP="007E1214">
            <w:pPr>
              <w:rPr>
                <w:lang w:val="en-US"/>
              </w:rPr>
            </w:pPr>
            <w:r>
              <w:rPr>
                <w:lang w:val="en-US"/>
              </w:rPr>
              <w:t>0,17</w:t>
            </w:r>
          </w:p>
        </w:tc>
      </w:tr>
      <w:tr w:rsidR="00D93BBC" w14:paraId="07F7AB3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ADC5857"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235EC00" w14:textId="77777777" w:rsidR="00D93BBC" w:rsidRDefault="00D93BBC" w:rsidP="007E1214">
            <w:pPr>
              <w:jc w:val="center"/>
              <w:rPr>
                <w:sz w:val="16"/>
                <w:szCs w:val="16"/>
                <w:lang w:val="en-US"/>
              </w:rPr>
            </w:pPr>
            <w:r>
              <w:rPr>
                <w:sz w:val="16"/>
                <w:szCs w:val="16"/>
                <w:lang w:val="en-US"/>
              </w:rPr>
              <w:t>2430126103294</w:t>
            </w:r>
          </w:p>
        </w:tc>
        <w:tc>
          <w:tcPr>
            <w:tcW w:w="5867" w:type="dxa"/>
            <w:gridSpan w:val="6"/>
            <w:tcBorders>
              <w:top w:val="nil"/>
              <w:bottom w:val="single" w:sz="2" w:space="0" w:color="auto"/>
            </w:tcBorders>
          </w:tcPr>
          <w:p w14:paraId="19ABB982" w14:textId="77777777" w:rsidR="00D93BBC" w:rsidRDefault="00D93BBC" w:rsidP="007E1214">
            <w:pPr>
              <w:rPr>
                <w:lang w:val="en-US"/>
              </w:rPr>
            </w:pPr>
            <w:r>
              <w:rPr>
                <w:lang w:val="en-US"/>
              </w:rPr>
              <w:t>Vopsea minium de plumb  v.351-3 ntr 90-80</w:t>
            </w:r>
          </w:p>
        </w:tc>
        <w:tc>
          <w:tcPr>
            <w:tcW w:w="1137" w:type="dxa"/>
            <w:gridSpan w:val="4"/>
            <w:tcBorders>
              <w:top w:val="nil"/>
              <w:bottom w:val="single" w:sz="2" w:space="0" w:color="auto"/>
            </w:tcBorders>
          </w:tcPr>
          <w:p w14:paraId="6BF86D4A"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3485B183" w14:textId="77777777" w:rsidR="00D93BBC" w:rsidRDefault="00D93BBC" w:rsidP="007E1214">
            <w:pPr>
              <w:rPr>
                <w:lang w:val="en-US"/>
              </w:rPr>
            </w:pPr>
            <w:r>
              <w:rPr>
                <w:lang w:val="en-US"/>
              </w:rPr>
              <w:t>0,34</w:t>
            </w:r>
          </w:p>
        </w:tc>
      </w:tr>
      <w:tr w:rsidR="00D93BBC" w14:paraId="0D683EC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36FE81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726CFE2" w14:textId="77777777" w:rsidR="00D93BBC" w:rsidRDefault="00D93BBC" w:rsidP="007E1214">
            <w:pPr>
              <w:jc w:val="center"/>
              <w:rPr>
                <w:sz w:val="16"/>
                <w:szCs w:val="16"/>
                <w:lang w:val="en-US"/>
              </w:rPr>
            </w:pPr>
            <w:r>
              <w:rPr>
                <w:sz w:val="16"/>
                <w:szCs w:val="16"/>
                <w:lang w:val="en-US"/>
              </w:rPr>
              <w:t>2320166200676</w:t>
            </w:r>
          </w:p>
        </w:tc>
        <w:tc>
          <w:tcPr>
            <w:tcW w:w="5867" w:type="dxa"/>
            <w:gridSpan w:val="6"/>
            <w:tcBorders>
              <w:top w:val="nil"/>
              <w:bottom w:val="single" w:sz="2" w:space="0" w:color="auto"/>
            </w:tcBorders>
          </w:tcPr>
          <w:p w14:paraId="6701E6AB" w14:textId="77777777" w:rsidR="00D93BBC" w:rsidRDefault="00D93BBC" w:rsidP="007E1214">
            <w:pPr>
              <w:rPr>
                <w:lang w:val="en-US"/>
              </w:rPr>
            </w:pPr>
            <w:r>
              <w:rPr>
                <w:lang w:val="en-US"/>
              </w:rPr>
              <w:t>White spirit</w:t>
            </w:r>
          </w:p>
        </w:tc>
        <w:tc>
          <w:tcPr>
            <w:tcW w:w="1137" w:type="dxa"/>
            <w:gridSpan w:val="4"/>
            <w:tcBorders>
              <w:top w:val="nil"/>
              <w:bottom w:val="single" w:sz="2" w:space="0" w:color="auto"/>
            </w:tcBorders>
          </w:tcPr>
          <w:p w14:paraId="4EFB1898"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11EB5D55" w14:textId="77777777" w:rsidR="00D93BBC" w:rsidRDefault="00D93BBC" w:rsidP="007E1214">
            <w:pPr>
              <w:rPr>
                <w:lang w:val="en-US"/>
              </w:rPr>
            </w:pPr>
            <w:r>
              <w:rPr>
                <w:lang w:val="en-US"/>
              </w:rPr>
              <w:t>0,02</w:t>
            </w:r>
          </w:p>
        </w:tc>
      </w:tr>
      <w:tr w:rsidR="00D93BBC" w14:paraId="65258301"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733C206B" w14:textId="77777777" w:rsidR="00D93BBC" w:rsidRDefault="00D93BBC" w:rsidP="007E1214">
            <w:pPr>
              <w:rPr>
                <w:lang w:val="en-US"/>
              </w:rPr>
            </w:pPr>
            <w:r>
              <w:rPr>
                <w:lang w:val="en-US"/>
              </w:rPr>
              <w:t>38</w:t>
            </w:r>
          </w:p>
        </w:tc>
        <w:tc>
          <w:tcPr>
            <w:tcW w:w="1401" w:type="dxa"/>
            <w:gridSpan w:val="4"/>
            <w:tcBorders>
              <w:top w:val="single" w:sz="4" w:space="0" w:color="auto"/>
              <w:bottom w:val="single" w:sz="4" w:space="0" w:color="auto"/>
            </w:tcBorders>
          </w:tcPr>
          <w:p w14:paraId="64B48C73" w14:textId="77777777" w:rsidR="00D93BBC" w:rsidRDefault="00D93BBC" w:rsidP="007E1214">
            <w:pPr>
              <w:rPr>
                <w:lang w:val="en-US"/>
              </w:rPr>
            </w:pPr>
            <w:r>
              <w:rPr>
                <w:lang w:val="en-US"/>
              </w:rPr>
              <w:t>IzD04A</w:t>
            </w:r>
          </w:p>
          <w:p w14:paraId="7D7D010C"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3F9E316E"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p w14:paraId="32DB1D68"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1B03ED75" w14:textId="77777777" w:rsidR="00D93BBC" w:rsidRDefault="00D93BBC" w:rsidP="007E1214">
            <w:pPr>
              <w:jc w:val="center"/>
              <w:rPr>
                <w:lang w:val="en-US"/>
              </w:rPr>
            </w:pPr>
            <w:r>
              <w:rPr>
                <w:lang w:val="en-US"/>
              </w:rPr>
              <w:t>t</w:t>
            </w:r>
          </w:p>
        </w:tc>
        <w:tc>
          <w:tcPr>
            <w:tcW w:w="1119" w:type="dxa"/>
            <w:gridSpan w:val="3"/>
            <w:tcBorders>
              <w:top w:val="single" w:sz="4" w:space="0" w:color="auto"/>
              <w:bottom w:val="single" w:sz="4" w:space="0" w:color="auto"/>
            </w:tcBorders>
            <w:vAlign w:val="center"/>
          </w:tcPr>
          <w:p w14:paraId="00B970B5" w14:textId="77777777" w:rsidR="00D93BBC" w:rsidRPr="00B400BD" w:rsidRDefault="00D93BBC" w:rsidP="007E1214">
            <w:pPr>
              <w:jc w:val="center"/>
              <w:rPr>
                <w:b/>
                <w:bCs/>
                <w:lang w:val="en-US"/>
              </w:rPr>
            </w:pPr>
            <w:r w:rsidRPr="00B400BD">
              <w:rPr>
                <w:b/>
                <w:bCs/>
                <w:lang w:val="en-US"/>
              </w:rPr>
              <w:t>0,10</w:t>
            </w:r>
          </w:p>
        </w:tc>
      </w:tr>
      <w:tr w:rsidR="00D93BBC" w14:paraId="40F2903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B1FA07E" w14:textId="77777777" w:rsidR="00D93BBC" w:rsidRDefault="00D93BBC" w:rsidP="007E1214">
            <w:pPr>
              <w:rPr>
                <w:lang w:val="en-US"/>
              </w:rPr>
            </w:pPr>
          </w:p>
        </w:tc>
        <w:tc>
          <w:tcPr>
            <w:tcW w:w="1401" w:type="dxa"/>
            <w:gridSpan w:val="4"/>
            <w:tcBorders>
              <w:top w:val="nil"/>
              <w:bottom w:val="single" w:sz="2" w:space="0" w:color="auto"/>
            </w:tcBorders>
            <w:vAlign w:val="center"/>
          </w:tcPr>
          <w:p w14:paraId="375CF2FE" w14:textId="77777777" w:rsidR="00D93BBC" w:rsidRDefault="00D93BBC" w:rsidP="007E1214">
            <w:pPr>
              <w:jc w:val="center"/>
              <w:rPr>
                <w:sz w:val="16"/>
                <w:szCs w:val="16"/>
                <w:lang w:val="en-US"/>
              </w:rPr>
            </w:pPr>
            <w:r>
              <w:rPr>
                <w:sz w:val="16"/>
                <w:szCs w:val="16"/>
                <w:lang w:val="en-US"/>
              </w:rPr>
              <w:t>7141020013400</w:t>
            </w:r>
          </w:p>
        </w:tc>
        <w:tc>
          <w:tcPr>
            <w:tcW w:w="5867" w:type="dxa"/>
            <w:gridSpan w:val="6"/>
            <w:tcBorders>
              <w:top w:val="nil"/>
              <w:bottom w:val="single" w:sz="2" w:space="0" w:color="auto"/>
            </w:tcBorders>
          </w:tcPr>
          <w:p w14:paraId="03E2BF70" w14:textId="77777777" w:rsidR="00D93BBC" w:rsidRDefault="00D93BBC" w:rsidP="007E1214">
            <w:pPr>
              <w:rPr>
                <w:lang w:val="en-US"/>
              </w:rPr>
            </w:pPr>
            <w:r>
              <w:rPr>
                <w:lang w:val="en-US"/>
              </w:rPr>
              <w:t>Vopsitor industrial</w:t>
            </w:r>
          </w:p>
        </w:tc>
        <w:tc>
          <w:tcPr>
            <w:tcW w:w="1119" w:type="dxa"/>
            <w:gridSpan w:val="3"/>
            <w:tcBorders>
              <w:top w:val="nil"/>
              <w:bottom w:val="single" w:sz="2" w:space="0" w:color="auto"/>
            </w:tcBorders>
          </w:tcPr>
          <w:p w14:paraId="2CD6D1E7"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483F56D2" w14:textId="77777777" w:rsidR="00D93BBC" w:rsidRDefault="00D93BBC" w:rsidP="007E1214">
            <w:pPr>
              <w:rPr>
                <w:lang w:val="en-US"/>
              </w:rPr>
            </w:pPr>
            <w:r>
              <w:rPr>
                <w:lang w:val="en-US"/>
              </w:rPr>
              <w:t>0,38</w:t>
            </w:r>
          </w:p>
        </w:tc>
      </w:tr>
      <w:tr w:rsidR="00D93BBC" w14:paraId="40D7ABB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492F388"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4957DAE" w14:textId="77777777" w:rsidR="00D93BBC" w:rsidRDefault="00D93BBC" w:rsidP="007E1214">
            <w:pPr>
              <w:jc w:val="center"/>
              <w:rPr>
                <w:sz w:val="16"/>
                <w:szCs w:val="16"/>
                <w:lang w:val="en-US"/>
              </w:rPr>
            </w:pPr>
            <w:r>
              <w:rPr>
                <w:sz w:val="16"/>
                <w:szCs w:val="16"/>
                <w:lang w:val="en-US"/>
              </w:rPr>
              <w:t>2430116103218</w:t>
            </w:r>
          </w:p>
        </w:tc>
        <w:tc>
          <w:tcPr>
            <w:tcW w:w="5867" w:type="dxa"/>
            <w:gridSpan w:val="6"/>
            <w:tcBorders>
              <w:top w:val="nil"/>
              <w:bottom w:val="single" w:sz="2" w:space="0" w:color="auto"/>
            </w:tcBorders>
          </w:tcPr>
          <w:p w14:paraId="76032472" w14:textId="77777777" w:rsidR="00D93BBC" w:rsidRDefault="00D93BBC" w:rsidP="007E1214">
            <w:pPr>
              <w:rPr>
                <w:lang w:val="en-US"/>
              </w:rPr>
            </w:pPr>
            <w:r>
              <w:rPr>
                <w:lang w:val="en-US"/>
              </w:rPr>
              <w:t>Vopsea de ulei orice culoare</w:t>
            </w:r>
          </w:p>
        </w:tc>
        <w:tc>
          <w:tcPr>
            <w:tcW w:w="1137" w:type="dxa"/>
            <w:gridSpan w:val="4"/>
            <w:tcBorders>
              <w:top w:val="nil"/>
              <w:bottom w:val="single" w:sz="2" w:space="0" w:color="auto"/>
            </w:tcBorders>
          </w:tcPr>
          <w:p w14:paraId="719A1801"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3F97E276" w14:textId="77777777" w:rsidR="00D93BBC" w:rsidRDefault="00D93BBC" w:rsidP="007E1214">
            <w:pPr>
              <w:rPr>
                <w:lang w:val="en-US"/>
              </w:rPr>
            </w:pPr>
            <w:r>
              <w:rPr>
                <w:lang w:val="en-US"/>
              </w:rPr>
              <w:t>0,52</w:t>
            </w:r>
          </w:p>
        </w:tc>
      </w:tr>
      <w:tr w:rsidR="00D93BBC" w14:paraId="2AD80E7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CE2BBE8"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14F90DF" w14:textId="77777777" w:rsidR="00D93BBC" w:rsidRDefault="00D93BBC" w:rsidP="007E1214">
            <w:pPr>
              <w:jc w:val="center"/>
              <w:rPr>
                <w:sz w:val="16"/>
                <w:szCs w:val="16"/>
                <w:lang w:val="en-US"/>
              </w:rPr>
            </w:pPr>
            <w:r>
              <w:rPr>
                <w:sz w:val="16"/>
                <w:szCs w:val="16"/>
                <w:lang w:val="en-US"/>
              </w:rPr>
              <w:t>2320166200676</w:t>
            </w:r>
          </w:p>
        </w:tc>
        <w:tc>
          <w:tcPr>
            <w:tcW w:w="5867" w:type="dxa"/>
            <w:gridSpan w:val="6"/>
            <w:tcBorders>
              <w:top w:val="nil"/>
              <w:bottom w:val="single" w:sz="2" w:space="0" w:color="auto"/>
            </w:tcBorders>
          </w:tcPr>
          <w:p w14:paraId="34756978" w14:textId="77777777" w:rsidR="00D93BBC" w:rsidRDefault="00D93BBC" w:rsidP="007E1214">
            <w:pPr>
              <w:rPr>
                <w:lang w:val="en-US"/>
              </w:rPr>
            </w:pPr>
            <w:r>
              <w:rPr>
                <w:lang w:val="en-US"/>
              </w:rPr>
              <w:t>White spirit</w:t>
            </w:r>
          </w:p>
        </w:tc>
        <w:tc>
          <w:tcPr>
            <w:tcW w:w="1137" w:type="dxa"/>
            <w:gridSpan w:val="4"/>
            <w:tcBorders>
              <w:top w:val="nil"/>
              <w:bottom w:val="single" w:sz="2" w:space="0" w:color="auto"/>
            </w:tcBorders>
          </w:tcPr>
          <w:p w14:paraId="175BEBC0"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3C6FDF58" w14:textId="77777777" w:rsidR="00D93BBC" w:rsidRDefault="00D93BBC" w:rsidP="007E1214">
            <w:pPr>
              <w:rPr>
                <w:lang w:val="en-US"/>
              </w:rPr>
            </w:pPr>
            <w:r>
              <w:rPr>
                <w:lang w:val="en-US"/>
              </w:rPr>
              <w:t>0,04</w:t>
            </w:r>
          </w:p>
        </w:tc>
      </w:tr>
      <w:tr w:rsidR="00D93BBC" w14:paraId="63724014"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3DAF7007" w14:textId="77777777" w:rsidR="00D93BBC" w:rsidRDefault="00D93BBC" w:rsidP="007E1214">
            <w:pPr>
              <w:rPr>
                <w:lang w:val="en-US"/>
              </w:rPr>
            </w:pPr>
            <w:r>
              <w:rPr>
                <w:lang w:val="en-US"/>
              </w:rPr>
              <w:t>39</w:t>
            </w:r>
          </w:p>
        </w:tc>
        <w:tc>
          <w:tcPr>
            <w:tcW w:w="1401" w:type="dxa"/>
            <w:gridSpan w:val="4"/>
            <w:tcBorders>
              <w:top w:val="single" w:sz="4" w:space="0" w:color="auto"/>
              <w:bottom w:val="single" w:sz="4" w:space="0" w:color="auto"/>
            </w:tcBorders>
          </w:tcPr>
          <w:p w14:paraId="0E698800" w14:textId="77777777" w:rsidR="00D93BBC" w:rsidRDefault="00D93BBC" w:rsidP="007E1214">
            <w:pPr>
              <w:rPr>
                <w:lang w:val="en-US"/>
              </w:rPr>
            </w:pPr>
            <w:r>
              <w:rPr>
                <w:lang w:val="en-US"/>
              </w:rPr>
              <w:t>CE09A2</w:t>
            </w:r>
          </w:p>
          <w:p w14:paraId="0193181C"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03108ED1"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Invelitori din placi ondulate cu ondule medii sau mari tip eternit (cu fibre celulozice sau cu fibre din azbest),  la acoperisuri neizolate termic, fixate pe pane metalice sau  din beton armat, executate pe suprafete mai mici sau egale de 40 mp.,inclusiv executarea paziilor, racordurilor la gurile de ventilatie etc. din tabla de 0,5 mm grosime si etansarea rosturilor. Scinduri rasinoase- se exclud( Policarbonat monolit 2 mm)</w:t>
            </w:r>
            <w:r>
              <w:rPr>
                <w:rFonts w:ascii="Times New Roman CYR" w:hAnsi="Times New Roman CYR" w:cs="Times New Roman CYR"/>
                <w:sz w:val="16"/>
                <w:szCs w:val="16"/>
                <w:lang w:val="en-US"/>
              </w:rPr>
              <w:t xml:space="preserve"> </w:t>
            </w:r>
          </w:p>
          <w:p w14:paraId="2D439496"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14A8075C"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0D2F1CD8" w14:textId="77777777" w:rsidR="00D93BBC" w:rsidRPr="00B400BD" w:rsidRDefault="00D93BBC" w:rsidP="007E1214">
            <w:pPr>
              <w:jc w:val="center"/>
              <w:rPr>
                <w:b/>
                <w:bCs/>
                <w:lang w:val="en-US"/>
              </w:rPr>
            </w:pPr>
            <w:r w:rsidRPr="00B400BD">
              <w:rPr>
                <w:b/>
                <w:bCs/>
                <w:lang w:val="en-US"/>
              </w:rPr>
              <w:t>8,00</w:t>
            </w:r>
          </w:p>
        </w:tc>
      </w:tr>
      <w:tr w:rsidR="00D93BBC" w14:paraId="606FEED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1112AE7" w14:textId="77777777" w:rsidR="00D93BBC" w:rsidRDefault="00D93BBC" w:rsidP="007E1214">
            <w:pPr>
              <w:rPr>
                <w:lang w:val="en-US"/>
              </w:rPr>
            </w:pPr>
          </w:p>
        </w:tc>
        <w:tc>
          <w:tcPr>
            <w:tcW w:w="1401" w:type="dxa"/>
            <w:gridSpan w:val="4"/>
            <w:tcBorders>
              <w:top w:val="nil"/>
              <w:bottom w:val="single" w:sz="2" w:space="0" w:color="auto"/>
            </w:tcBorders>
            <w:vAlign w:val="center"/>
          </w:tcPr>
          <w:p w14:paraId="7AA7A3CD" w14:textId="77777777" w:rsidR="00D93BBC" w:rsidRDefault="00D93BBC" w:rsidP="007E1214">
            <w:pPr>
              <w:jc w:val="center"/>
              <w:rPr>
                <w:sz w:val="16"/>
                <w:szCs w:val="16"/>
                <w:lang w:val="en-US"/>
              </w:rPr>
            </w:pPr>
            <w:r>
              <w:rPr>
                <w:sz w:val="16"/>
                <w:szCs w:val="16"/>
                <w:lang w:val="en-US"/>
              </w:rPr>
              <w:t>7124010010700</w:t>
            </w:r>
          </w:p>
        </w:tc>
        <w:tc>
          <w:tcPr>
            <w:tcW w:w="5867" w:type="dxa"/>
            <w:gridSpan w:val="6"/>
            <w:tcBorders>
              <w:top w:val="nil"/>
              <w:bottom w:val="single" w:sz="2" w:space="0" w:color="auto"/>
            </w:tcBorders>
          </w:tcPr>
          <w:p w14:paraId="0C43DF0B" w14:textId="77777777" w:rsidR="00D93BBC" w:rsidRDefault="00D93BBC" w:rsidP="007E1214">
            <w:pPr>
              <w:rPr>
                <w:lang w:val="en-US"/>
              </w:rPr>
            </w:pPr>
            <w:r>
              <w:rPr>
                <w:lang w:val="en-US"/>
              </w:rPr>
              <w:t>Dulgher</w:t>
            </w:r>
          </w:p>
        </w:tc>
        <w:tc>
          <w:tcPr>
            <w:tcW w:w="1119" w:type="dxa"/>
            <w:gridSpan w:val="3"/>
            <w:tcBorders>
              <w:top w:val="nil"/>
              <w:bottom w:val="single" w:sz="2" w:space="0" w:color="auto"/>
            </w:tcBorders>
          </w:tcPr>
          <w:p w14:paraId="22D06E4F"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312480DA" w14:textId="77777777" w:rsidR="00D93BBC" w:rsidRDefault="00D93BBC" w:rsidP="007E1214">
            <w:pPr>
              <w:rPr>
                <w:lang w:val="en-US"/>
              </w:rPr>
            </w:pPr>
            <w:r>
              <w:rPr>
                <w:lang w:val="en-US"/>
              </w:rPr>
              <w:t>8,40</w:t>
            </w:r>
          </w:p>
        </w:tc>
      </w:tr>
      <w:tr w:rsidR="00D93BBC" w14:paraId="148C884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12B2239" w14:textId="77777777" w:rsidR="00D93BBC" w:rsidRDefault="00D93BBC" w:rsidP="007E1214">
            <w:pPr>
              <w:rPr>
                <w:lang w:val="en-US"/>
              </w:rPr>
            </w:pPr>
          </w:p>
        </w:tc>
        <w:tc>
          <w:tcPr>
            <w:tcW w:w="1401" w:type="dxa"/>
            <w:gridSpan w:val="4"/>
            <w:tcBorders>
              <w:top w:val="nil"/>
              <w:bottom w:val="single" w:sz="2" w:space="0" w:color="auto"/>
            </w:tcBorders>
            <w:vAlign w:val="center"/>
          </w:tcPr>
          <w:p w14:paraId="2ECCB64E" w14:textId="77777777" w:rsidR="00D93BBC" w:rsidRDefault="00D93BBC" w:rsidP="007E1214">
            <w:pPr>
              <w:jc w:val="center"/>
              <w:rPr>
                <w:sz w:val="16"/>
                <w:szCs w:val="16"/>
                <w:lang w:val="en-US"/>
              </w:rPr>
            </w:pPr>
            <w:r>
              <w:rPr>
                <w:sz w:val="16"/>
                <w:szCs w:val="16"/>
                <w:lang w:val="en-US"/>
              </w:rPr>
              <w:t>7213050013100</w:t>
            </w:r>
          </w:p>
        </w:tc>
        <w:tc>
          <w:tcPr>
            <w:tcW w:w="5867" w:type="dxa"/>
            <w:gridSpan w:val="6"/>
            <w:tcBorders>
              <w:top w:val="nil"/>
              <w:bottom w:val="single" w:sz="2" w:space="0" w:color="auto"/>
            </w:tcBorders>
          </w:tcPr>
          <w:p w14:paraId="7E7AA0C1" w14:textId="77777777" w:rsidR="00D93BBC" w:rsidRDefault="00D93BBC" w:rsidP="007E1214">
            <w:pPr>
              <w:rPr>
                <w:lang w:val="en-US"/>
              </w:rPr>
            </w:pPr>
            <w:r>
              <w:rPr>
                <w:lang w:val="en-US"/>
              </w:rPr>
              <w:t>Tinichigiu</w:t>
            </w:r>
          </w:p>
        </w:tc>
        <w:tc>
          <w:tcPr>
            <w:tcW w:w="1119" w:type="dxa"/>
            <w:gridSpan w:val="3"/>
            <w:tcBorders>
              <w:top w:val="nil"/>
              <w:bottom w:val="single" w:sz="2" w:space="0" w:color="auto"/>
            </w:tcBorders>
          </w:tcPr>
          <w:p w14:paraId="417604D3"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67A3DE1A" w14:textId="77777777" w:rsidR="00D93BBC" w:rsidRDefault="00D93BBC" w:rsidP="007E1214">
            <w:pPr>
              <w:rPr>
                <w:lang w:val="en-US"/>
              </w:rPr>
            </w:pPr>
            <w:r>
              <w:rPr>
                <w:lang w:val="en-US"/>
              </w:rPr>
              <w:t>1,04</w:t>
            </w:r>
          </w:p>
        </w:tc>
      </w:tr>
      <w:tr w:rsidR="00D93BBC" w14:paraId="119BC48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E54D6CB" w14:textId="77777777" w:rsidR="00D93BBC" w:rsidRDefault="00D93BBC" w:rsidP="007E1214">
            <w:pPr>
              <w:rPr>
                <w:lang w:val="en-US"/>
              </w:rPr>
            </w:pPr>
          </w:p>
        </w:tc>
        <w:tc>
          <w:tcPr>
            <w:tcW w:w="1401" w:type="dxa"/>
            <w:gridSpan w:val="4"/>
            <w:tcBorders>
              <w:top w:val="nil"/>
              <w:bottom w:val="single" w:sz="2" w:space="0" w:color="auto"/>
            </w:tcBorders>
            <w:vAlign w:val="center"/>
          </w:tcPr>
          <w:p w14:paraId="47C12321" w14:textId="77777777" w:rsidR="00D93BBC" w:rsidRDefault="00D93BBC" w:rsidP="007E1214">
            <w:pPr>
              <w:jc w:val="center"/>
              <w:rPr>
                <w:sz w:val="16"/>
                <w:szCs w:val="16"/>
                <w:lang w:val="en-US"/>
              </w:rPr>
            </w:pPr>
            <w:r>
              <w:rPr>
                <w:sz w:val="16"/>
                <w:szCs w:val="16"/>
                <w:lang w:val="en-US"/>
              </w:rPr>
              <w:t>9310060019920</w:t>
            </w:r>
          </w:p>
        </w:tc>
        <w:tc>
          <w:tcPr>
            <w:tcW w:w="5867" w:type="dxa"/>
            <w:gridSpan w:val="6"/>
            <w:tcBorders>
              <w:top w:val="nil"/>
              <w:bottom w:val="single" w:sz="2" w:space="0" w:color="auto"/>
            </w:tcBorders>
          </w:tcPr>
          <w:p w14:paraId="576D8CB7" w14:textId="77777777" w:rsidR="00D93BBC" w:rsidRDefault="00D93BBC" w:rsidP="007E1214">
            <w:pPr>
              <w:rPr>
                <w:lang w:val="en-US"/>
              </w:rPr>
            </w:pPr>
            <w:r>
              <w:rPr>
                <w:lang w:val="en-US"/>
              </w:rPr>
              <w:t>Muncitor deservire CM</w:t>
            </w:r>
          </w:p>
        </w:tc>
        <w:tc>
          <w:tcPr>
            <w:tcW w:w="1119" w:type="dxa"/>
            <w:gridSpan w:val="3"/>
            <w:tcBorders>
              <w:top w:val="nil"/>
              <w:bottom w:val="single" w:sz="2" w:space="0" w:color="auto"/>
            </w:tcBorders>
          </w:tcPr>
          <w:p w14:paraId="20BC3F9E"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70E162E4" w14:textId="77777777" w:rsidR="00D93BBC" w:rsidRDefault="00D93BBC" w:rsidP="007E1214">
            <w:pPr>
              <w:rPr>
                <w:lang w:val="en-US"/>
              </w:rPr>
            </w:pPr>
            <w:r>
              <w:rPr>
                <w:lang w:val="en-US"/>
              </w:rPr>
              <w:t>0,16</w:t>
            </w:r>
          </w:p>
        </w:tc>
      </w:tr>
      <w:tr w:rsidR="00D93BBC" w14:paraId="53B684F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FCE767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EA442EB" w14:textId="77777777" w:rsidR="00D93BBC" w:rsidRDefault="00D93BBC" w:rsidP="007E1214">
            <w:pPr>
              <w:jc w:val="center"/>
              <w:rPr>
                <w:sz w:val="16"/>
                <w:szCs w:val="16"/>
                <w:lang w:val="en-US"/>
              </w:rPr>
            </w:pPr>
            <w:r>
              <w:rPr>
                <w:sz w:val="16"/>
                <w:szCs w:val="16"/>
                <w:lang w:val="en-US"/>
              </w:rPr>
              <w:t>2665122700450</w:t>
            </w:r>
          </w:p>
        </w:tc>
        <w:tc>
          <w:tcPr>
            <w:tcW w:w="5867" w:type="dxa"/>
            <w:gridSpan w:val="6"/>
            <w:tcBorders>
              <w:top w:val="nil"/>
              <w:bottom w:val="single" w:sz="2" w:space="0" w:color="auto"/>
            </w:tcBorders>
          </w:tcPr>
          <w:p w14:paraId="0EA82357" w14:textId="77777777" w:rsidR="00D93BBC" w:rsidRDefault="00D93BBC" w:rsidP="007E1214">
            <w:pPr>
              <w:rPr>
                <w:lang w:val="en-US"/>
              </w:rPr>
            </w:pPr>
            <w:r>
              <w:rPr>
                <w:lang w:val="en-US"/>
              </w:rPr>
              <w:t xml:space="preserve"> Policarbonat monolit 2 mm</w:t>
            </w:r>
          </w:p>
        </w:tc>
        <w:tc>
          <w:tcPr>
            <w:tcW w:w="1137" w:type="dxa"/>
            <w:gridSpan w:val="4"/>
            <w:tcBorders>
              <w:top w:val="nil"/>
              <w:bottom w:val="single" w:sz="2" w:space="0" w:color="auto"/>
            </w:tcBorders>
          </w:tcPr>
          <w:p w14:paraId="63607EA5"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07E76912" w14:textId="77777777" w:rsidR="00D93BBC" w:rsidRDefault="00D93BBC" w:rsidP="007E1214">
            <w:pPr>
              <w:rPr>
                <w:lang w:val="en-US"/>
              </w:rPr>
            </w:pPr>
            <w:r>
              <w:rPr>
                <w:lang w:val="en-US"/>
              </w:rPr>
              <w:t>10,50</w:t>
            </w:r>
          </w:p>
        </w:tc>
      </w:tr>
      <w:tr w:rsidR="00D93BBC" w14:paraId="211D0F2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C17149A"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C7E25DF" w14:textId="77777777" w:rsidR="00D93BBC" w:rsidRDefault="00D93BBC" w:rsidP="007E1214">
            <w:pPr>
              <w:jc w:val="center"/>
              <w:rPr>
                <w:sz w:val="16"/>
                <w:szCs w:val="16"/>
                <w:lang w:val="en-US"/>
              </w:rPr>
            </w:pPr>
            <w:r>
              <w:rPr>
                <w:sz w:val="16"/>
                <w:szCs w:val="16"/>
                <w:lang w:val="en-US"/>
              </w:rPr>
              <w:t>2710403642598</w:t>
            </w:r>
          </w:p>
        </w:tc>
        <w:tc>
          <w:tcPr>
            <w:tcW w:w="5867" w:type="dxa"/>
            <w:gridSpan w:val="6"/>
            <w:tcBorders>
              <w:top w:val="nil"/>
              <w:bottom w:val="single" w:sz="2" w:space="0" w:color="auto"/>
            </w:tcBorders>
          </w:tcPr>
          <w:p w14:paraId="4E7FB241" w14:textId="77777777" w:rsidR="00D93BBC" w:rsidRDefault="00D93BBC" w:rsidP="007E1214">
            <w:pPr>
              <w:rPr>
                <w:lang w:val="en-US"/>
              </w:rPr>
            </w:pPr>
            <w:r>
              <w:rPr>
                <w:lang w:val="en-US"/>
              </w:rPr>
              <w:t xml:space="preserve">Tabla zincata 0,5 x 800 x 2000 mm </w:t>
            </w:r>
          </w:p>
        </w:tc>
        <w:tc>
          <w:tcPr>
            <w:tcW w:w="1137" w:type="dxa"/>
            <w:gridSpan w:val="4"/>
            <w:tcBorders>
              <w:top w:val="nil"/>
              <w:bottom w:val="single" w:sz="2" w:space="0" w:color="auto"/>
            </w:tcBorders>
          </w:tcPr>
          <w:p w14:paraId="13E64414"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03CE6C4A" w14:textId="77777777" w:rsidR="00D93BBC" w:rsidRDefault="00D93BBC" w:rsidP="007E1214">
            <w:pPr>
              <w:rPr>
                <w:lang w:val="en-US"/>
              </w:rPr>
            </w:pPr>
            <w:r>
              <w:rPr>
                <w:lang w:val="en-US"/>
              </w:rPr>
              <w:t>2,94</w:t>
            </w:r>
          </w:p>
        </w:tc>
      </w:tr>
      <w:tr w:rsidR="00D93BBC" w14:paraId="5B1B396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2DA19F6"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422DC51" w14:textId="77777777" w:rsidR="00D93BBC" w:rsidRDefault="00D93BBC" w:rsidP="007E1214">
            <w:pPr>
              <w:jc w:val="center"/>
              <w:rPr>
                <w:sz w:val="16"/>
                <w:szCs w:val="16"/>
                <w:lang w:val="en-US"/>
              </w:rPr>
            </w:pPr>
            <w:r>
              <w:rPr>
                <w:sz w:val="16"/>
                <w:szCs w:val="16"/>
                <w:lang w:val="en-US"/>
              </w:rPr>
              <w:t>2875276312596</w:t>
            </w:r>
          </w:p>
        </w:tc>
        <w:tc>
          <w:tcPr>
            <w:tcW w:w="5867" w:type="dxa"/>
            <w:gridSpan w:val="6"/>
            <w:tcBorders>
              <w:top w:val="nil"/>
              <w:bottom w:val="single" w:sz="2" w:space="0" w:color="auto"/>
            </w:tcBorders>
          </w:tcPr>
          <w:p w14:paraId="386AE31F" w14:textId="77777777" w:rsidR="00D93BBC" w:rsidRDefault="00D93BBC" w:rsidP="007E1214">
            <w:pPr>
              <w:rPr>
                <w:lang w:val="en-US"/>
              </w:rPr>
            </w:pPr>
            <w:r>
              <w:rPr>
                <w:lang w:val="en-US"/>
              </w:rPr>
              <w:t xml:space="preserve">Accesorii metalice zincate pentru invelitori din placi ondulate </w:t>
            </w:r>
          </w:p>
        </w:tc>
        <w:tc>
          <w:tcPr>
            <w:tcW w:w="1137" w:type="dxa"/>
            <w:gridSpan w:val="4"/>
            <w:tcBorders>
              <w:top w:val="nil"/>
              <w:bottom w:val="single" w:sz="2" w:space="0" w:color="auto"/>
            </w:tcBorders>
          </w:tcPr>
          <w:p w14:paraId="7797F1FA"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1B2AFC3C" w14:textId="77777777" w:rsidR="00D93BBC" w:rsidRDefault="00D93BBC" w:rsidP="007E1214">
            <w:pPr>
              <w:rPr>
                <w:lang w:val="en-US"/>
              </w:rPr>
            </w:pPr>
            <w:r>
              <w:rPr>
                <w:lang w:val="en-US"/>
              </w:rPr>
              <w:t>31,08</w:t>
            </w:r>
          </w:p>
        </w:tc>
      </w:tr>
      <w:tr w:rsidR="00D93BBC" w14:paraId="506BF2F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E74FED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960D486" w14:textId="77777777" w:rsidR="00D93BBC" w:rsidRDefault="00D93BBC" w:rsidP="007E1214">
            <w:pPr>
              <w:jc w:val="center"/>
              <w:rPr>
                <w:sz w:val="16"/>
                <w:szCs w:val="16"/>
                <w:lang w:val="en-US"/>
              </w:rPr>
            </w:pPr>
            <w:r>
              <w:rPr>
                <w:sz w:val="16"/>
                <w:szCs w:val="16"/>
                <w:lang w:val="en-US"/>
              </w:rPr>
              <w:t>2430226102202</w:t>
            </w:r>
          </w:p>
        </w:tc>
        <w:tc>
          <w:tcPr>
            <w:tcW w:w="5867" w:type="dxa"/>
            <w:gridSpan w:val="6"/>
            <w:tcBorders>
              <w:top w:val="nil"/>
              <w:bottom w:val="single" w:sz="2" w:space="0" w:color="auto"/>
            </w:tcBorders>
          </w:tcPr>
          <w:p w14:paraId="02C5D36D" w14:textId="77777777" w:rsidR="00D93BBC" w:rsidRDefault="00D93BBC" w:rsidP="007E1214">
            <w:pPr>
              <w:rPr>
                <w:lang w:val="en-US"/>
              </w:rPr>
            </w:pPr>
            <w:r>
              <w:rPr>
                <w:lang w:val="en-US"/>
              </w:rPr>
              <w:t xml:space="preserve">Chit de cutit alchidic </w:t>
            </w:r>
          </w:p>
        </w:tc>
        <w:tc>
          <w:tcPr>
            <w:tcW w:w="1137" w:type="dxa"/>
            <w:gridSpan w:val="4"/>
            <w:tcBorders>
              <w:top w:val="nil"/>
              <w:bottom w:val="single" w:sz="2" w:space="0" w:color="auto"/>
            </w:tcBorders>
          </w:tcPr>
          <w:p w14:paraId="7A4CBFA8"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6D617FAD" w14:textId="77777777" w:rsidR="00D93BBC" w:rsidRDefault="00D93BBC" w:rsidP="007E1214">
            <w:pPr>
              <w:rPr>
                <w:lang w:val="en-US"/>
              </w:rPr>
            </w:pPr>
            <w:r>
              <w:rPr>
                <w:lang w:val="en-US"/>
              </w:rPr>
              <w:t>1,68</w:t>
            </w:r>
          </w:p>
        </w:tc>
      </w:tr>
      <w:tr w:rsidR="00D93BBC" w14:paraId="431F309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85546A6"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A84225F" w14:textId="77777777" w:rsidR="00D93BBC" w:rsidRDefault="00D93BBC" w:rsidP="007E1214">
            <w:pPr>
              <w:jc w:val="center"/>
              <w:rPr>
                <w:sz w:val="16"/>
                <w:szCs w:val="16"/>
                <w:lang w:val="en-US"/>
              </w:rPr>
            </w:pPr>
            <w:r>
              <w:rPr>
                <w:sz w:val="16"/>
                <w:szCs w:val="16"/>
                <w:lang w:val="en-US"/>
              </w:rPr>
              <w:t>2710403750000</w:t>
            </w:r>
          </w:p>
        </w:tc>
        <w:tc>
          <w:tcPr>
            <w:tcW w:w="5867" w:type="dxa"/>
            <w:gridSpan w:val="6"/>
            <w:tcBorders>
              <w:top w:val="nil"/>
              <w:bottom w:val="single" w:sz="2" w:space="0" w:color="auto"/>
            </w:tcBorders>
          </w:tcPr>
          <w:p w14:paraId="1A278F13" w14:textId="77777777" w:rsidR="00D93BBC" w:rsidRDefault="00D93BBC" w:rsidP="007E1214">
            <w:pPr>
              <w:rPr>
                <w:lang w:val="en-US"/>
              </w:rPr>
            </w:pPr>
            <w:r>
              <w:rPr>
                <w:lang w:val="en-US"/>
              </w:rPr>
              <w:t xml:space="preserve">Pazie </w:t>
            </w:r>
          </w:p>
        </w:tc>
        <w:tc>
          <w:tcPr>
            <w:tcW w:w="1137" w:type="dxa"/>
            <w:gridSpan w:val="4"/>
            <w:tcBorders>
              <w:top w:val="nil"/>
              <w:bottom w:val="single" w:sz="2" w:space="0" w:color="auto"/>
            </w:tcBorders>
          </w:tcPr>
          <w:p w14:paraId="7AA88957"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2EA9CCB6" w14:textId="77777777" w:rsidR="00D93BBC" w:rsidRDefault="00D93BBC" w:rsidP="007E1214">
            <w:pPr>
              <w:rPr>
                <w:lang w:val="en-US"/>
              </w:rPr>
            </w:pPr>
            <w:r>
              <w:rPr>
                <w:lang w:val="en-US"/>
              </w:rPr>
              <w:t>0,34</w:t>
            </w:r>
          </w:p>
        </w:tc>
      </w:tr>
      <w:tr w:rsidR="00D93BBC" w14:paraId="6890BBA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E970B56"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39AA1DC"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7E403090"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7F93F4A0"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6A1CA91D" w14:textId="77777777" w:rsidR="00D93BBC" w:rsidRDefault="00D93BBC" w:rsidP="007E1214">
            <w:pPr>
              <w:rPr>
                <w:lang w:val="en-US"/>
              </w:rPr>
            </w:pPr>
            <w:r>
              <w:rPr>
                <w:lang w:val="en-US"/>
              </w:rPr>
              <w:t>1,60</w:t>
            </w:r>
          </w:p>
        </w:tc>
      </w:tr>
      <w:tr w:rsidR="00D93BBC" w14:paraId="350B1B6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37B50F5"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CDD7A54" w14:textId="77777777" w:rsidR="00D93BBC" w:rsidRDefault="00D93BBC" w:rsidP="007E1214">
            <w:pPr>
              <w:jc w:val="center"/>
              <w:rPr>
                <w:sz w:val="16"/>
                <w:szCs w:val="16"/>
                <w:lang w:val="en-US"/>
              </w:rPr>
            </w:pPr>
            <w:r>
              <w:rPr>
                <w:sz w:val="16"/>
                <w:szCs w:val="16"/>
                <w:lang w:val="en-US"/>
              </w:rPr>
              <w:t>2940420007687</w:t>
            </w:r>
          </w:p>
        </w:tc>
        <w:tc>
          <w:tcPr>
            <w:tcW w:w="5867" w:type="dxa"/>
            <w:gridSpan w:val="6"/>
            <w:tcBorders>
              <w:top w:val="nil"/>
              <w:bottom w:val="single" w:sz="2" w:space="0" w:color="auto"/>
            </w:tcBorders>
          </w:tcPr>
          <w:p w14:paraId="57AAD29D" w14:textId="77777777" w:rsidR="00D93BBC" w:rsidRDefault="00D93BBC" w:rsidP="007E1214">
            <w:pPr>
              <w:rPr>
                <w:lang w:val="en-US"/>
              </w:rPr>
            </w:pPr>
            <w:r>
              <w:rPr>
                <w:lang w:val="en-US"/>
              </w:rPr>
              <w:t>Masina portabila de taiat cu disc abraziv</w:t>
            </w:r>
          </w:p>
        </w:tc>
        <w:tc>
          <w:tcPr>
            <w:tcW w:w="1119" w:type="dxa"/>
            <w:gridSpan w:val="3"/>
            <w:tcBorders>
              <w:top w:val="nil"/>
              <w:bottom w:val="single" w:sz="2" w:space="0" w:color="auto"/>
            </w:tcBorders>
          </w:tcPr>
          <w:p w14:paraId="4F5EB2AB"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7EF91798" w14:textId="77777777" w:rsidR="00D93BBC" w:rsidRDefault="00D93BBC" w:rsidP="007E1214">
            <w:pPr>
              <w:rPr>
                <w:lang w:val="en-US"/>
              </w:rPr>
            </w:pPr>
            <w:r>
              <w:rPr>
                <w:lang w:val="en-US"/>
              </w:rPr>
              <w:t>0,08</w:t>
            </w:r>
          </w:p>
        </w:tc>
      </w:tr>
      <w:tr w:rsidR="00D93BBC" w14:paraId="0C31C54D"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06262724" w14:textId="77777777" w:rsidR="00D93BBC" w:rsidRDefault="00D93BBC" w:rsidP="007E1214">
            <w:pPr>
              <w:rPr>
                <w:lang w:val="en-US"/>
              </w:rPr>
            </w:pPr>
            <w:r>
              <w:rPr>
                <w:lang w:val="en-US"/>
              </w:rPr>
              <w:t>40</w:t>
            </w:r>
          </w:p>
        </w:tc>
        <w:tc>
          <w:tcPr>
            <w:tcW w:w="1401" w:type="dxa"/>
            <w:gridSpan w:val="4"/>
            <w:tcBorders>
              <w:top w:val="single" w:sz="4" w:space="0" w:color="auto"/>
              <w:bottom w:val="single" w:sz="4" w:space="0" w:color="auto"/>
            </w:tcBorders>
          </w:tcPr>
          <w:p w14:paraId="00B84DD3" w14:textId="77777777" w:rsidR="00D93BBC" w:rsidRDefault="00D93BBC" w:rsidP="007E1214">
            <w:pPr>
              <w:rPr>
                <w:lang w:val="en-US"/>
              </w:rPr>
            </w:pPr>
            <w:r>
              <w:rPr>
                <w:lang w:val="en-US"/>
              </w:rPr>
              <w:t>IzF18C</w:t>
            </w:r>
          </w:p>
          <w:p w14:paraId="398E3E8A"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21021864"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 xml:space="preserve">Strat suport de egalizare sau de protectie pentru izolatii, inclusiv scafele aferente, executat cu mortar de ciment gata preparat marca M100-T fara adaos de var, driscuit, pe suprafete orizontale sau inclinate pina la 40 % inclusiv, aplicat in grosime medie de 3 cm  </w:t>
            </w:r>
            <w:r>
              <w:rPr>
                <w:rFonts w:ascii="Times New Roman CYR" w:hAnsi="Times New Roman CYR" w:cs="Times New Roman CYR"/>
                <w:sz w:val="16"/>
                <w:szCs w:val="16"/>
                <w:lang w:val="en-US"/>
              </w:rPr>
              <w:t xml:space="preserve"> </w:t>
            </w:r>
          </w:p>
          <w:p w14:paraId="686E749D"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707CA564"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78E1DEEB" w14:textId="77777777" w:rsidR="00D93BBC" w:rsidRPr="00B400BD" w:rsidRDefault="00D93BBC" w:rsidP="007E1214">
            <w:pPr>
              <w:jc w:val="center"/>
              <w:rPr>
                <w:b/>
                <w:bCs/>
                <w:lang w:val="en-US"/>
              </w:rPr>
            </w:pPr>
            <w:r w:rsidRPr="00B400BD">
              <w:rPr>
                <w:b/>
                <w:bCs/>
                <w:lang w:val="en-US"/>
              </w:rPr>
              <w:t>15,00</w:t>
            </w:r>
          </w:p>
        </w:tc>
      </w:tr>
      <w:tr w:rsidR="00D93BBC" w14:paraId="243B2C7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C6ACC0C" w14:textId="77777777" w:rsidR="00D93BBC" w:rsidRDefault="00D93BBC" w:rsidP="007E1214">
            <w:pPr>
              <w:rPr>
                <w:lang w:val="en-US"/>
              </w:rPr>
            </w:pPr>
          </w:p>
        </w:tc>
        <w:tc>
          <w:tcPr>
            <w:tcW w:w="1401" w:type="dxa"/>
            <w:gridSpan w:val="4"/>
            <w:tcBorders>
              <w:top w:val="nil"/>
              <w:bottom w:val="single" w:sz="2" w:space="0" w:color="auto"/>
            </w:tcBorders>
            <w:vAlign w:val="center"/>
          </w:tcPr>
          <w:p w14:paraId="5822E796" w14:textId="77777777" w:rsidR="00D93BBC" w:rsidRDefault="00D93BBC" w:rsidP="007E1214">
            <w:pPr>
              <w:jc w:val="center"/>
              <w:rPr>
                <w:sz w:val="16"/>
                <w:szCs w:val="16"/>
                <w:lang w:val="en-US"/>
              </w:rPr>
            </w:pPr>
            <w:r>
              <w:rPr>
                <w:sz w:val="16"/>
                <w:szCs w:val="16"/>
                <w:lang w:val="en-US"/>
              </w:rPr>
              <w:t>7132030012600</w:t>
            </w:r>
          </w:p>
        </w:tc>
        <w:tc>
          <w:tcPr>
            <w:tcW w:w="5867" w:type="dxa"/>
            <w:gridSpan w:val="6"/>
            <w:tcBorders>
              <w:top w:val="nil"/>
              <w:bottom w:val="single" w:sz="2" w:space="0" w:color="auto"/>
            </w:tcBorders>
          </w:tcPr>
          <w:p w14:paraId="4E1B4FAA" w14:textId="77777777" w:rsidR="00D93BBC" w:rsidRDefault="00D93BBC" w:rsidP="007E1214">
            <w:pPr>
              <w:rPr>
                <w:lang w:val="en-US"/>
              </w:rPr>
            </w:pPr>
            <w:r>
              <w:rPr>
                <w:lang w:val="en-US"/>
              </w:rPr>
              <w:t>Mozaicar</w:t>
            </w:r>
          </w:p>
        </w:tc>
        <w:tc>
          <w:tcPr>
            <w:tcW w:w="1119" w:type="dxa"/>
            <w:gridSpan w:val="3"/>
            <w:tcBorders>
              <w:top w:val="nil"/>
              <w:bottom w:val="single" w:sz="2" w:space="0" w:color="auto"/>
            </w:tcBorders>
          </w:tcPr>
          <w:p w14:paraId="08CC155D"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185C33C8" w14:textId="77777777" w:rsidR="00D93BBC" w:rsidRDefault="00D93BBC" w:rsidP="007E1214">
            <w:pPr>
              <w:rPr>
                <w:lang w:val="en-US"/>
              </w:rPr>
            </w:pPr>
            <w:r>
              <w:rPr>
                <w:lang w:val="en-US"/>
              </w:rPr>
              <w:t>5,25</w:t>
            </w:r>
          </w:p>
        </w:tc>
      </w:tr>
      <w:tr w:rsidR="00D93BBC" w14:paraId="1BE042B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D259C8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6F2FC4C" w14:textId="77777777" w:rsidR="00D93BBC" w:rsidRDefault="00D93BBC" w:rsidP="007E1214">
            <w:pPr>
              <w:jc w:val="center"/>
              <w:rPr>
                <w:sz w:val="16"/>
                <w:szCs w:val="16"/>
                <w:lang w:val="en-US"/>
              </w:rPr>
            </w:pPr>
            <w:r>
              <w:rPr>
                <w:sz w:val="16"/>
                <w:szCs w:val="16"/>
                <w:lang w:val="en-US"/>
              </w:rPr>
              <w:t>1421102200513</w:t>
            </w:r>
          </w:p>
        </w:tc>
        <w:tc>
          <w:tcPr>
            <w:tcW w:w="5867" w:type="dxa"/>
            <w:gridSpan w:val="6"/>
            <w:tcBorders>
              <w:top w:val="nil"/>
              <w:bottom w:val="single" w:sz="2" w:space="0" w:color="auto"/>
            </w:tcBorders>
          </w:tcPr>
          <w:p w14:paraId="62C5E937" w14:textId="77777777" w:rsidR="00D93BBC" w:rsidRDefault="00D93BBC" w:rsidP="007E1214">
            <w:pPr>
              <w:rPr>
                <w:lang w:val="en-US"/>
              </w:rPr>
            </w:pPr>
            <w:r>
              <w:rPr>
                <w:lang w:val="en-US"/>
              </w:rPr>
              <w:t>Nisip sortat nespalat de riu si lacuri 0,0-3,0 mm</w:t>
            </w:r>
          </w:p>
        </w:tc>
        <w:tc>
          <w:tcPr>
            <w:tcW w:w="1137" w:type="dxa"/>
            <w:gridSpan w:val="4"/>
            <w:tcBorders>
              <w:top w:val="nil"/>
              <w:bottom w:val="single" w:sz="2" w:space="0" w:color="auto"/>
            </w:tcBorders>
          </w:tcPr>
          <w:p w14:paraId="5D90DBB0"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1948E0AE" w14:textId="77777777" w:rsidR="00D93BBC" w:rsidRDefault="00D93BBC" w:rsidP="007E1214">
            <w:pPr>
              <w:rPr>
                <w:lang w:val="en-US"/>
              </w:rPr>
            </w:pPr>
            <w:r>
              <w:rPr>
                <w:lang w:val="en-US"/>
              </w:rPr>
              <w:t>0,63</w:t>
            </w:r>
          </w:p>
        </w:tc>
      </w:tr>
      <w:tr w:rsidR="00D93BBC" w14:paraId="2DE9692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56C0F3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D91902C" w14:textId="77777777" w:rsidR="00D93BBC" w:rsidRDefault="00D93BBC" w:rsidP="007E1214">
            <w:pPr>
              <w:jc w:val="center"/>
              <w:rPr>
                <w:sz w:val="16"/>
                <w:szCs w:val="16"/>
                <w:lang w:val="en-US"/>
              </w:rPr>
            </w:pPr>
            <w:r>
              <w:rPr>
                <w:sz w:val="16"/>
                <w:szCs w:val="16"/>
                <w:lang w:val="en-US"/>
              </w:rPr>
              <w:t>4100126202818</w:t>
            </w:r>
          </w:p>
        </w:tc>
        <w:tc>
          <w:tcPr>
            <w:tcW w:w="5867" w:type="dxa"/>
            <w:gridSpan w:val="6"/>
            <w:tcBorders>
              <w:top w:val="nil"/>
              <w:bottom w:val="single" w:sz="2" w:space="0" w:color="auto"/>
            </w:tcBorders>
          </w:tcPr>
          <w:p w14:paraId="7454A8DF" w14:textId="77777777" w:rsidR="00D93BBC" w:rsidRDefault="00D93BBC" w:rsidP="007E1214">
            <w:pPr>
              <w:rPr>
                <w:lang w:val="en-US"/>
              </w:rPr>
            </w:pPr>
            <w:r>
              <w:rPr>
                <w:lang w:val="en-US"/>
              </w:rPr>
              <w:t>Apa</w:t>
            </w:r>
          </w:p>
        </w:tc>
        <w:tc>
          <w:tcPr>
            <w:tcW w:w="1137" w:type="dxa"/>
            <w:gridSpan w:val="4"/>
            <w:tcBorders>
              <w:top w:val="nil"/>
              <w:bottom w:val="single" w:sz="2" w:space="0" w:color="auto"/>
            </w:tcBorders>
          </w:tcPr>
          <w:p w14:paraId="6EDF5863"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094EC508" w14:textId="77777777" w:rsidR="00D93BBC" w:rsidRDefault="00D93BBC" w:rsidP="007E1214">
            <w:pPr>
              <w:rPr>
                <w:lang w:val="en-US"/>
              </w:rPr>
            </w:pPr>
            <w:r>
              <w:rPr>
                <w:lang w:val="en-US"/>
              </w:rPr>
              <w:t>0,15</w:t>
            </w:r>
          </w:p>
        </w:tc>
      </w:tr>
      <w:tr w:rsidR="00D93BBC" w14:paraId="206F03C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E7394D8"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3220B97" w14:textId="77777777" w:rsidR="00D93BBC" w:rsidRDefault="00D93BBC" w:rsidP="007E1214">
            <w:pPr>
              <w:jc w:val="center"/>
              <w:rPr>
                <w:sz w:val="16"/>
                <w:szCs w:val="16"/>
                <w:lang w:val="en-US"/>
              </w:rPr>
            </w:pPr>
            <w:r>
              <w:rPr>
                <w:sz w:val="16"/>
                <w:szCs w:val="16"/>
                <w:lang w:val="en-US"/>
              </w:rPr>
              <w:t>26511221004022</w:t>
            </w:r>
          </w:p>
        </w:tc>
        <w:tc>
          <w:tcPr>
            <w:tcW w:w="5867" w:type="dxa"/>
            <w:gridSpan w:val="6"/>
            <w:tcBorders>
              <w:top w:val="nil"/>
              <w:bottom w:val="single" w:sz="2" w:space="0" w:color="auto"/>
            </w:tcBorders>
          </w:tcPr>
          <w:p w14:paraId="2C239A11" w14:textId="77777777" w:rsidR="00D93BBC" w:rsidRDefault="00D93BBC" w:rsidP="007E1214">
            <w:pPr>
              <w:rPr>
                <w:lang w:val="en-US"/>
              </w:rPr>
            </w:pPr>
            <w:r>
              <w:rPr>
                <w:lang w:val="en-US"/>
              </w:rPr>
              <w:t xml:space="preserve">Ciment M-400 </w:t>
            </w:r>
          </w:p>
        </w:tc>
        <w:tc>
          <w:tcPr>
            <w:tcW w:w="1137" w:type="dxa"/>
            <w:gridSpan w:val="4"/>
            <w:tcBorders>
              <w:top w:val="nil"/>
              <w:bottom w:val="single" w:sz="2" w:space="0" w:color="auto"/>
            </w:tcBorders>
          </w:tcPr>
          <w:p w14:paraId="6CDA3B77"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0B283467" w14:textId="77777777" w:rsidR="00D93BBC" w:rsidRDefault="00D93BBC" w:rsidP="007E1214">
            <w:pPr>
              <w:rPr>
                <w:lang w:val="en-US"/>
              </w:rPr>
            </w:pPr>
            <w:r>
              <w:rPr>
                <w:lang w:val="en-US"/>
              </w:rPr>
              <w:t>195,00</w:t>
            </w:r>
          </w:p>
        </w:tc>
      </w:tr>
      <w:tr w:rsidR="00D93BBC" w14:paraId="6BD63E1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DEF964B"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B65A844" w14:textId="77777777" w:rsidR="00D93BBC" w:rsidRDefault="00D93BBC" w:rsidP="007E1214">
            <w:pPr>
              <w:jc w:val="center"/>
              <w:rPr>
                <w:sz w:val="16"/>
                <w:szCs w:val="16"/>
                <w:lang w:val="en-US"/>
              </w:rPr>
            </w:pPr>
            <w:r>
              <w:rPr>
                <w:sz w:val="16"/>
                <w:szCs w:val="16"/>
                <w:lang w:val="en-US"/>
              </w:rPr>
              <w:t>2922140006703</w:t>
            </w:r>
          </w:p>
        </w:tc>
        <w:tc>
          <w:tcPr>
            <w:tcW w:w="5867" w:type="dxa"/>
            <w:gridSpan w:val="6"/>
            <w:tcBorders>
              <w:top w:val="nil"/>
              <w:bottom w:val="single" w:sz="2" w:space="0" w:color="auto"/>
            </w:tcBorders>
          </w:tcPr>
          <w:p w14:paraId="15F51D8F" w14:textId="77777777" w:rsidR="00D93BBC" w:rsidRDefault="00D93BBC" w:rsidP="007E1214">
            <w:pPr>
              <w:rPr>
                <w:lang w:val="en-US"/>
              </w:rPr>
            </w:pPr>
            <w:r>
              <w:rPr>
                <w:lang w:val="en-US"/>
              </w:rPr>
              <w:t>Macara fereastra de 0,0015 MN (0,15 tf)</w:t>
            </w:r>
          </w:p>
        </w:tc>
        <w:tc>
          <w:tcPr>
            <w:tcW w:w="1119" w:type="dxa"/>
            <w:gridSpan w:val="3"/>
            <w:tcBorders>
              <w:top w:val="nil"/>
              <w:bottom w:val="single" w:sz="2" w:space="0" w:color="auto"/>
            </w:tcBorders>
          </w:tcPr>
          <w:p w14:paraId="777BBD27"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611488F0" w14:textId="77777777" w:rsidR="00D93BBC" w:rsidRDefault="00D93BBC" w:rsidP="007E1214">
            <w:pPr>
              <w:rPr>
                <w:lang w:val="en-US"/>
              </w:rPr>
            </w:pPr>
            <w:r>
              <w:rPr>
                <w:lang w:val="en-US"/>
              </w:rPr>
              <w:t>0,32</w:t>
            </w:r>
          </w:p>
        </w:tc>
      </w:tr>
      <w:tr w:rsidR="00D93BBC" w14:paraId="636F9083"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151A0A6C" w14:textId="77777777" w:rsidR="00D93BBC" w:rsidRDefault="00D93BBC" w:rsidP="007E1214">
            <w:pPr>
              <w:rPr>
                <w:lang w:val="en-US"/>
              </w:rPr>
            </w:pPr>
            <w:r>
              <w:rPr>
                <w:lang w:val="en-US"/>
              </w:rPr>
              <w:t>41</w:t>
            </w:r>
          </w:p>
        </w:tc>
        <w:tc>
          <w:tcPr>
            <w:tcW w:w="1401" w:type="dxa"/>
            <w:gridSpan w:val="4"/>
            <w:tcBorders>
              <w:top w:val="single" w:sz="4" w:space="0" w:color="auto"/>
              <w:bottom w:val="single" w:sz="4" w:space="0" w:color="auto"/>
            </w:tcBorders>
          </w:tcPr>
          <w:p w14:paraId="230E9EF0" w14:textId="77777777" w:rsidR="00D93BBC" w:rsidRDefault="00D93BBC" w:rsidP="007E1214">
            <w:pPr>
              <w:rPr>
                <w:lang w:val="en-US"/>
              </w:rPr>
            </w:pPr>
            <w:r>
              <w:rPr>
                <w:lang w:val="en-US"/>
              </w:rPr>
              <w:t>IzF01B</w:t>
            </w:r>
          </w:p>
          <w:p w14:paraId="02F41E87"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6A43E381"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Amorsarea suprafetelor pentru aplicarea stratului de difuzie, a barierei contra vaporilor, a termoizolatiei sau a hidroizolatiei pe suprafete orizontale, inclinte sau verticale, cu suspensie de bitum filerizat  tip Praimer</w:t>
            </w:r>
            <w:r>
              <w:rPr>
                <w:rFonts w:ascii="Times New Roman CYR" w:hAnsi="Times New Roman CYR" w:cs="Times New Roman CYR"/>
                <w:sz w:val="16"/>
                <w:szCs w:val="16"/>
                <w:lang w:val="en-US"/>
              </w:rPr>
              <w:t xml:space="preserve"> </w:t>
            </w:r>
          </w:p>
          <w:p w14:paraId="497BAA20"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283A6B70"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64386B0C" w14:textId="77777777" w:rsidR="00D93BBC" w:rsidRPr="00B400BD" w:rsidRDefault="00D93BBC" w:rsidP="007E1214">
            <w:pPr>
              <w:jc w:val="center"/>
              <w:rPr>
                <w:b/>
                <w:bCs/>
                <w:lang w:val="en-US"/>
              </w:rPr>
            </w:pPr>
            <w:r w:rsidRPr="00B400BD">
              <w:rPr>
                <w:b/>
                <w:bCs/>
                <w:lang w:val="en-US"/>
              </w:rPr>
              <w:t>15,00</w:t>
            </w:r>
          </w:p>
        </w:tc>
      </w:tr>
      <w:tr w:rsidR="00D93BBC" w14:paraId="6EACD18C"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A07D3AC" w14:textId="77777777" w:rsidR="00D93BBC" w:rsidRDefault="00D93BBC" w:rsidP="007E1214">
            <w:pPr>
              <w:rPr>
                <w:lang w:val="en-US"/>
              </w:rPr>
            </w:pPr>
          </w:p>
        </w:tc>
        <w:tc>
          <w:tcPr>
            <w:tcW w:w="1401" w:type="dxa"/>
            <w:gridSpan w:val="4"/>
            <w:tcBorders>
              <w:top w:val="nil"/>
              <w:bottom w:val="single" w:sz="2" w:space="0" w:color="auto"/>
            </w:tcBorders>
            <w:vAlign w:val="center"/>
          </w:tcPr>
          <w:p w14:paraId="29503E69" w14:textId="77777777" w:rsidR="00D93BBC" w:rsidRDefault="00D93BBC" w:rsidP="007E1214">
            <w:pPr>
              <w:jc w:val="center"/>
              <w:rPr>
                <w:sz w:val="16"/>
                <w:szCs w:val="16"/>
                <w:lang w:val="en-US"/>
              </w:rPr>
            </w:pPr>
            <w:r>
              <w:rPr>
                <w:sz w:val="16"/>
                <w:szCs w:val="16"/>
                <w:lang w:val="en-US"/>
              </w:rPr>
              <w:t>7134030012200</w:t>
            </w:r>
          </w:p>
        </w:tc>
        <w:tc>
          <w:tcPr>
            <w:tcW w:w="5867" w:type="dxa"/>
            <w:gridSpan w:val="6"/>
            <w:tcBorders>
              <w:top w:val="nil"/>
              <w:bottom w:val="single" w:sz="2" w:space="0" w:color="auto"/>
            </w:tcBorders>
          </w:tcPr>
          <w:p w14:paraId="0676FC38" w14:textId="77777777" w:rsidR="00D93BBC" w:rsidRDefault="00D93BBC" w:rsidP="007E1214">
            <w:pPr>
              <w:rPr>
                <w:lang w:val="en-US"/>
              </w:rPr>
            </w:pPr>
            <w:r>
              <w:rPr>
                <w:lang w:val="en-US"/>
              </w:rPr>
              <w:t>Izolator hidrofug</w:t>
            </w:r>
          </w:p>
        </w:tc>
        <w:tc>
          <w:tcPr>
            <w:tcW w:w="1119" w:type="dxa"/>
            <w:gridSpan w:val="3"/>
            <w:tcBorders>
              <w:top w:val="nil"/>
              <w:bottom w:val="single" w:sz="2" w:space="0" w:color="auto"/>
            </w:tcBorders>
          </w:tcPr>
          <w:p w14:paraId="1DB69B0E"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01673019" w14:textId="77777777" w:rsidR="00D93BBC" w:rsidRDefault="00D93BBC" w:rsidP="007E1214">
            <w:pPr>
              <w:rPr>
                <w:lang w:val="en-US"/>
              </w:rPr>
            </w:pPr>
            <w:r>
              <w:rPr>
                <w:lang w:val="en-US"/>
              </w:rPr>
              <w:t>0,60</w:t>
            </w:r>
          </w:p>
        </w:tc>
      </w:tr>
      <w:tr w:rsidR="00D93BBC" w14:paraId="711AFCC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6EFD6FA"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A17286F" w14:textId="77777777" w:rsidR="00D93BBC" w:rsidRDefault="00D93BBC" w:rsidP="007E1214">
            <w:pPr>
              <w:jc w:val="center"/>
              <w:rPr>
                <w:sz w:val="16"/>
                <w:szCs w:val="16"/>
                <w:lang w:val="en-US"/>
              </w:rPr>
            </w:pPr>
            <w:r>
              <w:rPr>
                <w:sz w:val="16"/>
                <w:szCs w:val="16"/>
                <w:lang w:val="en-US"/>
              </w:rPr>
              <w:t>2413317346000</w:t>
            </w:r>
          </w:p>
        </w:tc>
        <w:tc>
          <w:tcPr>
            <w:tcW w:w="5867" w:type="dxa"/>
            <w:gridSpan w:val="6"/>
            <w:tcBorders>
              <w:top w:val="nil"/>
              <w:bottom w:val="single" w:sz="2" w:space="0" w:color="auto"/>
            </w:tcBorders>
          </w:tcPr>
          <w:p w14:paraId="15770EA8" w14:textId="77777777" w:rsidR="00D93BBC" w:rsidRDefault="00D93BBC" w:rsidP="007E1214">
            <w:pPr>
              <w:rPr>
                <w:lang w:val="en-US"/>
              </w:rPr>
            </w:pPr>
            <w:r>
              <w:rPr>
                <w:lang w:val="en-US"/>
              </w:rPr>
              <w:t>Suspensie de bitum filerizat-subif</w:t>
            </w:r>
          </w:p>
        </w:tc>
        <w:tc>
          <w:tcPr>
            <w:tcW w:w="1137" w:type="dxa"/>
            <w:gridSpan w:val="4"/>
            <w:tcBorders>
              <w:top w:val="nil"/>
              <w:bottom w:val="single" w:sz="2" w:space="0" w:color="auto"/>
            </w:tcBorders>
          </w:tcPr>
          <w:p w14:paraId="1379FED4"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4A31BC8B" w14:textId="77777777" w:rsidR="00D93BBC" w:rsidRDefault="00D93BBC" w:rsidP="007E1214">
            <w:pPr>
              <w:rPr>
                <w:lang w:val="en-US"/>
              </w:rPr>
            </w:pPr>
            <w:r>
              <w:rPr>
                <w:lang w:val="en-US"/>
              </w:rPr>
              <w:t>4,50</w:t>
            </w:r>
          </w:p>
        </w:tc>
      </w:tr>
      <w:tr w:rsidR="00D93BBC" w14:paraId="1DD6F71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36162A6"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A123EDD" w14:textId="77777777" w:rsidR="00D93BBC" w:rsidRDefault="00D93BBC" w:rsidP="007E1214">
            <w:pPr>
              <w:jc w:val="center"/>
              <w:rPr>
                <w:sz w:val="16"/>
                <w:szCs w:val="16"/>
                <w:lang w:val="en-US"/>
              </w:rPr>
            </w:pPr>
            <w:r>
              <w:rPr>
                <w:sz w:val="16"/>
                <w:szCs w:val="16"/>
                <w:lang w:val="en-US"/>
              </w:rPr>
              <w:t>4100116202818</w:t>
            </w:r>
          </w:p>
        </w:tc>
        <w:tc>
          <w:tcPr>
            <w:tcW w:w="5867" w:type="dxa"/>
            <w:gridSpan w:val="6"/>
            <w:tcBorders>
              <w:top w:val="nil"/>
              <w:bottom w:val="single" w:sz="2" w:space="0" w:color="auto"/>
            </w:tcBorders>
          </w:tcPr>
          <w:p w14:paraId="690285D7" w14:textId="77777777" w:rsidR="00D93BBC" w:rsidRDefault="00D93BBC" w:rsidP="007E1214">
            <w:pPr>
              <w:rPr>
                <w:lang w:val="en-US"/>
              </w:rPr>
            </w:pPr>
            <w:r>
              <w:rPr>
                <w:lang w:val="en-US"/>
              </w:rPr>
              <w:t>Apa pentru mortare si betoane</w:t>
            </w:r>
          </w:p>
        </w:tc>
        <w:tc>
          <w:tcPr>
            <w:tcW w:w="1137" w:type="dxa"/>
            <w:gridSpan w:val="4"/>
            <w:tcBorders>
              <w:top w:val="nil"/>
              <w:bottom w:val="single" w:sz="2" w:space="0" w:color="auto"/>
            </w:tcBorders>
          </w:tcPr>
          <w:p w14:paraId="20D575FA"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381BCEBD" w14:textId="77777777" w:rsidR="00D93BBC" w:rsidRDefault="00D93BBC" w:rsidP="007E1214">
            <w:pPr>
              <w:rPr>
                <w:lang w:val="en-US"/>
              </w:rPr>
            </w:pPr>
            <w:r>
              <w:rPr>
                <w:lang w:val="en-US"/>
              </w:rPr>
              <w:t>0,01</w:t>
            </w:r>
          </w:p>
        </w:tc>
      </w:tr>
      <w:tr w:rsidR="00D93BBC" w14:paraId="000B0F2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AD2CDD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42F23FE" w14:textId="77777777" w:rsidR="00D93BBC" w:rsidRDefault="00D93BBC" w:rsidP="007E1214">
            <w:pPr>
              <w:jc w:val="center"/>
              <w:rPr>
                <w:sz w:val="16"/>
                <w:szCs w:val="16"/>
                <w:lang w:val="en-US"/>
              </w:rPr>
            </w:pPr>
            <w:r>
              <w:rPr>
                <w:sz w:val="16"/>
                <w:szCs w:val="16"/>
                <w:lang w:val="en-US"/>
              </w:rPr>
              <w:t>2922140006703</w:t>
            </w:r>
          </w:p>
        </w:tc>
        <w:tc>
          <w:tcPr>
            <w:tcW w:w="5867" w:type="dxa"/>
            <w:gridSpan w:val="6"/>
            <w:tcBorders>
              <w:top w:val="nil"/>
              <w:bottom w:val="single" w:sz="2" w:space="0" w:color="auto"/>
            </w:tcBorders>
          </w:tcPr>
          <w:p w14:paraId="7F84A947" w14:textId="77777777" w:rsidR="00D93BBC" w:rsidRDefault="00D93BBC" w:rsidP="007E1214">
            <w:pPr>
              <w:rPr>
                <w:lang w:val="en-US"/>
              </w:rPr>
            </w:pPr>
            <w:r>
              <w:rPr>
                <w:lang w:val="en-US"/>
              </w:rPr>
              <w:t>Macara fereastra de 0,0015 MN (0,15 tf)</w:t>
            </w:r>
          </w:p>
        </w:tc>
        <w:tc>
          <w:tcPr>
            <w:tcW w:w="1119" w:type="dxa"/>
            <w:gridSpan w:val="3"/>
            <w:tcBorders>
              <w:top w:val="nil"/>
              <w:bottom w:val="single" w:sz="2" w:space="0" w:color="auto"/>
            </w:tcBorders>
          </w:tcPr>
          <w:p w14:paraId="1F5EF91D"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19878BCE" w14:textId="77777777" w:rsidR="00D93BBC" w:rsidRDefault="00D93BBC" w:rsidP="007E1214">
            <w:pPr>
              <w:rPr>
                <w:lang w:val="en-US"/>
              </w:rPr>
            </w:pPr>
            <w:r>
              <w:rPr>
                <w:lang w:val="en-US"/>
              </w:rPr>
              <w:t>0,00</w:t>
            </w:r>
          </w:p>
        </w:tc>
      </w:tr>
      <w:tr w:rsidR="00D93BBC" w14:paraId="3699B093"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43509F7C" w14:textId="77777777" w:rsidR="00D93BBC" w:rsidRDefault="00D93BBC" w:rsidP="007E1214">
            <w:pPr>
              <w:rPr>
                <w:lang w:val="en-US"/>
              </w:rPr>
            </w:pPr>
            <w:r>
              <w:rPr>
                <w:lang w:val="en-US"/>
              </w:rPr>
              <w:t>42</w:t>
            </w:r>
          </w:p>
        </w:tc>
        <w:tc>
          <w:tcPr>
            <w:tcW w:w="1401" w:type="dxa"/>
            <w:gridSpan w:val="4"/>
            <w:tcBorders>
              <w:top w:val="single" w:sz="4" w:space="0" w:color="auto"/>
              <w:bottom w:val="single" w:sz="4" w:space="0" w:color="auto"/>
            </w:tcBorders>
          </w:tcPr>
          <w:p w14:paraId="070335DD" w14:textId="77777777" w:rsidR="00D93BBC" w:rsidRDefault="00D93BBC" w:rsidP="007E1214">
            <w:pPr>
              <w:rPr>
                <w:lang w:val="en-US"/>
              </w:rPr>
            </w:pPr>
            <w:r>
              <w:rPr>
                <w:lang w:val="en-US"/>
              </w:rPr>
              <w:t>CE13A2</w:t>
            </w:r>
          </w:p>
          <w:p w14:paraId="213609EC"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312763C6"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Invelitori la acoperisuri cu membrane bituminoase modificate lipite cu flacara in sistem bistrat, pe suprafata orizontale montate pe suport continuu  Tehnoelast EKP+Tehnoelast EPP</w:t>
            </w:r>
            <w:r>
              <w:rPr>
                <w:rFonts w:ascii="Times New Roman CYR" w:hAnsi="Times New Roman CYR" w:cs="Times New Roman CYR"/>
                <w:sz w:val="16"/>
                <w:szCs w:val="16"/>
                <w:lang w:val="en-US"/>
              </w:rPr>
              <w:t xml:space="preserve"> </w:t>
            </w:r>
          </w:p>
          <w:p w14:paraId="4F2B6FE1"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506FF97B"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72C2CF5A" w14:textId="77777777" w:rsidR="00D93BBC" w:rsidRPr="00B400BD" w:rsidRDefault="00D93BBC" w:rsidP="007E1214">
            <w:pPr>
              <w:jc w:val="center"/>
              <w:rPr>
                <w:b/>
                <w:bCs/>
                <w:lang w:val="en-US"/>
              </w:rPr>
            </w:pPr>
            <w:r w:rsidRPr="00B400BD">
              <w:rPr>
                <w:b/>
                <w:bCs/>
                <w:lang w:val="en-US"/>
              </w:rPr>
              <w:t>16,50</w:t>
            </w:r>
          </w:p>
        </w:tc>
      </w:tr>
      <w:tr w:rsidR="00D93BBC" w14:paraId="5DF8D718"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117BB10" w14:textId="77777777" w:rsidR="00D93BBC" w:rsidRDefault="00D93BBC" w:rsidP="007E1214">
            <w:pPr>
              <w:rPr>
                <w:lang w:val="en-US"/>
              </w:rPr>
            </w:pPr>
          </w:p>
        </w:tc>
        <w:tc>
          <w:tcPr>
            <w:tcW w:w="1401" w:type="dxa"/>
            <w:gridSpan w:val="4"/>
            <w:tcBorders>
              <w:top w:val="nil"/>
              <w:bottom w:val="single" w:sz="2" w:space="0" w:color="auto"/>
            </w:tcBorders>
            <w:vAlign w:val="center"/>
          </w:tcPr>
          <w:p w14:paraId="46702F7A" w14:textId="77777777" w:rsidR="00D93BBC" w:rsidRDefault="00D93BBC" w:rsidP="007E1214">
            <w:pPr>
              <w:jc w:val="center"/>
              <w:rPr>
                <w:sz w:val="16"/>
                <w:szCs w:val="16"/>
                <w:lang w:val="en-US"/>
              </w:rPr>
            </w:pPr>
            <w:r>
              <w:rPr>
                <w:sz w:val="16"/>
                <w:szCs w:val="16"/>
                <w:lang w:val="en-US"/>
              </w:rPr>
              <w:t>7134030012200</w:t>
            </w:r>
          </w:p>
        </w:tc>
        <w:tc>
          <w:tcPr>
            <w:tcW w:w="5867" w:type="dxa"/>
            <w:gridSpan w:val="6"/>
            <w:tcBorders>
              <w:top w:val="nil"/>
              <w:bottom w:val="single" w:sz="2" w:space="0" w:color="auto"/>
            </w:tcBorders>
          </w:tcPr>
          <w:p w14:paraId="58DA2CEB" w14:textId="77777777" w:rsidR="00D93BBC" w:rsidRDefault="00D93BBC" w:rsidP="007E1214">
            <w:pPr>
              <w:rPr>
                <w:lang w:val="en-US"/>
              </w:rPr>
            </w:pPr>
            <w:r>
              <w:rPr>
                <w:lang w:val="en-US"/>
              </w:rPr>
              <w:t>Izolator hidrofug</w:t>
            </w:r>
          </w:p>
        </w:tc>
        <w:tc>
          <w:tcPr>
            <w:tcW w:w="1119" w:type="dxa"/>
            <w:gridSpan w:val="3"/>
            <w:tcBorders>
              <w:top w:val="nil"/>
              <w:bottom w:val="single" w:sz="2" w:space="0" w:color="auto"/>
            </w:tcBorders>
          </w:tcPr>
          <w:p w14:paraId="44FA05CB"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46BD0F18" w14:textId="77777777" w:rsidR="00D93BBC" w:rsidRDefault="00D93BBC" w:rsidP="007E1214">
            <w:pPr>
              <w:rPr>
                <w:lang w:val="en-US"/>
              </w:rPr>
            </w:pPr>
            <w:r>
              <w:rPr>
                <w:lang w:val="en-US"/>
              </w:rPr>
              <w:t>7,42</w:t>
            </w:r>
          </w:p>
        </w:tc>
      </w:tr>
      <w:tr w:rsidR="00D93BBC" w14:paraId="004BC568"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E60A995" w14:textId="77777777" w:rsidR="00D93BBC" w:rsidRDefault="00D93BBC" w:rsidP="007E1214">
            <w:pPr>
              <w:rPr>
                <w:lang w:val="en-US"/>
              </w:rPr>
            </w:pPr>
          </w:p>
        </w:tc>
        <w:tc>
          <w:tcPr>
            <w:tcW w:w="1401" w:type="dxa"/>
            <w:gridSpan w:val="4"/>
            <w:tcBorders>
              <w:top w:val="nil"/>
              <w:bottom w:val="single" w:sz="2" w:space="0" w:color="auto"/>
            </w:tcBorders>
            <w:vAlign w:val="center"/>
          </w:tcPr>
          <w:p w14:paraId="4D568841" w14:textId="77777777" w:rsidR="00D93BBC" w:rsidRDefault="00D93BBC" w:rsidP="007E1214">
            <w:pPr>
              <w:jc w:val="center"/>
              <w:rPr>
                <w:sz w:val="16"/>
                <w:szCs w:val="16"/>
                <w:lang w:val="en-US"/>
              </w:rPr>
            </w:pPr>
            <w:r>
              <w:rPr>
                <w:sz w:val="16"/>
                <w:szCs w:val="16"/>
                <w:lang w:val="en-US"/>
              </w:rPr>
              <w:t>9310060019920</w:t>
            </w:r>
          </w:p>
        </w:tc>
        <w:tc>
          <w:tcPr>
            <w:tcW w:w="5867" w:type="dxa"/>
            <w:gridSpan w:val="6"/>
            <w:tcBorders>
              <w:top w:val="nil"/>
              <w:bottom w:val="single" w:sz="2" w:space="0" w:color="auto"/>
            </w:tcBorders>
          </w:tcPr>
          <w:p w14:paraId="0BB5F843" w14:textId="77777777" w:rsidR="00D93BBC" w:rsidRDefault="00D93BBC" w:rsidP="007E1214">
            <w:pPr>
              <w:rPr>
                <w:lang w:val="en-US"/>
              </w:rPr>
            </w:pPr>
            <w:r>
              <w:rPr>
                <w:lang w:val="en-US"/>
              </w:rPr>
              <w:t>Muncitor deservire CM</w:t>
            </w:r>
          </w:p>
        </w:tc>
        <w:tc>
          <w:tcPr>
            <w:tcW w:w="1119" w:type="dxa"/>
            <w:gridSpan w:val="3"/>
            <w:tcBorders>
              <w:top w:val="nil"/>
              <w:bottom w:val="single" w:sz="2" w:space="0" w:color="auto"/>
            </w:tcBorders>
          </w:tcPr>
          <w:p w14:paraId="5F01E33A"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66770D72" w14:textId="77777777" w:rsidR="00D93BBC" w:rsidRDefault="00D93BBC" w:rsidP="007E1214">
            <w:pPr>
              <w:rPr>
                <w:lang w:val="en-US"/>
              </w:rPr>
            </w:pPr>
            <w:r>
              <w:rPr>
                <w:lang w:val="en-US"/>
              </w:rPr>
              <w:t>3,80</w:t>
            </w:r>
          </w:p>
        </w:tc>
      </w:tr>
      <w:tr w:rsidR="00D93BBC" w14:paraId="6174699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5E0C4F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AF18C61" w14:textId="77777777" w:rsidR="00D93BBC" w:rsidRDefault="00D93BBC" w:rsidP="007E1214">
            <w:pPr>
              <w:jc w:val="center"/>
              <w:rPr>
                <w:sz w:val="16"/>
                <w:szCs w:val="16"/>
                <w:lang w:val="en-US"/>
              </w:rPr>
            </w:pPr>
            <w:r>
              <w:rPr>
                <w:sz w:val="16"/>
                <w:szCs w:val="16"/>
                <w:lang w:val="en-US"/>
              </w:rPr>
              <w:t>2682132600470</w:t>
            </w:r>
          </w:p>
        </w:tc>
        <w:tc>
          <w:tcPr>
            <w:tcW w:w="5867" w:type="dxa"/>
            <w:gridSpan w:val="6"/>
            <w:tcBorders>
              <w:top w:val="nil"/>
              <w:bottom w:val="single" w:sz="2" w:space="0" w:color="auto"/>
            </w:tcBorders>
          </w:tcPr>
          <w:p w14:paraId="2FA33A22" w14:textId="77777777" w:rsidR="00D93BBC" w:rsidRDefault="00D93BBC" w:rsidP="007E1214">
            <w:pPr>
              <w:rPr>
                <w:lang w:val="en-US"/>
              </w:rPr>
            </w:pPr>
            <w:r>
              <w:rPr>
                <w:lang w:val="en-US"/>
              </w:rPr>
              <w:t>Membrane bituminoase Tehnoelast EKP+Tehnoelast EPP</w:t>
            </w:r>
          </w:p>
        </w:tc>
        <w:tc>
          <w:tcPr>
            <w:tcW w:w="1137" w:type="dxa"/>
            <w:gridSpan w:val="4"/>
            <w:tcBorders>
              <w:top w:val="nil"/>
              <w:bottom w:val="single" w:sz="2" w:space="0" w:color="auto"/>
            </w:tcBorders>
          </w:tcPr>
          <w:p w14:paraId="23F9FC7A"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48578ACB" w14:textId="77777777" w:rsidR="00D93BBC" w:rsidRDefault="00D93BBC" w:rsidP="007E1214">
            <w:pPr>
              <w:rPr>
                <w:lang w:val="en-US"/>
              </w:rPr>
            </w:pPr>
            <w:r>
              <w:rPr>
                <w:lang w:val="en-US"/>
              </w:rPr>
              <w:t>39,85</w:t>
            </w:r>
          </w:p>
        </w:tc>
      </w:tr>
      <w:tr w:rsidR="00D93BBC" w14:paraId="18794A1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A0453A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30ACAB2" w14:textId="77777777" w:rsidR="00D93BBC" w:rsidRDefault="00D93BBC" w:rsidP="007E1214">
            <w:pPr>
              <w:jc w:val="center"/>
              <w:rPr>
                <w:sz w:val="16"/>
                <w:szCs w:val="16"/>
                <w:lang w:val="en-US"/>
              </w:rPr>
            </w:pPr>
            <w:r>
              <w:rPr>
                <w:sz w:val="16"/>
                <w:szCs w:val="16"/>
                <w:lang w:val="en-US"/>
              </w:rPr>
              <w:t>2320216201058</w:t>
            </w:r>
          </w:p>
        </w:tc>
        <w:tc>
          <w:tcPr>
            <w:tcW w:w="5867" w:type="dxa"/>
            <w:gridSpan w:val="6"/>
            <w:tcBorders>
              <w:top w:val="nil"/>
              <w:bottom w:val="single" w:sz="2" w:space="0" w:color="auto"/>
            </w:tcBorders>
          </w:tcPr>
          <w:p w14:paraId="700EE700" w14:textId="77777777" w:rsidR="00D93BBC" w:rsidRDefault="00D93BBC" w:rsidP="007E1214">
            <w:pPr>
              <w:rPr>
                <w:lang w:val="en-US"/>
              </w:rPr>
            </w:pPr>
            <w:r>
              <w:rPr>
                <w:lang w:val="en-US"/>
              </w:rPr>
              <w:t>Gaz butan (butelii)</w:t>
            </w:r>
          </w:p>
        </w:tc>
        <w:tc>
          <w:tcPr>
            <w:tcW w:w="1137" w:type="dxa"/>
            <w:gridSpan w:val="4"/>
            <w:tcBorders>
              <w:top w:val="nil"/>
              <w:bottom w:val="single" w:sz="2" w:space="0" w:color="auto"/>
            </w:tcBorders>
          </w:tcPr>
          <w:p w14:paraId="06C0F120"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32EF1159" w14:textId="77777777" w:rsidR="00D93BBC" w:rsidRDefault="00D93BBC" w:rsidP="007E1214">
            <w:pPr>
              <w:rPr>
                <w:lang w:val="en-US"/>
              </w:rPr>
            </w:pPr>
            <w:r>
              <w:rPr>
                <w:lang w:val="en-US"/>
              </w:rPr>
              <w:t>10,39</w:t>
            </w:r>
          </w:p>
        </w:tc>
      </w:tr>
      <w:tr w:rsidR="00D93BBC" w14:paraId="3E60E52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01B33A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E98B64E" w14:textId="77777777" w:rsidR="00D93BBC" w:rsidRDefault="00D93BBC" w:rsidP="007E1214">
            <w:pPr>
              <w:jc w:val="center"/>
              <w:rPr>
                <w:sz w:val="16"/>
                <w:szCs w:val="16"/>
                <w:lang w:val="en-US"/>
              </w:rPr>
            </w:pPr>
            <w:r>
              <w:rPr>
                <w:sz w:val="16"/>
                <w:szCs w:val="16"/>
                <w:lang w:val="en-US"/>
              </w:rPr>
              <w:t>2921140007681</w:t>
            </w:r>
          </w:p>
        </w:tc>
        <w:tc>
          <w:tcPr>
            <w:tcW w:w="5867" w:type="dxa"/>
            <w:gridSpan w:val="6"/>
            <w:tcBorders>
              <w:top w:val="nil"/>
              <w:bottom w:val="single" w:sz="2" w:space="0" w:color="auto"/>
            </w:tcBorders>
          </w:tcPr>
          <w:p w14:paraId="339689C2" w14:textId="77777777" w:rsidR="00D93BBC" w:rsidRDefault="00D93BBC" w:rsidP="007E1214">
            <w:pPr>
              <w:rPr>
                <w:lang w:val="en-US"/>
              </w:rPr>
            </w:pPr>
            <w:r>
              <w:rPr>
                <w:lang w:val="en-US"/>
              </w:rPr>
              <w:t>Arzator cu flacara</w:t>
            </w:r>
          </w:p>
        </w:tc>
        <w:tc>
          <w:tcPr>
            <w:tcW w:w="1119" w:type="dxa"/>
            <w:gridSpan w:val="3"/>
            <w:tcBorders>
              <w:top w:val="nil"/>
              <w:bottom w:val="single" w:sz="2" w:space="0" w:color="auto"/>
            </w:tcBorders>
          </w:tcPr>
          <w:p w14:paraId="312F9AEA"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0A56C8C5" w14:textId="77777777" w:rsidR="00D93BBC" w:rsidRDefault="00D93BBC" w:rsidP="007E1214">
            <w:pPr>
              <w:rPr>
                <w:lang w:val="en-US"/>
              </w:rPr>
            </w:pPr>
            <w:r>
              <w:rPr>
                <w:lang w:val="en-US"/>
              </w:rPr>
              <w:t>3,30</w:t>
            </w:r>
          </w:p>
        </w:tc>
      </w:tr>
      <w:tr w:rsidR="00D93BBC" w14:paraId="1A4E3AD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6444D8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5601D80"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735873F7"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2365BAFA"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10C2C00C" w14:textId="77777777" w:rsidR="00D93BBC" w:rsidRDefault="00D93BBC" w:rsidP="007E1214">
            <w:pPr>
              <w:rPr>
                <w:lang w:val="en-US"/>
              </w:rPr>
            </w:pPr>
            <w:r>
              <w:rPr>
                <w:lang w:val="en-US"/>
              </w:rPr>
              <w:t>0,99</w:t>
            </w:r>
          </w:p>
        </w:tc>
      </w:tr>
      <w:tr w:rsidR="00D93BBC" w14:paraId="3A33558E"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46332F14" w14:textId="77777777" w:rsidR="00D93BBC" w:rsidRDefault="00D93BBC" w:rsidP="007E1214">
            <w:pPr>
              <w:rPr>
                <w:lang w:val="en-US"/>
              </w:rPr>
            </w:pPr>
            <w:r>
              <w:rPr>
                <w:lang w:val="en-US"/>
              </w:rPr>
              <w:t>43</w:t>
            </w:r>
          </w:p>
        </w:tc>
        <w:tc>
          <w:tcPr>
            <w:tcW w:w="1401" w:type="dxa"/>
            <w:gridSpan w:val="4"/>
            <w:tcBorders>
              <w:top w:val="single" w:sz="4" w:space="0" w:color="auto"/>
              <w:bottom w:val="single" w:sz="4" w:space="0" w:color="auto"/>
            </w:tcBorders>
          </w:tcPr>
          <w:p w14:paraId="34A1F339" w14:textId="77777777" w:rsidR="00D93BBC" w:rsidRDefault="00D93BBC" w:rsidP="007E1214">
            <w:pPr>
              <w:rPr>
                <w:lang w:val="en-US"/>
              </w:rPr>
            </w:pPr>
            <w:r>
              <w:rPr>
                <w:lang w:val="en-US"/>
              </w:rPr>
              <w:t>CE23B</w:t>
            </w:r>
          </w:p>
          <w:p w14:paraId="43FCAD32"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4F8D28AF"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Glafuri si copertine din tabla zincata de 0,5 mm grosime pe un strat de carton bitumat montate pe o sapa de egalizare din mortar de ciment-var M 100-T, fixate pe zidarie de caramida, pentru lungimi mai mari de 2 m, cu latimea desfasurata intre 16 - 30 cm ( se exclude nisip ciment mortar,var)</w:t>
            </w:r>
            <w:r>
              <w:rPr>
                <w:rFonts w:ascii="Times New Roman CYR" w:hAnsi="Times New Roman CYR" w:cs="Times New Roman CYR"/>
                <w:sz w:val="16"/>
                <w:szCs w:val="16"/>
                <w:lang w:val="en-US"/>
              </w:rPr>
              <w:t xml:space="preserve"> </w:t>
            </w:r>
          </w:p>
          <w:p w14:paraId="755EB363"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4D14D9CB" w14:textId="77777777" w:rsidR="00D93BBC" w:rsidRDefault="00D93BBC" w:rsidP="007E1214">
            <w:pPr>
              <w:jc w:val="center"/>
              <w:rPr>
                <w:lang w:val="en-US"/>
              </w:rPr>
            </w:pPr>
            <w:r>
              <w:rPr>
                <w:lang w:val="en-US"/>
              </w:rPr>
              <w:t>m</w:t>
            </w:r>
          </w:p>
        </w:tc>
        <w:tc>
          <w:tcPr>
            <w:tcW w:w="1119" w:type="dxa"/>
            <w:gridSpan w:val="3"/>
            <w:tcBorders>
              <w:top w:val="single" w:sz="4" w:space="0" w:color="auto"/>
              <w:bottom w:val="single" w:sz="4" w:space="0" w:color="auto"/>
            </w:tcBorders>
            <w:vAlign w:val="center"/>
          </w:tcPr>
          <w:p w14:paraId="33F4321D" w14:textId="77777777" w:rsidR="00D93BBC" w:rsidRPr="00B400BD" w:rsidRDefault="00D93BBC" w:rsidP="007E1214">
            <w:pPr>
              <w:jc w:val="center"/>
              <w:rPr>
                <w:b/>
                <w:bCs/>
                <w:lang w:val="en-US"/>
              </w:rPr>
            </w:pPr>
            <w:r w:rsidRPr="00B400BD">
              <w:rPr>
                <w:b/>
                <w:bCs/>
                <w:lang w:val="en-US"/>
              </w:rPr>
              <w:t>17,50</w:t>
            </w:r>
          </w:p>
        </w:tc>
      </w:tr>
      <w:tr w:rsidR="00D93BBC" w14:paraId="5364BF9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E660C50" w14:textId="77777777" w:rsidR="00D93BBC" w:rsidRDefault="00D93BBC" w:rsidP="007E1214">
            <w:pPr>
              <w:rPr>
                <w:lang w:val="en-US"/>
              </w:rPr>
            </w:pPr>
          </w:p>
        </w:tc>
        <w:tc>
          <w:tcPr>
            <w:tcW w:w="1401" w:type="dxa"/>
            <w:gridSpan w:val="4"/>
            <w:tcBorders>
              <w:top w:val="nil"/>
              <w:bottom w:val="single" w:sz="2" w:space="0" w:color="auto"/>
            </w:tcBorders>
            <w:vAlign w:val="center"/>
          </w:tcPr>
          <w:p w14:paraId="0BF35034" w14:textId="77777777" w:rsidR="00D93BBC" w:rsidRDefault="00D93BBC" w:rsidP="007E1214">
            <w:pPr>
              <w:jc w:val="center"/>
              <w:rPr>
                <w:sz w:val="16"/>
                <w:szCs w:val="16"/>
                <w:lang w:val="en-US"/>
              </w:rPr>
            </w:pPr>
            <w:r>
              <w:rPr>
                <w:sz w:val="16"/>
                <w:szCs w:val="16"/>
                <w:lang w:val="en-US"/>
              </w:rPr>
              <w:t>7213050013100</w:t>
            </w:r>
          </w:p>
        </w:tc>
        <w:tc>
          <w:tcPr>
            <w:tcW w:w="5867" w:type="dxa"/>
            <w:gridSpan w:val="6"/>
            <w:tcBorders>
              <w:top w:val="nil"/>
              <w:bottom w:val="single" w:sz="2" w:space="0" w:color="auto"/>
            </w:tcBorders>
          </w:tcPr>
          <w:p w14:paraId="10588707" w14:textId="77777777" w:rsidR="00D93BBC" w:rsidRDefault="00D93BBC" w:rsidP="007E1214">
            <w:pPr>
              <w:rPr>
                <w:lang w:val="en-US"/>
              </w:rPr>
            </w:pPr>
            <w:r>
              <w:rPr>
                <w:lang w:val="en-US"/>
              </w:rPr>
              <w:t>Tinichigiu</w:t>
            </w:r>
          </w:p>
        </w:tc>
        <w:tc>
          <w:tcPr>
            <w:tcW w:w="1119" w:type="dxa"/>
            <w:gridSpan w:val="3"/>
            <w:tcBorders>
              <w:top w:val="nil"/>
              <w:bottom w:val="single" w:sz="2" w:space="0" w:color="auto"/>
            </w:tcBorders>
          </w:tcPr>
          <w:p w14:paraId="2F40CA7F"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63A53164" w14:textId="77777777" w:rsidR="00D93BBC" w:rsidRDefault="00D93BBC" w:rsidP="007E1214">
            <w:pPr>
              <w:rPr>
                <w:lang w:val="en-US"/>
              </w:rPr>
            </w:pPr>
            <w:r>
              <w:rPr>
                <w:lang w:val="en-US"/>
              </w:rPr>
              <w:t>8,75</w:t>
            </w:r>
          </w:p>
        </w:tc>
      </w:tr>
      <w:tr w:rsidR="00D93BBC" w14:paraId="4492ABB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B15E947" w14:textId="77777777" w:rsidR="00D93BBC" w:rsidRDefault="00D93BBC" w:rsidP="007E1214">
            <w:pPr>
              <w:rPr>
                <w:lang w:val="en-US"/>
              </w:rPr>
            </w:pPr>
          </w:p>
        </w:tc>
        <w:tc>
          <w:tcPr>
            <w:tcW w:w="1401" w:type="dxa"/>
            <w:gridSpan w:val="4"/>
            <w:tcBorders>
              <w:top w:val="nil"/>
              <w:bottom w:val="single" w:sz="2" w:space="0" w:color="auto"/>
            </w:tcBorders>
            <w:vAlign w:val="center"/>
          </w:tcPr>
          <w:p w14:paraId="72A32D32" w14:textId="77777777" w:rsidR="00D93BBC" w:rsidRDefault="00D93BBC" w:rsidP="007E1214">
            <w:pPr>
              <w:jc w:val="center"/>
              <w:rPr>
                <w:sz w:val="16"/>
                <w:szCs w:val="16"/>
                <w:lang w:val="en-US"/>
              </w:rPr>
            </w:pPr>
            <w:r>
              <w:rPr>
                <w:sz w:val="16"/>
                <w:szCs w:val="16"/>
                <w:lang w:val="en-US"/>
              </w:rPr>
              <w:t>7122050013400</w:t>
            </w:r>
          </w:p>
        </w:tc>
        <w:tc>
          <w:tcPr>
            <w:tcW w:w="5867" w:type="dxa"/>
            <w:gridSpan w:val="6"/>
            <w:tcBorders>
              <w:top w:val="nil"/>
              <w:bottom w:val="single" w:sz="2" w:space="0" w:color="auto"/>
            </w:tcBorders>
          </w:tcPr>
          <w:p w14:paraId="7909C049" w14:textId="77777777" w:rsidR="00D93BBC" w:rsidRDefault="00D93BBC" w:rsidP="007E1214">
            <w:pPr>
              <w:rPr>
                <w:lang w:val="en-US"/>
              </w:rPr>
            </w:pPr>
            <w:r>
              <w:rPr>
                <w:lang w:val="en-US"/>
              </w:rPr>
              <w:t>Zidar</w:t>
            </w:r>
          </w:p>
        </w:tc>
        <w:tc>
          <w:tcPr>
            <w:tcW w:w="1119" w:type="dxa"/>
            <w:gridSpan w:val="3"/>
            <w:tcBorders>
              <w:top w:val="nil"/>
              <w:bottom w:val="single" w:sz="2" w:space="0" w:color="auto"/>
            </w:tcBorders>
          </w:tcPr>
          <w:p w14:paraId="0622AABB"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7AFC854C" w14:textId="77777777" w:rsidR="00D93BBC" w:rsidRDefault="00D93BBC" w:rsidP="007E1214">
            <w:pPr>
              <w:rPr>
                <w:lang w:val="en-US"/>
              </w:rPr>
            </w:pPr>
            <w:r>
              <w:rPr>
                <w:lang w:val="en-US"/>
              </w:rPr>
              <w:t>6,12</w:t>
            </w:r>
          </w:p>
        </w:tc>
      </w:tr>
      <w:tr w:rsidR="00D93BBC" w14:paraId="1450F4D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9D390E2" w14:textId="77777777" w:rsidR="00D93BBC" w:rsidRDefault="00D93BBC" w:rsidP="007E1214">
            <w:pPr>
              <w:rPr>
                <w:lang w:val="en-US"/>
              </w:rPr>
            </w:pPr>
          </w:p>
        </w:tc>
        <w:tc>
          <w:tcPr>
            <w:tcW w:w="1401" w:type="dxa"/>
            <w:gridSpan w:val="4"/>
            <w:tcBorders>
              <w:top w:val="nil"/>
              <w:bottom w:val="single" w:sz="2" w:space="0" w:color="auto"/>
            </w:tcBorders>
            <w:vAlign w:val="center"/>
          </w:tcPr>
          <w:p w14:paraId="546A076A" w14:textId="77777777" w:rsidR="00D93BBC" w:rsidRDefault="00D93BBC" w:rsidP="007E1214">
            <w:pPr>
              <w:jc w:val="center"/>
              <w:rPr>
                <w:sz w:val="16"/>
                <w:szCs w:val="16"/>
                <w:lang w:val="en-US"/>
              </w:rPr>
            </w:pPr>
            <w:r>
              <w:rPr>
                <w:sz w:val="16"/>
                <w:szCs w:val="16"/>
                <w:lang w:val="en-US"/>
              </w:rPr>
              <w:t>9310060019920</w:t>
            </w:r>
          </w:p>
        </w:tc>
        <w:tc>
          <w:tcPr>
            <w:tcW w:w="5867" w:type="dxa"/>
            <w:gridSpan w:val="6"/>
            <w:tcBorders>
              <w:top w:val="nil"/>
              <w:bottom w:val="single" w:sz="2" w:space="0" w:color="auto"/>
            </w:tcBorders>
          </w:tcPr>
          <w:p w14:paraId="02AB5B22" w14:textId="77777777" w:rsidR="00D93BBC" w:rsidRDefault="00D93BBC" w:rsidP="007E1214">
            <w:pPr>
              <w:rPr>
                <w:lang w:val="en-US"/>
              </w:rPr>
            </w:pPr>
            <w:r>
              <w:rPr>
                <w:lang w:val="en-US"/>
              </w:rPr>
              <w:t>Muncitor deservire CM</w:t>
            </w:r>
          </w:p>
        </w:tc>
        <w:tc>
          <w:tcPr>
            <w:tcW w:w="1119" w:type="dxa"/>
            <w:gridSpan w:val="3"/>
            <w:tcBorders>
              <w:top w:val="nil"/>
              <w:bottom w:val="single" w:sz="2" w:space="0" w:color="auto"/>
            </w:tcBorders>
          </w:tcPr>
          <w:p w14:paraId="02D3D0DE"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130079E5" w14:textId="77777777" w:rsidR="00D93BBC" w:rsidRDefault="00D93BBC" w:rsidP="007E1214">
            <w:pPr>
              <w:rPr>
                <w:lang w:val="en-US"/>
              </w:rPr>
            </w:pPr>
            <w:r>
              <w:rPr>
                <w:lang w:val="en-US"/>
              </w:rPr>
              <w:t>1,75</w:t>
            </w:r>
          </w:p>
        </w:tc>
      </w:tr>
      <w:tr w:rsidR="00D93BBC" w14:paraId="734AE66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0CEC116"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6D22182" w14:textId="77777777" w:rsidR="00D93BBC" w:rsidRDefault="00D93BBC" w:rsidP="007E1214">
            <w:pPr>
              <w:jc w:val="center"/>
              <w:rPr>
                <w:sz w:val="16"/>
                <w:szCs w:val="16"/>
                <w:lang w:val="en-US"/>
              </w:rPr>
            </w:pPr>
            <w:r>
              <w:rPr>
                <w:sz w:val="16"/>
                <w:szCs w:val="16"/>
                <w:lang w:val="en-US"/>
              </w:rPr>
              <w:t>2710403642598</w:t>
            </w:r>
          </w:p>
        </w:tc>
        <w:tc>
          <w:tcPr>
            <w:tcW w:w="5867" w:type="dxa"/>
            <w:gridSpan w:val="6"/>
            <w:tcBorders>
              <w:top w:val="nil"/>
              <w:bottom w:val="single" w:sz="2" w:space="0" w:color="auto"/>
            </w:tcBorders>
          </w:tcPr>
          <w:p w14:paraId="165C4893" w14:textId="77777777" w:rsidR="00D93BBC" w:rsidRDefault="00D93BBC" w:rsidP="007E1214">
            <w:pPr>
              <w:rPr>
                <w:lang w:val="en-US"/>
              </w:rPr>
            </w:pPr>
            <w:r>
              <w:rPr>
                <w:lang w:val="en-US"/>
              </w:rPr>
              <w:t xml:space="preserve">Tabla zincata 0,5 x 800 x 2000 mm </w:t>
            </w:r>
          </w:p>
        </w:tc>
        <w:tc>
          <w:tcPr>
            <w:tcW w:w="1137" w:type="dxa"/>
            <w:gridSpan w:val="4"/>
            <w:tcBorders>
              <w:top w:val="nil"/>
              <w:bottom w:val="single" w:sz="2" w:space="0" w:color="auto"/>
            </w:tcBorders>
          </w:tcPr>
          <w:p w14:paraId="6D58DBBD"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04F2D7BB" w14:textId="77777777" w:rsidR="00D93BBC" w:rsidRDefault="00D93BBC" w:rsidP="007E1214">
            <w:pPr>
              <w:rPr>
                <w:lang w:val="en-US"/>
              </w:rPr>
            </w:pPr>
            <w:r>
              <w:rPr>
                <w:lang w:val="en-US"/>
              </w:rPr>
              <w:t>22,75</w:t>
            </w:r>
          </w:p>
        </w:tc>
      </w:tr>
      <w:tr w:rsidR="00D93BBC" w14:paraId="24B83B9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B7572C8"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3C11E14" w14:textId="77777777" w:rsidR="00D93BBC" w:rsidRDefault="00D93BBC" w:rsidP="007E1214">
            <w:pPr>
              <w:jc w:val="center"/>
              <w:rPr>
                <w:sz w:val="16"/>
                <w:szCs w:val="16"/>
                <w:lang w:val="en-US"/>
              </w:rPr>
            </w:pPr>
            <w:r>
              <w:rPr>
                <w:sz w:val="16"/>
                <w:szCs w:val="16"/>
                <w:lang w:val="en-US"/>
              </w:rPr>
              <w:t>2710403702180</w:t>
            </w:r>
          </w:p>
        </w:tc>
        <w:tc>
          <w:tcPr>
            <w:tcW w:w="5867" w:type="dxa"/>
            <w:gridSpan w:val="6"/>
            <w:tcBorders>
              <w:top w:val="nil"/>
              <w:bottom w:val="single" w:sz="2" w:space="0" w:color="auto"/>
            </w:tcBorders>
          </w:tcPr>
          <w:p w14:paraId="22AB9A51" w14:textId="77777777" w:rsidR="00D93BBC" w:rsidRDefault="00D93BBC" w:rsidP="007E1214">
            <w:pPr>
              <w:rPr>
                <w:lang w:val="en-US"/>
              </w:rPr>
            </w:pPr>
            <w:r>
              <w:rPr>
                <w:lang w:val="en-US"/>
              </w:rPr>
              <w:t>Banda de otel laminat la rece de 20 x 2 mm (agrafe)</w:t>
            </w:r>
          </w:p>
        </w:tc>
        <w:tc>
          <w:tcPr>
            <w:tcW w:w="1137" w:type="dxa"/>
            <w:gridSpan w:val="4"/>
            <w:tcBorders>
              <w:top w:val="nil"/>
              <w:bottom w:val="single" w:sz="2" w:space="0" w:color="auto"/>
            </w:tcBorders>
          </w:tcPr>
          <w:p w14:paraId="2C4BDFFB"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75DC6FC1" w14:textId="77777777" w:rsidR="00D93BBC" w:rsidRDefault="00D93BBC" w:rsidP="007E1214">
            <w:pPr>
              <w:rPr>
                <w:lang w:val="en-US"/>
              </w:rPr>
            </w:pPr>
            <w:r>
              <w:rPr>
                <w:lang w:val="en-US"/>
              </w:rPr>
              <w:t>1,82</w:t>
            </w:r>
          </w:p>
        </w:tc>
      </w:tr>
      <w:tr w:rsidR="00D93BBC" w14:paraId="12F72C3C"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AD21EA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9EE41CE" w14:textId="77777777" w:rsidR="00D93BBC" w:rsidRDefault="00D93BBC" w:rsidP="007E1214">
            <w:pPr>
              <w:jc w:val="center"/>
              <w:rPr>
                <w:sz w:val="16"/>
                <w:szCs w:val="16"/>
                <w:lang w:val="en-US"/>
              </w:rPr>
            </w:pPr>
            <w:r>
              <w:rPr>
                <w:sz w:val="16"/>
                <w:szCs w:val="16"/>
                <w:lang w:val="en-US"/>
              </w:rPr>
              <w:t>2682132601626</w:t>
            </w:r>
          </w:p>
        </w:tc>
        <w:tc>
          <w:tcPr>
            <w:tcW w:w="5867" w:type="dxa"/>
            <w:gridSpan w:val="6"/>
            <w:tcBorders>
              <w:top w:val="nil"/>
              <w:bottom w:val="single" w:sz="2" w:space="0" w:color="auto"/>
            </w:tcBorders>
          </w:tcPr>
          <w:p w14:paraId="445F7FEF" w14:textId="77777777" w:rsidR="00D93BBC" w:rsidRDefault="00D93BBC" w:rsidP="007E1214">
            <w:pPr>
              <w:rPr>
                <w:lang w:val="en-US"/>
              </w:rPr>
            </w:pPr>
            <w:r>
              <w:rPr>
                <w:lang w:val="en-US"/>
              </w:rPr>
              <w:t>Carton bitumat</w:t>
            </w:r>
          </w:p>
        </w:tc>
        <w:tc>
          <w:tcPr>
            <w:tcW w:w="1137" w:type="dxa"/>
            <w:gridSpan w:val="4"/>
            <w:tcBorders>
              <w:top w:val="nil"/>
              <w:bottom w:val="single" w:sz="2" w:space="0" w:color="auto"/>
            </w:tcBorders>
          </w:tcPr>
          <w:p w14:paraId="1EBBD6A8"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2726B4EA" w14:textId="77777777" w:rsidR="00D93BBC" w:rsidRDefault="00D93BBC" w:rsidP="007E1214">
            <w:pPr>
              <w:rPr>
                <w:lang w:val="en-US"/>
              </w:rPr>
            </w:pPr>
            <w:r>
              <w:rPr>
                <w:lang w:val="en-US"/>
              </w:rPr>
              <w:t>6,01</w:t>
            </w:r>
          </w:p>
        </w:tc>
      </w:tr>
      <w:tr w:rsidR="00D93BBC" w14:paraId="3954441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F68A84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D0B90C4" w14:textId="77777777" w:rsidR="00D93BBC" w:rsidRDefault="00D93BBC" w:rsidP="007E1214">
            <w:pPr>
              <w:jc w:val="center"/>
              <w:rPr>
                <w:sz w:val="16"/>
                <w:szCs w:val="16"/>
                <w:lang w:val="en-US"/>
              </w:rPr>
            </w:pPr>
            <w:r>
              <w:rPr>
                <w:sz w:val="16"/>
                <w:szCs w:val="16"/>
                <w:lang w:val="en-US"/>
              </w:rPr>
              <w:t>2744125904770</w:t>
            </w:r>
          </w:p>
        </w:tc>
        <w:tc>
          <w:tcPr>
            <w:tcW w:w="5867" w:type="dxa"/>
            <w:gridSpan w:val="6"/>
            <w:tcBorders>
              <w:top w:val="nil"/>
              <w:bottom w:val="single" w:sz="2" w:space="0" w:color="auto"/>
            </w:tcBorders>
          </w:tcPr>
          <w:p w14:paraId="1FBD902A" w14:textId="77777777" w:rsidR="00D93BBC" w:rsidRDefault="00D93BBC" w:rsidP="007E1214">
            <w:pPr>
              <w:rPr>
                <w:lang w:val="en-US"/>
              </w:rPr>
            </w:pPr>
            <w:r>
              <w:rPr>
                <w:lang w:val="en-US"/>
              </w:rPr>
              <w:t>Aliaj de lipit staniu-plumb LP-30 % G</w:t>
            </w:r>
          </w:p>
        </w:tc>
        <w:tc>
          <w:tcPr>
            <w:tcW w:w="1137" w:type="dxa"/>
            <w:gridSpan w:val="4"/>
            <w:tcBorders>
              <w:top w:val="nil"/>
              <w:bottom w:val="single" w:sz="2" w:space="0" w:color="auto"/>
            </w:tcBorders>
          </w:tcPr>
          <w:p w14:paraId="46505062"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12289120" w14:textId="77777777" w:rsidR="00D93BBC" w:rsidRDefault="00D93BBC" w:rsidP="007E1214">
            <w:pPr>
              <w:rPr>
                <w:lang w:val="en-US"/>
              </w:rPr>
            </w:pPr>
            <w:r>
              <w:rPr>
                <w:lang w:val="en-US"/>
              </w:rPr>
              <w:t>0,55</w:t>
            </w:r>
          </w:p>
        </w:tc>
      </w:tr>
      <w:tr w:rsidR="00D93BBC" w14:paraId="279EF86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0C489BB"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EE4BC4D" w14:textId="77777777" w:rsidR="00D93BBC" w:rsidRDefault="00D93BBC" w:rsidP="007E1214">
            <w:pPr>
              <w:jc w:val="center"/>
              <w:rPr>
                <w:sz w:val="16"/>
                <w:szCs w:val="16"/>
                <w:lang w:val="en-US"/>
              </w:rPr>
            </w:pPr>
            <w:r>
              <w:rPr>
                <w:sz w:val="16"/>
                <w:szCs w:val="16"/>
                <w:lang w:val="en-US"/>
              </w:rPr>
              <w:t>4100116202818</w:t>
            </w:r>
          </w:p>
        </w:tc>
        <w:tc>
          <w:tcPr>
            <w:tcW w:w="5867" w:type="dxa"/>
            <w:gridSpan w:val="6"/>
            <w:tcBorders>
              <w:top w:val="nil"/>
              <w:bottom w:val="single" w:sz="2" w:space="0" w:color="auto"/>
            </w:tcBorders>
          </w:tcPr>
          <w:p w14:paraId="6818A911" w14:textId="77777777" w:rsidR="00D93BBC" w:rsidRDefault="00D93BBC" w:rsidP="007E1214">
            <w:pPr>
              <w:rPr>
                <w:lang w:val="en-US"/>
              </w:rPr>
            </w:pPr>
            <w:r>
              <w:rPr>
                <w:lang w:val="en-US"/>
              </w:rPr>
              <w:t>Apa pentru mortare si betoane</w:t>
            </w:r>
          </w:p>
        </w:tc>
        <w:tc>
          <w:tcPr>
            <w:tcW w:w="1137" w:type="dxa"/>
            <w:gridSpan w:val="4"/>
            <w:tcBorders>
              <w:top w:val="nil"/>
              <w:bottom w:val="single" w:sz="2" w:space="0" w:color="auto"/>
            </w:tcBorders>
          </w:tcPr>
          <w:p w14:paraId="151ADBE0"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4271ED07" w14:textId="77777777" w:rsidR="00D93BBC" w:rsidRDefault="00D93BBC" w:rsidP="007E1214">
            <w:pPr>
              <w:rPr>
                <w:lang w:val="en-US"/>
              </w:rPr>
            </w:pPr>
            <w:r>
              <w:rPr>
                <w:lang w:val="en-US"/>
              </w:rPr>
              <w:t>0,04</w:t>
            </w:r>
          </w:p>
        </w:tc>
      </w:tr>
      <w:tr w:rsidR="00D93BBC" w14:paraId="4939CA7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8ACD04E"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8BFF2FD"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36D9A5A8"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56B4FE63"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78900C6E" w14:textId="77777777" w:rsidR="00D93BBC" w:rsidRDefault="00D93BBC" w:rsidP="007E1214">
            <w:pPr>
              <w:rPr>
                <w:lang w:val="en-US"/>
              </w:rPr>
            </w:pPr>
            <w:r>
              <w:rPr>
                <w:lang w:val="en-US"/>
              </w:rPr>
              <w:t>0,18</w:t>
            </w:r>
          </w:p>
        </w:tc>
      </w:tr>
      <w:tr w:rsidR="00D93BBC" w14:paraId="30B55983" w14:textId="77777777" w:rsidTr="00D93BBC">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142" w:type="dxa"/>
        </w:trPr>
        <w:tc>
          <w:tcPr>
            <w:tcW w:w="700" w:type="dxa"/>
            <w:tcBorders>
              <w:bottom w:val="nil"/>
              <w:right w:val="nil"/>
            </w:tcBorders>
          </w:tcPr>
          <w:p w14:paraId="49188C99" w14:textId="77777777" w:rsidR="00D93BBC" w:rsidRDefault="00D93BBC" w:rsidP="007E1214">
            <w:pPr>
              <w:rPr>
                <w:sz w:val="8"/>
                <w:szCs w:val="8"/>
                <w:lang w:val="en-US"/>
              </w:rPr>
            </w:pPr>
          </w:p>
        </w:tc>
        <w:tc>
          <w:tcPr>
            <w:tcW w:w="1261" w:type="dxa"/>
            <w:gridSpan w:val="3"/>
            <w:tcBorders>
              <w:left w:val="nil"/>
              <w:bottom w:val="nil"/>
              <w:right w:val="nil"/>
            </w:tcBorders>
          </w:tcPr>
          <w:p w14:paraId="4DD695DC" w14:textId="77777777" w:rsidR="00D93BBC" w:rsidRDefault="00D93BBC" w:rsidP="007E1214">
            <w:pPr>
              <w:rPr>
                <w:sz w:val="8"/>
                <w:szCs w:val="8"/>
                <w:lang w:val="en-US"/>
              </w:rPr>
            </w:pPr>
          </w:p>
        </w:tc>
        <w:tc>
          <w:tcPr>
            <w:tcW w:w="3351" w:type="dxa"/>
            <w:gridSpan w:val="4"/>
            <w:tcBorders>
              <w:left w:val="nil"/>
              <w:bottom w:val="nil"/>
              <w:right w:val="nil"/>
            </w:tcBorders>
          </w:tcPr>
          <w:p w14:paraId="3C3FEF51" w14:textId="77777777" w:rsidR="00D93BBC" w:rsidRDefault="00D93BBC" w:rsidP="007E1214">
            <w:pPr>
              <w:rPr>
                <w:sz w:val="8"/>
                <w:szCs w:val="8"/>
                <w:lang w:val="en-US"/>
              </w:rPr>
            </w:pPr>
          </w:p>
          <w:p w14:paraId="7BCCBA75" w14:textId="77777777" w:rsidR="00D93BBC" w:rsidRDefault="00D93BBC" w:rsidP="007E1214">
            <w:pPr>
              <w:rPr>
                <w:sz w:val="8"/>
                <w:szCs w:val="8"/>
                <w:lang w:val="en-US"/>
              </w:rPr>
            </w:pPr>
          </w:p>
          <w:p w14:paraId="781A1801" w14:textId="77777777" w:rsidR="00D93BBC" w:rsidRDefault="00D93BBC" w:rsidP="007E1214">
            <w:pPr>
              <w:rPr>
                <w:sz w:val="8"/>
                <w:szCs w:val="8"/>
                <w:lang w:val="en-US"/>
              </w:rPr>
            </w:pPr>
          </w:p>
        </w:tc>
        <w:tc>
          <w:tcPr>
            <w:tcW w:w="1119" w:type="dxa"/>
            <w:tcBorders>
              <w:left w:val="nil"/>
              <w:bottom w:val="nil"/>
              <w:right w:val="nil"/>
            </w:tcBorders>
          </w:tcPr>
          <w:p w14:paraId="1C17E829" w14:textId="77777777" w:rsidR="00D93BBC" w:rsidRDefault="00D93BBC" w:rsidP="007E1214">
            <w:pPr>
              <w:rPr>
                <w:sz w:val="8"/>
                <w:szCs w:val="8"/>
                <w:lang w:val="en-US"/>
              </w:rPr>
            </w:pPr>
          </w:p>
        </w:tc>
        <w:tc>
          <w:tcPr>
            <w:tcW w:w="1119" w:type="dxa"/>
            <w:tcBorders>
              <w:left w:val="nil"/>
              <w:bottom w:val="nil"/>
              <w:right w:val="nil"/>
            </w:tcBorders>
          </w:tcPr>
          <w:p w14:paraId="5C3221DE" w14:textId="77777777" w:rsidR="00D93BBC" w:rsidRDefault="00D93BBC" w:rsidP="007E1214">
            <w:pPr>
              <w:rPr>
                <w:sz w:val="8"/>
                <w:szCs w:val="8"/>
                <w:lang w:val="en-US"/>
              </w:rPr>
            </w:pPr>
          </w:p>
        </w:tc>
        <w:tc>
          <w:tcPr>
            <w:tcW w:w="1397" w:type="dxa"/>
            <w:gridSpan w:val="3"/>
            <w:tcBorders>
              <w:left w:val="nil"/>
              <w:bottom w:val="nil"/>
              <w:right w:val="nil"/>
            </w:tcBorders>
          </w:tcPr>
          <w:p w14:paraId="0A4A2B9A" w14:textId="77777777" w:rsidR="00D93BBC" w:rsidRDefault="00D93BBC" w:rsidP="007E1214">
            <w:pPr>
              <w:rPr>
                <w:sz w:val="8"/>
                <w:szCs w:val="8"/>
                <w:lang w:val="en-US"/>
              </w:rPr>
            </w:pPr>
          </w:p>
        </w:tc>
        <w:tc>
          <w:tcPr>
            <w:tcW w:w="1259" w:type="dxa"/>
            <w:gridSpan w:val="4"/>
            <w:tcBorders>
              <w:left w:val="nil"/>
              <w:bottom w:val="nil"/>
            </w:tcBorders>
          </w:tcPr>
          <w:p w14:paraId="5A776047" w14:textId="77777777" w:rsidR="00D93BBC" w:rsidRDefault="00D93BBC" w:rsidP="007E1214">
            <w:pPr>
              <w:rPr>
                <w:sz w:val="8"/>
                <w:szCs w:val="8"/>
                <w:lang w:val="en-US"/>
              </w:rPr>
            </w:pPr>
          </w:p>
        </w:tc>
      </w:tr>
      <w:tr w:rsidR="00D93BBC" w:rsidRPr="00EB582C" w14:paraId="0677F86E" w14:textId="77777777" w:rsidTr="00D93BBC">
        <w:tblPrEx>
          <w:tblBorders>
            <w:insideH w:val="none" w:sz="0" w:space="0" w:color="auto"/>
            <w:insideV w:val="none" w:sz="0" w:space="0" w:color="auto"/>
          </w:tblBorders>
        </w:tblPrEx>
        <w:trPr>
          <w:trHeight w:val="340"/>
        </w:trPr>
        <w:tc>
          <w:tcPr>
            <w:tcW w:w="700" w:type="dxa"/>
            <w:tcBorders>
              <w:top w:val="single" w:sz="4" w:space="0" w:color="auto"/>
              <w:bottom w:val="single" w:sz="4" w:space="0" w:color="auto"/>
              <w:right w:val="nil"/>
            </w:tcBorders>
          </w:tcPr>
          <w:p w14:paraId="3837C8A3" w14:textId="77777777" w:rsidR="00D93BBC" w:rsidRDefault="00D93BBC" w:rsidP="007E1214">
            <w:pPr>
              <w:rPr>
                <w:lang w:val="en-US"/>
              </w:rPr>
            </w:pPr>
            <w:r>
              <w:rPr>
                <w:lang w:val="en-US"/>
              </w:rPr>
              <w:t xml:space="preserve"> </w:t>
            </w:r>
          </w:p>
        </w:tc>
        <w:tc>
          <w:tcPr>
            <w:tcW w:w="1261" w:type="dxa"/>
            <w:gridSpan w:val="3"/>
            <w:tcBorders>
              <w:top w:val="single" w:sz="4" w:space="0" w:color="auto"/>
              <w:left w:val="nil"/>
              <w:bottom w:val="single" w:sz="4" w:space="0" w:color="auto"/>
              <w:right w:val="nil"/>
            </w:tcBorders>
          </w:tcPr>
          <w:p w14:paraId="4F18EB15" w14:textId="77777777" w:rsidR="00D93BBC" w:rsidRDefault="00D93BBC" w:rsidP="007E1214">
            <w:pPr>
              <w:rPr>
                <w:lang w:val="en-US"/>
              </w:rPr>
            </w:pPr>
          </w:p>
        </w:tc>
        <w:tc>
          <w:tcPr>
            <w:tcW w:w="3351" w:type="dxa"/>
            <w:gridSpan w:val="4"/>
            <w:tcBorders>
              <w:top w:val="single" w:sz="4" w:space="0" w:color="auto"/>
              <w:left w:val="nil"/>
              <w:bottom w:val="single" w:sz="4" w:space="0" w:color="auto"/>
              <w:right w:val="nil"/>
            </w:tcBorders>
          </w:tcPr>
          <w:p w14:paraId="09FF649E" w14:textId="77777777" w:rsidR="00D93BBC" w:rsidRDefault="00D93BBC" w:rsidP="007E1214">
            <w:pPr>
              <w:rPr>
                <w:lang w:val="en-US"/>
              </w:rPr>
            </w:pPr>
            <w:r>
              <w:rPr>
                <w:lang w:val="en-US"/>
              </w:rPr>
              <w:t>Total</w:t>
            </w:r>
          </w:p>
        </w:tc>
        <w:tc>
          <w:tcPr>
            <w:tcW w:w="1119" w:type="dxa"/>
            <w:tcBorders>
              <w:top w:val="single" w:sz="4" w:space="0" w:color="auto"/>
              <w:left w:val="nil"/>
              <w:bottom w:val="single" w:sz="4" w:space="0" w:color="auto"/>
              <w:right w:val="nil"/>
            </w:tcBorders>
          </w:tcPr>
          <w:p w14:paraId="25C3A8AA" w14:textId="77777777" w:rsidR="00D93BBC" w:rsidRPr="00EB582C" w:rsidRDefault="00D93BBC" w:rsidP="007E1214">
            <w:pPr>
              <w:rPr>
                <w:lang w:val="en-US"/>
              </w:rPr>
            </w:pPr>
          </w:p>
        </w:tc>
        <w:tc>
          <w:tcPr>
            <w:tcW w:w="1119" w:type="dxa"/>
            <w:tcBorders>
              <w:top w:val="single" w:sz="4" w:space="0" w:color="auto"/>
              <w:left w:val="nil"/>
              <w:bottom w:val="single" w:sz="4" w:space="0" w:color="auto"/>
              <w:right w:val="nil"/>
            </w:tcBorders>
          </w:tcPr>
          <w:p w14:paraId="5E2A3C20" w14:textId="77777777" w:rsidR="00D93BBC" w:rsidRPr="00EB582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15518493" w14:textId="77777777" w:rsidR="00D93BBC" w:rsidRPr="00EB582C" w:rsidRDefault="00D93BBC" w:rsidP="007E1214">
            <w:pPr>
              <w:rPr>
                <w:lang w:val="en-US"/>
              </w:rPr>
            </w:pPr>
          </w:p>
        </w:tc>
        <w:tc>
          <w:tcPr>
            <w:tcW w:w="1401" w:type="dxa"/>
            <w:gridSpan w:val="5"/>
            <w:tcBorders>
              <w:top w:val="single" w:sz="4" w:space="0" w:color="auto"/>
              <w:left w:val="nil"/>
              <w:bottom w:val="single" w:sz="4" w:space="0" w:color="auto"/>
            </w:tcBorders>
          </w:tcPr>
          <w:p w14:paraId="7357B2EC" w14:textId="77777777" w:rsidR="00D93BBC" w:rsidRPr="00EB582C" w:rsidRDefault="00D93BBC" w:rsidP="007E1214">
            <w:pPr>
              <w:rPr>
                <w:lang w:val="en-US"/>
              </w:rPr>
            </w:pPr>
          </w:p>
        </w:tc>
      </w:tr>
      <w:tr w:rsidR="00D93BBC" w14:paraId="206CA15D" w14:textId="77777777" w:rsidTr="00D93BBC">
        <w:tblPrEx>
          <w:tblBorders>
            <w:left w:val="single" w:sz="6" w:space="0" w:color="auto"/>
            <w:right w:val="single" w:sz="6" w:space="0" w:color="auto"/>
            <w:insideH w:val="none" w:sz="0" w:space="0" w:color="auto"/>
            <w:insideV w:val="none" w:sz="0" w:space="0" w:color="auto"/>
          </w:tblBorders>
        </w:tblPrEx>
        <w:trPr>
          <w:trHeight w:val="160"/>
        </w:trPr>
        <w:tc>
          <w:tcPr>
            <w:tcW w:w="700" w:type="dxa"/>
            <w:tcBorders>
              <w:top w:val="single" w:sz="4" w:space="0" w:color="auto"/>
              <w:bottom w:val="single" w:sz="4" w:space="0" w:color="auto"/>
              <w:right w:val="nil"/>
            </w:tcBorders>
          </w:tcPr>
          <w:p w14:paraId="43824EA1" w14:textId="77777777" w:rsidR="00D93BBC" w:rsidRDefault="00D93BBC" w:rsidP="007E1214">
            <w:pPr>
              <w:rPr>
                <w:lang w:val="en-US"/>
              </w:rPr>
            </w:pPr>
          </w:p>
        </w:tc>
        <w:tc>
          <w:tcPr>
            <w:tcW w:w="701" w:type="dxa"/>
            <w:gridSpan w:val="2"/>
            <w:tcBorders>
              <w:top w:val="single" w:sz="4" w:space="0" w:color="auto"/>
              <w:left w:val="nil"/>
              <w:bottom w:val="single" w:sz="4" w:space="0" w:color="auto"/>
              <w:right w:val="nil"/>
            </w:tcBorders>
          </w:tcPr>
          <w:p w14:paraId="790F58F1" w14:textId="77777777" w:rsidR="00D93BBC" w:rsidRDefault="00D93BBC" w:rsidP="007E1214">
            <w:pPr>
              <w:rPr>
                <w:lang w:val="en-US"/>
              </w:rPr>
            </w:pPr>
          </w:p>
        </w:tc>
        <w:tc>
          <w:tcPr>
            <w:tcW w:w="1259" w:type="dxa"/>
            <w:gridSpan w:val="4"/>
            <w:tcBorders>
              <w:top w:val="single" w:sz="4" w:space="0" w:color="auto"/>
              <w:left w:val="nil"/>
              <w:bottom w:val="single" w:sz="4" w:space="0" w:color="auto"/>
              <w:right w:val="nil"/>
            </w:tcBorders>
          </w:tcPr>
          <w:p w14:paraId="5CD40950" w14:textId="77777777" w:rsidR="00D93BBC" w:rsidRDefault="00D93BBC" w:rsidP="007E1214">
            <w:pPr>
              <w:rPr>
                <w:lang w:val="en-US"/>
              </w:rPr>
            </w:pPr>
          </w:p>
        </w:tc>
        <w:tc>
          <w:tcPr>
            <w:tcW w:w="2652" w:type="dxa"/>
            <w:tcBorders>
              <w:top w:val="single" w:sz="4" w:space="0" w:color="auto"/>
              <w:left w:val="nil"/>
              <w:bottom w:val="single" w:sz="4" w:space="0" w:color="auto"/>
              <w:right w:val="nil"/>
            </w:tcBorders>
          </w:tcPr>
          <w:p w14:paraId="4D763454" w14:textId="77777777" w:rsidR="00D93BBC" w:rsidRDefault="00D93BBC" w:rsidP="007E1214">
            <w:pPr>
              <w:rPr>
                <w:sz w:val="8"/>
                <w:szCs w:val="8"/>
                <w:lang w:val="en-US"/>
              </w:rPr>
            </w:pPr>
            <w:r>
              <w:rPr>
                <w:b/>
                <w:bCs/>
                <w:lang w:val="en-US"/>
              </w:rPr>
              <w:t xml:space="preserve">Total </w:t>
            </w:r>
            <w:r>
              <w:rPr>
                <w:b/>
                <w:bCs/>
                <w:sz w:val="22"/>
                <w:szCs w:val="22"/>
                <w:lang w:val="en-US"/>
              </w:rPr>
              <w:t>Copertine</w:t>
            </w:r>
          </w:p>
        </w:tc>
        <w:tc>
          <w:tcPr>
            <w:tcW w:w="1119" w:type="dxa"/>
            <w:tcBorders>
              <w:top w:val="single" w:sz="4" w:space="0" w:color="auto"/>
              <w:left w:val="nil"/>
              <w:bottom w:val="single" w:sz="4" w:space="0" w:color="auto"/>
              <w:right w:val="nil"/>
            </w:tcBorders>
          </w:tcPr>
          <w:p w14:paraId="4AC2546E" w14:textId="77777777" w:rsidR="00D93BBC" w:rsidRDefault="00D93BBC" w:rsidP="007E1214">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1C2DD89B" w14:textId="77777777" w:rsidR="00D93BB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25DB6137" w14:textId="77777777" w:rsidR="00D93BBC" w:rsidRDefault="00D93BBC" w:rsidP="007E1214">
            <w:pPr>
              <w:rPr>
                <w:lang w:val="en-US"/>
              </w:rPr>
            </w:pPr>
          </w:p>
        </w:tc>
        <w:tc>
          <w:tcPr>
            <w:tcW w:w="1401" w:type="dxa"/>
            <w:gridSpan w:val="5"/>
            <w:tcBorders>
              <w:top w:val="single" w:sz="4" w:space="0" w:color="auto"/>
              <w:left w:val="nil"/>
              <w:bottom w:val="single" w:sz="4" w:space="0" w:color="auto"/>
            </w:tcBorders>
          </w:tcPr>
          <w:p w14:paraId="6C2D4994" w14:textId="77777777" w:rsidR="00D93BBC" w:rsidRDefault="00D93BBC" w:rsidP="007E1214">
            <w:pPr>
              <w:rPr>
                <w:b/>
                <w:bCs/>
                <w:lang w:val="en-US"/>
              </w:rPr>
            </w:pPr>
          </w:p>
        </w:tc>
      </w:tr>
      <w:tr w:rsidR="00D93BBC" w:rsidRPr="001F26B6" w14:paraId="3D7C3EF6" w14:textId="77777777" w:rsidTr="00D93B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700" w:type="dxa"/>
            <w:tcBorders>
              <w:top w:val="nil"/>
              <w:left w:val="single" w:sz="6" w:space="0" w:color="auto"/>
              <w:bottom w:val="nil"/>
              <w:right w:val="nil"/>
            </w:tcBorders>
          </w:tcPr>
          <w:p w14:paraId="02772429" w14:textId="77777777" w:rsidR="00D93BBC" w:rsidRDefault="00D93BBC" w:rsidP="007E1214">
            <w:pPr>
              <w:jc w:val="center"/>
              <w:rPr>
                <w:lang w:val="en-US"/>
              </w:rPr>
            </w:pPr>
            <w:r>
              <w:rPr>
                <w:lang w:val="en-US"/>
              </w:rPr>
              <w:t xml:space="preserve"> </w:t>
            </w:r>
          </w:p>
        </w:tc>
        <w:tc>
          <w:tcPr>
            <w:tcW w:w="1401" w:type="dxa"/>
            <w:gridSpan w:val="4"/>
            <w:tcBorders>
              <w:top w:val="nil"/>
              <w:left w:val="single" w:sz="6" w:space="0" w:color="auto"/>
              <w:bottom w:val="nil"/>
              <w:right w:val="nil"/>
            </w:tcBorders>
          </w:tcPr>
          <w:p w14:paraId="2FB2F54A" w14:textId="77777777" w:rsidR="00D93BBC" w:rsidRDefault="00D93BBC" w:rsidP="007E1214">
            <w:pPr>
              <w:rPr>
                <w:lang w:val="en-US"/>
              </w:rPr>
            </w:pPr>
          </w:p>
        </w:tc>
        <w:tc>
          <w:tcPr>
            <w:tcW w:w="5867" w:type="dxa"/>
            <w:gridSpan w:val="6"/>
            <w:tcBorders>
              <w:top w:val="nil"/>
              <w:left w:val="single" w:sz="6" w:space="0" w:color="auto"/>
              <w:bottom w:val="nil"/>
              <w:right w:val="single" w:sz="6" w:space="0" w:color="auto"/>
            </w:tcBorders>
          </w:tcPr>
          <w:p w14:paraId="7F78DACB" w14:textId="77777777" w:rsidR="00D93BBC" w:rsidRPr="007F2714" w:rsidRDefault="00D93BBC" w:rsidP="007E1214">
            <w:pPr>
              <w:rPr>
                <w:b/>
                <w:bCs/>
                <w:sz w:val="22"/>
                <w:szCs w:val="22"/>
                <w:lang w:val="en-US"/>
              </w:rPr>
            </w:pPr>
            <w:r w:rsidRPr="001F26B6">
              <w:rPr>
                <w:b/>
                <w:bCs/>
                <w:sz w:val="22"/>
                <w:szCs w:val="22"/>
                <w:lang w:val="en-US"/>
              </w:rPr>
              <w:t>1.6. Timplarie</w:t>
            </w:r>
          </w:p>
          <w:p w14:paraId="5A6E9674" w14:textId="77777777" w:rsidR="00D93BBC" w:rsidRPr="00C172E4" w:rsidRDefault="00D93BBC" w:rsidP="007E1214">
            <w:pPr>
              <w:rPr>
                <w:sz w:val="2"/>
                <w:szCs w:val="2"/>
                <w:lang w:val="en-US"/>
              </w:rPr>
            </w:pPr>
          </w:p>
        </w:tc>
        <w:tc>
          <w:tcPr>
            <w:tcW w:w="1119" w:type="dxa"/>
            <w:gridSpan w:val="3"/>
            <w:tcBorders>
              <w:top w:val="nil"/>
              <w:left w:val="single" w:sz="6" w:space="0" w:color="auto"/>
              <w:bottom w:val="nil"/>
              <w:right w:val="nil"/>
            </w:tcBorders>
          </w:tcPr>
          <w:p w14:paraId="5F8ED1F5" w14:textId="77777777" w:rsidR="00D93BBC" w:rsidRPr="001F26B6" w:rsidRDefault="00D93BBC" w:rsidP="007E1214">
            <w:pPr>
              <w:rPr>
                <w:b/>
                <w:bCs/>
                <w:sz w:val="22"/>
                <w:szCs w:val="22"/>
                <w:lang w:val="en-US"/>
              </w:rPr>
            </w:pPr>
          </w:p>
        </w:tc>
        <w:tc>
          <w:tcPr>
            <w:tcW w:w="1119" w:type="dxa"/>
            <w:gridSpan w:val="3"/>
            <w:tcBorders>
              <w:top w:val="nil"/>
              <w:left w:val="single" w:sz="6" w:space="0" w:color="auto"/>
              <w:bottom w:val="nil"/>
              <w:right w:val="single" w:sz="4" w:space="0" w:color="auto"/>
            </w:tcBorders>
          </w:tcPr>
          <w:p w14:paraId="05197A7A" w14:textId="77777777" w:rsidR="00D93BBC" w:rsidRPr="001F26B6" w:rsidRDefault="00D93BBC" w:rsidP="007E1214">
            <w:pPr>
              <w:rPr>
                <w:lang w:val="en-US"/>
              </w:rPr>
            </w:pPr>
          </w:p>
        </w:tc>
      </w:tr>
      <w:tr w:rsidR="00D93BBC" w14:paraId="62EE15C0"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62883663" w14:textId="77777777" w:rsidR="00D93BBC" w:rsidRDefault="00D93BBC" w:rsidP="007E1214">
            <w:pPr>
              <w:rPr>
                <w:lang w:val="en-US"/>
              </w:rPr>
            </w:pPr>
            <w:r>
              <w:rPr>
                <w:lang w:val="en-US"/>
              </w:rPr>
              <w:t>44</w:t>
            </w:r>
          </w:p>
        </w:tc>
        <w:tc>
          <w:tcPr>
            <w:tcW w:w="1401" w:type="dxa"/>
            <w:gridSpan w:val="4"/>
            <w:tcBorders>
              <w:top w:val="single" w:sz="4" w:space="0" w:color="auto"/>
              <w:bottom w:val="single" w:sz="4" w:space="0" w:color="auto"/>
            </w:tcBorders>
          </w:tcPr>
          <w:p w14:paraId="1E9B57B2" w14:textId="77777777" w:rsidR="00D93BBC" w:rsidRDefault="00D93BBC" w:rsidP="007E1214">
            <w:pPr>
              <w:rPr>
                <w:lang w:val="en-US"/>
              </w:rPr>
            </w:pPr>
            <w:r>
              <w:rPr>
                <w:lang w:val="en-US"/>
              </w:rPr>
              <w:t>CK26B</w:t>
            </w:r>
          </w:p>
          <w:p w14:paraId="48801870"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7536532E"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Glafuri montate la ferestre din tabla zincata prevopsita  alb lat 150 mm</w:t>
            </w:r>
            <w:r>
              <w:rPr>
                <w:rFonts w:ascii="Times New Roman CYR" w:hAnsi="Times New Roman CYR" w:cs="Times New Roman CYR"/>
                <w:sz w:val="16"/>
                <w:szCs w:val="16"/>
                <w:lang w:val="en-US"/>
              </w:rPr>
              <w:t xml:space="preserve"> </w:t>
            </w:r>
          </w:p>
          <w:p w14:paraId="40220B64"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751BC295" w14:textId="77777777" w:rsidR="00D93BBC" w:rsidRDefault="00D93BBC" w:rsidP="007E1214">
            <w:pPr>
              <w:jc w:val="center"/>
              <w:rPr>
                <w:lang w:val="en-US"/>
              </w:rPr>
            </w:pPr>
            <w:r>
              <w:rPr>
                <w:lang w:val="en-US"/>
              </w:rPr>
              <w:t>m</w:t>
            </w:r>
          </w:p>
        </w:tc>
        <w:tc>
          <w:tcPr>
            <w:tcW w:w="1119" w:type="dxa"/>
            <w:gridSpan w:val="3"/>
            <w:tcBorders>
              <w:top w:val="single" w:sz="4" w:space="0" w:color="auto"/>
              <w:bottom w:val="single" w:sz="4" w:space="0" w:color="auto"/>
            </w:tcBorders>
            <w:vAlign w:val="center"/>
          </w:tcPr>
          <w:p w14:paraId="4504C45E" w14:textId="77777777" w:rsidR="00D93BBC" w:rsidRPr="00B400BD" w:rsidRDefault="00D93BBC" w:rsidP="007E1214">
            <w:pPr>
              <w:jc w:val="center"/>
              <w:rPr>
                <w:b/>
                <w:bCs/>
                <w:lang w:val="en-US"/>
              </w:rPr>
            </w:pPr>
            <w:r w:rsidRPr="00B400BD">
              <w:rPr>
                <w:b/>
                <w:bCs/>
                <w:lang w:val="en-US"/>
              </w:rPr>
              <w:t>56,30</w:t>
            </w:r>
          </w:p>
        </w:tc>
      </w:tr>
      <w:tr w:rsidR="00D93BBC" w14:paraId="475C7E9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2C54B27" w14:textId="77777777" w:rsidR="00D93BBC" w:rsidRDefault="00D93BBC" w:rsidP="007E1214">
            <w:pPr>
              <w:rPr>
                <w:lang w:val="en-US"/>
              </w:rPr>
            </w:pPr>
          </w:p>
        </w:tc>
        <w:tc>
          <w:tcPr>
            <w:tcW w:w="1401" w:type="dxa"/>
            <w:gridSpan w:val="4"/>
            <w:tcBorders>
              <w:top w:val="nil"/>
              <w:bottom w:val="single" w:sz="2" w:space="0" w:color="auto"/>
            </w:tcBorders>
            <w:vAlign w:val="center"/>
          </w:tcPr>
          <w:p w14:paraId="45E1004B" w14:textId="77777777" w:rsidR="00D93BBC" w:rsidRDefault="00D93BBC" w:rsidP="007E1214">
            <w:pPr>
              <w:jc w:val="center"/>
              <w:rPr>
                <w:sz w:val="16"/>
                <w:szCs w:val="16"/>
                <w:lang w:val="en-US"/>
              </w:rPr>
            </w:pPr>
            <w:r>
              <w:rPr>
                <w:sz w:val="16"/>
                <w:szCs w:val="16"/>
                <w:lang w:val="en-US"/>
              </w:rPr>
              <w:t>7422010060100</w:t>
            </w:r>
          </w:p>
        </w:tc>
        <w:tc>
          <w:tcPr>
            <w:tcW w:w="5867" w:type="dxa"/>
            <w:gridSpan w:val="6"/>
            <w:tcBorders>
              <w:top w:val="nil"/>
              <w:bottom w:val="single" w:sz="2" w:space="0" w:color="auto"/>
            </w:tcBorders>
          </w:tcPr>
          <w:p w14:paraId="63D51104" w14:textId="77777777" w:rsidR="00D93BBC" w:rsidRDefault="00D93BBC" w:rsidP="007E1214">
            <w:pPr>
              <w:rPr>
                <w:lang w:val="en-US"/>
              </w:rPr>
            </w:pPr>
            <w:r>
              <w:rPr>
                <w:lang w:val="en-US"/>
              </w:rPr>
              <w:t>Timplar</w:t>
            </w:r>
          </w:p>
        </w:tc>
        <w:tc>
          <w:tcPr>
            <w:tcW w:w="1119" w:type="dxa"/>
            <w:gridSpan w:val="3"/>
            <w:tcBorders>
              <w:top w:val="nil"/>
              <w:bottom w:val="single" w:sz="2" w:space="0" w:color="auto"/>
            </w:tcBorders>
          </w:tcPr>
          <w:p w14:paraId="7FFAA323"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4D516A01" w14:textId="77777777" w:rsidR="00D93BBC" w:rsidRDefault="00D93BBC" w:rsidP="007E1214">
            <w:pPr>
              <w:rPr>
                <w:lang w:val="en-US"/>
              </w:rPr>
            </w:pPr>
            <w:r>
              <w:rPr>
                <w:lang w:val="en-US"/>
              </w:rPr>
              <w:t>18,02</w:t>
            </w:r>
          </w:p>
        </w:tc>
      </w:tr>
      <w:tr w:rsidR="00D93BBC" w14:paraId="4EC5F7E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271DCC5" w14:textId="77777777" w:rsidR="00D93BBC" w:rsidRDefault="00D93BBC" w:rsidP="007E1214">
            <w:pPr>
              <w:rPr>
                <w:lang w:val="en-US"/>
              </w:rPr>
            </w:pPr>
          </w:p>
        </w:tc>
        <w:tc>
          <w:tcPr>
            <w:tcW w:w="1401" w:type="dxa"/>
            <w:gridSpan w:val="4"/>
            <w:tcBorders>
              <w:top w:val="nil"/>
              <w:bottom w:val="single" w:sz="2" w:space="0" w:color="auto"/>
            </w:tcBorders>
            <w:vAlign w:val="center"/>
          </w:tcPr>
          <w:p w14:paraId="252F50F4" w14:textId="77777777" w:rsidR="00D93BBC" w:rsidRDefault="00D93BBC" w:rsidP="007E1214">
            <w:pPr>
              <w:jc w:val="center"/>
              <w:rPr>
                <w:sz w:val="16"/>
                <w:szCs w:val="16"/>
                <w:lang w:val="en-US"/>
              </w:rPr>
            </w:pPr>
            <w:r>
              <w:rPr>
                <w:sz w:val="16"/>
                <w:szCs w:val="16"/>
                <w:lang w:val="en-US"/>
              </w:rPr>
              <w:t>9310060019920</w:t>
            </w:r>
          </w:p>
        </w:tc>
        <w:tc>
          <w:tcPr>
            <w:tcW w:w="5867" w:type="dxa"/>
            <w:gridSpan w:val="6"/>
            <w:tcBorders>
              <w:top w:val="nil"/>
              <w:bottom w:val="single" w:sz="2" w:space="0" w:color="auto"/>
            </w:tcBorders>
          </w:tcPr>
          <w:p w14:paraId="23415CE3" w14:textId="77777777" w:rsidR="00D93BBC" w:rsidRDefault="00D93BBC" w:rsidP="007E1214">
            <w:pPr>
              <w:rPr>
                <w:lang w:val="en-US"/>
              </w:rPr>
            </w:pPr>
            <w:r>
              <w:rPr>
                <w:lang w:val="en-US"/>
              </w:rPr>
              <w:t>Muncitor deservire CM</w:t>
            </w:r>
          </w:p>
        </w:tc>
        <w:tc>
          <w:tcPr>
            <w:tcW w:w="1119" w:type="dxa"/>
            <w:gridSpan w:val="3"/>
            <w:tcBorders>
              <w:top w:val="nil"/>
              <w:bottom w:val="single" w:sz="2" w:space="0" w:color="auto"/>
            </w:tcBorders>
          </w:tcPr>
          <w:p w14:paraId="1D952571"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7DCA23A2" w14:textId="77777777" w:rsidR="00D93BBC" w:rsidRDefault="00D93BBC" w:rsidP="007E1214">
            <w:pPr>
              <w:rPr>
                <w:lang w:val="en-US"/>
              </w:rPr>
            </w:pPr>
            <w:r>
              <w:rPr>
                <w:lang w:val="en-US"/>
              </w:rPr>
              <w:t>4,50</w:t>
            </w:r>
          </w:p>
        </w:tc>
      </w:tr>
      <w:tr w:rsidR="00D93BBC" w14:paraId="3C9AEDD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BC47B7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BC050B3" w14:textId="77777777" w:rsidR="00D93BBC" w:rsidRDefault="00D93BBC" w:rsidP="007E1214">
            <w:pPr>
              <w:jc w:val="center"/>
              <w:rPr>
                <w:sz w:val="16"/>
                <w:szCs w:val="16"/>
                <w:lang w:val="en-US"/>
              </w:rPr>
            </w:pPr>
            <w:r>
              <w:rPr>
                <w:sz w:val="16"/>
                <w:szCs w:val="16"/>
                <w:lang w:val="en-US"/>
              </w:rPr>
              <w:t>2743123549026</w:t>
            </w:r>
          </w:p>
        </w:tc>
        <w:tc>
          <w:tcPr>
            <w:tcW w:w="5867" w:type="dxa"/>
            <w:gridSpan w:val="6"/>
            <w:tcBorders>
              <w:top w:val="nil"/>
              <w:bottom w:val="single" w:sz="2" w:space="0" w:color="auto"/>
            </w:tcBorders>
          </w:tcPr>
          <w:p w14:paraId="7BE4DB22" w14:textId="77777777" w:rsidR="00D93BBC" w:rsidRDefault="00D93BBC" w:rsidP="007E1214">
            <w:pPr>
              <w:rPr>
                <w:lang w:val="en-US"/>
              </w:rPr>
            </w:pPr>
            <w:r>
              <w:rPr>
                <w:lang w:val="en-US"/>
              </w:rPr>
              <w:t>Glafuri din  tabla zincata prevopsita  alb pentru ferestre</w:t>
            </w:r>
          </w:p>
        </w:tc>
        <w:tc>
          <w:tcPr>
            <w:tcW w:w="1137" w:type="dxa"/>
            <w:gridSpan w:val="4"/>
            <w:tcBorders>
              <w:top w:val="nil"/>
              <w:bottom w:val="single" w:sz="2" w:space="0" w:color="auto"/>
            </w:tcBorders>
          </w:tcPr>
          <w:p w14:paraId="15B7AE13" w14:textId="77777777" w:rsidR="00D93BBC" w:rsidRDefault="00D93BBC" w:rsidP="007E1214">
            <w:pPr>
              <w:rPr>
                <w:lang w:val="en-US"/>
              </w:rPr>
            </w:pPr>
            <w:r>
              <w:rPr>
                <w:lang w:val="en-US"/>
              </w:rPr>
              <w:t>m</w:t>
            </w:r>
          </w:p>
        </w:tc>
        <w:tc>
          <w:tcPr>
            <w:tcW w:w="1101" w:type="dxa"/>
            <w:gridSpan w:val="2"/>
            <w:tcBorders>
              <w:top w:val="nil"/>
              <w:bottom w:val="single" w:sz="2" w:space="0" w:color="auto"/>
            </w:tcBorders>
          </w:tcPr>
          <w:p w14:paraId="429DD902" w14:textId="77777777" w:rsidR="00D93BBC" w:rsidRDefault="00D93BBC" w:rsidP="007E1214">
            <w:pPr>
              <w:rPr>
                <w:lang w:val="en-US"/>
              </w:rPr>
            </w:pPr>
            <w:r>
              <w:rPr>
                <w:lang w:val="en-US"/>
              </w:rPr>
              <w:t>56,30</w:t>
            </w:r>
          </w:p>
        </w:tc>
      </w:tr>
      <w:tr w:rsidR="00D93BBC" w14:paraId="45DB0D2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EA3B30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9176CBC" w14:textId="77777777" w:rsidR="00D93BBC" w:rsidRDefault="00D93BBC" w:rsidP="007E1214">
            <w:pPr>
              <w:jc w:val="center"/>
              <w:rPr>
                <w:sz w:val="16"/>
                <w:szCs w:val="16"/>
                <w:lang w:val="en-US"/>
              </w:rPr>
            </w:pPr>
            <w:r>
              <w:rPr>
                <w:sz w:val="16"/>
                <w:szCs w:val="16"/>
                <w:lang w:val="en-US"/>
              </w:rPr>
              <w:t>2874115829126</w:t>
            </w:r>
          </w:p>
        </w:tc>
        <w:tc>
          <w:tcPr>
            <w:tcW w:w="5867" w:type="dxa"/>
            <w:gridSpan w:val="6"/>
            <w:tcBorders>
              <w:top w:val="nil"/>
              <w:bottom w:val="single" w:sz="2" w:space="0" w:color="auto"/>
            </w:tcBorders>
          </w:tcPr>
          <w:p w14:paraId="62B31853" w14:textId="77777777" w:rsidR="00D93BBC" w:rsidRDefault="00D93BBC" w:rsidP="007E1214">
            <w:pPr>
              <w:rPr>
                <w:lang w:val="en-US"/>
              </w:rPr>
            </w:pPr>
            <w:r>
              <w:rPr>
                <w:lang w:val="en-US"/>
              </w:rPr>
              <w:t>Suruburi cu cap inecat crestat 6 x 30 mm</w:t>
            </w:r>
          </w:p>
        </w:tc>
        <w:tc>
          <w:tcPr>
            <w:tcW w:w="1137" w:type="dxa"/>
            <w:gridSpan w:val="4"/>
            <w:tcBorders>
              <w:top w:val="nil"/>
              <w:bottom w:val="single" w:sz="2" w:space="0" w:color="auto"/>
            </w:tcBorders>
          </w:tcPr>
          <w:p w14:paraId="0BB9128E"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5609825D" w14:textId="77777777" w:rsidR="00D93BBC" w:rsidRDefault="00D93BBC" w:rsidP="007E1214">
            <w:pPr>
              <w:rPr>
                <w:lang w:val="en-US"/>
              </w:rPr>
            </w:pPr>
            <w:r>
              <w:rPr>
                <w:lang w:val="en-US"/>
              </w:rPr>
              <w:t>225,20</w:t>
            </w:r>
          </w:p>
        </w:tc>
      </w:tr>
      <w:tr w:rsidR="00D93BBC" w14:paraId="6293B67C"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F93F25E"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9C60D9C"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6E051779"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54627C2F"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6143013F" w14:textId="77777777" w:rsidR="00D93BBC" w:rsidRDefault="00D93BBC" w:rsidP="007E1214">
            <w:pPr>
              <w:rPr>
                <w:lang w:val="en-US"/>
              </w:rPr>
            </w:pPr>
            <w:r>
              <w:rPr>
                <w:lang w:val="en-US"/>
              </w:rPr>
              <w:t>0,56</w:t>
            </w:r>
          </w:p>
        </w:tc>
      </w:tr>
      <w:tr w:rsidR="00D93BBC" w14:paraId="179314F6"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57CCA2C4" w14:textId="77777777" w:rsidR="00D93BBC" w:rsidRDefault="00D93BBC" w:rsidP="007E1214">
            <w:pPr>
              <w:rPr>
                <w:lang w:val="en-US"/>
              </w:rPr>
            </w:pPr>
            <w:r>
              <w:rPr>
                <w:lang w:val="en-US"/>
              </w:rPr>
              <w:t>45</w:t>
            </w:r>
          </w:p>
        </w:tc>
        <w:tc>
          <w:tcPr>
            <w:tcW w:w="1401" w:type="dxa"/>
            <w:gridSpan w:val="4"/>
            <w:tcBorders>
              <w:top w:val="single" w:sz="4" w:space="0" w:color="auto"/>
              <w:bottom w:val="single" w:sz="4" w:space="0" w:color="auto"/>
            </w:tcBorders>
          </w:tcPr>
          <w:p w14:paraId="608D0C5F" w14:textId="77777777" w:rsidR="00D93BBC" w:rsidRDefault="00D93BBC" w:rsidP="007E1214">
            <w:pPr>
              <w:rPr>
                <w:lang w:val="en-US"/>
              </w:rPr>
            </w:pPr>
            <w:r>
              <w:rPr>
                <w:lang w:val="en-US"/>
              </w:rPr>
              <w:t>CK12A aplicativ</w:t>
            </w:r>
          </w:p>
          <w:p w14:paraId="1E208A2E"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6161CF3D"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inclusiv(usi de intrare in apartamente rezistente la factorii exterior inclusiv captuseala  interioara din  MDF ,strat termoizolant, minere lacat , cilindru chei s.a calitatea superioara)</w:t>
            </w:r>
            <w:r>
              <w:rPr>
                <w:rFonts w:ascii="Times New Roman CYR" w:hAnsi="Times New Roman CYR" w:cs="Times New Roman CYR"/>
                <w:sz w:val="16"/>
                <w:szCs w:val="16"/>
                <w:lang w:val="en-US"/>
              </w:rPr>
              <w:t xml:space="preserve"> </w:t>
            </w:r>
          </w:p>
          <w:p w14:paraId="005850C6"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571F67D6"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6ADF6784" w14:textId="77777777" w:rsidR="00D93BBC" w:rsidRPr="00B400BD" w:rsidRDefault="00D93BBC" w:rsidP="007E1214">
            <w:pPr>
              <w:jc w:val="center"/>
              <w:rPr>
                <w:b/>
                <w:bCs/>
                <w:lang w:val="en-US"/>
              </w:rPr>
            </w:pPr>
            <w:r w:rsidRPr="00B400BD">
              <w:rPr>
                <w:b/>
                <w:bCs/>
                <w:lang w:val="en-US"/>
              </w:rPr>
              <w:t>14,00</w:t>
            </w:r>
          </w:p>
        </w:tc>
      </w:tr>
      <w:tr w:rsidR="00D93BBC" w14:paraId="2CF6522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097EB53" w14:textId="77777777" w:rsidR="00D93BBC" w:rsidRDefault="00D93BBC" w:rsidP="007E1214">
            <w:pPr>
              <w:rPr>
                <w:lang w:val="en-US"/>
              </w:rPr>
            </w:pPr>
          </w:p>
        </w:tc>
        <w:tc>
          <w:tcPr>
            <w:tcW w:w="1401" w:type="dxa"/>
            <w:gridSpan w:val="4"/>
            <w:tcBorders>
              <w:top w:val="nil"/>
              <w:bottom w:val="single" w:sz="2" w:space="0" w:color="auto"/>
            </w:tcBorders>
            <w:vAlign w:val="center"/>
          </w:tcPr>
          <w:p w14:paraId="5F2B8D57" w14:textId="77777777" w:rsidR="00D93BBC" w:rsidRDefault="00D93BBC" w:rsidP="007E1214">
            <w:pPr>
              <w:jc w:val="center"/>
              <w:rPr>
                <w:sz w:val="16"/>
                <w:szCs w:val="16"/>
                <w:lang w:val="en-US"/>
              </w:rPr>
            </w:pPr>
            <w:r>
              <w:rPr>
                <w:sz w:val="16"/>
                <w:szCs w:val="16"/>
                <w:lang w:val="en-US"/>
              </w:rPr>
              <w:t>7214210026800</w:t>
            </w:r>
          </w:p>
        </w:tc>
        <w:tc>
          <w:tcPr>
            <w:tcW w:w="5867" w:type="dxa"/>
            <w:gridSpan w:val="6"/>
            <w:tcBorders>
              <w:top w:val="nil"/>
              <w:bottom w:val="single" w:sz="2" w:space="0" w:color="auto"/>
            </w:tcBorders>
          </w:tcPr>
          <w:p w14:paraId="24DA39AB" w14:textId="77777777" w:rsidR="00D93BBC" w:rsidRDefault="00D93BBC" w:rsidP="007E1214">
            <w:pPr>
              <w:rPr>
                <w:lang w:val="en-US"/>
              </w:rPr>
            </w:pPr>
            <w:r>
              <w:rPr>
                <w:lang w:val="en-US"/>
              </w:rPr>
              <w:t xml:space="preserve">Montator constructii metalice </w:t>
            </w:r>
          </w:p>
        </w:tc>
        <w:tc>
          <w:tcPr>
            <w:tcW w:w="1119" w:type="dxa"/>
            <w:gridSpan w:val="3"/>
            <w:tcBorders>
              <w:top w:val="nil"/>
              <w:bottom w:val="single" w:sz="2" w:space="0" w:color="auto"/>
            </w:tcBorders>
          </w:tcPr>
          <w:p w14:paraId="62E32C1C"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402029F4" w14:textId="77777777" w:rsidR="00D93BBC" w:rsidRDefault="00D93BBC" w:rsidP="007E1214">
            <w:pPr>
              <w:rPr>
                <w:lang w:val="en-US"/>
              </w:rPr>
            </w:pPr>
            <w:r>
              <w:rPr>
                <w:lang w:val="en-US"/>
              </w:rPr>
              <w:t>49,56</w:t>
            </w:r>
          </w:p>
        </w:tc>
      </w:tr>
      <w:tr w:rsidR="00D93BBC" w14:paraId="6D80AEF8"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0BB6EB4" w14:textId="77777777" w:rsidR="00D93BBC" w:rsidRDefault="00D93BBC" w:rsidP="007E1214">
            <w:pPr>
              <w:rPr>
                <w:lang w:val="en-US"/>
              </w:rPr>
            </w:pPr>
          </w:p>
        </w:tc>
        <w:tc>
          <w:tcPr>
            <w:tcW w:w="1401" w:type="dxa"/>
            <w:gridSpan w:val="4"/>
            <w:tcBorders>
              <w:top w:val="nil"/>
              <w:bottom w:val="single" w:sz="2" w:space="0" w:color="auto"/>
            </w:tcBorders>
            <w:vAlign w:val="center"/>
          </w:tcPr>
          <w:p w14:paraId="3192A783" w14:textId="77777777" w:rsidR="00D93BBC" w:rsidRDefault="00D93BBC" w:rsidP="007E1214">
            <w:pPr>
              <w:jc w:val="center"/>
              <w:rPr>
                <w:sz w:val="16"/>
                <w:szCs w:val="16"/>
                <w:lang w:val="en-US"/>
              </w:rPr>
            </w:pPr>
            <w:r>
              <w:rPr>
                <w:sz w:val="16"/>
                <w:szCs w:val="16"/>
                <w:lang w:val="en-US"/>
              </w:rPr>
              <w:t>9310060019920</w:t>
            </w:r>
          </w:p>
        </w:tc>
        <w:tc>
          <w:tcPr>
            <w:tcW w:w="5867" w:type="dxa"/>
            <w:gridSpan w:val="6"/>
            <w:tcBorders>
              <w:top w:val="nil"/>
              <w:bottom w:val="single" w:sz="2" w:space="0" w:color="auto"/>
            </w:tcBorders>
          </w:tcPr>
          <w:p w14:paraId="6231284D" w14:textId="77777777" w:rsidR="00D93BBC" w:rsidRDefault="00D93BBC" w:rsidP="007E1214">
            <w:pPr>
              <w:rPr>
                <w:lang w:val="en-US"/>
              </w:rPr>
            </w:pPr>
            <w:r>
              <w:rPr>
                <w:lang w:val="en-US"/>
              </w:rPr>
              <w:t>Muncitor deservire CM</w:t>
            </w:r>
          </w:p>
        </w:tc>
        <w:tc>
          <w:tcPr>
            <w:tcW w:w="1119" w:type="dxa"/>
            <w:gridSpan w:val="3"/>
            <w:tcBorders>
              <w:top w:val="nil"/>
              <w:bottom w:val="single" w:sz="2" w:space="0" w:color="auto"/>
            </w:tcBorders>
          </w:tcPr>
          <w:p w14:paraId="12E403E7"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507682B1" w14:textId="77777777" w:rsidR="00D93BBC" w:rsidRDefault="00D93BBC" w:rsidP="007E1214">
            <w:pPr>
              <w:rPr>
                <w:lang w:val="en-US"/>
              </w:rPr>
            </w:pPr>
            <w:r>
              <w:rPr>
                <w:lang w:val="en-US"/>
              </w:rPr>
              <w:t>5,60</w:t>
            </w:r>
          </w:p>
        </w:tc>
      </w:tr>
      <w:tr w:rsidR="00D93BBC" w14:paraId="4B2850E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CC544CB" w14:textId="77777777" w:rsidR="00D93BBC" w:rsidRDefault="00D93BBC" w:rsidP="007E1214">
            <w:pPr>
              <w:rPr>
                <w:lang w:val="en-US"/>
              </w:rPr>
            </w:pPr>
          </w:p>
        </w:tc>
        <w:tc>
          <w:tcPr>
            <w:tcW w:w="1401" w:type="dxa"/>
            <w:gridSpan w:val="4"/>
            <w:tcBorders>
              <w:top w:val="nil"/>
              <w:bottom w:val="single" w:sz="2" w:space="0" w:color="auto"/>
            </w:tcBorders>
            <w:vAlign w:val="center"/>
          </w:tcPr>
          <w:p w14:paraId="36ED24BF" w14:textId="77777777" w:rsidR="00D93BBC" w:rsidRDefault="00D93BBC" w:rsidP="007E1214">
            <w:pPr>
              <w:jc w:val="center"/>
              <w:rPr>
                <w:sz w:val="16"/>
                <w:szCs w:val="16"/>
                <w:lang w:val="en-US"/>
              </w:rPr>
            </w:pPr>
            <w:r>
              <w:rPr>
                <w:sz w:val="16"/>
                <w:szCs w:val="16"/>
                <w:lang w:val="en-US"/>
              </w:rPr>
              <w:t>7212030022700</w:t>
            </w:r>
          </w:p>
        </w:tc>
        <w:tc>
          <w:tcPr>
            <w:tcW w:w="5867" w:type="dxa"/>
            <w:gridSpan w:val="6"/>
            <w:tcBorders>
              <w:top w:val="nil"/>
              <w:bottom w:val="single" w:sz="2" w:space="0" w:color="auto"/>
            </w:tcBorders>
          </w:tcPr>
          <w:p w14:paraId="42A776BF" w14:textId="77777777" w:rsidR="00D93BBC" w:rsidRDefault="00D93BBC" w:rsidP="007E1214">
            <w:pPr>
              <w:rPr>
                <w:lang w:val="en-US"/>
              </w:rPr>
            </w:pPr>
            <w:r>
              <w:rPr>
                <w:lang w:val="en-US"/>
              </w:rPr>
              <w:t>Sudor</w:t>
            </w:r>
          </w:p>
        </w:tc>
        <w:tc>
          <w:tcPr>
            <w:tcW w:w="1119" w:type="dxa"/>
            <w:gridSpan w:val="3"/>
            <w:tcBorders>
              <w:top w:val="nil"/>
              <w:bottom w:val="single" w:sz="2" w:space="0" w:color="auto"/>
            </w:tcBorders>
          </w:tcPr>
          <w:p w14:paraId="2D83628B"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24682A37" w14:textId="77777777" w:rsidR="00D93BBC" w:rsidRDefault="00D93BBC" w:rsidP="007E1214">
            <w:pPr>
              <w:rPr>
                <w:lang w:val="en-US"/>
              </w:rPr>
            </w:pPr>
            <w:r>
              <w:rPr>
                <w:lang w:val="en-US"/>
              </w:rPr>
              <w:t>2,66</w:t>
            </w:r>
          </w:p>
        </w:tc>
      </w:tr>
      <w:tr w:rsidR="00D93BBC" w14:paraId="0579854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4B48E59" w14:textId="77777777" w:rsidR="00D93BBC" w:rsidRDefault="00D93BBC" w:rsidP="007E1214">
            <w:pPr>
              <w:rPr>
                <w:lang w:val="en-US"/>
              </w:rPr>
            </w:pPr>
          </w:p>
        </w:tc>
        <w:tc>
          <w:tcPr>
            <w:tcW w:w="1401" w:type="dxa"/>
            <w:gridSpan w:val="4"/>
            <w:tcBorders>
              <w:top w:val="nil"/>
              <w:bottom w:val="single" w:sz="2" w:space="0" w:color="auto"/>
            </w:tcBorders>
            <w:vAlign w:val="center"/>
          </w:tcPr>
          <w:p w14:paraId="7DC5E3C4" w14:textId="77777777" w:rsidR="00D93BBC" w:rsidRDefault="00D93BBC" w:rsidP="007E1214">
            <w:pPr>
              <w:jc w:val="center"/>
              <w:rPr>
                <w:sz w:val="16"/>
                <w:szCs w:val="16"/>
                <w:lang w:val="en-US"/>
              </w:rPr>
            </w:pPr>
            <w:r>
              <w:rPr>
                <w:sz w:val="16"/>
                <w:szCs w:val="16"/>
                <w:lang w:val="en-US"/>
              </w:rPr>
              <w:t>7124010010700</w:t>
            </w:r>
          </w:p>
        </w:tc>
        <w:tc>
          <w:tcPr>
            <w:tcW w:w="5867" w:type="dxa"/>
            <w:gridSpan w:val="6"/>
            <w:tcBorders>
              <w:top w:val="nil"/>
              <w:bottom w:val="single" w:sz="2" w:space="0" w:color="auto"/>
            </w:tcBorders>
          </w:tcPr>
          <w:p w14:paraId="2BBFC493" w14:textId="77777777" w:rsidR="00D93BBC" w:rsidRDefault="00D93BBC" w:rsidP="007E1214">
            <w:pPr>
              <w:rPr>
                <w:lang w:val="en-US"/>
              </w:rPr>
            </w:pPr>
            <w:r>
              <w:rPr>
                <w:lang w:val="en-US"/>
              </w:rPr>
              <w:t>Dulgher</w:t>
            </w:r>
          </w:p>
        </w:tc>
        <w:tc>
          <w:tcPr>
            <w:tcW w:w="1119" w:type="dxa"/>
            <w:gridSpan w:val="3"/>
            <w:tcBorders>
              <w:top w:val="nil"/>
              <w:bottom w:val="single" w:sz="2" w:space="0" w:color="auto"/>
            </w:tcBorders>
          </w:tcPr>
          <w:p w14:paraId="76E5044E"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4AE31A6C" w14:textId="77777777" w:rsidR="00D93BBC" w:rsidRDefault="00D93BBC" w:rsidP="007E1214">
            <w:pPr>
              <w:rPr>
                <w:lang w:val="en-US"/>
              </w:rPr>
            </w:pPr>
            <w:r>
              <w:rPr>
                <w:lang w:val="en-US"/>
              </w:rPr>
              <w:t>3,78</w:t>
            </w:r>
          </w:p>
        </w:tc>
      </w:tr>
      <w:tr w:rsidR="00D93BBC" w14:paraId="609771F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1FA47FD"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9A876ED" w14:textId="77777777" w:rsidR="00D93BBC" w:rsidRDefault="00D93BBC" w:rsidP="007E1214">
            <w:pPr>
              <w:jc w:val="center"/>
              <w:rPr>
                <w:sz w:val="16"/>
                <w:szCs w:val="16"/>
                <w:lang w:val="en-US"/>
              </w:rPr>
            </w:pPr>
            <w:r>
              <w:rPr>
                <w:sz w:val="16"/>
                <w:szCs w:val="16"/>
                <w:lang w:val="en-US"/>
              </w:rPr>
              <w:t>2812106306000</w:t>
            </w:r>
          </w:p>
        </w:tc>
        <w:tc>
          <w:tcPr>
            <w:tcW w:w="5867" w:type="dxa"/>
            <w:gridSpan w:val="6"/>
            <w:tcBorders>
              <w:top w:val="nil"/>
              <w:bottom w:val="single" w:sz="2" w:space="0" w:color="auto"/>
            </w:tcBorders>
          </w:tcPr>
          <w:p w14:paraId="6EE7168C" w14:textId="77777777" w:rsidR="00D93BBC" w:rsidRDefault="00D93BBC" w:rsidP="007E1214">
            <w:pPr>
              <w:rPr>
                <w:lang w:val="en-US"/>
              </w:rPr>
            </w:pPr>
            <w:r>
              <w:rPr>
                <w:lang w:val="en-US"/>
              </w:rPr>
              <w:t>Usi metalice gata confectionate din profiluri de otel</w:t>
            </w:r>
          </w:p>
        </w:tc>
        <w:tc>
          <w:tcPr>
            <w:tcW w:w="1137" w:type="dxa"/>
            <w:gridSpan w:val="4"/>
            <w:tcBorders>
              <w:top w:val="nil"/>
              <w:bottom w:val="single" w:sz="2" w:space="0" w:color="auto"/>
            </w:tcBorders>
          </w:tcPr>
          <w:p w14:paraId="3258D865"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157264F3" w14:textId="77777777" w:rsidR="00D93BBC" w:rsidRDefault="00D93BBC" w:rsidP="007E1214">
            <w:pPr>
              <w:rPr>
                <w:lang w:val="en-US"/>
              </w:rPr>
            </w:pPr>
            <w:r>
              <w:rPr>
                <w:lang w:val="en-US"/>
              </w:rPr>
              <w:t>14,00</w:t>
            </w:r>
          </w:p>
        </w:tc>
      </w:tr>
      <w:tr w:rsidR="00D93BBC" w14:paraId="7D8D348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CFC6A66"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A8A9814" w14:textId="77777777" w:rsidR="00D93BBC" w:rsidRDefault="00D93BBC" w:rsidP="007E1214">
            <w:pPr>
              <w:jc w:val="center"/>
              <w:rPr>
                <w:sz w:val="16"/>
                <w:szCs w:val="16"/>
                <w:lang w:val="en-US"/>
              </w:rPr>
            </w:pPr>
            <w:r>
              <w:rPr>
                <w:sz w:val="16"/>
                <w:szCs w:val="16"/>
                <w:lang w:val="en-US"/>
              </w:rPr>
              <w:t>4011106202741</w:t>
            </w:r>
          </w:p>
        </w:tc>
        <w:tc>
          <w:tcPr>
            <w:tcW w:w="5867" w:type="dxa"/>
            <w:gridSpan w:val="6"/>
            <w:tcBorders>
              <w:top w:val="nil"/>
              <w:bottom w:val="single" w:sz="2" w:space="0" w:color="auto"/>
            </w:tcBorders>
          </w:tcPr>
          <w:p w14:paraId="61F92CFA" w14:textId="77777777" w:rsidR="00D93BBC" w:rsidRDefault="00D93BBC" w:rsidP="007E1214">
            <w:pPr>
              <w:rPr>
                <w:lang w:val="en-US"/>
              </w:rPr>
            </w:pPr>
            <w:r>
              <w:rPr>
                <w:lang w:val="en-US"/>
              </w:rPr>
              <w:t>Energie electrica</w:t>
            </w:r>
          </w:p>
        </w:tc>
        <w:tc>
          <w:tcPr>
            <w:tcW w:w="1137" w:type="dxa"/>
            <w:gridSpan w:val="4"/>
            <w:tcBorders>
              <w:top w:val="nil"/>
              <w:bottom w:val="single" w:sz="2" w:space="0" w:color="auto"/>
            </w:tcBorders>
          </w:tcPr>
          <w:p w14:paraId="2F3F5A5F" w14:textId="77777777" w:rsidR="00D93BBC" w:rsidRDefault="00D93BBC" w:rsidP="007E1214">
            <w:pPr>
              <w:rPr>
                <w:lang w:val="en-US"/>
              </w:rPr>
            </w:pPr>
            <w:r>
              <w:rPr>
                <w:lang w:val="en-US"/>
              </w:rPr>
              <w:t>kw</w:t>
            </w:r>
          </w:p>
        </w:tc>
        <w:tc>
          <w:tcPr>
            <w:tcW w:w="1101" w:type="dxa"/>
            <w:gridSpan w:val="2"/>
            <w:tcBorders>
              <w:top w:val="nil"/>
              <w:bottom w:val="single" w:sz="2" w:space="0" w:color="auto"/>
            </w:tcBorders>
          </w:tcPr>
          <w:p w14:paraId="2C7AC967" w14:textId="77777777" w:rsidR="00D93BBC" w:rsidRDefault="00D93BBC" w:rsidP="007E1214">
            <w:pPr>
              <w:rPr>
                <w:lang w:val="en-US"/>
              </w:rPr>
            </w:pPr>
            <w:r>
              <w:rPr>
                <w:lang w:val="en-US"/>
              </w:rPr>
              <w:t>3,92</w:t>
            </w:r>
          </w:p>
        </w:tc>
      </w:tr>
      <w:tr w:rsidR="00D93BBC" w14:paraId="1C52AF1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D26180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973D846" w14:textId="77777777" w:rsidR="00D93BBC" w:rsidRDefault="00D93BBC" w:rsidP="007E1214">
            <w:pPr>
              <w:jc w:val="center"/>
              <w:rPr>
                <w:sz w:val="16"/>
                <w:szCs w:val="16"/>
                <w:lang w:val="en-US"/>
              </w:rPr>
            </w:pPr>
            <w:r>
              <w:rPr>
                <w:sz w:val="16"/>
                <w:szCs w:val="16"/>
                <w:lang w:val="en-US"/>
              </w:rPr>
              <w:t>2873155900800</w:t>
            </w:r>
          </w:p>
        </w:tc>
        <w:tc>
          <w:tcPr>
            <w:tcW w:w="5867" w:type="dxa"/>
            <w:gridSpan w:val="6"/>
            <w:tcBorders>
              <w:top w:val="nil"/>
              <w:bottom w:val="single" w:sz="2" w:space="0" w:color="auto"/>
            </w:tcBorders>
          </w:tcPr>
          <w:p w14:paraId="5C3CBD36" w14:textId="77777777" w:rsidR="00D93BBC" w:rsidRDefault="00D93BBC" w:rsidP="007E1214">
            <w:pPr>
              <w:rPr>
                <w:lang w:val="en-US"/>
              </w:rPr>
            </w:pPr>
            <w:r>
              <w:rPr>
                <w:lang w:val="en-US"/>
              </w:rPr>
              <w:t>Electrozi de sudura</w:t>
            </w:r>
          </w:p>
        </w:tc>
        <w:tc>
          <w:tcPr>
            <w:tcW w:w="1137" w:type="dxa"/>
            <w:gridSpan w:val="4"/>
            <w:tcBorders>
              <w:top w:val="nil"/>
              <w:bottom w:val="single" w:sz="2" w:space="0" w:color="auto"/>
            </w:tcBorders>
          </w:tcPr>
          <w:p w14:paraId="21339AE8"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53CA8B66" w14:textId="77777777" w:rsidR="00D93BBC" w:rsidRDefault="00D93BBC" w:rsidP="007E1214">
            <w:pPr>
              <w:rPr>
                <w:lang w:val="en-US"/>
              </w:rPr>
            </w:pPr>
            <w:r>
              <w:rPr>
                <w:lang w:val="en-US"/>
              </w:rPr>
              <w:t>1,96</w:t>
            </w:r>
          </w:p>
        </w:tc>
      </w:tr>
      <w:tr w:rsidR="00D93BBC" w14:paraId="49AC02C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B13891A"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77F876F" w14:textId="77777777" w:rsidR="00D93BBC" w:rsidRDefault="00D93BBC" w:rsidP="007E1214">
            <w:pPr>
              <w:jc w:val="center"/>
              <w:rPr>
                <w:sz w:val="16"/>
                <w:szCs w:val="16"/>
                <w:lang w:val="en-US"/>
              </w:rPr>
            </w:pPr>
            <w:r>
              <w:rPr>
                <w:sz w:val="16"/>
                <w:szCs w:val="16"/>
                <w:lang w:val="en-US"/>
              </w:rPr>
              <w:t>2651122100402</w:t>
            </w:r>
          </w:p>
        </w:tc>
        <w:tc>
          <w:tcPr>
            <w:tcW w:w="5867" w:type="dxa"/>
            <w:gridSpan w:val="6"/>
            <w:tcBorders>
              <w:top w:val="nil"/>
              <w:bottom w:val="single" w:sz="2" w:space="0" w:color="auto"/>
            </w:tcBorders>
          </w:tcPr>
          <w:p w14:paraId="627B70C2" w14:textId="77777777" w:rsidR="00D93BBC" w:rsidRDefault="00D93BBC" w:rsidP="007E1214">
            <w:pPr>
              <w:rPr>
                <w:lang w:val="en-US"/>
              </w:rPr>
            </w:pPr>
            <w:r>
              <w:rPr>
                <w:lang w:val="en-US"/>
              </w:rPr>
              <w:t>Ciment metalurgic cu adaosuri M 30 saci S1500</w:t>
            </w:r>
          </w:p>
        </w:tc>
        <w:tc>
          <w:tcPr>
            <w:tcW w:w="1137" w:type="dxa"/>
            <w:gridSpan w:val="4"/>
            <w:tcBorders>
              <w:top w:val="nil"/>
              <w:bottom w:val="single" w:sz="2" w:space="0" w:color="auto"/>
            </w:tcBorders>
          </w:tcPr>
          <w:p w14:paraId="34A1AE99"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39B4018B" w14:textId="77777777" w:rsidR="00D93BBC" w:rsidRDefault="00D93BBC" w:rsidP="007E1214">
            <w:pPr>
              <w:rPr>
                <w:lang w:val="en-US"/>
              </w:rPr>
            </w:pPr>
            <w:r>
              <w:rPr>
                <w:lang w:val="en-US"/>
              </w:rPr>
              <w:t>19,60</w:t>
            </w:r>
          </w:p>
        </w:tc>
      </w:tr>
      <w:tr w:rsidR="00D93BBC" w14:paraId="4346720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6F402A8"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A16C9DD" w14:textId="77777777" w:rsidR="00D93BBC" w:rsidRDefault="00D93BBC" w:rsidP="007E1214">
            <w:pPr>
              <w:jc w:val="center"/>
              <w:rPr>
                <w:sz w:val="16"/>
                <w:szCs w:val="16"/>
                <w:lang w:val="en-US"/>
              </w:rPr>
            </w:pPr>
            <w:r>
              <w:rPr>
                <w:sz w:val="16"/>
                <w:szCs w:val="16"/>
                <w:lang w:val="en-US"/>
              </w:rPr>
              <w:t>1421102200496</w:t>
            </w:r>
          </w:p>
        </w:tc>
        <w:tc>
          <w:tcPr>
            <w:tcW w:w="5867" w:type="dxa"/>
            <w:gridSpan w:val="6"/>
            <w:tcBorders>
              <w:top w:val="nil"/>
              <w:bottom w:val="single" w:sz="2" w:space="0" w:color="auto"/>
            </w:tcBorders>
          </w:tcPr>
          <w:p w14:paraId="174AED2B" w14:textId="77777777" w:rsidR="00D93BBC" w:rsidRDefault="00D93BBC" w:rsidP="007E1214">
            <w:pPr>
              <w:rPr>
                <w:lang w:val="en-US"/>
              </w:rPr>
            </w:pPr>
            <w:r>
              <w:rPr>
                <w:lang w:val="en-US"/>
              </w:rPr>
              <w:t>Nisip sortat nespalat de riu si lacuri 0,0-1,0 mm</w:t>
            </w:r>
          </w:p>
        </w:tc>
        <w:tc>
          <w:tcPr>
            <w:tcW w:w="1137" w:type="dxa"/>
            <w:gridSpan w:val="4"/>
            <w:tcBorders>
              <w:top w:val="nil"/>
              <w:bottom w:val="single" w:sz="2" w:space="0" w:color="auto"/>
            </w:tcBorders>
          </w:tcPr>
          <w:p w14:paraId="307941D8"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36DFD04A" w14:textId="77777777" w:rsidR="00D93BBC" w:rsidRDefault="00D93BBC" w:rsidP="007E1214">
            <w:pPr>
              <w:rPr>
                <w:lang w:val="en-US"/>
              </w:rPr>
            </w:pPr>
            <w:r>
              <w:rPr>
                <w:lang w:val="en-US"/>
              </w:rPr>
              <w:t>0,07</w:t>
            </w:r>
          </w:p>
        </w:tc>
      </w:tr>
      <w:tr w:rsidR="00D93BBC" w14:paraId="6CE45F1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091A43B"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E56208E" w14:textId="77777777" w:rsidR="00D93BBC" w:rsidRDefault="00D93BBC" w:rsidP="007E1214">
            <w:pPr>
              <w:jc w:val="center"/>
              <w:rPr>
                <w:sz w:val="16"/>
                <w:szCs w:val="16"/>
                <w:lang w:val="en-US"/>
              </w:rPr>
            </w:pPr>
            <w:r>
              <w:rPr>
                <w:sz w:val="16"/>
                <w:szCs w:val="16"/>
                <w:lang w:val="en-US"/>
              </w:rPr>
              <w:t>2681126001472</w:t>
            </w:r>
          </w:p>
        </w:tc>
        <w:tc>
          <w:tcPr>
            <w:tcW w:w="5867" w:type="dxa"/>
            <w:gridSpan w:val="6"/>
            <w:tcBorders>
              <w:top w:val="nil"/>
              <w:bottom w:val="single" w:sz="2" w:space="0" w:color="auto"/>
            </w:tcBorders>
          </w:tcPr>
          <w:p w14:paraId="792BDF78" w14:textId="77777777" w:rsidR="00D93BBC" w:rsidRDefault="00D93BBC" w:rsidP="007E1214">
            <w:pPr>
              <w:rPr>
                <w:lang w:val="en-US"/>
              </w:rPr>
            </w:pPr>
            <w:r>
              <w:rPr>
                <w:lang w:val="en-US"/>
              </w:rPr>
              <w:t>Hirtie slefuita uscata 23x30 gr 6</w:t>
            </w:r>
          </w:p>
        </w:tc>
        <w:tc>
          <w:tcPr>
            <w:tcW w:w="1137" w:type="dxa"/>
            <w:gridSpan w:val="4"/>
            <w:tcBorders>
              <w:top w:val="nil"/>
              <w:bottom w:val="single" w:sz="2" w:space="0" w:color="auto"/>
            </w:tcBorders>
          </w:tcPr>
          <w:p w14:paraId="2328FBF3"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76566EC4" w14:textId="77777777" w:rsidR="00D93BBC" w:rsidRDefault="00D93BBC" w:rsidP="007E1214">
            <w:pPr>
              <w:rPr>
                <w:lang w:val="en-US"/>
              </w:rPr>
            </w:pPr>
            <w:r>
              <w:rPr>
                <w:lang w:val="en-US"/>
              </w:rPr>
              <w:t>7,00</w:t>
            </w:r>
          </w:p>
        </w:tc>
      </w:tr>
      <w:tr w:rsidR="00D93BBC" w14:paraId="1EA18AB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02017C6"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A3CBF80" w14:textId="77777777" w:rsidR="00D93BBC" w:rsidRDefault="00D93BBC" w:rsidP="007E1214">
            <w:pPr>
              <w:jc w:val="center"/>
              <w:rPr>
                <w:sz w:val="16"/>
                <w:szCs w:val="16"/>
                <w:lang w:val="en-US"/>
              </w:rPr>
            </w:pPr>
            <w:r>
              <w:rPr>
                <w:sz w:val="16"/>
                <w:szCs w:val="16"/>
                <w:lang w:val="en-US"/>
              </w:rPr>
              <w:t>2430226100034</w:t>
            </w:r>
          </w:p>
        </w:tc>
        <w:tc>
          <w:tcPr>
            <w:tcW w:w="5867" w:type="dxa"/>
            <w:gridSpan w:val="6"/>
            <w:tcBorders>
              <w:top w:val="nil"/>
              <w:bottom w:val="single" w:sz="2" w:space="0" w:color="auto"/>
            </w:tcBorders>
          </w:tcPr>
          <w:p w14:paraId="478B70A9" w14:textId="77777777" w:rsidR="00D93BBC" w:rsidRDefault="00D93BBC" w:rsidP="007E1214">
            <w:pPr>
              <w:rPr>
                <w:lang w:val="en-US"/>
              </w:rPr>
            </w:pPr>
            <w:r>
              <w:rPr>
                <w:lang w:val="en-US"/>
              </w:rPr>
              <w:t>Grund miniu anticoroziv g.351-4 S 3097-80</w:t>
            </w:r>
          </w:p>
        </w:tc>
        <w:tc>
          <w:tcPr>
            <w:tcW w:w="1137" w:type="dxa"/>
            <w:gridSpan w:val="4"/>
            <w:tcBorders>
              <w:top w:val="nil"/>
              <w:bottom w:val="single" w:sz="2" w:space="0" w:color="auto"/>
            </w:tcBorders>
          </w:tcPr>
          <w:p w14:paraId="4B6DD118"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4EFB6D6B" w14:textId="77777777" w:rsidR="00D93BBC" w:rsidRDefault="00D93BBC" w:rsidP="007E1214">
            <w:pPr>
              <w:rPr>
                <w:lang w:val="en-US"/>
              </w:rPr>
            </w:pPr>
            <w:r>
              <w:rPr>
                <w:lang w:val="en-US"/>
              </w:rPr>
              <w:t>9,80</w:t>
            </w:r>
          </w:p>
        </w:tc>
      </w:tr>
      <w:tr w:rsidR="00D93BBC" w14:paraId="53E01BE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652ACED"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CC0C6E8" w14:textId="77777777" w:rsidR="00D93BBC" w:rsidRDefault="00D93BBC" w:rsidP="007E1214">
            <w:pPr>
              <w:jc w:val="center"/>
              <w:rPr>
                <w:sz w:val="16"/>
                <w:szCs w:val="16"/>
                <w:lang w:val="en-US"/>
              </w:rPr>
            </w:pPr>
            <w:r>
              <w:rPr>
                <w:sz w:val="16"/>
                <w:szCs w:val="16"/>
                <w:lang w:val="en-US"/>
              </w:rPr>
              <w:t>4100116202818</w:t>
            </w:r>
          </w:p>
        </w:tc>
        <w:tc>
          <w:tcPr>
            <w:tcW w:w="5867" w:type="dxa"/>
            <w:gridSpan w:val="6"/>
            <w:tcBorders>
              <w:top w:val="nil"/>
              <w:bottom w:val="single" w:sz="2" w:space="0" w:color="auto"/>
            </w:tcBorders>
          </w:tcPr>
          <w:p w14:paraId="2A9B7EB6" w14:textId="77777777" w:rsidR="00D93BBC" w:rsidRDefault="00D93BBC" w:rsidP="007E1214">
            <w:pPr>
              <w:rPr>
                <w:lang w:val="en-US"/>
              </w:rPr>
            </w:pPr>
            <w:r>
              <w:rPr>
                <w:lang w:val="en-US"/>
              </w:rPr>
              <w:t>Apa pentru mortare si betoane</w:t>
            </w:r>
          </w:p>
        </w:tc>
        <w:tc>
          <w:tcPr>
            <w:tcW w:w="1137" w:type="dxa"/>
            <w:gridSpan w:val="4"/>
            <w:tcBorders>
              <w:top w:val="nil"/>
              <w:bottom w:val="single" w:sz="2" w:space="0" w:color="auto"/>
            </w:tcBorders>
          </w:tcPr>
          <w:p w14:paraId="2A58CA16"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2B4D69C9" w14:textId="77777777" w:rsidR="00D93BBC" w:rsidRDefault="00D93BBC" w:rsidP="007E1214">
            <w:pPr>
              <w:rPr>
                <w:lang w:val="en-US"/>
              </w:rPr>
            </w:pPr>
            <w:r>
              <w:rPr>
                <w:lang w:val="en-US"/>
              </w:rPr>
              <w:t>0,01</w:t>
            </w:r>
          </w:p>
        </w:tc>
      </w:tr>
      <w:tr w:rsidR="00D93BBC" w14:paraId="48292EB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79B95F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6D4A974" w14:textId="77777777" w:rsidR="00D93BBC" w:rsidRDefault="00D93BBC" w:rsidP="007E1214">
            <w:pPr>
              <w:jc w:val="center"/>
              <w:rPr>
                <w:sz w:val="16"/>
                <w:szCs w:val="16"/>
                <w:lang w:val="en-US"/>
              </w:rPr>
            </w:pPr>
            <w:r>
              <w:rPr>
                <w:sz w:val="16"/>
                <w:szCs w:val="16"/>
                <w:lang w:val="en-US"/>
              </w:rPr>
              <w:t>2410520006700</w:t>
            </w:r>
          </w:p>
        </w:tc>
        <w:tc>
          <w:tcPr>
            <w:tcW w:w="5867" w:type="dxa"/>
            <w:gridSpan w:val="6"/>
            <w:tcBorders>
              <w:top w:val="nil"/>
              <w:bottom w:val="single" w:sz="2" w:space="0" w:color="auto"/>
            </w:tcBorders>
          </w:tcPr>
          <w:p w14:paraId="27758BA0" w14:textId="77777777" w:rsidR="00D93BBC" w:rsidRDefault="00D93BBC" w:rsidP="007E1214">
            <w:pPr>
              <w:rPr>
                <w:lang w:val="en-US"/>
              </w:rPr>
            </w:pPr>
            <w:r>
              <w:rPr>
                <w:lang w:val="en-US"/>
              </w:rPr>
              <w:t xml:space="preserve">Automacara </w:t>
            </w:r>
          </w:p>
        </w:tc>
        <w:tc>
          <w:tcPr>
            <w:tcW w:w="1119" w:type="dxa"/>
            <w:gridSpan w:val="3"/>
            <w:tcBorders>
              <w:top w:val="nil"/>
              <w:bottom w:val="single" w:sz="2" w:space="0" w:color="auto"/>
            </w:tcBorders>
          </w:tcPr>
          <w:p w14:paraId="637A53B6"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66EA5E1B" w14:textId="77777777" w:rsidR="00D93BBC" w:rsidRDefault="00D93BBC" w:rsidP="007E1214">
            <w:pPr>
              <w:rPr>
                <w:lang w:val="en-US"/>
              </w:rPr>
            </w:pPr>
            <w:r>
              <w:rPr>
                <w:lang w:val="en-US"/>
              </w:rPr>
              <w:t>0,28</w:t>
            </w:r>
          </w:p>
        </w:tc>
      </w:tr>
      <w:tr w:rsidR="00D93BBC" w14:paraId="6E11FC68"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6EF1F473" w14:textId="77777777" w:rsidR="00D93BBC" w:rsidRDefault="00D93BBC" w:rsidP="007E1214">
            <w:pPr>
              <w:rPr>
                <w:lang w:val="en-US"/>
              </w:rPr>
            </w:pPr>
            <w:r>
              <w:rPr>
                <w:lang w:val="en-US"/>
              </w:rPr>
              <w:t>46</w:t>
            </w:r>
          </w:p>
        </w:tc>
        <w:tc>
          <w:tcPr>
            <w:tcW w:w="1401" w:type="dxa"/>
            <w:gridSpan w:val="4"/>
            <w:tcBorders>
              <w:top w:val="single" w:sz="4" w:space="0" w:color="auto"/>
              <w:bottom w:val="single" w:sz="4" w:space="0" w:color="auto"/>
            </w:tcBorders>
          </w:tcPr>
          <w:p w14:paraId="533BD50A" w14:textId="77777777" w:rsidR="00D93BBC" w:rsidRDefault="00D93BBC" w:rsidP="007E1214">
            <w:pPr>
              <w:rPr>
                <w:lang w:val="en-US"/>
              </w:rPr>
            </w:pPr>
            <w:r>
              <w:rPr>
                <w:lang w:val="en-US"/>
              </w:rPr>
              <w:t>CK57E</w:t>
            </w:r>
          </w:p>
          <w:p w14:paraId="3968C4D0"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035333C9"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Instalarea  ferestrelor din PVC: oscilobatante (pliante, swing-out)  cu suprafata golului sub 2 m2 in doua canaturi  6 ca</w:t>
            </w:r>
            <w:r>
              <w:rPr>
                <w:rFonts w:ascii="Times New Roman CYR" w:hAnsi="Times New Roman CYR" w:cs="Times New Roman CYR"/>
                <w:sz w:val="16"/>
                <w:szCs w:val="16"/>
                <w:lang w:val="en-US"/>
              </w:rPr>
              <w:t xml:space="preserve"> </w:t>
            </w:r>
          </w:p>
          <w:p w14:paraId="29F65FCA"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6BC5A3F2" w14:textId="77777777" w:rsidR="00D93BBC" w:rsidRDefault="00D93BBC" w:rsidP="007E1214">
            <w:pPr>
              <w:jc w:val="center"/>
              <w:rPr>
                <w:lang w:val="en-US"/>
              </w:rPr>
            </w:pPr>
            <w:r>
              <w:rPr>
                <w:lang w:val="en-US"/>
              </w:rPr>
              <w:t>m2</w:t>
            </w:r>
          </w:p>
        </w:tc>
        <w:tc>
          <w:tcPr>
            <w:tcW w:w="1119" w:type="dxa"/>
            <w:gridSpan w:val="3"/>
            <w:tcBorders>
              <w:top w:val="single" w:sz="4" w:space="0" w:color="auto"/>
              <w:bottom w:val="single" w:sz="4" w:space="0" w:color="auto"/>
            </w:tcBorders>
            <w:vAlign w:val="center"/>
          </w:tcPr>
          <w:p w14:paraId="182F6A69" w14:textId="77777777" w:rsidR="00D93BBC" w:rsidRPr="00B400BD" w:rsidRDefault="00D93BBC" w:rsidP="007E1214">
            <w:pPr>
              <w:jc w:val="center"/>
              <w:rPr>
                <w:b/>
                <w:bCs/>
                <w:lang w:val="en-US"/>
              </w:rPr>
            </w:pPr>
            <w:r w:rsidRPr="00B400BD">
              <w:rPr>
                <w:b/>
                <w:bCs/>
                <w:lang w:val="en-US"/>
              </w:rPr>
              <w:t>1,80</w:t>
            </w:r>
          </w:p>
        </w:tc>
      </w:tr>
      <w:tr w:rsidR="00D93BBC" w14:paraId="772EC6E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30D1FD0" w14:textId="77777777" w:rsidR="00D93BBC" w:rsidRDefault="00D93BBC" w:rsidP="007E1214">
            <w:pPr>
              <w:rPr>
                <w:lang w:val="en-US"/>
              </w:rPr>
            </w:pPr>
          </w:p>
        </w:tc>
        <w:tc>
          <w:tcPr>
            <w:tcW w:w="1401" w:type="dxa"/>
            <w:gridSpan w:val="4"/>
            <w:tcBorders>
              <w:top w:val="nil"/>
              <w:bottom w:val="single" w:sz="2" w:space="0" w:color="auto"/>
            </w:tcBorders>
            <w:vAlign w:val="center"/>
          </w:tcPr>
          <w:p w14:paraId="698A35F8" w14:textId="77777777" w:rsidR="00D93BBC" w:rsidRDefault="00D93BBC" w:rsidP="007E1214">
            <w:pPr>
              <w:jc w:val="center"/>
              <w:rPr>
                <w:sz w:val="16"/>
                <w:szCs w:val="16"/>
                <w:lang w:val="en-US"/>
              </w:rPr>
            </w:pPr>
            <w:r>
              <w:rPr>
                <w:sz w:val="16"/>
                <w:szCs w:val="16"/>
                <w:lang w:val="en-US"/>
              </w:rPr>
              <w:t>9310060019930</w:t>
            </w:r>
          </w:p>
        </w:tc>
        <w:tc>
          <w:tcPr>
            <w:tcW w:w="5867" w:type="dxa"/>
            <w:gridSpan w:val="6"/>
            <w:tcBorders>
              <w:top w:val="nil"/>
              <w:bottom w:val="single" w:sz="2" w:space="0" w:color="auto"/>
            </w:tcBorders>
          </w:tcPr>
          <w:p w14:paraId="764548E7" w14:textId="77777777" w:rsidR="00D93BBC" w:rsidRDefault="00D93BBC" w:rsidP="007E1214">
            <w:pPr>
              <w:rPr>
                <w:lang w:val="en-US"/>
              </w:rPr>
            </w:pPr>
            <w:r>
              <w:rPr>
                <w:lang w:val="en-US"/>
              </w:rPr>
              <w:t>Muncitor</w:t>
            </w:r>
          </w:p>
        </w:tc>
        <w:tc>
          <w:tcPr>
            <w:tcW w:w="1119" w:type="dxa"/>
            <w:gridSpan w:val="3"/>
            <w:tcBorders>
              <w:top w:val="nil"/>
              <w:bottom w:val="single" w:sz="2" w:space="0" w:color="auto"/>
            </w:tcBorders>
          </w:tcPr>
          <w:p w14:paraId="5B0AAFA4"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44010BCE" w14:textId="77777777" w:rsidR="00D93BBC" w:rsidRDefault="00D93BBC" w:rsidP="007E1214">
            <w:pPr>
              <w:rPr>
                <w:lang w:val="en-US"/>
              </w:rPr>
            </w:pPr>
            <w:r>
              <w:rPr>
                <w:lang w:val="en-US"/>
              </w:rPr>
              <w:t>2,54</w:t>
            </w:r>
          </w:p>
        </w:tc>
      </w:tr>
      <w:tr w:rsidR="00D93BBC" w14:paraId="2D95BED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890BF4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4067496" w14:textId="77777777" w:rsidR="00D93BBC" w:rsidRDefault="00D93BBC" w:rsidP="007E1214">
            <w:pPr>
              <w:jc w:val="center"/>
              <w:rPr>
                <w:sz w:val="16"/>
                <w:szCs w:val="16"/>
                <w:lang w:val="en-US"/>
              </w:rPr>
            </w:pPr>
            <w:r>
              <w:rPr>
                <w:sz w:val="16"/>
                <w:szCs w:val="16"/>
                <w:lang w:val="en-US"/>
              </w:rPr>
              <w:t>2030112931108</w:t>
            </w:r>
          </w:p>
        </w:tc>
        <w:tc>
          <w:tcPr>
            <w:tcW w:w="5867" w:type="dxa"/>
            <w:gridSpan w:val="6"/>
            <w:tcBorders>
              <w:top w:val="nil"/>
              <w:bottom w:val="single" w:sz="2" w:space="0" w:color="auto"/>
            </w:tcBorders>
          </w:tcPr>
          <w:p w14:paraId="46B37303" w14:textId="77777777" w:rsidR="00D93BBC" w:rsidRDefault="00D93BBC" w:rsidP="007E1214">
            <w:pPr>
              <w:rPr>
                <w:lang w:val="en-US"/>
              </w:rPr>
            </w:pPr>
            <w:r>
              <w:rPr>
                <w:lang w:val="en-US"/>
              </w:rPr>
              <w:t>Ferestre din policlorura de vinil (PVC)</w:t>
            </w:r>
          </w:p>
        </w:tc>
        <w:tc>
          <w:tcPr>
            <w:tcW w:w="1137" w:type="dxa"/>
            <w:gridSpan w:val="4"/>
            <w:tcBorders>
              <w:top w:val="nil"/>
              <w:bottom w:val="single" w:sz="2" w:space="0" w:color="auto"/>
            </w:tcBorders>
          </w:tcPr>
          <w:p w14:paraId="6D500FBB" w14:textId="77777777" w:rsidR="00D93BBC" w:rsidRDefault="00D93BBC" w:rsidP="007E1214">
            <w:pPr>
              <w:rPr>
                <w:lang w:val="en-US"/>
              </w:rPr>
            </w:pPr>
            <w:r>
              <w:rPr>
                <w:lang w:val="en-US"/>
              </w:rPr>
              <w:t>m2</w:t>
            </w:r>
          </w:p>
        </w:tc>
        <w:tc>
          <w:tcPr>
            <w:tcW w:w="1101" w:type="dxa"/>
            <w:gridSpan w:val="2"/>
            <w:tcBorders>
              <w:top w:val="nil"/>
              <w:bottom w:val="single" w:sz="2" w:space="0" w:color="auto"/>
            </w:tcBorders>
          </w:tcPr>
          <w:p w14:paraId="33786A60" w14:textId="77777777" w:rsidR="00D93BBC" w:rsidRDefault="00D93BBC" w:rsidP="007E1214">
            <w:pPr>
              <w:rPr>
                <w:lang w:val="en-US"/>
              </w:rPr>
            </w:pPr>
            <w:r>
              <w:rPr>
                <w:lang w:val="en-US"/>
              </w:rPr>
              <w:t>1,80</w:t>
            </w:r>
          </w:p>
        </w:tc>
      </w:tr>
      <w:tr w:rsidR="00D93BBC" w14:paraId="29A3EF5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4C803E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84A3956" w14:textId="77777777" w:rsidR="00D93BBC" w:rsidRDefault="00D93BBC" w:rsidP="007E1214">
            <w:pPr>
              <w:jc w:val="center"/>
              <w:rPr>
                <w:sz w:val="16"/>
                <w:szCs w:val="16"/>
                <w:lang w:val="en-US"/>
              </w:rPr>
            </w:pPr>
            <w:r>
              <w:rPr>
                <w:sz w:val="16"/>
                <w:szCs w:val="16"/>
                <w:lang w:val="en-US"/>
              </w:rPr>
              <w:t>2051142950707</w:t>
            </w:r>
          </w:p>
        </w:tc>
        <w:tc>
          <w:tcPr>
            <w:tcW w:w="5867" w:type="dxa"/>
            <w:gridSpan w:val="6"/>
            <w:tcBorders>
              <w:top w:val="nil"/>
              <w:bottom w:val="single" w:sz="2" w:space="0" w:color="auto"/>
            </w:tcBorders>
          </w:tcPr>
          <w:p w14:paraId="02868D95" w14:textId="77777777" w:rsidR="00D93BBC" w:rsidRDefault="00D93BBC" w:rsidP="007E1214">
            <w:pPr>
              <w:rPr>
                <w:lang w:val="en-US"/>
              </w:rPr>
            </w:pPr>
            <w:r>
              <w:rPr>
                <w:lang w:val="en-US"/>
              </w:rPr>
              <w:t>Dibluri de montaj 10х130 mm</w:t>
            </w:r>
          </w:p>
        </w:tc>
        <w:tc>
          <w:tcPr>
            <w:tcW w:w="1137" w:type="dxa"/>
            <w:gridSpan w:val="4"/>
            <w:tcBorders>
              <w:top w:val="nil"/>
              <w:bottom w:val="single" w:sz="2" w:space="0" w:color="auto"/>
            </w:tcBorders>
          </w:tcPr>
          <w:p w14:paraId="7EF251D6"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313A6E3D" w14:textId="77777777" w:rsidR="00D93BBC" w:rsidRDefault="00D93BBC" w:rsidP="007E1214">
            <w:pPr>
              <w:rPr>
                <w:lang w:val="en-US"/>
              </w:rPr>
            </w:pPr>
            <w:r>
              <w:rPr>
                <w:lang w:val="en-US"/>
              </w:rPr>
              <w:t>11,70</w:t>
            </w:r>
          </w:p>
        </w:tc>
      </w:tr>
      <w:tr w:rsidR="00D93BBC" w14:paraId="680F52A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1223DB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9A57BA7" w14:textId="77777777" w:rsidR="00D93BBC" w:rsidRDefault="00D93BBC" w:rsidP="007E1214">
            <w:pPr>
              <w:jc w:val="center"/>
              <w:rPr>
                <w:sz w:val="16"/>
                <w:szCs w:val="16"/>
                <w:lang w:val="en-US"/>
              </w:rPr>
            </w:pPr>
            <w:r>
              <w:rPr>
                <w:sz w:val="16"/>
                <w:szCs w:val="16"/>
                <w:lang w:val="en-US"/>
              </w:rPr>
              <w:t>2513736621482</w:t>
            </w:r>
          </w:p>
        </w:tc>
        <w:tc>
          <w:tcPr>
            <w:tcW w:w="5867" w:type="dxa"/>
            <w:gridSpan w:val="6"/>
            <w:tcBorders>
              <w:top w:val="nil"/>
              <w:bottom w:val="single" w:sz="2" w:space="0" w:color="auto"/>
            </w:tcBorders>
          </w:tcPr>
          <w:p w14:paraId="0C859308" w14:textId="77777777" w:rsidR="00D93BBC" w:rsidRDefault="00D93BBC" w:rsidP="007E1214">
            <w:pPr>
              <w:rPr>
                <w:lang w:val="en-US"/>
              </w:rPr>
            </w:pPr>
            <w:r>
              <w:rPr>
                <w:lang w:val="en-US"/>
              </w:rPr>
              <w:t>Banda izolanta</w:t>
            </w:r>
          </w:p>
        </w:tc>
        <w:tc>
          <w:tcPr>
            <w:tcW w:w="1137" w:type="dxa"/>
            <w:gridSpan w:val="4"/>
            <w:tcBorders>
              <w:top w:val="nil"/>
              <w:bottom w:val="single" w:sz="2" w:space="0" w:color="auto"/>
            </w:tcBorders>
          </w:tcPr>
          <w:p w14:paraId="7B6659D1" w14:textId="77777777" w:rsidR="00D93BBC" w:rsidRDefault="00D93BBC" w:rsidP="007E1214">
            <w:pPr>
              <w:rPr>
                <w:lang w:val="en-US"/>
              </w:rPr>
            </w:pPr>
            <w:r>
              <w:rPr>
                <w:lang w:val="en-US"/>
              </w:rPr>
              <w:t>m</w:t>
            </w:r>
          </w:p>
        </w:tc>
        <w:tc>
          <w:tcPr>
            <w:tcW w:w="1101" w:type="dxa"/>
            <w:gridSpan w:val="2"/>
            <w:tcBorders>
              <w:top w:val="nil"/>
              <w:bottom w:val="single" w:sz="2" w:space="0" w:color="auto"/>
            </w:tcBorders>
          </w:tcPr>
          <w:p w14:paraId="2090A4CF" w14:textId="77777777" w:rsidR="00D93BBC" w:rsidRDefault="00D93BBC" w:rsidP="007E1214">
            <w:pPr>
              <w:rPr>
                <w:lang w:val="en-US"/>
              </w:rPr>
            </w:pPr>
            <w:r>
              <w:rPr>
                <w:lang w:val="en-US"/>
              </w:rPr>
              <w:t>4,54</w:t>
            </w:r>
          </w:p>
        </w:tc>
      </w:tr>
      <w:tr w:rsidR="00D93BBC" w14:paraId="6BFB217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EE3502D"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18790F5" w14:textId="77777777" w:rsidR="00D93BBC" w:rsidRDefault="00D93BBC" w:rsidP="007E1214">
            <w:pPr>
              <w:jc w:val="center"/>
              <w:rPr>
                <w:sz w:val="16"/>
                <w:szCs w:val="16"/>
                <w:lang w:val="en-US"/>
              </w:rPr>
            </w:pPr>
            <w:r>
              <w:rPr>
                <w:sz w:val="16"/>
                <w:szCs w:val="16"/>
                <w:lang w:val="en-US"/>
              </w:rPr>
              <w:t>2513736621483</w:t>
            </w:r>
          </w:p>
        </w:tc>
        <w:tc>
          <w:tcPr>
            <w:tcW w:w="5867" w:type="dxa"/>
            <w:gridSpan w:val="6"/>
            <w:tcBorders>
              <w:top w:val="nil"/>
              <w:bottom w:val="single" w:sz="2" w:space="0" w:color="auto"/>
            </w:tcBorders>
          </w:tcPr>
          <w:p w14:paraId="28D0F334" w14:textId="77777777" w:rsidR="00D93BBC" w:rsidRDefault="00D93BBC" w:rsidP="007E1214">
            <w:pPr>
              <w:rPr>
                <w:lang w:val="en-US"/>
              </w:rPr>
            </w:pPr>
            <w:r>
              <w:rPr>
                <w:lang w:val="en-US"/>
              </w:rPr>
              <w:t>Banda de bariera de vapori</w:t>
            </w:r>
          </w:p>
        </w:tc>
        <w:tc>
          <w:tcPr>
            <w:tcW w:w="1137" w:type="dxa"/>
            <w:gridSpan w:val="4"/>
            <w:tcBorders>
              <w:top w:val="nil"/>
              <w:bottom w:val="single" w:sz="2" w:space="0" w:color="auto"/>
            </w:tcBorders>
          </w:tcPr>
          <w:p w14:paraId="730ED074" w14:textId="77777777" w:rsidR="00D93BBC" w:rsidRDefault="00D93BBC" w:rsidP="007E1214">
            <w:pPr>
              <w:rPr>
                <w:lang w:val="en-US"/>
              </w:rPr>
            </w:pPr>
            <w:r>
              <w:rPr>
                <w:lang w:val="en-US"/>
              </w:rPr>
              <w:t>m</w:t>
            </w:r>
          </w:p>
        </w:tc>
        <w:tc>
          <w:tcPr>
            <w:tcW w:w="1101" w:type="dxa"/>
            <w:gridSpan w:val="2"/>
            <w:tcBorders>
              <w:top w:val="nil"/>
              <w:bottom w:val="single" w:sz="2" w:space="0" w:color="auto"/>
            </w:tcBorders>
          </w:tcPr>
          <w:p w14:paraId="1A5FE5AF" w14:textId="77777777" w:rsidR="00D93BBC" w:rsidRDefault="00D93BBC" w:rsidP="007E1214">
            <w:pPr>
              <w:rPr>
                <w:lang w:val="en-US"/>
              </w:rPr>
            </w:pPr>
            <w:r>
              <w:rPr>
                <w:lang w:val="en-US"/>
              </w:rPr>
              <w:t>4,75</w:t>
            </w:r>
          </w:p>
        </w:tc>
      </w:tr>
      <w:tr w:rsidR="00D93BBC" w14:paraId="57F84AC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C40E47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088C50E" w14:textId="77777777" w:rsidR="00D93BBC" w:rsidRDefault="00D93BBC" w:rsidP="007E1214">
            <w:pPr>
              <w:jc w:val="center"/>
              <w:rPr>
                <w:sz w:val="16"/>
                <w:szCs w:val="16"/>
                <w:lang w:val="en-US"/>
              </w:rPr>
            </w:pPr>
            <w:r>
              <w:rPr>
                <w:sz w:val="16"/>
                <w:szCs w:val="16"/>
                <w:lang w:val="en-US"/>
              </w:rPr>
              <w:t>2513736621484</w:t>
            </w:r>
          </w:p>
        </w:tc>
        <w:tc>
          <w:tcPr>
            <w:tcW w:w="5867" w:type="dxa"/>
            <w:gridSpan w:val="6"/>
            <w:tcBorders>
              <w:top w:val="nil"/>
              <w:bottom w:val="single" w:sz="2" w:space="0" w:color="auto"/>
            </w:tcBorders>
          </w:tcPr>
          <w:p w14:paraId="19FC632F" w14:textId="77777777" w:rsidR="00D93BBC" w:rsidRDefault="00D93BBC" w:rsidP="007E1214">
            <w:pPr>
              <w:rPr>
                <w:lang w:val="en-US"/>
              </w:rPr>
            </w:pPr>
            <w:r>
              <w:rPr>
                <w:lang w:val="en-US"/>
              </w:rPr>
              <w:t xml:space="preserve">Banda hidroizolanta </w:t>
            </w:r>
          </w:p>
        </w:tc>
        <w:tc>
          <w:tcPr>
            <w:tcW w:w="1137" w:type="dxa"/>
            <w:gridSpan w:val="4"/>
            <w:tcBorders>
              <w:top w:val="nil"/>
              <w:bottom w:val="single" w:sz="2" w:space="0" w:color="auto"/>
            </w:tcBorders>
          </w:tcPr>
          <w:p w14:paraId="0275C54A" w14:textId="77777777" w:rsidR="00D93BBC" w:rsidRDefault="00D93BBC" w:rsidP="007E1214">
            <w:pPr>
              <w:rPr>
                <w:lang w:val="en-US"/>
              </w:rPr>
            </w:pPr>
            <w:r>
              <w:rPr>
                <w:lang w:val="en-US"/>
              </w:rPr>
              <w:t>m</w:t>
            </w:r>
          </w:p>
        </w:tc>
        <w:tc>
          <w:tcPr>
            <w:tcW w:w="1101" w:type="dxa"/>
            <w:gridSpan w:val="2"/>
            <w:tcBorders>
              <w:top w:val="nil"/>
              <w:bottom w:val="single" w:sz="2" w:space="0" w:color="auto"/>
            </w:tcBorders>
          </w:tcPr>
          <w:p w14:paraId="7B1E643C" w14:textId="77777777" w:rsidR="00D93BBC" w:rsidRDefault="00D93BBC" w:rsidP="007E1214">
            <w:pPr>
              <w:rPr>
                <w:lang w:val="en-US"/>
              </w:rPr>
            </w:pPr>
            <w:r>
              <w:rPr>
                <w:lang w:val="en-US"/>
              </w:rPr>
              <w:t>1,15</w:t>
            </w:r>
          </w:p>
        </w:tc>
      </w:tr>
      <w:tr w:rsidR="00D93BBC" w14:paraId="3135F91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B594F3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C3FECA8" w14:textId="77777777" w:rsidR="00D93BBC" w:rsidRDefault="00D93BBC" w:rsidP="007E1214">
            <w:pPr>
              <w:jc w:val="center"/>
              <w:rPr>
                <w:sz w:val="16"/>
                <w:szCs w:val="16"/>
                <w:lang w:val="en-US"/>
              </w:rPr>
            </w:pPr>
            <w:r>
              <w:rPr>
                <w:sz w:val="16"/>
                <w:szCs w:val="16"/>
                <w:lang w:val="en-US"/>
              </w:rPr>
              <w:t>2416566101576</w:t>
            </w:r>
          </w:p>
        </w:tc>
        <w:tc>
          <w:tcPr>
            <w:tcW w:w="5867" w:type="dxa"/>
            <w:gridSpan w:val="6"/>
            <w:tcBorders>
              <w:top w:val="nil"/>
              <w:bottom w:val="single" w:sz="2" w:space="0" w:color="auto"/>
            </w:tcBorders>
          </w:tcPr>
          <w:p w14:paraId="1B66CB6A" w14:textId="77777777" w:rsidR="00D93BBC" w:rsidRDefault="00D93BBC" w:rsidP="007E1214">
            <w:pPr>
              <w:rPr>
                <w:lang w:val="en-US"/>
              </w:rPr>
            </w:pPr>
            <w:r>
              <w:rPr>
                <w:lang w:val="en-US"/>
              </w:rPr>
              <w:t xml:space="preserve">Spuma de poliuretan pentru etansarea  imbinarilor in cartuse cu capacitatea de 0,75 l </w:t>
            </w:r>
          </w:p>
        </w:tc>
        <w:tc>
          <w:tcPr>
            <w:tcW w:w="1137" w:type="dxa"/>
            <w:gridSpan w:val="4"/>
            <w:tcBorders>
              <w:top w:val="nil"/>
              <w:bottom w:val="single" w:sz="2" w:space="0" w:color="auto"/>
            </w:tcBorders>
          </w:tcPr>
          <w:p w14:paraId="519667F1"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121E5881" w14:textId="77777777" w:rsidR="00D93BBC" w:rsidRDefault="00D93BBC" w:rsidP="007E1214">
            <w:pPr>
              <w:rPr>
                <w:lang w:val="en-US"/>
              </w:rPr>
            </w:pPr>
            <w:r>
              <w:rPr>
                <w:lang w:val="en-US"/>
              </w:rPr>
              <w:t>0,34</w:t>
            </w:r>
          </w:p>
        </w:tc>
      </w:tr>
      <w:tr w:rsidR="00D93BBC" w14:paraId="3C286A0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EA107D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2B5ECCB" w14:textId="77777777" w:rsidR="00D93BBC" w:rsidRDefault="00D93BBC" w:rsidP="007E1214">
            <w:pPr>
              <w:jc w:val="center"/>
              <w:rPr>
                <w:sz w:val="16"/>
                <w:szCs w:val="16"/>
                <w:lang w:val="en-US"/>
              </w:rPr>
            </w:pPr>
            <w:r>
              <w:rPr>
                <w:sz w:val="16"/>
                <w:szCs w:val="16"/>
                <w:lang w:val="en-US"/>
              </w:rPr>
              <w:t>2922140006702</w:t>
            </w:r>
          </w:p>
        </w:tc>
        <w:tc>
          <w:tcPr>
            <w:tcW w:w="5867" w:type="dxa"/>
            <w:gridSpan w:val="6"/>
            <w:tcBorders>
              <w:top w:val="nil"/>
              <w:bottom w:val="single" w:sz="2" w:space="0" w:color="auto"/>
            </w:tcBorders>
          </w:tcPr>
          <w:p w14:paraId="1849D1A2" w14:textId="77777777" w:rsidR="00D93BBC" w:rsidRDefault="00D93BBC" w:rsidP="007E1214">
            <w:pPr>
              <w:rPr>
                <w:lang w:val="en-US"/>
              </w:rPr>
            </w:pPr>
            <w:r>
              <w:rPr>
                <w:lang w:val="en-US"/>
              </w:rPr>
              <w:t>Macara de fereastra</w:t>
            </w:r>
          </w:p>
        </w:tc>
        <w:tc>
          <w:tcPr>
            <w:tcW w:w="1119" w:type="dxa"/>
            <w:gridSpan w:val="3"/>
            <w:tcBorders>
              <w:top w:val="nil"/>
              <w:bottom w:val="single" w:sz="2" w:space="0" w:color="auto"/>
            </w:tcBorders>
          </w:tcPr>
          <w:p w14:paraId="62FBFBEF"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77FCE69F" w14:textId="77777777" w:rsidR="00D93BBC" w:rsidRDefault="00D93BBC" w:rsidP="007E1214">
            <w:pPr>
              <w:rPr>
                <w:lang w:val="en-US"/>
              </w:rPr>
            </w:pPr>
            <w:r>
              <w:rPr>
                <w:lang w:val="en-US"/>
              </w:rPr>
              <w:t>0,05</w:t>
            </w:r>
          </w:p>
        </w:tc>
      </w:tr>
      <w:tr w:rsidR="00D93BBC" w14:paraId="49D79CF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579848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1DD5EDE" w14:textId="77777777" w:rsidR="00D93BBC" w:rsidRDefault="00D93BBC" w:rsidP="007E1214">
            <w:pPr>
              <w:jc w:val="center"/>
              <w:rPr>
                <w:sz w:val="16"/>
                <w:szCs w:val="16"/>
                <w:lang w:val="en-US"/>
              </w:rPr>
            </w:pPr>
            <w:r>
              <w:rPr>
                <w:sz w:val="16"/>
                <w:szCs w:val="16"/>
                <w:lang w:val="en-US"/>
              </w:rPr>
              <w:t>2940520007610</w:t>
            </w:r>
          </w:p>
        </w:tc>
        <w:tc>
          <w:tcPr>
            <w:tcW w:w="5867" w:type="dxa"/>
            <w:gridSpan w:val="6"/>
            <w:tcBorders>
              <w:top w:val="nil"/>
              <w:bottom w:val="single" w:sz="2" w:space="0" w:color="auto"/>
            </w:tcBorders>
          </w:tcPr>
          <w:p w14:paraId="348D5D37" w14:textId="77777777" w:rsidR="00D93BBC" w:rsidRDefault="00D93BBC" w:rsidP="007E1214">
            <w:pPr>
              <w:rPr>
                <w:lang w:val="en-US"/>
              </w:rPr>
            </w:pPr>
            <w:r>
              <w:rPr>
                <w:lang w:val="en-US"/>
              </w:rPr>
              <w:t>Perforator electric</w:t>
            </w:r>
          </w:p>
        </w:tc>
        <w:tc>
          <w:tcPr>
            <w:tcW w:w="1119" w:type="dxa"/>
            <w:gridSpan w:val="3"/>
            <w:tcBorders>
              <w:top w:val="nil"/>
              <w:bottom w:val="single" w:sz="2" w:space="0" w:color="auto"/>
            </w:tcBorders>
          </w:tcPr>
          <w:p w14:paraId="2E3DD668"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15571BF1" w14:textId="77777777" w:rsidR="00D93BBC" w:rsidRDefault="00D93BBC" w:rsidP="007E1214">
            <w:pPr>
              <w:rPr>
                <w:lang w:val="en-US"/>
              </w:rPr>
            </w:pPr>
            <w:r>
              <w:rPr>
                <w:lang w:val="en-US"/>
              </w:rPr>
              <w:t>0,29</w:t>
            </w:r>
          </w:p>
        </w:tc>
      </w:tr>
      <w:tr w:rsidR="00D93BBC" w14:paraId="1537929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FAD2384"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03867DA" w14:textId="77777777" w:rsidR="00D93BBC" w:rsidRDefault="00D93BBC" w:rsidP="007E1214">
            <w:pPr>
              <w:jc w:val="center"/>
              <w:rPr>
                <w:sz w:val="16"/>
                <w:szCs w:val="16"/>
                <w:lang w:val="en-US"/>
              </w:rPr>
            </w:pPr>
            <w:r>
              <w:rPr>
                <w:sz w:val="16"/>
                <w:szCs w:val="16"/>
                <w:lang w:val="en-US"/>
              </w:rPr>
              <w:t>2952271004212</w:t>
            </w:r>
          </w:p>
        </w:tc>
        <w:tc>
          <w:tcPr>
            <w:tcW w:w="5867" w:type="dxa"/>
            <w:gridSpan w:val="6"/>
            <w:tcBorders>
              <w:top w:val="nil"/>
              <w:bottom w:val="single" w:sz="2" w:space="0" w:color="auto"/>
            </w:tcBorders>
          </w:tcPr>
          <w:p w14:paraId="6EF4FB6C" w14:textId="77777777" w:rsidR="00D93BBC" w:rsidRDefault="00D93BBC" w:rsidP="007E1214">
            <w:pPr>
              <w:rPr>
                <w:lang w:val="en-US"/>
              </w:rPr>
            </w:pPr>
            <w:r>
              <w:rPr>
                <w:lang w:val="en-US"/>
              </w:rPr>
              <w:t>Dispozitiv de insurubare</w:t>
            </w:r>
          </w:p>
        </w:tc>
        <w:tc>
          <w:tcPr>
            <w:tcW w:w="1119" w:type="dxa"/>
            <w:gridSpan w:val="3"/>
            <w:tcBorders>
              <w:top w:val="nil"/>
              <w:bottom w:val="single" w:sz="2" w:space="0" w:color="auto"/>
            </w:tcBorders>
          </w:tcPr>
          <w:p w14:paraId="475E4749"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06E18853" w14:textId="77777777" w:rsidR="00D93BBC" w:rsidRDefault="00D93BBC" w:rsidP="007E1214">
            <w:pPr>
              <w:rPr>
                <w:lang w:val="en-US"/>
              </w:rPr>
            </w:pPr>
            <w:r>
              <w:rPr>
                <w:lang w:val="en-US"/>
              </w:rPr>
              <w:t>0,19</w:t>
            </w:r>
          </w:p>
        </w:tc>
      </w:tr>
      <w:tr w:rsidR="00D93BBC" w14:paraId="747B2255" w14:textId="77777777" w:rsidTr="00D93BBC">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142" w:type="dxa"/>
        </w:trPr>
        <w:tc>
          <w:tcPr>
            <w:tcW w:w="700" w:type="dxa"/>
            <w:tcBorders>
              <w:bottom w:val="nil"/>
              <w:right w:val="nil"/>
            </w:tcBorders>
          </w:tcPr>
          <w:p w14:paraId="0FFFC523" w14:textId="77777777" w:rsidR="00D93BBC" w:rsidRDefault="00D93BBC" w:rsidP="007E1214">
            <w:pPr>
              <w:rPr>
                <w:sz w:val="8"/>
                <w:szCs w:val="8"/>
                <w:lang w:val="en-US"/>
              </w:rPr>
            </w:pPr>
          </w:p>
        </w:tc>
        <w:tc>
          <w:tcPr>
            <w:tcW w:w="1261" w:type="dxa"/>
            <w:gridSpan w:val="3"/>
            <w:tcBorders>
              <w:left w:val="nil"/>
              <w:bottom w:val="nil"/>
              <w:right w:val="nil"/>
            </w:tcBorders>
          </w:tcPr>
          <w:p w14:paraId="623A831D" w14:textId="77777777" w:rsidR="00D93BBC" w:rsidRDefault="00D93BBC" w:rsidP="007E1214">
            <w:pPr>
              <w:rPr>
                <w:sz w:val="8"/>
                <w:szCs w:val="8"/>
                <w:lang w:val="en-US"/>
              </w:rPr>
            </w:pPr>
          </w:p>
        </w:tc>
        <w:tc>
          <w:tcPr>
            <w:tcW w:w="3351" w:type="dxa"/>
            <w:gridSpan w:val="4"/>
            <w:tcBorders>
              <w:left w:val="nil"/>
              <w:bottom w:val="nil"/>
              <w:right w:val="nil"/>
            </w:tcBorders>
          </w:tcPr>
          <w:p w14:paraId="79C4E099" w14:textId="77777777" w:rsidR="00D93BBC" w:rsidRDefault="00D93BBC" w:rsidP="007E1214">
            <w:pPr>
              <w:rPr>
                <w:sz w:val="8"/>
                <w:szCs w:val="8"/>
                <w:lang w:val="en-US"/>
              </w:rPr>
            </w:pPr>
          </w:p>
          <w:p w14:paraId="10E95176" w14:textId="77777777" w:rsidR="00D93BBC" w:rsidRDefault="00D93BBC" w:rsidP="007E1214">
            <w:pPr>
              <w:rPr>
                <w:sz w:val="8"/>
                <w:szCs w:val="8"/>
                <w:lang w:val="en-US"/>
              </w:rPr>
            </w:pPr>
          </w:p>
          <w:p w14:paraId="61E6C35A" w14:textId="77777777" w:rsidR="00D93BBC" w:rsidRDefault="00D93BBC" w:rsidP="007E1214">
            <w:pPr>
              <w:rPr>
                <w:sz w:val="8"/>
                <w:szCs w:val="8"/>
                <w:lang w:val="en-US"/>
              </w:rPr>
            </w:pPr>
          </w:p>
        </w:tc>
        <w:tc>
          <w:tcPr>
            <w:tcW w:w="1119" w:type="dxa"/>
            <w:tcBorders>
              <w:left w:val="nil"/>
              <w:bottom w:val="nil"/>
              <w:right w:val="nil"/>
            </w:tcBorders>
          </w:tcPr>
          <w:p w14:paraId="6CE14955" w14:textId="77777777" w:rsidR="00D93BBC" w:rsidRDefault="00D93BBC" w:rsidP="007E1214">
            <w:pPr>
              <w:rPr>
                <w:sz w:val="8"/>
                <w:szCs w:val="8"/>
                <w:lang w:val="en-US"/>
              </w:rPr>
            </w:pPr>
          </w:p>
        </w:tc>
        <w:tc>
          <w:tcPr>
            <w:tcW w:w="1119" w:type="dxa"/>
            <w:tcBorders>
              <w:left w:val="nil"/>
              <w:bottom w:val="nil"/>
              <w:right w:val="nil"/>
            </w:tcBorders>
          </w:tcPr>
          <w:p w14:paraId="19C72277" w14:textId="77777777" w:rsidR="00D93BBC" w:rsidRDefault="00D93BBC" w:rsidP="007E1214">
            <w:pPr>
              <w:rPr>
                <w:sz w:val="8"/>
                <w:szCs w:val="8"/>
                <w:lang w:val="en-US"/>
              </w:rPr>
            </w:pPr>
          </w:p>
        </w:tc>
        <w:tc>
          <w:tcPr>
            <w:tcW w:w="1397" w:type="dxa"/>
            <w:gridSpan w:val="3"/>
            <w:tcBorders>
              <w:left w:val="nil"/>
              <w:bottom w:val="nil"/>
              <w:right w:val="nil"/>
            </w:tcBorders>
          </w:tcPr>
          <w:p w14:paraId="0781E7F4" w14:textId="77777777" w:rsidR="00D93BBC" w:rsidRDefault="00D93BBC" w:rsidP="007E1214">
            <w:pPr>
              <w:rPr>
                <w:sz w:val="8"/>
                <w:szCs w:val="8"/>
                <w:lang w:val="en-US"/>
              </w:rPr>
            </w:pPr>
          </w:p>
        </w:tc>
        <w:tc>
          <w:tcPr>
            <w:tcW w:w="1259" w:type="dxa"/>
            <w:gridSpan w:val="4"/>
            <w:tcBorders>
              <w:left w:val="nil"/>
              <w:bottom w:val="nil"/>
            </w:tcBorders>
          </w:tcPr>
          <w:p w14:paraId="1DAC4260" w14:textId="77777777" w:rsidR="00D93BBC" w:rsidRDefault="00D93BBC" w:rsidP="007E1214">
            <w:pPr>
              <w:rPr>
                <w:sz w:val="8"/>
                <w:szCs w:val="8"/>
                <w:lang w:val="en-US"/>
              </w:rPr>
            </w:pPr>
          </w:p>
        </w:tc>
      </w:tr>
      <w:tr w:rsidR="00D93BBC" w:rsidRPr="00EB582C" w14:paraId="719D6C81" w14:textId="77777777" w:rsidTr="00D93BBC">
        <w:tblPrEx>
          <w:tblBorders>
            <w:insideH w:val="none" w:sz="0" w:space="0" w:color="auto"/>
            <w:insideV w:val="none" w:sz="0" w:space="0" w:color="auto"/>
          </w:tblBorders>
        </w:tblPrEx>
        <w:trPr>
          <w:trHeight w:val="340"/>
        </w:trPr>
        <w:tc>
          <w:tcPr>
            <w:tcW w:w="700" w:type="dxa"/>
            <w:tcBorders>
              <w:top w:val="single" w:sz="4" w:space="0" w:color="auto"/>
              <w:bottom w:val="single" w:sz="4" w:space="0" w:color="auto"/>
              <w:right w:val="nil"/>
            </w:tcBorders>
          </w:tcPr>
          <w:p w14:paraId="32E0FF54" w14:textId="77777777" w:rsidR="00D93BBC" w:rsidRDefault="00D93BBC" w:rsidP="007E1214">
            <w:pPr>
              <w:rPr>
                <w:lang w:val="en-US"/>
              </w:rPr>
            </w:pPr>
            <w:r>
              <w:rPr>
                <w:lang w:val="en-US"/>
              </w:rPr>
              <w:t xml:space="preserve"> </w:t>
            </w:r>
          </w:p>
        </w:tc>
        <w:tc>
          <w:tcPr>
            <w:tcW w:w="1261" w:type="dxa"/>
            <w:gridSpan w:val="3"/>
            <w:tcBorders>
              <w:top w:val="single" w:sz="4" w:space="0" w:color="auto"/>
              <w:left w:val="nil"/>
              <w:bottom w:val="single" w:sz="4" w:space="0" w:color="auto"/>
              <w:right w:val="nil"/>
            </w:tcBorders>
          </w:tcPr>
          <w:p w14:paraId="7CB01B4B" w14:textId="77777777" w:rsidR="00D93BBC" w:rsidRDefault="00D93BBC" w:rsidP="007E1214">
            <w:pPr>
              <w:rPr>
                <w:lang w:val="en-US"/>
              </w:rPr>
            </w:pPr>
          </w:p>
        </w:tc>
        <w:tc>
          <w:tcPr>
            <w:tcW w:w="3351" w:type="dxa"/>
            <w:gridSpan w:val="4"/>
            <w:tcBorders>
              <w:top w:val="single" w:sz="4" w:space="0" w:color="auto"/>
              <w:left w:val="nil"/>
              <w:bottom w:val="single" w:sz="4" w:space="0" w:color="auto"/>
              <w:right w:val="nil"/>
            </w:tcBorders>
          </w:tcPr>
          <w:p w14:paraId="0B140E07" w14:textId="77777777" w:rsidR="00D93BBC" w:rsidRDefault="00D93BBC" w:rsidP="007E1214">
            <w:pPr>
              <w:rPr>
                <w:lang w:val="en-US"/>
              </w:rPr>
            </w:pPr>
            <w:r>
              <w:rPr>
                <w:lang w:val="en-US"/>
              </w:rPr>
              <w:t>Total</w:t>
            </w:r>
          </w:p>
        </w:tc>
        <w:tc>
          <w:tcPr>
            <w:tcW w:w="1119" w:type="dxa"/>
            <w:tcBorders>
              <w:top w:val="single" w:sz="4" w:space="0" w:color="auto"/>
              <w:left w:val="nil"/>
              <w:bottom w:val="single" w:sz="4" w:space="0" w:color="auto"/>
              <w:right w:val="nil"/>
            </w:tcBorders>
          </w:tcPr>
          <w:p w14:paraId="1B6AC6BC" w14:textId="77777777" w:rsidR="00D93BBC" w:rsidRPr="00EB582C" w:rsidRDefault="00D93BBC" w:rsidP="007E1214">
            <w:pPr>
              <w:rPr>
                <w:lang w:val="en-US"/>
              </w:rPr>
            </w:pPr>
          </w:p>
        </w:tc>
        <w:tc>
          <w:tcPr>
            <w:tcW w:w="1119" w:type="dxa"/>
            <w:tcBorders>
              <w:top w:val="single" w:sz="4" w:space="0" w:color="auto"/>
              <w:left w:val="nil"/>
              <w:bottom w:val="single" w:sz="4" w:space="0" w:color="auto"/>
              <w:right w:val="nil"/>
            </w:tcBorders>
          </w:tcPr>
          <w:p w14:paraId="6A56E9DE" w14:textId="77777777" w:rsidR="00D93BBC" w:rsidRPr="00EB582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2356E61B" w14:textId="77777777" w:rsidR="00D93BBC" w:rsidRPr="00EB582C" w:rsidRDefault="00D93BBC" w:rsidP="007E1214">
            <w:pPr>
              <w:rPr>
                <w:lang w:val="en-US"/>
              </w:rPr>
            </w:pPr>
          </w:p>
        </w:tc>
        <w:tc>
          <w:tcPr>
            <w:tcW w:w="1401" w:type="dxa"/>
            <w:gridSpan w:val="5"/>
            <w:tcBorders>
              <w:top w:val="single" w:sz="4" w:space="0" w:color="auto"/>
              <w:left w:val="nil"/>
              <w:bottom w:val="single" w:sz="4" w:space="0" w:color="auto"/>
            </w:tcBorders>
          </w:tcPr>
          <w:p w14:paraId="57C66855" w14:textId="77777777" w:rsidR="00D93BBC" w:rsidRPr="00EB582C" w:rsidRDefault="00D93BBC" w:rsidP="007E1214">
            <w:pPr>
              <w:rPr>
                <w:lang w:val="en-US"/>
              </w:rPr>
            </w:pPr>
          </w:p>
        </w:tc>
      </w:tr>
      <w:tr w:rsidR="00D93BBC" w14:paraId="7215CBFE" w14:textId="77777777" w:rsidTr="00D93BBC">
        <w:tblPrEx>
          <w:tblBorders>
            <w:left w:val="single" w:sz="6" w:space="0" w:color="auto"/>
            <w:right w:val="single" w:sz="6" w:space="0" w:color="auto"/>
            <w:insideH w:val="none" w:sz="0" w:space="0" w:color="auto"/>
            <w:insideV w:val="none" w:sz="0" w:space="0" w:color="auto"/>
          </w:tblBorders>
        </w:tblPrEx>
        <w:trPr>
          <w:trHeight w:val="160"/>
        </w:trPr>
        <w:tc>
          <w:tcPr>
            <w:tcW w:w="700" w:type="dxa"/>
            <w:tcBorders>
              <w:top w:val="single" w:sz="4" w:space="0" w:color="auto"/>
              <w:bottom w:val="single" w:sz="4" w:space="0" w:color="auto"/>
              <w:right w:val="nil"/>
            </w:tcBorders>
          </w:tcPr>
          <w:p w14:paraId="3F5872B8" w14:textId="77777777" w:rsidR="00D93BBC" w:rsidRDefault="00D93BBC" w:rsidP="007E1214">
            <w:pPr>
              <w:rPr>
                <w:lang w:val="en-US"/>
              </w:rPr>
            </w:pPr>
          </w:p>
        </w:tc>
        <w:tc>
          <w:tcPr>
            <w:tcW w:w="701" w:type="dxa"/>
            <w:gridSpan w:val="2"/>
            <w:tcBorders>
              <w:top w:val="single" w:sz="4" w:space="0" w:color="auto"/>
              <w:left w:val="nil"/>
              <w:bottom w:val="single" w:sz="4" w:space="0" w:color="auto"/>
              <w:right w:val="nil"/>
            </w:tcBorders>
          </w:tcPr>
          <w:p w14:paraId="3F35DF3A" w14:textId="77777777" w:rsidR="00D93BBC" w:rsidRDefault="00D93BBC" w:rsidP="007E1214">
            <w:pPr>
              <w:rPr>
                <w:lang w:val="en-US"/>
              </w:rPr>
            </w:pPr>
          </w:p>
        </w:tc>
        <w:tc>
          <w:tcPr>
            <w:tcW w:w="1259" w:type="dxa"/>
            <w:gridSpan w:val="4"/>
            <w:tcBorders>
              <w:top w:val="single" w:sz="4" w:space="0" w:color="auto"/>
              <w:left w:val="nil"/>
              <w:bottom w:val="single" w:sz="4" w:space="0" w:color="auto"/>
              <w:right w:val="nil"/>
            </w:tcBorders>
          </w:tcPr>
          <w:p w14:paraId="10C17A82" w14:textId="77777777" w:rsidR="00D93BBC" w:rsidRDefault="00D93BBC" w:rsidP="007E1214">
            <w:pPr>
              <w:rPr>
                <w:lang w:val="en-US"/>
              </w:rPr>
            </w:pPr>
          </w:p>
        </w:tc>
        <w:tc>
          <w:tcPr>
            <w:tcW w:w="2652" w:type="dxa"/>
            <w:tcBorders>
              <w:top w:val="single" w:sz="4" w:space="0" w:color="auto"/>
              <w:left w:val="nil"/>
              <w:bottom w:val="single" w:sz="4" w:space="0" w:color="auto"/>
              <w:right w:val="nil"/>
            </w:tcBorders>
          </w:tcPr>
          <w:p w14:paraId="698576CF" w14:textId="77777777" w:rsidR="00D93BBC" w:rsidRDefault="00D93BBC" w:rsidP="007E1214">
            <w:pPr>
              <w:rPr>
                <w:sz w:val="8"/>
                <w:szCs w:val="8"/>
                <w:lang w:val="en-US"/>
              </w:rPr>
            </w:pPr>
            <w:r>
              <w:rPr>
                <w:b/>
                <w:bCs/>
                <w:lang w:val="en-US"/>
              </w:rPr>
              <w:t xml:space="preserve">Total </w:t>
            </w:r>
            <w:r>
              <w:rPr>
                <w:b/>
                <w:bCs/>
                <w:sz w:val="22"/>
                <w:szCs w:val="22"/>
                <w:lang w:val="en-US"/>
              </w:rPr>
              <w:t>Timplarie</w:t>
            </w:r>
          </w:p>
        </w:tc>
        <w:tc>
          <w:tcPr>
            <w:tcW w:w="1119" w:type="dxa"/>
            <w:tcBorders>
              <w:top w:val="single" w:sz="4" w:space="0" w:color="auto"/>
              <w:left w:val="nil"/>
              <w:bottom w:val="single" w:sz="4" w:space="0" w:color="auto"/>
              <w:right w:val="nil"/>
            </w:tcBorders>
          </w:tcPr>
          <w:p w14:paraId="402BDC22" w14:textId="77777777" w:rsidR="00D93BBC" w:rsidRDefault="00D93BBC" w:rsidP="007E1214">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6DA8E4A2" w14:textId="77777777" w:rsidR="00D93BB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0358045B" w14:textId="77777777" w:rsidR="00D93BBC" w:rsidRDefault="00D93BBC" w:rsidP="007E1214">
            <w:pPr>
              <w:rPr>
                <w:lang w:val="en-US"/>
              </w:rPr>
            </w:pPr>
          </w:p>
        </w:tc>
        <w:tc>
          <w:tcPr>
            <w:tcW w:w="1401" w:type="dxa"/>
            <w:gridSpan w:val="5"/>
            <w:tcBorders>
              <w:top w:val="single" w:sz="4" w:space="0" w:color="auto"/>
              <w:left w:val="nil"/>
              <w:bottom w:val="single" w:sz="4" w:space="0" w:color="auto"/>
            </w:tcBorders>
          </w:tcPr>
          <w:p w14:paraId="62ABC0F1" w14:textId="77777777" w:rsidR="00D93BBC" w:rsidRDefault="00D93BBC" w:rsidP="007E1214">
            <w:pPr>
              <w:rPr>
                <w:b/>
                <w:bCs/>
                <w:lang w:val="en-US"/>
              </w:rPr>
            </w:pPr>
          </w:p>
        </w:tc>
      </w:tr>
      <w:tr w:rsidR="00D93BBC" w:rsidRPr="001F26B6" w14:paraId="098D195F" w14:textId="77777777" w:rsidTr="00D93B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700" w:type="dxa"/>
            <w:tcBorders>
              <w:top w:val="nil"/>
              <w:left w:val="single" w:sz="6" w:space="0" w:color="auto"/>
              <w:bottom w:val="nil"/>
              <w:right w:val="nil"/>
            </w:tcBorders>
          </w:tcPr>
          <w:p w14:paraId="493FC56F" w14:textId="77777777" w:rsidR="00D93BBC" w:rsidRDefault="00D93BBC" w:rsidP="007E1214">
            <w:pPr>
              <w:jc w:val="center"/>
              <w:rPr>
                <w:lang w:val="en-US"/>
              </w:rPr>
            </w:pPr>
            <w:r>
              <w:rPr>
                <w:lang w:val="en-US"/>
              </w:rPr>
              <w:t xml:space="preserve"> </w:t>
            </w:r>
          </w:p>
        </w:tc>
        <w:tc>
          <w:tcPr>
            <w:tcW w:w="1401" w:type="dxa"/>
            <w:gridSpan w:val="4"/>
            <w:tcBorders>
              <w:top w:val="nil"/>
              <w:left w:val="single" w:sz="6" w:space="0" w:color="auto"/>
              <w:bottom w:val="nil"/>
              <w:right w:val="nil"/>
            </w:tcBorders>
          </w:tcPr>
          <w:p w14:paraId="2E861E66" w14:textId="77777777" w:rsidR="00D93BBC" w:rsidRDefault="00D93BBC" w:rsidP="007E1214">
            <w:pPr>
              <w:rPr>
                <w:lang w:val="en-US"/>
              </w:rPr>
            </w:pPr>
          </w:p>
        </w:tc>
        <w:tc>
          <w:tcPr>
            <w:tcW w:w="5867" w:type="dxa"/>
            <w:gridSpan w:val="6"/>
            <w:tcBorders>
              <w:top w:val="nil"/>
              <w:left w:val="single" w:sz="6" w:space="0" w:color="auto"/>
              <w:bottom w:val="nil"/>
              <w:right w:val="single" w:sz="6" w:space="0" w:color="auto"/>
            </w:tcBorders>
          </w:tcPr>
          <w:p w14:paraId="6A48F82F" w14:textId="77777777" w:rsidR="00D93BBC" w:rsidRPr="007F2714" w:rsidRDefault="00D93BBC" w:rsidP="007E1214">
            <w:pPr>
              <w:rPr>
                <w:b/>
                <w:bCs/>
                <w:sz w:val="22"/>
                <w:szCs w:val="22"/>
                <w:lang w:val="en-US"/>
              </w:rPr>
            </w:pPr>
            <w:r w:rsidRPr="001F26B6">
              <w:rPr>
                <w:b/>
                <w:bCs/>
                <w:sz w:val="22"/>
                <w:szCs w:val="22"/>
                <w:lang w:val="en-US"/>
              </w:rPr>
              <w:t>1.7. Sistemul de ape pluviale</w:t>
            </w:r>
          </w:p>
          <w:p w14:paraId="0C6607B5" w14:textId="77777777" w:rsidR="00D93BBC" w:rsidRPr="00C172E4" w:rsidRDefault="00D93BBC" w:rsidP="007E1214">
            <w:pPr>
              <w:rPr>
                <w:sz w:val="2"/>
                <w:szCs w:val="2"/>
                <w:lang w:val="en-US"/>
              </w:rPr>
            </w:pPr>
          </w:p>
        </w:tc>
        <w:tc>
          <w:tcPr>
            <w:tcW w:w="1119" w:type="dxa"/>
            <w:gridSpan w:val="3"/>
            <w:tcBorders>
              <w:top w:val="nil"/>
              <w:left w:val="single" w:sz="6" w:space="0" w:color="auto"/>
              <w:bottom w:val="nil"/>
              <w:right w:val="nil"/>
            </w:tcBorders>
          </w:tcPr>
          <w:p w14:paraId="41425C0F" w14:textId="77777777" w:rsidR="00D93BBC" w:rsidRPr="001F26B6" w:rsidRDefault="00D93BBC" w:rsidP="007E1214">
            <w:pPr>
              <w:rPr>
                <w:b/>
                <w:bCs/>
                <w:sz w:val="22"/>
                <w:szCs w:val="22"/>
                <w:lang w:val="en-US"/>
              </w:rPr>
            </w:pPr>
          </w:p>
        </w:tc>
        <w:tc>
          <w:tcPr>
            <w:tcW w:w="1119" w:type="dxa"/>
            <w:gridSpan w:val="3"/>
            <w:tcBorders>
              <w:top w:val="nil"/>
              <w:left w:val="single" w:sz="6" w:space="0" w:color="auto"/>
              <w:bottom w:val="nil"/>
              <w:right w:val="single" w:sz="4" w:space="0" w:color="auto"/>
            </w:tcBorders>
          </w:tcPr>
          <w:p w14:paraId="29D272DC" w14:textId="77777777" w:rsidR="00D93BBC" w:rsidRPr="001F26B6" w:rsidRDefault="00D93BBC" w:rsidP="007E1214">
            <w:pPr>
              <w:rPr>
                <w:lang w:val="en-US"/>
              </w:rPr>
            </w:pPr>
          </w:p>
        </w:tc>
      </w:tr>
      <w:tr w:rsidR="00D93BBC" w14:paraId="3DCB46C0"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051314E0" w14:textId="77777777" w:rsidR="00D93BBC" w:rsidRDefault="00D93BBC" w:rsidP="007E1214">
            <w:pPr>
              <w:rPr>
                <w:lang w:val="en-US"/>
              </w:rPr>
            </w:pPr>
            <w:r>
              <w:rPr>
                <w:lang w:val="en-US"/>
              </w:rPr>
              <w:t>47</w:t>
            </w:r>
          </w:p>
        </w:tc>
        <w:tc>
          <w:tcPr>
            <w:tcW w:w="1401" w:type="dxa"/>
            <w:gridSpan w:val="4"/>
            <w:tcBorders>
              <w:top w:val="single" w:sz="4" w:space="0" w:color="auto"/>
              <w:bottom w:val="single" w:sz="4" w:space="0" w:color="auto"/>
            </w:tcBorders>
          </w:tcPr>
          <w:p w14:paraId="4814942A" w14:textId="77777777" w:rsidR="00D93BBC" w:rsidRDefault="00D93BBC" w:rsidP="007E1214">
            <w:pPr>
              <w:rPr>
                <w:lang w:val="en-US"/>
              </w:rPr>
            </w:pPr>
            <w:r>
              <w:rPr>
                <w:lang w:val="en-US"/>
              </w:rPr>
              <w:t>CE20A</w:t>
            </w:r>
          </w:p>
          <w:p w14:paraId="5884F156"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7F2B6786"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Sisteme de jgheaburi tip brass din tabla protejata anticoroziv  125 mm( cot jgeab-7  buc, piesa de racordare(varonca)-12 buc)</w:t>
            </w:r>
            <w:r>
              <w:rPr>
                <w:rFonts w:ascii="Times New Roman CYR" w:hAnsi="Times New Roman CYR" w:cs="Times New Roman CYR"/>
                <w:sz w:val="16"/>
                <w:szCs w:val="16"/>
                <w:lang w:val="en-US"/>
              </w:rPr>
              <w:t xml:space="preserve"> </w:t>
            </w:r>
          </w:p>
          <w:p w14:paraId="3F2F867A"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1D46C778" w14:textId="77777777" w:rsidR="00D93BBC" w:rsidRDefault="00D93BBC" w:rsidP="007E1214">
            <w:pPr>
              <w:jc w:val="center"/>
              <w:rPr>
                <w:lang w:val="en-US"/>
              </w:rPr>
            </w:pPr>
            <w:r>
              <w:rPr>
                <w:lang w:val="en-US"/>
              </w:rPr>
              <w:t>m</w:t>
            </w:r>
          </w:p>
        </w:tc>
        <w:tc>
          <w:tcPr>
            <w:tcW w:w="1119" w:type="dxa"/>
            <w:gridSpan w:val="3"/>
            <w:tcBorders>
              <w:top w:val="single" w:sz="4" w:space="0" w:color="auto"/>
              <w:bottom w:val="single" w:sz="4" w:space="0" w:color="auto"/>
            </w:tcBorders>
            <w:vAlign w:val="center"/>
          </w:tcPr>
          <w:p w14:paraId="3F5F1592" w14:textId="77777777" w:rsidR="00D93BBC" w:rsidRPr="00B400BD" w:rsidRDefault="00D93BBC" w:rsidP="007E1214">
            <w:pPr>
              <w:jc w:val="center"/>
              <w:rPr>
                <w:b/>
                <w:bCs/>
                <w:lang w:val="en-US"/>
              </w:rPr>
            </w:pPr>
            <w:r w:rsidRPr="00B400BD">
              <w:rPr>
                <w:b/>
                <w:bCs/>
                <w:lang w:val="en-US"/>
              </w:rPr>
              <w:t>52,00</w:t>
            </w:r>
          </w:p>
        </w:tc>
      </w:tr>
      <w:tr w:rsidR="00D93BBC" w14:paraId="625F25A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A65FCE1" w14:textId="77777777" w:rsidR="00D93BBC" w:rsidRDefault="00D93BBC" w:rsidP="007E1214">
            <w:pPr>
              <w:rPr>
                <w:lang w:val="en-US"/>
              </w:rPr>
            </w:pPr>
          </w:p>
        </w:tc>
        <w:tc>
          <w:tcPr>
            <w:tcW w:w="1401" w:type="dxa"/>
            <w:gridSpan w:val="4"/>
            <w:tcBorders>
              <w:top w:val="nil"/>
              <w:bottom w:val="single" w:sz="2" w:space="0" w:color="auto"/>
            </w:tcBorders>
            <w:vAlign w:val="center"/>
          </w:tcPr>
          <w:p w14:paraId="75A3285D" w14:textId="77777777" w:rsidR="00D93BBC" w:rsidRDefault="00D93BBC" w:rsidP="007E1214">
            <w:pPr>
              <w:jc w:val="center"/>
              <w:rPr>
                <w:sz w:val="16"/>
                <w:szCs w:val="16"/>
                <w:lang w:val="en-US"/>
              </w:rPr>
            </w:pPr>
            <w:r>
              <w:rPr>
                <w:sz w:val="16"/>
                <w:szCs w:val="16"/>
                <w:lang w:val="en-US"/>
              </w:rPr>
              <w:t>7213050013100</w:t>
            </w:r>
          </w:p>
        </w:tc>
        <w:tc>
          <w:tcPr>
            <w:tcW w:w="5867" w:type="dxa"/>
            <w:gridSpan w:val="6"/>
            <w:tcBorders>
              <w:top w:val="nil"/>
              <w:bottom w:val="single" w:sz="2" w:space="0" w:color="auto"/>
            </w:tcBorders>
          </w:tcPr>
          <w:p w14:paraId="0F5075D1" w14:textId="77777777" w:rsidR="00D93BBC" w:rsidRDefault="00D93BBC" w:rsidP="007E1214">
            <w:pPr>
              <w:rPr>
                <w:lang w:val="en-US"/>
              </w:rPr>
            </w:pPr>
            <w:r>
              <w:rPr>
                <w:lang w:val="en-US"/>
              </w:rPr>
              <w:t>Tinichigiu</w:t>
            </w:r>
          </w:p>
        </w:tc>
        <w:tc>
          <w:tcPr>
            <w:tcW w:w="1119" w:type="dxa"/>
            <w:gridSpan w:val="3"/>
            <w:tcBorders>
              <w:top w:val="nil"/>
              <w:bottom w:val="single" w:sz="2" w:space="0" w:color="auto"/>
            </w:tcBorders>
          </w:tcPr>
          <w:p w14:paraId="1CC49A56"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3D618CB1" w14:textId="77777777" w:rsidR="00D93BBC" w:rsidRDefault="00D93BBC" w:rsidP="007E1214">
            <w:pPr>
              <w:rPr>
                <w:lang w:val="en-US"/>
              </w:rPr>
            </w:pPr>
            <w:r>
              <w:rPr>
                <w:lang w:val="en-US"/>
              </w:rPr>
              <w:t>15,60</w:t>
            </w:r>
          </w:p>
        </w:tc>
      </w:tr>
      <w:tr w:rsidR="00D93BBC" w14:paraId="5DAC49B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734A98B"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A5941F1" w14:textId="77777777" w:rsidR="00D93BBC" w:rsidRDefault="00D93BBC" w:rsidP="007E1214">
            <w:pPr>
              <w:jc w:val="center"/>
              <w:rPr>
                <w:sz w:val="16"/>
                <w:szCs w:val="16"/>
                <w:lang w:val="en-US"/>
              </w:rPr>
            </w:pPr>
            <w:r>
              <w:rPr>
                <w:sz w:val="16"/>
                <w:szCs w:val="16"/>
                <w:lang w:val="en-US"/>
              </w:rPr>
              <w:t>2710406311800</w:t>
            </w:r>
          </w:p>
        </w:tc>
        <w:tc>
          <w:tcPr>
            <w:tcW w:w="5867" w:type="dxa"/>
            <w:gridSpan w:val="6"/>
            <w:tcBorders>
              <w:top w:val="nil"/>
              <w:bottom w:val="single" w:sz="2" w:space="0" w:color="auto"/>
            </w:tcBorders>
          </w:tcPr>
          <w:p w14:paraId="0D438B8D" w14:textId="77777777" w:rsidR="00D93BBC" w:rsidRDefault="00D93BBC" w:rsidP="007E1214">
            <w:pPr>
              <w:rPr>
                <w:lang w:val="en-US"/>
              </w:rPr>
            </w:pPr>
            <w:r>
              <w:rPr>
                <w:lang w:val="en-US"/>
              </w:rPr>
              <w:t xml:space="preserve">Jgheaburi semirotunde prefabricate tip brass  </w:t>
            </w:r>
          </w:p>
        </w:tc>
        <w:tc>
          <w:tcPr>
            <w:tcW w:w="1137" w:type="dxa"/>
            <w:gridSpan w:val="4"/>
            <w:tcBorders>
              <w:top w:val="nil"/>
              <w:bottom w:val="single" w:sz="2" w:space="0" w:color="auto"/>
            </w:tcBorders>
          </w:tcPr>
          <w:p w14:paraId="734D6142" w14:textId="77777777" w:rsidR="00D93BBC" w:rsidRDefault="00D93BBC" w:rsidP="007E1214">
            <w:pPr>
              <w:rPr>
                <w:lang w:val="en-US"/>
              </w:rPr>
            </w:pPr>
            <w:r>
              <w:rPr>
                <w:lang w:val="en-US"/>
              </w:rPr>
              <w:t>m</w:t>
            </w:r>
          </w:p>
        </w:tc>
        <w:tc>
          <w:tcPr>
            <w:tcW w:w="1101" w:type="dxa"/>
            <w:gridSpan w:val="2"/>
            <w:tcBorders>
              <w:top w:val="nil"/>
              <w:bottom w:val="single" w:sz="2" w:space="0" w:color="auto"/>
            </w:tcBorders>
          </w:tcPr>
          <w:p w14:paraId="7A99144A" w14:textId="77777777" w:rsidR="00D93BBC" w:rsidRDefault="00D93BBC" w:rsidP="007E1214">
            <w:pPr>
              <w:rPr>
                <w:lang w:val="en-US"/>
              </w:rPr>
            </w:pPr>
            <w:r>
              <w:rPr>
                <w:lang w:val="en-US"/>
              </w:rPr>
              <w:t>56,24</w:t>
            </w:r>
          </w:p>
        </w:tc>
      </w:tr>
      <w:tr w:rsidR="00D93BBC" w14:paraId="73AFEC8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5944ABE"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5043863" w14:textId="77777777" w:rsidR="00D93BBC" w:rsidRDefault="00D93BBC" w:rsidP="007E1214">
            <w:pPr>
              <w:jc w:val="center"/>
              <w:rPr>
                <w:sz w:val="16"/>
                <w:szCs w:val="16"/>
                <w:lang w:val="en-US"/>
              </w:rPr>
            </w:pPr>
            <w:r>
              <w:rPr>
                <w:sz w:val="16"/>
                <w:szCs w:val="16"/>
                <w:lang w:val="en-US"/>
              </w:rPr>
              <w:t>2875276311231</w:t>
            </w:r>
          </w:p>
        </w:tc>
        <w:tc>
          <w:tcPr>
            <w:tcW w:w="5867" w:type="dxa"/>
            <w:gridSpan w:val="6"/>
            <w:tcBorders>
              <w:top w:val="nil"/>
              <w:bottom w:val="single" w:sz="2" w:space="0" w:color="auto"/>
            </w:tcBorders>
          </w:tcPr>
          <w:p w14:paraId="5DF3EDE1" w14:textId="77777777" w:rsidR="00D93BBC" w:rsidRDefault="00D93BBC" w:rsidP="007E1214">
            <w:pPr>
              <w:rPr>
                <w:lang w:val="en-US"/>
              </w:rPr>
            </w:pPr>
            <w:r>
              <w:rPr>
                <w:lang w:val="en-US"/>
              </w:rPr>
              <w:t>Cirlige din otel zn pentru jgheaburi</w:t>
            </w:r>
          </w:p>
        </w:tc>
        <w:tc>
          <w:tcPr>
            <w:tcW w:w="1137" w:type="dxa"/>
            <w:gridSpan w:val="4"/>
            <w:tcBorders>
              <w:top w:val="nil"/>
              <w:bottom w:val="single" w:sz="2" w:space="0" w:color="auto"/>
            </w:tcBorders>
          </w:tcPr>
          <w:p w14:paraId="71F9A840"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11B8A573" w14:textId="77777777" w:rsidR="00D93BBC" w:rsidRDefault="00D93BBC" w:rsidP="007E1214">
            <w:pPr>
              <w:rPr>
                <w:lang w:val="en-US"/>
              </w:rPr>
            </w:pPr>
            <w:r>
              <w:rPr>
                <w:lang w:val="en-US"/>
              </w:rPr>
              <w:t>74,98</w:t>
            </w:r>
          </w:p>
        </w:tc>
      </w:tr>
      <w:tr w:rsidR="00D93BBC" w14:paraId="0547B7CC"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F125A1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E1672FA" w14:textId="77777777" w:rsidR="00D93BBC" w:rsidRDefault="00D93BBC" w:rsidP="007E1214">
            <w:pPr>
              <w:jc w:val="center"/>
              <w:rPr>
                <w:sz w:val="16"/>
                <w:szCs w:val="16"/>
                <w:lang w:val="en-US"/>
              </w:rPr>
            </w:pPr>
            <w:r>
              <w:rPr>
                <w:sz w:val="16"/>
                <w:szCs w:val="16"/>
                <w:lang w:val="en-US"/>
              </w:rPr>
              <w:t>2666122800555</w:t>
            </w:r>
          </w:p>
        </w:tc>
        <w:tc>
          <w:tcPr>
            <w:tcW w:w="5867" w:type="dxa"/>
            <w:gridSpan w:val="6"/>
            <w:tcBorders>
              <w:top w:val="nil"/>
              <w:bottom w:val="single" w:sz="2" w:space="0" w:color="auto"/>
            </w:tcBorders>
          </w:tcPr>
          <w:p w14:paraId="7E45C61F" w14:textId="77777777" w:rsidR="00D93BBC" w:rsidRDefault="00D93BBC" w:rsidP="007E1214">
            <w:pPr>
              <w:rPr>
                <w:lang w:val="en-US"/>
              </w:rPr>
            </w:pPr>
            <w:r>
              <w:rPr>
                <w:lang w:val="en-US"/>
              </w:rPr>
              <w:t xml:space="preserve">Element de inchidere </w:t>
            </w:r>
          </w:p>
        </w:tc>
        <w:tc>
          <w:tcPr>
            <w:tcW w:w="1137" w:type="dxa"/>
            <w:gridSpan w:val="4"/>
            <w:tcBorders>
              <w:top w:val="nil"/>
              <w:bottom w:val="single" w:sz="2" w:space="0" w:color="auto"/>
            </w:tcBorders>
          </w:tcPr>
          <w:p w14:paraId="55CE8347"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6E8F29E9" w14:textId="77777777" w:rsidR="00D93BBC" w:rsidRDefault="00D93BBC" w:rsidP="007E1214">
            <w:pPr>
              <w:rPr>
                <w:lang w:val="en-US"/>
              </w:rPr>
            </w:pPr>
            <w:r>
              <w:rPr>
                <w:lang w:val="en-US"/>
              </w:rPr>
              <w:t>10,71</w:t>
            </w:r>
          </w:p>
        </w:tc>
      </w:tr>
      <w:tr w:rsidR="00D93BBC" w14:paraId="1B6EB2DC"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B62D305"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9462C5B" w14:textId="77777777" w:rsidR="00D93BBC" w:rsidRDefault="00D93BBC" w:rsidP="007E1214">
            <w:pPr>
              <w:jc w:val="center"/>
              <w:rPr>
                <w:sz w:val="16"/>
                <w:szCs w:val="16"/>
                <w:lang w:val="en-US"/>
              </w:rPr>
            </w:pPr>
            <w:r>
              <w:rPr>
                <w:sz w:val="16"/>
                <w:szCs w:val="16"/>
                <w:lang w:val="en-US"/>
              </w:rPr>
              <w:t>2875274000050</w:t>
            </w:r>
          </w:p>
        </w:tc>
        <w:tc>
          <w:tcPr>
            <w:tcW w:w="5867" w:type="dxa"/>
            <w:gridSpan w:val="6"/>
            <w:tcBorders>
              <w:top w:val="nil"/>
              <w:bottom w:val="single" w:sz="2" w:space="0" w:color="auto"/>
            </w:tcBorders>
          </w:tcPr>
          <w:p w14:paraId="642041C0" w14:textId="77777777" w:rsidR="00D93BBC" w:rsidRDefault="00D93BBC" w:rsidP="007E1214">
            <w:pPr>
              <w:rPr>
                <w:lang w:val="en-US"/>
              </w:rPr>
            </w:pPr>
            <w:r>
              <w:rPr>
                <w:lang w:val="en-US"/>
              </w:rPr>
              <w:t>Elemente de legatura</w:t>
            </w:r>
          </w:p>
        </w:tc>
        <w:tc>
          <w:tcPr>
            <w:tcW w:w="1137" w:type="dxa"/>
            <w:gridSpan w:val="4"/>
            <w:tcBorders>
              <w:top w:val="nil"/>
              <w:bottom w:val="single" w:sz="2" w:space="0" w:color="auto"/>
            </w:tcBorders>
          </w:tcPr>
          <w:p w14:paraId="44874069"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13BED7EF" w14:textId="77777777" w:rsidR="00D93BBC" w:rsidRDefault="00D93BBC" w:rsidP="007E1214">
            <w:pPr>
              <w:rPr>
                <w:lang w:val="en-US"/>
              </w:rPr>
            </w:pPr>
            <w:r>
              <w:rPr>
                <w:lang w:val="en-US"/>
              </w:rPr>
              <w:t>5,36</w:t>
            </w:r>
          </w:p>
        </w:tc>
      </w:tr>
      <w:tr w:rsidR="00D93BBC" w14:paraId="3E4D585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0D05CE5"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4886ECB" w14:textId="77777777" w:rsidR="00D93BBC" w:rsidRDefault="00D93BBC" w:rsidP="007E1214">
            <w:pPr>
              <w:jc w:val="center"/>
              <w:rPr>
                <w:sz w:val="16"/>
                <w:szCs w:val="16"/>
                <w:lang w:val="en-US"/>
              </w:rPr>
            </w:pPr>
            <w:r>
              <w:rPr>
                <w:sz w:val="16"/>
                <w:szCs w:val="16"/>
                <w:lang w:val="en-US"/>
              </w:rPr>
              <w:t>2875274110101</w:t>
            </w:r>
          </w:p>
        </w:tc>
        <w:tc>
          <w:tcPr>
            <w:tcW w:w="5867" w:type="dxa"/>
            <w:gridSpan w:val="6"/>
            <w:tcBorders>
              <w:top w:val="nil"/>
              <w:bottom w:val="single" w:sz="2" w:space="0" w:color="auto"/>
            </w:tcBorders>
          </w:tcPr>
          <w:p w14:paraId="110F4508" w14:textId="77777777" w:rsidR="00D93BBC" w:rsidRDefault="00D93BBC" w:rsidP="007E1214">
            <w:pPr>
              <w:rPr>
                <w:lang w:val="en-US"/>
              </w:rPr>
            </w:pPr>
            <w:r>
              <w:rPr>
                <w:lang w:val="en-US"/>
              </w:rPr>
              <w:t>Piesa de racordare jgheab -burlan</w:t>
            </w:r>
          </w:p>
        </w:tc>
        <w:tc>
          <w:tcPr>
            <w:tcW w:w="1137" w:type="dxa"/>
            <w:gridSpan w:val="4"/>
            <w:tcBorders>
              <w:top w:val="nil"/>
              <w:bottom w:val="single" w:sz="2" w:space="0" w:color="auto"/>
            </w:tcBorders>
          </w:tcPr>
          <w:p w14:paraId="11D7F656"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2511FE16" w14:textId="77777777" w:rsidR="00D93BBC" w:rsidRDefault="00D93BBC" w:rsidP="007E1214">
            <w:pPr>
              <w:rPr>
                <w:lang w:val="en-US"/>
              </w:rPr>
            </w:pPr>
            <w:r>
              <w:rPr>
                <w:lang w:val="en-US"/>
              </w:rPr>
              <w:t>12,00</w:t>
            </w:r>
          </w:p>
        </w:tc>
      </w:tr>
      <w:tr w:rsidR="00D93BBC" w14:paraId="699577E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8433DAD"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6A1EC8B" w14:textId="77777777" w:rsidR="00D93BBC" w:rsidRDefault="00D93BBC" w:rsidP="007E1214">
            <w:pPr>
              <w:jc w:val="center"/>
              <w:rPr>
                <w:sz w:val="16"/>
                <w:szCs w:val="16"/>
                <w:lang w:val="en-US"/>
              </w:rPr>
            </w:pPr>
            <w:r>
              <w:rPr>
                <w:sz w:val="16"/>
                <w:szCs w:val="16"/>
                <w:lang w:val="en-US"/>
              </w:rPr>
              <w:t>2875274000501</w:t>
            </w:r>
          </w:p>
        </w:tc>
        <w:tc>
          <w:tcPr>
            <w:tcW w:w="5867" w:type="dxa"/>
            <w:gridSpan w:val="6"/>
            <w:tcBorders>
              <w:top w:val="nil"/>
              <w:bottom w:val="single" w:sz="2" w:space="0" w:color="auto"/>
            </w:tcBorders>
          </w:tcPr>
          <w:p w14:paraId="0CFC4A0B" w14:textId="77777777" w:rsidR="00D93BBC" w:rsidRDefault="00D93BBC" w:rsidP="007E1214">
            <w:pPr>
              <w:rPr>
                <w:lang w:val="en-US"/>
              </w:rPr>
            </w:pPr>
            <w:r>
              <w:rPr>
                <w:lang w:val="en-US"/>
              </w:rPr>
              <w:t>Cot de jgheab</w:t>
            </w:r>
          </w:p>
        </w:tc>
        <w:tc>
          <w:tcPr>
            <w:tcW w:w="1137" w:type="dxa"/>
            <w:gridSpan w:val="4"/>
            <w:tcBorders>
              <w:top w:val="nil"/>
              <w:bottom w:val="single" w:sz="2" w:space="0" w:color="auto"/>
            </w:tcBorders>
          </w:tcPr>
          <w:p w14:paraId="45B14EA7"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3E234186" w14:textId="77777777" w:rsidR="00D93BBC" w:rsidRDefault="00D93BBC" w:rsidP="007E1214">
            <w:pPr>
              <w:rPr>
                <w:lang w:val="en-US"/>
              </w:rPr>
            </w:pPr>
            <w:r>
              <w:rPr>
                <w:lang w:val="en-US"/>
              </w:rPr>
              <w:t>4,00</w:t>
            </w:r>
          </w:p>
        </w:tc>
      </w:tr>
      <w:tr w:rsidR="00D93BBC" w14:paraId="7DA60FC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62520E0"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96AE9F1" w14:textId="77777777" w:rsidR="00D93BBC" w:rsidRDefault="00D93BBC" w:rsidP="007E1214">
            <w:pPr>
              <w:jc w:val="center"/>
              <w:rPr>
                <w:sz w:val="16"/>
                <w:szCs w:val="16"/>
                <w:lang w:val="en-US"/>
              </w:rPr>
            </w:pPr>
            <w:r>
              <w:rPr>
                <w:sz w:val="16"/>
                <w:szCs w:val="16"/>
                <w:lang w:val="en-US"/>
              </w:rPr>
              <w:t>2874115837745</w:t>
            </w:r>
          </w:p>
        </w:tc>
        <w:tc>
          <w:tcPr>
            <w:tcW w:w="5867" w:type="dxa"/>
            <w:gridSpan w:val="6"/>
            <w:tcBorders>
              <w:top w:val="nil"/>
              <w:bottom w:val="single" w:sz="2" w:space="0" w:color="auto"/>
            </w:tcBorders>
          </w:tcPr>
          <w:p w14:paraId="159DC813" w14:textId="77777777" w:rsidR="00D93BBC" w:rsidRDefault="00D93BBC" w:rsidP="007E1214">
            <w:pPr>
              <w:rPr>
                <w:lang w:val="en-US"/>
              </w:rPr>
            </w:pPr>
            <w:r>
              <w:rPr>
                <w:lang w:val="en-US"/>
              </w:rPr>
              <w:t>Suruburi</w:t>
            </w:r>
          </w:p>
        </w:tc>
        <w:tc>
          <w:tcPr>
            <w:tcW w:w="1137" w:type="dxa"/>
            <w:gridSpan w:val="4"/>
            <w:tcBorders>
              <w:top w:val="nil"/>
              <w:bottom w:val="single" w:sz="2" w:space="0" w:color="auto"/>
            </w:tcBorders>
          </w:tcPr>
          <w:p w14:paraId="61114E9A"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700151A5" w14:textId="77777777" w:rsidR="00D93BBC" w:rsidRDefault="00D93BBC" w:rsidP="007E1214">
            <w:pPr>
              <w:rPr>
                <w:lang w:val="en-US"/>
              </w:rPr>
            </w:pPr>
            <w:r>
              <w:rPr>
                <w:lang w:val="en-US"/>
              </w:rPr>
              <w:t>535,60</w:t>
            </w:r>
          </w:p>
        </w:tc>
      </w:tr>
      <w:tr w:rsidR="00D93BBC" w14:paraId="10D0EBF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6B7B08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FFC6BFC"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01C771D3"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5B6665DF"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025EFB07" w14:textId="77777777" w:rsidR="00D93BBC" w:rsidRDefault="00D93BBC" w:rsidP="007E1214">
            <w:pPr>
              <w:rPr>
                <w:lang w:val="en-US"/>
              </w:rPr>
            </w:pPr>
            <w:r>
              <w:rPr>
                <w:lang w:val="en-US"/>
              </w:rPr>
              <w:t>1,04</w:t>
            </w:r>
          </w:p>
        </w:tc>
      </w:tr>
      <w:tr w:rsidR="00D93BBC" w14:paraId="31DED039"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39F889CB" w14:textId="77777777" w:rsidR="00D93BBC" w:rsidRDefault="00D93BBC" w:rsidP="007E1214">
            <w:pPr>
              <w:rPr>
                <w:lang w:val="en-US"/>
              </w:rPr>
            </w:pPr>
            <w:r>
              <w:rPr>
                <w:lang w:val="en-US"/>
              </w:rPr>
              <w:t>48</w:t>
            </w:r>
          </w:p>
        </w:tc>
        <w:tc>
          <w:tcPr>
            <w:tcW w:w="1401" w:type="dxa"/>
            <w:gridSpan w:val="4"/>
            <w:tcBorders>
              <w:top w:val="single" w:sz="4" w:space="0" w:color="auto"/>
              <w:bottom w:val="single" w:sz="4" w:space="0" w:color="auto"/>
            </w:tcBorders>
          </w:tcPr>
          <w:p w14:paraId="0ECB0A4A" w14:textId="77777777" w:rsidR="00D93BBC" w:rsidRDefault="00D93BBC" w:rsidP="007E1214">
            <w:pPr>
              <w:rPr>
                <w:lang w:val="en-US"/>
              </w:rPr>
            </w:pPr>
            <w:r>
              <w:rPr>
                <w:lang w:val="en-US"/>
              </w:rPr>
              <w:t>CE22A</w:t>
            </w:r>
          </w:p>
          <w:p w14:paraId="1E566EAF"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74E0F315"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Sisteme de burlane tip brass din tabla protejata anticoroziv 90 mm</w:t>
            </w:r>
            <w:r>
              <w:rPr>
                <w:rFonts w:ascii="Times New Roman CYR" w:hAnsi="Times New Roman CYR" w:cs="Times New Roman CYR"/>
                <w:sz w:val="16"/>
                <w:szCs w:val="16"/>
                <w:lang w:val="en-US"/>
              </w:rPr>
              <w:t xml:space="preserve"> </w:t>
            </w:r>
          </w:p>
          <w:p w14:paraId="74DA5FB7"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7896EFAE" w14:textId="77777777" w:rsidR="00D93BBC" w:rsidRDefault="00D93BBC" w:rsidP="007E1214">
            <w:pPr>
              <w:jc w:val="center"/>
              <w:rPr>
                <w:lang w:val="en-US"/>
              </w:rPr>
            </w:pPr>
            <w:r>
              <w:rPr>
                <w:lang w:val="en-US"/>
              </w:rPr>
              <w:t>m</w:t>
            </w:r>
          </w:p>
        </w:tc>
        <w:tc>
          <w:tcPr>
            <w:tcW w:w="1119" w:type="dxa"/>
            <w:gridSpan w:val="3"/>
            <w:tcBorders>
              <w:top w:val="single" w:sz="4" w:space="0" w:color="auto"/>
              <w:bottom w:val="single" w:sz="4" w:space="0" w:color="auto"/>
            </w:tcBorders>
            <w:vAlign w:val="center"/>
          </w:tcPr>
          <w:p w14:paraId="5175DE52" w14:textId="77777777" w:rsidR="00D93BBC" w:rsidRPr="00B400BD" w:rsidRDefault="00D93BBC" w:rsidP="007E1214">
            <w:pPr>
              <w:jc w:val="center"/>
              <w:rPr>
                <w:b/>
                <w:bCs/>
                <w:lang w:val="en-US"/>
              </w:rPr>
            </w:pPr>
            <w:r w:rsidRPr="00B400BD">
              <w:rPr>
                <w:b/>
                <w:bCs/>
                <w:lang w:val="en-US"/>
              </w:rPr>
              <w:t>98,00</w:t>
            </w:r>
          </w:p>
        </w:tc>
      </w:tr>
      <w:tr w:rsidR="00D93BBC" w14:paraId="6A2E968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BE6EBC7" w14:textId="77777777" w:rsidR="00D93BBC" w:rsidRDefault="00D93BBC" w:rsidP="007E1214">
            <w:pPr>
              <w:rPr>
                <w:lang w:val="en-US"/>
              </w:rPr>
            </w:pPr>
          </w:p>
        </w:tc>
        <w:tc>
          <w:tcPr>
            <w:tcW w:w="1401" w:type="dxa"/>
            <w:gridSpan w:val="4"/>
            <w:tcBorders>
              <w:top w:val="nil"/>
              <w:bottom w:val="single" w:sz="2" w:space="0" w:color="auto"/>
            </w:tcBorders>
            <w:vAlign w:val="center"/>
          </w:tcPr>
          <w:p w14:paraId="74F01FA9" w14:textId="77777777" w:rsidR="00D93BBC" w:rsidRDefault="00D93BBC" w:rsidP="007E1214">
            <w:pPr>
              <w:jc w:val="center"/>
              <w:rPr>
                <w:sz w:val="16"/>
                <w:szCs w:val="16"/>
                <w:lang w:val="en-US"/>
              </w:rPr>
            </w:pPr>
            <w:r>
              <w:rPr>
                <w:sz w:val="16"/>
                <w:szCs w:val="16"/>
                <w:lang w:val="en-US"/>
              </w:rPr>
              <w:t>7213050013100</w:t>
            </w:r>
          </w:p>
        </w:tc>
        <w:tc>
          <w:tcPr>
            <w:tcW w:w="5867" w:type="dxa"/>
            <w:gridSpan w:val="6"/>
            <w:tcBorders>
              <w:top w:val="nil"/>
              <w:bottom w:val="single" w:sz="2" w:space="0" w:color="auto"/>
            </w:tcBorders>
          </w:tcPr>
          <w:p w14:paraId="3AFB8597" w14:textId="77777777" w:rsidR="00D93BBC" w:rsidRDefault="00D93BBC" w:rsidP="007E1214">
            <w:pPr>
              <w:rPr>
                <w:lang w:val="en-US"/>
              </w:rPr>
            </w:pPr>
            <w:r>
              <w:rPr>
                <w:lang w:val="en-US"/>
              </w:rPr>
              <w:t>Tinichigiu</w:t>
            </w:r>
          </w:p>
        </w:tc>
        <w:tc>
          <w:tcPr>
            <w:tcW w:w="1119" w:type="dxa"/>
            <w:gridSpan w:val="3"/>
            <w:tcBorders>
              <w:top w:val="nil"/>
              <w:bottom w:val="single" w:sz="2" w:space="0" w:color="auto"/>
            </w:tcBorders>
          </w:tcPr>
          <w:p w14:paraId="5E40BA9C"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7443DAD2" w14:textId="77777777" w:rsidR="00D93BBC" w:rsidRDefault="00D93BBC" w:rsidP="007E1214">
            <w:pPr>
              <w:rPr>
                <w:lang w:val="en-US"/>
              </w:rPr>
            </w:pPr>
            <w:r>
              <w:rPr>
                <w:lang w:val="en-US"/>
              </w:rPr>
              <w:t>34,30</w:t>
            </w:r>
          </w:p>
        </w:tc>
      </w:tr>
      <w:tr w:rsidR="00D93BBC" w14:paraId="5534A85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852D7EC"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D3248C2" w14:textId="77777777" w:rsidR="00D93BBC" w:rsidRDefault="00D93BBC" w:rsidP="007E1214">
            <w:pPr>
              <w:jc w:val="center"/>
              <w:rPr>
                <w:sz w:val="16"/>
                <w:szCs w:val="16"/>
                <w:lang w:val="en-US"/>
              </w:rPr>
            </w:pPr>
            <w:r>
              <w:rPr>
                <w:sz w:val="16"/>
                <w:szCs w:val="16"/>
                <w:lang w:val="en-US"/>
              </w:rPr>
              <w:t>2710406311726</w:t>
            </w:r>
          </w:p>
        </w:tc>
        <w:tc>
          <w:tcPr>
            <w:tcW w:w="5867" w:type="dxa"/>
            <w:gridSpan w:val="6"/>
            <w:tcBorders>
              <w:top w:val="nil"/>
              <w:bottom w:val="single" w:sz="2" w:space="0" w:color="auto"/>
            </w:tcBorders>
          </w:tcPr>
          <w:p w14:paraId="4D1E1404" w14:textId="77777777" w:rsidR="00D93BBC" w:rsidRDefault="00D93BBC" w:rsidP="007E1214">
            <w:pPr>
              <w:rPr>
                <w:lang w:val="en-US"/>
              </w:rPr>
            </w:pPr>
            <w:r>
              <w:rPr>
                <w:lang w:val="en-US"/>
              </w:rPr>
              <w:t>Burlan rotund prefabricat tip brass</w:t>
            </w:r>
          </w:p>
        </w:tc>
        <w:tc>
          <w:tcPr>
            <w:tcW w:w="1137" w:type="dxa"/>
            <w:gridSpan w:val="4"/>
            <w:tcBorders>
              <w:top w:val="nil"/>
              <w:bottom w:val="single" w:sz="2" w:space="0" w:color="auto"/>
            </w:tcBorders>
          </w:tcPr>
          <w:p w14:paraId="15F2B99E" w14:textId="77777777" w:rsidR="00D93BBC" w:rsidRDefault="00D93BBC" w:rsidP="007E1214">
            <w:pPr>
              <w:rPr>
                <w:lang w:val="en-US"/>
              </w:rPr>
            </w:pPr>
            <w:r>
              <w:rPr>
                <w:lang w:val="en-US"/>
              </w:rPr>
              <w:t>m</w:t>
            </w:r>
          </w:p>
        </w:tc>
        <w:tc>
          <w:tcPr>
            <w:tcW w:w="1101" w:type="dxa"/>
            <w:gridSpan w:val="2"/>
            <w:tcBorders>
              <w:top w:val="nil"/>
              <w:bottom w:val="single" w:sz="2" w:space="0" w:color="auto"/>
            </w:tcBorders>
          </w:tcPr>
          <w:p w14:paraId="1BC7A5E9" w14:textId="77777777" w:rsidR="00D93BBC" w:rsidRDefault="00D93BBC" w:rsidP="007E1214">
            <w:pPr>
              <w:rPr>
                <w:lang w:val="en-US"/>
              </w:rPr>
            </w:pPr>
            <w:r>
              <w:rPr>
                <w:lang w:val="en-US"/>
              </w:rPr>
              <w:t>104,96</w:t>
            </w:r>
          </w:p>
        </w:tc>
      </w:tr>
      <w:tr w:rsidR="00D93BBC" w14:paraId="47AA266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02C1E5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795345F" w14:textId="77777777" w:rsidR="00D93BBC" w:rsidRDefault="00D93BBC" w:rsidP="007E1214">
            <w:pPr>
              <w:jc w:val="center"/>
              <w:rPr>
                <w:sz w:val="16"/>
                <w:szCs w:val="16"/>
                <w:lang w:val="en-US"/>
              </w:rPr>
            </w:pPr>
            <w:r>
              <w:rPr>
                <w:sz w:val="16"/>
                <w:szCs w:val="16"/>
                <w:lang w:val="en-US"/>
              </w:rPr>
              <w:t>2875274000502</w:t>
            </w:r>
          </w:p>
        </w:tc>
        <w:tc>
          <w:tcPr>
            <w:tcW w:w="5867" w:type="dxa"/>
            <w:gridSpan w:val="6"/>
            <w:tcBorders>
              <w:top w:val="nil"/>
              <w:bottom w:val="single" w:sz="2" w:space="0" w:color="auto"/>
            </w:tcBorders>
          </w:tcPr>
          <w:p w14:paraId="5206D38A" w14:textId="77777777" w:rsidR="00D93BBC" w:rsidRDefault="00D93BBC" w:rsidP="007E1214">
            <w:pPr>
              <w:rPr>
                <w:lang w:val="en-US"/>
              </w:rPr>
            </w:pPr>
            <w:r>
              <w:rPr>
                <w:lang w:val="en-US"/>
              </w:rPr>
              <w:t>Cot burlan</w:t>
            </w:r>
          </w:p>
        </w:tc>
        <w:tc>
          <w:tcPr>
            <w:tcW w:w="1137" w:type="dxa"/>
            <w:gridSpan w:val="4"/>
            <w:tcBorders>
              <w:top w:val="nil"/>
              <w:bottom w:val="single" w:sz="2" w:space="0" w:color="auto"/>
            </w:tcBorders>
          </w:tcPr>
          <w:p w14:paraId="6AEE235B"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4CCF4C2D" w14:textId="77777777" w:rsidR="00D93BBC" w:rsidRDefault="00D93BBC" w:rsidP="007E1214">
            <w:pPr>
              <w:rPr>
                <w:lang w:val="en-US"/>
              </w:rPr>
            </w:pPr>
            <w:r>
              <w:rPr>
                <w:lang w:val="en-US"/>
              </w:rPr>
              <w:t>49,98</w:t>
            </w:r>
          </w:p>
        </w:tc>
      </w:tr>
      <w:tr w:rsidR="00D93BBC" w14:paraId="5BDF0483"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58FFEE7"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032DAAD" w14:textId="77777777" w:rsidR="00D93BBC" w:rsidRDefault="00D93BBC" w:rsidP="007E1214">
            <w:pPr>
              <w:jc w:val="center"/>
              <w:rPr>
                <w:sz w:val="16"/>
                <w:szCs w:val="16"/>
                <w:lang w:val="en-US"/>
              </w:rPr>
            </w:pPr>
            <w:r>
              <w:rPr>
                <w:sz w:val="16"/>
                <w:szCs w:val="16"/>
                <w:lang w:val="en-US"/>
              </w:rPr>
              <w:t>2875274110001</w:t>
            </w:r>
          </w:p>
        </w:tc>
        <w:tc>
          <w:tcPr>
            <w:tcW w:w="5867" w:type="dxa"/>
            <w:gridSpan w:val="6"/>
            <w:tcBorders>
              <w:top w:val="nil"/>
              <w:bottom w:val="single" w:sz="2" w:space="0" w:color="auto"/>
            </w:tcBorders>
          </w:tcPr>
          <w:p w14:paraId="19FC1B3B" w14:textId="77777777" w:rsidR="00D93BBC" w:rsidRDefault="00D93BBC" w:rsidP="007E1214">
            <w:pPr>
              <w:rPr>
                <w:lang w:val="en-US"/>
              </w:rPr>
            </w:pPr>
            <w:r>
              <w:rPr>
                <w:lang w:val="en-US"/>
              </w:rPr>
              <w:t xml:space="preserve">Piesa de legatura </w:t>
            </w:r>
          </w:p>
        </w:tc>
        <w:tc>
          <w:tcPr>
            <w:tcW w:w="1137" w:type="dxa"/>
            <w:gridSpan w:val="4"/>
            <w:tcBorders>
              <w:top w:val="nil"/>
              <w:bottom w:val="single" w:sz="2" w:space="0" w:color="auto"/>
            </w:tcBorders>
          </w:tcPr>
          <w:p w14:paraId="77AD6DFD"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53616EA8" w14:textId="77777777" w:rsidR="00D93BBC" w:rsidRDefault="00D93BBC" w:rsidP="007E1214">
            <w:pPr>
              <w:rPr>
                <w:lang w:val="en-US"/>
              </w:rPr>
            </w:pPr>
            <w:r>
              <w:rPr>
                <w:lang w:val="en-US"/>
              </w:rPr>
              <w:t>24,99</w:t>
            </w:r>
          </w:p>
        </w:tc>
      </w:tr>
      <w:tr w:rsidR="00D93BBC" w14:paraId="702E79C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5BCFB7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E08EBD1" w14:textId="77777777" w:rsidR="00D93BBC" w:rsidRDefault="00D93BBC" w:rsidP="007E1214">
            <w:pPr>
              <w:jc w:val="center"/>
              <w:rPr>
                <w:sz w:val="16"/>
                <w:szCs w:val="16"/>
                <w:lang w:val="en-US"/>
              </w:rPr>
            </w:pPr>
            <w:r>
              <w:rPr>
                <w:sz w:val="16"/>
                <w:szCs w:val="16"/>
                <w:lang w:val="en-US"/>
              </w:rPr>
              <w:t>2413217300010</w:t>
            </w:r>
          </w:p>
        </w:tc>
        <w:tc>
          <w:tcPr>
            <w:tcW w:w="5867" w:type="dxa"/>
            <w:gridSpan w:val="6"/>
            <w:tcBorders>
              <w:top w:val="nil"/>
              <w:bottom w:val="single" w:sz="2" w:space="0" w:color="auto"/>
            </w:tcBorders>
          </w:tcPr>
          <w:p w14:paraId="074B58A4" w14:textId="77777777" w:rsidR="00D93BBC" w:rsidRDefault="00D93BBC" w:rsidP="007E1214">
            <w:pPr>
              <w:rPr>
                <w:lang w:val="en-US"/>
              </w:rPr>
            </w:pPr>
            <w:r>
              <w:rPr>
                <w:lang w:val="en-US"/>
              </w:rPr>
              <w:t>Cleme</w:t>
            </w:r>
          </w:p>
        </w:tc>
        <w:tc>
          <w:tcPr>
            <w:tcW w:w="1137" w:type="dxa"/>
            <w:gridSpan w:val="4"/>
            <w:tcBorders>
              <w:top w:val="nil"/>
              <w:bottom w:val="single" w:sz="2" w:space="0" w:color="auto"/>
            </w:tcBorders>
          </w:tcPr>
          <w:p w14:paraId="70944964"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03D07BEA" w14:textId="77777777" w:rsidR="00D93BBC" w:rsidRDefault="00D93BBC" w:rsidP="007E1214">
            <w:pPr>
              <w:rPr>
                <w:lang w:val="en-US"/>
              </w:rPr>
            </w:pPr>
            <w:r>
              <w:rPr>
                <w:lang w:val="en-US"/>
              </w:rPr>
              <w:t>49,98</w:t>
            </w:r>
          </w:p>
        </w:tc>
      </w:tr>
      <w:tr w:rsidR="00D93BBC" w14:paraId="106C1C5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202A2DB"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A2E840C" w14:textId="77777777" w:rsidR="00D93BBC" w:rsidRDefault="00D93BBC" w:rsidP="007E1214">
            <w:pPr>
              <w:jc w:val="center"/>
              <w:rPr>
                <w:sz w:val="16"/>
                <w:szCs w:val="16"/>
                <w:lang w:val="en-US"/>
              </w:rPr>
            </w:pPr>
            <w:r>
              <w:rPr>
                <w:sz w:val="16"/>
                <w:szCs w:val="16"/>
                <w:lang w:val="en-US"/>
              </w:rPr>
              <w:t>2874115830000</w:t>
            </w:r>
          </w:p>
        </w:tc>
        <w:tc>
          <w:tcPr>
            <w:tcW w:w="5867" w:type="dxa"/>
            <w:gridSpan w:val="6"/>
            <w:tcBorders>
              <w:top w:val="nil"/>
              <w:bottom w:val="single" w:sz="2" w:space="0" w:color="auto"/>
            </w:tcBorders>
          </w:tcPr>
          <w:p w14:paraId="658CAE0D" w14:textId="77777777" w:rsidR="00D93BBC" w:rsidRDefault="00D93BBC" w:rsidP="007E1214">
            <w:pPr>
              <w:rPr>
                <w:lang w:val="en-US"/>
              </w:rPr>
            </w:pPr>
            <w:r>
              <w:rPr>
                <w:lang w:val="en-US"/>
              </w:rPr>
              <w:t>Pilnii de curatire</w:t>
            </w:r>
          </w:p>
        </w:tc>
        <w:tc>
          <w:tcPr>
            <w:tcW w:w="1137" w:type="dxa"/>
            <w:gridSpan w:val="4"/>
            <w:tcBorders>
              <w:top w:val="nil"/>
              <w:bottom w:val="single" w:sz="2" w:space="0" w:color="auto"/>
            </w:tcBorders>
          </w:tcPr>
          <w:p w14:paraId="60FE25ED"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1101E2F2" w14:textId="77777777" w:rsidR="00D93BBC" w:rsidRDefault="00D93BBC" w:rsidP="007E1214">
            <w:pPr>
              <w:rPr>
                <w:lang w:val="en-US"/>
              </w:rPr>
            </w:pPr>
            <w:r>
              <w:rPr>
                <w:lang w:val="en-US"/>
              </w:rPr>
              <w:t>24,99</w:t>
            </w:r>
          </w:p>
        </w:tc>
      </w:tr>
      <w:tr w:rsidR="00D93BBC" w14:paraId="7F4E716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E87A81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5496C6D" w14:textId="77777777" w:rsidR="00D93BBC" w:rsidRDefault="00D93BBC" w:rsidP="007E1214">
            <w:pPr>
              <w:jc w:val="center"/>
              <w:rPr>
                <w:sz w:val="16"/>
                <w:szCs w:val="16"/>
                <w:lang w:val="en-US"/>
              </w:rPr>
            </w:pPr>
            <w:r>
              <w:rPr>
                <w:sz w:val="16"/>
                <w:szCs w:val="16"/>
                <w:lang w:val="en-US"/>
              </w:rPr>
              <w:t>2875274000503</w:t>
            </w:r>
          </w:p>
        </w:tc>
        <w:tc>
          <w:tcPr>
            <w:tcW w:w="5867" w:type="dxa"/>
            <w:gridSpan w:val="6"/>
            <w:tcBorders>
              <w:top w:val="nil"/>
              <w:bottom w:val="single" w:sz="2" w:space="0" w:color="auto"/>
            </w:tcBorders>
          </w:tcPr>
          <w:p w14:paraId="7CD17027" w14:textId="77777777" w:rsidR="00D93BBC" w:rsidRDefault="00D93BBC" w:rsidP="007E1214">
            <w:pPr>
              <w:rPr>
                <w:lang w:val="en-US"/>
              </w:rPr>
            </w:pPr>
            <w:r>
              <w:rPr>
                <w:lang w:val="en-US"/>
              </w:rPr>
              <w:t>Cot de capat</w:t>
            </w:r>
          </w:p>
        </w:tc>
        <w:tc>
          <w:tcPr>
            <w:tcW w:w="1137" w:type="dxa"/>
            <w:gridSpan w:val="4"/>
            <w:tcBorders>
              <w:top w:val="nil"/>
              <w:bottom w:val="single" w:sz="2" w:space="0" w:color="auto"/>
            </w:tcBorders>
          </w:tcPr>
          <w:p w14:paraId="09C89137"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6E77A6FF" w14:textId="77777777" w:rsidR="00D93BBC" w:rsidRDefault="00D93BBC" w:rsidP="007E1214">
            <w:pPr>
              <w:rPr>
                <w:lang w:val="en-US"/>
              </w:rPr>
            </w:pPr>
            <w:r>
              <w:rPr>
                <w:lang w:val="en-US"/>
              </w:rPr>
              <w:t>24,99</w:t>
            </w:r>
          </w:p>
        </w:tc>
      </w:tr>
      <w:tr w:rsidR="00D93BBC" w14:paraId="43C63D06"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F627F45"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0B97314" w14:textId="77777777" w:rsidR="00D93BBC" w:rsidRDefault="00D93BBC" w:rsidP="007E1214">
            <w:pPr>
              <w:jc w:val="center"/>
              <w:rPr>
                <w:sz w:val="16"/>
                <w:szCs w:val="16"/>
                <w:lang w:val="en-US"/>
              </w:rPr>
            </w:pPr>
            <w:r>
              <w:rPr>
                <w:sz w:val="16"/>
                <w:szCs w:val="16"/>
                <w:lang w:val="en-US"/>
              </w:rPr>
              <w:t>2875274000050</w:t>
            </w:r>
          </w:p>
        </w:tc>
        <w:tc>
          <w:tcPr>
            <w:tcW w:w="5867" w:type="dxa"/>
            <w:gridSpan w:val="6"/>
            <w:tcBorders>
              <w:top w:val="nil"/>
              <w:bottom w:val="single" w:sz="2" w:space="0" w:color="auto"/>
            </w:tcBorders>
          </w:tcPr>
          <w:p w14:paraId="6580873A" w14:textId="77777777" w:rsidR="00D93BBC" w:rsidRDefault="00D93BBC" w:rsidP="007E1214">
            <w:pPr>
              <w:rPr>
                <w:lang w:val="en-US"/>
              </w:rPr>
            </w:pPr>
            <w:r>
              <w:rPr>
                <w:lang w:val="en-US"/>
              </w:rPr>
              <w:t>Elemente de legatura</w:t>
            </w:r>
          </w:p>
        </w:tc>
        <w:tc>
          <w:tcPr>
            <w:tcW w:w="1137" w:type="dxa"/>
            <w:gridSpan w:val="4"/>
            <w:tcBorders>
              <w:top w:val="nil"/>
              <w:bottom w:val="single" w:sz="2" w:space="0" w:color="auto"/>
            </w:tcBorders>
          </w:tcPr>
          <w:p w14:paraId="0ED0A86C"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75D9E8D5" w14:textId="77777777" w:rsidR="00D93BBC" w:rsidRDefault="00D93BBC" w:rsidP="007E1214">
            <w:pPr>
              <w:rPr>
                <w:lang w:val="en-US"/>
              </w:rPr>
            </w:pPr>
            <w:r>
              <w:rPr>
                <w:lang w:val="en-US"/>
              </w:rPr>
              <w:t>24,99</w:t>
            </w:r>
          </w:p>
        </w:tc>
      </w:tr>
      <w:tr w:rsidR="00D93BBC" w14:paraId="391CF82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71FDC95"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C5E0BF6"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0EFD88F4"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2F7BAF0A"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36F6E787" w14:textId="77777777" w:rsidR="00D93BBC" w:rsidRDefault="00D93BBC" w:rsidP="007E1214">
            <w:pPr>
              <w:rPr>
                <w:lang w:val="en-US"/>
              </w:rPr>
            </w:pPr>
            <w:r>
              <w:rPr>
                <w:lang w:val="en-US"/>
              </w:rPr>
              <w:t>1,47</w:t>
            </w:r>
          </w:p>
        </w:tc>
      </w:tr>
      <w:tr w:rsidR="00D93BBC" w14:paraId="575FEC61"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27694019" w14:textId="77777777" w:rsidR="00D93BBC" w:rsidRDefault="00D93BBC" w:rsidP="007E1214">
            <w:pPr>
              <w:rPr>
                <w:lang w:val="en-US"/>
              </w:rPr>
            </w:pPr>
            <w:r>
              <w:rPr>
                <w:lang w:val="en-US"/>
              </w:rPr>
              <w:t>49</w:t>
            </w:r>
          </w:p>
        </w:tc>
        <w:tc>
          <w:tcPr>
            <w:tcW w:w="1401" w:type="dxa"/>
            <w:gridSpan w:val="4"/>
            <w:tcBorders>
              <w:top w:val="single" w:sz="4" w:space="0" w:color="auto"/>
              <w:bottom w:val="single" w:sz="4" w:space="0" w:color="auto"/>
            </w:tcBorders>
          </w:tcPr>
          <w:p w14:paraId="0BCCB496" w14:textId="77777777" w:rsidR="00D93BBC" w:rsidRDefault="00D93BBC" w:rsidP="007E1214">
            <w:pPr>
              <w:rPr>
                <w:lang w:val="en-US"/>
              </w:rPr>
            </w:pPr>
            <w:r>
              <w:rPr>
                <w:lang w:val="en-US"/>
              </w:rPr>
              <w:t>CK26B</w:t>
            </w:r>
          </w:p>
          <w:p w14:paraId="47388621"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5E7E7D33"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Glafuri montate la acoperis (Opritor zapada)</w:t>
            </w:r>
            <w:r>
              <w:rPr>
                <w:rFonts w:ascii="Times New Roman CYR" w:hAnsi="Times New Roman CYR" w:cs="Times New Roman CYR"/>
                <w:sz w:val="16"/>
                <w:szCs w:val="16"/>
                <w:lang w:val="en-US"/>
              </w:rPr>
              <w:t xml:space="preserve"> </w:t>
            </w:r>
          </w:p>
          <w:p w14:paraId="3595E5DE"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52A05568" w14:textId="77777777" w:rsidR="00D93BBC" w:rsidRDefault="00D93BBC" w:rsidP="007E1214">
            <w:pPr>
              <w:jc w:val="center"/>
              <w:rPr>
                <w:lang w:val="en-US"/>
              </w:rPr>
            </w:pPr>
            <w:r>
              <w:rPr>
                <w:lang w:val="en-US"/>
              </w:rPr>
              <w:t>m</w:t>
            </w:r>
          </w:p>
        </w:tc>
        <w:tc>
          <w:tcPr>
            <w:tcW w:w="1119" w:type="dxa"/>
            <w:gridSpan w:val="3"/>
            <w:tcBorders>
              <w:top w:val="single" w:sz="4" w:space="0" w:color="auto"/>
              <w:bottom w:val="single" w:sz="4" w:space="0" w:color="auto"/>
            </w:tcBorders>
            <w:vAlign w:val="center"/>
          </w:tcPr>
          <w:p w14:paraId="6BF955DD" w14:textId="77777777" w:rsidR="00D93BBC" w:rsidRPr="00B400BD" w:rsidRDefault="00D93BBC" w:rsidP="007E1214">
            <w:pPr>
              <w:jc w:val="center"/>
              <w:rPr>
                <w:b/>
                <w:bCs/>
                <w:lang w:val="en-US"/>
              </w:rPr>
            </w:pPr>
            <w:r w:rsidRPr="00B400BD">
              <w:rPr>
                <w:b/>
                <w:bCs/>
                <w:lang w:val="en-US"/>
              </w:rPr>
              <w:t>75,00</w:t>
            </w:r>
          </w:p>
        </w:tc>
      </w:tr>
      <w:tr w:rsidR="00D93BBC" w14:paraId="720E241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5FC3110" w14:textId="77777777" w:rsidR="00D93BBC" w:rsidRDefault="00D93BBC" w:rsidP="007E1214">
            <w:pPr>
              <w:rPr>
                <w:lang w:val="en-US"/>
              </w:rPr>
            </w:pPr>
          </w:p>
        </w:tc>
        <w:tc>
          <w:tcPr>
            <w:tcW w:w="1401" w:type="dxa"/>
            <w:gridSpan w:val="4"/>
            <w:tcBorders>
              <w:top w:val="nil"/>
              <w:bottom w:val="single" w:sz="2" w:space="0" w:color="auto"/>
            </w:tcBorders>
            <w:vAlign w:val="center"/>
          </w:tcPr>
          <w:p w14:paraId="06F2F4E7" w14:textId="77777777" w:rsidR="00D93BBC" w:rsidRDefault="00D93BBC" w:rsidP="007E1214">
            <w:pPr>
              <w:jc w:val="center"/>
              <w:rPr>
                <w:sz w:val="16"/>
                <w:szCs w:val="16"/>
                <w:lang w:val="en-US"/>
              </w:rPr>
            </w:pPr>
            <w:r>
              <w:rPr>
                <w:sz w:val="16"/>
                <w:szCs w:val="16"/>
                <w:lang w:val="en-US"/>
              </w:rPr>
              <w:t>7422010060100</w:t>
            </w:r>
          </w:p>
        </w:tc>
        <w:tc>
          <w:tcPr>
            <w:tcW w:w="5867" w:type="dxa"/>
            <w:gridSpan w:val="6"/>
            <w:tcBorders>
              <w:top w:val="nil"/>
              <w:bottom w:val="single" w:sz="2" w:space="0" w:color="auto"/>
            </w:tcBorders>
          </w:tcPr>
          <w:p w14:paraId="31A9FD56" w14:textId="77777777" w:rsidR="00D93BBC" w:rsidRDefault="00D93BBC" w:rsidP="007E1214">
            <w:pPr>
              <w:rPr>
                <w:lang w:val="en-US"/>
              </w:rPr>
            </w:pPr>
            <w:r>
              <w:rPr>
                <w:lang w:val="en-US"/>
              </w:rPr>
              <w:t>Timplar</w:t>
            </w:r>
          </w:p>
        </w:tc>
        <w:tc>
          <w:tcPr>
            <w:tcW w:w="1119" w:type="dxa"/>
            <w:gridSpan w:val="3"/>
            <w:tcBorders>
              <w:top w:val="nil"/>
              <w:bottom w:val="single" w:sz="2" w:space="0" w:color="auto"/>
            </w:tcBorders>
          </w:tcPr>
          <w:p w14:paraId="6168A7A7"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06F4A297" w14:textId="77777777" w:rsidR="00D93BBC" w:rsidRDefault="00D93BBC" w:rsidP="007E1214">
            <w:pPr>
              <w:rPr>
                <w:lang w:val="en-US"/>
              </w:rPr>
            </w:pPr>
            <w:r>
              <w:rPr>
                <w:lang w:val="en-US"/>
              </w:rPr>
              <w:t>24,00</w:t>
            </w:r>
          </w:p>
        </w:tc>
      </w:tr>
      <w:tr w:rsidR="00D93BBC" w14:paraId="4B89A0C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38A7645" w14:textId="77777777" w:rsidR="00D93BBC" w:rsidRDefault="00D93BBC" w:rsidP="007E1214">
            <w:pPr>
              <w:rPr>
                <w:lang w:val="en-US"/>
              </w:rPr>
            </w:pPr>
          </w:p>
        </w:tc>
        <w:tc>
          <w:tcPr>
            <w:tcW w:w="1401" w:type="dxa"/>
            <w:gridSpan w:val="4"/>
            <w:tcBorders>
              <w:top w:val="nil"/>
              <w:bottom w:val="single" w:sz="2" w:space="0" w:color="auto"/>
            </w:tcBorders>
            <w:vAlign w:val="center"/>
          </w:tcPr>
          <w:p w14:paraId="11E803AB" w14:textId="77777777" w:rsidR="00D93BBC" w:rsidRDefault="00D93BBC" w:rsidP="007E1214">
            <w:pPr>
              <w:jc w:val="center"/>
              <w:rPr>
                <w:sz w:val="16"/>
                <w:szCs w:val="16"/>
                <w:lang w:val="en-US"/>
              </w:rPr>
            </w:pPr>
            <w:r>
              <w:rPr>
                <w:sz w:val="16"/>
                <w:szCs w:val="16"/>
                <w:lang w:val="en-US"/>
              </w:rPr>
              <w:t>9310060019920</w:t>
            </w:r>
          </w:p>
        </w:tc>
        <w:tc>
          <w:tcPr>
            <w:tcW w:w="5867" w:type="dxa"/>
            <w:gridSpan w:val="6"/>
            <w:tcBorders>
              <w:top w:val="nil"/>
              <w:bottom w:val="single" w:sz="2" w:space="0" w:color="auto"/>
            </w:tcBorders>
          </w:tcPr>
          <w:p w14:paraId="0CE17F5B" w14:textId="77777777" w:rsidR="00D93BBC" w:rsidRDefault="00D93BBC" w:rsidP="007E1214">
            <w:pPr>
              <w:rPr>
                <w:lang w:val="en-US"/>
              </w:rPr>
            </w:pPr>
            <w:r>
              <w:rPr>
                <w:lang w:val="en-US"/>
              </w:rPr>
              <w:t>Muncitor deservire CM</w:t>
            </w:r>
          </w:p>
        </w:tc>
        <w:tc>
          <w:tcPr>
            <w:tcW w:w="1119" w:type="dxa"/>
            <w:gridSpan w:val="3"/>
            <w:tcBorders>
              <w:top w:val="nil"/>
              <w:bottom w:val="single" w:sz="2" w:space="0" w:color="auto"/>
            </w:tcBorders>
          </w:tcPr>
          <w:p w14:paraId="41DF7D6E"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35DBC7B8" w14:textId="77777777" w:rsidR="00D93BBC" w:rsidRDefault="00D93BBC" w:rsidP="007E1214">
            <w:pPr>
              <w:rPr>
                <w:lang w:val="en-US"/>
              </w:rPr>
            </w:pPr>
            <w:r>
              <w:rPr>
                <w:lang w:val="en-US"/>
              </w:rPr>
              <w:t>6,00</w:t>
            </w:r>
          </w:p>
        </w:tc>
      </w:tr>
      <w:tr w:rsidR="00D93BBC" w14:paraId="2634332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9E8EDD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7F865BB" w14:textId="77777777" w:rsidR="00D93BBC" w:rsidRDefault="00D93BBC" w:rsidP="007E1214">
            <w:pPr>
              <w:jc w:val="center"/>
              <w:rPr>
                <w:sz w:val="16"/>
                <w:szCs w:val="16"/>
                <w:lang w:val="en-US"/>
              </w:rPr>
            </w:pPr>
            <w:r>
              <w:rPr>
                <w:sz w:val="16"/>
                <w:szCs w:val="16"/>
                <w:lang w:val="en-US"/>
              </w:rPr>
              <w:t>274312354902625</w:t>
            </w:r>
          </w:p>
        </w:tc>
        <w:tc>
          <w:tcPr>
            <w:tcW w:w="5867" w:type="dxa"/>
            <w:gridSpan w:val="6"/>
            <w:tcBorders>
              <w:top w:val="nil"/>
              <w:bottom w:val="single" w:sz="2" w:space="0" w:color="auto"/>
            </w:tcBorders>
          </w:tcPr>
          <w:p w14:paraId="0F63AC0D" w14:textId="77777777" w:rsidR="00D93BBC" w:rsidRDefault="00D93BBC" w:rsidP="007E1214">
            <w:pPr>
              <w:rPr>
                <w:lang w:val="en-US"/>
              </w:rPr>
            </w:pPr>
            <w:r>
              <w:rPr>
                <w:lang w:val="en-US"/>
              </w:rPr>
              <w:t>Glafuri din tabla -opritori zapada</w:t>
            </w:r>
          </w:p>
        </w:tc>
        <w:tc>
          <w:tcPr>
            <w:tcW w:w="1137" w:type="dxa"/>
            <w:gridSpan w:val="4"/>
            <w:tcBorders>
              <w:top w:val="nil"/>
              <w:bottom w:val="single" w:sz="2" w:space="0" w:color="auto"/>
            </w:tcBorders>
          </w:tcPr>
          <w:p w14:paraId="7DCC1E99" w14:textId="77777777" w:rsidR="00D93BBC" w:rsidRDefault="00D93BBC" w:rsidP="007E1214">
            <w:pPr>
              <w:rPr>
                <w:lang w:val="en-US"/>
              </w:rPr>
            </w:pPr>
            <w:r>
              <w:rPr>
                <w:lang w:val="en-US"/>
              </w:rPr>
              <w:t>m</w:t>
            </w:r>
          </w:p>
        </w:tc>
        <w:tc>
          <w:tcPr>
            <w:tcW w:w="1101" w:type="dxa"/>
            <w:gridSpan w:val="2"/>
            <w:tcBorders>
              <w:top w:val="nil"/>
              <w:bottom w:val="single" w:sz="2" w:space="0" w:color="auto"/>
            </w:tcBorders>
          </w:tcPr>
          <w:p w14:paraId="1ABED669" w14:textId="77777777" w:rsidR="00D93BBC" w:rsidRDefault="00D93BBC" w:rsidP="007E1214">
            <w:pPr>
              <w:rPr>
                <w:lang w:val="en-US"/>
              </w:rPr>
            </w:pPr>
            <w:r>
              <w:rPr>
                <w:lang w:val="en-US"/>
              </w:rPr>
              <w:t>75,00</w:t>
            </w:r>
          </w:p>
        </w:tc>
      </w:tr>
      <w:tr w:rsidR="00D93BBC" w14:paraId="4797383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B9BB4DD"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5F765D9F" w14:textId="77777777" w:rsidR="00D93BBC" w:rsidRDefault="00D93BBC" w:rsidP="007E1214">
            <w:pPr>
              <w:jc w:val="center"/>
              <w:rPr>
                <w:sz w:val="16"/>
                <w:szCs w:val="16"/>
                <w:lang w:val="en-US"/>
              </w:rPr>
            </w:pPr>
            <w:r>
              <w:rPr>
                <w:sz w:val="16"/>
                <w:szCs w:val="16"/>
                <w:lang w:val="en-US"/>
              </w:rPr>
              <w:t>2874115829126</w:t>
            </w:r>
          </w:p>
        </w:tc>
        <w:tc>
          <w:tcPr>
            <w:tcW w:w="5867" w:type="dxa"/>
            <w:gridSpan w:val="6"/>
            <w:tcBorders>
              <w:top w:val="nil"/>
              <w:bottom w:val="single" w:sz="2" w:space="0" w:color="auto"/>
            </w:tcBorders>
          </w:tcPr>
          <w:p w14:paraId="5AF286B6" w14:textId="77777777" w:rsidR="00D93BBC" w:rsidRDefault="00D93BBC" w:rsidP="007E1214">
            <w:pPr>
              <w:rPr>
                <w:lang w:val="en-US"/>
              </w:rPr>
            </w:pPr>
            <w:r>
              <w:rPr>
                <w:lang w:val="en-US"/>
              </w:rPr>
              <w:t>Suruburi cu cap inecat crestat 6 x 30 mm</w:t>
            </w:r>
          </w:p>
        </w:tc>
        <w:tc>
          <w:tcPr>
            <w:tcW w:w="1137" w:type="dxa"/>
            <w:gridSpan w:val="4"/>
            <w:tcBorders>
              <w:top w:val="nil"/>
              <w:bottom w:val="single" w:sz="2" w:space="0" w:color="auto"/>
            </w:tcBorders>
          </w:tcPr>
          <w:p w14:paraId="2526C7D0"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5BCC4C47" w14:textId="77777777" w:rsidR="00D93BBC" w:rsidRDefault="00D93BBC" w:rsidP="007E1214">
            <w:pPr>
              <w:rPr>
                <w:lang w:val="en-US"/>
              </w:rPr>
            </w:pPr>
            <w:r>
              <w:rPr>
                <w:lang w:val="en-US"/>
              </w:rPr>
              <w:t>300,00</w:t>
            </w:r>
          </w:p>
        </w:tc>
      </w:tr>
      <w:tr w:rsidR="00D93BBC" w14:paraId="00A4681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F53F8C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37B0A76" w14:textId="77777777" w:rsidR="00D93BBC" w:rsidRDefault="00D93BBC" w:rsidP="007E1214">
            <w:pPr>
              <w:jc w:val="center"/>
              <w:rPr>
                <w:sz w:val="16"/>
                <w:szCs w:val="16"/>
                <w:lang w:val="en-US"/>
              </w:rPr>
            </w:pPr>
            <w:r>
              <w:rPr>
                <w:sz w:val="16"/>
                <w:szCs w:val="16"/>
                <w:lang w:val="en-US"/>
              </w:rPr>
              <w:t>2952160007200</w:t>
            </w:r>
          </w:p>
        </w:tc>
        <w:tc>
          <w:tcPr>
            <w:tcW w:w="5867" w:type="dxa"/>
            <w:gridSpan w:val="6"/>
            <w:tcBorders>
              <w:top w:val="nil"/>
              <w:bottom w:val="single" w:sz="2" w:space="0" w:color="auto"/>
            </w:tcBorders>
          </w:tcPr>
          <w:p w14:paraId="424D1E7E" w14:textId="77777777" w:rsidR="00D93BBC" w:rsidRDefault="00D93BBC" w:rsidP="007E1214">
            <w:pPr>
              <w:rPr>
                <w:lang w:val="en-US"/>
              </w:rPr>
            </w:pPr>
            <w:r>
              <w:rPr>
                <w:lang w:val="en-US"/>
              </w:rPr>
              <w:t>Utilaj de ridicat pentru lucrari de finisaj</w:t>
            </w:r>
          </w:p>
        </w:tc>
        <w:tc>
          <w:tcPr>
            <w:tcW w:w="1119" w:type="dxa"/>
            <w:gridSpan w:val="3"/>
            <w:tcBorders>
              <w:top w:val="nil"/>
              <w:bottom w:val="single" w:sz="2" w:space="0" w:color="auto"/>
            </w:tcBorders>
          </w:tcPr>
          <w:p w14:paraId="2397A882"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0C2849D0" w14:textId="77777777" w:rsidR="00D93BBC" w:rsidRDefault="00D93BBC" w:rsidP="007E1214">
            <w:pPr>
              <w:rPr>
                <w:lang w:val="en-US"/>
              </w:rPr>
            </w:pPr>
            <w:r>
              <w:rPr>
                <w:lang w:val="en-US"/>
              </w:rPr>
              <w:t>0,75</w:t>
            </w:r>
          </w:p>
        </w:tc>
      </w:tr>
      <w:tr w:rsidR="00D93BBC" w14:paraId="5828F094" w14:textId="77777777" w:rsidTr="00D93BBC">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142" w:type="dxa"/>
        </w:trPr>
        <w:tc>
          <w:tcPr>
            <w:tcW w:w="700" w:type="dxa"/>
            <w:tcBorders>
              <w:bottom w:val="nil"/>
              <w:right w:val="nil"/>
            </w:tcBorders>
          </w:tcPr>
          <w:p w14:paraId="3E39DE52" w14:textId="77777777" w:rsidR="00D93BBC" w:rsidRDefault="00D93BBC" w:rsidP="007E1214">
            <w:pPr>
              <w:rPr>
                <w:sz w:val="8"/>
                <w:szCs w:val="8"/>
                <w:lang w:val="en-US"/>
              </w:rPr>
            </w:pPr>
          </w:p>
        </w:tc>
        <w:tc>
          <w:tcPr>
            <w:tcW w:w="1261" w:type="dxa"/>
            <w:gridSpan w:val="3"/>
            <w:tcBorders>
              <w:left w:val="nil"/>
              <w:bottom w:val="nil"/>
              <w:right w:val="nil"/>
            </w:tcBorders>
          </w:tcPr>
          <w:p w14:paraId="4D12D0D2" w14:textId="77777777" w:rsidR="00D93BBC" w:rsidRDefault="00D93BBC" w:rsidP="007E1214">
            <w:pPr>
              <w:rPr>
                <w:sz w:val="8"/>
                <w:szCs w:val="8"/>
                <w:lang w:val="en-US"/>
              </w:rPr>
            </w:pPr>
          </w:p>
        </w:tc>
        <w:tc>
          <w:tcPr>
            <w:tcW w:w="3351" w:type="dxa"/>
            <w:gridSpan w:val="4"/>
            <w:tcBorders>
              <w:left w:val="nil"/>
              <w:bottom w:val="nil"/>
              <w:right w:val="nil"/>
            </w:tcBorders>
          </w:tcPr>
          <w:p w14:paraId="65E1F635" w14:textId="77777777" w:rsidR="00D93BBC" w:rsidRDefault="00D93BBC" w:rsidP="007E1214">
            <w:pPr>
              <w:rPr>
                <w:sz w:val="8"/>
                <w:szCs w:val="8"/>
                <w:lang w:val="en-US"/>
              </w:rPr>
            </w:pPr>
          </w:p>
          <w:p w14:paraId="28AF3B01" w14:textId="77777777" w:rsidR="00D93BBC" w:rsidRDefault="00D93BBC" w:rsidP="007E1214">
            <w:pPr>
              <w:rPr>
                <w:sz w:val="8"/>
                <w:szCs w:val="8"/>
                <w:lang w:val="en-US"/>
              </w:rPr>
            </w:pPr>
          </w:p>
          <w:p w14:paraId="6577507B" w14:textId="77777777" w:rsidR="00D93BBC" w:rsidRDefault="00D93BBC" w:rsidP="007E1214">
            <w:pPr>
              <w:rPr>
                <w:sz w:val="8"/>
                <w:szCs w:val="8"/>
                <w:lang w:val="en-US"/>
              </w:rPr>
            </w:pPr>
          </w:p>
        </w:tc>
        <w:tc>
          <w:tcPr>
            <w:tcW w:w="1119" w:type="dxa"/>
            <w:tcBorders>
              <w:left w:val="nil"/>
              <w:bottom w:val="nil"/>
              <w:right w:val="nil"/>
            </w:tcBorders>
          </w:tcPr>
          <w:p w14:paraId="2D576496" w14:textId="77777777" w:rsidR="00D93BBC" w:rsidRDefault="00D93BBC" w:rsidP="007E1214">
            <w:pPr>
              <w:rPr>
                <w:sz w:val="8"/>
                <w:szCs w:val="8"/>
                <w:lang w:val="en-US"/>
              </w:rPr>
            </w:pPr>
          </w:p>
        </w:tc>
        <w:tc>
          <w:tcPr>
            <w:tcW w:w="1119" w:type="dxa"/>
            <w:tcBorders>
              <w:left w:val="nil"/>
              <w:bottom w:val="nil"/>
              <w:right w:val="nil"/>
            </w:tcBorders>
          </w:tcPr>
          <w:p w14:paraId="0CBAA989" w14:textId="77777777" w:rsidR="00D93BBC" w:rsidRDefault="00D93BBC" w:rsidP="007E1214">
            <w:pPr>
              <w:rPr>
                <w:sz w:val="8"/>
                <w:szCs w:val="8"/>
                <w:lang w:val="en-US"/>
              </w:rPr>
            </w:pPr>
          </w:p>
        </w:tc>
        <w:tc>
          <w:tcPr>
            <w:tcW w:w="1397" w:type="dxa"/>
            <w:gridSpan w:val="3"/>
            <w:tcBorders>
              <w:left w:val="nil"/>
              <w:bottom w:val="nil"/>
              <w:right w:val="nil"/>
            </w:tcBorders>
          </w:tcPr>
          <w:p w14:paraId="7006947B" w14:textId="77777777" w:rsidR="00D93BBC" w:rsidRDefault="00D93BBC" w:rsidP="007E1214">
            <w:pPr>
              <w:rPr>
                <w:sz w:val="8"/>
                <w:szCs w:val="8"/>
                <w:lang w:val="en-US"/>
              </w:rPr>
            </w:pPr>
          </w:p>
        </w:tc>
        <w:tc>
          <w:tcPr>
            <w:tcW w:w="1259" w:type="dxa"/>
            <w:gridSpan w:val="4"/>
            <w:tcBorders>
              <w:left w:val="nil"/>
              <w:bottom w:val="nil"/>
            </w:tcBorders>
          </w:tcPr>
          <w:p w14:paraId="477B16DD" w14:textId="77777777" w:rsidR="00D93BBC" w:rsidRDefault="00D93BBC" w:rsidP="007E1214">
            <w:pPr>
              <w:rPr>
                <w:sz w:val="8"/>
                <w:szCs w:val="8"/>
                <w:lang w:val="en-US"/>
              </w:rPr>
            </w:pPr>
          </w:p>
        </w:tc>
      </w:tr>
      <w:tr w:rsidR="00D93BBC" w:rsidRPr="00EB582C" w14:paraId="4750DB9A" w14:textId="77777777" w:rsidTr="00D93BBC">
        <w:tblPrEx>
          <w:tblBorders>
            <w:insideH w:val="none" w:sz="0" w:space="0" w:color="auto"/>
            <w:insideV w:val="none" w:sz="0" w:space="0" w:color="auto"/>
          </w:tblBorders>
        </w:tblPrEx>
        <w:trPr>
          <w:trHeight w:val="340"/>
        </w:trPr>
        <w:tc>
          <w:tcPr>
            <w:tcW w:w="700" w:type="dxa"/>
            <w:tcBorders>
              <w:top w:val="single" w:sz="4" w:space="0" w:color="auto"/>
              <w:bottom w:val="single" w:sz="4" w:space="0" w:color="auto"/>
              <w:right w:val="nil"/>
            </w:tcBorders>
          </w:tcPr>
          <w:p w14:paraId="35A244DE" w14:textId="77777777" w:rsidR="00D93BBC" w:rsidRDefault="00D93BBC" w:rsidP="007E1214">
            <w:pPr>
              <w:rPr>
                <w:lang w:val="en-US"/>
              </w:rPr>
            </w:pPr>
            <w:r>
              <w:rPr>
                <w:lang w:val="en-US"/>
              </w:rPr>
              <w:t xml:space="preserve"> </w:t>
            </w:r>
          </w:p>
        </w:tc>
        <w:tc>
          <w:tcPr>
            <w:tcW w:w="1261" w:type="dxa"/>
            <w:gridSpan w:val="3"/>
            <w:tcBorders>
              <w:top w:val="single" w:sz="4" w:space="0" w:color="auto"/>
              <w:left w:val="nil"/>
              <w:bottom w:val="single" w:sz="4" w:space="0" w:color="auto"/>
              <w:right w:val="nil"/>
            </w:tcBorders>
          </w:tcPr>
          <w:p w14:paraId="2D38D017" w14:textId="77777777" w:rsidR="00D93BBC" w:rsidRDefault="00D93BBC" w:rsidP="007E1214">
            <w:pPr>
              <w:rPr>
                <w:lang w:val="en-US"/>
              </w:rPr>
            </w:pPr>
          </w:p>
        </w:tc>
        <w:tc>
          <w:tcPr>
            <w:tcW w:w="3351" w:type="dxa"/>
            <w:gridSpan w:val="4"/>
            <w:tcBorders>
              <w:top w:val="single" w:sz="4" w:space="0" w:color="auto"/>
              <w:left w:val="nil"/>
              <w:bottom w:val="single" w:sz="4" w:space="0" w:color="auto"/>
              <w:right w:val="nil"/>
            </w:tcBorders>
          </w:tcPr>
          <w:p w14:paraId="7793DB38" w14:textId="77777777" w:rsidR="00D93BBC" w:rsidRDefault="00D93BBC" w:rsidP="007E1214">
            <w:pPr>
              <w:rPr>
                <w:lang w:val="en-US"/>
              </w:rPr>
            </w:pPr>
            <w:r>
              <w:rPr>
                <w:lang w:val="en-US"/>
              </w:rPr>
              <w:t>Total</w:t>
            </w:r>
          </w:p>
        </w:tc>
        <w:tc>
          <w:tcPr>
            <w:tcW w:w="1119" w:type="dxa"/>
            <w:tcBorders>
              <w:top w:val="single" w:sz="4" w:space="0" w:color="auto"/>
              <w:left w:val="nil"/>
              <w:bottom w:val="single" w:sz="4" w:space="0" w:color="auto"/>
              <w:right w:val="nil"/>
            </w:tcBorders>
          </w:tcPr>
          <w:p w14:paraId="7E4DDD83" w14:textId="77777777" w:rsidR="00D93BBC" w:rsidRPr="00EB582C" w:rsidRDefault="00D93BBC" w:rsidP="007E1214">
            <w:pPr>
              <w:rPr>
                <w:lang w:val="en-US"/>
              </w:rPr>
            </w:pPr>
          </w:p>
        </w:tc>
        <w:tc>
          <w:tcPr>
            <w:tcW w:w="1119" w:type="dxa"/>
            <w:tcBorders>
              <w:top w:val="single" w:sz="4" w:space="0" w:color="auto"/>
              <w:left w:val="nil"/>
              <w:bottom w:val="single" w:sz="4" w:space="0" w:color="auto"/>
              <w:right w:val="nil"/>
            </w:tcBorders>
          </w:tcPr>
          <w:p w14:paraId="0C37F9A2" w14:textId="77777777" w:rsidR="00D93BBC" w:rsidRPr="00EB582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5A7065E3" w14:textId="77777777" w:rsidR="00D93BBC" w:rsidRPr="00EB582C" w:rsidRDefault="00D93BBC" w:rsidP="007E1214">
            <w:pPr>
              <w:rPr>
                <w:lang w:val="en-US"/>
              </w:rPr>
            </w:pPr>
          </w:p>
        </w:tc>
        <w:tc>
          <w:tcPr>
            <w:tcW w:w="1401" w:type="dxa"/>
            <w:gridSpan w:val="5"/>
            <w:tcBorders>
              <w:top w:val="single" w:sz="4" w:space="0" w:color="auto"/>
              <w:left w:val="nil"/>
              <w:bottom w:val="single" w:sz="4" w:space="0" w:color="auto"/>
            </w:tcBorders>
          </w:tcPr>
          <w:p w14:paraId="25018B7C" w14:textId="77777777" w:rsidR="00D93BBC" w:rsidRPr="00EB582C" w:rsidRDefault="00D93BBC" w:rsidP="007E1214">
            <w:pPr>
              <w:rPr>
                <w:lang w:val="en-US"/>
              </w:rPr>
            </w:pPr>
          </w:p>
        </w:tc>
      </w:tr>
      <w:tr w:rsidR="00D93BBC" w14:paraId="0E636098" w14:textId="77777777" w:rsidTr="00D93BBC">
        <w:tblPrEx>
          <w:tblBorders>
            <w:left w:val="single" w:sz="6" w:space="0" w:color="auto"/>
            <w:right w:val="single" w:sz="6" w:space="0" w:color="auto"/>
            <w:insideH w:val="none" w:sz="0" w:space="0" w:color="auto"/>
            <w:insideV w:val="none" w:sz="0" w:space="0" w:color="auto"/>
          </w:tblBorders>
        </w:tblPrEx>
        <w:trPr>
          <w:trHeight w:val="160"/>
        </w:trPr>
        <w:tc>
          <w:tcPr>
            <w:tcW w:w="700" w:type="dxa"/>
            <w:tcBorders>
              <w:top w:val="single" w:sz="4" w:space="0" w:color="auto"/>
              <w:bottom w:val="single" w:sz="4" w:space="0" w:color="auto"/>
              <w:right w:val="nil"/>
            </w:tcBorders>
          </w:tcPr>
          <w:p w14:paraId="04058EB2" w14:textId="77777777" w:rsidR="00D93BBC" w:rsidRDefault="00D93BBC" w:rsidP="007E1214">
            <w:pPr>
              <w:rPr>
                <w:lang w:val="en-US"/>
              </w:rPr>
            </w:pPr>
          </w:p>
        </w:tc>
        <w:tc>
          <w:tcPr>
            <w:tcW w:w="701" w:type="dxa"/>
            <w:gridSpan w:val="2"/>
            <w:tcBorders>
              <w:top w:val="single" w:sz="4" w:space="0" w:color="auto"/>
              <w:left w:val="nil"/>
              <w:bottom w:val="single" w:sz="4" w:space="0" w:color="auto"/>
              <w:right w:val="nil"/>
            </w:tcBorders>
          </w:tcPr>
          <w:p w14:paraId="643FFDC8" w14:textId="77777777" w:rsidR="00D93BBC" w:rsidRDefault="00D93BBC" w:rsidP="007E1214">
            <w:pPr>
              <w:rPr>
                <w:lang w:val="en-US"/>
              </w:rPr>
            </w:pPr>
          </w:p>
        </w:tc>
        <w:tc>
          <w:tcPr>
            <w:tcW w:w="1259" w:type="dxa"/>
            <w:gridSpan w:val="4"/>
            <w:tcBorders>
              <w:top w:val="single" w:sz="4" w:space="0" w:color="auto"/>
              <w:left w:val="nil"/>
              <w:bottom w:val="single" w:sz="4" w:space="0" w:color="auto"/>
              <w:right w:val="nil"/>
            </w:tcBorders>
          </w:tcPr>
          <w:p w14:paraId="05F7C790" w14:textId="77777777" w:rsidR="00D93BBC" w:rsidRDefault="00D93BBC" w:rsidP="007E1214">
            <w:pPr>
              <w:rPr>
                <w:lang w:val="en-US"/>
              </w:rPr>
            </w:pPr>
          </w:p>
        </w:tc>
        <w:tc>
          <w:tcPr>
            <w:tcW w:w="2652" w:type="dxa"/>
            <w:tcBorders>
              <w:top w:val="single" w:sz="4" w:space="0" w:color="auto"/>
              <w:left w:val="nil"/>
              <w:bottom w:val="single" w:sz="4" w:space="0" w:color="auto"/>
              <w:right w:val="nil"/>
            </w:tcBorders>
          </w:tcPr>
          <w:p w14:paraId="0DAF93FE" w14:textId="77777777" w:rsidR="00D93BBC" w:rsidRDefault="00D93BBC" w:rsidP="007E1214">
            <w:pPr>
              <w:rPr>
                <w:sz w:val="8"/>
                <w:szCs w:val="8"/>
                <w:lang w:val="en-US"/>
              </w:rPr>
            </w:pPr>
            <w:r>
              <w:rPr>
                <w:b/>
                <w:bCs/>
                <w:lang w:val="en-US"/>
              </w:rPr>
              <w:t xml:space="preserve">Total </w:t>
            </w:r>
            <w:r>
              <w:rPr>
                <w:b/>
                <w:bCs/>
                <w:sz w:val="22"/>
                <w:szCs w:val="22"/>
                <w:lang w:val="en-US"/>
              </w:rPr>
              <w:t>Sistemul de ape pluviale</w:t>
            </w:r>
          </w:p>
        </w:tc>
        <w:tc>
          <w:tcPr>
            <w:tcW w:w="1119" w:type="dxa"/>
            <w:tcBorders>
              <w:top w:val="single" w:sz="4" w:space="0" w:color="auto"/>
              <w:left w:val="nil"/>
              <w:bottom w:val="single" w:sz="4" w:space="0" w:color="auto"/>
              <w:right w:val="nil"/>
            </w:tcBorders>
          </w:tcPr>
          <w:p w14:paraId="23CD1EFD" w14:textId="77777777" w:rsidR="00D93BBC" w:rsidRDefault="00D93BBC" w:rsidP="007E1214">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0F2A8DBB" w14:textId="77777777" w:rsidR="00D93BB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6E8BECCA" w14:textId="77777777" w:rsidR="00D93BBC" w:rsidRDefault="00D93BBC" w:rsidP="007E1214">
            <w:pPr>
              <w:rPr>
                <w:lang w:val="en-US"/>
              </w:rPr>
            </w:pPr>
          </w:p>
        </w:tc>
        <w:tc>
          <w:tcPr>
            <w:tcW w:w="1401" w:type="dxa"/>
            <w:gridSpan w:val="5"/>
            <w:tcBorders>
              <w:top w:val="single" w:sz="4" w:space="0" w:color="auto"/>
              <w:left w:val="nil"/>
              <w:bottom w:val="single" w:sz="4" w:space="0" w:color="auto"/>
            </w:tcBorders>
          </w:tcPr>
          <w:p w14:paraId="0907E185" w14:textId="77777777" w:rsidR="00D93BBC" w:rsidRDefault="00D93BBC" w:rsidP="007E1214">
            <w:pPr>
              <w:rPr>
                <w:b/>
                <w:bCs/>
                <w:lang w:val="en-US"/>
              </w:rPr>
            </w:pPr>
          </w:p>
        </w:tc>
      </w:tr>
      <w:tr w:rsidR="00D93BBC" w:rsidRPr="001F26B6" w14:paraId="244FCF4A" w14:textId="77777777" w:rsidTr="00D93B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700" w:type="dxa"/>
            <w:tcBorders>
              <w:top w:val="nil"/>
              <w:left w:val="single" w:sz="6" w:space="0" w:color="auto"/>
              <w:bottom w:val="nil"/>
              <w:right w:val="nil"/>
            </w:tcBorders>
          </w:tcPr>
          <w:p w14:paraId="157D6051" w14:textId="77777777" w:rsidR="00D93BBC" w:rsidRDefault="00D93BBC" w:rsidP="007E1214">
            <w:pPr>
              <w:jc w:val="center"/>
              <w:rPr>
                <w:lang w:val="en-US"/>
              </w:rPr>
            </w:pPr>
            <w:r>
              <w:rPr>
                <w:lang w:val="en-US"/>
              </w:rPr>
              <w:t xml:space="preserve"> </w:t>
            </w:r>
          </w:p>
        </w:tc>
        <w:tc>
          <w:tcPr>
            <w:tcW w:w="1401" w:type="dxa"/>
            <w:gridSpan w:val="4"/>
            <w:tcBorders>
              <w:top w:val="nil"/>
              <w:left w:val="single" w:sz="6" w:space="0" w:color="auto"/>
              <w:bottom w:val="nil"/>
              <w:right w:val="nil"/>
            </w:tcBorders>
          </w:tcPr>
          <w:p w14:paraId="05E4C6A4" w14:textId="77777777" w:rsidR="00D93BBC" w:rsidRDefault="00D93BBC" w:rsidP="007E1214">
            <w:pPr>
              <w:rPr>
                <w:lang w:val="en-US"/>
              </w:rPr>
            </w:pPr>
          </w:p>
        </w:tc>
        <w:tc>
          <w:tcPr>
            <w:tcW w:w="5867" w:type="dxa"/>
            <w:gridSpan w:val="6"/>
            <w:tcBorders>
              <w:top w:val="nil"/>
              <w:left w:val="single" w:sz="6" w:space="0" w:color="auto"/>
              <w:bottom w:val="nil"/>
              <w:right w:val="single" w:sz="6" w:space="0" w:color="auto"/>
            </w:tcBorders>
          </w:tcPr>
          <w:p w14:paraId="34A5326F" w14:textId="77777777" w:rsidR="00D93BBC" w:rsidRPr="007F2714" w:rsidRDefault="00D93BBC" w:rsidP="007E1214">
            <w:pPr>
              <w:rPr>
                <w:b/>
                <w:bCs/>
                <w:sz w:val="22"/>
                <w:szCs w:val="22"/>
                <w:lang w:val="en-US"/>
              </w:rPr>
            </w:pPr>
            <w:r w:rsidRPr="001F26B6">
              <w:rPr>
                <w:b/>
                <w:bCs/>
                <w:sz w:val="22"/>
                <w:szCs w:val="22"/>
                <w:lang w:val="en-US"/>
              </w:rPr>
              <w:t>1.8. Retele de gaz</w:t>
            </w:r>
          </w:p>
          <w:p w14:paraId="408C9049" w14:textId="77777777" w:rsidR="00D93BBC" w:rsidRPr="00C172E4" w:rsidRDefault="00D93BBC" w:rsidP="007E1214">
            <w:pPr>
              <w:rPr>
                <w:sz w:val="2"/>
                <w:szCs w:val="2"/>
                <w:lang w:val="en-US"/>
              </w:rPr>
            </w:pPr>
          </w:p>
        </w:tc>
        <w:tc>
          <w:tcPr>
            <w:tcW w:w="1119" w:type="dxa"/>
            <w:gridSpan w:val="3"/>
            <w:tcBorders>
              <w:top w:val="nil"/>
              <w:left w:val="single" w:sz="6" w:space="0" w:color="auto"/>
              <w:bottom w:val="nil"/>
              <w:right w:val="nil"/>
            </w:tcBorders>
          </w:tcPr>
          <w:p w14:paraId="6B8810B1" w14:textId="77777777" w:rsidR="00D93BBC" w:rsidRPr="001F26B6" w:rsidRDefault="00D93BBC" w:rsidP="007E1214">
            <w:pPr>
              <w:rPr>
                <w:b/>
                <w:bCs/>
                <w:sz w:val="22"/>
                <w:szCs w:val="22"/>
                <w:lang w:val="en-US"/>
              </w:rPr>
            </w:pPr>
          </w:p>
        </w:tc>
        <w:tc>
          <w:tcPr>
            <w:tcW w:w="1119" w:type="dxa"/>
            <w:gridSpan w:val="3"/>
            <w:tcBorders>
              <w:top w:val="nil"/>
              <w:left w:val="single" w:sz="6" w:space="0" w:color="auto"/>
              <w:bottom w:val="nil"/>
              <w:right w:val="single" w:sz="4" w:space="0" w:color="auto"/>
            </w:tcBorders>
          </w:tcPr>
          <w:p w14:paraId="5DF53DC6" w14:textId="77777777" w:rsidR="00D93BBC" w:rsidRPr="001F26B6" w:rsidRDefault="00D93BBC" w:rsidP="007E1214">
            <w:pPr>
              <w:rPr>
                <w:lang w:val="en-US"/>
              </w:rPr>
            </w:pPr>
          </w:p>
        </w:tc>
      </w:tr>
      <w:tr w:rsidR="00D93BBC" w14:paraId="6A987A93"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24D0151D" w14:textId="77777777" w:rsidR="00D93BBC" w:rsidRDefault="00D93BBC" w:rsidP="007E1214">
            <w:pPr>
              <w:rPr>
                <w:lang w:val="en-US"/>
              </w:rPr>
            </w:pPr>
            <w:r>
              <w:rPr>
                <w:lang w:val="en-US"/>
              </w:rPr>
              <w:t>50</w:t>
            </w:r>
          </w:p>
        </w:tc>
        <w:tc>
          <w:tcPr>
            <w:tcW w:w="1401" w:type="dxa"/>
            <w:gridSpan w:val="4"/>
            <w:tcBorders>
              <w:top w:val="single" w:sz="4" w:space="0" w:color="auto"/>
              <w:bottom w:val="single" w:sz="4" w:space="0" w:color="auto"/>
            </w:tcBorders>
          </w:tcPr>
          <w:p w14:paraId="5DC6BB19" w14:textId="77777777" w:rsidR="00D93BBC" w:rsidRDefault="00D93BBC" w:rsidP="007E1214">
            <w:pPr>
              <w:rPr>
                <w:lang w:val="en-US"/>
              </w:rPr>
            </w:pPr>
            <w:r>
              <w:rPr>
                <w:lang w:val="en-US"/>
              </w:rPr>
              <w:t>RpGD01A</w:t>
            </w:r>
          </w:p>
          <w:p w14:paraId="2C048573"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44805EAD"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Verificarea la presiune a instalatiilor de gaze, pentru detectarea defectiunilor, in vederea inceperii reparatiilor, conductele fiind aparente sau ingropate si cu diametrul de 3/8"-1"</w:t>
            </w:r>
            <w:r>
              <w:rPr>
                <w:rFonts w:ascii="Times New Roman CYR" w:hAnsi="Times New Roman CYR" w:cs="Times New Roman CYR"/>
                <w:sz w:val="16"/>
                <w:szCs w:val="16"/>
                <w:lang w:val="en-US"/>
              </w:rPr>
              <w:t xml:space="preserve"> </w:t>
            </w:r>
          </w:p>
          <w:p w14:paraId="0BBCDAC8"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6721EC84" w14:textId="77777777" w:rsidR="00D93BBC" w:rsidRDefault="00D93BBC" w:rsidP="007E1214">
            <w:pPr>
              <w:jc w:val="center"/>
              <w:rPr>
                <w:lang w:val="en-US"/>
              </w:rPr>
            </w:pPr>
            <w:r>
              <w:rPr>
                <w:lang w:val="en-US"/>
              </w:rPr>
              <w:t>m</w:t>
            </w:r>
          </w:p>
        </w:tc>
        <w:tc>
          <w:tcPr>
            <w:tcW w:w="1119" w:type="dxa"/>
            <w:gridSpan w:val="3"/>
            <w:tcBorders>
              <w:top w:val="single" w:sz="4" w:space="0" w:color="auto"/>
              <w:bottom w:val="single" w:sz="4" w:space="0" w:color="auto"/>
            </w:tcBorders>
            <w:vAlign w:val="center"/>
          </w:tcPr>
          <w:p w14:paraId="1B7B7732" w14:textId="77777777" w:rsidR="00D93BBC" w:rsidRPr="00B400BD" w:rsidRDefault="00D93BBC" w:rsidP="007E1214">
            <w:pPr>
              <w:jc w:val="center"/>
              <w:rPr>
                <w:b/>
                <w:bCs/>
                <w:lang w:val="en-US"/>
              </w:rPr>
            </w:pPr>
            <w:r w:rsidRPr="00B400BD">
              <w:rPr>
                <w:b/>
                <w:bCs/>
                <w:lang w:val="en-US"/>
              </w:rPr>
              <w:t>111,00</w:t>
            </w:r>
          </w:p>
        </w:tc>
      </w:tr>
      <w:tr w:rsidR="00D93BBC" w14:paraId="6CD53B1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6A34931" w14:textId="77777777" w:rsidR="00D93BBC" w:rsidRDefault="00D93BBC" w:rsidP="007E1214">
            <w:pPr>
              <w:rPr>
                <w:lang w:val="en-US"/>
              </w:rPr>
            </w:pPr>
          </w:p>
        </w:tc>
        <w:tc>
          <w:tcPr>
            <w:tcW w:w="1401" w:type="dxa"/>
            <w:gridSpan w:val="4"/>
            <w:tcBorders>
              <w:top w:val="nil"/>
              <w:bottom w:val="single" w:sz="2" w:space="0" w:color="auto"/>
            </w:tcBorders>
            <w:vAlign w:val="center"/>
          </w:tcPr>
          <w:p w14:paraId="713BDD4D" w14:textId="77777777" w:rsidR="00D93BBC" w:rsidRDefault="00D93BBC" w:rsidP="007E1214">
            <w:pPr>
              <w:jc w:val="center"/>
              <w:rPr>
                <w:sz w:val="16"/>
                <w:szCs w:val="16"/>
                <w:lang w:val="en-US"/>
              </w:rPr>
            </w:pPr>
            <w:r>
              <w:rPr>
                <w:sz w:val="16"/>
                <w:szCs w:val="16"/>
                <w:lang w:val="en-US"/>
              </w:rPr>
              <w:t>7136040011749</w:t>
            </w:r>
          </w:p>
        </w:tc>
        <w:tc>
          <w:tcPr>
            <w:tcW w:w="5867" w:type="dxa"/>
            <w:gridSpan w:val="6"/>
            <w:tcBorders>
              <w:top w:val="nil"/>
              <w:bottom w:val="single" w:sz="2" w:space="0" w:color="auto"/>
            </w:tcBorders>
          </w:tcPr>
          <w:p w14:paraId="20A5C098" w14:textId="77777777" w:rsidR="00D93BBC" w:rsidRDefault="00D93BBC" w:rsidP="007E1214">
            <w:pPr>
              <w:rPr>
                <w:lang w:val="en-US"/>
              </w:rPr>
            </w:pPr>
            <w:r>
              <w:rPr>
                <w:lang w:val="en-US"/>
              </w:rPr>
              <w:t>Instalator incalzire si gaze</w:t>
            </w:r>
          </w:p>
        </w:tc>
        <w:tc>
          <w:tcPr>
            <w:tcW w:w="1119" w:type="dxa"/>
            <w:gridSpan w:val="3"/>
            <w:tcBorders>
              <w:top w:val="nil"/>
              <w:bottom w:val="single" w:sz="2" w:space="0" w:color="auto"/>
            </w:tcBorders>
          </w:tcPr>
          <w:p w14:paraId="11DA572C"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004EDF32" w14:textId="77777777" w:rsidR="00D93BBC" w:rsidRDefault="00D93BBC" w:rsidP="007E1214">
            <w:pPr>
              <w:rPr>
                <w:lang w:val="en-US"/>
              </w:rPr>
            </w:pPr>
            <w:r>
              <w:rPr>
                <w:lang w:val="en-US"/>
              </w:rPr>
              <w:t>8,88</w:t>
            </w:r>
          </w:p>
        </w:tc>
      </w:tr>
      <w:tr w:rsidR="00D93BBC" w14:paraId="6238806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B487E21"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71B96A0" w14:textId="77777777" w:rsidR="00D93BBC" w:rsidRDefault="00D93BBC" w:rsidP="007E1214">
            <w:pPr>
              <w:jc w:val="center"/>
              <w:rPr>
                <w:sz w:val="16"/>
                <w:szCs w:val="16"/>
                <w:lang w:val="en-US"/>
              </w:rPr>
            </w:pPr>
            <w:r>
              <w:rPr>
                <w:sz w:val="16"/>
                <w:szCs w:val="16"/>
                <w:lang w:val="en-US"/>
              </w:rPr>
              <w:t>2451317344000</w:t>
            </w:r>
          </w:p>
        </w:tc>
        <w:tc>
          <w:tcPr>
            <w:tcW w:w="5867" w:type="dxa"/>
            <w:gridSpan w:val="6"/>
            <w:tcBorders>
              <w:top w:val="nil"/>
              <w:bottom w:val="single" w:sz="2" w:space="0" w:color="auto"/>
            </w:tcBorders>
          </w:tcPr>
          <w:p w14:paraId="386E3B69" w14:textId="77777777" w:rsidR="00D93BBC" w:rsidRDefault="00D93BBC" w:rsidP="007E1214">
            <w:pPr>
              <w:rPr>
                <w:lang w:val="en-US"/>
              </w:rPr>
            </w:pPr>
            <w:r>
              <w:rPr>
                <w:lang w:val="en-US"/>
              </w:rPr>
              <w:t>Sapun de rufe S 189</w:t>
            </w:r>
          </w:p>
        </w:tc>
        <w:tc>
          <w:tcPr>
            <w:tcW w:w="1137" w:type="dxa"/>
            <w:gridSpan w:val="4"/>
            <w:tcBorders>
              <w:top w:val="nil"/>
              <w:bottom w:val="single" w:sz="2" w:space="0" w:color="auto"/>
            </w:tcBorders>
          </w:tcPr>
          <w:p w14:paraId="77EA0954"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6874C1B7" w14:textId="77777777" w:rsidR="00D93BBC" w:rsidRDefault="00D93BBC" w:rsidP="007E1214">
            <w:pPr>
              <w:rPr>
                <w:lang w:val="en-US"/>
              </w:rPr>
            </w:pPr>
            <w:r>
              <w:rPr>
                <w:lang w:val="en-US"/>
              </w:rPr>
              <w:t>5,55</w:t>
            </w:r>
          </w:p>
        </w:tc>
      </w:tr>
      <w:tr w:rsidR="00D93BBC" w14:paraId="1114AE3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CA2604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C548FD5" w14:textId="77777777" w:rsidR="00D93BBC" w:rsidRDefault="00D93BBC" w:rsidP="007E1214">
            <w:pPr>
              <w:jc w:val="center"/>
              <w:rPr>
                <w:sz w:val="16"/>
                <w:szCs w:val="16"/>
                <w:lang w:val="en-US"/>
              </w:rPr>
            </w:pPr>
            <w:r>
              <w:rPr>
                <w:sz w:val="16"/>
                <w:szCs w:val="16"/>
                <w:lang w:val="en-US"/>
              </w:rPr>
              <w:t>2875277410000</w:t>
            </w:r>
          </w:p>
        </w:tc>
        <w:tc>
          <w:tcPr>
            <w:tcW w:w="5867" w:type="dxa"/>
            <w:gridSpan w:val="6"/>
            <w:tcBorders>
              <w:top w:val="nil"/>
              <w:bottom w:val="single" w:sz="2" w:space="0" w:color="auto"/>
            </w:tcBorders>
          </w:tcPr>
          <w:p w14:paraId="031ECAE1" w14:textId="77777777" w:rsidR="00D93BBC" w:rsidRDefault="00D93BBC" w:rsidP="007E1214">
            <w:pPr>
              <w:rPr>
                <w:lang w:val="en-US"/>
              </w:rPr>
            </w:pPr>
            <w:r>
              <w:rPr>
                <w:lang w:val="en-US"/>
              </w:rPr>
              <w:t>Compresor de aer</w:t>
            </w:r>
          </w:p>
        </w:tc>
        <w:tc>
          <w:tcPr>
            <w:tcW w:w="1119" w:type="dxa"/>
            <w:gridSpan w:val="3"/>
            <w:tcBorders>
              <w:top w:val="nil"/>
              <w:bottom w:val="single" w:sz="2" w:space="0" w:color="auto"/>
            </w:tcBorders>
          </w:tcPr>
          <w:p w14:paraId="4F59CDD0"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4339879F" w14:textId="77777777" w:rsidR="00D93BBC" w:rsidRDefault="00D93BBC" w:rsidP="007E1214">
            <w:pPr>
              <w:rPr>
                <w:lang w:val="en-US"/>
              </w:rPr>
            </w:pPr>
            <w:r>
              <w:rPr>
                <w:lang w:val="en-US"/>
              </w:rPr>
              <w:t>8,88</w:t>
            </w:r>
          </w:p>
        </w:tc>
      </w:tr>
      <w:tr w:rsidR="00D93BBC" w14:paraId="40EE0774"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616B2F97" w14:textId="77777777" w:rsidR="00D93BBC" w:rsidRDefault="00D93BBC" w:rsidP="007E1214">
            <w:pPr>
              <w:rPr>
                <w:lang w:val="en-US"/>
              </w:rPr>
            </w:pPr>
            <w:r>
              <w:rPr>
                <w:lang w:val="en-US"/>
              </w:rPr>
              <w:t>51</w:t>
            </w:r>
          </w:p>
        </w:tc>
        <w:tc>
          <w:tcPr>
            <w:tcW w:w="1401" w:type="dxa"/>
            <w:gridSpan w:val="4"/>
            <w:tcBorders>
              <w:top w:val="single" w:sz="4" w:space="0" w:color="auto"/>
              <w:bottom w:val="single" w:sz="4" w:space="0" w:color="auto"/>
            </w:tcBorders>
          </w:tcPr>
          <w:p w14:paraId="680DB0FC" w14:textId="77777777" w:rsidR="00D93BBC" w:rsidRDefault="00D93BBC" w:rsidP="007E1214">
            <w:pPr>
              <w:rPr>
                <w:lang w:val="en-US"/>
              </w:rPr>
            </w:pPr>
            <w:r>
              <w:rPr>
                <w:lang w:val="en-US"/>
              </w:rPr>
              <w:t>IC11B</w:t>
            </w:r>
          </w:p>
          <w:p w14:paraId="704B9A6C"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1F700A23"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Teava din otel neagra  sudata longitudinal pentru instalatii, nefiletata, montata prin sudura in coloane, in instalatii de incalzire centrala pentru cladiri de locuit si social-culturale, teava avind diametrul de 3/4"(eistenta din demontare)</w:t>
            </w:r>
            <w:r>
              <w:rPr>
                <w:rFonts w:ascii="Times New Roman CYR" w:hAnsi="Times New Roman CYR" w:cs="Times New Roman CYR"/>
                <w:sz w:val="16"/>
                <w:szCs w:val="16"/>
                <w:lang w:val="en-US"/>
              </w:rPr>
              <w:t xml:space="preserve"> </w:t>
            </w:r>
          </w:p>
          <w:p w14:paraId="28419F95"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7893D9D0" w14:textId="77777777" w:rsidR="00D93BBC" w:rsidRDefault="00D93BBC" w:rsidP="007E1214">
            <w:pPr>
              <w:jc w:val="center"/>
              <w:rPr>
                <w:lang w:val="en-US"/>
              </w:rPr>
            </w:pPr>
            <w:r>
              <w:rPr>
                <w:lang w:val="en-US"/>
              </w:rPr>
              <w:t>m</w:t>
            </w:r>
          </w:p>
        </w:tc>
        <w:tc>
          <w:tcPr>
            <w:tcW w:w="1119" w:type="dxa"/>
            <w:gridSpan w:val="3"/>
            <w:tcBorders>
              <w:top w:val="single" w:sz="4" w:space="0" w:color="auto"/>
              <w:bottom w:val="single" w:sz="4" w:space="0" w:color="auto"/>
            </w:tcBorders>
            <w:vAlign w:val="center"/>
          </w:tcPr>
          <w:p w14:paraId="5B17F3BA" w14:textId="77777777" w:rsidR="00D93BBC" w:rsidRPr="00B400BD" w:rsidRDefault="00D93BBC" w:rsidP="007E1214">
            <w:pPr>
              <w:jc w:val="center"/>
              <w:rPr>
                <w:b/>
                <w:bCs/>
                <w:lang w:val="en-US"/>
              </w:rPr>
            </w:pPr>
            <w:r w:rsidRPr="00B400BD">
              <w:rPr>
                <w:b/>
                <w:bCs/>
                <w:lang w:val="en-US"/>
              </w:rPr>
              <w:t>111,00</w:t>
            </w:r>
          </w:p>
        </w:tc>
      </w:tr>
      <w:tr w:rsidR="00D93BBC" w14:paraId="7791F10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6A0C1AA" w14:textId="77777777" w:rsidR="00D93BBC" w:rsidRDefault="00D93BBC" w:rsidP="007E1214">
            <w:pPr>
              <w:rPr>
                <w:lang w:val="en-US"/>
              </w:rPr>
            </w:pPr>
          </w:p>
        </w:tc>
        <w:tc>
          <w:tcPr>
            <w:tcW w:w="1401" w:type="dxa"/>
            <w:gridSpan w:val="4"/>
            <w:tcBorders>
              <w:top w:val="nil"/>
              <w:bottom w:val="single" w:sz="2" w:space="0" w:color="auto"/>
            </w:tcBorders>
            <w:vAlign w:val="center"/>
          </w:tcPr>
          <w:p w14:paraId="60324609" w14:textId="77777777" w:rsidR="00D93BBC" w:rsidRDefault="00D93BBC" w:rsidP="007E1214">
            <w:pPr>
              <w:jc w:val="center"/>
              <w:rPr>
                <w:sz w:val="16"/>
                <w:szCs w:val="16"/>
                <w:lang w:val="en-US"/>
              </w:rPr>
            </w:pPr>
            <w:r>
              <w:rPr>
                <w:sz w:val="16"/>
                <w:szCs w:val="16"/>
                <w:lang w:val="en-US"/>
              </w:rPr>
              <w:t>7136040011749</w:t>
            </w:r>
          </w:p>
        </w:tc>
        <w:tc>
          <w:tcPr>
            <w:tcW w:w="5867" w:type="dxa"/>
            <w:gridSpan w:val="6"/>
            <w:tcBorders>
              <w:top w:val="nil"/>
              <w:bottom w:val="single" w:sz="2" w:space="0" w:color="auto"/>
            </w:tcBorders>
          </w:tcPr>
          <w:p w14:paraId="03B5B8B7" w14:textId="77777777" w:rsidR="00D93BBC" w:rsidRDefault="00D93BBC" w:rsidP="007E1214">
            <w:pPr>
              <w:rPr>
                <w:lang w:val="en-US"/>
              </w:rPr>
            </w:pPr>
            <w:r>
              <w:rPr>
                <w:lang w:val="en-US"/>
              </w:rPr>
              <w:t>Instalator incalzire si gaze</w:t>
            </w:r>
          </w:p>
        </w:tc>
        <w:tc>
          <w:tcPr>
            <w:tcW w:w="1119" w:type="dxa"/>
            <w:gridSpan w:val="3"/>
            <w:tcBorders>
              <w:top w:val="nil"/>
              <w:bottom w:val="single" w:sz="2" w:space="0" w:color="auto"/>
            </w:tcBorders>
          </w:tcPr>
          <w:p w14:paraId="6D7BF81B"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47EA036B" w14:textId="77777777" w:rsidR="00D93BBC" w:rsidRDefault="00D93BBC" w:rsidP="007E1214">
            <w:pPr>
              <w:rPr>
                <w:lang w:val="en-US"/>
              </w:rPr>
            </w:pPr>
            <w:r>
              <w:rPr>
                <w:lang w:val="en-US"/>
              </w:rPr>
              <w:t>44,40</w:t>
            </w:r>
          </w:p>
        </w:tc>
      </w:tr>
      <w:tr w:rsidR="00D93BBC" w14:paraId="721F391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4D81BCB"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1AEFF74" w14:textId="77777777" w:rsidR="00D93BBC" w:rsidRDefault="00D93BBC" w:rsidP="007E1214">
            <w:pPr>
              <w:jc w:val="center"/>
              <w:rPr>
                <w:sz w:val="16"/>
                <w:szCs w:val="16"/>
                <w:lang w:val="en-US"/>
              </w:rPr>
            </w:pPr>
            <w:r>
              <w:rPr>
                <w:sz w:val="16"/>
                <w:szCs w:val="16"/>
                <w:lang w:val="en-US"/>
              </w:rPr>
              <w:t>2413547308164</w:t>
            </w:r>
          </w:p>
        </w:tc>
        <w:tc>
          <w:tcPr>
            <w:tcW w:w="5867" w:type="dxa"/>
            <w:gridSpan w:val="6"/>
            <w:tcBorders>
              <w:top w:val="nil"/>
              <w:bottom w:val="single" w:sz="2" w:space="0" w:color="auto"/>
            </w:tcBorders>
          </w:tcPr>
          <w:p w14:paraId="118AF4A3" w14:textId="77777777" w:rsidR="00D93BBC" w:rsidRDefault="00D93BBC" w:rsidP="007E1214">
            <w:pPr>
              <w:rPr>
                <w:lang w:val="en-US"/>
              </w:rPr>
            </w:pPr>
            <w:r>
              <w:rPr>
                <w:lang w:val="en-US"/>
              </w:rPr>
              <w:t>Carbura de calciu tehnica (carbid) S102</w:t>
            </w:r>
          </w:p>
        </w:tc>
        <w:tc>
          <w:tcPr>
            <w:tcW w:w="1137" w:type="dxa"/>
            <w:gridSpan w:val="4"/>
            <w:tcBorders>
              <w:top w:val="nil"/>
              <w:bottom w:val="single" w:sz="2" w:space="0" w:color="auto"/>
            </w:tcBorders>
          </w:tcPr>
          <w:p w14:paraId="1AD7CF7C"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643F7959" w14:textId="77777777" w:rsidR="00D93BBC" w:rsidRDefault="00D93BBC" w:rsidP="007E1214">
            <w:pPr>
              <w:rPr>
                <w:lang w:val="en-US"/>
              </w:rPr>
            </w:pPr>
            <w:r>
              <w:rPr>
                <w:lang w:val="en-US"/>
              </w:rPr>
              <w:t>7,10</w:t>
            </w:r>
          </w:p>
        </w:tc>
      </w:tr>
      <w:tr w:rsidR="00D93BBC" w14:paraId="627D12A0"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2DE784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BB83F57" w14:textId="77777777" w:rsidR="00D93BBC" w:rsidRDefault="00D93BBC" w:rsidP="007E1214">
            <w:pPr>
              <w:jc w:val="center"/>
              <w:rPr>
                <w:sz w:val="16"/>
                <w:szCs w:val="16"/>
                <w:lang w:val="en-US"/>
              </w:rPr>
            </w:pPr>
            <w:r>
              <w:rPr>
                <w:sz w:val="16"/>
                <w:szCs w:val="16"/>
                <w:lang w:val="en-US"/>
              </w:rPr>
              <w:t>2734125900487</w:t>
            </w:r>
          </w:p>
        </w:tc>
        <w:tc>
          <w:tcPr>
            <w:tcW w:w="5867" w:type="dxa"/>
            <w:gridSpan w:val="6"/>
            <w:tcBorders>
              <w:top w:val="nil"/>
              <w:bottom w:val="single" w:sz="2" w:space="0" w:color="auto"/>
            </w:tcBorders>
          </w:tcPr>
          <w:p w14:paraId="0662AB66" w14:textId="77777777" w:rsidR="00D93BBC" w:rsidRDefault="00D93BBC" w:rsidP="007E1214">
            <w:pPr>
              <w:rPr>
                <w:lang w:val="en-US"/>
              </w:rPr>
            </w:pPr>
            <w:r>
              <w:rPr>
                <w:lang w:val="en-US"/>
              </w:rPr>
              <w:t>Sirma pt. sudura, obisnuita dn=2,5 mm</w:t>
            </w:r>
          </w:p>
        </w:tc>
        <w:tc>
          <w:tcPr>
            <w:tcW w:w="1137" w:type="dxa"/>
            <w:gridSpan w:val="4"/>
            <w:tcBorders>
              <w:top w:val="nil"/>
              <w:bottom w:val="single" w:sz="2" w:space="0" w:color="auto"/>
            </w:tcBorders>
          </w:tcPr>
          <w:p w14:paraId="125623C7"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0DA733DB" w14:textId="77777777" w:rsidR="00D93BBC" w:rsidRDefault="00D93BBC" w:rsidP="007E1214">
            <w:pPr>
              <w:rPr>
                <w:lang w:val="en-US"/>
              </w:rPr>
            </w:pPr>
            <w:r>
              <w:rPr>
                <w:lang w:val="en-US"/>
              </w:rPr>
              <w:t>1,89</w:t>
            </w:r>
          </w:p>
        </w:tc>
      </w:tr>
      <w:tr w:rsidR="00D93BBC" w14:paraId="22EBE2FF"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3407B8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BD10B52" w14:textId="77777777" w:rsidR="00D93BBC" w:rsidRDefault="00D93BBC" w:rsidP="007E1214">
            <w:pPr>
              <w:jc w:val="center"/>
              <w:rPr>
                <w:sz w:val="16"/>
                <w:szCs w:val="16"/>
                <w:lang w:val="en-US"/>
              </w:rPr>
            </w:pPr>
            <w:r>
              <w:rPr>
                <w:sz w:val="16"/>
                <w:szCs w:val="16"/>
                <w:lang w:val="en-US"/>
              </w:rPr>
              <w:t>2734113803910</w:t>
            </w:r>
          </w:p>
        </w:tc>
        <w:tc>
          <w:tcPr>
            <w:tcW w:w="5867" w:type="dxa"/>
            <w:gridSpan w:val="6"/>
            <w:tcBorders>
              <w:top w:val="nil"/>
              <w:bottom w:val="single" w:sz="2" w:space="0" w:color="auto"/>
            </w:tcBorders>
          </w:tcPr>
          <w:p w14:paraId="6DAC11B1" w14:textId="77777777" w:rsidR="00D93BBC" w:rsidRDefault="00D93BBC" w:rsidP="007E1214">
            <w:pPr>
              <w:rPr>
                <w:lang w:val="en-US"/>
              </w:rPr>
            </w:pPr>
            <w:r>
              <w:rPr>
                <w:lang w:val="en-US"/>
              </w:rPr>
              <w:t>Sirma din otel moale, neagra D=1,25 mm</w:t>
            </w:r>
          </w:p>
        </w:tc>
        <w:tc>
          <w:tcPr>
            <w:tcW w:w="1137" w:type="dxa"/>
            <w:gridSpan w:val="4"/>
            <w:tcBorders>
              <w:top w:val="nil"/>
              <w:bottom w:val="single" w:sz="2" w:space="0" w:color="auto"/>
            </w:tcBorders>
          </w:tcPr>
          <w:p w14:paraId="7D2FA962"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28821EFF" w14:textId="77777777" w:rsidR="00D93BBC" w:rsidRDefault="00D93BBC" w:rsidP="007E1214">
            <w:pPr>
              <w:rPr>
                <w:lang w:val="en-US"/>
              </w:rPr>
            </w:pPr>
            <w:r>
              <w:rPr>
                <w:lang w:val="en-US"/>
              </w:rPr>
              <w:t>0,33</w:t>
            </w:r>
          </w:p>
        </w:tc>
      </w:tr>
      <w:tr w:rsidR="00D93BBC" w14:paraId="1170120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E70199E"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D939917" w14:textId="77777777" w:rsidR="00D93BBC" w:rsidRDefault="00D93BBC" w:rsidP="007E1214">
            <w:pPr>
              <w:jc w:val="center"/>
              <w:rPr>
                <w:sz w:val="16"/>
                <w:szCs w:val="16"/>
                <w:lang w:val="en-US"/>
              </w:rPr>
            </w:pPr>
            <w:r>
              <w:rPr>
                <w:sz w:val="16"/>
                <w:szCs w:val="16"/>
                <w:lang w:val="en-US"/>
              </w:rPr>
              <w:t>2411115904512</w:t>
            </w:r>
          </w:p>
        </w:tc>
        <w:tc>
          <w:tcPr>
            <w:tcW w:w="5867" w:type="dxa"/>
            <w:gridSpan w:val="6"/>
            <w:tcBorders>
              <w:top w:val="nil"/>
              <w:bottom w:val="single" w:sz="2" w:space="0" w:color="auto"/>
            </w:tcBorders>
          </w:tcPr>
          <w:p w14:paraId="6264E743" w14:textId="77777777" w:rsidR="00D93BBC" w:rsidRDefault="00D93BBC" w:rsidP="007E1214">
            <w:pPr>
              <w:rPr>
                <w:lang w:val="en-US"/>
              </w:rPr>
            </w:pPr>
            <w:r>
              <w:rPr>
                <w:lang w:val="en-US"/>
              </w:rPr>
              <w:t>Oxigen tehnic gazos S2031</w:t>
            </w:r>
          </w:p>
        </w:tc>
        <w:tc>
          <w:tcPr>
            <w:tcW w:w="1137" w:type="dxa"/>
            <w:gridSpan w:val="4"/>
            <w:tcBorders>
              <w:top w:val="nil"/>
              <w:bottom w:val="single" w:sz="2" w:space="0" w:color="auto"/>
            </w:tcBorders>
          </w:tcPr>
          <w:p w14:paraId="5408E25C"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73E0C846" w14:textId="77777777" w:rsidR="00D93BBC" w:rsidRDefault="00D93BBC" w:rsidP="007E1214">
            <w:pPr>
              <w:rPr>
                <w:lang w:val="en-US"/>
              </w:rPr>
            </w:pPr>
            <w:r>
              <w:rPr>
                <w:lang w:val="en-US"/>
              </w:rPr>
              <w:t>3,33</w:t>
            </w:r>
          </w:p>
        </w:tc>
      </w:tr>
      <w:tr w:rsidR="00D93BBC" w14:paraId="02E81E06"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136F6B7C" w14:textId="77777777" w:rsidR="00D93BBC" w:rsidRDefault="00D93BBC" w:rsidP="007E1214">
            <w:pPr>
              <w:rPr>
                <w:lang w:val="en-US"/>
              </w:rPr>
            </w:pPr>
            <w:r>
              <w:rPr>
                <w:lang w:val="en-US"/>
              </w:rPr>
              <w:t>52</w:t>
            </w:r>
          </w:p>
        </w:tc>
        <w:tc>
          <w:tcPr>
            <w:tcW w:w="1401" w:type="dxa"/>
            <w:gridSpan w:val="4"/>
            <w:tcBorders>
              <w:top w:val="single" w:sz="4" w:space="0" w:color="auto"/>
              <w:bottom w:val="single" w:sz="4" w:space="0" w:color="auto"/>
            </w:tcBorders>
          </w:tcPr>
          <w:p w14:paraId="347B3396" w14:textId="77777777" w:rsidR="00D93BBC" w:rsidRDefault="00D93BBC" w:rsidP="007E1214">
            <w:pPr>
              <w:rPr>
                <w:lang w:val="en-US"/>
              </w:rPr>
            </w:pPr>
            <w:r>
              <w:rPr>
                <w:lang w:val="en-US"/>
              </w:rPr>
              <w:t>IC42A</w:t>
            </w:r>
          </w:p>
          <w:p w14:paraId="7576DC87"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6BF71B7B"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Suporti si dispozitive de fixare pentru sustinerea conductelor, boilere, aparate si recipienti, avind greutatea de pina la 2 kg / bucata</w:t>
            </w:r>
            <w:r>
              <w:rPr>
                <w:rFonts w:ascii="Times New Roman CYR" w:hAnsi="Times New Roman CYR" w:cs="Times New Roman CYR"/>
                <w:sz w:val="16"/>
                <w:szCs w:val="16"/>
                <w:lang w:val="en-US"/>
              </w:rPr>
              <w:t xml:space="preserve"> </w:t>
            </w:r>
          </w:p>
          <w:p w14:paraId="01E621DE"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74ADEF94" w14:textId="77777777" w:rsidR="00D93BBC" w:rsidRDefault="00D93BBC" w:rsidP="007E1214">
            <w:pPr>
              <w:jc w:val="center"/>
              <w:rPr>
                <w:lang w:val="en-US"/>
              </w:rPr>
            </w:pPr>
            <w:r>
              <w:rPr>
                <w:lang w:val="en-US"/>
              </w:rPr>
              <w:t>kg</w:t>
            </w:r>
          </w:p>
        </w:tc>
        <w:tc>
          <w:tcPr>
            <w:tcW w:w="1119" w:type="dxa"/>
            <w:gridSpan w:val="3"/>
            <w:tcBorders>
              <w:top w:val="single" w:sz="4" w:space="0" w:color="auto"/>
              <w:bottom w:val="single" w:sz="4" w:space="0" w:color="auto"/>
            </w:tcBorders>
            <w:vAlign w:val="center"/>
          </w:tcPr>
          <w:p w14:paraId="4FCCE7DE" w14:textId="77777777" w:rsidR="00D93BBC" w:rsidRPr="00B400BD" w:rsidRDefault="00D93BBC" w:rsidP="007E1214">
            <w:pPr>
              <w:jc w:val="center"/>
              <w:rPr>
                <w:b/>
                <w:bCs/>
                <w:lang w:val="en-US"/>
              </w:rPr>
            </w:pPr>
            <w:r w:rsidRPr="00B400BD">
              <w:rPr>
                <w:b/>
                <w:bCs/>
                <w:lang w:val="en-US"/>
              </w:rPr>
              <w:t>35,00</w:t>
            </w:r>
          </w:p>
        </w:tc>
      </w:tr>
      <w:tr w:rsidR="00D93BBC" w14:paraId="2522C7E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DD46EA6" w14:textId="77777777" w:rsidR="00D93BBC" w:rsidRDefault="00D93BBC" w:rsidP="007E1214">
            <w:pPr>
              <w:rPr>
                <w:lang w:val="en-US"/>
              </w:rPr>
            </w:pPr>
          </w:p>
        </w:tc>
        <w:tc>
          <w:tcPr>
            <w:tcW w:w="1401" w:type="dxa"/>
            <w:gridSpan w:val="4"/>
            <w:tcBorders>
              <w:top w:val="nil"/>
              <w:bottom w:val="single" w:sz="2" w:space="0" w:color="auto"/>
            </w:tcBorders>
            <w:vAlign w:val="center"/>
          </w:tcPr>
          <w:p w14:paraId="79A59F0F" w14:textId="77777777" w:rsidR="00D93BBC" w:rsidRDefault="00D93BBC" w:rsidP="007E1214">
            <w:pPr>
              <w:jc w:val="center"/>
              <w:rPr>
                <w:sz w:val="16"/>
                <w:szCs w:val="16"/>
                <w:lang w:val="en-US"/>
              </w:rPr>
            </w:pPr>
            <w:r>
              <w:rPr>
                <w:sz w:val="16"/>
                <w:szCs w:val="16"/>
                <w:lang w:val="en-US"/>
              </w:rPr>
              <w:t>7136040011749</w:t>
            </w:r>
          </w:p>
        </w:tc>
        <w:tc>
          <w:tcPr>
            <w:tcW w:w="5867" w:type="dxa"/>
            <w:gridSpan w:val="6"/>
            <w:tcBorders>
              <w:top w:val="nil"/>
              <w:bottom w:val="single" w:sz="2" w:space="0" w:color="auto"/>
            </w:tcBorders>
          </w:tcPr>
          <w:p w14:paraId="61D4019A" w14:textId="77777777" w:rsidR="00D93BBC" w:rsidRDefault="00D93BBC" w:rsidP="007E1214">
            <w:pPr>
              <w:rPr>
                <w:lang w:val="en-US"/>
              </w:rPr>
            </w:pPr>
            <w:r>
              <w:rPr>
                <w:lang w:val="en-US"/>
              </w:rPr>
              <w:t>Instalator incalzire si gaze</w:t>
            </w:r>
          </w:p>
        </w:tc>
        <w:tc>
          <w:tcPr>
            <w:tcW w:w="1119" w:type="dxa"/>
            <w:gridSpan w:val="3"/>
            <w:tcBorders>
              <w:top w:val="nil"/>
              <w:bottom w:val="single" w:sz="2" w:space="0" w:color="auto"/>
            </w:tcBorders>
          </w:tcPr>
          <w:p w14:paraId="1D4E543A"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61020265" w14:textId="77777777" w:rsidR="00D93BBC" w:rsidRDefault="00D93BBC" w:rsidP="007E1214">
            <w:pPr>
              <w:rPr>
                <w:lang w:val="en-US"/>
              </w:rPr>
            </w:pPr>
            <w:r>
              <w:rPr>
                <w:lang w:val="en-US"/>
              </w:rPr>
              <w:t>8,05</w:t>
            </w:r>
          </w:p>
        </w:tc>
      </w:tr>
      <w:tr w:rsidR="00D93BBC" w14:paraId="3FFE5F3B"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25C331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6203C49" w14:textId="77777777" w:rsidR="00D93BBC" w:rsidRDefault="00D93BBC" w:rsidP="007E1214">
            <w:pPr>
              <w:jc w:val="center"/>
              <w:rPr>
                <w:sz w:val="16"/>
                <w:szCs w:val="16"/>
                <w:lang w:val="en-US"/>
              </w:rPr>
            </w:pPr>
            <w:r>
              <w:rPr>
                <w:sz w:val="16"/>
                <w:szCs w:val="16"/>
                <w:lang w:val="en-US"/>
              </w:rPr>
              <w:t>2710700000000</w:t>
            </w:r>
          </w:p>
        </w:tc>
        <w:tc>
          <w:tcPr>
            <w:tcW w:w="5867" w:type="dxa"/>
            <w:gridSpan w:val="6"/>
            <w:tcBorders>
              <w:top w:val="nil"/>
              <w:bottom w:val="single" w:sz="2" w:space="0" w:color="auto"/>
            </w:tcBorders>
          </w:tcPr>
          <w:p w14:paraId="7DB5BB4B" w14:textId="77777777" w:rsidR="00D93BBC" w:rsidRDefault="00D93BBC" w:rsidP="007E1214">
            <w:pPr>
              <w:rPr>
                <w:lang w:val="en-US"/>
              </w:rPr>
            </w:pPr>
            <w:r>
              <w:rPr>
                <w:lang w:val="en-US"/>
              </w:rPr>
              <w:t>Suporti sau dispozitive</w:t>
            </w:r>
          </w:p>
        </w:tc>
        <w:tc>
          <w:tcPr>
            <w:tcW w:w="1137" w:type="dxa"/>
            <w:gridSpan w:val="4"/>
            <w:tcBorders>
              <w:top w:val="nil"/>
              <w:bottom w:val="single" w:sz="2" w:space="0" w:color="auto"/>
            </w:tcBorders>
          </w:tcPr>
          <w:p w14:paraId="3FDF3956"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71A77347" w14:textId="77777777" w:rsidR="00D93BBC" w:rsidRDefault="00D93BBC" w:rsidP="007E1214">
            <w:pPr>
              <w:rPr>
                <w:lang w:val="en-US"/>
              </w:rPr>
            </w:pPr>
            <w:r>
              <w:rPr>
                <w:lang w:val="en-US"/>
              </w:rPr>
              <w:t>35,00</w:t>
            </w:r>
          </w:p>
        </w:tc>
      </w:tr>
      <w:tr w:rsidR="00D93BBC" w14:paraId="6847B26D"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1C983E9D" w14:textId="77777777" w:rsidR="00D93BBC" w:rsidRDefault="00D93BBC" w:rsidP="007E1214">
            <w:pPr>
              <w:rPr>
                <w:lang w:val="en-US"/>
              </w:rPr>
            </w:pPr>
            <w:r>
              <w:rPr>
                <w:lang w:val="en-US"/>
              </w:rPr>
              <w:t>53</w:t>
            </w:r>
          </w:p>
        </w:tc>
        <w:tc>
          <w:tcPr>
            <w:tcW w:w="1401" w:type="dxa"/>
            <w:gridSpan w:val="4"/>
            <w:tcBorders>
              <w:top w:val="single" w:sz="4" w:space="0" w:color="auto"/>
              <w:bottom w:val="single" w:sz="4" w:space="0" w:color="auto"/>
            </w:tcBorders>
          </w:tcPr>
          <w:p w14:paraId="17A6E142" w14:textId="77777777" w:rsidR="00D93BBC" w:rsidRDefault="00D93BBC" w:rsidP="007E1214">
            <w:pPr>
              <w:rPr>
                <w:lang w:val="en-US"/>
              </w:rPr>
            </w:pPr>
            <w:r>
              <w:rPr>
                <w:lang w:val="en-US"/>
              </w:rPr>
              <w:t>RpGA06A</w:t>
            </w:r>
          </w:p>
          <w:p w14:paraId="781C5ABE"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72D22CF2"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Montarea aparenta, pe pozitie existenta, a tevilor de otel pentru instalatii, prin sudare la instalatiile de gaze pentru constructiile civile si social-culturale, asamblate prin sudare avind diametrul de 3/4-1"</w:t>
            </w:r>
            <w:r>
              <w:rPr>
                <w:rFonts w:ascii="Times New Roman CYR" w:hAnsi="Times New Roman CYR" w:cs="Times New Roman CYR"/>
                <w:sz w:val="16"/>
                <w:szCs w:val="16"/>
                <w:lang w:val="en-US"/>
              </w:rPr>
              <w:t xml:space="preserve"> </w:t>
            </w:r>
          </w:p>
          <w:p w14:paraId="04133EC6"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715BD2F8" w14:textId="77777777" w:rsidR="00D93BBC" w:rsidRDefault="00D93BBC" w:rsidP="007E1214">
            <w:pPr>
              <w:jc w:val="center"/>
              <w:rPr>
                <w:lang w:val="en-US"/>
              </w:rPr>
            </w:pPr>
            <w:r>
              <w:rPr>
                <w:lang w:val="en-US"/>
              </w:rPr>
              <w:t>m</w:t>
            </w:r>
          </w:p>
        </w:tc>
        <w:tc>
          <w:tcPr>
            <w:tcW w:w="1119" w:type="dxa"/>
            <w:gridSpan w:val="3"/>
            <w:tcBorders>
              <w:top w:val="single" w:sz="4" w:space="0" w:color="auto"/>
              <w:bottom w:val="single" w:sz="4" w:space="0" w:color="auto"/>
            </w:tcBorders>
            <w:vAlign w:val="center"/>
          </w:tcPr>
          <w:p w14:paraId="6AB97844" w14:textId="77777777" w:rsidR="00D93BBC" w:rsidRPr="00B400BD" w:rsidRDefault="00D93BBC" w:rsidP="007E1214">
            <w:pPr>
              <w:jc w:val="center"/>
              <w:rPr>
                <w:b/>
                <w:bCs/>
                <w:lang w:val="en-US"/>
              </w:rPr>
            </w:pPr>
            <w:r w:rsidRPr="00B400BD">
              <w:rPr>
                <w:b/>
                <w:bCs/>
                <w:lang w:val="en-US"/>
              </w:rPr>
              <w:t>1,00</w:t>
            </w:r>
          </w:p>
        </w:tc>
      </w:tr>
      <w:tr w:rsidR="00D93BBC" w14:paraId="3248F891"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194E4C1" w14:textId="77777777" w:rsidR="00D93BBC" w:rsidRDefault="00D93BBC" w:rsidP="007E1214">
            <w:pPr>
              <w:rPr>
                <w:lang w:val="en-US"/>
              </w:rPr>
            </w:pPr>
          </w:p>
        </w:tc>
        <w:tc>
          <w:tcPr>
            <w:tcW w:w="1401" w:type="dxa"/>
            <w:gridSpan w:val="4"/>
            <w:tcBorders>
              <w:top w:val="nil"/>
              <w:bottom w:val="single" w:sz="2" w:space="0" w:color="auto"/>
            </w:tcBorders>
            <w:vAlign w:val="center"/>
          </w:tcPr>
          <w:p w14:paraId="68187BD4" w14:textId="77777777" w:rsidR="00D93BBC" w:rsidRDefault="00D93BBC" w:rsidP="007E1214">
            <w:pPr>
              <w:jc w:val="center"/>
              <w:rPr>
                <w:sz w:val="16"/>
                <w:szCs w:val="16"/>
                <w:lang w:val="en-US"/>
              </w:rPr>
            </w:pPr>
            <w:r>
              <w:rPr>
                <w:sz w:val="16"/>
                <w:szCs w:val="16"/>
                <w:lang w:val="en-US"/>
              </w:rPr>
              <w:t>7136040011749</w:t>
            </w:r>
          </w:p>
        </w:tc>
        <w:tc>
          <w:tcPr>
            <w:tcW w:w="5867" w:type="dxa"/>
            <w:gridSpan w:val="6"/>
            <w:tcBorders>
              <w:top w:val="nil"/>
              <w:bottom w:val="single" w:sz="2" w:space="0" w:color="auto"/>
            </w:tcBorders>
          </w:tcPr>
          <w:p w14:paraId="0E536B4E" w14:textId="77777777" w:rsidR="00D93BBC" w:rsidRDefault="00D93BBC" w:rsidP="007E1214">
            <w:pPr>
              <w:rPr>
                <w:lang w:val="en-US"/>
              </w:rPr>
            </w:pPr>
            <w:r>
              <w:rPr>
                <w:lang w:val="en-US"/>
              </w:rPr>
              <w:t>Instalator incalzire si gaze</w:t>
            </w:r>
          </w:p>
        </w:tc>
        <w:tc>
          <w:tcPr>
            <w:tcW w:w="1119" w:type="dxa"/>
            <w:gridSpan w:val="3"/>
            <w:tcBorders>
              <w:top w:val="nil"/>
              <w:bottom w:val="single" w:sz="2" w:space="0" w:color="auto"/>
            </w:tcBorders>
          </w:tcPr>
          <w:p w14:paraId="31484968"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3D34EBDB" w14:textId="77777777" w:rsidR="00D93BBC" w:rsidRDefault="00D93BBC" w:rsidP="007E1214">
            <w:pPr>
              <w:rPr>
                <w:lang w:val="en-US"/>
              </w:rPr>
            </w:pPr>
            <w:r>
              <w:rPr>
                <w:lang w:val="en-US"/>
              </w:rPr>
              <w:t>1,56</w:t>
            </w:r>
          </w:p>
        </w:tc>
      </w:tr>
      <w:tr w:rsidR="00D93BBC" w14:paraId="2F1B4772"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4749B82"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87E92FB" w14:textId="77777777" w:rsidR="00D93BBC" w:rsidRDefault="00D93BBC" w:rsidP="007E1214">
            <w:pPr>
              <w:jc w:val="center"/>
              <w:rPr>
                <w:sz w:val="16"/>
                <w:szCs w:val="16"/>
                <w:lang w:val="en-US"/>
              </w:rPr>
            </w:pPr>
            <w:r>
              <w:rPr>
                <w:sz w:val="16"/>
                <w:szCs w:val="16"/>
                <w:lang w:val="en-US"/>
              </w:rPr>
              <w:t>27221033000001</w:t>
            </w:r>
          </w:p>
        </w:tc>
        <w:tc>
          <w:tcPr>
            <w:tcW w:w="5867" w:type="dxa"/>
            <w:gridSpan w:val="6"/>
            <w:tcBorders>
              <w:top w:val="nil"/>
              <w:bottom w:val="single" w:sz="2" w:space="0" w:color="auto"/>
            </w:tcBorders>
          </w:tcPr>
          <w:p w14:paraId="2AD98F56" w14:textId="77777777" w:rsidR="00D93BBC" w:rsidRDefault="00D93BBC" w:rsidP="007E1214">
            <w:pPr>
              <w:rPr>
                <w:lang w:val="en-US"/>
              </w:rPr>
            </w:pPr>
            <w:r>
              <w:rPr>
                <w:lang w:val="en-US"/>
              </w:rPr>
              <w:t xml:space="preserve">Teava neagra pentru instalatii </w:t>
            </w:r>
          </w:p>
        </w:tc>
        <w:tc>
          <w:tcPr>
            <w:tcW w:w="1137" w:type="dxa"/>
            <w:gridSpan w:val="4"/>
            <w:tcBorders>
              <w:top w:val="nil"/>
              <w:bottom w:val="single" w:sz="2" w:space="0" w:color="auto"/>
            </w:tcBorders>
          </w:tcPr>
          <w:p w14:paraId="775C9C26" w14:textId="77777777" w:rsidR="00D93BBC" w:rsidRDefault="00D93BBC" w:rsidP="007E1214">
            <w:pPr>
              <w:rPr>
                <w:lang w:val="en-US"/>
              </w:rPr>
            </w:pPr>
            <w:r>
              <w:rPr>
                <w:lang w:val="en-US"/>
              </w:rPr>
              <w:t>m</w:t>
            </w:r>
          </w:p>
        </w:tc>
        <w:tc>
          <w:tcPr>
            <w:tcW w:w="1101" w:type="dxa"/>
            <w:gridSpan w:val="2"/>
            <w:tcBorders>
              <w:top w:val="nil"/>
              <w:bottom w:val="single" w:sz="2" w:space="0" w:color="auto"/>
            </w:tcBorders>
          </w:tcPr>
          <w:p w14:paraId="36DF49B4" w14:textId="77777777" w:rsidR="00D93BBC" w:rsidRDefault="00D93BBC" w:rsidP="007E1214">
            <w:pPr>
              <w:rPr>
                <w:lang w:val="en-US"/>
              </w:rPr>
            </w:pPr>
            <w:r>
              <w:rPr>
                <w:lang w:val="en-US"/>
              </w:rPr>
              <w:t>1,06</w:t>
            </w:r>
          </w:p>
        </w:tc>
      </w:tr>
      <w:tr w:rsidR="00D93BBC" w14:paraId="25AD736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490BE13"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FD8BAB0" w14:textId="77777777" w:rsidR="00D93BBC" w:rsidRDefault="00D93BBC" w:rsidP="007E1214">
            <w:pPr>
              <w:jc w:val="center"/>
              <w:rPr>
                <w:sz w:val="16"/>
                <w:szCs w:val="16"/>
                <w:lang w:val="en-US"/>
              </w:rPr>
            </w:pPr>
            <w:r>
              <w:rPr>
                <w:sz w:val="16"/>
                <w:szCs w:val="16"/>
                <w:lang w:val="en-US"/>
              </w:rPr>
              <w:t>2875274123510</w:t>
            </w:r>
          </w:p>
        </w:tc>
        <w:tc>
          <w:tcPr>
            <w:tcW w:w="5867" w:type="dxa"/>
            <w:gridSpan w:val="6"/>
            <w:tcBorders>
              <w:top w:val="nil"/>
              <w:bottom w:val="single" w:sz="2" w:space="0" w:color="auto"/>
            </w:tcBorders>
          </w:tcPr>
          <w:p w14:paraId="387EDF55" w14:textId="77777777" w:rsidR="00D93BBC" w:rsidRDefault="00D93BBC" w:rsidP="007E1214">
            <w:pPr>
              <w:rPr>
                <w:lang w:val="en-US"/>
              </w:rPr>
            </w:pPr>
            <w:r>
              <w:rPr>
                <w:lang w:val="en-US"/>
              </w:rPr>
              <w:t xml:space="preserve">Dop din fonta </w:t>
            </w:r>
          </w:p>
        </w:tc>
        <w:tc>
          <w:tcPr>
            <w:tcW w:w="1137" w:type="dxa"/>
            <w:gridSpan w:val="4"/>
            <w:tcBorders>
              <w:top w:val="nil"/>
              <w:bottom w:val="single" w:sz="2" w:space="0" w:color="auto"/>
            </w:tcBorders>
          </w:tcPr>
          <w:p w14:paraId="764AA135"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28176C96" w14:textId="77777777" w:rsidR="00D93BBC" w:rsidRDefault="00D93BBC" w:rsidP="007E1214">
            <w:pPr>
              <w:rPr>
                <w:lang w:val="en-US"/>
              </w:rPr>
            </w:pPr>
            <w:r>
              <w:rPr>
                <w:lang w:val="en-US"/>
              </w:rPr>
              <w:t>0,01</w:t>
            </w:r>
          </w:p>
        </w:tc>
      </w:tr>
      <w:tr w:rsidR="00D93BBC" w14:paraId="01EA74E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A31507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0E8F6D1" w14:textId="77777777" w:rsidR="00D93BBC" w:rsidRDefault="00D93BBC" w:rsidP="007E1214">
            <w:pPr>
              <w:jc w:val="center"/>
              <w:rPr>
                <w:sz w:val="16"/>
                <w:szCs w:val="16"/>
                <w:lang w:val="en-US"/>
              </w:rPr>
            </w:pPr>
            <w:r>
              <w:rPr>
                <w:sz w:val="16"/>
                <w:szCs w:val="16"/>
                <w:lang w:val="en-US"/>
              </w:rPr>
              <w:t>2811236828000</w:t>
            </w:r>
          </w:p>
        </w:tc>
        <w:tc>
          <w:tcPr>
            <w:tcW w:w="5867" w:type="dxa"/>
            <w:gridSpan w:val="6"/>
            <w:tcBorders>
              <w:top w:val="nil"/>
              <w:bottom w:val="single" w:sz="2" w:space="0" w:color="auto"/>
            </w:tcBorders>
          </w:tcPr>
          <w:p w14:paraId="245186FF" w14:textId="77777777" w:rsidR="00D93BBC" w:rsidRDefault="00D93BBC" w:rsidP="007E1214">
            <w:pPr>
              <w:rPr>
                <w:lang w:val="en-US"/>
              </w:rPr>
            </w:pPr>
            <w:r>
              <w:rPr>
                <w:lang w:val="en-US"/>
              </w:rPr>
              <w:t>Dispozitiv de sustinere</w:t>
            </w:r>
          </w:p>
        </w:tc>
        <w:tc>
          <w:tcPr>
            <w:tcW w:w="1137" w:type="dxa"/>
            <w:gridSpan w:val="4"/>
            <w:tcBorders>
              <w:top w:val="nil"/>
              <w:bottom w:val="single" w:sz="2" w:space="0" w:color="auto"/>
            </w:tcBorders>
          </w:tcPr>
          <w:p w14:paraId="66B49AA8" w14:textId="77777777" w:rsidR="00D93BBC" w:rsidRDefault="00D93BBC" w:rsidP="007E1214">
            <w:pPr>
              <w:rPr>
                <w:lang w:val="en-US"/>
              </w:rPr>
            </w:pPr>
            <w:r>
              <w:rPr>
                <w:lang w:val="en-US"/>
              </w:rPr>
              <w:t>buc</w:t>
            </w:r>
          </w:p>
        </w:tc>
        <w:tc>
          <w:tcPr>
            <w:tcW w:w="1101" w:type="dxa"/>
            <w:gridSpan w:val="2"/>
            <w:tcBorders>
              <w:top w:val="nil"/>
              <w:bottom w:val="single" w:sz="2" w:space="0" w:color="auto"/>
            </w:tcBorders>
          </w:tcPr>
          <w:p w14:paraId="399E1DD0" w14:textId="77777777" w:rsidR="00D93BBC" w:rsidRDefault="00D93BBC" w:rsidP="007E1214">
            <w:pPr>
              <w:rPr>
                <w:lang w:val="en-US"/>
              </w:rPr>
            </w:pPr>
            <w:r>
              <w:rPr>
                <w:lang w:val="en-US"/>
              </w:rPr>
              <w:t>0,79</w:t>
            </w:r>
          </w:p>
        </w:tc>
      </w:tr>
      <w:tr w:rsidR="00D93BBC" w14:paraId="7BE69A1C"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1A948310"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E74C3EC" w14:textId="77777777" w:rsidR="00D93BBC" w:rsidRDefault="00D93BBC" w:rsidP="007E1214">
            <w:pPr>
              <w:jc w:val="center"/>
              <w:rPr>
                <w:sz w:val="16"/>
                <w:szCs w:val="16"/>
                <w:lang w:val="en-US"/>
              </w:rPr>
            </w:pPr>
            <w:r>
              <w:rPr>
                <w:sz w:val="16"/>
                <w:szCs w:val="16"/>
                <w:lang w:val="en-US"/>
              </w:rPr>
              <w:t>2411115904512</w:t>
            </w:r>
          </w:p>
        </w:tc>
        <w:tc>
          <w:tcPr>
            <w:tcW w:w="5867" w:type="dxa"/>
            <w:gridSpan w:val="6"/>
            <w:tcBorders>
              <w:top w:val="nil"/>
              <w:bottom w:val="single" w:sz="2" w:space="0" w:color="auto"/>
            </w:tcBorders>
          </w:tcPr>
          <w:p w14:paraId="708D0DAC" w14:textId="77777777" w:rsidR="00D93BBC" w:rsidRDefault="00D93BBC" w:rsidP="007E1214">
            <w:pPr>
              <w:rPr>
                <w:lang w:val="en-US"/>
              </w:rPr>
            </w:pPr>
            <w:r>
              <w:rPr>
                <w:lang w:val="en-US"/>
              </w:rPr>
              <w:t>Oxigen tehnic gazos S2031</w:t>
            </w:r>
          </w:p>
        </w:tc>
        <w:tc>
          <w:tcPr>
            <w:tcW w:w="1137" w:type="dxa"/>
            <w:gridSpan w:val="4"/>
            <w:tcBorders>
              <w:top w:val="nil"/>
              <w:bottom w:val="single" w:sz="2" w:space="0" w:color="auto"/>
            </w:tcBorders>
          </w:tcPr>
          <w:p w14:paraId="6E5270A0" w14:textId="77777777" w:rsidR="00D93BBC" w:rsidRDefault="00D93BBC" w:rsidP="007E1214">
            <w:pPr>
              <w:rPr>
                <w:lang w:val="en-US"/>
              </w:rPr>
            </w:pPr>
            <w:r>
              <w:rPr>
                <w:lang w:val="en-US"/>
              </w:rPr>
              <w:t>m3</w:t>
            </w:r>
          </w:p>
        </w:tc>
        <w:tc>
          <w:tcPr>
            <w:tcW w:w="1101" w:type="dxa"/>
            <w:gridSpan w:val="2"/>
            <w:tcBorders>
              <w:top w:val="nil"/>
              <w:bottom w:val="single" w:sz="2" w:space="0" w:color="auto"/>
            </w:tcBorders>
          </w:tcPr>
          <w:p w14:paraId="6BB78E9A" w14:textId="77777777" w:rsidR="00D93BBC" w:rsidRDefault="00D93BBC" w:rsidP="007E1214">
            <w:pPr>
              <w:rPr>
                <w:lang w:val="en-US"/>
              </w:rPr>
            </w:pPr>
            <w:r>
              <w:rPr>
                <w:lang w:val="en-US"/>
              </w:rPr>
              <w:t>0,11</w:t>
            </w:r>
          </w:p>
        </w:tc>
      </w:tr>
      <w:tr w:rsidR="00D93BBC" w14:paraId="4904FF2E"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8B3213A"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6B0E8E0D" w14:textId="77777777" w:rsidR="00D93BBC" w:rsidRDefault="00D93BBC" w:rsidP="007E1214">
            <w:pPr>
              <w:jc w:val="center"/>
              <w:rPr>
                <w:sz w:val="16"/>
                <w:szCs w:val="16"/>
                <w:lang w:val="en-US"/>
              </w:rPr>
            </w:pPr>
            <w:r>
              <w:rPr>
                <w:sz w:val="16"/>
                <w:szCs w:val="16"/>
                <w:lang w:val="en-US"/>
              </w:rPr>
              <w:t>2413547308164</w:t>
            </w:r>
          </w:p>
        </w:tc>
        <w:tc>
          <w:tcPr>
            <w:tcW w:w="5867" w:type="dxa"/>
            <w:gridSpan w:val="6"/>
            <w:tcBorders>
              <w:top w:val="nil"/>
              <w:bottom w:val="single" w:sz="2" w:space="0" w:color="auto"/>
            </w:tcBorders>
          </w:tcPr>
          <w:p w14:paraId="286C7CB7" w14:textId="77777777" w:rsidR="00D93BBC" w:rsidRDefault="00D93BBC" w:rsidP="007E1214">
            <w:pPr>
              <w:rPr>
                <w:lang w:val="en-US"/>
              </w:rPr>
            </w:pPr>
            <w:r>
              <w:rPr>
                <w:lang w:val="en-US"/>
              </w:rPr>
              <w:t>Carbura de calciu tehnica (carbid) S102</w:t>
            </w:r>
          </w:p>
        </w:tc>
        <w:tc>
          <w:tcPr>
            <w:tcW w:w="1137" w:type="dxa"/>
            <w:gridSpan w:val="4"/>
            <w:tcBorders>
              <w:top w:val="nil"/>
              <w:bottom w:val="single" w:sz="2" w:space="0" w:color="auto"/>
            </w:tcBorders>
          </w:tcPr>
          <w:p w14:paraId="64F932D9"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47209BC7" w14:textId="77777777" w:rsidR="00D93BBC" w:rsidRDefault="00D93BBC" w:rsidP="007E1214">
            <w:pPr>
              <w:rPr>
                <w:lang w:val="en-US"/>
              </w:rPr>
            </w:pPr>
            <w:r>
              <w:rPr>
                <w:lang w:val="en-US"/>
              </w:rPr>
              <w:t>0,17</w:t>
            </w:r>
          </w:p>
        </w:tc>
      </w:tr>
      <w:tr w:rsidR="00D93BBC" w14:paraId="606896C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FBE520A"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235E2AAB" w14:textId="77777777" w:rsidR="00D93BBC" w:rsidRDefault="00D93BBC" w:rsidP="007E1214">
            <w:pPr>
              <w:jc w:val="center"/>
              <w:rPr>
                <w:sz w:val="16"/>
                <w:szCs w:val="16"/>
                <w:lang w:val="en-US"/>
              </w:rPr>
            </w:pPr>
            <w:r>
              <w:rPr>
                <w:sz w:val="16"/>
                <w:szCs w:val="16"/>
                <w:lang w:val="en-US"/>
              </w:rPr>
              <w:t>2735725903453</w:t>
            </w:r>
          </w:p>
        </w:tc>
        <w:tc>
          <w:tcPr>
            <w:tcW w:w="5867" w:type="dxa"/>
            <w:gridSpan w:val="6"/>
            <w:tcBorders>
              <w:top w:val="nil"/>
              <w:bottom w:val="single" w:sz="2" w:space="0" w:color="auto"/>
            </w:tcBorders>
          </w:tcPr>
          <w:p w14:paraId="6E979E36" w14:textId="77777777" w:rsidR="00D93BBC" w:rsidRDefault="00D93BBC" w:rsidP="007E1214">
            <w:pPr>
              <w:rPr>
                <w:lang w:val="en-US"/>
              </w:rPr>
            </w:pPr>
            <w:r>
              <w:rPr>
                <w:lang w:val="en-US"/>
              </w:rPr>
              <w:t>Sirma pt. sudura, obisnuita dn=3,25</w:t>
            </w:r>
          </w:p>
        </w:tc>
        <w:tc>
          <w:tcPr>
            <w:tcW w:w="1137" w:type="dxa"/>
            <w:gridSpan w:val="4"/>
            <w:tcBorders>
              <w:top w:val="nil"/>
              <w:bottom w:val="single" w:sz="2" w:space="0" w:color="auto"/>
            </w:tcBorders>
          </w:tcPr>
          <w:p w14:paraId="499D7162"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38138881" w14:textId="77777777" w:rsidR="00D93BBC" w:rsidRDefault="00D93BBC" w:rsidP="007E1214">
            <w:pPr>
              <w:rPr>
                <w:lang w:val="en-US"/>
              </w:rPr>
            </w:pPr>
            <w:r>
              <w:rPr>
                <w:lang w:val="en-US"/>
              </w:rPr>
              <w:t>0,03</w:t>
            </w:r>
          </w:p>
        </w:tc>
      </w:tr>
      <w:tr w:rsidR="00D93BBC" w14:paraId="19A21DA4"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276D28EF" w14:textId="77777777" w:rsidR="00D93BBC" w:rsidRDefault="00D93BBC" w:rsidP="007E1214">
            <w:pPr>
              <w:rPr>
                <w:lang w:val="en-US"/>
              </w:rPr>
            </w:pPr>
            <w:r>
              <w:rPr>
                <w:lang w:val="en-US"/>
              </w:rPr>
              <w:t>54</w:t>
            </w:r>
          </w:p>
        </w:tc>
        <w:tc>
          <w:tcPr>
            <w:tcW w:w="1401" w:type="dxa"/>
            <w:gridSpan w:val="4"/>
            <w:tcBorders>
              <w:top w:val="single" w:sz="4" w:space="0" w:color="auto"/>
              <w:bottom w:val="single" w:sz="4" w:space="0" w:color="auto"/>
            </w:tcBorders>
          </w:tcPr>
          <w:p w14:paraId="21C82E18" w14:textId="77777777" w:rsidR="00D93BBC" w:rsidRDefault="00D93BBC" w:rsidP="007E1214">
            <w:pPr>
              <w:rPr>
                <w:lang w:val="en-US"/>
              </w:rPr>
            </w:pPr>
            <w:r>
              <w:rPr>
                <w:lang w:val="en-US"/>
              </w:rPr>
              <w:t>RpGD07A</w:t>
            </w:r>
          </w:p>
          <w:p w14:paraId="179D1D52"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017A9B06"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Grunduirea si vopsirea conductelor si aparatelor cu miniu de plumb si vopsea galbena de ulei, avind diametrul exterior de pina la 60 mm inclusiv</w:t>
            </w:r>
            <w:r>
              <w:rPr>
                <w:rFonts w:ascii="Times New Roman CYR" w:hAnsi="Times New Roman CYR" w:cs="Times New Roman CYR"/>
                <w:sz w:val="16"/>
                <w:szCs w:val="16"/>
                <w:lang w:val="en-US"/>
              </w:rPr>
              <w:t xml:space="preserve"> </w:t>
            </w:r>
          </w:p>
          <w:p w14:paraId="5799EC8D"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4714BFFB" w14:textId="77777777" w:rsidR="00D93BBC" w:rsidRDefault="00D93BBC" w:rsidP="007E1214">
            <w:pPr>
              <w:jc w:val="center"/>
              <w:rPr>
                <w:lang w:val="en-US"/>
              </w:rPr>
            </w:pPr>
            <w:r>
              <w:rPr>
                <w:lang w:val="en-US"/>
              </w:rPr>
              <w:t>m</w:t>
            </w:r>
          </w:p>
        </w:tc>
        <w:tc>
          <w:tcPr>
            <w:tcW w:w="1119" w:type="dxa"/>
            <w:gridSpan w:val="3"/>
            <w:tcBorders>
              <w:top w:val="single" w:sz="4" w:space="0" w:color="auto"/>
              <w:bottom w:val="single" w:sz="4" w:space="0" w:color="auto"/>
            </w:tcBorders>
            <w:vAlign w:val="center"/>
          </w:tcPr>
          <w:p w14:paraId="0215CE90" w14:textId="77777777" w:rsidR="00D93BBC" w:rsidRPr="00B400BD" w:rsidRDefault="00D93BBC" w:rsidP="007E1214">
            <w:pPr>
              <w:jc w:val="center"/>
              <w:rPr>
                <w:b/>
                <w:bCs/>
                <w:lang w:val="en-US"/>
              </w:rPr>
            </w:pPr>
            <w:r w:rsidRPr="00B400BD">
              <w:rPr>
                <w:b/>
                <w:bCs/>
                <w:lang w:val="en-US"/>
              </w:rPr>
              <w:t>112,00</w:t>
            </w:r>
          </w:p>
        </w:tc>
      </w:tr>
      <w:tr w:rsidR="00D93BBC" w14:paraId="41D020B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7B57E050" w14:textId="77777777" w:rsidR="00D93BBC" w:rsidRDefault="00D93BBC" w:rsidP="007E1214">
            <w:pPr>
              <w:rPr>
                <w:lang w:val="en-US"/>
              </w:rPr>
            </w:pPr>
          </w:p>
        </w:tc>
        <w:tc>
          <w:tcPr>
            <w:tcW w:w="1401" w:type="dxa"/>
            <w:gridSpan w:val="4"/>
            <w:tcBorders>
              <w:top w:val="nil"/>
              <w:bottom w:val="single" w:sz="2" w:space="0" w:color="auto"/>
            </w:tcBorders>
            <w:vAlign w:val="center"/>
          </w:tcPr>
          <w:p w14:paraId="754555B2" w14:textId="77777777" w:rsidR="00D93BBC" w:rsidRDefault="00D93BBC" w:rsidP="007E1214">
            <w:pPr>
              <w:jc w:val="center"/>
              <w:rPr>
                <w:sz w:val="16"/>
                <w:szCs w:val="16"/>
                <w:lang w:val="en-US"/>
              </w:rPr>
            </w:pPr>
            <w:r>
              <w:rPr>
                <w:sz w:val="16"/>
                <w:szCs w:val="16"/>
                <w:lang w:val="en-US"/>
              </w:rPr>
              <w:t>7136040011749</w:t>
            </w:r>
          </w:p>
        </w:tc>
        <w:tc>
          <w:tcPr>
            <w:tcW w:w="5867" w:type="dxa"/>
            <w:gridSpan w:val="6"/>
            <w:tcBorders>
              <w:top w:val="nil"/>
              <w:bottom w:val="single" w:sz="2" w:space="0" w:color="auto"/>
            </w:tcBorders>
          </w:tcPr>
          <w:p w14:paraId="7FF5786F" w14:textId="77777777" w:rsidR="00D93BBC" w:rsidRDefault="00D93BBC" w:rsidP="007E1214">
            <w:pPr>
              <w:rPr>
                <w:lang w:val="en-US"/>
              </w:rPr>
            </w:pPr>
            <w:r>
              <w:rPr>
                <w:lang w:val="en-US"/>
              </w:rPr>
              <w:t>Instalator incalzire si gaze</w:t>
            </w:r>
          </w:p>
        </w:tc>
        <w:tc>
          <w:tcPr>
            <w:tcW w:w="1119" w:type="dxa"/>
            <w:gridSpan w:val="3"/>
            <w:tcBorders>
              <w:top w:val="nil"/>
              <w:bottom w:val="single" w:sz="2" w:space="0" w:color="auto"/>
            </w:tcBorders>
          </w:tcPr>
          <w:p w14:paraId="071A3463"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13586966" w14:textId="77777777" w:rsidR="00D93BBC" w:rsidRDefault="00D93BBC" w:rsidP="007E1214">
            <w:pPr>
              <w:rPr>
                <w:lang w:val="en-US"/>
              </w:rPr>
            </w:pPr>
            <w:r>
              <w:rPr>
                <w:lang w:val="en-US"/>
              </w:rPr>
              <w:t>11,20</w:t>
            </w:r>
          </w:p>
        </w:tc>
      </w:tr>
      <w:tr w:rsidR="00D93BBC" w14:paraId="36288CD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8839180"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1A71BBDC" w14:textId="77777777" w:rsidR="00D93BBC" w:rsidRDefault="00D93BBC" w:rsidP="007E1214">
            <w:pPr>
              <w:jc w:val="center"/>
              <w:rPr>
                <w:sz w:val="16"/>
                <w:szCs w:val="16"/>
                <w:lang w:val="en-US"/>
              </w:rPr>
            </w:pPr>
            <w:r>
              <w:rPr>
                <w:sz w:val="16"/>
                <w:szCs w:val="16"/>
                <w:lang w:val="en-US"/>
              </w:rPr>
              <w:t>2430116100034</w:t>
            </w:r>
          </w:p>
        </w:tc>
        <w:tc>
          <w:tcPr>
            <w:tcW w:w="5867" w:type="dxa"/>
            <w:gridSpan w:val="6"/>
            <w:tcBorders>
              <w:top w:val="nil"/>
              <w:bottom w:val="single" w:sz="2" w:space="0" w:color="auto"/>
            </w:tcBorders>
          </w:tcPr>
          <w:p w14:paraId="1840B107" w14:textId="77777777" w:rsidR="00D93BBC" w:rsidRDefault="00D93BBC" w:rsidP="007E1214">
            <w:pPr>
              <w:rPr>
                <w:lang w:val="en-US"/>
              </w:rPr>
            </w:pPr>
            <w:r>
              <w:rPr>
                <w:lang w:val="en-US"/>
              </w:rPr>
              <w:t>Grund, ulei anticoroziv miniu superior</w:t>
            </w:r>
          </w:p>
        </w:tc>
        <w:tc>
          <w:tcPr>
            <w:tcW w:w="1137" w:type="dxa"/>
            <w:gridSpan w:val="4"/>
            <w:tcBorders>
              <w:top w:val="nil"/>
              <w:bottom w:val="single" w:sz="2" w:space="0" w:color="auto"/>
            </w:tcBorders>
          </w:tcPr>
          <w:p w14:paraId="04D425AD"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59B5FFF0" w14:textId="77777777" w:rsidR="00D93BBC" w:rsidRDefault="00D93BBC" w:rsidP="007E1214">
            <w:pPr>
              <w:rPr>
                <w:lang w:val="en-US"/>
              </w:rPr>
            </w:pPr>
            <w:r>
              <w:rPr>
                <w:lang w:val="en-US"/>
              </w:rPr>
              <w:t>2,24</w:t>
            </w:r>
          </w:p>
        </w:tc>
      </w:tr>
      <w:tr w:rsidR="00D93BBC" w14:paraId="56F5F85A"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CAF7768"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0284BB2F" w14:textId="77777777" w:rsidR="00D93BBC" w:rsidRDefault="00D93BBC" w:rsidP="007E1214">
            <w:pPr>
              <w:jc w:val="center"/>
              <w:rPr>
                <w:sz w:val="16"/>
                <w:szCs w:val="16"/>
                <w:lang w:val="en-US"/>
              </w:rPr>
            </w:pPr>
            <w:r>
              <w:rPr>
                <w:sz w:val="16"/>
                <w:szCs w:val="16"/>
                <w:lang w:val="en-US"/>
              </w:rPr>
              <w:t>2430116103311</w:t>
            </w:r>
          </w:p>
        </w:tc>
        <w:tc>
          <w:tcPr>
            <w:tcW w:w="5867" w:type="dxa"/>
            <w:gridSpan w:val="6"/>
            <w:tcBorders>
              <w:top w:val="nil"/>
              <w:bottom w:val="single" w:sz="2" w:space="0" w:color="auto"/>
            </w:tcBorders>
          </w:tcPr>
          <w:p w14:paraId="390DAADA" w14:textId="77777777" w:rsidR="00D93BBC" w:rsidRDefault="00D93BBC" w:rsidP="007E1214">
            <w:pPr>
              <w:rPr>
                <w:lang w:val="en-US"/>
              </w:rPr>
            </w:pPr>
            <w:r>
              <w:rPr>
                <w:lang w:val="en-US"/>
              </w:rPr>
              <w:t>Vopsea galbena V 451 - 3</w:t>
            </w:r>
          </w:p>
        </w:tc>
        <w:tc>
          <w:tcPr>
            <w:tcW w:w="1137" w:type="dxa"/>
            <w:gridSpan w:val="4"/>
            <w:tcBorders>
              <w:top w:val="nil"/>
              <w:bottom w:val="single" w:sz="2" w:space="0" w:color="auto"/>
            </w:tcBorders>
          </w:tcPr>
          <w:p w14:paraId="5C60508D"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75FF1C84" w14:textId="77777777" w:rsidR="00D93BBC" w:rsidRDefault="00D93BBC" w:rsidP="007E1214">
            <w:pPr>
              <w:rPr>
                <w:lang w:val="en-US"/>
              </w:rPr>
            </w:pPr>
            <w:r>
              <w:rPr>
                <w:lang w:val="en-US"/>
              </w:rPr>
              <w:t>2,80</w:t>
            </w:r>
          </w:p>
        </w:tc>
      </w:tr>
      <w:tr w:rsidR="00D93BBC" w14:paraId="6DF0ABB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5456D0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4374D207" w14:textId="77777777" w:rsidR="00D93BBC" w:rsidRDefault="00D93BBC" w:rsidP="007E1214">
            <w:pPr>
              <w:jc w:val="center"/>
              <w:rPr>
                <w:sz w:val="16"/>
                <w:szCs w:val="16"/>
                <w:lang w:val="en-US"/>
              </w:rPr>
            </w:pPr>
            <w:r>
              <w:rPr>
                <w:sz w:val="16"/>
                <w:szCs w:val="16"/>
                <w:lang w:val="en-US"/>
              </w:rPr>
              <w:t>2320116200573</w:t>
            </w:r>
          </w:p>
        </w:tc>
        <w:tc>
          <w:tcPr>
            <w:tcW w:w="5867" w:type="dxa"/>
            <w:gridSpan w:val="6"/>
            <w:tcBorders>
              <w:top w:val="nil"/>
              <w:bottom w:val="single" w:sz="2" w:space="0" w:color="auto"/>
            </w:tcBorders>
          </w:tcPr>
          <w:p w14:paraId="73AA35A0" w14:textId="77777777" w:rsidR="00D93BBC" w:rsidRDefault="00D93BBC" w:rsidP="007E1214">
            <w:pPr>
              <w:rPr>
                <w:lang w:val="en-US"/>
              </w:rPr>
            </w:pPr>
            <w:r>
              <w:rPr>
                <w:lang w:val="en-US"/>
              </w:rPr>
              <w:t>Benzina auto tip CO/R 75</w:t>
            </w:r>
          </w:p>
        </w:tc>
        <w:tc>
          <w:tcPr>
            <w:tcW w:w="1137" w:type="dxa"/>
            <w:gridSpan w:val="4"/>
            <w:tcBorders>
              <w:top w:val="nil"/>
              <w:bottom w:val="single" w:sz="2" w:space="0" w:color="auto"/>
            </w:tcBorders>
          </w:tcPr>
          <w:p w14:paraId="63D82838" w14:textId="77777777" w:rsidR="00D93BBC" w:rsidRDefault="00D93BBC" w:rsidP="007E1214">
            <w:pPr>
              <w:rPr>
                <w:lang w:val="en-US"/>
              </w:rPr>
            </w:pPr>
            <w:r>
              <w:rPr>
                <w:lang w:val="en-US"/>
              </w:rPr>
              <w:t>l</w:t>
            </w:r>
          </w:p>
        </w:tc>
        <w:tc>
          <w:tcPr>
            <w:tcW w:w="1101" w:type="dxa"/>
            <w:gridSpan w:val="2"/>
            <w:tcBorders>
              <w:top w:val="nil"/>
              <w:bottom w:val="single" w:sz="2" w:space="0" w:color="auto"/>
            </w:tcBorders>
          </w:tcPr>
          <w:p w14:paraId="768BD82A" w14:textId="77777777" w:rsidR="00D93BBC" w:rsidRDefault="00D93BBC" w:rsidP="007E1214">
            <w:pPr>
              <w:rPr>
                <w:lang w:val="en-US"/>
              </w:rPr>
            </w:pPr>
            <w:r>
              <w:rPr>
                <w:lang w:val="en-US"/>
              </w:rPr>
              <w:t>2,80</w:t>
            </w:r>
          </w:p>
        </w:tc>
      </w:tr>
      <w:tr w:rsidR="00D93BBC" w14:paraId="3962E52D"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44F8208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E050341" w14:textId="77777777" w:rsidR="00D93BBC" w:rsidRDefault="00D93BBC" w:rsidP="007E1214">
            <w:pPr>
              <w:jc w:val="center"/>
              <w:rPr>
                <w:sz w:val="16"/>
                <w:szCs w:val="16"/>
                <w:lang w:val="en-US"/>
              </w:rPr>
            </w:pPr>
            <w:r>
              <w:rPr>
                <w:sz w:val="16"/>
                <w:szCs w:val="16"/>
                <w:lang w:val="en-US"/>
              </w:rPr>
              <w:t>1711317309326</w:t>
            </w:r>
          </w:p>
        </w:tc>
        <w:tc>
          <w:tcPr>
            <w:tcW w:w="5867" w:type="dxa"/>
            <w:gridSpan w:val="6"/>
            <w:tcBorders>
              <w:top w:val="nil"/>
              <w:bottom w:val="single" w:sz="2" w:space="0" w:color="auto"/>
            </w:tcBorders>
          </w:tcPr>
          <w:p w14:paraId="215ACC80" w14:textId="77777777" w:rsidR="00D93BBC" w:rsidRDefault="00D93BBC" w:rsidP="007E1214">
            <w:pPr>
              <w:rPr>
                <w:lang w:val="en-US"/>
              </w:rPr>
            </w:pPr>
            <w:r>
              <w:rPr>
                <w:lang w:val="en-US"/>
              </w:rPr>
              <w:t>Cirpe de sters</w:t>
            </w:r>
          </w:p>
        </w:tc>
        <w:tc>
          <w:tcPr>
            <w:tcW w:w="1137" w:type="dxa"/>
            <w:gridSpan w:val="4"/>
            <w:tcBorders>
              <w:top w:val="nil"/>
              <w:bottom w:val="single" w:sz="2" w:space="0" w:color="auto"/>
            </w:tcBorders>
          </w:tcPr>
          <w:p w14:paraId="336415F4"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21AB081C" w14:textId="77777777" w:rsidR="00D93BBC" w:rsidRDefault="00D93BBC" w:rsidP="007E1214">
            <w:pPr>
              <w:rPr>
                <w:lang w:val="en-US"/>
              </w:rPr>
            </w:pPr>
            <w:r>
              <w:rPr>
                <w:lang w:val="en-US"/>
              </w:rPr>
              <w:t>0,34</w:t>
            </w:r>
          </w:p>
        </w:tc>
      </w:tr>
      <w:tr w:rsidR="00D93BBC" w14:paraId="4EECC06F"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21FEC25F" w14:textId="77777777" w:rsidR="00D93BBC" w:rsidRDefault="00D93BBC" w:rsidP="007E1214">
            <w:pPr>
              <w:rPr>
                <w:lang w:val="en-US"/>
              </w:rPr>
            </w:pPr>
            <w:r>
              <w:rPr>
                <w:lang w:val="en-US"/>
              </w:rPr>
              <w:t>55</w:t>
            </w:r>
          </w:p>
        </w:tc>
        <w:tc>
          <w:tcPr>
            <w:tcW w:w="1401" w:type="dxa"/>
            <w:gridSpan w:val="4"/>
            <w:tcBorders>
              <w:top w:val="single" w:sz="4" w:space="0" w:color="auto"/>
              <w:bottom w:val="single" w:sz="4" w:space="0" w:color="auto"/>
            </w:tcBorders>
          </w:tcPr>
          <w:p w14:paraId="457373E1" w14:textId="77777777" w:rsidR="00D93BBC" w:rsidRDefault="00D93BBC" w:rsidP="007E1214">
            <w:pPr>
              <w:rPr>
                <w:lang w:val="en-US"/>
              </w:rPr>
            </w:pPr>
            <w:r>
              <w:rPr>
                <w:lang w:val="en-US"/>
              </w:rPr>
              <w:t>RpGD03A</w:t>
            </w:r>
          </w:p>
          <w:p w14:paraId="79314F82"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73C42715"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Verificarea definitiva a instalatiei de gaze, in prezenta reprezentantului societatii de distributie a gazelor, conductele fiind aparente cu D=3/8"-1"</w:t>
            </w:r>
            <w:r>
              <w:rPr>
                <w:rFonts w:ascii="Times New Roman CYR" w:hAnsi="Times New Roman CYR" w:cs="Times New Roman CYR"/>
                <w:sz w:val="16"/>
                <w:szCs w:val="16"/>
                <w:lang w:val="en-US"/>
              </w:rPr>
              <w:t xml:space="preserve"> </w:t>
            </w:r>
          </w:p>
          <w:p w14:paraId="471C5062"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24448DE7" w14:textId="77777777" w:rsidR="00D93BBC" w:rsidRDefault="00D93BBC" w:rsidP="007E1214">
            <w:pPr>
              <w:jc w:val="center"/>
              <w:rPr>
                <w:lang w:val="en-US"/>
              </w:rPr>
            </w:pPr>
            <w:r>
              <w:rPr>
                <w:lang w:val="en-US"/>
              </w:rPr>
              <w:t>m</w:t>
            </w:r>
          </w:p>
        </w:tc>
        <w:tc>
          <w:tcPr>
            <w:tcW w:w="1119" w:type="dxa"/>
            <w:gridSpan w:val="3"/>
            <w:tcBorders>
              <w:top w:val="single" w:sz="4" w:space="0" w:color="auto"/>
              <w:bottom w:val="single" w:sz="4" w:space="0" w:color="auto"/>
            </w:tcBorders>
            <w:vAlign w:val="center"/>
          </w:tcPr>
          <w:p w14:paraId="7504A9A3" w14:textId="77777777" w:rsidR="00D93BBC" w:rsidRPr="00B400BD" w:rsidRDefault="00D93BBC" w:rsidP="007E1214">
            <w:pPr>
              <w:jc w:val="center"/>
              <w:rPr>
                <w:b/>
                <w:bCs/>
                <w:lang w:val="en-US"/>
              </w:rPr>
            </w:pPr>
            <w:r w:rsidRPr="00B400BD">
              <w:rPr>
                <w:b/>
                <w:bCs/>
                <w:lang w:val="en-US"/>
              </w:rPr>
              <w:t>111,00</w:t>
            </w:r>
          </w:p>
        </w:tc>
      </w:tr>
      <w:tr w:rsidR="00D93BBC" w14:paraId="4673A288"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6B9F43A7" w14:textId="77777777" w:rsidR="00D93BBC" w:rsidRDefault="00D93BBC" w:rsidP="007E1214">
            <w:pPr>
              <w:rPr>
                <w:lang w:val="en-US"/>
              </w:rPr>
            </w:pPr>
          </w:p>
        </w:tc>
        <w:tc>
          <w:tcPr>
            <w:tcW w:w="1401" w:type="dxa"/>
            <w:gridSpan w:val="4"/>
            <w:tcBorders>
              <w:top w:val="nil"/>
              <w:bottom w:val="single" w:sz="2" w:space="0" w:color="auto"/>
            </w:tcBorders>
            <w:vAlign w:val="center"/>
          </w:tcPr>
          <w:p w14:paraId="57F35BFF" w14:textId="77777777" w:rsidR="00D93BBC" w:rsidRDefault="00D93BBC" w:rsidP="007E1214">
            <w:pPr>
              <w:jc w:val="center"/>
              <w:rPr>
                <w:sz w:val="16"/>
                <w:szCs w:val="16"/>
                <w:lang w:val="en-US"/>
              </w:rPr>
            </w:pPr>
            <w:r>
              <w:rPr>
                <w:sz w:val="16"/>
                <w:szCs w:val="16"/>
                <w:lang w:val="en-US"/>
              </w:rPr>
              <w:t>7136040011749</w:t>
            </w:r>
          </w:p>
        </w:tc>
        <w:tc>
          <w:tcPr>
            <w:tcW w:w="5867" w:type="dxa"/>
            <w:gridSpan w:val="6"/>
            <w:tcBorders>
              <w:top w:val="nil"/>
              <w:bottom w:val="single" w:sz="2" w:space="0" w:color="auto"/>
            </w:tcBorders>
          </w:tcPr>
          <w:p w14:paraId="2E1D28EB" w14:textId="77777777" w:rsidR="00D93BBC" w:rsidRDefault="00D93BBC" w:rsidP="007E1214">
            <w:pPr>
              <w:rPr>
                <w:lang w:val="en-US"/>
              </w:rPr>
            </w:pPr>
            <w:r>
              <w:rPr>
                <w:lang w:val="en-US"/>
              </w:rPr>
              <w:t>Instalator incalzire si gaze</w:t>
            </w:r>
          </w:p>
        </w:tc>
        <w:tc>
          <w:tcPr>
            <w:tcW w:w="1119" w:type="dxa"/>
            <w:gridSpan w:val="3"/>
            <w:tcBorders>
              <w:top w:val="nil"/>
              <w:bottom w:val="single" w:sz="2" w:space="0" w:color="auto"/>
            </w:tcBorders>
          </w:tcPr>
          <w:p w14:paraId="2FB78CB3"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2F9D73E3" w14:textId="77777777" w:rsidR="00D93BBC" w:rsidRDefault="00D93BBC" w:rsidP="007E1214">
            <w:pPr>
              <w:rPr>
                <w:lang w:val="en-US"/>
              </w:rPr>
            </w:pPr>
            <w:r>
              <w:rPr>
                <w:lang w:val="en-US"/>
              </w:rPr>
              <w:t>11,10</w:t>
            </w:r>
          </w:p>
        </w:tc>
      </w:tr>
      <w:tr w:rsidR="00D93BBC" w14:paraId="313D10E9"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5D2F17CB"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2B09F29" w14:textId="77777777" w:rsidR="00D93BBC" w:rsidRDefault="00D93BBC" w:rsidP="007E1214">
            <w:pPr>
              <w:jc w:val="center"/>
              <w:rPr>
                <w:sz w:val="16"/>
                <w:szCs w:val="16"/>
                <w:lang w:val="en-US"/>
              </w:rPr>
            </w:pPr>
            <w:r>
              <w:rPr>
                <w:sz w:val="16"/>
                <w:szCs w:val="16"/>
                <w:lang w:val="en-US"/>
              </w:rPr>
              <w:t>2451317344000</w:t>
            </w:r>
          </w:p>
        </w:tc>
        <w:tc>
          <w:tcPr>
            <w:tcW w:w="5867" w:type="dxa"/>
            <w:gridSpan w:val="6"/>
            <w:tcBorders>
              <w:top w:val="nil"/>
              <w:bottom w:val="single" w:sz="2" w:space="0" w:color="auto"/>
            </w:tcBorders>
          </w:tcPr>
          <w:p w14:paraId="7CD6CE9E" w14:textId="77777777" w:rsidR="00D93BBC" w:rsidRDefault="00D93BBC" w:rsidP="007E1214">
            <w:pPr>
              <w:rPr>
                <w:lang w:val="en-US"/>
              </w:rPr>
            </w:pPr>
            <w:r>
              <w:rPr>
                <w:lang w:val="en-US"/>
              </w:rPr>
              <w:t>Sapun de rufe S 189</w:t>
            </w:r>
          </w:p>
        </w:tc>
        <w:tc>
          <w:tcPr>
            <w:tcW w:w="1137" w:type="dxa"/>
            <w:gridSpan w:val="4"/>
            <w:tcBorders>
              <w:top w:val="nil"/>
              <w:bottom w:val="single" w:sz="2" w:space="0" w:color="auto"/>
            </w:tcBorders>
          </w:tcPr>
          <w:p w14:paraId="57C184CC" w14:textId="77777777" w:rsidR="00D93BBC" w:rsidRDefault="00D93BBC" w:rsidP="007E1214">
            <w:pPr>
              <w:rPr>
                <w:lang w:val="en-US"/>
              </w:rPr>
            </w:pPr>
            <w:r>
              <w:rPr>
                <w:lang w:val="en-US"/>
              </w:rPr>
              <w:t>kg</w:t>
            </w:r>
          </w:p>
        </w:tc>
        <w:tc>
          <w:tcPr>
            <w:tcW w:w="1101" w:type="dxa"/>
            <w:gridSpan w:val="2"/>
            <w:tcBorders>
              <w:top w:val="nil"/>
              <w:bottom w:val="single" w:sz="2" w:space="0" w:color="auto"/>
            </w:tcBorders>
          </w:tcPr>
          <w:p w14:paraId="36107AA0" w14:textId="77777777" w:rsidR="00D93BBC" w:rsidRDefault="00D93BBC" w:rsidP="007E1214">
            <w:pPr>
              <w:rPr>
                <w:lang w:val="en-US"/>
              </w:rPr>
            </w:pPr>
            <w:r>
              <w:rPr>
                <w:lang w:val="en-US"/>
              </w:rPr>
              <w:t>3,33</w:t>
            </w:r>
          </w:p>
        </w:tc>
      </w:tr>
      <w:tr w:rsidR="00D93BBC" w14:paraId="1D3081F7"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EBE8ABF"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3EDD7B88" w14:textId="77777777" w:rsidR="00D93BBC" w:rsidRDefault="00D93BBC" w:rsidP="007E1214">
            <w:pPr>
              <w:jc w:val="center"/>
              <w:rPr>
                <w:sz w:val="16"/>
                <w:szCs w:val="16"/>
                <w:lang w:val="en-US"/>
              </w:rPr>
            </w:pPr>
            <w:r>
              <w:rPr>
                <w:sz w:val="16"/>
                <w:szCs w:val="16"/>
                <w:lang w:val="en-US"/>
              </w:rPr>
              <w:t>2875277410000</w:t>
            </w:r>
          </w:p>
        </w:tc>
        <w:tc>
          <w:tcPr>
            <w:tcW w:w="5867" w:type="dxa"/>
            <w:gridSpan w:val="6"/>
            <w:tcBorders>
              <w:top w:val="nil"/>
              <w:bottom w:val="single" w:sz="2" w:space="0" w:color="auto"/>
            </w:tcBorders>
          </w:tcPr>
          <w:p w14:paraId="51D8E872" w14:textId="77777777" w:rsidR="00D93BBC" w:rsidRDefault="00D93BBC" w:rsidP="007E1214">
            <w:pPr>
              <w:rPr>
                <w:lang w:val="en-US"/>
              </w:rPr>
            </w:pPr>
            <w:r>
              <w:rPr>
                <w:lang w:val="en-US"/>
              </w:rPr>
              <w:t>Compresor de aer</w:t>
            </w:r>
          </w:p>
        </w:tc>
        <w:tc>
          <w:tcPr>
            <w:tcW w:w="1119" w:type="dxa"/>
            <w:gridSpan w:val="3"/>
            <w:tcBorders>
              <w:top w:val="nil"/>
              <w:bottom w:val="single" w:sz="2" w:space="0" w:color="auto"/>
            </w:tcBorders>
          </w:tcPr>
          <w:p w14:paraId="095A47AB"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677C0DF6" w14:textId="77777777" w:rsidR="00D93BBC" w:rsidRDefault="00D93BBC" w:rsidP="007E1214">
            <w:pPr>
              <w:rPr>
                <w:lang w:val="en-US"/>
              </w:rPr>
            </w:pPr>
            <w:r>
              <w:rPr>
                <w:lang w:val="en-US"/>
              </w:rPr>
              <w:t>11,10</w:t>
            </w:r>
          </w:p>
        </w:tc>
      </w:tr>
      <w:tr w:rsidR="00D93BBC" w14:paraId="1D050608" w14:textId="77777777" w:rsidTr="00D93BBC">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142" w:type="dxa"/>
        </w:trPr>
        <w:tc>
          <w:tcPr>
            <w:tcW w:w="700" w:type="dxa"/>
            <w:tcBorders>
              <w:bottom w:val="nil"/>
              <w:right w:val="nil"/>
            </w:tcBorders>
          </w:tcPr>
          <w:p w14:paraId="68F6B446" w14:textId="77777777" w:rsidR="00D93BBC" w:rsidRDefault="00D93BBC" w:rsidP="007E1214">
            <w:pPr>
              <w:rPr>
                <w:sz w:val="8"/>
                <w:szCs w:val="8"/>
                <w:lang w:val="en-US"/>
              </w:rPr>
            </w:pPr>
          </w:p>
        </w:tc>
        <w:tc>
          <w:tcPr>
            <w:tcW w:w="1261" w:type="dxa"/>
            <w:gridSpan w:val="3"/>
            <w:tcBorders>
              <w:left w:val="nil"/>
              <w:bottom w:val="nil"/>
              <w:right w:val="nil"/>
            </w:tcBorders>
          </w:tcPr>
          <w:p w14:paraId="5B6ECF93" w14:textId="77777777" w:rsidR="00D93BBC" w:rsidRDefault="00D93BBC" w:rsidP="007E1214">
            <w:pPr>
              <w:rPr>
                <w:sz w:val="8"/>
                <w:szCs w:val="8"/>
                <w:lang w:val="en-US"/>
              </w:rPr>
            </w:pPr>
          </w:p>
        </w:tc>
        <w:tc>
          <w:tcPr>
            <w:tcW w:w="3351" w:type="dxa"/>
            <w:gridSpan w:val="4"/>
            <w:tcBorders>
              <w:left w:val="nil"/>
              <w:bottom w:val="nil"/>
              <w:right w:val="nil"/>
            </w:tcBorders>
          </w:tcPr>
          <w:p w14:paraId="451E14B1" w14:textId="77777777" w:rsidR="00D93BBC" w:rsidRDefault="00D93BBC" w:rsidP="007E1214">
            <w:pPr>
              <w:rPr>
                <w:sz w:val="8"/>
                <w:szCs w:val="8"/>
                <w:lang w:val="en-US"/>
              </w:rPr>
            </w:pPr>
          </w:p>
          <w:p w14:paraId="2E0C9F6C" w14:textId="77777777" w:rsidR="00D93BBC" w:rsidRDefault="00D93BBC" w:rsidP="007E1214">
            <w:pPr>
              <w:rPr>
                <w:sz w:val="8"/>
                <w:szCs w:val="8"/>
                <w:lang w:val="en-US"/>
              </w:rPr>
            </w:pPr>
          </w:p>
          <w:p w14:paraId="354CB2E6" w14:textId="77777777" w:rsidR="00D93BBC" w:rsidRDefault="00D93BBC" w:rsidP="007E1214">
            <w:pPr>
              <w:rPr>
                <w:sz w:val="8"/>
                <w:szCs w:val="8"/>
                <w:lang w:val="en-US"/>
              </w:rPr>
            </w:pPr>
          </w:p>
        </w:tc>
        <w:tc>
          <w:tcPr>
            <w:tcW w:w="1119" w:type="dxa"/>
            <w:tcBorders>
              <w:left w:val="nil"/>
              <w:bottom w:val="nil"/>
              <w:right w:val="nil"/>
            </w:tcBorders>
          </w:tcPr>
          <w:p w14:paraId="5A77F207" w14:textId="77777777" w:rsidR="00D93BBC" w:rsidRDefault="00D93BBC" w:rsidP="007E1214">
            <w:pPr>
              <w:rPr>
                <w:sz w:val="8"/>
                <w:szCs w:val="8"/>
                <w:lang w:val="en-US"/>
              </w:rPr>
            </w:pPr>
          </w:p>
        </w:tc>
        <w:tc>
          <w:tcPr>
            <w:tcW w:w="1119" w:type="dxa"/>
            <w:tcBorders>
              <w:left w:val="nil"/>
              <w:bottom w:val="nil"/>
              <w:right w:val="nil"/>
            </w:tcBorders>
          </w:tcPr>
          <w:p w14:paraId="468CD387" w14:textId="77777777" w:rsidR="00D93BBC" w:rsidRDefault="00D93BBC" w:rsidP="007E1214">
            <w:pPr>
              <w:rPr>
                <w:sz w:val="8"/>
                <w:szCs w:val="8"/>
                <w:lang w:val="en-US"/>
              </w:rPr>
            </w:pPr>
          </w:p>
        </w:tc>
        <w:tc>
          <w:tcPr>
            <w:tcW w:w="1397" w:type="dxa"/>
            <w:gridSpan w:val="3"/>
            <w:tcBorders>
              <w:left w:val="nil"/>
              <w:bottom w:val="nil"/>
              <w:right w:val="nil"/>
            </w:tcBorders>
          </w:tcPr>
          <w:p w14:paraId="239BCBD8" w14:textId="77777777" w:rsidR="00D93BBC" w:rsidRDefault="00D93BBC" w:rsidP="007E1214">
            <w:pPr>
              <w:rPr>
                <w:sz w:val="8"/>
                <w:szCs w:val="8"/>
                <w:lang w:val="en-US"/>
              </w:rPr>
            </w:pPr>
          </w:p>
        </w:tc>
        <w:tc>
          <w:tcPr>
            <w:tcW w:w="1259" w:type="dxa"/>
            <w:gridSpan w:val="4"/>
            <w:tcBorders>
              <w:left w:val="nil"/>
              <w:bottom w:val="nil"/>
            </w:tcBorders>
          </w:tcPr>
          <w:p w14:paraId="2AE7E33B" w14:textId="77777777" w:rsidR="00D93BBC" w:rsidRDefault="00D93BBC" w:rsidP="007E1214">
            <w:pPr>
              <w:rPr>
                <w:sz w:val="8"/>
                <w:szCs w:val="8"/>
                <w:lang w:val="en-US"/>
              </w:rPr>
            </w:pPr>
          </w:p>
        </w:tc>
      </w:tr>
      <w:tr w:rsidR="00D93BBC" w:rsidRPr="00EB582C" w14:paraId="0B67A615" w14:textId="77777777" w:rsidTr="00D93BBC">
        <w:tblPrEx>
          <w:tblBorders>
            <w:insideH w:val="none" w:sz="0" w:space="0" w:color="auto"/>
            <w:insideV w:val="none" w:sz="0" w:space="0" w:color="auto"/>
          </w:tblBorders>
        </w:tblPrEx>
        <w:trPr>
          <w:trHeight w:val="340"/>
        </w:trPr>
        <w:tc>
          <w:tcPr>
            <w:tcW w:w="700" w:type="dxa"/>
            <w:tcBorders>
              <w:top w:val="single" w:sz="4" w:space="0" w:color="auto"/>
              <w:bottom w:val="single" w:sz="4" w:space="0" w:color="auto"/>
              <w:right w:val="nil"/>
            </w:tcBorders>
          </w:tcPr>
          <w:p w14:paraId="64C53234" w14:textId="77777777" w:rsidR="00D93BBC" w:rsidRDefault="00D93BBC" w:rsidP="007E1214">
            <w:pPr>
              <w:rPr>
                <w:lang w:val="en-US"/>
              </w:rPr>
            </w:pPr>
            <w:r>
              <w:rPr>
                <w:lang w:val="en-US"/>
              </w:rPr>
              <w:t xml:space="preserve"> </w:t>
            </w:r>
          </w:p>
        </w:tc>
        <w:tc>
          <w:tcPr>
            <w:tcW w:w="1261" w:type="dxa"/>
            <w:gridSpan w:val="3"/>
            <w:tcBorders>
              <w:top w:val="single" w:sz="4" w:space="0" w:color="auto"/>
              <w:left w:val="nil"/>
              <w:bottom w:val="single" w:sz="4" w:space="0" w:color="auto"/>
              <w:right w:val="nil"/>
            </w:tcBorders>
          </w:tcPr>
          <w:p w14:paraId="7C23D1CC" w14:textId="77777777" w:rsidR="00D93BBC" w:rsidRDefault="00D93BBC" w:rsidP="007E1214">
            <w:pPr>
              <w:rPr>
                <w:lang w:val="en-US"/>
              </w:rPr>
            </w:pPr>
          </w:p>
        </w:tc>
        <w:tc>
          <w:tcPr>
            <w:tcW w:w="3351" w:type="dxa"/>
            <w:gridSpan w:val="4"/>
            <w:tcBorders>
              <w:top w:val="single" w:sz="4" w:space="0" w:color="auto"/>
              <w:left w:val="nil"/>
              <w:bottom w:val="single" w:sz="4" w:space="0" w:color="auto"/>
              <w:right w:val="nil"/>
            </w:tcBorders>
          </w:tcPr>
          <w:p w14:paraId="0534884F" w14:textId="77777777" w:rsidR="00D93BBC" w:rsidRDefault="00D93BBC" w:rsidP="007E1214">
            <w:pPr>
              <w:rPr>
                <w:lang w:val="en-US"/>
              </w:rPr>
            </w:pPr>
            <w:r>
              <w:rPr>
                <w:lang w:val="en-US"/>
              </w:rPr>
              <w:t>Total</w:t>
            </w:r>
          </w:p>
        </w:tc>
        <w:tc>
          <w:tcPr>
            <w:tcW w:w="1119" w:type="dxa"/>
            <w:tcBorders>
              <w:top w:val="single" w:sz="4" w:space="0" w:color="auto"/>
              <w:left w:val="nil"/>
              <w:bottom w:val="single" w:sz="4" w:space="0" w:color="auto"/>
              <w:right w:val="nil"/>
            </w:tcBorders>
          </w:tcPr>
          <w:p w14:paraId="4B5DE24A" w14:textId="77777777" w:rsidR="00D93BBC" w:rsidRPr="00EB582C" w:rsidRDefault="00D93BBC" w:rsidP="007E1214">
            <w:pPr>
              <w:rPr>
                <w:lang w:val="en-US"/>
              </w:rPr>
            </w:pPr>
          </w:p>
        </w:tc>
        <w:tc>
          <w:tcPr>
            <w:tcW w:w="1119" w:type="dxa"/>
            <w:tcBorders>
              <w:top w:val="single" w:sz="4" w:space="0" w:color="auto"/>
              <w:left w:val="nil"/>
              <w:bottom w:val="single" w:sz="4" w:space="0" w:color="auto"/>
              <w:right w:val="nil"/>
            </w:tcBorders>
          </w:tcPr>
          <w:p w14:paraId="6BBF156F" w14:textId="77777777" w:rsidR="00D93BBC" w:rsidRPr="00EB582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1CA63A63" w14:textId="77777777" w:rsidR="00D93BBC" w:rsidRPr="00EB582C" w:rsidRDefault="00D93BBC" w:rsidP="007E1214">
            <w:pPr>
              <w:rPr>
                <w:lang w:val="en-US"/>
              </w:rPr>
            </w:pPr>
          </w:p>
        </w:tc>
        <w:tc>
          <w:tcPr>
            <w:tcW w:w="1401" w:type="dxa"/>
            <w:gridSpan w:val="5"/>
            <w:tcBorders>
              <w:top w:val="single" w:sz="4" w:space="0" w:color="auto"/>
              <w:left w:val="nil"/>
              <w:bottom w:val="single" w:sz="4" w:space="0" w:color="auto"/>
            </w:tcBorders>
          </w:tcPr>
          <w:p w14:paraId="301AB392" w14:textId="77777777" w:rsidR="00D93BBC" w:rsidRPr="00EB582C" w:rsidRDefault="00D93BBC" w:rsidP="007E1214">
            <w:pPr>
              <w:rPr>
                <w:lang w:val="en-US"/>
              </w:rPr>
            </w:pPr>
          </w:p>
        </w:tc>
      </w:tr>
      <w:tr w:rsidR="00D93BBC" w14:paraId="39C7432A" w14:textId="77777777" w:rsidTr="00D93BBC">
        <w:tblPrEx>
          <w:tblBorders>
            <w:left w:val="single" w:sz="6" w:space="0" w:color="auto"/>
            <w:right w:val="single" w:sz="6" w:space="0" w:color="auto"/>
            <w:insideH w:val="none" w:sz="0" w:space="0" w:color="auto"/>
            <w:insideV w:val="none" w:sz="0" w:space="0" w:color="auto"/>
          </w:tblBorders>
        </w:tblPrEx>
        <w:trPr>
          <w:trHeight w:val="160"/>
        </w:trPr>
        <w:tc>
          <w:tcPr>
            <w:tcW w:w="700" w:type="dxa"/>
            <w:tcBorders>
              <w:top w:val="single" w:sz="4" w:space="0" w:color="auto"/>
              <w:bottom w:val="single" w:sz="4" w:space="0" w:color="auto"/>
              <w:right w:val="nil"/>
            </w:tcBorders>
          </w:tcPr>
          <w:p w14:paraId="225B3664" w14:textId="77777777" w:rsidR="00D93BBC" w:rsidRDefault="00D93BBC" w:rsidP="007E1214">
            <w:pPr>
              <w:rPr>
                <w:lang w:val="en-US"/>
              </w:rPr>
            </w:pPr>
          </w:p>
        </w:tc>
        <w:tc>
          <w:tcPr>
            <w:tcW w:w="701" w:type="dxa"/>
            <w:gridSpan w:val="2"/>
            <w:tcBorders>
              <w:top w:val="single" w:sz="4" w:space="0" w:color="auto"/>
              <w:left w:val="nil"/>
              <w:bottom w:val="single" w:sz="4" w:space="0" w:color="auto"/>
              <w:right w:val="nil"/>
            </w:tcBorders>
          </w:tcPr>
          <w:p w14:paraId="20426E1A" w14:textId="77777777" w:rsidR="00D93BBC" w:rsidRDefault="00D93BBC" w:rsidP="007E1214">
            <w:pPr>
              <w:rPr>
                <w:lang w:val="en-US"/>
              </w:rPr>
            </w:pPr>
          </w:p>
        </w:tc>
        <w:tc>
          <w:tcPr>
            <w:tcW w:w="1259" w:type="dxa"/>
            <w:gridSpan w:val="4"/>
            <w:tcBorders>
              <w:top w:val="single" w:sz="4" w:space="0" w:color="auto"/>
              <w:left w:val="nil"/>
              <w:bottom w:val="single" w:sz="4" w:space="0" w:color="auto"/>
              <w:right w:val="nil"/>
            </w:tcBorders>
          </w:tcPr>
          <w:p w14:paraId="2F8691C5" w14:textId="77777777" w:rsidR="00D93BBC" w:rsidRDefault="00D93BBC" w:rsidP="007E1214">
            <w:pPr>
              <w:rPr>
                <w:lang w:val="en-US"/>
              </w:rPr>
            </w:pPr>
          </w:p>
        </w:tc>
        <w:tc>
          <w:tcPr>
            <w:tcW w:w="2652" w:type="dxa"/>
            <w:tcBorders>
              <w:top w:val="single" w:sz="4" w:space="0" w:color="auto"/>
              <w:left w:val="nil"/>
              <w:bottom w:val="single" w:sz="4" w:space="0" w:color="auto"/>
              <w:right w:val="nil"/>
            </w:tcBorders>
          </w:tcPr>
          <w:p w14:paraId="5893007E" w14:textId="77777777" w:rsidR="00D93BBC" w:rsidRDefault="00D93BBC" w:rsidP="007E1214">
            <w:pPr>
              <w:rPr>
                <w:sz w:val="8"/>
                <w:szCs w:val="8"/>
                <w:lang w:val="en-US"/>
              </w:rPr>
            </w:pPr>
            <w:r>
              <w:rPr>
                <w:b/>
                <w:bCs/>
                <w:lang w:val="en-US"/>
              </w:rPr>
              <w:t xml:space="preserve">Total </w:t>
            </w:r>
            <w:r>
              <w:rPr>
                <w:b/>
                <w:bCs/>
                <w:sz w:val="22"/>
                <w:szCs w:val="22"/>
                <w:lang w:val="en-US"/>
              </w:rPr>
              <w:t>Retele de gaz</w:t>
            </w:r>
          </w:p>
        </w:tc>
        <w:tc>
          <w:tcPr>
            <w:tcW w:w="1119" w:type="dxa"/>
            <w:tcBorders>
              <w:top w:val="single" w:sz="4" w:space="0" w:color="auto"/>
              <w:left w:val="nil"/>
              <w:bottom w:val="single" w:sz="4" w:space="0" w:color="auto"/>
              <w:right w:val="nil"/>
            </w:tcBorders>
          </w:tcPr>
          <w:p w14:paraId="1A86B805" w14:textId="77777777" w:rsidR="00D93BBC" w:rsidRDefault="00D93BBC" w:rsidP="007E1214">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3D4E4DEA" w14:textId="77777777" w:rsidR="00D93BB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000FE965" w14:textId="77777777" w:rsidR="00D93BBC" w:rsidRDefault="00D93BBC" w:rsidP="007E1214">
            <w:pPr>
              <w:rPr>
                <w:lang w:val="en-US"/>
              </w:rPr>
            </w:pPr>
          </w:p>
        </w:tc>
        <w:tc>
          <w:tcPr>
            <w:tcW w:w="1401" w:type="dxa"/>
            <w:gridSpan w:val="5"/>
            <w:tcBorders>
              <w:top w:val="single" w:sz="4" w:space="0" w:color="auto"/>
              <w:left w:val="nil"/>
              <w:bottom w:val="single" w:sz="4" w:space="0" w:color="auto"/>
            </w:tcBorders>
          </w:tcPr>
          <w:p w14:paraId="7D7983EE" w14:textId="77777777" w:rsidR="00D93BBC" w:rsidRDefault="00D93BBC" w:rsidP="007E1214">
            <w:pPr>
              <w:rPr>
                <w:b/>
                <w:bCs/>
                <w:lang w:val="en-US"/>
              </w:rPr>
            </w:pPr>
          </w:p>
        </w:tc>
      </w:tr>
      <w:tr w:rsidR="00D93BBC" w:rsidRPr="001F26B6" w14:paraId="7C9AE513" w14:textId="77777777" w:rsidTr="00D93B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700" w:type="dxa"/>
            <w:tcBorders>
              <w:top w:val="nil"/>
              <w:left w:val="single" w:sz="6" w:space="0" w:color="auto"/>
              <w:bottom w:val="nil"/>
              <w:right w:val="nil"/>
            </w:tcBorders>
          </w:tcPr>
          <w:p w14:paraId="2C68738E" w14:textId="77777777" w:rsidR="00D93BBC" w:rsidRDefault="00D93BBC" w:rsidP="007E1214">
            <w:pPr>
              <w:jc w:val="center"/>
              <w:rPr>
                <w:lang w:val="en-US"/>
              </w:rPr>
            </w:pPr>
            <w:r>
              <w:rPr>
                <w:lang w:val="en-US"/>
              </w:rPr>
              <w:t xml:space="preserve"> </w:t>
            </w:r>
          </w:p>
        </w:tc>
        <w:tc>
          <w:tcPr>
            <w:tcW w:w="1401" w:type="dxa"/>
            <w:gridSpan w:val="4"/>
            <w:tcBorders>
              <w:top w:val="nil"/>
              <w:left w:val="single" w:sz="6" w:space="0" w:color="auto"/>
              <w:bottom w:val="nil"/>
              <w:right w:val="nil"/>
            </w:tcBorders>
          </w:tcPr>
          <w:p w14:paraId="3E25EB7F" w14:textId="77777777" w:rsidR="00D93BBC" w:rsidRDefault="00D93BBC" w:rsidP="007E1214">
            <w:pPr>
              <w:rPr>
                <w:lang w:val="en-US"/>
              </w:rPr>
            </w:pPr>
          </w:p>
        </w:tc>
        <w:tc>
          <w:tcPr>
            <w:tcW w:w="5867" w:type="dxa"/>
            <w:gridSpan w:val="6"/>
            <w:tcBorders>
              <w:top w:val="nil"/>
              <w:left w:val="single" w:sz="6" w:space="0" w:color="auto"/>
              <w:bottom w:val="nil"/>
              <w:right w:val="single" w:sz="6" w:space="0" w:color="auto"/>
            </w:tcBorders>
          </w:tcPr>
          <w:p w14:paraId="4FC849F7" w14:textId="77777777" w:rsidR="00D93BBC" w:rsidRPr="007F2714" w:rsidRDefault="00D93BBC" w:rsidP="007E1214">
            <w:pPr>
              <w:rPr>
                <w:b/>
                <w:bCs/>
                <w:sz w:val="22"/>
                <w:szCs w:val="22"/>
                <w:lang w:val="en-US"/>
              </w:rPr>
            </w:pPr>
            <w:r w:rsidRPr="001F26B6">
              <w:rPr>
                <w:b/>
                <w:bCs/>
                <w:sz w:val="22"/>
                <w:szCs w:val="22"/>
                <w:lang w:val="en-US"/>
              </w:rPr>
              <w:t>1.9. Evacuare gunoi</w:t>
            </w:r>
          </w:p>
          <w:p w14:paraId="51CA78F9" w14:textId="77777777" w:rsidR="00D93BBC" w:rsidRPr="00C172E4" w:rsidRDefault="00D93BBC" w:rsidP="007E1214">
            <w:pPr>
              <w:rPr>
                <w:sz w:val="2"/>
                <w:szCs w:val="2"/>
                <w:lang w:val="en-US"/>
              </w:rPr>
            </w:pPr>
          </w:p>
        </w:tc>
        <w:tc>
          <w:tcPr>
            <w:tcW w:w="1119" w:type="dxa"/>
            <w:gridSpan w:val="3"/>
            <w:tcBorders>
              <w:top w:val="nil"/>
              <w:left w:val="single" w:sz="6" w:space="0" w:color="auto"/>
              <w:bottom w:val="nil"/>
              <w:right w:val="nil"/>
            </w:tcBorders>
          </w:tcPr>
          <w:p w14:paraId="5F8FC60A" w14:textId="77777777" w:rsidR="00D93BBC" w:rsidRPr="001F26B6" w:rsidRDefault="00D93BBC" w:rsidP="007E1214">
            <w:pPr>
              <w:rPr>
                <w:b/>
                <w:bCs/>
                <w:sz w:val="22"/>
                <w:szCs w:val="22"/>
                <w:lang w:val="en-US"/>
              </w:rPr>
            </w:pPr>
          </w:p>
        </w:tc>
        <w:tc>
          <w:tcPr>
            <w:tcW w:w="1119" w:type="dxa"/>
            <w:gridSpan w:val="3"/>
            <w:tcBorders>
              <w:top w:val="nil"/>
              <w:left w:val="single" w:sz="6" w:space="0" w:color="auto"/>
              <w:bottom w:val="nil"/>
              <w:right w:val="single" w:sz="4" w:space="0" w:color="auto"/>
            </w:tcBorders>
          </w:tcPr>
          <w:p w14:paraId="29AD68D1" w14:textId="77777777" w:rsidR="00D93BBC" w:rsidRPr="001F26B6" w:rsidRDefault="00D93BBC" w:rsidP="007E1214">
            <w:pPr>
              <w:rPr>
                <w:lang w:val="en-US"/>
              </w:rPr>
            </w:pPr>
          </w:p>
        </w:tc>
      </w:tr>
      <w:tr w:rsidR="00D93BBC" w14:paraId="5D2F8250"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5D531139" w14:textId="77777777" w:rsidR="00D93BBC" w:rsidRDefault="00D93BBC" w:rsidP="007E1214">
            <w:pPr>
              <w:rPr>
                <w:lang w:val="en-US"/>
              </w:rPr>
            </w:pPr>
            <w:r>
              <w:rPr>
                <w:lang w:val="en-US"/>
              </w:rPr>
              <w:t>56</w:t>
            </w:r>
          </w:p>
        </w:tc>
        <w:tc>
          <w:tcPr>
            <w:tcW w:w="1401" w:type="dxa"/>
            <w:gridSpan w:val="4"/>
            <w:tcBorders>
              <w:top w:val="single" w:sz="4" w:space="0" w:color="auto"/>
              <w:bottom w:val="single" w:sz="4" w:space="0" w:color="auto"/>
            </w:tcBorders>
          </w:tcPr>
          <w:p w14:paraId="56C89332" w14:textId="77777777" w:rsidR="00D93BBC" w:rsidRDefault="00D93BBC" w:rsidP="007E1214">
            <w:pPr>
              <w:rPr>
                <w:lang w:val="en-US"/>
              </w:rPr>
            </w:pPr>
            <w:r>
              <w:rPr>
                <w:lang w:val="en-US"/>
              </w:rPr>
              <w:t>TrB05B2-5</w:t>
            </w:r>
          </w:p>
          <w:p w14:paraId="67C3B6AF"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5A444964"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Transportul, prin purtare directa, al materialelor incomode, avind peste 25 kg, pe distanta de 50 m</w:t>
            </w:r>
            <w:r>
              <w:rPr>
                <w:rFonts w:ascii="Times New Roman CYR" w:hAnsi="Times New Roman CYR" w:cs="Times New Roman CYR"/>
                <w:sz w:val="16"/>
                <w:szCs w:val="16"/>
                <w:lang w:val="en-US"/>
              </w:rPr>
              <w:t xml:space="preserve"> </w:t>
            </w:r>
          </w:p>
          <w:p w14:paraId="08C057CD"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55F4F81D" w14:textId="77777777" w:rsidR="00D93BBC" w:rsidRDefault="00D93BBC" w:rsidP="007E1214">
            <w:pPr>
              <w:jc w:val="center"/>
              <w:rPr>
                <w:lang w:val="en-US"/>
              </w:rPr>
            </w:pPr>
            <w:r>
              <w:rPr>
                <w:lang w:val="en-US"/>
              </w:rPr>
              <w:t>t</w:t>
            </w:r>
          </w:p>
        </w:tc>
        <w:tc>
          <w:tcPr>
            <w:tcW w:w="1119" w:type="dxa"/>
            <w:gridSpan w:val="3"/>
            <w:tcBorders>
              <w:top w:val="single" w:sz="4" w:space="0" w:color="auto"/>
              <w:bottom w:val="single" w:sz="4" w:space="0" w:color="auto"/>
            </w:tcBorders>
            <w:vAlign w:val="center"/>
          </w:tcPr>
          <w:p w14:paraId="31DF438F" w14:textId="77777777" w:rsidR="00D93BBC" w:rsidRPr="00B400BD" w:rsidRDefault="00D93BBC" w:rsidP="007E1214">
            <w:pPr>
              <w:jc w:val="center"/>
              <w:rPr>
                <w:b/>
                <w:bCs/>
                <w:lang w:val="en-US"/>
              </w:rPr>
            </w:pPr>
            <w:r w:rsidRPr="00B400BD">
              <w:rPr>
                <w:b/>
                <w:bCs/>
                <w:lang w:val="en-US"/>
              </w:rPr>
              <w:t>7,40</w:t>
            </w:r>
          </w:p>
        </w:tc>
      </w:tr>
      <w:tr w:rsidR="00D93BBC" w14:paraId="79136BB5"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02A72E34" w14:textId="77777777" w:rsidR="00D93BBC" w:rsidRDefault="00D93BBC" w:rsidP="007E1214">
            <w:pPr>
              <w:rPr>
                <w:lang w:val="en-US"/>
              </w:rPr>
            </w:pPr>
          </w:p>
        </w:tc>
        <w:tc>
          <w:tcPr>
            <w:tcW w:w="1401" w:type="dxa"/>
            <w:gridSpan w:val="4"/>
            <w:tcBorders>
              <w:top w:val="nil"/>
              <w:bottom w:val="single" w:sz="2" w:space="0" w:color="auto"/>
            </w:tcBorders>
            <w:vAlign w:val="center"/>
          </w:tcPr>
          <w:p w14:paraId="62A42D06" w14:textId="77777777" w:rsidR="00D93BBC" w:rsidRDefault="00D93BBC" w:rsidP="007E1214">
            <w:pPr>
              <w:jc w:val="center"/>
              <w:rPr>
                <w:sz w:val="16"/>
                <w:szCs w:val="16"/>
                <w:lang w:val="en-US"/>
              </w:rPr>
            </w:pPr>
            <w:r>
              <w:rPr>
                <w:sz w:val="16"/>
                <w:szCs w:val="16"/>
                <w:lang w:val="en-US"/>
              </w:rPr>
              <w:t>9310060019900</w:t>
            </w:r>
          </w:p>
        </w:tc>
        <w:tc>
          <w:tcPr>
            <w:tcW w:w="5867" w:type="dxa"/>
            <w:gridSpan w:val="6"/>
            <w:tcBorders>
              <w:top w:val="nil"/>
              <w:bottom w:val="single" w:sz="2" w:space="0" w:color="auto"/>
            </w:tcBorders>
          </w:tcPr>
          <w:p w14:paraId="4F60187F" w14:textId="77777777" w:rsidR="00D93BBC" w:rsidRDefault="00D93BBC" w:rsidP="007E1214">
            <w:pPr>
              <w:rPr>
                <w:lang w:val="en-US"/>
              </w:rPr>
            </w:pPr>
            <w:r>
              <w:rPr>
                <w:lang w:val="en-US"/>
              </w:rPr>
              <w:t>Muncitor necalificat</w:t>
            </w:r>
          </w:p>
        </w:tc>
        <w:tc>
          <w:tcPr>
            <w:tcW w:w="1119" w:type="dxa"/>
            <w:gridSpan w:val="3"/>
            <w:tcBorders>
              <w:top w:val="nil"/>
              <w:bottom w:val="single" w:sz="2" w:space="0" w:color="auto"/>
            </w:tcBorders>
          </w:tcPr>
          <w:p w14:paraId="34989E66"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5E0175DC" w14:textId="77777777" w:rsidR="00D93BBC" w:rsidRDefault="00D93BBC" w:rsidP="007E1214">
            <w:pPr>
              <w:rPr>
                <w:lang w:val="en-US"/>
              </w:rPr>
            </w:pPr>
            <w:r>
              <w:rPr>
                <w:lang w:val="en-US"/>
              </w:rPr>
              <w:t>21,90</w:t>
            </w:r>
          </w:p>
        </w:tc>
      </w:tr>
      <w:tr w:rsidR="00D93BBC" w14:paraId="382346CD"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79180971" w14:textId="77777777" w:rsidR="00D93BBC" w:rsidRDefault="00D93BBC" w:rsidP="007E1214">
            <w:pPr>
              <w:rPr>
                <w:lang w:val="en-US"/>
              </w:rPr>
            </w:pPr>
            <w:r>
              <w:rPr>
                <w:lang w:val="en-US"/>
              </w:rPr>
              <w:t>57</w:t>
            </w:r>
          </w:p>
        </w:tc>
        <w:tc>
          <w:tcPr>
            <w:tcW w:w="1401" w:type="dxa"/>
            <w:gridSpan w:val="4"/>
            <w:tcBorders>
              <w:top w:val="single" w:sz="4" w:space="0" w:color="auto"/>
              <w:bottom w:val="single" w:sz="4" w:space="0" w:color="auto"/>
            </w:tcBorders>
          </w:tcPr>
          <w:p w14:paraId="2A2F3CA6" w14:textId="77777777" w:rsidR="00D93BBC" w:rsidRDefault="00D93BBC" w:rsidP="007E1214">
            <w:pPr>
              <w:rPr>
                <w:lang w:val="en-US"/>
              </w:rPr>
            </w:pPr>
            <w:r>
              <w:rPr>
                <w:lang w:val="en-US"/>
              </w:rPr>
              <w:t>TrI1AA02C3</w:t>
            </w:r>
          </w:p>
          <w:p w14:paraId="713664DF"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4EC8C489"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14:paraId="07288979"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392EA84C" w14:textId="77777777" w:rsidR="00D93BBC" w:rsidRDefault="00D93BBC" w:rsidP="007E1214">
            <w:pPr>
              <w:jc w:val="center"/>
              <w:rPr>
                <w:lang w:val="en-US"/>
              </w:rPr>
            </w:pPr>
            <w:r>
              <w:rPr>
                <w:lang w:val="en-US"/>
              </w:rPr>
              <w:t>t</w:t>
            </w:r>
          </w:p>
        </w:tc>
        <w:tc>
          <w:tcPr>
            <w:tcW w:w="1119" w:type="dxa"/>
            <w:gridSpan w:val="3"/>
            <w:tcBorders>
              <w:top w:val="single" w:sz="4" w:space="0" w:color="auto"/>
              <w:bottom w:val="single" w:sz="4" w:space="0" w:color="auto"/>
            </w:tcBorders>
            <w:vAlign w:val="center"/>
          </w:tcPr>
          <w:p w14:paraId="4DFB2E12" w14:textId="77777777" w:rsidR="00D93BBC" w:rsidRPr="00B400BD" w:rsidRDefault="00D93BBC" w:rsidP="007E1214">
            <w:pPr>
              <w:jc w:val="center"/>
              <w:rPr>
                <w:b/>
                <w:bCs/>
                <w:lang w:val="en-US"/>
              </w:rPr>
            </w:pPr>
            <w:r w:rsidRPr="00B400BD">
              <w:rPr>
                <w:b/>
                <w:bCs/>
                <w:lang w:val="en-US"/>
              </w:rPr>
              <w:t>7,40</w:t>
            </w:r>
          </w:p>
        </w:tc>
      </w:tr>
      <w:tr w:rsidR="00D93BBC" w14:paraId="73609CD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3C5FED48" w14:textId="77777777" w:rsidR="00D93BBC" w:rsidRDefault="00D93BBC" w:rsidP="007E1214">
            <w:pPr>
              <w:rPr>
                <w:lang w:val="en-US"/>
              </w:rPr>
            </w:pPr>
          </w:p>
        </w:tc>
        <w:tc>
          <w:tcPr>
            <w:tcW w:w="1401" w:type="dxa"/>
            <w:gridSpan w:val="4"/>
            <w:tcBorders>
              <w:top w:val="nil"/>
              <w:bottom w:val="single" w:sz="2" w:space="0" w:color="auto"/>
            </w:tcBorders>
            <w:vAlign w:val="center"/>
          </w:tcPr>
          <w:p w14:paraId="471EAF95" w14:textId="77777777" w:rsidR="00D93BBC" w:rsidRDefault="00D93BBC" w:rsidP="007E1214">
            <w:pPr>
              <w:jc w:val="center"/>
              <w:rPr>
                <w:sz w:val="16"/>
                <w:szCs w:val="16"/>
                <w:lang w:val="en-US"/>
              </w:rPr>
            </w:pPr>
            <w:r>
              <w:rPr>
                <w:sz w:val="16"/>
                <w:szCs w:val="16"/>
                <w:lang w:val="en-US"/>
              </w:rPr>
              <w:t>9310060019900</w:t>
            </w:r>
          </w:p>
        </w:tc>
        <w:tc>
          <w:tcPr>
            <w:tcW w:w="5867" w:type="dxa"/>
            <w:gridSpan w:val="6"/>
            <w:tcBorders>
              <w:top w:val="nil"/>
              <w:bottom w:val="single" w:sz="2" w:space="0" w:color="auto"/>
            </w:tcBorders>
          </w:tcPr>
          <w:p w14:paraId="7F42CB74" w14:textId="77777777" w:rsidR="00D93BBC" w:rsidRDefault="00D93BBC" w:rsidP="007E1214">
            <w:pPr>
              <w:rPr>
                <w:lang w:val="en-US"/>
              </w:rPr>
            </w:pPr>
            <w:r>
              <w:rPr>
                <w:lang w:val="en-US"/>
              </w:rPr>
              <w:t>Muncitor necalificat</w:t>
            </w:r>
          </w:p>
        </w:tc>
        <w:tc>
          <w:tcPr>
            <w:tcW w:w="1119" w:type="dxa"/>
            <w:gridSpan w:val="3"/>
            <w:tcBorders>
              <w:top w:val="nil"/>
              <w:bottom w:val="single" w:sz="2" w:space="0" w:color="auto"/>
            </w:tcBorders>
          </w:tcPr>
          <w:p w14:paraId="408429A9" w14:textId="77777777" w:rsidR="00D93BBC" w:rsidRDefault="00D93BBC" w:rsidP="007E1214">
            <w:pPr>
              <w:rPr>
                <w:lang w:val="en-US"/>
              </w:rPr>
            </w:pPr>
            <w:r>
              <w:rPr>
                <w:lang w:val="en-US"/>
              </w:rPr>
              <w:t>h-om</w:t>
            </w:r>
          </w:p>
        </w:tc>
        <w:tc>
          <w:tcPr>
            <w:tcW w:w="1119" w:type="dxa"/>
            <w:gridSpan w:val="3"/>
            <w:tcBorders>
              <w:top w:val="nil"/>
              <w:bottom w:val="single" w:sz="2" w:space="0" w:color="auto"/>
            </w:tcBorders>
          </w:tcPr>
          <w:p w14:paraId="293F104A" w14:textId="77777777" w:rsidR="00D93BBC" w:rsidRDefault="00D93BBC" w:rsidP="007E1214">
            <w:pPr>
              <w:rPr>
                <w:lang w:val="en-US"/>
              </w:rPr>
            </w:pPr>
            <w:r>
              <w:rPr>
                <w:lang w:val="en-US"/>
              </w:rPr>
              <w:t>3,33</w:t>
            </w:r>
          </w:p>
        </w:tc>
      </w:tr>
      <w:tr w:rsidR="00D93BBC" w14:paraId="6D13D7C4" w14:textId="77777777" w:rsidTr="00D93BBC">
        <w:tblPrEx>
          <w:tblBorders>
            <w:left w:val="single" w:sz="6" w:space="0" w:color="auto"/>
            <w:right w:val="single" w:sz="6" w:space="0" w:color="auto"/>
          </w:tblBorders>
        </w:tblPrEx>
        <w:trPr>
          <w:gridAfter w:val="1"/>
          <w:wAfter w:w="142" w:type="dxa"/>
        </w:trPr>
        <w:tc>
          <w:tcPr>
            <w:tcW w:w="700" w:type="dxa"/>
            <w:tcBorders>
              <w:top w:val="single" w:sz="4" w:space="0" w:color="auto"/>
              <w:bottom w:val="single" w:sz="4" w:space="0" w:color="auto"/>
            </w:tcBorders>
          </w:tcPr>
          <w:p w14:paraId="5C6D68D3" w14:textId="77777777" w:rsidR="00D93BBC" w:rsidRDefault="00D93BBC" w:rsidP="007E1214">
            <w:pPr>
              <w:rPr>
                <w:lang w:val="en-US"/>
              </w:rPr>
            </w:pPr>
            <w:r>
              <w:rPr>
                <w:lang w:val="en-US"/>
              </w:rPr>
              <w:t>58</w:t>
            </w:r>
          </w:p>
        </w:tc>
        <w:tc>
          <w:tcPr>
            <w:tcW w:w="1401" w:type="dxa"/>
            <w:gridSpan w:val="4"/>
            <w:tcBorders>
              <w:top w:val="single" w:sz="4" w:space="0" w:color="auto"/>
              <w:bottom w:val="single" w:sz="4" w:space="0" w:color="auto"/>
            </w:tcBorders>
          </w:tcPr>
          <w:p w14:paraId="6C5B5193" w14:textId="77777777" w:rsidR="00D93BBC" w:rsidRDefault="00D93BBC" w:rsidP="007E1214">
            <w:pPr>
              <w:rPr>
                <w:lang w:val="en-US"/>
              </w:rPr>
            </w:pPr>
            <w:r>
              <w:rPr>
                <w:lang w:val="en-US"/>
              </w:rPr>
              <w:t>TsI50G</w:t>
            </w:r>
          </w:p>
          <w:p w14:paraId="065555F6" w14:textId="77777777" w:rsidR="00D93BBC" w:rsidRDefault="00D93BBC" w:rsidP="007E1214">
            <w:pPr>
              <w:rPr>
                <w:lang w:val="en-US"/>
              </w:rPr>
            </w:pPr>
          </w:p>
        </w:tc>
        <w:tc>
          <w:tcPr>
            <w:tcW w:w="5867" w:type="dxa"/>
            <w:gridSpan w:val="6"/>
            <w:tcBorders>
              <w:top w:val="single" w:sz="4" w:space="0" w:color="auto"/>
              <w:bottom w:val="single" w:sz="4" w:space="0" w:color="auto"/>
            </w:tcBorders>
          </w:tcPr>
          <w:p w14:paraId="12CF84E1" w14:textId="77777777" w:rsidR="00D93BBC" w:rsidRPr="001F26B6" w:rsidRDefault="00D93BBC" w:rsidP="007E1214">
            <w:pPr>
              <w:adjustRightInd w:val="0"/>
              <w:rPr>
                <w:rFonts w:ascii="Times New Roman CYR" w:hAnsi="Times New Roman CYR" w:cs="Times New Roman CYR"/>
                <w:sz w:val="16"/>
                <w:szCs w:val="16"/>
                <w:lang w:val="en-US"/>
              </w:rPr>
            </w:pPr>
            <w:r>
              <w:rPr>
                <w:lang w:val="en-US"/>
              </w:rPr>
              <w:t>Transportarea incarcaturilor cu autocamione la distanta 15 km (evacuarea gunoiului)</w:t>
            </w:r>
            <w:r>
              <w:rPr>
                <w:rFonts w:ascii="Times New Roman CYR" w:hAnsi="Times New Roman CYR" w:cs="Times New Roman CYR"/>
                <w:sz w:val="16"/>
                <w:szCs w:val="16"/>
                <w:lang w:val="en-US"/>
              </w:rPr>
              <w:t xml:space="preserve"> </w:t>
            </w:r>
          </w:p>
          <w:p w14:paraId="3E295C4B" w14:textId="77777777" w:rsidR="00D93BBC" w:rsidRPr="00C172E4" w:rsidRDefault="00D93BBC" w:rsidP="007E1214">
            <w:pPr>
              <w:adjustRightInd w:val="0"/>
              <w:rPr>
                <w:rFonts w:ascii="Times New Roman CYR" w:hAnsi="Times New Roman CYR" w:cs="Times New Roman CYR"/>
                <w:sz w:val="2"/>
                <w:szCs w:val="2"/>
                <w:lang w:val="en-US"/>
              </w:rPr>
            </w:pPr>
          </w:p>
        </w:tc>
        <w:tc>
          <w:tcPr>
            <w:tcW w:w="1119" w:type="dxa"/>
            <w:gridSpan w:val="3"/>
            <w:tcBorders>
              <w:top w:val="single" w:sz="4" w:space="0" w:color="auto"/>
              <w:bottom w:val="single" w:sz="4" w:space="0" w:color="auto"/>
            </w:tcBorders>
            <w:vAlign w:val="center"/>
          </w:tcPr>
          <w:p w14:paraId="53C677B2" w14:textId="77777777" w:rsidR="00D93BBC" w:rsidRDefault="00D93BBC" w:rsidP="007E1214">
            <w:pPr>
              <w:jc w:val="center"/>
              <w:rPr>
                <w:lang w:val="en-US"/>
              </w:rPr>
            </w:pPr>
            <w:r>
              <w:rPr>
                <w:lang w:val="en-US"/>
              </w:rPr>
              <w:t>t</w:t>
            </w:r>
          </w:p>
        </w:tc>
        <w:tc>
          <w:tcPr>
            <w:tcW w:w="1119" w:type="dxa"/>
            <w:gridSpan w:val="3"/>
            <w:tcBorders>
              <w:top w:val="single" w:sz="4" w:space="0" w:color="auto"/>
              <w:bottom w:val="single" w:sz="4" w:space="0" w:color="auto"/>
            </w:tcBorders>
            <w:vAlign w:val="center"/>
          </w:tcPr>
          <w:p w14:paraId="7FEAC851" w14:textId="77777777" w:rsidR="00D93BBC" w:rsidRPr="00B400BD" w:rsidRDefault="00D93BBC" w:rsidP="007E1214">
            <w:pPr>
              <w:jc w:val="center"/>
              <w:rPr>
                <w:b/>
                <w:bCs/>
                <w:lang w:val="en-US"/>
              </w:rPr>
            </w:pPr>
            <w:r w:rsidRPr="00B400BD">
              <w:rPr>
                <w:b/>
                <w:bCs/>
                <w:lang w:val="en-US"/>
              </w:rPr>
              <w:t>7,40</w:t>
            </w:r>
          </w:p>
        </w:tc>
      </w:tr>
      <w:tr w:rsidR="00D93BBC" w14:paraId="31026E44" w14:textId="77777777" w:rsidTr="00D93BBC">
        <w:tblPrEx>
          <w:tblBorders>
            <w:top w:val="none" w:sz="0" w:space="0" w:color="auto"/>
            <w:left w:val="single" w:sz="6" w:space="0" w:color="auto"/>
            <w:bottom w:val="single" w:sz="2" w:space="0" w:color="auto"/>
            <w:right w:val="single" w:sz="6" w:space="0" w:color="auto"/>
          </w:tblBorders>
        </w:tblPrEx>
        <w:trPr>
          <w:gridAfter w:val="1"/>
          <w:wAfter w:w="142" w:type="dxa"/>
        </w:trPr>
        <w:tc>
          <w:tcPr>
            <w:tcW w:w="700" w:type="dxa"/>
            <w:tcBorders>
              <w:top w:val="nil"/>
              <w:bottom w:val="single" w:sz="2" w:space="0" w:color="auto"/>
            </w:tcBorders>
          </w:tcPr>
          <w:p w14:paraId="2D495C49" w14:textId="77777777" w:rsidR="00D93BBC" w:rsidRPr="00CA73F4" w:rsidRDefault="00D93BBC" w:rsidP="007E1214">
            <w:pPr>
              <w:rPr>
                <w:lang w:val="en-US"/>
              </w:rPr>
            </w:pPr>
          </w:p>
        </w:tc>
        <w:tc>
          <w:tcPr>
            <w:tcW w:w="1401" w:type="dxa"/>
            <w:gridSpan w:val="4"/>
            <w:tcBorders>
              <w:top w:val="nil"/>
              <w:bottom w:val="single" w:sz="2" w:space="0" w:color="auto"/>
            </w:tcBorders>
            <w:vAlign w:val="center"/>
          </w:tcPr>
          <w:p w14:paraId="72662D84" w14:textId="77777777" w:rsidR="00D93BBC" w:rsidRDefault="00D93BBC" w:rsidP="007E1214">
            <w:pPr>
              <w:jc w:val="center"/>
              <w:rPr>
                <w:sz w:val="16"/>
                <w:szCs w:val="16"/>
                <w:lang w:val="en-US"/>
              </w:rPr>
            </w:pPr>
            <w:r>
              <w:rPr>
                <w:sz w:val="16"/>
                <w:szCs w:val="16"/>
                <w:lang w:val="en-US"/>
              </w:rPr>
              <w:t>3410540000001</w:t>
            </w:r>
          </w:p>
        </w:tc>
        <w:tc>
          <w:tcPr>
            <w:tcW w:w="5867" w:type="dxa"/>
            <w:gridSpan w:val="6"/>
            <w:tcBorders>
              <w:top w:val="nil"/>
              <w:bottom w:val="single" w:sz="2" w:space="0" w:color="auto"/>
            </w:tcBorders>
          </w:tcPr>
          <w:p w14:paraId="54ED085A" w14:textId="77777777" w:rsidR="00D93BBC" w:rsidRDefault="00D93BBC" w:rsidP="007E1214">
            <w:pPr>
              <w:rPr>
                <w:lang w:val="en-US"/>
              </w:rPr>
            </w:pPr>
            <w:r>
              <w:rPr>
                <w:lang w:val="en-US"/>
              </w:rPr>
              <w:t>Autocamion, 5 t</w:t>
            </w:r>
          </w:p>
        </w:tc>
        <w:tc>
          <w:tcPr>
            <w:tcW w:w="1119" w:type="dxa"/>
            <w:gridSpan w:val="3"/>
            <w:tcBorders>
              <w:top w:val="nil"/>
              <w:bottom w:val="single" w:sz="2" w:space="0" w:color="auto"/>
            </w:tcBorders>
          </w:tcPr>
          <w:p w14:paraId="24665803" w14:textId="77777777" w:rsidR="00D93BBC" w:rsidRDefault="00D93BBC" w:rsidP="007E1214">
            <w:pPr>
              <w:rPr>
                <w:lang w:val="en-US"/>
              </w:rPr>
            </w:pPr>
            <w:r>
              <w:rPr>
                <w:lang w:val="en-US"/>
              </w:rPr>
              <w:t>h-ut</w:t>
            </w:r>
          </w:p>
        </w:tc>
        <w:tc>
          <w:tcPr>
            <w:tcW w:w="1119" w:type="dxa"/>
            <w:gridSpan w:val="3"/>
            <w:tcBorders>
              <w:top w:val="nil"/>
              <w:bottom w:val="single" w:sz="2" w:space="0" w:color="auto"/>
            </w:tcBorders>
          </w:tcPr>
          <w:p w14:paraId="054B3379" w14:textId="77777777" w:rsidR="00D93BBC" w:rsidRDefault="00D93BBC" w:rsidP="007E1214">
            <w:pPr>
              <w:rPr>
                <w:lang w:val="en-US"/>
              </w:rPr>
            </w:pPr>
            <w:r>
              <w:rPr>
                <w:lang w:val="en-US"/>
              </w:rPr>
              <w:t>1,91</w:t>
            </w:r>
          </w:p>
        </w:tc>
      </w:tr>
      <w:tr w:rsidR="00D93BBC" w14:paraId="60FD50D3" w14:textId="77777777" w:rsidTr="00D93BBC">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142" w:type="dxa"/>
        </w:trPr>
        <w:tc>
          <w:tcPr>
            <w:tcW w:w="700" w:type="dxa"/>
            <w:tcBorders>
              <w:bottom w:val="nil"/>
              <w:right w:val="nil"/>
            </w:tcBorders>
          </w:tcPr>
          <w:p w14:paraId="454D0137" w14:textId="77777777" w:rsidR="00D93BBC" w:rsidRDefault="00D93BBC" w:rsidP="007E1214">
            <w:pPr>
              <w:rPr>
                <w:sz w:val="8"/>
                <w:szCs w:val="8"/>
                <w:lang w:val="en-US"/>
              </w:rPr>
            </w:pPr>
          </w:p>
        </w:tc>
        <w:tc>
          <w:tcPr>
            <w:tcW w:w="1261" w:type="dxa"/>
            <w:gridSpan w:val="3"/>
            <w:tcBorders>
              <w:left w:val="nil"/>
              <w:bottom w:val="nil"/>
              <w:right w:val="nil"/>
            </w:tcBorders>
          </w:tcPr>
          <w:p w14:paraId="36348501" w14:textId="77777777" w:rsidR="00D93BBC" w:rsidRDefault="00D93BBC" w:rsidP="007E1214">
            <w:pPr>
              <w:rPr>
                <w:sz w:val="8"/>
                <w:szCs w:val="8"/>
                <w:lang w:val="en-US"/>
              </w:rPr>
            </w:pPr>
          </w:p>
        </w:tc>
        <w:tc>
          <w:tcPr>
            <w:tcW w:w="3351" w:type="dxa"/>
            <w:gridSpan w:val="4"/>
            <w:tcBorders>
              <w:left w:val="nil"/>
              <w:bottom w:val="nil"/>
              <w:right w:val="nil"/>
            </w:tcBorders>
          </w:tcPr>
          <w:p w14:paraId="17DF5207" w14:textId="77777777" w:rsidR="00D93BBC" w:rsidRDefault="00D93BBC" w:rsidP="007E1214">
            <w:pPr>
              <w:rPr>
                <w:sz w:val="8"/>
                <w:szCs w:val="8"/>
                <w:lang w:val="en-US"/>
              </w:rPr>
            </w:pPr>
          </w:p>
          <w:p w14:paraId="6D5AA823" w14:textId="77777777" w:rsidR="00D93BBC" w:rsidRDefault="00D93BBC" w:rsidP="007E1214">
            <w:pPr>
              <w:rPr>
                <w:sz w:val="8"/>
                <w:szCs w:val="8"/>
                <w:lang w:val="en-US"/>
              </w:rPr>
            </w:pPr>
          </w:p>
          <w:p w14:paraId="49F13F80" w14:textId="77777777" w:rsidR="00D93BBC" w:rsidRDefault="00D93BBC" w:rsidP="007E1214">
            <w:pPr>
              <w:rPr>
                <w:sz w:val="8"/>
                <w:szCs w:val="8"/>
                <w:lang w:val="en-US"/>
              </w:rPr>
            </w:pPr>
          </w:p>
        </w:tc>
        <w:tc>
          <w:tcPr>
            <w:tcW w:w="1119" w:type="dxa"/>
            <w:tcBorders>
              <w:left w:val="nil"/>
              <w:bottom w:val="nil"/>
              <w:right w:val="nil"/>
            </w:tcBorders>
          </w:tcPr>
          <w:p w14:paraId="471DE3D9" w14:textId="77777777" w:rsidR="00D93BBC" w:rsidRDefault="00D93BBC" w:rsidP="007E1214">
            <w:pPr>
              <w:rPr>
                <w:sz w:val="8"/>
                <w:szCs w:val="8"/>
                <w:lang w:val="en-US"/>
              </w:rPr>
            </w:pPr>
          </w:p>
        </w:tc>
        <w:tc>
          <w:tcPr>
            <w:tcW w:w="1119" w:type="dxa"/>
            <w:tcBorders>
              <w:left w:val="nil"/>
              <w:bottom w:val="nil"/>
              <w:right w:val="nil"/>
            </w:tcBorders>
          </w:tcPr>
          <w:p w14:paraId="60BAC735" w14:textId="77777777" w:rsidR="00D93BBC" w:rsidRDefault="00D93BBC" w:rsidP="007E1214">
            <w:pPr>
              <w:rPr>
                <w:sz w:val="8"/>
                <w:szCs w:val="8"/>
                <w:lang w:val="en-US"/>
              </w:rPr>
            </w:pPr>
          </w:p>
        </w:tc>
        <w:tc>
          <w:tcPr>
            <w:tcW w:w="1397" w:type="dxa"/>
            <w:gridSpan w:val="3"/>
            <w:tcBorders>
              <w:left w:val="nil"/>
              <w:bottom w:val="nil"/>
              <w:right w:val="nil"/>
            </w:tcBorders>
          </w:tcPr>
          <w:p w14:paraId="7879321D" w14:textId="77777777" w:rsidR="00D93BBC" w:rsidRDefault="00D93BBC" w:rsidP="007E1214">
            <w:pPr>
              <w:rPr>
                <w:sz w:val="8"/>
                <w:szCs w:val="8"/>
                <w:lang w:val="en-US"/>
              </w:rPr>
            </w:pPr>
          </w:p>
        </w:tc>
        <w:tc>
          <w:tcPr>
            <w:tcW w:w="1259" w:type="dxa"/>
            <w:gridSpan w:val="4"/>
            <w:tcBorders>
              <w:left w:val="nil"/>
              <w:bottom w:val="nil"/>
            </w:tcBorders>
          </w:tcPr>
          <w:p w14:paraId="5C847805" w14:textId="77777777" w:rsidR="00D93BBC" w:rsidRDefault="00D93BBC" w:rsidP="007E1214">
            <w:pPr>
              <w:rPr>
                <w:sz w:val="8"/>
                <w:szCs w:val="8"/>
                <w:lang w:val="en-US"/>
              </w:rPr>
            </w:pPr>
          </w:p>
        </w:tc>
      </w:tr>
      <w:tr w:rsidR="00D93BBC" w:rsidRPr="00EB582C" w14:paraId="10914542" w14:textId="77777777" w:rsidTr="00D93BBC">
        <w:tblPrEx>
          <w:tblBorders>
            <w:insideH w:val="none" w:sz="0" w:space="0" w:color="auto"/>
            <w:insideV w:val="none" w:sz="0" w:space="0" w:color="auto"/>
          </w:tblBorders>
        </w:tblPrEx>
        <w:trPr>
          <w:trHeight w:val="340"/>
        </w:trPr>
        <w:tc>
          <w:tcPr>
            <w:tcW w:w="700" w:type="dxa"/>
            <w:tcBorders>
              <w:top w:val="single" w:sz="4" w:space="0" w:color="auto"/>
              <w:bottom w:val="single" w:sz="4" w:space="0" w:color="auto"/>
              <w:right w:val="nil"/>
            </w:tcBorders>
          </w:tcPr>
          <w:p w14:paraId="711295E7" w14:textId="77777777" w:rsidR="00D93BBC" w:rsidRDefault="00D93BBC" w:rsidP="007E1214">
            <w:pPr>
              <w:rPr>
                <w:lang w:val="en-US"/>
              </w:rPr>
            </w:pPr>
            <w:r>
              <w:rPr>
                <w:lang w:val="en-US"/>
              </w:rPr>
              <w:t xml:space="preserve"> </w:t>
            </w:r>
          </w:p>
        </w:tc>
        <w:tc>
          <w:tcPr>
            <w:tcW w:w="1261" w:type="dxa"/>
            <w:gridSpan w:val="3"/>
            <w:tcBorders>
              <w:top w:val="single" w:sz="4" w:space="0" w:color="auto"/>
              <w:left w:val="nil"/>
              <w:bottom w:val="single" w:sz="4" w:space="0" w:color="auto"/>
              <w:right w:val="nil"/>
            </w:tcBorders>
          </w:tcPr>
          <w:p w14:paraId="710DA44B" w14:textId="77777777" w:rsidR="00D93BBC" w:rsidRDefault="00D93BBC" w:rsidP="007E1214">
            <w:pPr>
              <w:rPr>
                <w:lang w:val="en-US"/>
              </w:rPr>
            </w:pPr>
          </w:p>
        </w:tc>
        <w:tc>
          <w:tcPr>
            <w:tcW w:w="3351" w:type="dxa"/>
            <w:gridSpan w:val="4"/>
            <w:tcBorders>
              <w:top w:val="single" w:sz="4" w:space="0" w:color="auto"/>
              <w:left w:val="nil"/>
              <w:bottom w:val="single" w:sz="4" w:space="0" w:color="auto"/>
              <w:right w:val="nil"/>
            </w:tcBorders>
          </w:tcPr>
          <w:p w14:paraId="3364C84F" w14:textId="77777777" w:rsidR="00D93BBC" w:rsidRDefault="00D93BBC" w:rsidP="007E1214">
            <w:pPr>
              <w:rPr>
                <w:lang w:val="en-US"/>
              </w:rPr>
            </w:pPr>
            <w:r>
              <w:rPr>
                <w:lang w:val="en-US"/>
              </w:rPr>
              <w:t>Total</w:t>
            </w:r>
          </w:p>
        </w:tc>
        <w:tc>
          <w:tcPr>
            <w:tcW w:w="1119" w:type="dxa"/>
            <w:tcBorders>
              <w:top w:val="single" w:sz="4" w:space="0" w:color="auto"/>
              <w:left w:val="nil"/>
              <w:bottom w:val="single" w:sz="4" w:space="0" w:color="auto"/>
              <w:right w:val="nil"/>
            </w:tcBorders>
          </w:tcPr>
          <w:p w14:paraId="3C654A4D" w14:textId="77777777" w:rsidR="00D93BBC" w:rsidRPr="00EB582C" w:rsidRDefault="00D93BBC" w:rsidP="007E1214">
            <w:pPr>
              <w:rPr>
                <w:lang w:val="en-US"/>
              </w:rPr>
            </w:pPr>
          </w:p>
        </w:tc>
        <w:tc>
          <w:tcPr>
            <w:tcW w:w="1119" w:type="dxa"/>
            <w:tcBorders>
              <w:top w:val="single" w:sz="4" w:space="0" w:color="auto"/>
              <w:left w:val="nil"/>
              <w:bottom w:val="single" w:sz="4" w:space="0" w:color="auto"/>
              <w:right w:val="nil"/>
            </w:tcBorders>
          </w:tcPr>
          <w:p w14:paraId="14E05061" w14:textId="77777777" w:rsidR="00D93BBC" w:rsidRPr="00EB582C" w:rsidRDefault="00D93BBC" w:rsidP="007E1214">
            <w:pPr>
              <w:rPr>
                <w:lang w:val="en-US"/>
              </w:rPr>
            </w:pPr>
          </w:p>
        </w:tc>
        <w:tc>
          <w:tcPr>
            <w:tcW w:w="1397" w:type="dxa"/>
            <w:gridSpan w:val="3"/>
            <w:tcBorders>
              <w:top w:val="single" w:sz="4" w:space="0" w:color="auto"/>
              <w:left w:val="nil"/>
              <w:bottom w:val="single" w:sz="4" w:space="0" w:color="auto"/>
              <w:right w:val="nil"/>
            </w:tcBorders>
          </w:tcPr>
          <w:p w14:paraId="7C785BFF" w14:textId="77777777" w:rsidR="00D93BBC" w:rsidRPr="00EB582C" w:rsidRDefault="00D93BBC" w:rsidP="007E1214">
            <w:pPr>
              <w:rPr>
                <w:lang w:val="en-US"/>
              </w:rPr>
            </w:pPr>
          </w:p>
        </w:tc>
        <w:tc>
          <w:tcPr>
            <w:tcW w:w="1401" w:type="dxa"/>
            <w:gridSpan w:val="5"/>
            <w:tcBorders>
              <w:top w:val="single" w:sz="4" w:space="0" w:color="auto"/>
              <w:left w:val="nil"/>
              <w:bottom w:val="single" w:sz="4" w:space="0" w:color="auto"/>
            </w:tcBorders>
          </w:tcPr>
          <w:p w14:paraId="306E3FC5" w14:textId="77777777" w:rsidR="00D93BBC" w:rsidRPr="00EB582C" w:rsidRDefault="00D93BBC" w:rsidP="007E1214">
            <w:pPr>
              <w:rPr>
                <w:lang w:val="en-US"/>
              </w:rPr>
            </w:pPr>
          </w:p>
        </w:tc>
      </w:tr>
    </w:tbl>
    <w:p w14:paraId="74D55D25" w14:textId="77777777" w:rsidR="00D93BBC" w:rsidRDefault="00D93BBC" w:rsidP="00CF138B">
      <w:pPr>
        <w:rPr>
          <w:lang w:val="en-US"/>
        </w:rPr>
      </w:pPr>
    </w:p>
    <w:p w14:paraId="50466777" w14:textId="77777777" w:rsidR="00967FBF" w:rsidRDefault="00967FBF" w:rsidP="00CF138B">
      <w:pPr>
        <w:rPr>
          <w:lang w:val="en-US"/>
        </w:rPr>
      </w:pPr>
    </w:p>
    <w:p w14:paraId="11999864" w14:textId="676E8226" w:rsidR="00EE149D" w:rsidRPr="00EA34D8" w:rsidRDefault="00017CA5" w:rsidP="004C4590">
      <w:pPr>
        <w:rPr>
          <w:b/>
          <w:lang w:val="en-US"/>
        </w:rPr>
      </w:pPr>
      <w:r>
        <w:t xml:space="preserve"> </w:t>
      </w:r>
      <w:r w:rsidR="00EE149D"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10456" w:type="dxa"/>
        <w:tblLayout w:type="fixed"/>
        <w:tblLook w:val="04A0" w:firstRow="1" w:lastRow="0" w:firstColumn="1" w:lastColumn="0" w:noHBand="0" w:noVBand="1"/>
      </w:tblPr>
      <w:tblGrid>
        <w:gridCol w:w="829"/>
        <w:gridCol w:w="2114"/>
        <w:gridCol w:w="6096"/>
        <w:gridCol w:w="1417"/>
      </w:tblGrid>
      <w:tr w:rsidR="00D93BBC" w:rsidRPr="00435227" w14:paraId="2AED89CF" w14:textId="77777777" w:rsidTr="007E1214">
        <w:tc>
          <w:tcPr>
            <w:tcW w:w="829" w:type="dxa"/>
            <w:shd w:val="clear" w:color="auto" w:fill="D9D9D9" w:themeFill="background1" w:themeFillShade="D9"/>
            <w:vAlign w:val="center"/>
          </w:tcPr>
          <w:p w14:paraId="647FC957" w14:textId="77777777" w:rsidR="00D93BBC" w:rsidRPr="00435227" w:rsidRDefault="00D93BBC" w:rsidP="007E1214">
            <w:pPr>
              <w:tabs>
                <w:tab w:val="left" w:pos="612"/>
              </w:tabs>
              <w:jc w:val="center"/>
              <w:rPr>
                <w:b/>
                <w:iCs/>
                <w:sz w:val="18"/>
                <w:szCs w:val="18"/>
              </w:rPr>
            </w:pPr>
            <w:r w:rsidRPr="00435227">
              <w:rPr>
                <w:b/>
                <w:iCs/>
                <w:sz w:val="18"/>
                <w:szCs w:val="18"/>
              </w:rPr>
              <w:t>Nr. d/o</w:t>
            </w:r>
          </w:p>
        </w:tc>
        <w:tc>
          <w:tcPr>
            <w:tcW w:w="2114" w:type="dxa"/>
            <w:shd w:val="clear" w:color="auto" w:fill="D9D9D9" w:themeFill="background1" w:themeFillShade="D9"/>
            <w:vAlign w:val="center"/>
          </w:tcPr>
          <w:p w14:paraId="155C08BE" w14:textId="77777777" w:rsidR="00D93BBC" w:rsidRPr="00435227" w:rsidRDefault="00D93BBC" w:rsidP="007E1214">
            <w:pPr>
              <w:tabs>
                <w:tab w:val="left" w:pos="612"/>
              </w:tabs>
              <w:jc w:val="center"/>
              <w:rPr>
                <w:b/>
                <w:iCs/>
                <w:sz w:val="18"/>
                <w:szCs w:val="18"/>
              </w:rPr>
            </w:pPr>
            <w:r w:rsidRPr="00435227">
              <w:rPr>
                <w:b/>
                <w:iCs/>
                <w:sz w:val="18"/>
                <w:szCs w:val="18"/>
              </w:rPr>
              <w:t>Descrierea criteriului/cerinței</w:t>
            </w:r>
          </w:p>
        </w:tc>
        <w:tc>
          <w:tcPr>
            <w:tcW w:w="6096" w:type="dxa"/>
            <w:shd w:val="clear" w:color="auto" w:fill="D9D9D9" w:themeFill="background1" w:themeFillShade="D9"/>
            <w:vAlign w:val="center"/>
          </w:tcPr>
          <w:p w14:paraId="06C8175A" w14:textId="77777777" w:rsidR="00D93BBC" w:rsidRPr="00435227" w:rsidRDefault="00D93BBC" w:rsidP="007E1214">
            <w:pPr>
              <w:tabs>
                <w:tab w:val="left" w:pos="612"/>
              </w:tabs>
              <w:jc w:val="center"/>
              <w:rPr>
                <w:b/>
                <w:iCs/>
                <w:sz w:val="18"/>
                <w:szCs w:val="18"/>
              </w:rPr>
            </w:pPr>
            <w:r w:rsidRPr="00435227">
              <w:rPr>
                <w:b/>
                <w:iCs/>
                <w:sz w:val="18"/>
                <w:szCs w:val="18"/>
              </w:rPr>
              <w:t>Mod de demonstrare a îndeplinirii criteriului/cerinței:</w:t>
            </w:r>
          </w:p>
        </w:tc>
        <w:tc>
          <w:tcPr>
            <w:tcW w:w="1417" w:type="dxa"/>
            <w:shd w:val="clear" w:color="auto" w:fill="D9D9D9" w:themeFill="background1" w:themeFillShade="D9"/>
            <w:vAlign w:val="center"/>
          </w:tcPr>
          <w:p w14:paraId="45347F42" w14:textId="77777777" w:rsidR="00D93BBC" w:rsidRPr="00435227" w:rsidRDefault="00D93BBC" w:rsidP="007E1214">
            <w:pPr>
              <w:tabs>
                <w:tab w:val="left" w:pos="612"/>
              </w:tabs>
              <w:jc w:val="center"/>
              <w:rPr>
                <w:b/>
                <w:iCs/>
                <w:sz w:val="18"/>
                <w:szCs w:val="18"/>
              </w:rPr>
            </w:pPr>
            <w:r w:rsidRPr="00435227">
              <w:rPr>
                <w:b/>
                <w:iCs/>
                <w:sz w:val="18"/>
                <w:szCs w:val="18"/>
              </w:rPr>
              <w:t>Obligativita</w:t>
            </w:r>
          </w:p>
          <w:p w14:paraId="0A02DD39" w14:textId="77777777" w:rsidR="00D93BBC" w:rsidRPr="00435227" w:rsidRDefault="00D93BBC" w:rsidP="007E1214">
            <w:pPr>
              <w:tabs>
                <w:tab w:val="left" w:pos="612"/>
              </w:tabs>
              <w:jc w:val="center"/>
              <w:rPr>
                <w:b/>
                <w:iCs/>
                <w:sz w:val="18"/>
                <w:szCs w:val="18"/>
              </w:rPr>
            </w:pPr>
            <w:r w:rsidRPr="00435227">
              <w:rPr>
                <w:b/>
                <w:iCs/>
                <w:sz w:val="18"/>
                <w:szCs w:val="18"/>
              </w:rPr>
              <w:t>tea</w:t>
            </w:r>
          </w:p>
        </w:tc>
      </w:tr>
      <w:tr w:rsidR="00D93BBC" w:rsidRPr="00435227" w14:paraId="41D2DDF3" w14:textId="77777777" w:rsidTr="007E1214">
        <w:tc>
          <w:tcPr>
            <w:tcW w:w="10456" w:type="dxa"/>
            <w:gridSpan w:val="4"/>
            <w:shd w:val="clear" w:color="auto" w:fill="auto"/>
            <w:vAlign w:val="center"/>
          </w:tcPr>
          <w:p w14:paraId="75CC8337" w14:textId="77777777" w:rsidR="00D93BBC" w:rsidRPr="00435227" w:rsidRDefault="00D93BBC" w:rsidP="007E1214">
            <w:pPr>
              <w:tabs>
                <w:tab w:val="left" w:pos="612"/>
              </w:tabs>
              <w:spacing w:before="120" w:after="120"/>
              <w:jc w:val="center"/>
              <w:rPr>
                <w:b/>
                <w:i/>
                <w:iCs/>
                <w:sz w:val="18"/>
                <w:szCs w:val="18"/>
              </w:rPr>
            </w:pPr>
            <w:r w:rsidRPr="00435227">
              <w:rPr>
                <w:b/>
                <w:i/>
                <w:color w:val="000000"/>
                <w:sz w:val="18"/>
                <w:szCs w:val="18"/>
              </w:rPr>
              <w:t>Documentele ce constituie oferta</w:t>
            </w:r>
          </w:p>
        </w:tc>
      </w:tr>
      <w:tr w:rsidR="00D93BBC" w:rsidRPr="00435227" w14:paraId="5C86DBE8" w14:textId="77777777" w:rsidTr="007E1214">
        <w:trPr>
          <w:trHeight w:val="510"/>
        </w:trPr>
        <w:tc>
          <w:tcPr>
            <w:tcW w:w="829" w:type="dxa"/>
            <w:shd w:val="clear" w:color="auto" w:fill="auto"/>
          </w:tcPr>
          <w:p w14:paraId="51998E9D"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1</w:t>
            </w:r>
          </w:p>
        </w:tc>
        <w:tc>
          <w:tcPr>
            <w:tcW w:w="2114" w:type="dxa"/>
            <w:shd w:val="clear" w:color="auto" w:fill="auto"/>
          </w:tcPr>
          <w:p w14:paraId="0B0106FD" w14:textId="77777777" w:rsidR="00D93BBC" w:rsidRPr="00435227" w:rsidRDefault="00D93BBC" w:rsidP="007E1214">
            <w:pPr>
              <w:tabs>
                <w:tab w:val="left" w:pos="612"/>
              </w:tabs>
              <w:spacing w:before="100" w:after="100"/>
              <w:rPr>
                <w:iCs/>
                <w:sz w:val="18"/>
                <w:szCs w:val="18"/>
              </w:rPr>
            </w:pPr>
            <w:r w:rsidRPr="00435227">
              <w:rPr>
                <w:iCs/>
                <w:sz w:val="18"/>
                <w:szCs w:val="18"/>
              </w:rPr>
              <w:t>DUAE</w:t>
            </w:r>
          </w:p>
        </w:tc>
        <w:tc>
          <w:tcPr>
            <w:tcW w:w="6096" w:type="dxa"/>
            <w:shd w:val="clear" w:color="auto" w:fill="auto"/>
          </w:tcPr>
          <w:p w14:paraId="4175C53E" w14:textId="77777777" w:rsidR="00D93BBC" w:rsidRPr="00435227" w:rsidRDefault="00D93BBC" w:rsidP="007E1214">
            <w:pPr>
              <w:tabs>
                <w:tab w:val="left" w:pos="612"/>
              </w:tabs>
              <w:spacing w:after="100"/>
              <w:rPr>
                <w:color w:val="000000"/>
                <w:sz w:val="18"/>
                <w:szCs w:val="18"/>
              </w:rPr>
            </w:pPr>
            <w:r w:rsidRPr="00435227">
              <w:rPr>
                <w:color w:val="000000"/>
                <w:sz w:val="18"/>
                <w:szCs w:val="18"/>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5E1CB13D" w14:textId="77777777" w:rsidR="00D93BBC" w:rsidRPr="00435227" w:rsidRDefault="00D93BBC" w:rsidP="007E1214">
            <w:pPr>
              <w:tabs>
                <w:tab w:val="left" w:pos="612"/>
              </w:tabs>
              <w:spacing w:after="100"/>
              <w:rPr>
                <w:i/>
                <w:color w:val="000000"/>
                <w:sz w:val="18"/>
                <w:szCs w:val="18"/>
              </w:rPr>
            </w:pPr>
            <w:r w:rsidRPr="00435227">
              <w:rPr>
                <w:i/>
                <w:color w:val="000000"/>
                <w:sz w:val="18"/>
                <w:szCs w:val="18"/>
              </w:rPr>
              <w:t xml:space="preserve">Original - confirmat prin aplicarea semnăturii electronice a ofertantului. </w:t>
            </w:r>
          </w:p>
        </w:tc>
        <w:tc>
          <w:tcPr>
            <w:tcW w:w="1417" w:type="dxa"/>
            <w:shd w:val="clear" w:color="auto" w:fill="auto"/>
          </w:tcPr>
          <w:p w14:paraId="0DC86993"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61649A43" w14:textId="77777777" w:rsidTr="007E1214">
        <w:trPr>
          <w:trHeight w:val="510"/>
        </w:trPr>
        <w:tc>
          <w:tcPr>
            <w:tcW w:w="829" w:type="dxa"/>
            <w:shd w:val="clear" w:color="auto" w:fill="auto"/>
          </w:tcPr>
          <w:p w14:paraId="3CAF3344"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2</w:t>
            </w:r>
          </w:p>
        </w:tc>
        <w:tc>
          <w:tcPr>
            <w:tcW w:w="2114" w:type="dxa"/>
            <w:shd w:val="clear" w:color="auto" w:fill="auto"/>
          </w:tcPr>
          <w:p w14:paraId="284E8555" w14:textId="77777777" w:rsidR="00D93BBC" w:rsidRPr="00435227" w:rsidRDefault="00D93BBC" w:rsidP="007E1214">
            <w:pPr>
              <w:tabs>
                <w:tab w:val="left" w:pos="612"/>
              </w:tabs>
              <w:spacing w:before="100" w:after="100"/>
              <w:rPr>
                <w:iCs/>
                <w:sz w:val="18"/>
                <w:szCs w:val="18"/>
              </w:rPr>
            </w:pPr>
            <w:r w:rsidRPr="00435227">
              <w:rPr>
                <w:color w:val="000000"/>
                <w:sz w:val="18"/>
                <w:szCs w:val="18"/>
              </w:rPr>
              <w:t>Devizele locale aferente ofertei</w:t>
            </w:r>
          </w:p>
        </w:tc>
        <w:tc>
          <w:tcPr>
            <w:tcW w:w="6096" w:type="dxa"/>
            <w:shd w:val="clear" w:color="auto" w:fill="auto"/>
          </w:tcPr>
          <w:p w14:paraId="675DC83F" w14:textId="77777777" w:rsidR="00D93BBC" w:rsidRPr="00435227" w:rsidRDefault="00D93BBC" w:rsidP="007E1214">
            <w:pPr>
              <w:tabs>
                <w:tab w:val="left" w:pos="612"/>
              </w:tabs>
              <w:spacing w:after="100"/>
              <w:rPr>
                <w:sz w:val="18"/>
                <w:szCs w:val="18"/>
              </w:rPr>
            </w:pPr>
            <w:r w:rsidRPr="00435227">
              <w:rPr>
                <w:i/>
                <w:color w:val="000000"/>
                <w:sz w:val="18"/>
                <w:szCs w:val="18"/>
              </w:rPr>
              <w:t>Original - confirmat prin aplicarea semnăturii electronice a ofertantului</w:t>
            </w:r>
            <w:r w:rsidRPr="00435227">
              <w:rPr>
                <w:color w:val="000000"/>
                <w:sz w:val="18"/>
                <w:szCs w:val="18"/>
              </w:rPr>
              <w:t xml:space="preserve"> </w:t>
            </w:r>
            <w:r w:rsidRPr="00435227">
              <w:rPr>
                <w:b/>
                <w:color w:val="000000"/>
                <w:sz w:val="18"/>
                <w:szCs w:val="18"/>
              </w:rPr>
              <w:t>Forma 3, 5,7</w:t>
            </w:r>
          </w:p>
        </w:tc>
        <w:tc>
          <w:tcPr>
            <w:tcW w:w="1417" w:type="dxa"/>
            <w:shd w:val="clear" w:color="auto" w:fill="auto"/>
          </w:tcPr>
          <w:p w14:paraId="13D805D6"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7BC15604" w14:textId="77777777" w:rsidTr="007E1214">
        <w:trPr>
          <w:trHeight w:val="510"/>
        </w:trPr>
        <w:tc>
          <w:tcPr>
            <w:tcW w:w="829" w:type="dxa"/>
            <w:shd w:val="clear" w:color="auto" w:fill="auto"/>
          </w:tcPr>
          <w:p w14:paraId="6B7EED08" w14:textId="77777777" w:rsidR="00D93BBC" w:rsidRPr="00435227" w:rsidRDefault="00D93BBC" w:rsidP="007E1214">
            <w:pPr>
              <w:pStyle w:val="a"/>
              <w:tabs>
                <w:tab w:val="left" w:pos="612"/>
              </w:tabs>
              <w:ind w:left="0"/>
              <w:rPr>
                <w:b/>
                <w:iCs/>
                <w:sz w:val="18"/>
                <w:szCs w:val="18"/>
                <w:lang w:val="ro-RO"/>
              </w:rPr>
            </w:pPr>
            <w:r w:rsidRPr="00435227">
              <w:rPr>
                <w:b/>
                <w:iCs/>
                <w:sz w:val="18"/>
                <w:szCs w:val="18"/>
                <w:lang w:val="ro-RO"/>
              </w:rPr>
              <w:t>3</w:t>
            </w:r>
          </w:p>
        </w:tc>
        <w:tc>
          <w:tcPr>
            <w:tcW w:w="2114" w:type="dxa"/>
            <w:shd w:val="clear" w:color="auto" w:fill="auto"/>
          </w:tcPr>
          <w:p w14:paraId="7F582CEF" w14:textId="77777777" w:rsidR="00D93BBC" w:rsidRPr="00435227" w:rsidRDefault="00D93BBC" w:rsidP="007E1214">
            <w:pPr>
              <w:pStyle w:val="a7"/>
              <w:tabs>
                <w:tab w:val="left" w:pos="567"/>
              </w:tabs>
              <w:rPr>
                <w:sz w:val="18"/>
                <w:szCs w:val="18"/>
              </w:rPr>
            </w:pPr>
            <w:r w:rsidRPr="00435227">
              <w:rPr>
                <w:sz w:val="18"/>
                <w:szCs w:val="18"/>
              </w:rPr>
              <w:t>Cerere de participare</w:t>
            </w:r>
          </w:p>
        </w:tc>
        <w:tc>
          <w:tcPr>
            <w:tcW w:w="6096" w:type="dxa"/>
            <w:shd w:val="clear" w:color="auto" w:fill="auto"/>
          </w:tcPr>
          <w:p w14:paraId="74C0D5B7" w14:textId="77777777" w:rsidR="00D93BBC" w:rsidRPr="00435227" w:rsidRDefault="00D93BBC" w:rsidP="007E1214">
            <w:pPr>
              <w:tabs>
                <w:tab w:val="left" w:pos="612"/>
              </w:tabs>
              <w:jc w:val="center"/>
              <w:rPr>
                <w:b/>
                <w:color w:val="000000"/>
                <w:sz w:val="18"/>
                <w:szCs w:val="18"/>
              </w:rPr>
            </w:pPr>
            <w:r w:rsidRPr="00435227">
              <w:rPr>
                <w:b/>
                <w:color w:val="000000"/>
                <w:sz w:val="18"/>
                <w:szCs w:val="18"/>
              </w:rPr>
              <w:t>Anexa nr. 7</w:t>
            </w:r>
          </w:p>
          <w:p w14:paraId="24D3C84A" w14:textId="77777777" w:rsidR="00D93BBC" w:rsidRPr="00435227" w:rsidRDefault="00D93BBC" w:rsidP="007E1214">
            <w:pPr>
              <w:tabs>
                <w:tab w:val="left" w:pos="612"/>
              </w:tabs>
              <w:rPr>
                <w:iCs/>
                <w:sz w:val="18"/>
                <w:szCs w:val="18"/>
              </w:rPr>
            </w:pPr>
            <w:r w:rsidRPr="00435227">
              <w:rPr>
                <w:i/>
                <w:color w:val="000000"/>
                <w:sz w:val="18"/>
                <w:szCs w:val="18"/>
              </w:rPr>
              <w:t>Original - confirmat prin aplicarea semnăturii electronice a ofertantului</w:t>
            </w:r>
          </w:p>
        </w:tc>
        <w:tc>
          <w:tcPr>
            <w:tcW w:w="1417" w:type="dxa"/>
            <w:shd w:val="clear" w:color="auto" w:fill="auto"/>
          </w:tcPr>
          <w:p w14:paraId="6BB78DA1"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476051AD" w14:textId="77777777" w:rsidTr="007E1214">
        <w:trPr>
          <w:trHeight w:val="510"/>
        </w:trPr>
        <w:tc>
          <w:tcPr>
            <w:tcW w:w="829" w:type="dxa"/>
            <w:shd w:val="clear" w:color="auto" w:fill="auto"/>
          </w:tcPr>
          <w:p w14:paraId="430DD34F" w14:textId="77777777" w:rsidR="00D93BBC" w:rsidRPr="00435227" w:rsidRDefault="00D93BBC" w:rsidP="007E1214">
            <w:pPr>
              <w:pStyle w:val="a"/>
              <w:tabs>
                <w:tab w:val="left" w:pos="612"/>
              </w:tabs>
              <w:ind w:left="0"/>
              <w:rPr>
                <w:b/>
                <w:iCs/>
                <w:sz w:val="18"/>
                <w:szCs w:val="18"/>
                <w:lang w:val="ro-RO"/>
              </w:rPr>
            </w:pPr>
            <w:r w:rsidRPr="00435227">
              <w:rPr>
                <w:b/>
                <w:iCs/>
                <w:sz w:val="18"/>
                <w:szCs w:val="18"/>
                <w:lang w:val="ro-RO"/>
              </w:rPr>
              <w:t>4</w:t>
            </w:r>
          </w:p>
        </w:tc>
        <w:tc>
          <w:tcPr>
            <w:tcW w:w="2114" w:type="dxa"/>
            <w:shd w:val="clear" w:color="auto" w:fill="auto"/>
          </w:tcPr>
          <w:p w14:paraId="04706148" w14:textId="77777777" w:rsidR="00D93BBC" w:rsidRPr="00435227" w:rsidRDefault="00D93BBC" w:rsidP="007E1214">
            <w:pPr>
              <w:pStyle w:val="2"/>
              <w:tabs>
                <w:tab w:val="left" w:pos="567"/>
              </w:tabs>
              <w:spacing w:before="0"/>
              <w:outlineLvl w:val="1"/>
              <w:rPr>
                <w:rFonts w:ascii="Times New Roman" w:hAnsi="Times New Roman" w:cs="Times New Roman"/>
                <w:b w:val="0"/>
                <w:color w:val="auto"/>
                <w:sz w:val="18"/>
                <w:szCs w:val="18"/>
              </w:rPr>
            </w:pPr>
            <w:r w:rsidRPr="00435227">
              <w:rPr>
                <w:rFonts w:ascii="Times New Roman" w:hAnsi="Times New Roman" w:cs="Times New Roman"/>
                <w:b w:val="0"/>
                <w:color w:val="auto"/>
                <w:sz w:val="18"/>
                <w:szCs w:val="18"/>
              </w:rPr>
              <w:t>Declaraţie</w:t>
            </w:r>
          </w:p>
          <w:p w14:paraId="6650C9FE" w14:textId="77777777" w:rsidR="00D93BBC" w:rsidRPr="00435227" w:rsidRDefault="00D93BBC" w:rsidP="007E1214">
            <w:pPr>
              <w:pStyle w:val="a7"/>
              <w:tabs>
                <w:tab w:val="left" w:pos="567"/>
              </w:tabs>
              <w:rPr>
                <w:b/>
                <w:sz w:val="18"/>
                <w:szCs w:val="18"/>
              </w:rPr>
            </w:pPr>
            <w:proofErr w:type="spellStart"/>
            <w:r w:rsidRPr="00435227">
              <w:rPr>
                <w:sz w:val="18"/>
                <w:szCs w:val="18"/>
                <w:lang w:val="en-US"/>
              </w:rPr>
              <w:t>privind</w:t>
            </w:r>
            <w:proofErr w:type="spellEnd"/>
            <w:r w:rsidRPr="00435227">
              <w:rPr>
                <w:sz w:val="18"/>
                <w:szCs w:val="18"/>
                <w:lang w:val="en-US"/>
              </w:rPr>
              <w:t xml:space="preserve"> </w:t>
            </w:r>
            <w:proofErr w:type="spellStart"/>
            <w:r w:rsidRPr="00435227">
              <w:rPr>
                <w:sz w:val="18"/>
                <w:szCs w:val="18"/>
                <w:lang w:val="en-US"/>
              </w:rPr>
              <w:t>valabilitatea</w:t>
            </w:r>
            <w:proofErr w:type="spellEnd"/>
            <w:r w:rsidRPr="00435227">
              <w:rPr>
                <w:sz w:val="18"/>
                <w:szCs w:val="18"/>
                <w:lang w:val="en-US"/>
              </w:rPr>
              <w:t xml:space="preserve"> </w:t>
            </w:r>
            <w:proofErr w:type="spellStart"/>
            <w:r w:rsidRPr="00435227">
              <w:rPr>
                <w:sz w:val="18"/>
                <w:szCs w:val="18"/>
                <w:lang w:val="en-US"/>
              </w:rPr>
              <w:t>ofertei</w:t>
            </w:r>
            <w:proofErr w:type="spellEnd"/>
          </w:p>
        </w:tc>
        <w:tc>
          <w:tcPr>
            <w:tcW w:w="6096" w:type="dxa"/>
            <w:shd w:val="clear" w:color="auto" w:fill="auto"/>
          </w:tcPr>
          <w:p w14:paraId="4461F003" w14:textId="77777777" w:rsidR="00D93BBC" w:rsidRPr="00435227" w:rsidRDefault="00D93BBC" w:rsidP="007E1214">
            <w:pPr>
              <w:tabs>
                <w:tab w:val="left" w:pos="612"/>
              </w:tabs>
              <w:jc w:val="center"/>
              <w:rPr>
                <w:b/>
                <w:color w:val="000000"/>
                <w:sz w:val="18"/>
                <w:szCs w:val="18"/>
              </w:rPr>
            </w:pPr>
            <w:r w:rsidRPr="00435227">
              <w:rPr>
                <w:b/>
                <w:color w:val="000000"/>
                <w:sz w:val="18"/>
                <w:szCs w:val="18"/>
              </w:rPr>
              <w:t>Anexa nr. 8</w:t>
            </w:r>
          </w:p>
          <w:p w14:paraId="7C417BA7" w14:textId="77777777" w:rsidR="00D93BBC" w:rsidRPr="00435227" w:rsidRDefault="00D93BBC" w:rsidP="007E1214">
            <w:pPr>
              <w:tabs>
                <w:tab w:val="left" w:pos="612"/>
              </w:tabs>
              <w:rPr>
                <w:b/>
                <w:color w:val="000000"/>
                <w:sz w:val="18"/>
                <w:szCs w:val="18"/>
              </w:rPr>
            </w:pPr>
            <w:r w:rsidRPr="00435227">
              <w:rPr>
                <w:i/>
                <w:color w:val="000000"/>
                <w:sz w:val="18"/>
                <w:szCs w:val="18"/>
              </w:rPr>
              <w:t>Original - confirmat prin aplicarea semnăturii electronice a ofertantului</w:t>
            </w:r>
          </w:p>
        </w:tc>
        <w:tc>
          <w:tcPr>
            <w:tcW w:w="1417" w:type="dxa"/>
            <w:shd w:val="clear" w:color="auto" w:fill="auto"/>
          </w:tcPr>
          <w:p w14:paraId="7731AA54"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2F8E5DC1" w14:textId="77777777" w:rsidTr="007E1214">
        <w:trPr>
          <w:trHeight w:val="510"/>
        </w:trPr>
        <w:tc>
          <w:tcPr>
            <w:tcW w:w="829" w:type="dxa"/>
            <w:shd w:val="clear" w:color="auto" w:fill="auto"/>
          </w:tcPr>
          <w:p w14:paraId="552A28BF" w14:textId="77777777" w:rsidR="00D93BBC" w:rsidRPr="00435227" w:rsidRDefault="00D93BBC" w:rsidP="007E1214">
            <w:pPr>
              <w:pStyle w:val="a"/>
              <w:tabs>
                <w:tab w:val="left" w:pos="612"/>
              </w:tabs>
              <w:ind w:left="0"/>
              <w:rPr>
                <w:b/>
                <w:iCs/>
                <w:sz w:val="18"/>
                <w:szCs w:val="18"/>
                <w:lang w:val="ro-RO"/>
              </w:rPr>
            </w:pPr>
            <w:r w:rsidRPr="00435227">
              <w:rPr>
                <w:b/>
                <w:iCs/>
                <w:sz w:val="18"/>
                <w:szCs w:val="18"/>
                <w:lang w:val="ro-RO"/>
              </w:rPr>
              <w:t>5</w:t>
            </w:r>
          </w:p>
        </w:tc>
        <w:tc>
          <w:tcPr>
            <w:tcW w:w="2114" w:type="dxa"/>
            <w:shd w:val="clear" w:color="auto" w:fill="auto"/>
          </w:tcPr>
          <w:p w14:paraId="4D6A0B7E" w14:textId="77777777" w:rsidR="00D93BBC" w:rsidRPr="00435227" w:rsidRDefault="00D93BBC" w:rsidP="007E1214">
            <w:pPr>
              <w:tabs>
                <w:tab w:val="left" w:pos="612"/>
              </w:tabs>
              <w:rPr>
                <w:color w:val="000000"/>
                <w:sz w:val="18"/>
                <w:szCs w:val="18"/>
              </w:rPr>
            </w:pPr>
            <w:r w:rsidRPr="00435227">
              <w:rPr>
                <w:color w:val="000000"/>
                <w:sz w:val="18"/>
                <w:szCs w:val="18"/>
              </w:rPr>
              <w:t>Garanția pentru ofertă</w:t>
            </w:r>
          </w:p>
          <w:p w14:paraId="7847AE05" w14:textId="77777777" w:rsidR="00D93BBC" w:rsidRPr="00435227" w:rsidRDefault="00D93BBC" w:rsidP="007E1214">
            <w:pPr>
              <w:tabs>
                <w:tab w:val="left" w:pos="612"/>
              </w:tabs>
              <w:rPr>
                <w:iCs/>
                <w:sz w:val="18"/>
                <w:szCs w:val="18"/>
              </w:rPr>
            </w:pPr>
            <w:r w:rsidRPr="00435227">
              <w:rPr>
                <w:color w:val="000000"/>
                <w:sz w:val="18"/>
                <w:szCs w:val="18"/>
              </w:rPr>
              <w:t xml:space="preserve">1 % </w:t>
            </w:r>
          </w:p>
        </w:tc>
        <w:tc>
          <w:tcPr>
            <w:tcW w:w="6096" w:type="dxa"/>
            <w:shd w:val="clear" w:color="auto" w:fill="auto"/>
          </w:tcPr>
          <w:p w14:paraId="70EC006E" w14:textId="77777777" w:rsidR="00D93BBC" w:rsidRPr="00435227" w:rsidRDefault="00D93BBC" w:rsidP="007E1214">
            <w:pPr>
              <w:tabs>
                <w:tab w:val="left" w:pos="612"/>
              </w:tabs>
              <w:jc w:val="center"/>
              <w:rPr>
                <w:b/>
                <w:color w:val="000000"/>
                <w:sz w:val="18"/>
                <w:szCs w:val="18"/>
              </w:rPr>
            </w:pPr>
            <w:r w:rsidRPr="00435227">
              <w:rPr>
                <w:b/>
                <w:color w:val="000000"/>
                <w:sz w:val="18"/>
                <w:szCs w:val="18"/>
              </w:rPr>
              <w:t>Anexa nr. 9</w:t>
            </w:r>
          </w:p>
          <w:p w14:paraId="28D97D84" w14:textId="77777777" w:rsidR="00D93BBC" w:rsidRPr="00435227" w:rsidRDefault="00D93BBC" w:rsidP="007E1214">
            <w:pPr>
              <w:tabs>
                <w:tab w:val="left" w:pos="612"/>
              </w:tabs>
              <w:rPr>
                <w:iCs/>
                <w:sz w:val="18"/>
                <w:szCs w:val="18"/>
              </w:rPr>
            </w:pPr>
            <w:r w:rsidRPr="00435227">
              <w:rPr>
                <w:sz w:val="18"/>
                <w:szCs w:val="18"/>
              </w:rPr>
              <w:t xml:space="preserve">1 % din valoarea ofertei fără TVA, original, emisă de o bancă comercială </w:t>
            </w:r>
            <w:r w:rsidRPr="00435227">
              <w:rPr>
                <w:color w:val="000000"/>
                <w:sz w:val="18"/>
                <w:szCs w:val="18"/>
              </w:rPr>
              <w:t xml:space="preserve">sau </w:t>
            </w:r>
            <w:r w:rsidRPr="00435227">
              <w:rPr>
                <w:sz w:val="18"/>
                <w:szCs w:val="18"/>
              </w:rPr>
              <w:t>prin transfer la contul autorităţii contractante</w:t>
            </w:r>
          </w:p>
        </w:tc>
        <w:tc>
          <w:tcPr>
            <w:tcW w:w="1417" w:type="dxa"/>
            <w:shd w:val="clear" w:color="auto" w:fill="auto"/>
          </w:tcPr>
          <w:p w14:paraId="3AB0E6AD"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7FB307D4" w14:textId="77777777" w:rsidTr="007E1214">
        <w:trPr>
          <w:trHeight w:val="510"/>
        </w:trPr>
        <w:tc>
          <w:tcPr>
            <w:tcW w:w="10456" w:type="dxa"/>
            <w:gridSpan w:val="4"/>
            <w:shd w:val="clear" w:color="auto" w:fill="auto"/>
          </w:tcPr>
          <w:p w14:paraId="03AF85F7" w14:textId="77777777" w:rsidR="00D93BBC" w:rsidRPr="00435227" w:rsidRDefault="00D93BBC" w:rsidP="007E1214">
            <w:pPr>
              <w:tabs>
                <w:tab w:val="left" w:pos="612"/>
              </w:tabs>
              <w:spacing w:before="120" w:after="120"/>
              <w:jc w:val="center"/>
              <w:rPr>
                <w:b/>
                <w:i/>
                <w:iCs/>
                <w:sz w:val="18"/>
                <w:szCs w:val="18"/>
              </w:rPr>
            </w:pPr>
            <w:r w:rsidRPr="00435227">
              <w:rPr>
                <w:b/>
                <w:i/>
                <w:color w:val="000000"/>
                <w:sz w:val="18"/>
                <w:szCs w:val="18"/>
              </w:rPr>
              <w:t>Documente de calificare</w:t>
            </w:r>
          </w:p>
        </w:tc>
      </w:tr>
      <w:tr w:rsidR="00D93BBC" w:rsidRPr="00435227" w14:paraId="39BBFC05" w14:textId="77777777" w:rsidTr="007E1214">
        <w:tc>
          <w:tcPr>
            <w:tcW w:w="829" w:type="dxa"/>
            <w:shd w:val="clear" w:color="auto" w:fill="auto"/>
          </w:tcPr>
          <w:p w14:paraId="12404B93"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6</w:t>
            </w:r>
          </w:p>
        </w:tc>
        <w:tc>
          <w:tcPr>
            <w:tcW w:w="2114" w:type="dxa"/>
            <w:shd w:val="clear" w:color="auto" w:fill="auto"/>
          </w:tcPr>
          <w:p w14:paraId="47A00E1C" w14:textId="77777777" w:rsidR="00D93BBC" w:rsidRPr="00435227" w:rsidRDefault="00D93BBC" w:rsidP="007E1214">
            <w:pPr>
              <w:pStyle w:val="a7"/>
              <w:tabs>
                <w:tab w:val="left" w:pos="567"/>
              </w:tabs>
              <w:rPr>
                <w:sz w:val="18"/>
                <w:szCs w:val="18"/>
              </w:rPr>
            </w:pPr>
            <w:proofErr w:type="spellStart"/>
            <w:r w:rsidRPr="00435227">
              <w:rPr>
                <w:sz w:val="18"/>
                <w:szCs w:val="18"/>
                <w:lang w:val="en-US"/>
              </w:rPr>
              <w:t>Grafic</w:t>
            </w:r>
            <w:proofErr w:type="spellEnd"/>
            <w:r w:rsidRPr="00435227">
              <w:rPr>
                <w:sz w:val="18"/>
                <w:szCs w:val="18"/>
                <w:lang w:val="en-US"/>
              </w:rPr>
              <w:t xml:space="preserve"> de </w:t>
            </w:r>
            <w:proofErr w:type="spellStart"/>
            <w:r w:rsidRPr="00435227">
              <w:rPr>
                <w:sz w:val="18"/>
                <w:szCs w:val="18"/>
                <w:lang w:val="en-US"/>
              </w:rPr>
              <w:t>executare</w:t>
            </w:r>
            <w:proofErr w:type="spellEnd"/>
            <w:r w:rsidRPr="00435227">
              <w:rPr>
                <w:sz w:val="18"/>
                <w:szCs w:val="18"/>
                <w:lang w:val="en-US"/>
              </w:rPr>
              <w:t xml:space="preserve"> a </w:t>
            </w:r>
            <w:proofErr w:type="spellStart"/>
            <w:r w:rsidRPr="00435227">
              <w:rPr>
                <w:sz w:val="18"/>
                <w:szCs w:val="18"/>
                <w:lang w:val="en-US"/>
              </w:rPr>
              <w:t>lucrărilor</w:t>
            </w:r>
            <w:proofErr w:type="spellEnd"/>
          </w:p>
        </w:tc>
        <w:tc>
          <w:tcPr>
            <w:tcW w:w="6096" w:type="dxa"/>
            <w:shd w:val="clear" w:color="auto" w:fill="auto"/>
          </w:tcPr>
          <w:p w14:paraId="624A1B7E" w14:textId="77777777" w:rsidR="00D93BBC" w:rsidRPr="00435227" w:rsidRDefault="00D93BBC" w:rsidP="007E1214">
            <w:pPr>
              <w:tabs>
                <w:tab w:val="left" w:pos="612"/>
              </w:tabs>
              <w:jc w:val="center"/>
              <w:rPr>
                <w:b/>
                <w:color w:val="000000"/>
                <w:sz w:val="18"/>
                <w:szCs w:val="18"/>
              </w:rPr>
            </w:pPr>
            <w:r w:rsidRPr="00435227">
              <w:rPr>
                <w:b/>
                <w:color w:val="000000"/>
                <w:sz w:val="18"/>
                <w:szCs w:val="18"/>
              </w:rPr>
              <w:t>Anexa nr. 10</w:t>
            </w:r>
          </w:p>
          <w:p w14:paraId="500D8A03" w14:textId="77777777" w:rsidR="00D93BBC" w:rsidRPr="00435227" w:rsidRDefault="00D93BBC" w:rsidP="007E1214">
            <w:pPr>
              <w:tabs>
                <w:tab w:val="left" w:pos="612"/>
              </w:tabs>
              <w:spacing w:before="60" w:after="60"/>
              <w:rPr>
                <w:i/>
                <w:color w:val="000000"/>
                <w:sz w:val="18"/>
                <w:szCs w:val="18"/>
              </w:rPr>
            </w:pPr>
            <w:r w:rsidRPr="00435227">
              <w:rPr>
                <w:i/>
                <w:color w:val="000000"/>
                <w:sz w:val="18"/>
                <w:szCs w:val="18"/>
              </w:rPr>
              <w:t>Original - confirmat prin aplicarea semnăturii electronice a ofertantului</w:t>
            </w:r>
          </w:p>
        </w:tc>
        <w:tc>
          <w:tcPr>
            <w:tcW w:w="1417" w:type="dxa"/>
            <w:shd w:val="clear" w:color="auto" w:fill="auto"/>
          </w:tcPr>
          <w:p w14:paraId="32747BBE"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32314E58" w14:textId="77777777" w:rsidTr="007E1214">
        <w:tc>
          <w:tcPr>
            <w:tcW w:w="829" w:type="dxa"/>
            <w:shd w:val="clear" w:color="auto" w:fill="auto"/>
          </w:tcPr>
          <w:p w14:paraId="7BC0170B"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7</w:t>
            </w:r>
          </w:p>
        </w:tc>
        <w:tc>
          <w:tcPr>
            <w:tcW w:w="2114" w:type="dxa"/>
            <w:shd w:val="clear" w:color="auto" w:fill="auto"/>
          </w:tcPr>
          <w:p w14:paraId="1340E8ED" w14:textId="77777777" w:rsidR="00D93BBC" w:rsidRPr="00435227" w:rsidRDefault="00D93BBC" w:rsidP="007E1214">
            <w:pPr>
              <w:tabs>
                <w:tab w:val="left" w:pos="612"/>
              </w:tabs>
              <w:spacing w:before="100" w:after="100"/>
              <w:rPr>
                <w:iCs/>
                <w:sz w:val="18"/>
                <w:szCs w:val="18"/>
              </w:rPr>
            </w:pPr>
            <w:r w:rsidRPr="00435227">
              <w:rPr>
                <w:iCs/>
                <w:sz w:val="18"/>
                <w:szCs w:val="18"/>
              </w:rPr>
              <w:t>Declarație privind experiență similară</w:t>
            </w:r>
          </w:p>
        </w:tc>
        <w:tc>
          <w:tcPr>
            <w:tcW w:w="6096" w:type="dxa"/>
            <w:shd w:val="clear" w:color="auto" w:fill="auto"/>
          </w:tcPr>
          <w:p w14:paraId="3C347D2D" w14:textId="77777777" w:rsidR="00D93BBC" w:rsidRPr="00435227" w:rsidRDefault="00D93BBC" w:rsidP="007E1214">
            <w:pPr>
              <w:tabs>
                <w:tab w:val="left" w:pos="612"/>
              </w:tabs>
              <w:spacing w:before="60" w:after="60"/>
              <w:jc w:val="center"/>
              <w:rPr>
                <w:b/>
                <w:color w:val="000000"/>
                <w:sz w:val="18"/>
                <w:szCs w:val="18"/>
              </w:rPr>
            </w:pPr>
            <w:r w:rsidRPr="00435227">
              <w:rPr>
                <w:b/>
                <w:color w:val="000000"/>
                <w:sz w:val="18"/>
                <w:szCs w:val="18"/>
              </w:rPr>
              <w:t>Anexa nr. 12</w:t>
            </w:r>
          </w:p>
          <w:p w14:paraId="44B30036" w14:textId="77777777" w:rsidR="00D93BBC" w:rsidRPr="00435227" w:rsidRDefault="00D93BBC" w:rsidP="007E1214">
            <w:pPr>
              <w:tabs>
                <w:tab w:val="left" w:pos="612"/>
              </w:tabs>
              <w:spacing w:before="60" w:after="60"/>
              <w:rPr>
                <w:iCs/>
                <w:sz w:val="18"/>
                <w:szCs w:val="18"/>
              </w:rPr>
            </w:pPr>
            <w:r w:rsidRPr="00435227">
              <w:rPr>
                <w:i/>
                <w:color w:val="000000"/>
                <w:sz w:val="18"/>
                <w:szCs w:val="18"/>
              </w:rPr>
              <w:t>Original - confirmat prin aplicarea semnăturii electronice a ofertantului</w:t>
            </w:r>
            <w:r w:rsidRPr="00435227">
              <w:rPr>
                <w:iCs/>
                <w:sz w:val="18"/>
                <w:szCs w:val="18"/>
              </w:rPr>
              <w:t xml:space="preserve"> </w:t>
            </w:r>
          </w:p>
          <w:p w14:paraId="221C01CB" w14:textId="77777777" w:rsidR="00D93BBC" w:rsidRPr="00435227" w:rsidRDefault="00D93BBC" w:rsidP="007E1214">
            <w:pPr>
              <w:tabs>
                <w:tab w:val="left" w:pos="612"/>
              </w:tabs>
              <w:spacing w:before="60" w:after="60"/>
              <w:rPr>
                <w:iCs/>
                <w:sz w:val="18"/>
                <w:szCs w:val="18"/>
              </w:rPr>
            </w:pPr>
            <w:r w:rsidRPr="00435227">
              <w:rPr>
                <w:iCs/>
                <w:sz w:val="18"/>
                <w:szCs w:val="18"/>
              </w:rPr>
              <w:t>Ofertantul (operator economic sau membrii asocierii împreună) trebuie să demonstreze că au finalizat în ultimii 5 ani (calculați până la data limită de depunere a ofertelor):</w:t>
            </w:r>
          </w:p>
          <w:p w14:paraId="277D8AFC" w14:textId="77777777" w:rsidR="00D93BBC" w:rsidRPr="00435227" w:rsidRDefault="00D93BBC" w:rsidP="007E1214">
            <w:pPr>
              <w:tabs>
                <w:tab w:val="left" w:pos="612"/>
              </w:tabs>
              <w:spacing w:before="60" w:after="60"/>
              <w:rPr>
                <w:iCs/>
                <w:sz w:val="18"/>
                <w:szCs w:val="18"/>
              </w:rPr>
            </w:pPr>
            <w:r w:rsidRPr="00435227">
              <w:rPr>
                <w:iCs/>
                <w:sz w:val="18"/>
                <w:szCs w:val="18"/>
              </w:rPr>
              <w:t>- un contract ce a avut ca obiect execuția unor lucrări similare cu cele ce fac obiectul contractului ce urmează a fi atribuit, cel puțin egal cu 75% din valoarea viitorului contract (</w:t>
            </w:r>
            <w:r w:rsidRPr="00435227">
              <w:rPr>
                <w:i/>
                <w:iCs/>
                <w:sz w:val="18"/>
                <w:szCs w:val="18"/>
              </w:rPr>
              <w:t>copia contractului, copia procesului verbal de recepție a lucrărilor executate</w:t>
            </w:r>
            <w:r w:rsidRPr="00435227">
              <w:rPr>
                <w:iCs/>
                <w:sz w:val="18"/>
                <w:szCs w:val="18"/>
              </w:rPr>
              <w:t>)</w:t>
            </w:r>
          </w:p>
          <w:p w14:paraId="1649AEE8" w14:textId="77777777" w:rsidR="00D93BBC" w:rsidRPr="00435227" w:rsidRDefault="00D93BBC" w:rsidP="007E1214">
            <w:pPr>
              <w:tabs>
                <w:tab w:val="left" w:pos="612"/>
              </w:tabs>
              <w:spacing w:before="60" w:after="60"/>
              <w:rPr>
                <w:color w:val="000000"/>
                <w:sz w:val="18"/>
                <w:szCs w:val="18"/>
              </w:rPr>
            </w:pPr>
            <w:r w:rsidRPr="00435227">
              <w:rPr>
                <w:color w:val="000000"/>
                <w:sz w:val="18"/>
                <w:szCs w:val="18"/>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23C7A717" w14:textId="77777777" w:rsidR="00D93BBC" w:rsidRPr="00435227" w:rsidRDefault="00D93BBC" w:rsidP="007E1214">
            <w:pPr>
              <w:tabs>
                <w:tab w:val="left" w:pos="612"/>
              </w:tabs>
              <w:spacing w:before="60" w:after="60"/>
              <w:rPr>
                <w:color w:val="000000"/>
                <w:sz w:val="18"/>
                <w:szCs w:val="18"/>
              </w:rPr>
            </w:pPr>
            <w:r w:rsidRPr="00435227">
              <w:rPr>
                <w:color w:val="000000"/>
                <w:sz w:val="18"/>
                <w:szCs w:val="18"/>
              </w:rPr>
              <w:t xml:space="preserve">- copii ale respectivului/ respectivelor contract/ contracte, astfel încât autoritatea contractantă să poată identifica natura lucrărilor executate, valoarea acestora şi preţul; </w:t>
            </w:r>
          </w:p>
          <w:p w14:paraId="3D61E8A9" w14:textId="77777777" w:rsidR="00D93BBC" w:rsidRPr="00435227" w:rsidRDefault="00D93BBC" w:rsidP="007E1214">
            <w:pPr>
              <w:tabs>
                <w:tab w:val="left" w:pos="612"/>
              </w:tabs>
              <w:spacing w:before="60" w:after="60"/>
              <w:rPr>
                <w:iCs/>
                <w:sz w:val="18"/>
                <w:szCs w:val="18"/>
              </w:rPr>
            </w:pPr>
            <w:r w:rsidRPr="00435227">
              <w:rPr>
                <w:color w:val="000000"/>
                <w:sz w:val="18"/>
                <w:szCs w:val="18"/>
              </w:rPr>
              <w:t>- procesul verbal de recepţie la terminarea lucrărilor care atestă executarea lucrărilor</w:t>
            </w:r>
          </w:p>
        </w:tc>
        <w:tc>
          <w:tcPr>
            <w:tcW w:w="1417" w:type="dxa"/>
            <w:shd w:val="clear" w:color="auto" w:fill="auto"/>
          </w:tcPr>
          <w:p w14:paraId="702763EC"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019B8900" w14:textId="77777777" w:rsidTr="007E1214">
        <w:tc>
          <w:tcPr>
            <w:tcW w:w="829" w:type="dxa"/>
            <w:shd w:val="clear" w:color="auto" w:fill="auto"/>
          </w:tcPr>
          <w:p w14:paraId="28975851"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8</w:t>
            </w:r>
          </w:p>
        </w:tc>
        <w:tc>
          <w:tcPr>
            <w:tcW w:w="2114" w:type="dxa"/>
            <w:shd w:val="clear" w:color="auto" w:fill="auto"/>
          </w:tcPr>
          <w:p w14:paraId="5123E6CE" w14:textId="77777777" w:rsidR="00D93BBC" w:rsidRPr="00435227" w:rsidRDefault="00D93BBC" w:rsidP="007E1214">
            <w:pPr>
              <w:pStyle w:val="a7"/>
              <w:tabs>
                <w:tab w:val="left" w:pos="567"/>
              </w:tabs>
              <w:rPr>
                <w:b/>
                <w:sz w:val="18"/>
                <w:szCs w:val="18"/>
                <w:lang w:val="en-US"/>
              </w:rPr>
            </w:pPr>
            <w:proofErr w:type="spellStart"/>
            <w:r w:rsidRPr="00435227">
              <w:rPr>
                <w:rFonts w:eastAsia="PMingLiU"/>
                <w:sz w:val="18"/>
                <w:szCs w:val="18"/>
                <w:lang w:val="en-US" w:eastAsia="zh-CN"/>
              </w:rPr>
              <w:t>Declarație</w:t>
            </w:r>
            <w:proofErr w:type="spellEnd"/>
            <w:r w:rsidRPr="00435227">
              <w:rPr>
                <w:rFonts w:eastAsia="PMingLiU"/>
                <w:sz w:val="18"/>
                <w:szCs w:val="18"/>
                <w:lang w:val="en-US" w:eastAsia="zh-CN"/>
              </w:rPr>
              <w:t xml:space="preserve"> </w:t>
            </w:r>
            <w:proofErr w:type="spellStart"/>
            <w:r w:rsidRPr="00435227">
              <w:rPr>
                <w:rFonts w:eastAsia="PMingLiU"/>
                <w:sz w:val="18"/>
                <w:szCs w:val="18"/>
                <w:lang w:val="en-US" w:eastAsia="zh-CN"/>
              </w:rPr>
              <w:t>privind</w:t>
            </w:r>
            <w:proofErr w:type="spellEnd"/>
            <w:r w:rsidRPr="00435227">
              <w:rPr>
                <w:rFonts w:eastAsia="PMingLiU"/>
                <w:sz w:val="18"/>
                <w:szCs w:val="18"/>
                <w:lang w:val="en-US" w:eastAsia="zh-CN"/>
              </w:rPr>
              <w:t xml:space="preserve"> </w:t>
            </w:r>
            <w:proofErr w:type="spellStart"/>
            <w:r w:rsidRPr="00435227">
              <w:rPr>
                <w:sz w:val="18"/>
                <w:szCs w:val="18"/>
                <w:lang w:val="en-US"/>
              </w:rPr>
              <w:t>lista</w:t>
            </w:r>
            <w:proofErr w:type="spellEnd"/>
            <w:r w:rsidRPr="00435227">
              <w:rPr>
                <w:sz w:val="18"/>
                <w:szCs w:val="18"/>
                <w:lang w:val="en-US"/>
              </w:rPr>
              <w:t xml:space="preserve"> </w:t>
            </w:r>
            <w:proofErr w:type="spellStart"/>
            <w:r w:rsidRPr="00435227">
              <w:rPr>
                <w:sz w:val="18"/>
                <w:szCs w:val="18"/>
                <w:lang w:val="en-US"/>
              </w:rPr>
              <w:t>principalelor</w:t>
            </w:r>
            <w:proofErr w:type="spellEnd"/>
            <w:r w:rsidRPr="00435227">
              <w:rPr>
                <w:sz w:val="18"/>
                <w:szCs w:val="18"/>
                <w:lang w:val="en-US"/>
              </w:rPr>
              <w:t xml:space="preserve"> </w:t>
            </w:r>
            <w:proofErr w:type="spellStart"/>
            <w:r w:rsidRPr="00435227">
              <w:rPr>
                <w:sz w:val="18"/>
                <w:szCs w:val="18"/>
                <w:lang w:val="en-US"/>
              </w:rPr>
              <w:t>lucrări</w:t>
            </w:r>
            <w:proofErr w:type="spellEnd"/>
            <w:r w:rsidRPr="00435227">
              <w:rPr>
                <w:sz w:val="18"/>
                <w:szCs w:val="18"/>
                <w:lang w:val="en-US"/>
              </w:rPr>
              <w:t xml:space="preserve"> </w:t>
            </w:r>
            <w:proofErr w:type="spellStart"/>
            <w:r w:rsidRPr="00435227">
              <w:rPr>
                <w:sz w:val="18"/>
                <w:szCs w:val="18"/>
                <w:lang w:val="en-US"/>
              </w:rPr>
              <w:t>executate</w:t>
            </w:r>
            <w:proofErr w:type="spellEnd"/>
            <w:r w:rsidRPr="00435227">
              <w:rPr>
                <w:sz w:val="18"/>
                <w:szCs w:val="18"/>
                <w:lang w:val="en-US"/>
              </w:rPr>
              <w:t xml:space="preserve"> </w:t>
            </w:r>
            <w:proofErr w:type="spellStart"/>
            <w:r w:rsidRPr="00435227">
              <w:rPr>
                <w:sz w:val="18"/>
                <w:szCs w:val="18"/>
                <w:lang w:val="en-US"/>
              </w:rPr>
              <w:t>în</w:t>
            </w:r>
            <w:proofErr w:type="spellEnd"/>
            <w:r w:rsidRPr="00435227">
              <w:rPr>
                <w:sz w:val="18"/>
                <w:szCs w:val="18"/>
                <w:lang w:val="en-US"/>
              </w:rPr>
              <w:t xml:space="preserve"> </w:t>
            </w:r>
            <w:proofErr w:type="spellStart"/>
            <w:r w:rsidRPr="00435227">
              <w:rPr>
                <w:sz w:val="18"/>
                <w:szCs w:val="18"/>
                <w:lang w:val="en-US"/>
              </w:rPr>
              <w:t>ultimul</w:t>
            </w:r>
            <w:proofErr w:type="spellEnd"/>
            <w:r w:rsidRPr="00435227">
              <w:rPr>
                <w:sz w:val="18"/>
                <w:szCs w:val="18"/>
                <w:lang w:val="en-US"/>
              </w:rPr>
              <w:t xml:space="preserve"> an de </w:t>
            </w:r>
            <w:proofErr w:type="spellStart"/>
            <w:r w:rsidRPr="00435227">
              <w:rPr>
                <w:sz w:val="18"/>
                <w:szCs w:val="18"/>
                <w:lang w:val="en-US"/>
              </w:rPr>
              <w:t>activitate</w:t>
            </w:r>
            <w:proofErr w:type="spellEnd"/>
          </w:p>
        </w:tc>
        <w:tc>
          <w:tcPr>
            <w:tcW w:w="6096" w:type="dxa"/>
            <w:shd w:val="clear" w:color="auto" w:fill="auto"/>
          </w:tcPr>
          <w:p w14:paraId="695A3C55" w14:textId="77777777" w:rsidR="00D93BBC" w:rsidRPr="00435227" w:rsidRDefault="00D93BBC" w:rsidP="007E1214">
            <w:pPr>
              <w:tabs>
                <w:tab w:val="left" w:pos="612"/>
              </w:tabs>
              <w:jc w:val="center"/>
              <w:rPr>
                <w:b/>
                <w:color w:val="000000"/>
                <w:sz w:val="18"/>
                <w:szCs w:val="18"/>
              </w:rPr>
            </w:pPr>
            <w:r w:rsidRPr="00435227">
              <w:rPr>
                <w:b/>
                <w:color w:val="000000"/>
                <w:sz w:val="18"/>
                <w:szCs w:val="18"/>
              </w:rPr>
              <w:t>Anexa nr. 13</w:t>
            </w:r>
          </w:p>
          <w:p w14:paraId="45C97E5E" w14:textId="77777777" w:rsidR="00D93BBC" w:rsidRPr="00435227" w:rsidRDefault="00D93BBC" w:rsidP="007E1214">
            <w:pPr>
              <w:tabs>
                <w:tab w:val="left" w:pos="612"/>
              </w:tabs>
              <w:spacing w:before="60" w:after="60"/>
              <w:rPr>
                <w:b/>
                <w:color w:val="000000"/>
                <w:sz w:val="18"/>
                <w:szCs w:val="18"/>
              </w:rPr>
            </w:pPr>
            <w:r w:rsidRPr="00435227">
              <w:rPr>
                <w:i/>
                <w:color w:val="000000"/>
                <w:sz w:val="18"/>
                <w:szCs w:val="18"/>
              </w:rPr>
              <w:t>Original - confirmat prin aplicarea semnăturii electronice a ofertantului</w:t>
            </w:r>
          </w:p>
        </w:tc>
        <w:tc>
          <w:tcPr>
            <w:tcW w:w="1417" w:type="dxa"/>
            <w:shd w:val="clear" w:color="auto" w:fill="auto"/>
          </w:tcPr>
          <w:p w14:paraId="5E01AECB"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6D784490" w14:textId="77777777" w:rsidTr="007E1214">
        <w:tc>
          <w:tcPr>
            <w:tcW w:w="829" w:type="dxa"/>
            <w:shd w:val="clear" w:color="auto" w:fill="auto"/>
          </w:tcPr>
          <w:p w14:paraId="46E38404"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9</w:t>
            </w:r>
          </w:p>
        </w:tc>
        <w:tc>
          <w:tcPr>
            <w:tcW w:w="2114" w:type="dxa"/>
            <w:shd w:val="clear" w:color="auto" w:fill="auto"/>
          </w:tcPr>
          <w:p w14:paraId="214C5E14" w14:textId="77777777" w:rsidR="00D93BBC" w:rsidRPr="00435227" w:rsidRDefault="00D93BBC" w:rsidP="007E1214">
            <w:pPr>
              <w:tabs>
                <w:tab w:val="left" w:pos="612"/>
              </w:tabs>
              <w:spacing w:before="100" w:after="100"/>
              <w:rPr>
                <w:iCs/>
                <w:sz w:val="18"/>
                <w:szCs w:val="18"/>
              </w:rPr>
            </w:pPr>
            <w:r w:rsidRPr="00435227">
              <w:rPr>
                <w:iCs/>
                <w:sz w:val="18"/>
                <w:szCs w:val="18"/>
              </w:rPr>
              <w:t>Declarație privind dotările specifice, utilajul și echipamentul necesar pentru îndeplinirea corespunzătoare a contractului</w:t>
            </w:r>
          </w:p>
        </w:tc>
        <w:tc>
          <w:tcPr>
            <w:tcW w:w="6096" w:type="dxa"/>
            <w:shd w:val="clear" w:color="auto" w:fill="auto"/>
          </w:tcPr>
          <w:p w14:paraId="09C1F54B" w14:textId="77777777" w:rsidR="00D93BBC" w:rsidRPr="00435227" w:rsidRDefault="00D93BBC" w:rsidP="007E1214">
            <w:pPr>
              <w:tabs>
                <w:tab w:val="left" w:pos="612"/>
              </w:tabs>
              <w:spacing w:before="60" w:after="60"/>
              <w:jc w:val="center"/>
              <w:rPr>
                <w:b/>
                <w:iCs/>
                <w:sz w:val="18"/>
                <w:szCs w:val="18"/>
              </w:rPr>
            </w:pPr>
            <w:r w:rsidRPr="00435227">
              <w:rPr>
                <w:b/>
                <w:color w:val="000000"/>
                <w:sz w:val="18"/>
                <w:szCs w:val="18"/>
              </w:rPr>
              <w:t>Anexa</w:t>
            </w:r>
            <w:r w:rsidRPr="00435227">
              <w:rPr>
                <w:b/>
                <w:iCs/>
                <w:sz w:val="18"/>
                <w:szCs w:val="18"/>
              </w:rPr>
              <w:t xml:space="preserve">  nr.14</w:t>
            </w:r>
          </w:p>
          <w:p w14:paraId="70EBF16B" w14:textId="77777777" w:rsidR="00D93BBC" w:rsidRPr="00435227" w:rsidRDefault="00D93BBC" w:rsidP="007E1214">
            <w:pPr>
              <w:tabs>
                <w:tab w:val="left" w:pos="612"/>
              </w:tabs>
              <w:spacing w:before="100" w:after="100"/>
              <w:rPr>
                <w:iCs/>
                <w:sz w:val="18"/>
                <w:szCs w:val="18"/>
              </w:rPr>
            </w:pPr>
            <w:r w:rsidRPr="00435227">
              <w:rPr>
                <w:i/>
                <w:color w:val="000000"/>
                <w:sz w:val="18"/>
                <w:szCs w:val="18"/>
              </w:rPr>
              <w:t>Original - confirmat prin aplicarea semnăturii electronice a ofertantului</w:t>
            </w:r>
          </w:p>
        </w:tc>
        <w:tc>
          <w:tcPr>
            <w:tcW w:w="1417" w:type="dxa"/>
            <w:shd w:val="clear" w:color="auto" w:fill="auto"/>
          </w:tcPr>
          <w:p w14:paraId="26999866"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381D021B" w14:textId="77777777" w:rsidTr="007E1214">
        <w:tc>
          <w:tcPr>
            <w:tcW w:w="829" w:type="dxa"/>
            <w:shd w:val="clear" w:color="auto" w:fill="auto"/>
          </w:tcPr>
          <w:p w14:paraId="39EB3B67"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10</w:t>
            </w:r>
          </w:p>
        </w:tc>
        <w:tc>
          <w:tcPr>
            <w:tcW w:w="2114" w:type="dxa"/>
            <w:shd w:val="clear" w:color="auto" w:fill="auto"/>
          </w:tcPr>
          <w:p w14:paraId="1052B843" w14:textId="77777777" w:rsidR="00D93BBC" w:rsidRPr="00435227" w:rsidRDefault="00D93BBC" w:rsidP="007E1214">
            <w:pPr>
              <w:tabs>
                <w:tab w:val="left" w:pos="612"/>
              </w:tabs>
              <w:spacing w:before="100" w:after="100"/>
              <w:rPr>
                <w:iCs/>
                <w:sz w:val="18"/>
                <w:szCs w:val="18"/>
              </w:rPr>
            </w:pPr>
            <w:r w:rsidRPr="00435227">
              <w:rPr>
                <w:iCs/>
                <w:sz w:val="18"/>
                <w:szCs w:val="18"/>
              </w:rPr>
              <w:t>Declarație privind personalul de specialitate și/sau a experților propus/propuși pentru implementarea contractului</w:t>
            </w:r>
          </w:p>
        </w:tc>
        <w:tc>
          <w:tcPr>
            <w:tcW w:w="6096" w:type="dxa"/>
            <w:shd w:val="clear" w:color="auto" w:fill="auto"/>
          </w:tcPr>
          <w:p w14:paraId="50738DA6" w14:textId="77777777" w:rsidR="00D93BBC" w:rsidRPr="00435227" w:rsidRDefault="00D93BBC" w:rsidP="007E1214">
            <w:pPr>
              <w:tabs>
                <w:tab w:val="left" w:pos="612"/>
              </w:tabs>
              <w:spacing w:before="100" w:after="100"/>
              <w:jc w:val="center"/>
              <w:rPr>
                <w:b/>
                <w:iCs/>
                <w:sz w:val="18"/>
                <w:szCs w:val="18"/>
              </w:rPr>
            </w:pPr>
            <w:r w:rsidRPr="00435227">
              <w:rPr>
                <w:b/>
                <w:color w:val="000000"/>
                <w:sz w:val="18"/>
                <w:szCs w:val="18"/>
              </w:rPr>
              <w:t>Anexa</w:t>
            </w:r>
            <w:r w:rsidRPr="00435227">
              <w:rPr>
                <w:b/>
                <w:iCs/>
                <w:sz w:val="18"/>
                <w:szCs w:val="18"/>
              </w:rPr>
              <w:t xml:space="preserve"> nr.15</w:t>
            </w:r>
          </w:p>
          <w:p w14:paraId="7C0DF2B1" w14:textId="77777777" w:rsidR="00D93BBC" w:rsidRPr="00435227" w:rsidRDefault="00D93BBC" w:rsidP="007E1214">
            <w:pPr>
              <w:tabs>
                <w:tab w:val="right" w:pos="426"/>
              </w:tabs>
              <w:spacing w:before="120"/>
              <w:rPr>
                <w:sz w:val="18"/>
                <w:szCs w:val="18"/>
              </w:rPr>
            </w:pPr>
            <w:r w:rsidRPr="00435227">
              <w:rPr>
                <w:i/>
                <w:color w:val="000000"/>
                <w:sz w:val="18"/>
                <w:szCs w:val="18"/>
              </w:rPr>
              <w:t>Original - confirmat prin aplicarea semnăturii electronice a ofertantului</w:t>
            </w:r>
            <w:r w:rsidRPr="00435227">
              <w:rPr>
                <w:sz w:val="18"/>
                <w:szCs w:val="18"/>
              </w:rPr>
              <w:t xml:space="preserve"> </w:t>
            </w:r>
          </w:p>
          <w:p w14:paraId="3E2464E4" w14:textId="77777777" w:rsidR="00D93BBC" w:rsidRPr="00435227" w:rsidRDefault="00D93BBC" w:rsidP="007E1214">
            <w:pPr>
              <w:tabs>
                <w:tab w:val="right" w:pos="426"/>
              </w:tabs>
              <w:spacing w:before="120"/>
              <w:rPr>
                <w:sz w:val="18"/>
                <w:szCs w:val="18"/>
              </w:rPr>
            </w:pPr>
            <w:r w:rsidRPr="00435227">
              <w:rPr>
                <w:sz w:val="18"/>
                <w:szCs w:val="18"/>
              </w:rPr>
              <w:t>Perioada de mobilizare (durata de la data primirii dispoziției de începere a lucrărilor până la data începerii executării) max. 5 zile calendaristice, declarație semnată de către ofertant.</w:t>
            </w:r>
          </w:p>
        </w:tc>
        <w:tc>
          <w:tcPr>
            <w:tcW w:w="1417" w:type="dxa"/>
            <w:shd w:val="clear" w:color="auto" w:fill="auto"/>
          </w:tcPr>
          <w:p w14:paraId="153F4A95"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37E0FECC" w14:textId="77777777" w:rsidTr="007E1214">
        <w:tc>
          <w:tcPr>
            <w:tcW w:w="829" w:type="dxa"/>
            <w:shd w:val="clear" w:color="auto" w:fill="auto"/>
          </w:tcPr>
          <w:p w14:paraId="4BE6A6B1" w14:textId="77777777" w:rsidR="00D93BBC" w:rsidRPr="00435227" w:rsidRDefault="00D93BBC" w:rsidP="007E1214">
            <w:pPr>
              <w:tabs>
                <w:tab w:val="left" w:pos="612"/>
              </w:tabs>
              <w:spacing w:before="100" w:after="100"/>
              <w:rPr>
                <w:b/>
                <w:iCs/>
                <w:sz w:val="18"/>
                <w:szCs w:val="18"/>
              </w:rPr>
            </w:pPr>
            <w:r w:rsidRPr="00435227">
              <w:rPr>
                <w:b/>
                <w:iCs/>
                <w:sz w:val="18"/>
                <w:szCs w:val="18"/>
              </w:rPr>
              <w:t>11</w:t>
            </w:r>
          </w:p>
        </w:tc>
        <w:tc>
          <w:tcPr>
            <w:tcW w:w="2114" w:type="dxa"/>
            <w:shd w:val="clear" w:color="auto" w:fill="auto"/>
          </w:tcPr>
          <w:p w14:paraId="6A95A8D1" w14:textId="77777777" w:rsidR="00D93BBC" w:rsidRPr="00435227" w:rsidRDefault="00D93BBC" w:rsidP="007E1214">
            <w:pPr>
              <w:spacing w:before="72"/>
              <w:rPr>
                <w:b/>
                <w:color w:val="000000"/>
                <w:w w:val="90"/>
                <w:sz w:val="18"/>
                <w:szCs w:val="18"/>
              </w:rPr>
            </w:pPr>
            <w:r w:rsidRPr="00435227">
              <w:rPr>
                <w:b/>
                <w:color w:val="000000"/>
                <w:w w:val="90"/>
                <w:sz w:val="18"/>
                <w:szCs w:val="18"/>
              </w:rPr>
              <w:t xml:space="preserve">AVIZ </w:t>
            </w:r>
            <w:r w:rsidRPr="00435227">
              <w:rPr>
                <w:rFonts w:eastAsia="PMingLiU"/>
                <w:sz w:val="18"/>
                <w:szCs w:val="18"/>
                <w:lang w:eastAsia="zh-CN"/>
              </w:rPr>
              <w:t>pentru participare la licitațiile publice de lucrări din domeniul construcțiilor și instalațiilor</w:t>
            </w:r>
          </w:p>
          <w:p w14:paraId="0A7A55F0" w14:textId="77777777" w:rsidR="00D93BBC" w:rsidRPr="00435227" w:rsidRDefault="00D93BBC" w:rsidP="007E1214">
            <w:pPr>
              <w:pStyle w:val="a7"/>
              <w:tabs>
                <w:tab w:val="left" w:pos="567"/>
              </w:tabs>
              <w:rPr>
                <w:b/>
                <w:sz w:val="18"/>
                <w:szCs w:val="18"/>
                <w:lang w:val="en-US"/>
              </w:rPr>
            </w:pPr>
          </w:p>
        </w:tc>
        <w:tc>
          <w:tcPr>
            <w:tcW w:w="6096" w:type="dxa"/>
            <w:shd w:val="clear" w:color="auto" w:fill="auto"/>
          </w:tcPr>
          <w:p w14:paraId="123F7CE8" w14:textId="77777777" w:rsidR="00D93BBC" w:rsidRPr="00435227" w:rsidRDefault="00D93BBC" w:rsidP="007E1214">
            <w:pPr>
              <w:tabs>
                <w:tab w:val="left" w:pos="612"/>
              </w:tabs>
              <w:spacing w:before="100" w:after="100"/>
              <w:jc w:val="center"/>
              <w:rPr>
                <w:b/>
                <w:iCs/>
                <w:sz w:val="18"/>
                <w:szCs w:val="18"/>
              </w:rPr>
            </w:pPr>
            <w:r w:rsidRPr="00435227">
              <w:rPr>
                <w:b/>
                <w:color w:val="000000"/>
                <w:sz w:val="18"/>
                <w:szCs w:val="18"/>
              </w:rPr>
              <w:t>Anexa</w:t>
            </w:r>
            <w:r w:rsidRPr="00435227">
              <w:rPr>
                <w:b/>
                <w:iCs/>
                <w:sz w:val="18"/>
                <w:szCs w:val="18"/>
              </w:rPr>
              <w:t xml:space="preserve"> nr.22</w:t>
            </w:r>
          </w:p>
          <w:p w14:paraId="28A783E9" w14:textId="77777777" w:rsidR="00D93BBC" w:rsidRPr="00435227" w:rsidRDefault="00D93BBC" w:rsidP="007E1214">
            <w:pPr>
              <w:tabs>
                <w:tab w:val="right" w:pos="426"/>
              </w:tabs>
              <w:spacing w:before="120"/>
              <w:rPr>
                <w:sz w:val="18"/>
                <w:szCs w:val="18"/>
              </w:rPr>
            </w:pPr>
            <w:r w:rsidRPr="00435227">
              <w:rPr>
                <w:i/>
                <w:color w:val="000000"/>
                <w:sz w:val="18"/>
                <w:szCs w:val="18"/>
              </w:rPr>
              <w:t>Original - confirmat prin aplicarea semnăturii electronice a ofertantului</w:t>
            </w:r>
            <w:r w:rsidRPr="00435227">
              <w:rPr>
                <w:sz w:val="18"/>
                <w:szCs w:val="18"/>
              </w:rPr>
              <w:t xml:space="preserve"> </w:t>
            </w:r>
          </w:p>
          <w:p w14:paraId="3D7C3AE4" w14:textId="77777777" w:rsidR="00D93BBC" w:rsidRPr="00435227" w:rsidRDefault="00D93BBC" w:rsidP="007E1214">
            <w:pPr>
              <w:tabs>
                <w:tab w:val="left" w:pos="612"/>
              </w:tabs>
              <w:spacing w:before="100" w:after="100"/>
              <w:jc w:val="center"/>
              <w:rPr>
                <w:b/>
                <w:color w:val="000000"/>
                <w:sz w:val="18"/>
                <w:szCs w:val="18"/>
              </w:rPr>
            </w:pPr>
          </w:p>
        </w:tc>
        <w:tc>
          <w:tcPr>
            <w:tcW w:w="1417" w:type="dxa"/>
            <w:shd w:val="clear" w:color="auto" w:fill="auto"/>
          </w:tcPr>
          <w:p w14:paraId="61EC0DF9"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0F437323" w14:textId="77777777" w:rsidTr="007E1214">
        <w:tc>
          <w:tcPr>
            <w:tcW w:w="829" w:type="dxa"/>
            <w:shd w:val="clear" w:color="auto" w:fill="auto"/>
          </w:tcPr>
          <w:p w14:paraId="4D9B9CD1" w14:textId="77777777" w:rsidR="00D93BBC" w:rsidRPr="00435227" w:rsidRDefault="00D93BBC" w:rsidP="007E1214">
            <w:pPr>
              <w:tabs>
                <w:tab w:val="left" w:pos="612"/>
              </w:tabs>
              <w:spacing w:before="100" w:after="100"/>
              <w:rPr>
                <w:b/>
                <w:iCs/>
                <w:sz w:val="18"/>
                <w:szCs w:val="18"/>
              </w:rPr>
            </w:pPr>
            <w:r w:rsidRPr="00435227">
              <w:rPr>
                <w:b/>
                <w:iCs/>
                <w:sz w:val="18"/>
                <w:szCs w:val="18"/>
              </w:rPr>
              <w:t>12</w:t>
            </w:r>
          </w:p>
        </w:tc>
        <w:tc>
          <w:tcPr>
            <w:tcW w:w="2114" w:type="dxa"/>
            <w:shd w:val="clear" w:color="auto" w:fill="auto"/>
          </w:tcPr>
          <w:p w14:paraId="65DBED6B" w14:textId="77777777" w:rsidR="00D93BBC" w:rsidRPr="00435227" w:rsidRDefault="00D93BBC" w:rsidP="007E1214">
            <w:pPr>
              <w:tabs>
                <w:tab w:val="left" w:pos="612"/>
              </w:tabs>
              <w:spacing w:before="100" w:after="100"/>
              <w:rPr>
                <w:iCs/>
                <w:sz w:val="18"/>
                <w:szCs w:val="18"/>
              </w:rPr>
            </w:pPr>
            <w:r w:rsidRPr="00435227">
              <w:rPr>
                <w:iCs/>
                <w:sz w:val="18"/>
                <w:szCs w:val="18"/>
              </w:rPr>
              <w:t>Certificat privind lipsa datoriilor la bugetul public național</w:t>
            </w:r>
          </w:p>
          <w:p w14:paraId="41300680" w14:textId="77777777" w:rsidR="00D93BBC" w:rsidRPr="00435227" w:rsidRDefault="00D93BBC" w:rsidP="007E1214">
            <w:pPr>
              <w:tabs>
                <w:tab w:val="left" w:pos="612"/>
              </w:tabs>
              <w:spacing w:before="100" w:after="100"/>
              <w:rPr>
                <w:iCs/>
                <w:sz w:val="18"/>
                <w:szCs w:val="18"/>
              </w:rPr>
            </w:pPr>
            <w:r w:rsidRPr="00435227">
              <w:rPr>
                <w:iCs/>
                <w:sz w:val="18"/>
                <w:szCs w:val="18"/>
              </w:rPr>
              <w:t>http://evo.gov.md</w:t>
            </w:r>
          </w:p>
        </w:tc>
        <w:tc>
          <w:tcPr>
            <w:tcW w:w="6096" w:type="dxa"/>
            <w:shd w:val="clear" w:color="auto" w:fill="auto"/>
          </w:tcPr>
          <w:p w14:paraId="6A76342A" w14:textId="77777777" w:rsidR="00D93BBC" w:rsidRPr="00435227" w:rsidRDefault="00D93BBC" w:rsidP="007E1214">
            <w:pPr>
              <w:tabs>
                <w:tab w:val="left" w:pos="612"/>
              </w:tabs>
              <w:rPr>
                <w:b/>
                <w:iCs/>
                <w:sz w:val="18"/>
                <w:szCs w:val="18"/>
              </w:rPr>
            </w:pPr>
          </w:p>
          <w:p w14:paraId="53BC1D07" w14:textId="77777777" w:rsidR="00D93BBC" w:rsidRPr="00435227" w:rsidRDefault="00D93BBC" w:rsidP="007E1214">
            <w:pPr>
              <w:tabs>
                <w:tab w:val="left" w:pos="612"/>
              </w:tabs>
              <w:rPr>
                <w:b/>
                <w:iCs/>
                <w:sz w:val="18"/>
                <w:szCs w:val="18"/>
              </w:rPr>
            </w:pPr>
            <w:r w:rsidRPr="00435227">
              <w:rPr>
                <w:b/>
                <w:iCs/>
                <w:sz w:val="18"/>
                <w:szCs w:val="18"/>
              </w:rPr>
              <w:t>Eliberat din cabinetul personal al contribuabilului</w:t>
            </w:r>
          </w:p>
          <w:p w14:paraId="72B2735A" w14:textId="77777777" w:rsidR="00D93BBC" w:rsidRPr="00435227" w:rsidRDefault="00D93BBC" w:rsidP="007E1214">
            <w:pPr>
              <w:tabs>
                <w:tab w:val="left" w:pos="612"/>
              </w:tabs>
              <w:rPr>
                <w:b/>
                <w:iCs/>
                <w:sz w:val="18"/>
                <w:szCs w:val="18"/>
              </w:rPr>
            </w:pPr>
            <w:r w:rsidRPr="00435227">
              <w:rPr>
                <w:b/>
                <w:iCs/>
                <w:sz w:val="18"/>
                <w:szCs w:val="18"/>
              </w:rPr>
              <w:t>http://evo.gov.md</w:t>
            </w:r>
          </w:p>
          <w:p w14:paraId="43002D6B" w14:textId="77777777" w:rsidR="00D93BBC" w:rsidRPr="00435227" w:rsidRDefault="00D93BBC" w:rsidP="007E1214">
            <w:pPr>
              <w:tabs>
                <w:tab w:val="left" w:pos="612"/>
              </w:tabs>
              <w:spacing w:before="100" w:after="100"/>
              <w:rPr>
                <w:iCs/>
                <w:sz w:val="18"/>
                <w:szCs w:val="18"/>
              </w:rPr>
            </w:pPr>
            <w:r w:rsidRPr="00435227">
              <w:rPr>
                <w:i/>
                <w:color w:val="000000"/>
                <w:sz w:val="18"/>
                <w:szCs w:val="18"/>
              </w:rPr>
              <w:t>Original sau copie - confirmat prin aplicarea semnăturii electronice a ofertantului</w:t>
            </w:r>
          </w:p>
        </w:tc>
        <w:tc>
          <w:tcPr>
            <w:tcW w:w="1417" w:type="dxa"/>
            <w:shd w:val="clear" w:color="auto" w:fill="auto"/>
          </w:tcPr>
          <w:p w14:paraId="78DB4719"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3B9FD47F" w14:textId="77777777" w:rsidTr="007E1214">
        <w:tc>
          <w:tcPr>
            <w:tcW w:w="829" w:type="dxa"/>
            <w:shd w:val="clear" w:color="auto" w:fill="auto"/>
          </w:tcPr>
          <w:p w14:paraId="29A4AC28"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13</w:t>
            </w:r>
          </w:p>
        </w:tc>
        <w:tc>
          <w:tcPr>
            <w:tcW w:w="2114" w:type="dxa"/>
            <w:shd w:val="clear" w:color="auto" w:fill="auto"/>
          </w:tcPr>
          <w:p w14:paraId="2D6D34FA" w14:textId="77777777" w:rsidR="00D93BBC" w:rsidRPr="00435227" w:rsidRDefault="00D93BBC" w:rsidP="007E1214">
            <w:pPr>
              <w:tabs>
                <w:tab w:val="left" w:pos="612"/>
              </w:tabs>
              <w:spacing w:before="100" w:after="100"/>
              <w:rPr>
                <w:iCs/>
                <w:sz w:val="18"/>
                <w:szCs w:val="18"/>
              </w:rPr>
            </w:pPr>
            <w:r w:rsidRPr="00435227">
              <w:rPr>
                <w:iCs/>
                <w:sz w:val="18"/>
                <w:szCs w:val="18"/>
              </w:rPr>
              <w:t>Certificat de atestare tehnică profesională a dirigintelui de șantier</w:t>
            </w:r>
          </w:p>
        </w:tc>
        <w:tc>
          <w:tcPr>
            <w:tcW w:w="6096" w:type="dxa"/>
            <w:shd w:val="clear" w:color="auto" w:fill="auto"/>
          </w:tcPr>
          <w:p w14:paraId="5196285F" w14:textId="77777777" w:rsidR="00D93BBC" w:rsidRPr="00435227" w:rsidRDefault="00D93BBC" w:rsidP="007E1214">
            <w:pPr>
              <w:tabs>
                <w:tab w:val="left" w:pos="612"/>
              </w:tabs>
              <w:spacing w:before="100" w:after="60"/>
              <w:rPr>
                <w:iCs/>
                <w:sz w:val="18"/>
                <w:szCs w:val="18"/>
              </w:rPr>
            </w:pPr>
            <w:r w:rsidRPr="00435227">
              <w:rPr>
                <w:i/>
                <w:color w:val="000000"/>
                <w:sz w:val="18"/>
                <w:szCs w:val="18"/>
              </w:rPr>
              <w:t>copie - confirmat prin aplicarea semnăturii electronice a ofertantului</w:t>
            </w:r>
          </w:p>
        </w:tc>
        <w:tc>
          <w:tcPr>
            <w:tcW w:w="1417" w:type="dxa"/>
            <w:shd w:val="clear" w:color="auto" w:fill="auto"/>
          </w:tcPr>
          <w:p w14:paraId="08979E48"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2DBB5328" w14:textId="77777777" w:rsidTr="007E1214">
        <w:tc>
          <w:tcPr>
            <w:tcW w:w="10456" w:type="dxa"/>
            <w:gridSpan w:val="4"/>
            <w:shd w:val="clear" w:color="auto" w:fill="auto"/>
          </w:tcPr>
          <w:p w14:paraId="7DA7E9A5" w14:textId="77777777" w:rsidR="00D93BBC" w:rsidRPr="00435227" w:rsidRDefault="00D93BBC" w:rsidP="007E1214">
            <w:pPr>
              <w:pStyle w:val="af2"/>
              <w:rPr>
                <w:i/>
                <w:color w:val="000000"/>
                <w:sz w:val="18"/>
                <w:szCs w:val="18"/>
                <w:highlight w:val="yellow"/>
                <w:lang w:val="en-US"/>
              </w:rPr>
            </w:pPr>
            <w:proofErr w:type="spellStart"/>
            <w:r w:rsidRPr="00435227">
              <w:rPr>
                <w:b/>
                <w:i/>
                <w:color w:val="000000"/>
                <w:sz w:val="18"/>
                <w:szCs w:val="18"/>
                <w:highlight w:val="yellow"/>
                <w:lang w:val="en-US"/>
              </w:rPr>
              <w:t>Notă</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În</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cazul</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în</w:t>
            </w:r>
            <w:proofErr w:type="spellEnd"/>
            <w:r w:rsidRPr="00435227">
              <w:rPr>
                <w:i/>
                <w:color w:val="000000"/>
                <w:sz w:val="18"/>
                <w:szCs w:val="18"/>
                <w:highlight w:val="yellow"/>
                <w:lang w:val="en-US"/>
              </w:rPr>
              <w:t xml:space="preserve"> care </w:t>
            </w:r>
            <w:proofErr w:type="spellStart"/>
            <w:r w:rsidRPr="00435227">
              <w:rPr>
                <w:i/>
                <w:color w:val="000000"/>
                <w:sz w:val="18"/>
                <w:szCs w:val="18"/>
                <w:highlight w:val="yellow"/>
                <w:lang w:val="en-US"/>
              </w:rPr>
              <w:t>documentele</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ofertelor</w:t>
            </w:r>
            <w:proofErr w:type="spellEnd"/>
            <w:r w:rsidRPr="00435227">
              <w:rPr>
                <w:i/>
                <w:color w:val="000000"/>
                <w:sz w:val="18"/>
                <w:szCs w:val="18"/>
                <w:highlight w:val="yellow"/>
                <w:lang w:val="en-US"/>
              </w:rPr>
              <w:t xml:space="preserve"> nu </w:t>
            </w:r>
            <w:proofErr w:type="spellStart"/>
            <w:r w:rsidRPr="00435227">
              <w:rPr>
                <w:i/>
                <w:color w:val="000000"/>
                <w:sz w:val="18"/>
                <w:szCs w:val="18"/>
                <w:highlight w:val="yellow"/>
                <w:lang w:val="en-US"/>
              </w:rPr>
              <w:t>vor</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avea</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aplicată</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semnătura</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electronică</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acestea</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vor</w:t>
            </w:r>
            <w:proofErr w:type="spellEnd"/>
            <w:r w:rsidRPr="00435227">
              <w:rPr>
                <w:i/>
                <w:color w:val="000000"/>
                <w:sz w:val="18"/>
                <w:szCs w:val="18"/>
                <w:highlight w:val="yellow"/>
                <w:lang w:val="en-US"/>
              </w:rPr>
              <w:t xml:space="preserve"> fi </w:t>
            </w:r>
            <w:proofErr w:type="spellStart"/>
            <w:r w:rsidRPr="00435227">
              <w:rPr>
                <w:i/>
                <w:color w:val="000000"/>
                <w:sz w:val="18"/>
                <w:szCs w:val="18"/>
                <w:highlight w:val="yellow"/>
                <w:lang w:val="en-US"/>
              </w:rPr>
              <w:t>respinse</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în</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conformitate</w:t>
            </w:r>
            <w:proofErr w:type="spellEnd"/>
            <w:r w:rsidRPr="00435227">
              <w:rPr>
                <w:i/>
                <w:color w:val="000000"/>
                <w:sz w:val="18"/>
                <w:szCs w:val="18"/>
                <w:highlight w:val="yellow"/>
                <w:lang w:val="en-US"/>
              </w:rPr>
              <w:t xml:space="preserve"> cu </w:t>
            </w:r>
            <w:proofErr w:type="spellStart"/>
            <w:r w:rsidRPr="00435227">
              <w:rPr>
                <w:i/>
                <w:color w:val="000000"/>
                <w:sz w:val="18"/>
                <w:szCs w:val="18"/>
                <w:highlight w:val="yellow"/>
                <w:lang w:val="en-US"/>
              </w:rPr>
              <w:t>Lege</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nr</w:t>
            </w:r>
            <w:proofErr w:type="spellEnd"/>
            <w:r w:rsidRPr="00435227">
              <w:rPr>
                <w:i/>
                <w:color w:val="000000"/>
                <w:sz w:val="18"/>
                <w:szCs w:val="18"/>
                <w:highlight w:val="yellow"/>
                <w:lang w:val="en-US"/>
              </w:rPr>
              <w:t xml:space="preserve"> 131 </w:t>
            </w:r>
            <w:proofErr w:type="gramStart"/>
            <w:r w:rsidRPr="00435227">
              <w:rPr>
                <w:i/>
                <w:color w:val="000000"/>
                <w:sz w:val="18"/>
                <w:szCs w:val="18"/>
                <w:highlight w:val="yellow"/>
                <w:lang w:val="en-US"/>
              </w:rPr>
              <w:t>din ,</w:t>
            </w:r>
            <w:proofErr w:type="gramEnd"/>
            <w:r w:rsidRPr="00435227">
              <w:rPr>
                <w:i/>
                <w:color w:val="000000"/>
                <w:sz w:val="18"/>
                <w:szCs w:val="18"/>
                <w:highlight w:val="yellow"/>
                <w:lang w:val="en-US"/>
              </w:rPr>
              <w:t xml:space="preserve"> art. 33, </w:t>
            </w:r>
            <w:proofErr w:type="spellStart"/>
            <w:r w:rsidRPr="00435227">
              <w:rPr>
                <w:i/>
                <w:color w:val="000000"/>
                <w:sz w:val="18"/>
                <w:szCs w:val="18"/>
                <w:highlight w:val="yellow"/>
                <w:lang w:val="en-US"/>
              </w:rPr>
              <w:t>alin</w:t>
            </w:r>
            <w:proofErr w:type="spellEnd"/>
            <w:r w:rsidRPr="00435227">
              <w:rPr>
                <w:i/>
                <w:color w:val="000000"/>
                <w:sz w:val="18"/>
                <w:szCs w:val="18"/>
                <w:highlight w:val="yellow"/>
                <w:lang w:val="en-US"/>
              </w:rPr>
              <w:t xml:space="preserve">. (14), lit. </w:t>
            </w:r>
            <w:proofErr w:type="spellStart"/>
            <w:r w:rsidRPr="00435227">
              <w:rPr>
                <w:i/>
                <w:color w:val="000000"/>
                <w:sz w:val="18"/>
                <w:szCs w:val="18"/>
                <w:highlight w:val="yellow"/>
                <w:lang w:val="en-US"/>
              </w:rPr>
              <w:t>i</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și</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Hotărârea</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nr</w:t>
            </w:r>
            <w:proofErr w:type="spellEnd"/>
            <w:r w:rsidRPr="00435227">
              <w:rPr>
                <w:i/>
                <w:color w:val="000000"/>
                <w:sz w:val="18"/>
                <w:szCs w:val="18"/>
                <w:highlight w:val="yellow"/>
                <w:lang w:val="en-US"/>
              </w:rPr>
              <w:t xml:space="preserve"> 986 din 10.10.2018 </w:t>
            </w:r>
            <w:proofErr w:type="spellStart"/>
            <w:r w:rsidRPr="00435227">
              <w:rPr>
                <w:i/>
                <w:color w:val="000000"/>
                <w:sz w:val="18"/>
                <w:szCs w:val="18"/>
                <w:highlight w:val="yellow"/>
                <w:lang w:val="en-US"/>
              </w:rPr>
              <w:t>pentru</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aprobarea</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Regulamentului</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privind</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modul</w:t>
            </w:r>
            <w:proofErr w:type="spellEnd"/>
            <w:r w:rsidRPr="00435227">
              <w:rPr>
                <w:i/>
                <w:color w:val="000000"/>
                <w:sz w:val="18"/>
                <w:szCs w:val="18"/>
                <w:highlight w:val="yellow"/>
                <w:lang w:val="en-US"/>
              </w:rPr>
              <w:t xml:space="preserve"> de </w:t>
            </w:r>
            <w:proofErr w:type="spellStart"/>
            <w:r w:rsidRPr="00435227">
              <w:rPr>
                <w:i/>
                <w:color w:val="000000"/>
                <w:sz w:val="18"/>
                <w:szCs w:val="18"/>
                <w:highlight w:val="yellow"/>
                <w:lang w:val="en-US"/>
              </w:rPr>
              <w:t>ținere</w:t>
            </w:r>
            <w:proofErr w:type="spellEnd"/>
            <w:r w:rsidRPr="00435227">
              <w:rPr>
                <w:i/>
                <w:color w:val="000000"/>
                <w:sz w:val="18"/>
                <w:szCs w:val="18"/>
                <w:highlight w:val="yellow"/>
                <w:lang w:val="en-US"/>
              </w:rPr>
              <w:t xml:space="preserve"> a </w:t>
            </w:r>
            <w:proofErr w:type="spellStart"/>
            <w:r w:rsidRPr="00435227">
              <w:rPr>
                <w:i/>
                <w:color w:val="000000"/>
                <w:sz w:val="18"/>
                <w:szCs w:val="18"/>
                <w:highlight w:val="yellow"/>
                <w:lang w:val="en-US"/>
              </w:rPr>
              <w:t>Registrului</w:t>
            </w:r>
            <w:proofErr w:type="spellEnd"/>
            <w:r w:rsidRPr="00435227">
              <w:rPr>
                <w:i/>
                <w:color w:val="000000"/>
                <w:sz w:val="18"/>
                <w:szCs w:val="18"/>
                <w:highlight w:val="yellow"/>
                <w:lang w:val="en-US"/>
              </w:rPr>
              <w:t xml:space="preserve"> de stat al </w:t>
            </w:r>
            <w:proofErr w:type="spellStart"/>
            <w:r w:rsidRPr="00435227">
              <w:rPr>
                <w:i/>
                <w:color w:val="000000"/>
                <w:sz w:val="18"/>
                <w:szCs w:val="18"/>
                <w:highlight w:val="yellow"/>
                <w:lang w:val="en-US"/>
              </w:rPr>
              <w:t>achizițiilor</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publice</w:t>
            </w:r>
            <w:proofErr w:type="spellEnd"/>
            <w:r w:rsidRPr="00435227">
              <w:rPr>
                <w:i/>
                <w:color w:val="000000"/>
                <w:sz w:val="18"/>
                <w:szCs w:val="18"/>
                <w:highlight w:val="yellow"/>
                <w:lang w:val="en-US"/>
              </w:rPr>
              <w:t xml:space="preserve"> format de </w:t>
            </w:r>
            <w:proofErr w:type="spellStart"/>
            <w:r w:rsidRPr="00435227">
              <w:rPr>
                <w:i/>
                <w:color w:val="000000"/>
                <w:sz w:val="18"/>
                <w:szCs w:val="18"/>
                <w:highlight w:val="yellow"/>
                <w:lang w:val="en-US"/>
              </w:rPr>
              <w:t>Sistemul</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informațional</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automatizat</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Registrul</w:t>
            </w:r>
            <w:proofErr w:type="spellEnd"/>
            <w:r w:rsidRPr="00435227">
              <w:rPr>
                <w:i/>
                <w:color w:val="000000"/>
                <w:sz w:val="18"/>
                <w:szCs w:val="18"/>
                <w:highlight w:val="yellow"/>
                <w:lang w:val="en-US"/>
              </w:rPr>
              <w:t xml:space="preserve"> de stat al </w:t>
            </w:r>
            <w:proofErr w:type="spellStart"/>
            <w:r w:rsidRPr="00435227">
              <w:rPr>
                <w:i/>
                <w:color w:val="000000"/>
                <w:sz w:val="18"/>
                <w:szCs w:val="18"/>
                <w:highlight w:val="yellow"/>
                <w:lang w:val="en-US"/>
              </w:rPr>
              <w:t>achizițiilor</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publice</w:t>
            </w:r>
            <w:proofErr w:type="spellEnd"/>
            <w:r w:rsidRPr="00435227">
              <w:rPr>
                <w:i/>
                <w:color w:val="000000"/>
                <w:sz w:val="18"/>
                <w:szCs w:val="18"/>
                <w:highlight w:val="yellow"/>
                <w:lang w:val="en-US"/>
              </w:rPr>
              <w:t>” (</w:t>
            </w:r>
            <w:proofErr w:type="spellStart"/>
            <w:r w:rsidRPr="00435227">
              <w:rPr>
                <w:i/>
                <w:color w:val="000000"/>
                <w:sz w:val="18"/>
                <w:szCs w:val="18"/>
                <w:highlight w:val="yellow"/>
                <w:lang w:val="en-US"/>
              </w:rPr>
              <w:t>MTender</w:t>
            </w:r>
            <w:proofErr w:type="spellEnd"/>
            <w:r w:rsidRPr="00435227">
              <w:rPr>
                <w:i/>
                <w:color w:val="000000"/>
                <w:sz w:val="18"/>
                <w:szCs w:val="18"/>
                <w:highlight w:val="yellow"/>
                <w:lang w:val="en-US"/>
              </w:rPr>
              <w:t>) pct. 105</w:t>
            </w:r>
          </w:p>
        </w:tc>
      </w:tr>
    </w:tbl>
    <w:p w14:paraId="09D2F5C7" w14:textId="77777777" w:rsidR="00D93BBC" w:rsidRDefault="00D93BBC" w:rsidP="00EE149D">
      <w:pPr>
        <w:ind w:firstLine="709"/>
        <w:jc w:val="both"/>
      </w:pPr>
    </w:p>
    <w:p w14:paraId="7D2B7B87" w14:textId="77777777" w:rsidR="00D93BBC" w:rsidRDefault="00D93BBC"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Pr="00EA34D8"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af1"/>
        <w:tblW w:w="10456" w:type="dxa"/>
        <w:tblLayout w:type="fixed"/>
        <w:tblLook w:val="04A0" w:firstRow="1" w:lastRow="0" w:firstColumn="1" w:lastColumn="0" w:noHBand="0" w:noVBand="1"/>
      </w:tblPr>
      <w:tblGrid>
        <w:gridCol w:w="829"/>
        <w:gridCol w:w="2114"/>
        <w:gridCol w:w="6096"/>
        <w:gridCol w:w="1417"/>
      </w:tblGrid>
      <w:tr w:rsidR="00D93BBC" w:rsidRPr="00435227" w14:paraId="26148D0E" w14:textId="77777777" w:rsidTr="007E1214">
        <w:tc>
          <w:tcPr>
            <w:tcW w:w="829" w:type="dxa"/>
            <w:shd w:val="clear" w:color="auto" w:fill="D9D9D9" w:themeFill="background1" w:themeFillShade="D9"/>
            <w:vAlign w:val="center"/>
          </w:tcPr>
          <w:p w14:paraId="0671F4E2" w14:textId="77777777" w:rsidR="00D93BBC" w:rsidRPr="00435227" w:rsidRDefault="00D93BBC" w:rsidP="007E1214">
            <w:pPr>
              <w:tabs>
                <w:tab w:val="left" w:pos="612"/>
              </w:tabs>
              <w:jc w:val="center"/>
              <w:rPr>
                <w:b/>
                <w:iCs/>
                <w:sz w:val="18"/>
                <w:szCs w:val="18"/>
              </w:rPr>
            </w:pPr>
            <w:r w:rsidRPr="00435227">
              <w:rPr>
                <w:b/>
                <w:iCs/>
                <w:sz w:val="18"/>
                <w:szCs w:val="18"/>
              </w:rPr>
              <w:t>Nr. d/o</w:t>
            </w:r>
          </w:p>
        </w:tc>
        <w:tc>
          <w:tcPr>
            <w:tcW w:w="2114" w:type="dxa"/>
            <w:shd w:val="clear" w:color="auto" w:fill="D9D9D9" w:themeFill="background1" w:themeFillShade="D9"/>
            <w:vAlign w:val="center"/>
          </w:tcPr>
          <w:p w14:paraId="5CCC434A" w14:textId="77777777" w:rsidR="00D93BBC" w:rsidRPr="00435227" w:rsidRDefault="00D93BBC" w:rsidP="007E1214">
            <w:pPr>
              <w:tabs>
                <w:tab w:val="left" w:pos="612"/>
              </w:tabs>
              <w:jc w:val="center"/>
              <w:rPr>
                <w:b/>
                <w:iCs/>
                <w:sz w:val="18"/>
                <w:szCs w:val="18"/>
              </w:rPr>
            </w:pPr>
            <w:r w:rsidRPr="00435227">
              <w:rPr>
                <w:b/>
                <w:iCs/>
                <w:sz w:val="18"/>
                <w:szCs w:val="18"/>
              </w:rPr>
              <w:t>Descrierea criteriului/cerinței</w:t>
            </w:r>
          </w:p>
        </w:tc>
        <w:tc>
          <w:tcPr>
            <w:tcW w:w="6096" w:type="dxa"/>
            <w:shd w:val="clear" w:color="auto" w:fill="D9D9D9" w:themeFill="background1" w:themeFillShade="D9"/>
            <w:vAlign w:val="center"/>
          </w:tcPr>
          <w:p w14:paraId="233E48C6" w14:textId="77777777" w:rsidR="00D93BBC" w:rsidRPr="00435227" w:rsidRDefault="00D93BBC" w:rsidP="007E1214">
            <w:pPr>
              <w:tabs>
                <w:tab w:val="left" w:pos="612"/>
              </w:tabs>
              <w:jc w:val="center"/>
              <w:rPr>
                <w:b/>
                <w:iCs/>
                <w:sz w:val="18"/>
                <w:szCs w:val="18"/>
              </w:rPr>
            </w:pPr>
            <w:r w:rsidRPr="00435227">
              <w:rPr>
                <w:b/>
                <w:iCs/>
                <w:sz w:val="18"/>
                <w:szCs w:val="18"/>
              </w:rPr>
              <w:t>Mod de demonstrare a îndeplinirii criteriului/cerinței:</w:t>
            </w:r>
          </w:p>
        </w:tc>
        <w:tc>
          <w:tcPr>
            <w:tcW w:w="1417" w:type="dxa"/>
            <w:shd w:val="clear" w:color="auto" w:fill="D9D9D9" w:themeFill="background1" w:themeFillShade="D9"/>
            <w:vAlign w:val="center"/>
          </w:tcPr>
          <w:p w14:paraId="277A9412" w14:textId="77777777" w:rsidR="00D93BBC" w:rsidRPr="00435227" w:rsidRDefault="00D93BBC" w:rsidP="007E1214">
            <w:pPr>
              <w:tabs>
                <w:tab w:val="left" w:pos="612"/>
              </w:tabs>
              <w:jc w:val="center"/>
              <w:rPr>
                <w:b/>
                <w:iCs/>
                <w:sz w:val="18"/>
                <w:szCs w:val="18"/>
              </w:rPr>
            </w:pPr>
            <w:r w:rsidRPr="00435227">
              <w:rPr>
                <w:b/>
                <w:iCs/>
                <w:sz w:val="18"/>
                <w:szCs w:val="18"/>
              </w:rPr>
              <w:t>Obligativita</w:t>
            </w:r>
          </w:p>
          <w:p w14:paraId="248F3C99" w14:textId="77777777" w:rsidR="00D93BBC" w:rsidRPr="00435227" w:rsidRDefault="00D93BBC" w:rsidP="007E1214">
            <w:pPr>
              <w:tabs>
                <w:tab w:val="left" w:pos="612"/>
              </w:tabs>
              <w:jc w:val="center"/>
              <w:rPr>
                <w:b/>
                <w:iCs/>
                <w:sz w:val="18"/>
                <w:szCs w:val="18"/>
              </w:rPr>
            </w:pPr>
            <w:r w:rsidRPr="00435227">
              <w:rPr>
                <w:b/>
                <w:iCs/>
                <w:sz w:val="18"/>
                <w:szCs w:val="18"/>
              </w:rPr>
              <w:t>tea</w:t>
            </w:r>
          </w:p>
        </w:tc>
      </w:tr>
      <w:tr w:rsidR="00D93BBC" w:rsidRPr="00435227" w14:paraId="6905DFF6" w14:textId="77777777" w:rsidTr="007E1214">
        <w:tc>
          <w:tcPr>
            <w:tcW w:w="10456" w:type="dxa"/>
            <w:gridSpan w:val="4"/>
            <w:shd w:val="clear" w:color="auto" w:fill="auto"/>
            <w:vAlign w:val="center"/>
          </w:tcPr>
          <w:p w14:paraId="7D7412E5" w14:textId="77777777" w:rsidR="00D93BBC" w:rsidRPr="00435227" w:rsidRDefault="00D93BBC" w:rsidP="007E1214">
            <w:pPr>
              <w:tabs>
                <w:tab w:val="left" w:pos="612"/>
              </w:tabs>
              <w:spacing w:before="120" w:after="120"/>
              <w:jc w:val="center"/>
              <w:rPr>
                <w:b/>
                <w:i/>
                <w:iCs/>
                <w:sz w:val="18"/>
                <w:szCs w:val="18"/>
              </w:rPr>
            </w:pPr>
            <w:r w:rsidRPr="00435227">
              <w:rPr>
                <w:b/>
                <w:i/>
                <w:color w:val="000000"/>
                <w:sz w:val="18"/>
                <w:szCs w:val="18"/>
              </w:rPr>
              <w:t>Documentele ce constituie oferta</w:t>
            </w:r>
          </w:p>
        </w:tc>
      </w:tr>
      <w:tr w:rsidR="00D93BBC" w:rsidRPr="00435227" w14:paraId="7B124E87" w14:textId="77777777" w:rsidTr="007E1214">
        <w:trPr>
          <w:trHeight w:val="510"/>
        </w:trPr>
        <w:tc>
          <w:tcPr>
            <w:tcW w:w="829" w:type="dxa"/>
            <w:shd w:val="clear" w:color="auto" w:fill="auto"/>
          </w:tcPr>
          <w:p w14:paraId="216DDB7A"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1</w:t>
            </w:r>
          </w:p>
        </w:tc>
        <w:tc>
          <w:tcPr>
            <w:tcW w:w="2114" w:type="dxa"/>
            <w:shd w:val="clear" w:color="auto" w:fill="auto"/>
          </w:tcPr>
          <w:p w14:paraId="0E899B82" w14:textId="77777777" w:rsidR="00D93BBC" w:rsidRPr="00435227" w:rsidRDefault="00D93BBC" w:rsidP="007E1214">
            <w:pPr>
              <w:tabs>
                <w:tab w:val="left" w:pos="612"/>
              </w:tabs>
              <w:spacing w:before="100" w:after="100"/>
              <w:rPr>
                <w:iCs/>
                <w:sz w:val="18"/>
                <w:szCs w:val="18"/>
              </w:rPr>
            </w:pPr>
            <w:r w:rsidRPr="00435227">
              <w:rPr>
                <w:iCs/>
                <w:sz w:val="18"/>
                <w:szCs w:val="18"/>
              </w:rPr>
              <w:t>DUAE</w:t>
            </w:r>
          </w:p>
        </w:tc>
        <w:tc>
          <w:tcPr>
            <w:tcW w:w="6096" w:type="dxa"/>
            <w:shd w:val="clear" w:color="auto" w:fill="auto"/>
          </w:tcPr>
          <w:p w14:paraId="501F88F1" w14:textId="77777777" w:rsidR="00D93BBC" w:rsidRPr="00435227" w:rsidRDefault="00D93BBC" w:rsidP="007E1214">
            <w:pPr>
              <w:tabs>
                <w:tab w:val="left" w:pos="612"/>
              </w:tabs>
              <w:spacing w:after="100"/>
              <w:rPr>
                <w:color w:val="000000"/>
                <w:sz w:val="18"/>
                <w:szCs w:val="18"/>
              </w:rPr>
            </w:pPr>
            <w:r w:rsidRPr="00435227">
              <w:rPr>
                <w:color w:val="000000"/>
                <w:sz w:val="18"/>
                <w:szCs w:val="18"/>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64D560A9" w14:textId="77777777" w:rsidR="00D93BBC" w:rsidRPr="00435227" w:rsidRDefault="00D93BBC" w:rsidP="007E1214">
            <w:pPr>
              <w:tabs>
                <w:tab w:val="left" w:pos="612"/>
              </w:tabs>
              <w:spacing w:after="100"/>
              <w:rPr>
                <w:i/>
                <w:color w:val="000000"/>
                <w:sz w:val="18"/>
                <w:szCs w:val="18"/>
              </w:rPr>
            </w:pPr>
            <w:r w:rsidRPr="00435227">
              <w:rPr>
                <w:i/>
                <w:color w:val="000000"/>
                <w:sz w:val="18"/>
                <w:szCs w:val="18"/>
              </w:rPr>
              <w:t xml:space="preserve">Original - confirmat prin aplicarea semnăturii electronice a ofertantului. </w:t>
            </w:r>
          </w:p>
        </w:tc>
        <w:tc>
          <w:tcPr>
            <w:tcW w:w="1417" w:type="dxa"/>
            <w:shd w:val="clear" w:color="auto" w:fill="auto"/>
          </w:tcPr>
          <w:p w14:paraId="68EA2ECD"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2D37A895" w14:textId="77777777" w:rsidTr="007E1214">
        <w:trPr>
          <w:trHeight w:val="510"/>
        </w:trPr>
        <w:tc>
          <w:tcPr>
            <w:tcW w:w="829" w:type="dxa"/>
            <w:shd w:val="clear" w:color="auto" w:fill="auto"/>
          </w:tcPr>
          <w:p w14:paraId="085B8C01"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2</w:t>
            </w:r>
          </w:p>
        </w:tc>
        <w:tc>
          <w:tcPr>
            <w:tcW w:w="2114" w:type="dxa"/>
            <w:shd w:val="clear" w:color="auto" w:fill="auto"/>
          </w:tcPr>
          <w:p w14:paraId="3B16B8B0" w14:textId="77777777" w:rsidR="00D93BBC" w:rsidRPr="00435227" w:rsidRDefault="00D93BBC" w:rsidP="007E1214">
            <w:pPr>
              <w:tabs>
                <w:tab w:val="left" w:pos="612"/>
              </w:tabs>
              <w:spacing w:before="100" w:after="100"/>
              <w:rPr>
                <w:iCs/>
                <w:sz w:val="18"/>
                <w:szCs w:val="18"/>
              </w:rPr>
            </w:pPr>
            <w:r w:rsidRPr="00435227">
              <w:rPr>
                <w:color w:val="000000"/>
                <w:sz w:val="18"/>
                <w:szCs w:val="18"/>
              </w:rPr>
              <w:t>Devizele locale aferente ofertei</w:t>
            </w:r>
          </w:p>
        </w:tc>
        <w:tc>
          <w:tcPr>
            <w:tcW w:w="6096" w:type="dxa"/>
            <w:shd w:val="clear" w:color="auto" w:fill="auto"/>
          </w:tcPr>
          <w:p w14:paraId="71B805DC" w14:textId="77777777" w:rsidR="00D93BBC" w:rsidRPr="00435227" w:rsidRDefault="00D93BBC" w:rsidP="007E1214">
            <w:pPr>
              <w:tabs>
                <w:tab w:val="left" w:pos="612"/>
              </w:tabs>
              <w:spacing w:after="100"/>
              <w:rPr>
                <w:sz w:val="18"/>
                <w:szCs w:val="18"/>
              </w:rPr>
            </w:pPr>
            <w:r w:rsidRPr="00435227">
              <w:rPr>
                <w:i/>
                <w:color w:val="000000"/>
                <w:sz w:val="18"/>
                <w:szCs w:val="18"/>
              </w:rPr>
              <w:t>Original - confirmat prin aplicarea semnăturii electronice a ofertantului</w:t>
            </w:r>
            <w:r w:rsidRPr="00435227">
              <w:rPr>
                <w:color w:val="000000"/>
                <w:sz w:val="18"/>
                <w:szCs w:val="18"/>
              </w:rPr>
              <w:t xml:space="preserve"> </w:t>
            </w:r>
            <w:r w:rsidRPr="00435227">
              <w:rPr>
                <w:b/>
                <w:color w:val="000000"/>
                <w:sz w:val="18"/>
                <w:szCs w:val="18"/>
              </w:rPr>
              <w:t>Forma 3, 5,7</w:t>
            </w:r>
          </w:p>
        </w:tc>
        <w:tc>
          <w:tcPr>
            <w:tcW w:w="1417" w:type="dxa"/>
            <w:shd w:val="clear" w:color="auto" w:fill="auto"/>
          </w:tcPr>
          <w:p w14:paraId="3BC5C587"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6261C0BF" w14:textId="77777777" w:rsidTr="007E1214">
        <w:trPr>
          <w:trHeight w:val="510"/>
        </w:trPr>
        <w:tc>
          <w:tcPr>
            <w:tcW w:w="829" w:type="dxa"/>
            <w:shd w:val="clear" w:color="auto" w:fill="auto"/>
          </w:tcPr>
          <w:p w14:paraId="4B4B1C1E" w14:textId="77777777" w:rsidR="00D93BBC" w:rsidRPr="00435227" w:rsidRDefault="00D93BBC" w:rsidP="007E1214">
            <w:pPr>
              <w:pStyle w:val="a"/>
              <w:tabs>
                <w:tab w:val="left" w:pos="612"/>
              </w:tabs>
              <w:ind w:left="0"/>
              <w:rPr>
                <w:b/>
                <w:iCs/>
                <w:sz w:val="18"/>
                <w:szCs w:val="18"/>
                <w:lang w:val="ro-RO"/>
              </w:rPr>
            </w:pPr>
            <w:r w:rsidRPr="00435227">
              <w:rPr>
                <w:b/>
                <w:iCs/>
                <w:sz w:val="18"/>
                <w:szCs w:val="18"/>
                <w:lang w:val="ro-RO"/>
              </w:rPr>
              <w:t>3</w:t>
            </w:r>
          </w:p>
        </w:tc>
        <w:tc>
          <w:tcPr>
            <w:tcW w:w="2114" w:type="dxa"/>
            <w:shd w:val="clear" w:color="auto" w:fill="auto"/>
          </w:tcPr>
          <w:p w14:paraId="1B828963" w14:textId="77777777" w:rsidR="00D93BBC" w:rsidRPr="00435227" w:rsidRDefault="00D93BBC" w:rsidP="007E1214">
            <w:pPr>
              <w:pStyle w:val="a7"/>
              <w:tabs>
                <w:tab w:val="left" w:pos="567"/>
              </w:tabs>
              <w:rPr>
                <w:sz w:val="18"/>
                <w:szCs w:val="18"/>
              </w:rPr>
            </w:pPr>
            <w:r w:rsidRPr="00435227">
              <w:rPr>
                <w:sz w:val="18"/>
                <w:szCs w:val="18"/>
              </w:rPr>
              <w:t>Cerere de participare</w:t>
            </w:r>
          </w:p>
        </w:tc>
        <w:tc>
          <w:tcPr>
            <w:tcW w:w="6096" w:type="dxa"/>
            <w:shd w:val="clear" w:color="auto" w:fill="auto"/>
          </w:tcPr>
          <w:p w14:paraId="79DD5050" w14:textId="77777777" w:rsidR="00D93BBC" w:rsidRPr="00435227" w:rsidRDefault="00D93BBC" w:rsidP="007E1214">
            <w:pPr>
              <w:tabs>
                <w:tab w:val="left" w:pos="612"/>
              </w:tabs>
              <w:jc w:val="center"/>
              <w:rPr>
                <w:b/>
                <w:color w:val="000000"/>
                <w:sz w:val="18"/>
                <w:szCs w:val="18"/>
              </w:rPr>
            </w:pPr>
            <w:r w:rsidRPr="00435227">
              <w:rPr>
                <w:b/>
                <w:color w:val="000000"/>
                <w:sz w:val="18"/>
                <w:szCs w:val="18"/>
              </w:rPr>
              <w:t>Anexa nr. 7</w:t>
            </w:r>
          </w:p>
          <w:p w14:paraId="3A5EF37D" w14:textId="77777777" w:rsidR="00D93BBC" w:rsidRPr="00435227" w:rsidRDefault="00D93BBC" w:rsidP="007E1214">
            <w:pPr>
              <w:tabs>
                <w:tab w:val="left" w:pos="612"/>
              </w:tabs>
              <w:rPr>
                <w:iCs/>
                <w:sz w:val="18"/>
                <w:szCs w:val="18"/>
              </w:rPr>
            </w:pPr>
            <w:r w:rsidRPr="00435227">
              <w:rPr>
                <w:i/>
                <w:color w:val="000000"/>
                <w:sz w:val="18"/>
                <w:szCs w:val="18"/>
              </w:rPr>
              <w:t>Original - confirmat prin aplicarea semnăturii electronice a ofertantului</w:t>
            </w:r>
          </w:p>
        </w:tc>
        <w:tc>
          <w:tcPr>
            <w:tcW w:w="1417" w:type="dxa"/>
            <w:shd w:val="clear" w:color="auto" w:fill="auto"/>
          </w:tcPr>
          <w:p w14:paraId="67AFE7F0"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30565123" w14:textId="77777777" w:rsidTr="007E1214">
        <w:trPr>
          <w:trHeight w:val="510"/>
        </w:trPr>
        <w:tc>
          <w:tcPr>
            <w:tcW w:w="829" w:type="dxa"/>
            <w:shd w:val="clear" w:color="auto" w:fill="auto"/>
          </w:tcPr>
          <w:p w14:paraId="5B2C4211" w14:textId="77777777" w:rsidR="00D93BBC" w:rsidRPr="00435227" w:rsidRDefault="00D93BBC" w:rsidP="007E1214">
            <w:pPr>
              <w:pStyle w:val="a"/>
              <w:tabs>
                <w:tab w:val="left" w:pos="612"/>
              </w:tabs>
              <w:ind w:left="0"/>
              <w:rPr>
                <w:b/>
                <w:iCs/>
                <w:sz w:val="18"/>
                <w:szCs w:val="18"/>
                <w:lang w:val="ro-RO"/>
              </w:rPr>
            </w:pPr>
            <w:r w:rsidRPr="00435227">
              <w:rPr>
                <w:b/>
                <w:iCs/>
                <w:sz w:val="18"/>
                <w:szCs w:val="18"/>
                <w:lang w:val="ro-RO"/>
              </w:rPr>
              <w:t>4</w:t>
            </w:r>
          </w:p>
        </w:tc>
        <w:tc>
          <w:tcPr>
            <w:tcW w:w="2114" w:type="dxa"/>
            <w:shd w:val="clear" w:color="auto" w:fill="auto"/>
          </w:tcPr>
          <w:p w14:paraId="4BEF687B" w14:textId="77777777" w:rsidR="00D93BBC" w:rsidRPr="00435227" w:rsidRDefault="00D93BBC" w:rsidP="007E1214">
            <w:pPr>
              <w:pStyle w:val="2"/>
              <w:tabs>
                <w:tab w:val="left" w:pos="567"/>
              </w:tabs>
              <w:spacing w:before="0"/>
              <w:outlineLvl w:val="1"/>
              <w:rPr>
                <w:rFonts w:ascii="Times New Roman" w:hAnsi="Times New Roman" w:cs="Times New Roman"/>
                <w:b w:val="0"/>
                <w:color w:val="auto"/>
                <w:sz w:val="18"/>
                <w:szCs w:val="18"/>
              </w:rPr>
            </w:pPr>
            <w:r w:rsidRPr="00435227">
              <w:rPr>
                <w:rFonts w:ascii="Times New Roman" w:hAnsi="Times New Roman" w:cs="Times New Roman"/>
                <w:b w:val="0"/>
                <w:color w:val="auto"/>
                <w:sz w:val="18"/>
                <w:szCs w:val="18"/>
              </w:rPr>
              <w:t>Declaraţie</w:t>
            </w:r>
          </w:p>
          <w:p w14:paraId="3A881C83" w14:textId="77777777" w:rsidR="00D93BBC" w:rsidRPr="00435227" w:rsidRDefault="00D93BBC" w:rsidP="007E1214">
            <w:pPr>
              <w:pStyle w:val="a7"/>
              <w:tabs>
                <w:tab w:val="left" w:pos="567"/>
              </w:tabs>
              <w:rPr>
                <w:b/>
                <w:sz w:val="18"/>
                <w:szCs w:val="18"/>
              </w:rPr>
            </w:pPr>
            <w:proofErr w:type="spellStart"/>
            <w:r w:rsidRPr="00435227">
              <w:rPr>
                <w:sz w:val="18"/>
                <w:szCs w:val="18"/>
                <w:lang w:val="en-US"/>
              </w:rPr>
              <w:t>privind</w:t>
            </w:r>
            <w:proofErr w:type="spellEnd"/>
            <w:r w:rsidRPr="00435227">
              <w:rPr>
                <w:sz w:val="18"/>
                <w:szCs w:val="18"/>
                <w:lang w:val="en-US"/>
              </w:rPr>
              <w:t xml:space="preserve"> </w:t>
            </w:r>
            <w:proofErr w:type="spellStart"/>
            <w:r w:rsidRPr="00435227">
              <w:rPr>
                <w:sz w:val="18"/>
                <w:szCs w:val="18"/>
                <w:lang w:val="en-US"/>
              </w:rPr>
              <w:t>valabilitatea</w:t>
            </w:r>
            <w:proofErr w:type="spellEnd"/>
            <w:r w:rsidRPr="00435227">
              <w:rPr>
                <w:sz w:val="18"/>
                <w:szCs w:val="18"/>
                <w:lang w:val="en-US"/>
              </w:rPr>
              <w:t xml:space="preserve"> </w:t>
            </w:r>
            <w:proofErr w:type="spellStart"/>
            <w:r w:rsidRPr="00435227">
              <w:rPr>
                <w:sz w:val="18"/>
                <w:szCs w:val="18"/>
                <w:lang w:val="en-US"/>
              </w:rPr>
              <w:t>ofertei</w:t>
            </w:r>
            <w:proofErr w:type="spellEnd"/>
          </w:p>
        </w:tc>
        <w:tc>
          <w:tcPr>
            <w:tcW w:w="6096" w:type="dxa"/>
            <w:shd w:val="clear" w:color="auto" w:fill="auto"/>
          </w:tcPr>
          <w:p w14:paraId="12BAA1AA" w14:textId="77777777" w:rsidR="00D93BBC" w:rsidRPr="00435227" w:rsidRDefault="00D93BBC" w:rsidP="007E1214">
            <w:pPr>
              <w:tabs>
                <w:tab w:val="left" w:pos="612"/>
              </w:tabs>
              <w:jc w:val="center"/>
              <w:rPr>
                <w:b/>
                <w:color w:val="000000"/>
                <w:sz w:val="18"/>
                <w:szCs w:val="18"/>
              </w:rPr>
            </w:pPr>
            <w:r w:rsidRPr="00435227">
              <w:rPr>
                <w:b/>
                <w:color w:val="000000"/>
                <w:sz w:val="18"/>
                <w:szCs w:val="18"/>
              </w:rPr>
              <w:t>Anexa nr. 8</w:t>
            </w:r>
          </w:p>
          <w:p w14:paraId="1CD8A298" w14:textId="77777777" w:rsidR="00D93BBC" w:rsidRPr="00435227" w:rsidRDefault="00D93BBC" w:rsidP="007E1214">
            <w:pPr>
              <w:tabs>
                <w:tab w:val="left" w:pos="612"/>
              </w:tabs>
              <w:rPr>
                <w:b/>
                <w:color w:val="000000"/>
                <w:sz w:val="18"/>
                <w:szCs w:val="18"/>
              </w:rPr>
            </w:pPr>
            <w:r w:rsidRPr="00435227">
              <w:rPr>
                <w:i/>
                <w:color w:val="000000"/>
                <w:sz w:val="18"/>
                <w:szCs w:val="18"/>
              </w:rPr>
              <w:t>Original - confirmat prin aplicarea semnăturii electronice a ofertantului</w:t>
            </w:r>
          </w:p>
        </w:tc>
        <w:tc>
          <w:tcPr>
            <w:tcW w:w="1417" w:type="dxa"/>
            <w:shd w:val="clear" w:color="auto" w:fill="auto"/>
          </w:tcPr>
          <w:p w14:paraId="3DE25EA9"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7F9E72D9" w14:textId="77777777" w:rsidTr="007E1214">
        <w:trPr>
          <w:trHeight w:val="510"/>
        </w:trPr>
        <w:tc>
          <w:tcPr>
            <w:tcW w:w="829" w:type="dxa"/>
            <w:shd w:val="clear" w:color="auto" w:fill="auto"/>
          </w:tcPr>
          <w:p w14:paraId="7A737A16" w14:textId="77777777" w:rsidR="00D93BBC" w:rsidRPr="00435227" w:rsidRDefault="00D93BBC" w:rsidP="007E1214">
            <w:pPr>
              <w:pStyle w:val="a"/>
              <w:tabs>
                <w:tab w:val="left" w:pos="612"/>
              </w:tabs>
              <w:ind w:left="0"/>
              <w:rPr>
                <w:b/>
                <w:iCs/>
                <w:sz w:val="18"/>
                <w:szCs w:val="18"/>
                <w:lang w:val="ro-RO"/>
              </w:rPr>
            </w:pPr>
            <w:r w:rsidRPr="00435227">
              <w:rPr>
                <w:b/>
                <w:iCs/>
                <w:sz w:val="18"/>
                <w:szCs w:val="18"/>
                <w:lang w:val="ro-RO"/>
              </w:rPr>
              <w:t>5</w:t>
            </w:r>
          </w:p>
        </w:tc>
        <w:tc>
          <w:tcPr>
            <w:tcW w:w="2114" w:type="dxa"/>
            <w:shd w:val="clear" w:color="auto" w:fill="auto"/>
          </w:tcPr>
          <w:p w14:paraId="3B1F9E0C" w14:textId="77777777" w:rsidR="00D93BBC" w:rsidRPr="00435227" w:rsidRDefault="00D93BBC" w:rsidP="007E1214">
            <w:pPr>
              <w:tabs>
                <w:tab w:val="left" w:pos="612"/>
              </w:tabs>
              <w:rPr>
                <w:color w:val="000000"/>
                <w:sz w:val="18"/>
                <w:szCs w:val="18"/>
              </w:rPr>
            </w:pPr>
            <w:r w:rsidRPr="00435227">
              <w:rPr>
                <w:color w:val="000000"/>
                <w:sz w:val="18"/>
                <w:szCs w:val="18"/>
              </w:rPr>
              <w:t>Garanția pentru ofertă</w:t>
            </w:r>
          </w:p>
          <w:p w14:paraId="46FEF62B" w14:textId="77777777" w:rsidR="00D93BBC" w:rsidRPr="00435227" w:rsidRDefault="00D93BBC" w:rsidP="007E1214">
            <w:pPr>
              <w:tabs>
                <w:tab w:val="left" w:pos="612"/>
              </w:tabs>
              <w:rPr>
                <w:iCs/>
                <w:sz w:val="18"/>
                <w:szCs w:val="18"/>
              </w:rPr>
            </w:pPr>
            <w:r w:rsidRPr="00435227">
              <w:rPr>
                <w:color w:val="000000"/>
                <w:sz w:val="18"/>
                <w:szCs w:val="18"/>
              </w:rPr>
              <w:t xml:space="preserve">1 % </w:t>
            </w:r>
          </w:p>
        </w:tc>
        <w:tc>
          <w:tcPr>
            <w:tcW w:w="6096" w:type="dxa"/>
            <w:shd w:val="clear" w:color="auto" w:fill="auto"/>
          </w:tcPr>
          <w:p w14:paraId="3E36B839" w14:textId="77777777" w:rsidR="00D93BBC" w:rsidRPr="00435227" w:rsidRDefault="00D93BBC" w:rsidP="007E1214">
            <w:pPr>
              <w:tabs>
                <w:tab w:val="left" w:pos="612"/>
              </w:tabs>
              <w:jc w:val="center"/>
              <w:rPr>
                <w:b/>
                <w:color w:val="000000"/>
                <w:sz w:val="18"/>
                <w:szCs w:val="18"/>
              </w:rPr>
            </w:pPr>
            <w:r w:rsidRPr="00435227">
              <w:rPr>
                <w:b/>
                <w:color w:val="000000"/>
                <w:sz w:val="18"/>
                <w:szCs w:val="18"/>
              </w:rPr>
              <w:t>Anexa nr. 9</w:t>
            </w:r>
          </w:p>
          <w:p w14:paraId="54462C10" w14:textId="77777777" w:rsidR="00D93BBC" w:rsidRPr="00435227" w:rsidRDefault="00D93BBC" w:rsidP="007E1214">
            <w:pPr>
              <w:tabs>
                <w:tab w:val="left" w:pos="612"/>
              </w:tabs>
              <w:rPr>
                <w:iCs/>
                <w:sz w:val="18"/>
                <w:szCs w:val="18"/>
              </w:rPr>
            </w:pPr>
            <w:r w:rsidRPr="00435227">
              <w:rPr>
                <w:sz w:val="18"/>
                <w:szCs w:val="18"/>
              </w:rPr>
              <w:t xml:space="preserve">1 % din valoarea ofertei fără TVA, original, emisă de o bancă comercială </w:t>
            </w:r>
            <w:r w:rsidRPr="00435227">
              <w:rPr>
                <w:color w:val="000000"/>
                <w:sz w:val="18"/>
                <w:szCs w:val="18"/>
              </w:rPr>
              <w:t xml:space="preserve">sau </w:t>
            </w:r>
            <w:r w:rsidRPr="00435227">
              <w:rPr>
                <w:sz w:val="18"/>
                <w:szCs w:val="18"/>
              </w:rPr>
              <w:t>prin transfer la contul autorităţii contractante</w:t>
            </w:r>
          </w:p>
        </w:tc>
        <w:tc>
          <w:tcPr>
            <w:tcW w:w="1417" w:type="dxa"/>
            <w:shd w:val="clear" w:color="auto" w:fill="auto"/>
          </w:tcPr>
          <w:p w14:paraId="231534FC"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754EFBD0" w14:textId="77777777" w:rsidTr="007E1214">
        <w:trPr>
          <w:trHeight w:val="510"/>
        </w:trPr>
        <w:tc>
          <w:tcPr>
            <w:tcW w:w="10456" w:type="dxa"/>
            <w:gridSpan w:val="4"/>
            <w:shd w:val="clear" w:color="auto" w:fill="auto"/>
          </w:tcPr>
          <w:p w14:paraId="7CA8DDB9" w14:textId="77777777" w:rsidR="00D93BBC" w:rsidRPr="00435227" w:rsidRDefault="00D93BBC" w:rsidP="007E1214">
            <w:pPr>
              <w:tabs>
                <w:tab w:val="left" w:pos="612"/>
              </w:tabs>
              <w:spacing w:before="120" w:after="120"/>
              <w:jc w:val="center"/>
              <w:rPr>
                <w:b/>
                <w:i/>
                <w:iCs/>
                <w:sz w:val="18"/>
                <w:szCs w:val="18"/>
              </w:rPr>
            </w:pPr>
            <w:r w:rsidRPr="00435227">
              <w:rPr>
                <w:b/>
                <w:i/>
                <w:color w:val="000000"/>
                <w:sz w:val="18"/>
                <w:szCs w:val="18"/>
              </w:rPr>
              <w:t>Documente de calificare</w:t>
            </w:r>
          </w:p>
        </w:tc>
      </w:tr>
      <w:tr w:rsidR="00D93BBC" w:rsidRPr="00435227" w14:paraId="423DF163" w14:textId="77777777" w:rsidTr="007E1214">
        <w:tc>
          <w:tcPr>
            <w:tcW w:w="829" w:type="dxa"/>
            <w:shd w:val="clear" w:color="auto" w:fill="auto"/>
          </w:tcPr>
          <w:p w14:paraId="721F5345"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6</w:t>
            </w:r>
          </w:p>
        </w:tc>
        <w:tc>
          <w:tcPr>
            <w:tcW w:w="2114" w:type="dxa"/>
            <w:shd w:val="clear" w:color="auto" w:fill="auto"/>
          </w:tcPr>
          <w:p w14:paraId="36CA6FE2" w14:textId="77777777" w:rsidR="00D93BBC" w:rsidRPr="00435227" w:rsidRDefault="00D93BBC" w:rsidP="007E1214">
            <w:pPr>
              <w:pStyle w:val="a7"/>
              <w:tabs>
                <w:tab w:val="left" w:pos="567"/>
              </w:tabs>
              <w:rPr>
                <w:sz w:val="18"/>
                <w:szCs w:val="18"/>
              </w:rPr>
            </w:pPr>
            <w:proofErr w:type="spellStart"/>
            <w:r w:rsidRPr="00435227">
              <w:rPr>
                <w:sz w:val="18"/>
                <w:szCs w:val="18"/>
                <w:lang w:val="en-US"/>
              </w:rPr>
              <w:t>Grafic</w:t>
            </w:r>
            <w:proofErr w:type="spellEnd"/>
            <w:r w:rsidRPr="00435227">
              <w:rPr>
                <w:sz w:val="18"/>
                <w:szCs w:val="18"/>
                <w:lang w:val="en-US"/>
              </w:rPr>
              <w:t xml:space="preserve"> de </w:t>
            </w:r>
            <w:proofErr w:type="spellStart"/>
            <w:r w:rsidRPr="00435227">
              <w:rPr>
                <w:sz w:val="18"/>
                <w:szCs w:val="18"/>
                <w:lang w:val="en-US"/>
              </w:rPr>
              <w:t>executare</w:t>
            </w:r>
            <w:proofErr w:type="spellEnd"/>
            <w:r w:rsidRPr="00435227">
              <w:rPr>
                <w:sz w:val="18"/>
                <w:szCs w:val="18"/>
                <w:lang w:val="en-US"/>
              </w:rPr>
              <w:t xml:space="preserve"> a </w:t>
            </w:r>
            <w:proofErr w:type="spellStart"/>
            <w:r w:rsidRPr="00435227">
              <w:rPr>
                <w:sz w:val="18"/>
                <w:szCs w:val="18"/>
                <w:lang w:val="en-US"/>
              </w:rPr>
              <w:t>lucrărilor</w:t>
            </w:r>
            <w:proofErr w:type="spellEnd"/>
          </w:p>
        </w:tc>
        <w:tc>
          <w:tcPr>
            <w:tcW w:w="6096" w:type="dxa"/>
            <w:shd w:val="clear" w:color="auto" w:fill="auto"/>
          </w:tcPr>
          <w:p w14:paraId="0F3307A6" w14:textId="77777777" w:rsidR="00D93BBC" w:rsidRPr="00435227" w:rsidRDefault="00D93BBC" w:rsidP="007E1214">
            <w:pPr>
              <w:tabs>
                <w:tab w:val="left" w:pos="612"/>
              </w:tabs>
              <w:jc w:val="center"/>
              <w:rPr>
                <w:b/>
                <w:color w:val="000000"/>
                <w:sz w:val="18"/>
                <w:szCs w:val="18"/>
              </w:rPr>
            </w:pPr>
            <w:r w:rsidRPr="00435227">
              <w:rPr>
                <w:b/>
                <w:color w:val="000000"/>
                <w:sz w:val="18"/>
                <w:szCs w:val="18"/>
              </w:rPr>
              <w:t>Anexa nr. 10</w:t>
            </w:r>
          </w:p>
          <w:p w14:paraId="33B916EA" w14:textId="77777777" w:rsidR="00D93BBC" w:rsidRPr="00435227" w:rsidRDefault="00D93BBC" w:rsidP="007E1214">
            <w:pPr>
              <w:tabs>
                <w:tab w:val="left" w:pos="612"/>
              </w:tabs>
              <w:spacing w:before="60" w:after="60"/>
              <w:rPr>
                <w:i/>
                <w:color w:val="000000"/>
                <w:sz w:val="18"/>
                <w:szCs w:val="18"/>
              </w:rPr>
            </w:pPr>
            <w:r w:rsidRPr="00435227">
              <w:rPr>
                <w:i/>
                <w:color w:val="000000"/>
                <w:sz w:val="18"/>
                <w:szCs w:val="18"/>
              </w:rPr>
              <w:t>Original - confirmat prin aplicarea semnăturii electronice a ofertantului</w:t>
            </w:r>
          </w:p>
        </w:tc>
        <w:tc>
          <w:tcPr>
            <w:tcW w:w="1417" w:type="dxa"/>
            <w:shd w:val="clear" w:color="auto" w:fill="auto"/>
          </w:tcPr>
          <w:p w14:paraId="5EB0DDE8"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0C463C2C" w14:textId="77777777" w:rsidTr="007E1214">
        <w:tc>
          <w:tcPr>
            <w:tcW w:w="829" w:type="dxa"/>
            <w:shd w:val="clear" w:color="auto" w:fill="auto"/>
          </w:tcPr>
          <w:p w14:paraId="5D623037"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7</w:t>
            </w:r>
          </w:p>
        </w:tc>
        <w:tc>
          <w:tcPr>
            <w:tcW w:w="2114" w:type="dxa"/>
            <w:shd w:val="clear" w:color="auto" w:fill="auto"/>
          </w:tcPr>
          <w:p w14:paraId="1AE0923D" w14:textId="77777777" w:rsidR="00D93BBC" w:rsidRPr="00435227" w:rsidRDefault="00D93BBC" w:rsidP="007E1214">
            <w:pPr>
              <w:tabs>
                <w:tab w:val="left" w:pos="612"/>
              </w:tabs>
              <w:spacing w:before="100" w:after="100"/>
              <w:rPr>
                <w:iCs/>
                <w:sz w:val="18"/>
                <w:szCs w:val="18"/>
              </w:rPr>
            </w:pPr>
            <w:r w:rsidRPr="00435227">
              <w:rPr>
                <w:iCs/>
                <w:sz w:val="18"/>
                <w:szCs w:val="18"/>
              </w:rPr>
              <w:t>Declarație privind experiență similară</w:t>
            </w:r>
          </w:p>
        </w:tc>
        <w:tc>
          <w:tcPr>
            <w:tcW w:w="6096" w:type="dxa"/>
            <w:shd w:val="clear" w:color="auto" w:fill="auto"/>
          </w:tcPr>
          <w:p w14:paraId="3456E2FC" w14:textId="77777777" w:rsidR="00D93BBC" w:rsidRPr="00435227" w:rsidRDefault="00D93BBC" w:rsidP="007E1214">
            <w:pPr>
              <w:tabs>
                <w:tab w:val="left" w:pos="612"/>
              </w:tabs>
              <w:spacing w:before="60" w:after="60"/>
              <w:jc w:val="center"/>
              <w:rPr>
                <w:b/>
                <w:color w:val="000000"/>
                <w:sz w:val="18"/>
                <w:szCs w:val="18"/>
              </w:rPr>
            </w:pPr>
            <w:r w:rsidRPr="00435227">
              <w:rPr>
                <w:b/>
                <w:color w:val="000000"/>
                <w:sz w:val="18"/>
                <w:szCs w:val="18"/>
              </w:rPr>
              <w:t>Anexa nr. 12</w:t>
            </w:r>
          </w:p>
          <w:p w14:paraId="044EB990" w14:textId="77777777" w:rsidR="00D93BBC" w:rsidRPr="00435227" w:rsidRDefault="00D93BBC" w:rsidP="007E1214">
            <w:pPr>
              <w:tabs>
                <w:tab w:val="left" w:pos="612"/>
              </w:tabs>
              <w:spacing w:before="60" w:after="60"/>
              <w:rPr>
                <w:iCs/>
                <w:sz w:val="18"/>
                <w:szCs w:val="18"/>
              </w:rPr>
            </w:pPr>
            <w:r w:rsidRPr="00435227">
              <w:rPr>
                <w:i/>
                <w:color w:val="000000"/>
                <w:sz w:val="18"/>
                <w:szCs w:val="18"/>
              </w:rPr>
              <w:t>Original - confirmat prin aplicarea semnăturii electronice a ofertantului</w:t>
            </w:r>
            <w:r w:rsidRPr="00435227">
              <w:rPr>
                <w:iCs/>
                <w:sz w:val="18"/>
                <w:szCs w:val="18"/>
              </w:rPr>
              <w:t xml:space="preserve"> </w:t>
            </w:r>
          </w:p>
          <w:p w14:paraId="5B317EE3" w14:textId="77777777" w:rsidR="00D93BBC" w:rsidRPr="00435227" w:rsidRDefault="00D93BBC" w:rsidP="007E1214">
            <w:pPr>
              <w:tabs>
                <w:tab w:val="left" w:pos="612"/>
              </w:tabs>
              <w:spacing w:before="60" w:after="60"/>
              <w:rPr>
                <w:iCs/>
                <w:sz w:val="18"/>
                <w:szCs w:val="18"/>
              </w:rPr>
            </w:pPr>
            <w:r w:rsidRPr="00435227">
              <w:rPr>
                <w:iCs/>
                <w:sz w:val="18"/>
                <w:szCs w:val="18"/>
              </w:rPr>
              <w:t>Ofertantul (operator economic sau membrii asocierii împreună) trebuie să demonstreze că au finalizat în ultimii 5 ani (calculați până la data limită de depunere a ofertelor):</w:t>
            </w:r>
          </w:p>
          <w:p w14:paraId="14DD9F70" w14:textId="77777777" w:rsidR="00D93BBC" w:rsidRPr="00435227" w:rsidRDefault="00D93BBC" w:rsidP="007E1214">
            <w:pPr>
              <w:tabs>
                <w:tab w:val="left" w:pos="612"/>
              </w:tabs>
              <w:spacing w:before="60" w:after="60"/>
              <w:rPr>
                <w:iCs/>
                <w:sz w:val="18"/>
                <w:szCs w:val="18"/>
              </w:rPr>
            </w:pPr>
            <w:r w:rsidRPr="00435227">
              <w:rPr>
                <w:iCs/>
                <w:sz w:val="18"/>
                <w:szCs w:val="18"/>
              </w:rPr>
              <w:t>- un contract ce a avut ca obiect execuția unor lucrări similare cu cele ce fac obiectul contractului ce urmează a fi atribuit, cel puțin egal cu 75% din valoarea viitorului contract (</w:t>
            </w:r>
            <w:r w:rsidRPr="00435227">
              <w:rPr>
                <w:i/>
                <w:iCs/>
                <w:sz w:val="18"/>
                <w:szCs w:val="18"/>
              </w:rPr>
              <w:t>copia contractului, copia procesului verbal de recepție a lucrărilor executate</w:t>
            </w:r>
            <w:r w:rsidRPr="00435227">
              <w:rPr>
                <w:iCs/>
                <w:sz w:val="18"/>
                <w:szCs w:val="18"/>
              </w:rPr>
              <w:t>)</w:t>
            </w:r>
          </w:p>
          <w:p w14:paraId="153A3E6B" w14:textId="77777777" w:rsidR="00D93BBC" w:rsidRPr="00435227" w:rsidRDefault="00D93BBC" w:rsidP="007E1214">
            <w:pPr>
              <w:tabs>
                <w:tab w:val="left" w:pos="612"/>
              </w:tabs>
              <w:spacing w:before="60" w:after="60"/>
              <w:rPr>
                <w:color w:val="000000"/>
                <w:sz w:val="18"/>
                <w:szCs w:val="18"/>
              </w:rPr>
            </w:pPr>
            <w:r w:rsidRPr="00435227">
              <w:rPr>
                <w:color w:val="000000"/>
                <w:sz w:val="18"/>
                <w:szCs w:val="18"/>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76794138" w14:textId="77777777" w:rsidR="00D93BBC" w:rsidRPr="00435227" w:rsidRDefault="00D93BBC" w:rsidP="007E1214">
            <w:pPr>
              <w:tabs>
                <w:tab w:val="left" w:pos="612"/>
              </w:tabs>
              <w:spacing w:before="60" w:after="60"/>
              <w:rPr>
                <w:color w:val="000000"/>
                <w:sz w:val="18"/>
                <w:szCs w:val="18"/>
              </w:rPr>
            </w:pPr>
            <w:r w:rsidRPr="00435227">
              <w:rPr>
                <w:color w:val="000000"/>
                <w:sz w:val="18"/>
                <w:szCs w:val="18"/>
              </w:rPr>
              <w:t xml:space="preserve">- copii ale respectivului/ respectivelor contract/ contracte, astfel încât autoritatea contractantă să poată identifica natura lucrărilor executate, valoarea acestora şi preţul; </w:t>
            </w:r>
          </w:p>
          <w:p w14:paraId="24C803F2" w14:textId="77777777" w:rsidR="00D93BBC" w:rsidRPr="00435227" w:rsidRDefault="00D93BBC" w:rsidP="007E1214">
            <w:pPr>
              <w:tabs>
                <w:tab w:val="left" w:pos="612"/>
              </w:tabs>
              <w:spacing w:before="60" w:after="60"/>
              <w:rPr>
                <w:iCs/>
                <w:sz w:val="18"/>
                <w:szCs w:val="18"/>
              </w:rPr>
            </w:pPr>
            <w:r w:rsidRPr="00435227">
              <w:rPr>
                <w:color w:val="000000"/>
                <w:sz w:val="18"/>
                <w:szCs w:val="18"/>
              </w:rPr>
              <w:t>- procesul verbal de recepţie la terminarea lucrărilor care atestă executarea lucrărilor</w:t>
            </w:r>
          </w:p>
        </w:tc>
        <w:tc>
          <w:tcPr>
            <w:tcW w:w="1417" w:type="dxa"/>
            <w:shd w:val="clear" w:color="auto" w:fill="auto"/>
          </w:tcPr>
          <w:p w14:paraId="284C2578"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257A43ED" w14:textId="77777777" w:rsidTr="007E1214">
        <w:tc>
          <w:tcPr>
            <w:tcW w:w="829" w:type="dxa"/>
            <w:shd w:val="clear" w:color="auto" w:fill="auto"/>
          </w:tcPr>
          <w:p w14:paraId="7D7F13B6"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8</w:t>
            </w:r>
          </w:p>
        </w:tc>
        <w:tc>
          <w:tcPr>
            <w:tcW w:w="2114" w:type="dxa"/>
            <w:shd w:val="clear" w:color="auto" w:fill="auto"/>
          </w:tcPr>
          <w:p w14:paraId="0F242202" w14:textId="77777777" w:rsidR="00D93BBC" w:rsidRPr="00435227" w:rsidRDefault="00D93BBC" w:rsidP="007E1214">
            <w:pPr>
              <w:pStyle w:val="a7"/>
              <w:tabs>
                <w:tab w:val="left" w:pos="567"/>
              </w:tabs>
              <w:rPr>
                <w:b/>
                <w:sz w:val="18"/>
                <w:szCs w:val="18"/>
                <w:lang w:val="en-US"/>
              </w:rPr>
            </w:pPr>
            <w:proofErr w:type="spellStart"/>
            <w:r w:rsidRPr="00435227">
              <w:rPr>
                <w:rFonts w:eastAsia="PMingLiU"/>
                <w:sz w:val="18"/>
                <w:szCs w:val="18"/>
                <w:lang w:val="en-US" w:eastAsia="zh-CN"/>
              </w:rPr>
              <w:t>Declarație</w:t>
            </w:r>
            <w:proofErr w:type="spellEnd"/>
            <w:r w:rsidRPr="00435227">
              <w:rPr>
                <w:rFonts w:eastAsia="PMingLiU"/>
                <w:sz w:val="18"/>
                <w:szCs w:val="18"/>
                <w:lang w:val="en-US" w:eastAsia="zh-CN"/>
              </w:rPr>
              <w:t xml:space="preserve"> </w:t>
            </w:r>
            <w:proofErr w:type="spellStart"/>
            <w:r w:rsidRPr="00435227">
              <w:rPr>
                <w:rFonts w:eastAsia="PMingLiU"/>
                <w:sz w:val="18"/>
                <w:szCs w:val="18"/>
                <w:lang w:val="en-US" w:eastAsia="zh-CN"/>
              </w:rPr>
              <w:t>privind</w:t>
            </w:r>
            <w:proofErr w:type="spellEnd"/>
            <w:r w:rsidRPr="00435227">
              <w:rPr>
                <w:rFonts w:eastAsia="PMingLiU"/>
                <w:sz w:val="18"/>
                <w:szCs w:val="18"/>
                <w:lang w:val="en-US" w:eastAsia="zh-CN"/>
              </w:rPr>
              <w:t xml:space="preserve"> </w:t>
            </w:r>
            <w:proofErr w:type="spellStart"/>
            <w:r w:rsidRPr="00435227">
              <w:rPr>
                <w:sz w:val="18"/>
                <w:szCs w:val="18"/>
                <w:lang w:val="en-US"/>
              </w:rPr>
              <w:t>lista</w:t>
            </w:r>
            <w:proofErr w:type="spellEnd"/>
            <w:r w:rsidRPr="00435227">
              <w:rPr>
                <w:sz w:val="18"/>
                <w:szCs w:val="18"/>
                <w:lang w:val="en-US"/>
              </w:rPr>
              <w:t xml:space="preserve"> </w:t>
            </w:r>
            <w:proofErr w:type="spellStart"/>
            <w:r w:rsidRPr="00435227">
              <w:rPr>
                <w:sz w:val="18"/>
                <w:szCs w:val="18"/>
                <w:lang w:val="en-US"/>
              </w:rPr>
              <w:t>principalelor</w:t>
            </w:r>
            <w:proofErr w:type="spellEnd"/>
            <w:r w:rsidRPr="00435227">
              <w:rPr>
                <w:sz w:val="18"/>
                <w:szCs w:val="18"/>
                <w:lang w:val="en-US"/>
              </w:rPr>
              <w:t xml:space="preserve"> </w:t>
            </w:r>
            <w:proofErr w:type="spellStart"/>
            <w:r w:rsidRPr="00435227">
              <w:rPr>
                <w:sz w:val="18"/>
                <w:szCs w:val="18"/>
                <w:lang w:val="en-US"/>
              </w:rPr>
              <w:t>lucrări</w:t>
            </w:r>
            <w:proofErr w:type="spellEnd"/>
            <w:r w:rsidRPr="00435227">
              <w:rPr>
                <w:sz w:val="18"/>
                <w:szCs w:val="18"/>
                <w:lang w:val="en-US"/>
              </w:rPr>
              <w:t xml:space="preserve"> </w:t>
            </w:r>
            <w:proofErr w:type="spellStart"/>
            <w:r w:rsidRPr="00435227">
              <w:rPr>
                <w:sz w:val="18"/>
                <w:szCs w:val="18"/>
                <w:lang w:val="en-US"/>
              </w:rPr>
              <w:t>executate</w:t>
            </w:r>
            <w:proofErr w:type="spellEnd"/>
            <w:r w:rsidRPr="00435227">
              <w:rPr>
                <w:sz w:val="18"/>
                <w:szCs w:val="18"/>
                <w:lang w:val="en-US"/>
              </w:rPr>
              <w:t xml:space="preserve"> </w:t>
            </w:r>
            <w:proofErr w:type="spellStart"/>
            <w:r w:rsidRPr="00435227">
              <w:rPr>
                <w:sz w:val="18"/>
                <w:szCs w:val="18"/>
                <w:lang w:val="en-US"/>
              </w:rPr>
              <w:t>în</w:t>
            </w:r>
            <w:proofErr w:type="spellEnd"/>
            <w:r w:rsidRPr="00435227">
              <w:rPr>
                <w:sz w:val="18"/>
                <w:szCs w:val="18"/>
                <w:lang w:val="en-US"/>
              </w:rPr>
              <w:t xml:space="preserve"> </w:t>
            </w:r>
            <w:proofErr w:type="spellStart"/>
            <w:r w:rsidRPr="00435227">
              <w:rPr>
                <w:sz w:val="18"/>
                <w:szCs w:val="18"/>
                <w:lang w:val="en-US"/>
              </w:rPr>
              <w:t>ultimul</w:t>
            </w:r>
            <w:proofErr w:type="spellEnd"/>
            <w:r w:rsidRPr="00435227">
              <w:rPr>
                <w:sz w:val="18"/>
                <w:szCs w:val="18"/>
                <w:lang w:val="en-US"/>
              </w:rPr>
              <w:t xml:space="preserve"> an de </w:t>
            </w:r>
            <w:proofErr w:type="spellStart"/>
            <w:r w:rsidRPr="00435227">
              <w:rPr>
                <w:sz w:val="18"/>
                <w:szCs w:val="18"/>
                <w:lang w:val="en-US"/>
              </w:rPr>
              <w:t>activitate</w:t>
            </w:r>
            <w:proofErr w:type="spellEnd"/>
          </w:p>
        </w:tc>
        <w:tc>
          <w:tcPr>
            <w:tcW w:w="6096" w:type="dxa"/>
            <w:shd w:val="clear" w:color="auto" w:fill="auto"/>
          </w:tcPr>
          <w:p w14:paraId="783967FC" w14:textId="77777777" w:rsidR="00D93BBC" w:rsidRPr="00435227" w:rsidRDefault="00D93BBC" w:rsidP="007E1214">
            <w:pPr>
              <w:tabs>
                <w:tab w:val="left" w:pos="612"/>
              </w:tabs>
              <w:jc w:val="center"/>
              <w:rPr>
                <w:b/>
                <w:color w:val="000000"/>
                <w:sz w:val="18"/>
                <w:szCs w:val="18"/>
              </w:rPr>
            </w:pPr>
            <w:r w:rsidRPr="00435227">
              <w:rPr>
                <w:b/>
                <w:color w:val="000000"/>
                <w:sz w:val="18"/>
                <w:szCs w:val="18"/>
              </w:rPr>
              <w:t>Anexa nr. 13</w:t>
            </w:r>
          </w:p>
          <w:p w14:paraId="4D5736C4" w14:textId="77777777" w:rsidR="00D93BBC" w:rsidRPr="00435227" w:rsidRDefault="00D93BBC" w:rsidP="007E1214">
            <w:pPr>
              <w:tabs>
                <w:tab w:val="left" w:pos="612"/>
              </w:tabs>
              <w:spacing w:before="60" w:after="60"/>
              <w:rPr>
                <w:b/>
                <w:color w:val="000000"/>
                <w:sz w:val="18"/>
                <w:szCs w:val="18"/>
              </w:rPr>
            </w:pPr>
            <w:r w:rsidRPr="00435227">
              <w:rPr>
                <w:i/>
                <w:color w:val="000000"/>
                <w:sz w:val="18"/>
                <w:szCs w:val="18"/>
              </w:rPr>
              <w:t>Original - confirmat prin aplicarea semnăturii electronice a ofertantului</w:t>
            </w:r>
          </w:p>
        </w:tc>
        <w:tc>
          <w:tcPr>
            <w:tcW w:w="1417" w:type="dxa"/>
            <w:shd w:val="clear" w:color="auto" w:fill="auto"/>
          </w:tcPr>
          <w:p w14:paraId="25DCDF96"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50E5378B" w14:textId="77777777" w:rsidTr="007E1214">
        <w:tc>
          <w:tcPr>
            <w:tcW w:w="829" w:type="dxa"/>
            <w:shd w:val="clear" w:color="auto" w:fill="auto"/>
          </w:tcPr>
          <w:p w14:paraId="5E8CAB0B"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9</w:t>
            </w:r>
          </w:p>
        </w:tc>
        <w:tc>
          <w:tcPr>
            <w:tcW w:w="2114" w:type="dxa"/>
            <w:shd w:val="clear" w:color="auto" w:fill="auto"/>
          </w:tcPr>
          <w:p w14:paraId="558ABDEE" w14:textId="77777777" w:rsidR="00D93BBC" w:rsidRPr="00435227" w:rsidRDefault="00D93BBC" w:rsidP="007E1214">
            <w:pPr>
              <w:tabs>
                <w:tab w:val="left" w:pos="612"/>
              </w:tabs>
              <w:spacing w:before="100" w:after="100"/>
              <w:rPr>
                <w:iCs/>
                <w:sz w:val="18"/>
                <w:szCs w:val="18"/>
              </w:rPr>
            </w:pPr>
            <w:r w:rsidRPr="00435227">
              <w:rPr>
                <w:iCs/>
                <w:sz w:val="18"/>
                <w:szCs w:val="18"/>
              </w:rPr>
              <w:t>Declarație privind dotările specifice, utilajul și echipamentul necesar pentru îndeplinirea corespunzătoare a contractului</w:t>
            </w:r>
          </w:p>
        </w:tc>
        <w:tc>
          <w:tcPr>
            <w:tcW w:w="6096" w:type="dxa"/>
            <w:shd w:val="clear" w:color="auto" w:fill="auto"/>
          </w:tcPr>
          <w:p w14:paraId="46A533BE" w14:textId="77777777" w:rsidR="00D93BBC" w:rsidRPr="00435227" w:rsidRDefault="00D93BBC" w:rsidP="007E1214">
            <w:pPr>
              <w:tabs>
                <w:tab w:val="left" w:pos="612"/>
              </w:tabs>
              <w:spacing w:before="60" w:after="60"/>
              <w:jc w:val="center"/>
              <w:rPr>
                <w:b/>
                <w:iCs/>
                <w:sz w:val="18"/>
                <w:szCs w:val="18"/>
              </w:rPr>
            </w:pPr>
            <w:r w:rsidRPr="00435227">
              <w:rPr>
                <w:b/>
                <w:color w:val="000000"/>
                <w:sz w:val="18"/>
                <w:szCs w:val="18"/>
              </w:rPr>
              <w:t>Anexa</w:t>
            </w:r>
            <w:r w:rsidRPr="00435227">
              <w:rPr>
                <w:b/>
                <w:iCs/>
                <w:sz w:val="18"/>
                <w:szCs w:val="18"/>
              </w:rPr>
              <w:t xml:space="preserve">  nr.14</w:t>
            </w:r>
          </w:p>
          <w:p w14:paraId="4ABEE986" w14:textId="77777777" w:rsidR="00D93BBC" w:rsidRPr="00435227" w:rsidRDefault="00D93BBC" w:rsidP="007E1214">
            <w:pPr>
              <w:tabs>
                <w:tab w:val="left" w:pos="612"/>
              </w:tabs>
              <w:spacing w:before="100" w:after="100"/>
              <w:rPr>
                <w:iCs/>
                <w:sz w:val="18"/>
                <w:szCs w:val="18"/>
              </w:rPr>
            </w:pPr>
            <w:r w:rsidRPr="00435227">
              <w:rPr>
                <w:i/>
                <w:color w:val="000000"/>
                <w:sz w:val="18"/>
                <w:szCs w:val="18"/>
              </w:rPr>
              <w:t>Original - confirmat prin aplicarea semnăturii electronice a ofertantului</w:t>
            </w:r>
          </w:p>
        </w:tc>
        <w:tc>
          <w:tcPr>
            <w:tcW w:w="1417" w:type="dxa"/>
            <w:shd w:val="clear" w:color="auto" w:fill="auto"/>
          </w:tcPr>
          <w:p w14:paraId="191189EE"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3C5ADCF3" w14:textId="77777777" w:rsidTr="007E1214">
        <w:tc>
          <w:tcPr>
            <w:tcW w:w="829" w:type="dxa"/>
            <w:shd w:val="clear" w:color="auto" w:fill="auto"/>
          </w:tcPr>
          <w:p w14:paraId="04909F4C"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10</w:t>
            </w:r>
          </w:p>
        </w:tc>
        <w:tc>
          <w:tcPr>
            <w:tcW w:w="2114" w:type="dxa"/>
            <w:shd w:val="clear" w:color="auto" w:fill="auto"/>
          </w:tcPr>
          <w:p w14:paraId="3B3BEB3F" w14:textId="77777777" w:rsidR="00D93BBC" w:rsidRPr="00435227" w:rsidRDefault="00D93BBC" w:rsidP="007E1214">
            <w:pPr>
              <w:tabs>
                <w:tab w:val="left" w:pos="612"/>
              </w:tabs>
              <w:spacing w:before="100" w:after="100"/>
              <w:rPr>
                <w:iCs/>
                <w:sz w:val="18"/>
                <w:szCs w:val="18"/>
              </w:rPr>
            </w:pPr>
            <w:r w:rsidRPr="00435227">
              <w:rPr>
                <w:iCs/>
                <w:sz w:val="18"/>
                <w:szCs w:val="18"/>
              </w:rPr>
              <w:t>Declarație privind personalul de specialitate și/sau a experților propus/propuși pentru implementarea contractului</w:t>
            </w:r>
          </w:p>
        </w:tc>
        <w:tc>
          <w:tcPr>
            <w:tcW w:w="6096" w:type="dxa"/>
            <w:shd w:val="clear" w:color="auto" w:fill="auto"/>
          </w:tcPr>
          <w:p w14:paraId="04BC920D" w14:textId="77777777" w:rsidR="00D93BBC" w:rsidRPr="00435227" w:rsidRDefault="00D93BBC" w:rsidP="007E1214">
            <w:pPr>
              <w:tabs>
                <w:tab w:val="left" w:pos="612"/>
              </w:tabs>
              <w:spacing w:before="100" w:after="100"/>
              <w:jc w:val="center"/>
              <w:rPr>
                <w:b/>
                <w:iCs/>
                <w:sz w:val="18"/>
                <w:szCs w:val="18"/>
              </w:rPr>
            </w:pPr>
            <w:r w:rsidRPr="00435227">
              <w:rPr>
                <w:b/>
                <w:color w:val="000000"/>
                <w:sz w:val="18"/>
                <w:szCs w:val="18"/>
              </w:rPr>
              <w:t>Anexa</w:t>
            </w:r>
            <w:r w:rsidRPr="00435227">
              <w:rPr>
                <w:b/>
                <w:iCs/>
                <w:sz w:val="18"/>
                <w:szCs w:val="18"/>
              </w:rPr>
              <w:t xml:space="preserve"> nr.15</w:t>
            </w:r>
          </w:p>
          <w:p w14:paraId="513BBF1C" w14:textId="77777777" w:rsidR="00D93BBC" w:rsidRPr="00435227" w:rsidRDefault="00D93BBC" w:rsidP="007E1214">
            <w:pPr>
              <w:tabs>
                <w:tab w:val="right" w:pos="426"/>
              </w:tabs>
              <w:spacing w:before="120"/>
              <w:rPr>
                <w:sz w:val="18"/>
                <w:szCs w:val="18"/>
              </w:rPr>
            </w:pPr>
            <w:r w:rsidRPr="00435227">
              <w:rPr>
                <w:i/>
                <w:color w:val="000000"/>
                <w:sz w:val="18"/>
                <w:szCs w:val="18"/>
              </w:rPr>
              <w:t>Original - confirmat prin aplicarea semnăturii electronice a ofertantului</w:t>
            </w:r>
            <w:r w:rsidRPr="00435227">
              <w:rPr>
                <w:sz w:val="18"/>
                <w:szCs w:val="18"/>
              </w:rPr>
              <w:t xml:space="preserve"> </w:t>
            </w:r>
          </w:p>
          <w:p w14:paraId="7C1F6C76" w14:textId="77777777" w:rsidR="00D93BBC" w:rsidRPr="00435227" w:rsidRDefault="00D93BBC" w:rsidP="007E1214">
            <w:pPr>
              <w:tabs>
                <w:tab w:val="right" w:pos="426"/>
              </w:tabs>
              <w:spacing w:before="120"/>
              <w:rPr>
                <w:sz w:val="18"/>
                <w:szCs w:val="18"/>
              </w:rPr>
            </w:pPr>
            <w:r w:rsidRPr="00435227">
              <w:rPr>
                <w:sz w:val="18"/>
                <w:szCs w:val="18"/>
              </w:rPr>
              <w:t>Perioada de mobilizare (durata de la data primirii dispoziției de începere a lucrărilor până la data începerii executării) max. 5 zile calendaristice, declarație semnată de către ofertant.</w:t>
            </w:r>
          </w:p>
        </w:tc>
        <w:tc>
          <w:tcPr>
            <w:tcW w:w="1417" w:type="dxa"/>
            <w:shd w:val="clear" w:color="auto" w:fill="auto"/>
          </w:tcPr>
          <w:p w14:paraId="5C90DC28"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792A2A0F" w14:textId="77777777" w:rsidTr="007E1214">
        <w:tc>
          <w:tcPr>
            <w:tcW w:w="829" w:type="dxa"/>
            <w:shd w:val="clear" w:color="auto" w:fill="auto"/>
          </w:tcPr>
          <w:p w14:paraId="04DB17C5" w14:textId="77777777" w:rsidR="00D93BBC" w:rsidRPr="00435227" w:rsidRDefault="00D93BBC" w:rsidP="007E1214">
            <w:pPr>
              <w:tabs>
                <w:tab w:val="left" w:pos="612"/>
              </w:tabs>
              <w:spacing w:before="100" w:after="100"/>
              <w:rPr>
                <w:b/>
                <w:iCs/>
                <w:sz w:val="18"/>
                <w:szCs w:val="18"/>
              </w:rPr>
            </w:pPr>
            <w:r w:rsidRPr="00435227">
              <w:rPr>
                <w:b/>
                <w:iCs/>
                <w:sz w:val="18"/>
                <w:szCs w:val="18"/>
              </w:rPr>
              <w:t>11</w:t>
            </w:r>
          </w:p>
        </w:tc>
        <w:tc>
          <w:tcPr>
            <w:tcW w:w="2114" w:type="dxa"/>
            <w:shd w:val="clear" w:color="auto" w:fill="auto"/>
          </w:tcPr>
          <w:p w14:paraId="642B8A99" w14:textId="77777777" w:rsidR="00D93BBC" w:rsidRPr="00435227" w:rsidRDefault="00D93BBC" w:rsidP="007E1214">
            <w:pPr>
              <w:spacing w:before="72"/>
              <w:rPr>
                <w:b/>
                <w:color w:val="000000"/>
                <w:w w:val="90"/>
                <w:sz w:val="18"/>
                <w:szCs w:val="18"/>
              </w:rPr>
            </w:pPr>
            <w:r w:rsidRPr="00435227">
              <w:rPr>
                <w:b/>
                <w:color w:val="000000"/>
                <w:w w:val="90"/>
                <w:sz w:val="18"/>
                <w:szCs w:val="18"/>
              </w:rPr>
              <w:t xml:space="preserve">AVIZ </w:t>
            </w:r>
            <w:r w:rsidRPr="00435227">
              <w:rPr>
                <w:rFonts w:eastAsia="PMingLiU"/>
                <w:sz w:val="18"/>
                <w:szCs w:val="18"/>
                <w:lang w:eastAsia="zh-CN"/>
              </w:rPr>
              <w:t>pentru participare la licitațiile publice de lucrări din domeniul construcțiilor și instalațiilor</w:t>
            </w:r>
          </w:p>
          <w:p w14:paraId="75710BF6" w14:textId="77777777" w:rsidR="00D93BBC" w:rsidRPr="00435227" w:rsidRDefault="00D93BBC" w:rsidP="007E1214">
            <w:pPr>
              <w:pStyle w:val="a7"/>
              <w:tabs>
                <w:tab w:val="left" w:pos="567"/>
              </w:tabs>
              <w:rPr>
                <w:b/>
                <w:sz w:val="18"/>
                <w:szCs w:val="18"/>
                <w:lang w:val="en-US"/>
              </w:rPr>
            </w:pPr>
          </w:p>
        </w:tc>
        <w:tc>
          <w:tcPr>
            <w:tcW w:w="6096" w:type="dxa"/>
            <w:shd w:val="clear" w:color="auto" w:fill="auto"/>
          </w:tcPr>
          <w:p w14:paraId="0CE4CA4A" w14:textId="77777777" w:rsidR="00D93BBC" w:rsidRPr="00435227" w:rsidRDefault="00D93BBC" w:rsidP="007E1214">
            <w:pPr>
              <w:tabs>
                <w:tab w:val="left" w:pos="612"/>
              </w:tabs>
              <w:spacing w:before="100" w:after="100"/>
              <w:jc w:val="center"/>
              <w:rPr>
                <w:b/>
                <w:iCs/>
                <w:sz w:val="18"/>
                <w:szCs w:val="18"/>
              </w:rPr>
            </w:pPr>
            <w:r w:rsidRPr="00435227">
              <w:rPr>
                <w:b/>
                <w:color w:val="000000"/>
                <w:sz w:val="18"/>
                <w:szCs w:val="18"/>
              </w:rPr>
              <w:t>Anexa</w:t>
            </w:r>
            <w:r w:rsidRPr="00435227">
              <w:rPr>
                <w:b/>
                <w:iCs/>
                <w:sz w:val="18"/>
                <w:szCs w:val="18"/>
              </w:rPr>
              <w:t xml:space="preserve"> nr.22</w:t>
            </w:r>
          </w:p>
          <w:p w14:paraId="40313E57" w14:textId="77777777" w:rsidR="00D93BBC" w:rsidRPr="00435227" w:rsidRDefault="00D93BBC" w:rsidP="007E1214">
            <w:pPr>
              <w:tabs>
                <w:tab w:val="right" w:pos="426"/>
              </w:tabs>
              <w:spacing w:before="120"/>
              <w:rPr>
                <w:sz w:val="18"/>
                <w:szCs w:val="18"/>
              </w:rPr>
            </w:pPr>
            <w:r w:rsidRPr="00435227">
              <w:rPr>
                <w:i/>
                <w:color w:val="000000"/>
                <w:sz w:val="18"/>
                <w:szCs w:val="18"/>
              </w:rPr>
              <w:t>Original - confirmat prin aplicarea semnăturii electronice a ofertantului</w:t>
            </w:r>
            <w:r w:rsidRPr="00435227">
              <w:rPr>
                <w:sz w:val="18"/>
                <w:szCs w:val="18"/>
              </w:rPr>
              <w:t xml:space="preserve"> </w:t>
            </w:r>
          </w:p>
          <w:p w14:paraId="3C31780E" w14:textId="77777777" w:rsidR="00D93BBC" w:rsidRPr="00435227" w:rsidRDefault="00D93BBC" w:rsidP="007E1214">
            <w:pPr>
              <w:tabs>
                <w:tab w:val="left" w:pos="612"/>
              </w:tabs>
              <w:spacing w:before="100" w:after="100"/>
              <w:jc w:val="center"/>
              <w:rPr>
                <w:b/>
                <w:color w:val="000000"/>
                <w:sz w:val="18"/>
                <w:szCs w:val="18"/>
              </w:rPr>
            </w:pPr>
          </w:p>
        </w:tc>
        <w:tc>
          <w:tcPr>
            <w:tcW w:w="1417" w:type="dxa"/>
            <w:shd w:val="clear" w:color="auto" w:fill="auto"/>
          </w:tcPr>
          <w:p w14:paraId="50D792DE"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2B2D42D6" w14:textId="77777777" w:rsidTr="007E1214">
        <w:tc>
          <w:tcPr>
            <w:tcW w:w="829" w:type="dxa"/>
            <w:shd w:val="clear" w:color="auto" w:fill="auto"/>
          </w:tcPr>
          <w:p w14:paraId="619C725D" w14:textId="77777777" w:rsidR="00D93BBC" w:rsidRPr="00435227" w:rsidRDefault="00D93BBC" w:rsidP="007E1214">
            <w:pPr>
              <w:tabs>
                <w:tab w:val="left" w:pos="612"/>
              </w:tabs>
              <w:spacing w:before="100" w:after="100"/>
              <w:rPr>
                <w:b/>
                <w:iCs/>
                <w:sz w:val="18"/>
                <w:szCs w:val="18"/>
              </w:rPr>
            </w:pPr>
            <w:r w:rsidRPr="00435227">
              <w:rPr>
                <w:b/>
                <w:iCs/>
                <w:sz w:val="18"/>
                <w:szCs w:val="18"/>
              </w:rPr>
              <w:t>12</w:t>
            </w:r>
          </w:p>
        </w:tc>
        <w:tc>
          <w:tcPr>
            <w:tcW w:w="2114" w:type="dxa"/>
            <w:shd w:val="clear" w:color="auto" w:fill="auto"/>
          </w:tcPr>
          <w:p w14:paraId="49DC4FCC" w14:textId="77777777" w:rsidR="00D93BBC" w:rsidRPr="00435227" w:rsidRDefault="00D93BBC" w:rsidP="007E1214">
            <w:pPr>
              <w:tabs>
                <w:tab w:val="left" w:pos="612"/>
              </w:tabs>
              <w:spacing w:before="100" w:after="100"/>
              <w:rPr>
                <w:iCs/>
                <w:sz w:val="18"/>
                <w:szCs w:val="18"/>
              </w:rPr>
            </w:pPr>
            <w:r w:rsidRPr="00435227">
              <w:rPr>
                <w:iCs/>
                <w:sz w:val="18"/>
                <w:szCs w:val="18"/>
              </w:rPr>
              <w:t>Certificat privind lipsa datoriilor la bugetul public național</w:t>
            </w:r>
          </w:p>
          <w:p w14:paraId="23EE222C" w14:textId="77777777" w:rsidR="00D93BBC" w:rsidRPr="00435227" w:rsidRDefault="00D93BBC" w:rsidP="007E1214">
            <w:pPr>
              <w:tabs>
                <w:tab w:val="left" w:pos="612"/>
              </w:tabs>
              <w:spacing w:before="100" w:after="100"/>
              <w:rPr>
                <w:iCs/>
                <w:sz w:val="18"/>
                <w:szCs w:val="18"/>
              </w:rPr>
            </w:pPr>
            <w:r w:rsidRPr="00435227">
              <w:rPr>
                <w:iCs/>
                <w:sz w:val="18"/>
                <w:szCs w:val="18"/>
              </w:rPr>
              <w:t>http://evo.gov.md</w:t>
            </w:r>
          </w:p>
        </w:tc>
        <w:tc>
          <w:tcPr>
            <w:tcW w:w="6096" w:type="dxa"/>
            <w:shd w:val="clear" w:color="auto" w:fill="auto"/>
          </w:tcPr>
          <w:p w14:paraId="01A1BC64" w14:textId="77777777" w:rsidR="00D93BBC" w:rsidRPr="00435227" w:rsidRDefault="00D93BBC" w:rsidP="007E1214">
            <w:pPr>
              <w:tabs>
                <w:tab w:val="left" w:pos="612"/>
              </w:tabs>
              <w:rPr>
                <w:b/>
                <w:iCs/>
                <w:sz w:val="18"/>
                <w:szCs w:val="18"/>
              </w:rPr>
            </w:pPr>
          </w:p>
          <w:p w14:paraId="34C509F7" w14:textId="77777777" w:rsidR="00D93BBC" w:rsidRPr="00435227" w:rsidRDefault="00D93BBC" w:rsidP="007E1214">
            <w:pPr>
              <w:tabs>
                <w:tab w:val="left" w:pos="612"/>
              </w:tabs>
              <w:rPr>
                <w:b/>
                <w:iCs/>
                <w:sz w:val="18"/>
                <w:szCs w:val="18"/>
              </w:rPr>
            </w:pPr>
            <w:r w:rsidRPr="00435227">
              <w:rPr>
                <w:b/>
                <w:iCs/>
                <w:sz w:val="18"/>
                <w:szCs w:val="18"/>
              </w:rPr>
              <w:t>Eliberat din cabinetul personal al contribuabilului</w:t>
            </w:r>
          </w:p>
          <w:p w14:paraId="061C2712" w14:textId="77777777" w:rsidR="00D93BBC" w:rsidRPr="00435227" w:rsidRDefault="00D93BBC" w:rsidP="007E1214">
            <w:pPr>
              <w:tabs>
                <w:tab w:val="left" w:pos="612"/>
              </w:tabs>
              <w:rPr>
                <w:b/>
                <w:iCs/>
                <w:sz w:val="18"/>
                <w:szCs w:val="18"/>
              </w:rPr>
            </w:pPr>
            <w:r w:rsidRPr="00435227">
              <w:rPr>
                <w:b/>
                <w:iCs/>
                <w:sz w:val="18"/>
                <w:szCs w:val="18"/>
              </w:rPr>
              <w:t>http://evo.gov.md</w:t>
            </w:r>
          </w:p>
          <w:p w14:paraId="01139075" w14:textId="77777777" w:rsidR="00D93BBC" w:rsidRPr="00435227" w:rsidRDefault="00D93BBC" w:rsidP="007E1214">
            <w:pPr>
              <w:tabs>
                <w:tab w:val="left" w:pos="612"/>
              </w:tabs>
              <w:spacing w:before="100" w:after="100"/>
              <w:rPr>
                <w:iCs/>
                <w:sz w:val="18"/>
                <w:szCs w:val="18"/>
              </w:rPr>
            </w:pPr>
            <w:r w:rsidRPr="00435227">
              <w:rPr>
                <w:i/>
                <w:color w:val="000000"/>
                <w:sz w:val="18"/>
                <w:szCs w:val="18"/>
              </w:rPr>
              <w:t>Original sau copie - confirmat prin aplicarea semnăturii electronice a ofertantului</w:t>
            </w:r>
          </w:p>
        </w:tc>
        <w:tc>
          <w:tcPr>
            <w:tcW w:w="1417" w:type="dxa"/>
            <w:shd w:val="clear" w:color="auto" w:fill="auto"/>
          </w:tcPr>
          <w:p w14:paraId="66998918"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2A395940" w14:textId="77777777" w:rsidTr="007E1214">
        <w:tc>
          <w:tcPr>
            <w:tcW w:w="829" w:type="dxa"/>
            <w:shd w:val="clear" w:color="auto" w:fill="auto"/>
          </w:tcPr>
          <w:p w14:paraId="0269E2AA" w14:textId="77777777" w:rsidR="00D93BBC" w:rsidRPr="00435227" w:rsidRDefault="00D93BBC" w:rsidP="007E1214">
            <w:pPr>
              <w:pStyle w:val="a"/>
              <w:tabs>
                <w:tab w:val="left" w:pos="612"/>
              </w:tabs>
              <w:spacing w:before="100" w:after="100"/>
              <w:ind w:left="0"/>
              <w:rPr>
                <w:b/>
                <w:iCs/>
                <w:sz w:val="18"/>
                <w:szCs w:val="18"/>
                <w:lang w:val="ro-RO"/>
              </w:rPr>
            </w:pPr>
            <w:r w:rsidRPr="00435227">
              <w:rPr>
                <w:b/>
                <w:iCs/>
                <w:sz w:val="18"/>
                <w:szCs w:val="18"/>
                <w:lang w:val="ro-RO"/>
              </w:rPr>
              <w:t>13</w:t>
            </w:r>
          </w:p>
        </w:tc>
        <w:tc>
          <w:tcPr>
            <w:tcW w:w="2114" w:type="dxa"/>
            <w:shd w:val="clear" w:color="auto" w:fill="auto"/>
          </w:tcPr>
          <w:p w14:paraId="33293BD8" w14:textId="77777777" w:rsidR="00D93BBC" w:rsidRPr="00435227" w:rsidRDefault="00D93BBC" w:rsidP="007E1214">
            <w:pPr>
              <w:tabs>
                <w:tab w:val="left" w:pos="612"/>
              </w:tabs>
              <w:spacing w:before="100" w:after="100"/>
              <w:rPr>
                <w:iCs/>
                <w:sz w:val="18"/>
                <w:szCs w:val="18"/>
              </w:rPr>
            </w:pPr>
            <w:r w:rsidRPr="00435227">
              <w:rPr>
                <w:iCs/>
                <w:sz w:val="18"/>
                <w:szCs w:val="18"/>
              </w:rPr>
              <w:t>Certificat de atestare tehnică profesională a dirigintelui de șantier</w:t>
            </w:r>
          </w:p>
        </w:tc>
        <w:tc>
          <w:tcPr>
            <w:tcW w:w="6096" w:type="dxa"/>
            <w:shd w:val="clear" w:color="auto" w:fill="auto"/>
          </w:tcPr>
          <w:p w14:paraId="4FE9AE21" w14:textId="77777777" w:rsidR="00D93BBC" w:rsidRPr="00435227" w:rsidRDefault="00D93BBC" w:rsidP="007E1214">
            <w:pPr>
              <w:tabs>
                <w:tab w:val="left" w:pos="612"/>
              </w:tabs>
              <w:spacing w:before="100" w:after="60"/>
              <w:rPr>
                <w:iCs/>
                <w:sz w:val="18"/>
                <w:szCs w:val="18"/>
              </w:rPr>
            </w:pPr>
            <w:r w:rsidRPr="00435227">
              <w:rPr>
                <w:i/>
                <w:color w:val="000000"/>
                <w:sz w:val="18"/>
                <w:szCs w:val="18"/>
              </w:rPr>
              <w:t>copie - confirmat prin aplicarea semnăturii electronice a ofertantului</w:t>
            </w:r>
          </w:p>
        </w:tc>
        <w:tc>
          <w:tcPr>
            <w:tcW w:w="1417" w:type="dxa"/>
            <w:shd w:val="clear" w:color="auto" w:fill="auto"/>
          </w:tcPr>
          <w:p w14:paraId="52C9FE9B" w14:textId="77777777" w:rsidR="00D93BBC" w:rsidRPr="00435227" w:rsidRDefault="00D93BBC" w:rsidP="007E1214">
            <w:pPr>
              <w:tabs>
                <w:tab w:val="left" w:pos="612"/>
              </w:tabs>
              <w:spacing w:before="120" w:after="120"/>
              <w:rPr>
                <w:iCs/>
                <w:sz w:val="18"/>
                <w:szCs w:val="18"/>
              </w:rPr>
            </w:pPr>
            <w:r w:rsidRPr="00435227">
              <w:rPr>
                <w:b/>
                <w:color w:val="000000"/>
                <w:sz w:val="18"/>
                <w:szCs w:val="18"/>
              </w:rPr>
              <w:t>Obligatoriu</w:t>
            </w:r>
            <w:r w:rsidRPr="00435227">
              <w:rPr>
                <w:b/>
                <w:iCs/>
                <w:sz w:val="18"/>
                <w:szCs w:val="18"/>
              </w:rPr>
              <w:t xml:space="preserve"> </w:t>
            </w:r>
          </w:p>
        </w:tc>
      </w:tr>
      <w:tr w:rsidR="00D93BBC" w:rsidRPr="00435227" w14:paraId="29776C06" w14:textId="77777777" w:rsidTr="007E1214">
        <w:tc>
          <w:tcPr>
            <w:tcW w:w="10456" w:type="dxa"/>
            <w:gridSpan w:val="4"/>
            <w:shd w:val="clear" w:color="auto" w:fill="auto"/>
          </w:tcPr>
          <w:p w14:paraId="7521B707" w14:textId="77777777" w:rsidR="00D93BBC" w:rsidRPr="00435227" w:rsidRDefault="00D93BBC" w:rsidP="007E1214">
            <w:pPr>
              <w:pStyle w:val="af2"/>
              <w:rPr>
                <w:i/>
                <w:color w:val="000000"/>
                <w:sz w:val="18"/>
                <w:szCs w:val="18"/>
                <w:highlight w:val="yellow"/>
                <w:lang w:val="en-US"/>
              </w:rPr>
            </w:pPr>
            <w:proofErr w:type="spellStart"/>
            <w:r w:rsidRPr="00435227">
              <w:rPr>
                <w:b/>
                <w:i/>
                <w:color w:val="000000"/>
                <w:sz w:val="18"/>
                <w:szCs w:val="18"/>
                <w:highlight w:val="yellow"/>
                <w:lang w:val="en-US"/>
              </w:rPr>
              <w:t>Notă</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În</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cazul</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în</w:t>
            </w:r>
            <w:proofErr w:type="spellEnd"/>
            <w:r w:rsidRPr="00435227">
              <w:rPr>
                <w:i/>
                <w:color w:val="000000"/>
                <w:sz w:val="18"/>
                <w:szCs w:val="18"/>
                <w:highlight w:val="yellow"/>
                <w:lang w:val="en-US"/>
              </w:rPr>
              <w:t xml:space="preserve"> care </w:t>
            </w:r>
            <w:proofErr w:type="spellStart"/>
            <w:r w:rsidRPr="00435227">
              <w:rPr>
                <w:i/>
                <w:color w:val="000000"/>
                <w:sz w:val="18"/>
                <w:szCs w:val="18"/>
                <w:highlight w:val="yellow"/>
                <w:lang w:val="en-US"/>
              </w:rPr>
              <w:t>documentele</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ofertelor</w:t>
            </w:r>
            <w:proofErr w:type="spellEnd"/>
            <w:r w:rsidRPr="00435227">
              <w:rPr>
                <w:i/>
                <w:color w:val="000000"/>
                <w:sz w:val="18"/>
                <w:szCs w:val="18"/>
                <w:highlight w:val="yellow"/>
                <w:lang w:val="en-US"/>
              </w:rPr>
              <w:t xml:space="preserve"> nu </w:t>
            </w:r>
            <w:proofErr w:type="spellStart"/>
            <w:r w:rsidRPr="00435227">
              <w:rPr>
                <w:i/>
                <w:color w:val="000000"/>
                <w:sz w:val="18"/>
                <w:szCs w:val="18"/>
                <w:highlight w:val="yellow"/>
                <w:lang w:val="en-US"/>
              </w:rPr>
              <w:t>vor</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avea</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aplicată</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semnătura</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electronică</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acestea</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vor</w:t>
            </w:r>
            <w:proofErr w:type="spellEnd"/>
            <w:r w:rsidRPr="00435227">
              <w:rPr>
                <w:i/>
                <w:color w:val="000000"/>
                <w:sz w:val="18"/>
                <w:szCs w:val="18"/>
                <w:highlight w:val="yellow"/>
                <w:lang w:val="en-US"/>
              </w:rPr>
              <w:t xml:space="preserve"> fi </w:t>
            </w:r>
            <w:proofErr w:type="spellStart"/>
            <w:r w:rsidRPr="00435227">
              <w:rPr>
                <w:i/>
                <w:color w:val="000000"/>
                <w:sz w:val="18"/>
                <w:szCs w:val="18"/>
                <w:highlight w:val="yellow"/>
                <w:lang w:val="en-US"/>
              </w:rPr>
              <w:t>respinse</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în</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conformitate</w:t>
            </w:r>
            <w:proofErr w:type="spellEnd"/>
            <w:r w:rsidRPr="00435227">
              <w:rPr>
                <w:i/>
                <w:color w:val="000000"/>
                <w:sz w:val="18"/>
                <w:szCs w:val="18"/>
                <w:highlight w:val="yellow"/>
                <w:lang w:val="en-US"/>
              </w:rPr>
              <w:t xml:space="preserve"> cu </w:t>
            </w:r>
            <w:proofErr w:type="spellStart"/>
            <w:r w:rsidRPr="00435227">
              <w:rPr>
                <w:i/>
                <w:color w:val="000000"/>
                <w:sz w:val="18"/>
                <w:szCs w:val="18"/>
                <w:highlight w:val="yellow"/>
                <w:lang w:val="en-US"/>
              </w:rPr>
              <w:t>Lege</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nr</w:t>
            </w:r>
            <w:proofErr w:type="spellEnd"/>
            <w:r w:rsidRPr="00435227">
              <w:rPr>
                <w:i/>
                <w:color w:val="000000"/>
                <w:sz w:val="18"/>
                <w:szCs w:val="18"/>
                <w:highlight w:val="yellow"/>
                <w:lang w:val="en-US"/>
              </w:rPr>
              <w:t xml:space="preserve"> 131 </w:t>
            </w:r>
            <w:proofErr w:type="gramStart"/>
            <w:r w:rsidRPr="00435227">
              <w:rPr>
                <w:i/>
                <w:color w:val="000000"/>
                <w:sz w:val="18"/>
                <w:szCs w:val="18"/>
                <w:highlight w:val="yellow"/>
                <w:lang w:val="en-US"/>
              </w:rPr>
              <w:t>din ,</w:t>
            </w:r>
            <w:proofErr w:type="gramEnd"/>
            <w:r w:rsidRPr="00435227">
              <w:rPr>
                <w:i/>
                <w:color w:val="000000"/>
                <w:sz w:val="18"/>
                <w:szCs w:val="18"/>
                <w:highlight w:val="yellow"/>
                <w:lang w:val="en-US"/>
              </w:rPr>
              <w:t xml:space="preserve"> art. 33, </w:t>
            </w:r>
            <w:proofErr w:type="spellStart"/>
            <w:r w:rsidRPr="00435227">
              <w:rPr>
                <w:i/>
                <w:color w:val="000000"/>
                <w:sz w:val="18"/>
                <w:szCs w:val="18"/>
                <w:highlight w:val="yellow"/>
                <w:lang w:val="en-US"/>
              </w:rPr>
              <w:t>alin</w:t>
            </w:r>
            <w:proofErr w:type="spellEnd"/>
            <w:r w:rsidRPr="00435227">
              <w:rPr>
                <w:i/>
                <w:color w:val="000000"/>
                <w:sz w:val="18"/>
                <w:szCs w:val="18"/>
                <w:highlight w:val="yellow"/>
                <w:lang w:val="en-US"/>
              </w:rPr>
              <w:t xml:space="preserve">. (14), lit. </w:t>
            </w:r>
            <w:proofErr w:type="spellStart"/>
            <w:r w:rsidRPr="00435227">
              <w:rPr>
                <w:i/>
                <w:color w:val="000000"/>
                <w:sz w:val="18"/>
                <w:szCs w:val="18"/>
                <w:highlight w:val="yellow"/>
                <w:lang w:val="en-US"/>
              </w:rPr>
              <w:t>i</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și</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Hotărârea</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nr</w:t>
            </w:r>
            <w:proofErr w:type="spellEnd"/>
            <w:r w:rsidRPr="00435227">
              <w:rPr>
                <w:i/>
                <w:color w:val="000000"/>
                <w:sz w:val="18"/>
                <w:szCs w:val="18"/>
                <w:highlight w:val="yellow"/>
                <w:lang w:val="en-US"/>
              </w:rPr>
              <w:t xml:space="preserve"> 986 din 10.10.2018 </w:t>
            </w:r>
            <w:proofErr w:type="spellStart"/>
            <w:r w:rsidRPr="00435227">
              <w:rPr>
                <w:i/>
                <w:color w:val="000000"/>
                <w:sz w:val="18"/>
                <w:szCs w:val="18"/>
                <w:highlight w:val="yellow"/>
                <w:lang w:val="en-US"/>
              </w:rPr>
              <w:t>pentru</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aprobarea</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Regulamentului</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privind</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modul</w:t>
            </w:r>
            <w:proofErr w:type="spellEnd"/>
            <w:r w:rsidRPr="00435227">
              <w:rPr>
                <w:i/>
                <w:color w:val="000000"/>
                <w:sz w:val="18"/>
                <w:szCs w:val="18"/>
                <w:highlight w:val="yellow"/>
                <w:lang w:val="en-US"/>
              </w:rPr>
              <w:t xml:space="preserve"> de </w:t>
            </w:r>
            <w:proofErr w:type="spellStart"/>
            <w:r w:rsidRPr="00435227">
              <w:rPr>
                <w:i/>
                <w:color w:val="000000"/>
                <w:sz w:val="18"/>
                <w:szCs w:val="18"/>
                <w:highlight w:val="yellow"/>
                <w:lang w:val="en-US"/>
              </w:rPr>
              <w:t>ținere</w:t>
            </w:r>
            <w:proofErr w:type="spellEnd"/>
            <w:r w:rsidRPr="00435227">
              <w:rPr>
                <w:i/>
                <w:color w:val="000000"/>
                <w:sz w:val="18"/>
                <w:szCs w:val="18"/>
                <w:highlight w:val="yellow"/>
                <w:lang w:val="en-US"/>
              </w:rPr>
              <w:t xml:space="preserve"> a </w:t>
            </w:r>
            <w:proofErr w:type="spellStart"/>
            <w:r w:rsidRPr="00435227">
              <w:rPr>
                <w:i/>
                <w:color w:val="000000"/>
                <w:sz w:val="18"/>
                <w:szCs w:val="18"/>
                <w:highlight w:val="yellow"/>
                <w:lang w:val="en-US"/>
              </w:rPr>
              <w:t>Registrului</w:t>
            </w:r>
            <w:proofErr w:type="spellEnd"/>
            <w:r w:rsidRPr="00435227">
              <w:rPr>
                <w:i/>
                <w:color w:val="000000"/>
                <w:sz w:val="18"/>
                <w:szCs w:val="18"/>
                <w:highlight w:val="yellow"/>
                <w:lang w:val="en-US"/>
              </w:rPr>
              <w:t xml:space="preserve"> de stat al </w:t>
            </w:r>
            <w:proofErr w:type="spellStart"/>
            <w:r w:rsidRPr="00435227">
              <w:rPr>
                <w:i/>
                <w:color w:val="000000"/>
                <w:sz w:val="18"/>
                <w:szCs w:val="18"/>
                <w:highlight w:val="yellow"/>
                <w:lang w:val="en-US"/>
              </w:rPr>
              <w:t>achizițiilor</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publice</w:t>
            </w:r>
            <w:proofErr w:type="spellEnd"/>
            <w:r w:rsidRPr="00435227">
              <w:rPr>
                <w:i/>
                <w:color w:val="000000"/>
                <w:sz w:val="18"/>
                <w:szCs w:val="18"/>
                <w:highlight w:val="yellow"/>
                <w:lang w:val="en-US"/>
              </w:rPr>
              <w:t xml:space="preserve"> format de </w:t>
            </w:r>
            <w:proofErr w:type="spellStart"/>
            <w:r w:rsidRPr="00435227">
              <w:rPr>
                <w:i/>
                <w:color w:val="000000"/>
                <w:sz w:val="18"/>
                <w:szCs w:val="18"/>
                <w:highlight w:val="yellow"/>
                <w:lang w:val="en-US"/>
              </w:rPr>
              <w:t>Sistemul</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informațional</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automatizat</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Registrul</w:t>
            </w:r>
            <w:proofErr w:type="spellEnd"/>
            <w:r w:rsidRPr="00435227">
              <w:rPr>
                <w:i/>
                <w:color w:val="000000"/>
                <w:sz w:val="18"/>
                <w:szCs w:val="18"/>
                <w:highlight w:val="yellow"/>
                <w:lang w:val="en-US"/>
              </w:rPr>
              <w:t xml:space="preserve"> de stat al </w:t>
            </w:r>
            <w:proofErr w:type="spellStart"/>
            <w:r w:rsidRPr="00435227">
              <w:rPr>
                <w:i/>
                <w:color w:val="000000"/>
                <w:sz w:val="18"/>
                <w:szCs w:val="18"/>
                <w:highlight w:val="yellow"/>
                <w:lang w:val="en-US"/>
              </w:rPr>
              <w:t>achizițiilor</w:t>
            </w:r>
            <w:proofErr w:type="spellEnd"/>
            <w:r w:rsidRPr="00435227">
              <w:rPr>
                <w:i/>
                <w:color w:val="000000"/>
                <w:sz w:val="18"/>
                <w:szCs w:val="18"/>
                <w:highlight w:val="yellow"/>
                <w:lang w:val="en-US"/>
              </w:rPr>
              <w:t xml:space="preserve"> </w:t>
            </w:r>
            <w:proofErr w:type="spellStart"/>
            <w:r w:rsidRPr="00435227">
              <w:rPr>
                <w:i/>
                <w:color w:val="000000"/>
                <w:sz w:val="18"/>
                <w:szCs w:val="18"/>
                <w:highlight w:val="yellow"/>
                <w:lang w:val="en-US"/>
              </w:rPr>
              <w:t>publice</w:t>
            </w:r>
            <w:proofErr w:type="spellEnd"/>
            <w:r w:rsidRPr="00435227">
              <w:rPr>
                <w:i/>
                <w:color w:val="000000"/>
                <w:sz w:val="18"/>
                <w:szCs w:val="18"/>
                <w:highlight w:val="yellow"/>
                <w:lang w:val="en-US"/>
              </w:rPr>
              <w:t>” (</w:t>
            </w:r>
            <w:proofErr w:type="spellStart"/>
            <w:r w:rsidRPr="00435227">
              <w:rPr>
                <w:i/>
                <w:color w:val="000000"/>
                <w:sz w:val="18"/>
                <w:szCs w:val="18"/>
                <w:highlight w:val="yellow"/>
                <w:lang w:val="en-US"/>
              </w:rPr>
              <w:t>MTender</w:t>
            </w:r>
            <w:proofErr w:type="spellEnd"/>
            <w:r w:rsidRPr="00435227">
              <w:rPr>
                <w:i/>
                <w:color w:val="000000"/>
                <w:sz w:val="18"/>
                <w:szCs w:val="18"/>
                <w:highlight w:val="yellow"/>
                <w:lang w:val="en-US"/>
              </w:rPr>
              <w:t>) pct. 105</w:t>
            </w:r>
          </w:p>
        </w:tc>
      </w:tr>
    </w:tbl>
    <w:p w14:paraId="411024BD" w14:textId="77777777" w:rsidR="00EE149D" w:rsidRPr="00EA34D8" w:rsidRDefault="00EE149D" w:rsidP="00EE149D"/>
    <w:p w14:paraId="5B49F1DE" w14:textId="77777777" w:rsidR="00017CA5" w:rsidRDefault="00017CA5" w:rsidP="000C5DFB">
      <w:pPr>
        <w:jc w:val="right"/>
        <w:rPr>
          <w:noProof w:val="0"/>
        </w:rPr>
      </w:pPr>
    </w:p>
    <w:p w14:paraId="622C20F7" w14:textId="77777777" w:rsidR="005C1833" w:rsidRDefault="005C1833" w:rsidP="000C5DFB">
      <w:pPr>
        <w:jc w:val="right"/>
        <w:rPr>
          <w:noProof w:val="0"/>
        </w:rPr>
      </w:pPr>
    </w:p>
    <w:p w14:paraId="40CD3295" w14:textId="77777777" w:rsidR="001F6E5A" w:rsidRPr="00FF430B" w:rsidRDefault="001F6E5A" w:rsidP="00196AB4">
      <w:pPr>
        <w:jc w:val="both"/>
      </w:pPr>
    </w:p>
    <w:sectPr w:rsidR="001F6E5A" w:rsidRPr="00FF430B" w:rsidSect="00DB41A6">
      <w:footerReference w:type="default" r:id="rId9"/>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712CB0" w14:textId="77777777" w:rsidR="0016274C" w:rsidRDefault="0016274C" w:rsidP="00A20ACF">
      <w:r>
        <w:separator/>
      </w:r>
    </w:p>
  </w:endnote>
  <w:endnote w:type="continuationSeparator" w:id="0">
    <w:p w14:paraId="314B2A96" w14:textId="77777777" w:rsidR="0016274C" w:rsidRDefault="001627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0000000000000000000"/>
    <w:charset w:val="CC"/>
    <w:family w:val="swiss"/>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FreeSans">
    <w:panose1 w:val="00000000000000000000"/>
    <w:charset w:val="00"/>
    <w:family w:val="auto"/>
    <w:notTrueType/>
    <w:pitch w:val="variable"/>
    <w:sig w:usb0="00000003" w:usb1="08070000" w:usb2="00000010" w:usb3="00000000" w:csb0="00020001"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FF0E31" w:rsidRDefault="00FF0E31">
        <w:pPr>
          <w:pStyle w:val="a4"/>
          <w:jc w:val="right"/>
        </w:pPr>
        <w:r>
          <w:fldChar w:fldCharType="begin"/>
        </w:r>
        <w:r>
          <w:instrText xml:space="preserve"> PAGE   \* MERGEFORMAT </w:instrText>
        </w:r>
        <w:r>
          <w:fldChar w:fldCharType="separate"/>
        </w:r>
        <w:r w:rsidR="00D1253B">
          <w:t>14</w:t>
        </w:r>
        <w:r>
          <w:fldChar w:fldCharType="end"/>
        </w:r>
      </w:p>
    </w:sdtContent>
  </w:sdt>
  <w:p w14:paraId="075618FA" w14:textId="77777777" w:rsidR="00FF0E31" w:rsidRDefault="00FF0E3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7D2AF0" w14:textId="77777777" w:rsidR="0016274C" w:rsidRDefault="0016274C" w:rsidP="00A20ACF">
      <w:r>
        <w:separator/>
      </w:r>
    </w:p>
  </w:footnote>
  <w:footnote w:type="continuationSeparator" w:id="0">
    <w:p w14:paraId="3D87B4A9" w14:textId="77777777" w:rsidR="0016274C" w:rsidRDefault="0016274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3"/>
  </w:num>
  <w:num w:numId="3">
    <w:abstractNumId w:val="19"/>
  </w:num>
  <w:num w:numId="4">
    <w:abstractNumId w:val="18"/>
  </w:num>
  <w:num w:numId="5">
    <w:abstractNumId w:val="10"/>
  </w:num>
  <w:num w:numId="6">
    <w:abstractNumId w:val="12"/>
  </w:num>
  <w:num w:numId="7">
    <w:abstractNumId w:val="11"/>
  </w:num>
  <w:num w:numId="8">
    <w:abstractNumId w:val="6"/>
  </w:num>
  <w:num w:numId="9">
    <w:abstractNumId w:val="17"/>
  </w:num>
  <w:num w:numId="10">
    <w:abstractNumId w:val="8"/>
  </w:num>
  <w:num w:numId="11">
    <w:abstractNumId w:val="13"/>
  </w:num>
  <w:num w:numId="12">
    <w:abstractNumId w:val="14"/>
  </w:num>
  <w:num w:numId="13">
    <w:abstractNumId w:val="22"/>
  </w:num>
  <w:num w:numId="14">
    <w:abstractNumId w:val="16"/>
  </w:num>
  <w:num w:numId="15">
    <w:abstractNumId w:val="15"/>
  </w:num>
  <w:num w:numId="16">
    <w:abstractNumId w:val="20"/>
  </w:num>
  <w:num w:numId="17">
    <w:abstractNumId w:val="9"/>
  </w:num>
  <w:num w:numId="18">
    <w:abstractNumId w:val="7"/>
  </w:num>
  <w:num w:numId="1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04FE"/>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85C"/>
    <w:rsid w:val="00073EB7"/>
    <w:rsid w:val="00073FF9"/>
    <w:rsid w:val="00074132"/>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274C"/>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379"/>
    <w:rsid w:val="001C03B0"/>
    <w:rsid w:val="001C1CFB"/>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5DB9"/>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56A8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6B8"/>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CF3"/>
    <w:rsid w:val="002C4803"/>
    <w:rsid w:val="002C764E"/>
    <w:rsid w:val="002C7CCD"/>
    <w:rsid w:val="002D2505"/>
    <w:rsid w:val="002D4BC7"/>
    <w:rsid w:val="002D6E71"/>
    <w:rsid w:val="002D7857"/>
    <w:rsid w:val="002E1640"/>
    <w:rsid w:val="002E20CD"/>
    <w:rsid w:val="002E3D41"/>
    <w:rsid w:val="002E48BE"/>
    <w:rsid w:val="002E4970"/>
    <w:rsid w:val="002E54DF"/>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2B3"/>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227"/>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DA0"/>
    <w:rsid w:val="004967CB"/>
    <w:rsid w:val="00496AFA"/>
    <w:rsid w:val="004A1C90"/>
    <w:rsid w:val="004A230B"/>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90"/>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CF8"/>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BF"/>
    <w:rsid w:val="00530124"/>
    <w:rsid w:val="005303F9"/>
    <w:rsid w:val="005309C1"/>
    <w:rsid w:val="0053238B"/>
    <w:rsid w:val="00532A46"/>
    <w:rsid w:val="00536403"/>
    <w:rsid w:val="00537904"/>
    <w:rsid w:val="00541DCC"/>
    <w:rsid w:val="00543226"/>
    <w:rsid w:val="005459A4"/>
    <w:rsid w:val="00546E60"/>
    <w:rsid w:val="00551783"/>
    <w:rsid w:val="00551CEC"/>
    <w:rsid w:val="0055366C"/>
    <w:rsid w:val="00554549"/>
    <w:rsid w:val="00554651"/>
    <w:rsid w:val="00556DDC"/>
    <w:rsid w:val="005605BF"/>
    <w:rsid w:val="00560712"/>
    <w:rsid w:val="00561A1F"/>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5CE"/>
    <w:rsid w:val="005B4853"/>
    <w:rsid w:val="005B666D"/>
    <w:rsid w:val="005B7743"/>
    <w:rsid w:val="005C0219"/>
    <w:rsid w:val="005C1833"/>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6A21"/>
    <w:rsid w:val="005D708F"/>
    <w:rsid w:val="005E1BB7"/>
    <w:rsid w:val="005E3355"/>
    <w:rsid w:val="005E5325"/>
    <w:rsid w:val="005E57E4"/>
    <w:rsid w:val="005E58E6"/>
    <w:rsid w:val="005E5A05"/>
    <w:rsid w:val="005E6B4A"/>
    <w:rsid w:val="005E7BF1"/>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949"/>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6C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2BBA"/>
    <w:rsid w:val="006F3B8E"/>
    <w:rsid w:val="006F4A02"/>
    <w:rsid w:val="006F4DC3"/>
    <w:rsid w:val="007001BE"/>
    <w:rsid w:val="00700318"/>
    <w:rsid w:val="00701ABA"/>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6F2D"/>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400"/>
    <w:rsid w:val="007E146B"/>
    <w:rsid w:val="007E1C9E"/>
    <w:rsid w:val="007E20A2"/>
    <w:rsid w:val="007E229F"/>
    <w:rsid w:val="007E3AC8"/>
    <w:rsid w:val="007E3D0D"/>
    <w:rsid w:val="007E45A2"/>
    <w:rsid w:val="007E463D"/>
    <w:rsid w:val="007E533B"/>
    <w:rsid w:val="007E6990"/>
    <w:rsid w:val="007E709D"/>
    <w:rsid w:val="007E79C1"/>
    <w:rsid w:val="007E7A2F"/>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0C0"/>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FBF"/>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325F"/>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594"/>
    <w:rsid w:val="00A66664"/>
    <w:rsid w:val="00A6700A"/>
    <w:rsid w:val="00A67C9F"/>
    <w:rsid w:val="00A67EEF"/>
    <w:rsid w:val="00A75527"/>
    <w:rsid w:val="00A75BAB"/>
    <w:rsid w:val="00A7628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2E3"/>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A2E"/>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D81"/>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138B"/>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53B"/>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93BBC"/>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086E"/>
    <w:rsid w:val="00DE1F18"/>
    <w:rsid w:val="00DE2A2C"/>
    <w:rsid w:val="00DE3066"/>
    <w:rsid w:val="00DE37CF"/>
    <w:rsid w:val="00DE5104"/>
    <w:rsid w:val="00DE5987"/>
    <w:rsid w:val="00DE7827"/>
    <w:rsid w:val="00DF0F70"/>
    <w:rsid w:val="00DF3C70"/>
    <w:rsid w:val="00DF4668"/>
    <w:rsid w:val="00DF4A99"/>
    <w:rsid w:val="00DF4DCF"/>
    <w:rsid w:val="00DF66AC"/>
    <w:rsid w:val="00DF68CD"/>
    <w:rsid w:val="00E000AD"/>
    <w:rsid w:val="00E00D84"/>
    <w:rsid w:val="00E0130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9"/>
    <w:rsid w:val="00F23E62"/>
    <w:rsid w:val="00F24A96"/>
    <w:rsid w:val="00F25D1D"/>
    <w:rsid w:val="00F26535"/>
    <w:rsid w:val="00F26D37"/>
    <w:rsid w:val="00F31B7F"/>
    <w:rsid w:val="00F32356"/>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4A4"/>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E31"/>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5C1833"/>
  </w:style>
  <w:style w:type="paragraph" w:styleId="aff3">
    <w:name w:val="Document Map"/>
    <w:basedOn w:val="a0"/>
    <w:link w:val="aff4"/>
    <w:uiPriority w:val="99"/>
    <w:semiHidden/>
    <w:unhideWhenUsed/>
    <w:rsid w:val="005D6A21"/>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5D6A21"/>
    <w:rPr>
      <w:rFonts w:ascii="Tahoma" w:eastAsia="Times New Roman" w:hAnsi="Tahoma" w:cs="Tahoma"/>
      <w:sz w:val="16"/>
      <w:szCs w:val="16"/>
      <w:lang w:val="ru-RU" w:eastAsia="ru-RU"/>
    </w:rPr>
  </w:style>
  <w:style w:type="character" w:customStyle="1" w:styleId="cef1edeee2edeee9f8f0e8f4f2">
    <w:name w:val="Оceсf1нedоeeвe2нedоeeйe9 шf8рf0иe8фf4тf2"/>
    <w:uiPriority w:val="99"/>
    <w:rsid w:val="00CF138B"/>
  </w:style>
  <w:style w:type="paragraph" w:customStyle="1" w:styleId="c7e0e3eeebeee2eeea">
    <w:name w:val="Зc7аe0гe3оeeлebоeeвe2оeeкea"/>
    <w:basedOn w:val="a0"/>
    <w:next w:val="a7"/>
    <w:uiPriority w:val="99"/>
    <w:rsid w:val="00CF138B"/>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5">
    <w:name w:val="List"/>
    <w:basedOn w:val="a7"/>
    <w:uiPriority w:val="99"/>
    <w:rsid w:val="00CF138B"/>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CF138B"/>
    <w:pPr>
      <w:widowControl w:val="0"/>
      <w:suppressLineNumbers/>
      <w:autoSpaceDE w:val="0"/>
      <w:autoSpaceDN w:val="0"/>
      <w:adjustRightInd w:val="0"/>
    </w:pPr>
    <w:rPr>
      <w:rFonts w:ascii="Arial" w:eastAsiaTheme="minorEastAsia" w:hAnsi="Liberation Serif" w:cs="Arial"/>
      <w:noProof w:val="0"/>
      <w:lang w:val="ru-RU" w:eastAsia="ru-RU"/>
    </w:rPr>
  </w:style>
  <w:style w:type="character" w:customStyle="1" w:styleId="3f3f3f3f3f3f3f3f3f3f3f3f3f">
    <w:name w:val="О3fс3fн3fо3fв3fн3fо3fй3f ш3fр3fи3fф3fт3f"/>
    <w:uiPriority w:val="99"/>
    <w:rsid w:val="00CF138B"/>
  </w:style>
  <w:style w:type="paragraph" w:customStyle="1" w:styleId="Heading">
    <w:name w:val="Heading"/>
    <w:basedOn w:val="a0"/>
    <w:next w:val="a7"/>
    <w:uiPriority w:val="99"/>
    <w:rsid w:val="00CF138B"/>
    <w:pPr>
      <w:keepNext/>
      <w:widowControl w:val="0"/>
      <w:autoSpaceDE w:val="0"/>
      <w:autoSpaceDN w:val="0"/>
      <w:adjustRightInd w:val="0"/>
      <w:spacing w:before="240" w:after="120"/>
    </w:pPr>
    <w:rPr>
      <w:rFonts w:ascii="Liberation Sans" w:hAnsi="Liberation Sans" w:cs="FreeSans"/>
      <w:noProof w:val="0"/>
      <w:sz w:val="28"/>
      <w:szCs w:val="28"/>
      <w:lang w:val="ru-RU" w:eastAsia="ru-RU"/>
    </w:rPr>
  </w:style>
  <w:style w:type="paragraph" w:customStyle="1" w:styleId="Index">
    <w:name w:val="Index"/>
    <w:basedOn w:val="a0"/>
    <w:uiPriority w:val="99"/>
    <w:rsid w:val="00CF138B"/>
    <w:pPr>
      <w:widowControl w:val="0"/>
      <w:suppressLineNumbers/>
      <w:autoSpaceDE w:val="0"/>
      <w:autoSpaceDN w:val="0"/>
      <w:adjustRightInd w:val="0"/>
    </w:pPr>
    <w:rPr>
      <w:rFonts w:ascii="FreeSans" w:eastAsiaTheme="minorEastAsia" w:hAnsi="Liberation Serif" w:cs="FreeSans"/>
      <w:noProof w:val="0"/>
      <w:lang w:val="ru-RU" w:eastAsia="ru-RU"/>
    </w:rPr>
  </w:style>
  <w:style w:type="paragraph" w:customStyle="1" w:styleId="3f3f3f3f3f3f3f3f3f">
    <w:name w:val="З3fа3fг3fо3fл3fо3fв3fо3fк3f"/>
    <w:basedOn w:val="a0"/>
    <w:uiPriority w:val="99"/>
    <w:rsid w:val="00CF138B"/>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customStyle="1" w:styleId="3f3f3f3f3f3f3f3f3f0">
    <w:name w:val="У3fк3fа3fз3fа3fт3fе3fл3fь3f"/>
    <w:basedOn w:val="a0"/>
    <w:uiPriority w:val="99"/>
    <w:rsid w:val="00CF138B"/>
    <w:pPr>
      <w:widowControl w:val="0"/>
      <w:autoSpaceDE w:val="0"/>
      <w:autoSpaceDN w:val="0"/>
      <w:adjustRightInd w:val="0"/>
    </w:pPr>
    <w:rPr>
      <w:rFonts w:ascii="Liberation Serif" w:eastAsiaTheme="minorEastAsia" w:hAnsi="Liberation Serif" w:cs="Arial"/>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5C1833"/>
  </w:style>
  <w:style w:type="paragraph" w:styleId="aff3">
    <w:name w:val="Document Map"/>
    <w:basedOn w:val="a0"/>
    <w:link w:val="aff4"/>
    <w:uiPriority w:val="99"/>
    <w:semiHidden/>
    <w:unhideWhenUsed/>
    <w:rsid w:val="005D6A21"/>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5D6A21"/>
    <w:rPr>
      <w:rFonts w:ascii="Tahoma" w:eastAsia="Times New Roman" w:hAnsi="Tahoma" w:cs="Tahoma"/>
      <w:sz w:val="16"/>
      <w:szCs w:val="16"/>
      <w:lang w:val="ru-RU" w:eastAsia="ru-RU"/>
    </w:rPr>
  </w:style>
  <w:style w:type="character" w:customStyle="1" w:styleId="cef1edeee2edeee9f8f0e8f4f2">
    <w:name w:val="Оceсf1нedоeeвe2нedоeeйe9 шf8рf0иe8фf4тf2"/>
    <w:uiPriority w:val="99"/>
    <w:rsid w:val="00CF138B"/>
  </w:style>
  <w:style w:type="paragraph" w:customStyle="1" w:styleId="c7e0e3eeebeee2eeea">
    <w:name w:val="Зc7аe0гe3оeeлebоeeвe2оeeкea"/>
    <w:basedOn w:val="a0"/>
    <w:next w:val="a7"/>
    <w:uiPriority w:val="99"/>
    <w:rsid w:val="00CF138B"/>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5">
    <w:name w:val="List"/>
    <w:basedOn w:val="a7"/>
    <w:uiPriority w:val="99"/>
    <w:rsid w:val="00CF138B"/>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CF138B"/>
    <w:pPr>
      <w:widowControl w:val="0"/>
      <w:suppressLineNumbers/>
      <w:autoSpaceDE w:val="0"/>
      <w:autoSpaceDN w:val="0"/>
      <w:adjustRightInd w:val="0"/>
    </w:pPr>
    <w:rPr>
      <w:rFonts w:ascii="Arial" w:eastAsiaTheme="minorEastAsia" w:hAnsi="Liberation Serif" w:cs="Arial"/>
      <w:noProof w:val="0"/>
      <w:lang w:val="ru-RU" w:eastAsia="ru-RU"/>
    </w:rPr>
  </w:style>
  <w:style w:type="character" w:customStyle="1" w:styleId="3f3f3f3f3f3f3f3f3f3f3f3f3f">
    <w:name w:val="О3fс3fн3fо3fв3fн3fо3fй3f ш3fр3fи3fф3fт3f"/>
    <w:uiPriority w:val="99"/>
    <w:rsid w:val="00CF138B"/>
  </w:style>
  <w:style w:type="paragraph" w:customStyle="1" w:styleId="Heading">
    <w:name w:val="Heading"/>
    <w:basedOn w:val="a0"/>
    <w:next w:val="a7"/>
    <w:uiPriority w:val="99"/>
    <w:rsid w:val="00CF138B"/>
    <w:pPr>
      <w:keepNext/>
      <w:widowControl w:val="0"/>
      <w:autoSpaceDE w:val="0"/>
      <w:autoSpaceDN w:val="0"/>
      <w:adjustRightInd w:val="0"/>
      <w:spacing w:before="240" w:after="120"/>
    </w:pPr>
    <w:rPr>
      <w:rFonts w:ascii="Liberation Sans" w:hAnsi="Liberation Sans" w:cs="FreeSans"/>
      <w:noProof w:val="0"/>
      <w:sz w:val="28"/>
      <w:szCs w:val="28"/>
      <w:lang w:val="ru-RU" w:eastAsia="ru-RU"/>
    </w:rPr>
  </w:style>
  <w:style w:type="paragraph" w:customStyle="1" w:styleId="Index">
    <w:name w:val="Index"/>
    <w:basedOn w:val="a0"/>
    <w:uiPriority w:val="99"/>
    <w:rsid w:val="00CF138B"/>
    <w:pPr>
      <w:widowControl w:val="0"/>
      <w:suppressLineNumbers/>
      <w:autoSpaceDE w:val="0"/>
      <w:autoSpaceDN w:val="0"/>
      <w:adjustRightInd w:val="0"/>
    </w:pPr>
    <w:rPr>
      <w:rFonts w:ascii="FreeSans" w:eastAsiaTheme="minorEastAsia" w:hAnsi="Liberation Serif" w:cs="FreeSans"/>
      <w:noProof w:val="0"/>
      <w:lang w:val="ru-RU" w:eastAsia="ru-RU"/>
    </w:rPr>
  </w:style>
  <w:style w:type="paragraph" w:customStyle="1" w:styleId="3f3f3f3f3f3f3f3f3f">
    <w:name w:val="З3fа3fг3fо3fл3fо3fв3fо3fк3f"/>
    <w:basedOn w:val="a0"/>
    <w:uiPriority w:val="99"/>
    <w:rsid w:val="00CF138B"/>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customStyle="1" w:styleId="3f3f3f3f3f3f3f3f3f0">
    <w:name w:val="У3fк3fа3fз3fа3fт3fе3fл3fь3f"/>
    <w:basedOn w:val="a0"/>
    <w:uiPriority w:val="99"/>
    <w:rsid w:val="00CF138B"/>
    <w:pPr>
      <w:widowControl w:val="0"/>
      <w:autoSpaceDE w:val="0"/>
      <w:autoSpaceDN w:val="0"/>
      <w:adjustRightInd w:val="0"/>
    </w:pPr>
    <w:rPr>
      <w:rFonts w:ascii="Liberation Serif" w:eastAsiaTheme="minorEastAsia" w:hAnsi="Liberation Serif" w:cs="Arial"/>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5957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456586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BB824-9832-4300-BD39-FDFDBB909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19</Pages>
  <Words>7411</Words>
  <Characters>47954</Characters>
  <Application>Microsoft Office Word</Application>
  <DocSecurity>0</DocSecurity>
  <Lines>3996</Lines>
  <Paragraphs>2516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44</cp:revision>
  <cp:lastPrinted>2021-06-01T11:52:00Z</cp:lastPrinted>
  <dcterms:created xsi:type="dcterms:W3CDTF">2022-02-04T10:01:00Z</dcterms:created>
  <dcterms:modified xsi:type="dcterms:W3CDTF">2026-02-04T09:05:00Z</dcterms:modified>
</cp:coreProperties>
</file>