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1203C2">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1203C2">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1203C2">
      <w:pPr>
        <w:pStyle w:val="Listparagraf"/>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1203C2">
      <w:pPr>
        <w:pStyle w:val="Listparagraf"/>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1203C2">
      <w:pPr>
        <w:pStyle w:val="Listparagraf"/>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1203C2">
      <w:pPr>
        <w:pStyle w:val="Listparagraf"/>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1203C2">
      <w:pPr>
        <w:pStyle w:val="Listparagraf"/>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1203C2">
      <w:pPr>
        <w:pStyle w:val="Listparagraf"/>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1203C2">
      <w:pPr>
        <w:pStyle w:val="Listparagraf"/>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1203C2">
      <w:pPr>
        <w:pStyle w:val="Listparagraf"/>
        <w:numPr>
          <w:ilvl w:val="0"/>
          <w:numId w:val="36"/>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1203C2">
      <w:pPr>
        <w:pStyle w:val="Listparagraf"/>
        <w:numPr>
          <w:ilvl w:val="0"/>
          <w:numId w:val="36"/>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1203C2">
      <w:pPr>
        <w:pStyle w:val="Listparagraf"/>
        <w:numPr>
          <w:ilvl w:val="0"/>
          <w:numId w:val="36"/>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1203C2">
      <w:pPr>
        <w:pStyle w:val="Listparagraf"/>
        <w:numPr>
          <w:ilvl w:val="0"/>
          <w:numId w:val="36"/>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1203C2">
      <w:pPr>
        <w:pStyle w:val="Listparagraf"/>
        <w:numPr>
          <w:ilvl w:val="0"/>
          <w:numId w:val="36"/>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1203C2">
      <w:pPr>
        <w:pStyle w:val="Listparagraf"/>
        <w:numPr>
          <w:ilvl w:val="0"/>
          <w:numId w:val="36"/>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1203C2">
      <w:pPr>
        <w:pStyle w:val="Listparagraf"/>
        <w:numPr>
          <w:ilvl w:val="0"/>
          <w:numId w:val="36"/>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1203C2">
      <w:pPr>
        <w:pStyle w:val="Listparagraf"/>
        <w:numPr>
          <w:ilvl w:val="0"/>
          <w:numId w:val="36"/>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1203C2">
      <w:pPr>
        <w:pStyle w:val="Listparagraf"/>
        <w:numPr>
          <w:ilvl w:val="0"/>
          <w:numId w:val="36"/>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1203C2">
      <w:pPr>
        <w:pStyle w:val="Listparagraf"/>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1203C2">
      <w:pPr>
        <w:pStyle w:val="Listparagraf"/>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lastRenderedPageBreak/>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1203C2">
      <w:pPr>
        <w:pStyle w:val="Listparagraf"/>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1203C2">
      <w:pPr>
        <w:pStyle w:val="Listparagraf"/>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1203C2">
      <w:pPr>
        <w:pStyle w:val="Listparagraf"/>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1203C2">
      <w:pPr>
        <w:pStyle w:val="Listparagraf"/>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01079A" w:rsidP="001203C2">
      <w:pPr>
        <w:pStyle w:val="Listparagraf"/>
        <w:numPr>
          <w:ilvl w:val="0"/>
          <w:numId w:val="18"/>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1203C2">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1203C2">
      <w:pPr>
        <w:pStyle w:val="Listparagraf"/>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1203C2">
      <w:pPr>
        <w:pStyle w:val="Listparagraf"/>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1203C2">
      <w:pPr>
        <w:pStyle w:val="Listparagraf"/>
        <w:numPr>
          <w:ilvl w:val="0"/>
          <w:numId w:val="19"/>
        </w:numPr>
        <w:tabs>
          <w:tab w:val="clear" w:pos="1134"/>
          <w:tab w:val="left" w:pos="-284"/>
          <w:tab w:val="left" w:pos="426"/>
        </w:tabs>
        <w:spacing w:after="120"/>
        <w:ind w:left="-284" w:firstLine="284"/>
        <w:rPr>
          <w:lang w:val="ro-MD"/>
        </w:rPr>
      </w:pPr>
      <w:r w:rsidRPr="00FF430B">
        <w:rPr>
          <w:lang w:val="ro-MD"/>
        </w:rPr>
        <w:lastRenderedPageBreak/>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1203C2">
      <w:pPr>
        <w:pStyle w:val="Listparagraf"/>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1203C2">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1203C2">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1203C2">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1203C2">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1203C2">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lastRenderedPageBreak/>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 xml:space="preserve">Autoritatea contractantă evaluează măsurile întreprinse de către operatorii economici ținând seama de gravitatea și circumstanțele particulare ale infracțiunii sau ale abaterii. În cazul în care consideră că măsurile </w:t>
      </w:r>
      <w:r w:rsidR="007167E4" w:rsidRPr="00FF430B">
        <w:rPr>
          <w:lang w:val="ro-MD"/>
        </w:rPr>
        <w:lastRenderedPageBreak/>
        <w:t>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lastRenderedPageBreak/>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lastRenderedPageBreak/>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lastRenderedPageBreak/>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lastRenderedPageBreak/>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lastRenderedPageBreak/>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xml:space="preserve">, în conformitate </w:t>
      </w:r>
      <w:r w:rsidR="00C97B51" w:rsidRPr="00FF430B">
        <w:rPr>
          <w:lang w:val="ro-MD"/>
        </w:rPr>
        <w:lastRenderedPageBreak/>
        <w:t>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1203C2">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1203C2">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lastRenderedPageBreak/>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1203C2">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1203C2">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1203C2">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1203C2">
      <w:pPr>
        <w:numPr>
          <w:ilvl w:val="0"/>
          <w:numId w:val="23"/>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77777777" w:rsidR="00BE362C" w:rsidRPr="00FF430B" w:rsidRDefault="00BE362C" w:rsidP="001203C2">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1203C2">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1203C2">
      <w:pPr>
        <w:numPr>
          <w:ilvl w:val="0"/>
          <w:numId w:val="23"/>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1203C2">
      <w:pPr>
        <w:numPr>
          <w:ilvl w:val="0"/>
          <w:numId w:val="23"/>
        </w:numPr>
        <w:tabs>
          <w:tab w:val="right" w:pos="426"/>
        </w:tabs>
        <w:spacing w:before="120"/>
        <w:ind w:left="0" w:firstLine="0"/>
        <w:rPr>
          <w:b/>
          <w:noProof w:val="0"/>
          <w:lang w:val="ro-MD" w:eastAsia="ru-RU"/>
        </w:rPr>
      </w:pPr>
      <w:bookmarkStart w:id="45" w:name="_Hlk71621175"/>
      <w:r w:rsidRPr="00FF430B">
        <w:rPr>
          <w:b/>
          <w:noProof w:val="0"/>
          <w:lang w:val="ro-MD" w:eastAsia="ru-RU"/>
        </w:rPr>
        <w:lastRenderedPageBreak/>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1203C2">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1203C2">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1203C2">
      <w:pPr>
        <w:pStyle w:val="Listparagraf"/>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1203C2">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1203C2">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1203C2">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1203C2">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1203C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1203C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1203C2">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1203C2">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1203C2">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1203C2">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1203C2">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1203C2">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1203C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lastRenderedPageBreak/>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lastRenderedPageBreak/>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2DB8140A" w:rsidR="001F7AEE" w:rsidRDefault="001F7AEE" w:rsidP="00A26B23">
      <w:pPr>
        <w:pStyle w:val="Style3"/>
        <w:tabs>
          <w:tab w:val="left" w:pos="567"/>
        </w:tabs>
        <w:spacing w:before="0" w:beforeAutospacing="0" w:after="0"/>
        <w:ind w:left="0" w:firstLine="0"/>
        <w:rPr>
          <w:rFonts w:eastAsia="PMingLiU"/>
          <w:lang w:val="ro-MD" w:eastAsia="zh-CN"/>
        </w:rPr>
      </w:pPr>
    </w:p>
    <w:p w14:paraId="09E58559" w14:textId="45396646" w:rsidR="00AD2D1E" w:rsidRDefault="00AD2D1E" w:rsidP="00A26B23">
      <w:pPr>
        <w:pStyle w:val="Style3"/>
        <w:tabs>
          <w:tab w:val="left" w:pos="567"/>
        </w:tabs>
        <w:spacing w:before="0" w:beforeAutospacing="0" w:after="0"/>
        <w:ind w:left="0" w:firstLine="0"/>
        <w:rPr>
          <w:rFonts w:eastAsia="PMingLiU"/>
          <w:lang w:val="ro-MD" w:eastAsia="zh-CN"/>
        </w:rPr>
      </w:pPr>
    </w:p>
    <w:p w14:paraId="46155516" w14:textId="3B6DF5AC" w:rsidR="00AD2D1E" w:rsidRDefault="00AD2D1E" w:rsidP="00A26B23">
      <w:pPr>
        <w:pStyle w:val="Style3"/>
        <w:tabs>
          <w:tab w:val="left" w:pos="567"/>
        </w:tabs>
        <w:spacing w:before="0" w:beforeAutospacing="0" w:after="0"/>
        <w:ind w:left="0" w:firstLine="0"/>
        <w:rPr>
          <w:rFonts w:eastAsia="PMingLiU"/>
          <w:lang w:val="ro-MD" w:eastAsia="zh-CN"/>
        </w:rPr>
      </w:pPr>
    </w:p>
    <w:p w14:paraId="0476A8AC" w14:textId="77777777" w:rsidR="00AD2D1E" w:rsidRPr="00FF430B" w:rsidRDefault="00AD2D1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1203C2">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1203C2">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lastRenderedPageBreak/>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1203C2">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1203C2">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lastRenderedPageBreak/>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lastRenderedPageBreak/>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1203C2">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1203C2">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1203C2">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lastRenderedPageBreak/>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lastRenderedPageBreak/>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lastRenderedPageBreak/>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2005"/>
        <w:gridCol w:w="2077"/>
        <w:gridCol w:w="2118"/>
        <w:gridCol w:w="1821"/>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7"/>
        <w:gridCol w:w="3126"/>
        <w:gridCol w:w="1984"/>
        <w:gridCol w:w="1590"/>
        <w:gridCol w:w="2546"/>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lastRenderedPageBreak/>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lastRenderedPageBreak/>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w:t>
      </w:r>
      <w:r w:rsidRPr="00FF430B">
        <w:rPr>
          <w:lang w:val="ro-MD"/>
        </w:rPr>
        <w:lastRenderedPageBreak/>
        <w:t>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lastRenderedPageBreak/>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w:t>
      </w:r>
      <w:r w:rsidRPr="00FF430B">
        <w:rPr>
          <w:rFonts w:eastAsia="Calibri"/>
          <w:lang w:val="ro-MD"/>
        </w:rPr>
        <w:lastRenderedPageBreak/>
        <w:t>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1203C2">
            <w:pPr>
              <w:pStyle w:val="Listparagraf"/>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lastRenderedPageBreak/>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2DCE153A" w14:textId="77777777" w:rsidR="000E4D7D" w:rsidRPr="005A202E" w:rsidRDefault="000E4D7D" w:rsidP="00196AB4">
      <w:pPr>
        <w:jc w:val="both"/>
        <w:rPr>
          <w:b/>
          <w:lang w:val="ro-MD"/>
        </w:rPr>
      </w:pPr>
    </w:p>
    <w:p w14:paraId="56112218" w14:textId="77777777" w:rsidR="00E71F7B" w:rsidRPr="005A202E"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5A202E">
        <w:rPr>
          <w:rFonts w:ascii="Times New Roman" w:hAnsi="Times New Roman" w:cs="Times New Roman"/>
          <w:color w:val="auto"/>
          <w:lang w:val="ro-MD"/>
        </w:rPr>
        <w:t xml:space="preserve">Formularul de deviz nr.1 – </w:t>
      </w:r>
      <w:r w:rsidR="005B24DA" w:rsidRPr="005A202E">
        <w:rPr>
          <w:rFonts w:ascii="Times New Roman" w:hAnsi="Times New Roman" w:cs="Times New Roman"/>
          <w:color w:val="auto"/>
          <w:lang w:val="ro-MD"/>
        </w:rPr>
        <w:t>L</w:t>
      </w:r>
      <w:r w:rsidRPr="005A202E">
        <w:rPr>
          <w:rFonts w:ascii="Times New Roman" w:hAnsi="Times New Roman" w:cs="Times New Roman"/>
          <w:color w:val="auto"/>
          <w:lang w:val="ro-MD"/>
        </w:rPr>
        <w:t>ista cu cantitățile de lucrări</w:t>
      </w:r>
    </w:p>
    <w:p w14:paraId="6A55CC41" w14:textId="77777777" w:rsidR="00E71F7B" w:rsidRPr="005A202E" w:rsidRDefault="00E71F7B" w:rsidP="00196AB4">
      <w:pPr>
        <w:ind w:firstLine="709"/>
        <w:jc w:val="both"/>
        <w:rPr>
          <w:b/>
          <w:lang w:val="ro-MD"/>
        </w:rPr>
      </w:pPr>
    </w:p>
    <w:p w14:paraId="669CD0FC" w14:textId="77777777" w:rsidR="0001079A" w:rsidRPr="00371AFD" w:rsidRDefault="0003591A" w:rsidP="0001079A">
      <w:pPr>
        <w:ind w:right="567"/>
        <w:rPr>
          <w:b/>
          <w:bCs/>
          <w:sz w:val="22"/>
          <w:szCs w:val="22"/>
          <w:lang w:val="ro-MD"/>
        </w:rPr>
      </w:pPr>
      <w:r w:rsidRPr="005A202E">
        <w:rPr>
          <w:lang w:val="ro-MD"/>
        </w:rPr>
        <w:t>Obiectul</w:t>
      </w:r>
      <w:r w:rsidR="00CE3E3D">
        <w:rPr>
          <w:lang w:val="ro-MD"/>
        </w:rPr>
        <w:t xml:space="preserve"> </w:t>
      </w:r>
      <w:r w:rsidR="0001079A">
        <w:rPr>
          <w:b/>
          <w:bCs/>
          <w:sz w:val="22"/>
          <w:szCs w:val="22"/>
          <w:u w:val="single"/>
          <w:lang w:val="ro-MD"/>
        </w:rPr>
        <w:t>A</w:t>
      </w:r>
      <w:r w:rsidR="0001079A" w:rsidRPr="00371AFD">
        <w:rPr>
          <w:b/>
          <w:bCs/>
          <w:sz w:val="22"/>
          <w:szCs w:val="22"/>
          <w:u w:val="single"/>
          <w:lang w:val="ro-MD"/>
        </w:rPr>
        <w:t>menajare a spatiilor verzi și plantare a copacilor pe bd. Moscova, conform necesitaților Preturii sect. Rîșcani</w:t>
      </w:r>
    </w:p>
    <w:p w14:paraId="535E08FC" w14:textId="21020C41" w:rsidR="00EA6764" w:rsidRPr="00DE0CB3" w:rsidRDefault="00EA6764" w:rsidP="0001079A">
      <w:pPr>
        <w:ind w:right="567"/>
        <w:rPr>
          <w:lang w:val="en-US"/>
        </w:rPr>
      </w:pPr>
    </w:p>
    <w:p w14:paraId="5BCF1496" w14:textId="598B95DE" w:rsidR="00E71F7B" w:rsidRPr="005A202E" w:rsidRDefault="0003591A" w:rsidP="00EA6764">
      <w:pPr>
        <w:ind w:left="360" w:hanging="360"/>
        <w:contextualSpacing/>
        <w:jc w:val="both"/>
        <w:rPr>
          <w:lang w:val="ro-MD"/>
        </w:rPr>
      </w:pPr>
      <w:r w:rsidRPr="005A202E">
        <w:rPr>
          <w:lang w:val="ro-MD"/>
        </w:rPr>
        <w:t>Autoritatea contractantă_</w:t>
      </w:r>
      <w:r w:rsidR="001203C2" w:rsidRPr="005A202E">
        <w:rPr>
          <w:lang w:val="ro-MD"/>
        </w:rPr>
        <w:t>Pretura sectorului Rîșcani</w:t>
      </w:r>
      <w:r w:rsidR="008C0BEC" w:rsidRPr="005A202E">
        <w:rPr>
          <w:lang w:val="ro-MD"/>
        </w:rPr>
        <w:t>, mun. Chișinău, str. Kiev, 3</w:t>
      </w:r>
    </w:p>
    <w:p w14:paraId="3255B1A8" w14:textId="77777777" w:rsidR="00E71F7B" w:rsidRPr="005A202E" w:rsidRDefault="0003591A" w:rsidP="009E2657">
      <w:pPr>
        <w:tabs>
          <w:tab w:val="left" w:pos="567"/>
        </w:tabs>
        <w:jc w:val="center"/>
        <w:rPr>
          <w:i/>
          <w:lang w:val="ro-MD"/>
        </w:rPr>
      </w:pPr>
      <w:r w:rsidRPr="005A202E">
        <w:rPr>
          <w:i/>
          <w:lang w:val="ro-MD"/>
        </w:rPr>
        <w:t>(denumirea, adresa)</w:t>
      </w:r>
    </w:p>
    <w:p w14:paraId="7DD7DF69" w14:textId="77777777" w:rsidR="00E71F7B" w:rsidRPr="00762A3C" w:rsidRDefault="00E71F7B" w:rsidP="009E2657">
      <w:pPr>
        <w:tabs>
          <w:tab w:val="left" w:pos="567"/>
        </w:tabs>
        <w:jc w:val="both"/>
        <w:rPr>
          <w:color w:val="FF0000"/>
          <w:lang w:val="ro-MD"/>
        </w:rPr>
      </w:pPr>
    </w:p>
    <w:p w14:paraId="17092D11" w14:textId="77777777" w:rsidR="001203C2" w:rsidRPr="001203C2" w:rsidRDefault="001203C2" w:rsidP="001203C2">
      <w:pPr>
        <w:rPr>
          <w:rFonts w:eastAsia="MS Mincho"/>
          <w:color w:val="FF0000"/>
          <w:sz w:val="2"/>
          <w:szCs w:val="2"/>
          <w:lang w:val="en-US" w:eastAsia="ja-JP"/>
        </w:rPr>
      </w:pPr>
    </w:p>
    <w:p w14:paraId="0D0292F0" w14:textId="77777777" w:rsidR="00CE3E3D" w:rsidRPr="00E85421" w:rsidRDefault="0003591A" w:rsidP="00CE3E3D">
      <w:pPr>
        <w:ind w:right="567"/>
        <w:rPr>
          <w:b/>
          <w:bCs/>
          <w:sz w:val="28"/>
          <w:szCs w:val="28"/>
          <w:lang w:val="it-IT"/>
        </w:rPr>
      </w:pPr>
      <w:r w:rsidRPr="00FF430B">
        <w:rPr>
          <w:lang w:val="ro-MD"/>
        </w:rPr>
        <w:t>    </w:t>
      </w:r>
    </w:p>
    <w:p w14:paraId="704F2738" w14:textId="77777777" w:rsidR="00DE0CB3" w:rsidRPr="004D02E8" w:rsidRDefault="00DE0CB3" w:rsidP="00DE0CB3">
      <w:pPr>
        <w:rPr>
          <w:sz w:val="2"/>
          <w:szCs w:val="2"/>
          <w:lang w:val="en-US"/>
        </w:rPr>
      </w:pPr>
    </w:p>
    <w:p w14:paraId="65D51441" w14:textId="77777777" w:rsidR="00302D9E" w:rsidRPr="000E0709" w:rsidRDefault="00302D9E" w:rsidP="00302D9E">
      <w:pPr>
        <w:rPr>
          <w:sz w:val="2"/>
          <w:szCs w:val="2"/>
          <w:lang w:val="en-US"/>
        </w:rPr>
      </w:pPr>
    </w:p>
    <w:tbl>
      <w:tblPr>
        <w:tblW w:w="0" w:type="auto"/>
        <w:tblInd w:w="-459" w:type="dxa"/>
        <w:tblLayout w:type="fixed"/>
        <w:tblLook w:val="0000" w:firstRow="0" w:lastRow="0" w:firstColumn="0" w:lastColumn="0" w:noHBand="0" w:noVBand="0"/>
      </w:tblPr>
      <w:tblGrid>
        <w:gridCol w:w="709"/>
        <w:gridCol w:w="1418"/>
        <w:gridCol w:w="3544"/>
        <w:gridCol w:w="1134"/>
        <w:gridCol w:w="1134"/>
      </w:tblGrid>
      <w:tr w:rsidR="0001079A" w:rsidRPr="00B42AF5" w14:paraId="00ACCC21" w14:textId="77777777" w:rsidTr="002134BE">
        <w:tblPrEx>
          <w:tblCellMar>
            <w:top w:w="0" w:type="dxa"/>
            <w:bottom w:w="0" w:type="dxa"/>
          </w:tblCellMar>
        </w:tblPrEx>
        <w:trPr>
          <w:cantSplit/>
          <w:trHeight w:val="184"/>
        </w:trPr>
        <w:tc>
          <w:tcPr>
            <w:tcW w:w="709" w:type="dxa"/>
            <w:vMerge w:val="restart"/>
            <w:tcBorders>
              <w:top w:val="single" w:sz="6" w:space="0" w:color="auto"/>
              <w:left w:val="single" w:sz="6" w:space="0" w:color="auto"/>
              <w:bottom w:val="nil"/>
              <w:right w:val="nil"/>
            </w:tcBorders>
            <w:shd w:val="pct5" w:color="auto" w:fill="auto"/>
            <w:vAlign w:val="center"/>
          </w:tcPr>
          <w:p w14:paraId="3CEC4F68" w14:textId="77777777" w:rsidR="0001079A" w:rsidRPr="00B42AF5" w:rsidRDefault="0001079A" w:rsidP="002134BE">
            <w:pPr>
              <w:ind w:right="-108"/>
              <w:jc w:val="center"/>
              <w:rPr>
                <w:rFonts w:eastAsia="MS Mincho"/>
                <w:sz w:val="16"/>
                <w:szCs w:val="16"/>
                <w:lang w:val="en-US" w:eastAsia="ja-JP"/>
              </w:rPr>
            </w:pPr>
            <w:r w:rsidRPr="00B42AF5">
              <w:rPr>
                <w:rFonts w:eastAsia="MS Mincho"/>
                <w:sz w:val="16"/>
                <w:szCs w:val="16"/>
                <w:lang w:eastAsia="ja-JP"/>
              </w:rPr>
              <w:t>№</w:t>
            </w:r>
          </w:p>
          <w:p w14:paraId="50AF0C1F" w14:textId="77777777" w:rsidR="0001079A" w:rsidRPr="00B42AF5" w:rsidRDefault="0001079A" w:rsidP="002134BE">
            <w:pPr>
              <w:ind w:right="-108"/>
              <w:jc w:val="center"/>
              <w:rPr>
                <w:rFonts w:eastAsia="MS Mincho"/>
                <w:sz w:val="16"/>
                <w:szCs w:val="16"/>
                <w:lang w:eastAsia="ja-JP"/>
              </w:rPr>
            </w:pPr>
            <w:r w:rsidRPr="00B42AF5">
              <w:rPr>
                <w:rFonts w:eastAsia="MS Mincho"/>
                <w:sz w:val="16"/>
                <w:szCs w:val="16"/>
                <w:lang w:val="en-US" w:eastAsia="ja-JP"/>
              </w:rPr>
              <w:t>crt</w:t>
            </w:r>
            <w:r w:rsidRPr="00B42AF5">
              <w:rPr>
                <w:rFonts w:eastAsia="MS Mincho"/>
                <w:sz w:val="16"/>
                <w:szCs w:val="16"/>
                <w:lang w:eastAsia="ja-JP"/>
              </w:rPr>
              <w:t>.</w:t>
            </w:r>
          </w:p>
        </w:tc>
        <w:tc>
          <w:tcPr>
            <w:tcW w:w="1418" w:type="dxa"/>
            <w:vMerge w:val="restart"/>
            <w:tcBorders>
              <w:top w:val="single" w:sz="6" w:space="0" w:color="auto"/>
              <w:left w:val="single" w:sz="6" w:space="0" w:color="auto"/>
              <w:bottom w:val="nil"/>
              <w:right w:val="nil"/>
            </w:tcBorders>
            <w:shd w:val="pct5" w:color="auto" w:fill="auto"/>
            <w:vAlign w:val="center"/>
          </w:tcPr>
          <w:p w14:paraId="6670EE48" w14:textId="77777777" w:rsidR="0001079A" w:rsidRPr="00B42AF5" w:rsidRDefault="0001079A" w:rsidP="002134BE">
            <w:pPr>
              <w:ind w:left="-120" w:right="-108"/>
              <w:jc w:val="center"/>
              <w:rPr>
                <w:rFonts w:eastAsia="MS Mincho"/>
                <w:sz w:val="16"/>
                <w:szCs w:val="16"/>
                <w:lang w:val="en-US" w:eastAsia="ja-JP"/>
              </w:rPr>
            </w:pPr>
            <w:r w:rsidRPr="00B42AF5">
              <w:rPr>
                <w:rFonts w:eastAsia="MS Mincho"/>
                <w:sz w:val="16"/>
                <w:szCs w:val="16"/>
                <w:lang w:eastAsia="ja-JP"/>
              </w:rPr>
              <w:t>Simbol</w:t>
            </w:r>
            <w:r w:rsidRPr="00B42AF5">
              <w:rPr>
                <w:rFonts w:eastAsia="MS Mincho"/>
                <w:sz w:val="16"/>
                <w:szCs w:val="16"/>
                <w:lang w:val="en-US" w:eastAsia="ja-JP"/>
              </w:rPr>
              <w:t xml:space="preserve"> </w:t>
            </w:r>
            <w:r w:rsidRPr="00B42AF5">
              <w:rPr>
                <w:rFonts w:eastAsia="MS Mincho"/>
                <w:sz w:val="16"/>
                <w:szCs w:val="16"/>
                <w:lang w:eastAsia="ja-JP"/>
              </w:rPr>
              <w:t>norme</w:t>
            </w:r>
            <w:r w:rsidRPr="00B42AF5">
              <w:rPr>
                <w:rFonts w:eastAsia="MS Mincho"/>
                <w:sz w:val="16"/>
                <w:szCs w:val="16"/>
                <w:lang w:val="en-US" w:eastAsia="ja-JP"/>
              </w:rPr>
              <w:t xml:space="preserve"> </w:t>
            </w:r>
            <w:r w:rsidRPr="00B42AF5">
              <w:rPr>
                <w:rFonts w:eastAsia="MS Mincho"/>
                <w:sz w:val="16"/>
                <w:szCs w:val="16"/>
                <w:lang w:eastAsia="ja-JP"/>
              </w:rPr>
              <w:t xml:space="preserve">şi Cod </w:t>
            </w:r>
            <w:r w:rsidRPr="00B42AF5">
              <w:rPr>
                <w:rFonts w:eastAsia="MS Mincho"/>
                <w:sz w:val="16"/>
                <w:szCs w:val="16"/>
                <w:lang w:val="en-US" w:eastAsia="ja-JP"/>
              </w:rPr>
              <w:t xml:space="preserve"> </w:t>
            </w:r>
            <w:r w:rsidRPr="00B42AF5">
              <w:rPr>
                <w:rFonts w:eastAsia="MS Mincho"/>
                <w:sz w:val="16"/>
                <w:szCs w:val="16"/>
                <w:lang w:eastAsia="ja-JP"/>
              </w:rPr>
              <w:t>resurse</w:t>
            </w:r>
          </w:p>
        </w:tc>
        <w:tc>
          <w:tcPr>
            <w:tcW w:w="3544" w:type="dxa"/>
            <w:vMerge w:val="restart"/>
            <w:tcBorders>
              <w:top w:val="single" w:sz="6" w:space="0" w:color="auto"/>
              <w:left w:val="single" w:sz="6" w:space="0" w:color="auto"/>
              <w:bottom w:val="nil"/>
              <w:right w:val="nil"/>
            </w:tcBorders>
            <w:shd w:val="pct5" w:color="auto" w:fill="auto"/>
            <w:vAlign w:val="center"/>
          </w:tcPr>
          <w:p w14:paraId="15722503" w14:textId="77777777" w:rsidR="0001079A" w:rsidRPr="00B42AF5" w:rsidRDefault="0001079A" w:rsidP="002134BE">
            <w:pPr>
              <w:jc w:val="center"/>
              <w:rPr>
                <w:rFonts w:eastAsia="MS Mincho"/>
                <w:sz w:val="16"/>
                <w:szCs w:val="16"/>
                <w:lang w:val="en-US" w:eastAsia="ja-JP"/>
              </w:rPr>
            </w:pPr>
            <w:r w:rsidRPr="00B42AF5">
              <w:rPr>
                <w:rFonts w:eastAsia="MS Mincho"/>
                <w:sz w:val="16"/>
                <w:szCs w:val="16"/>
                <w:lang w:eastAsia="ja-JP"/>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14:paraId="5702AA4C" w14:textId="77777777" w:rsidR="0001079A" w:rsidRPr="00B42AF5" w:rsidRDefault="0001079A" w:rsidP="002134BE">
            <w:pPr>
              <w:ind w:left="-108" w:right="-108"/>
              <w:jc w:val="center"/>
              <w:rPr>
                <w:rFonts w:eastAsia="MS Mincho"/>
                <w:sz w:val="16"/>
                <w:szCs w:val="16"/>
                <w:lang w:eastAsia="ja-JP"/>
              </w:rPr>
            </w:pPr>
            <w:r w:rsidRPr="00B42AF5">
              <w:rPr>
                <w:rFonts w:eastAsia="MS Mincho"/>
                <w:sz w:val="16"/>
                <w:szCs w:val="16"/>
                <w:lang w:eastAsia="ja-JP"/>
              </w:rPr>
              <w:t>U.M.</w:t>
            </w:r>
          </w:p>
        </w:tc>
        <w:tc>
          <w:tcPr>
            <w:tcW w:w="1134" w:type="dxa"/>
            <w:vMerge w:val="restart"/>
            <w:tcBorders>
              <w:top w:val="single" w:sz="6" w:space="0" w:color="auto"/>
              <w:left w:val="single" w:sz="6" w:space="0" w:color="auto"/>
              <w:bottom w:val="nil"/>
              <w:right w:val="nil"/>
            </w:tcBorders>
            <w:shd w:val="pct5" w:color="auto" w:fill="auto"/>
            <w:vAlign w:val="center"/>
          </w:tcPr>
          <w:p w14:paraId="1C4C0705" w14:textId="77777777" w:rsidR="0001079A" w:rsidRPr="00B42AF5" w:rsidRDefault="0001079A" w:rsidP="002134BE">
            <w:pPr>
              <w:ind w:left="-108" w:right="-108"/>
              <w:jc w:val="center"/>
              <w:rPr>
                <w:rFonts w:eastAsia="MS Mincho"/>
                <w:sz w:val="16"/>
                <w:szCs w:val="16"/>
                <w:lang w:val="en-US" w:eastAsia="ja-JP"/>
              </w:rPr>
            </w:pPr>
            <w:r w:rsidRPr="00B42AF5">
              <w:rPr>
                <w:rFonts w:eastAsia="MS Mincho"/>
                <w:sz w:val="16"/>
                <w:szCs w:val="16"/>
                <w:lang w:eastAsia="ja-JP"/>
              </w:rPr>
              <w:t>Consum de resurse pe unitate de măsură</w:t>
            </w:r>
          </w:p>
        </w:tc>
      </w:tr>
      <w:tr w:rsidR="0001079A" w:rsidRPr="00B42AF5" w14:paraId="09209265" w14:textId="77777777" w:rsidTr="002134BE">
        <w:tblPrEx>
          <w:tblCellMar>
            <w:top w:w="0" w:type="dxa"/>
            <w:bottom w:w="0" w:type="dxa"/>
          </w:tblCellMar>
        </w:tblPrEx>
        <w:trPr>
          <w:cantSplit/>
          <w:trHeight w:val="184"/>
        </w:trPr>
        <w:tc>
          <w:tcPr>
            <w:tcW w:w="709" w:type="dxa"/>
            <w:vMerge/>
            <w:tcBorders>
              <w:top w:val="nil"/>
              <w:left w:val="single" w:sz="6" w:space="0" w:color="auto"/>
              <w:bottom w:val="single" w:sz="6" w:space="0" w:color="auto"/>
              <w:right w:val="single" w:sz="6" w:space="0" w:color="auto"/>
            </w:tcBorders>
            <w:shd w:val="pct5" w:color="auto" w:fill="auto"/>
            <w:vAlign w:val="center"/>
          </w:tcPr>
          <w:p w14:paraId="001FB554" w14:textId="77777777" w:rsidR="0001079A" w:rsidRPr="00B42AF5" w:rsidRDefault="0001079A" w:rsidP="002134BE">
            <w:pPr>
              <w:jc w:val="center"/>
              <w:rPr>
                <w:rFonts w:eastAsia="MS Mincho"/>
                <w:sz w:val="16"/>
                <w:szCs w:val="16"/>
                <w:lang w:eastAsia="ja-JP"/>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14:paraId="5B7C18DA" w14:textId="77777777" w:rsidR="0001079A" w:rsidRPr="00B42AF5" w:rsidRDefault="0001079A" w:rsidP="002134BE">
            <w:pPr>
              <w:jc w:val="center"/>
              <w:rPr>
                <w:rFonts w:eastAsia="MS Mincho"/>
                <w:sz w:val="16"/>
                <w:szCs w:val="16"/>
                <w:lang w:eastAsia="ja-JP"/>
              </w:rPr>
            </w:pPr>
          </w:p>
        </w:tc>
        <w:tc>
          <w:tcPr>
            <w:tcW w:w="3544" w:type="dxa"/>
            <w:vMerge/>
            <w:tcBorders>
              <w:top w:val="nil"/>
              <w:left w:val="single" w:sz="6" w:space="0" w:color="auto"/>
              <w:bottom w:val="single" w:sz="6" w:space="0" w:color="auto"/>
              <w:right w:val="single" w:sz="6" w:space="0" w:color="auto"/>
            </w:tcBorders>
            <w:shd w:val="pct5" w:color="auto" w:fill="auto"/>
            <w:vAlign w:val="center"/>
          </w:tcPr>
          <w:p w14:paraId="42D25785" w14:textId="77777777" w:rsidR="0001079A" w:rsidRPr="00B42AF5" w:rsidRDefault="0001079A" w:rsidP="002134BE">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1A74621C" w14:textId="77777777" w:rsidR="0001079A" w:rsidRPr="00B42AF5" w:rsidRDefault="0001079A" w:rsidP="002134BE">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7DE48903" w14:textId="77777777" w:rsidR="0001079A" w:rsidRPr="00B42AF5" w:rsidRDefault="0001079A" w:rsidP="002134BE">
            <w:pPr>
              <w:jc w:val="center"/>
              <w:rPr>
                <w:rFonts w:eastAsia="MS Mincho"/>
                <w:sz w:val="16"/>
                <w:szCs w:val="16"/>
                <w:lang w:eastAsia="ja-JP"/>
              </w:rPr>
            </w:pPr>
          </w:p>
        </w:tc>
      </w:tr>
    </w:tbl>
    <w:p w14:paraId="419CF094" w14:textId="77777777" w:rsidR="0001079A" w:rsidRPr="00B42AF5" w:rsidRDefault="0001079A" w:rsidP="0001079A">
      <w:pPr>
        <w:rPr>
          <w:rFonts w:eastAsia="MS Mincho"/>
          <w:sz w:val="2"/>
          <w:szCs w:val="2"/>
          <w:lang w:val="en-US" w:eastAsia="ja-JP"/>
        </w:rPr>
      </w:pPr>
    </w:p>
    <w:tbl>
      <w:tblPr>
        <w:tblW w:w="0" w:type="auto"/>
        <w:tblInd w:w="-459" w:type="dxa"/>
        <w:tblLayout w:type="fixed"/>
        <w:tblLook w:val="0000" w:firstRow="0" w:lastRow="0" w:firstColumn="0" w:lastColumn="0" w:noHBand="0" w:noVBand="0"/>
      </w:tblPr>
      <w:tblGrid>
        <w:gridCol w:w="709"/>
        <w:gridCol w:w="1418"/>
        <w:gridCol w:w="3544"/>
        <w:gridCol w:w="1134"/>
        <w:gridCol w:w="1134"/>
      </w:tblGrid>
      <w:tr w:rsidR="0001079A" w:rsidRPr="00B42AF5" w14:paraId="0A439D32" w14:textId="77777777" w:rsidTr="002134BE">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CC626F9" w14:textId="77777777" w:rsidR="0001079A" w:rsidRPr="00B42AF5" w:rsidRDefault="0001079A" w:rsidP="002134BE">
            <w:pPr>
              <w:ind w:right="-108"/>
              <w:jc w:val="center"/>
              <w:rPr>
                <w:rFonts w:eastAsia="MS Mincho"/>
                <w:sz w:val="16"/>
                <w:szCs w:val="16"/>
                <w:lang w:eastAsia="ja-JP"/>
              </w:rPr>
            </w:pPr>
            <w:r w:rsidRPr="00B42AF5">
              <w:rPr>
                <w:rFonts w:eastAsia="MS Mincho"/>
                <w:sz w:val="16"/>
                <w:szCs w:val="16"/>
                <w:lang w:eastAsia="ja-JP"/>
              </w:rPr>
              <w:t>1</w:t>
            </w:r>
          </w:p>
        </w:tc>
        <w:tc>
          <w:tcPr>
            <w:tcW w:w="1418" w:type="dxa"/>
            <w:tcBorders>
              <w:top w:val="single" w:sz="6" w:space="0" w:color="auto"/>
              <w:left w:val="single" w:sz="6" w:space="0" w:color="auto"/>
              <w:bottom w:val="double" w:sz="6" w:space="0" w:color="auto"/>
              <w:right w:val="nil"/>
            </w:tcBorders>
            <w:shd w:val="pct5" w:color="auto" w:fill="auto"/>
          </w:tcPr>
          <w:p w14:paraId="18D1E3B2" w14:textId="77777777" w:rsidR="0001079A" w:rsidRPr="00B42AF5" w:rsidRDefault="0001079A" w:rsidP="002134BE">
            <w:pPr>
              <w:ind w:left="-120" w:right="-108"/>
              <w:jc w:val="center"/>
              <w:rPr>
                <w:rFonts w:eastAsia="MS Mincho"/>
                <w:sz w:val="16"/>
                <w:szCs w:val="16"/>
                <w:lang w:eastAsia="ja-JP"/>
              </w:rPr>
            </w:pPr>
            <w:r w:rsidRPr="00B42AF5">
              <w:rPr>
                <w:rFonts w:eastAsia="MS Mincho"/>
                <w:sz w:val="16"/>
                <w:szCs w:val="16"/>
                <w:lang w:eastAsia="ja-JP"/>
              </w:rPr>
              <w:t>2</w:t>
            </w:r>
          </w:p>
        </w:tc>
        <w:tc>
          <w:tcPr>
            <w:tcW w:w="3544" w:type="dxa"/>
            <w:tcBorders>
              <w:top w:val="single" w:sz="6" w:space="0" w:color="auto"/>
              <w:left w:val="single" w:sz="6" w:space="0" w:color="auto"/>
              <w:bottom w:val="double" w:sz="6" w:space="0" w:color="auto"/>
              <w:right w:val="nil"/>
            </w:tcBorders>
            <w:shd w:val="pct5" w:color="auto" w:fill="auto"/>
          </w:tcPr>
          <w:p w14:paraId="4718D0D9" w14:textId="77777777" w:rsidR="0001079A" w:rsidRPr="00B42AF5" w:rsidRDefault="0001079A" w:rsidP="002134BE">
            <w:pPr>
              <w:jc w:val="center"/>
              <w:rPr>
                <w:rFonts w:eastAsia="MS Mincho"/>
                <w:sz w:val="16"/>
                <w:szCs w:val="16"/>
                <w:lang w:eastAsia="ja-JP"/>
              </w:rPr>
            </w:pPr>
            <w:r w:rsidRPr="00B42AF5">
              <w:rPr>
                <w:rFonts w:eastAsia="MS Mincho"/>
                <w:sz w:val="16"/>
                <w:szCs w:val="16"/>
                <w:lang w:eastAsia="ja-JP"/>
              </w:rPr>
              <w:t>3</w:t>
            </w:r>
          </w:p>
        </w:tc>
        <w:tc>
          <w:tcPr>
            <w:tcW w:w="1134" w:type="dxa"/>
            <w:tcBorders>
              <w:top w:val="single" w:sz="6" w:space="0" w:color="auto"/>
              <w:left w:val="single" w:sz="6" w:space="0" w:color="auto"/>
              <w:bottom w:val="double" w:sz="6" w:space="0" w:color="auto"/>
              <w:right w:val="nil"/>
            </w:tcBorders>
            <w:shd w:val="pct5" w:color="auto" w:fill="auto"/>
          </w:tcPr>
          <w:p w14:paraId="1E10DC9E" w14:textId="77777777" w:rsidR="0001079A" w:rsidRPr="00B42AF5" w:rsidRDefault="0001079A" w:rsidP="002134BE">
            <w:pPr>
              <w:ind w:left="-108" w:right="-108"/>
              <w:jc w:val="center"/>
              <w:rPr>
                <w:rFonts w:eastAsia="MS Mincho"/>
                <w:sz w:val="16"/>
                <w:szCs w:val="16"/>
                <w:lang w:eastAsia="ja-JP"/>
              </w:rPr>
            </w:pPr>
            <w:r w:rsidRPr="00B42AF5">
              <w:rPr>
                <w:rFonts w:eastAsia="MS Mincho"/>
                <w:sz w:val="16"/>
                <w:szCs w:val="16"/>
                <w:lang w:eastAsia="ja-JP"/>
              </w:rPr>
              <w:t>4</w:t>
            </w:r>
          </w:p>
        </w:tc>
        <w:tc>
          <w:tcPr>
            <w:tcW w:w="1134" w:type="dxa"/>
            <w:tcBorders>
              <w:top w:val="single" w:sz="6" w:space="0" w:color="auto"/>
              <w:left w:val="single" w:sz="6" w:space="0" w:color="auto"/>
              <w:bottom w:val="double" w:sz="6" w:space="0" w:color="auto"/>
              <w:right w:val="nil"/>
            </w:tcBorders>
            <w:shd w:val="pct5" w:color="auto" w:fill="auto"/>
          </w:tcPr>
          <w:p w14:paraId="07EC4D54" w14:textId="77777777" w:rsidR="0001079A" w:rsidRPr="00B42AF5" w:rsidRDefault="0001079A" w:rsidP="002134BE">
            <w:pPr>
              <w:ind w:left="-108" w:right="-108"/>
              <w:jc w:val="center"/>
              <w:rPr>
                <w:rFonts w:eastAsia="MS Mincho"/>
                <w:sz w:val="16"/>
                <w:szCs w:val="16"/>
                <w:lang w:eastAsia="ja-JP"/>
              </w:rPr>
            </w:pPr>
            <w:r w:rsidRPr="00B42AF5">
              <w:rPr>
                <w:rFonts w:eastAsia="MS Mincho"/>
                <w:sz w:val="16"/>
                <w:szCs w:val="16"/>
                <w:lang w:eastAsia="ja-JP"/>
              </w:rPr>
              <w:t>5</w:t>
            </w:r>
          </w:p>
        </w:tc>
      </w:tr>
      <w:tr w:rsidR="0001079A" w:rsidRPr="00B42AF5" w14:paraId="476A0947" w14:textId="77777777" w:rsidTr="0001079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F23DC9" w14:textId="77777777" w:rsidR="0001079A" w:rsidRPr="00B42AF5" w:rsidRDefault="0001079A" w:rsidP="002134BE">
            <w:pPr>
              <w:jc w:val="center"/>
              <w:rPr>
                <w:rFonts w:eastAsia="MS Mincho"/>
                <w:sz w:val="16"/>
                <w:szCs w:val="16"/>
                <w:lang w:eastAsia="ja-JP"/>
              </w:rPr>
            </w:pPr>
          </w:p>
        </w:tc>
        <w:tc>
          <w:tcPr>
            <w:tcW w:w="1418" w:type="dxa"/>
            <w:tcBorders>
              <w:top w:val="single" w:sz="4" w:space="0" w:color="auto"/>
              <w:bottom w:val="single" w:sz="4" w:space="0" w:color="auto"/>
            </w:tcBorders>
          </w:tcPr>
          <w:p w14:paraId="0E3931D2" w14:textId="77777777" w:rsidR="0001079A" w:rsidRPr="00B42AF5" w:rsidRDefault="0001079A" w:rsidP="002134BE">
            <w:pPr>
              <w:rPr>
                <w:rFonts w:eastAsia="MS Mincho"/>
                <w:sz w:val="16"/>
                <w:szCs w:val="16"/>
                <w:lang w:eastAsia="ja-JP"/>
              </w:rPr>
            </w:pPr>
          </w:p>
        </w:tc>
        <w:tc>
          <w:tcPr>
            <w:tcW w:w="3544" w:type="dxa"/>
            <w:tcBorders>
              <w:top w:val="single" w:sz="4" w:space="0" w:color="auto"/>
              <w:bottom w:val="single" w:sz="4" w:space="0" w:color="auto"/>
            </w:tcBorders>
          </w:tcPr>
          <w:p w14:paraId="43390B0C" w14:textId="77777777" w:rsidR="0001079A" w:rsidRPr="00B42AF5" w:rsidRDefault="0001079A" w:rsidP="002134BE">
            <w:pPr>
              <w:rPr>
                <w:rFonts w:eastAsia="MS Mincho"/>
                <w:b/>
                <w:bCs/>
                <w:sz w:val="22"/>
                <w:szCs w:val="22"/>
                <w:lang w:val="en-US" w:eastAsia="ja-JP"/>
              </w:rPr>
            </w:pPr>
            <w:r w:rsidRPr="00B42AF5">
              <w:rPr>
                <w:rFonts w:eastAsia="MS Mincho"/>
                <w:b/>
                <w:bCs/>
                <w:sz w:val="22"/>
                <w:szCs w:val="22"/>
                <w:lang w:eastAsia="ja-JP"/>
              </w:rPr>
              <w:t>1. Plantare copaci</w:t>
            </w:r>
          </w:p>
          <w:p w14:paraId="7E69A951" w14:textId="77777777" w:rsidR="0001079A" w:rsidRPr="00B42AF5" w:rsidRDefault="0001079A" w:rsidP="002134BE">
            <w:pPr>
              <w:rPr>
                <w:rFonts w:eastAsia="MS Mincho"/>
                <w:sz w:val="16"/>
                <w:szCs w:val="16"/>
                <w:lang w:eastAsia="ja-JP"/>
              </w:rPr>
            </w:pPr>
          </w:p>
        </w:tc>
        <w:tc>
          <w:tcPr>
            <w:tcW w:w="1134" w:type="dxa"/>
            <w:tcBorders>
              <w:top w:val="single" w:sz="4" w:space="0" w:color="auto"/>
              <w:bottom w:val="single" w:sz="4" w:space="0" w:color="auto"/>
            </w:tcBorders>
          </w:tcPr>
          <w:p w14:paraId="36918016" w14:textId="77777777" w:rsidR="0001079A" w:rsidRPr="00B42AF5" w:rsidRDefault="0001079A" w:rsidP="002134BE">
            <w:pPr>
              <w:rPr>
                <w:rFonts w:eastAsia="MS Mincho"/>
                <w:sz w:val="16"/>
                <w:szCs w:val="16"/>
                <w:lang w:eastAsia="ja-JP"/>
              </w:rPr>
            </w:pPr>
          </w:p>
        </w:tc>
        <w:tc>
          <w:tcPr>
            <w:tcW w:w="1134" w:type="dxa"/>
            <w:tcBorders>
              <w:top w:val="single" w:sz="4" w:space="0" w:color="auto"/>
              <w:bottom w:val="single" w:sz="4" w:space="0" w:color="auto"/>
            </w:tcBorders>
          </w:tcPr>
          <w:p w14:paraId="06EBA8FB" w14:textId="77777777" w:rsidR="0001079A" w:rsidRPr="00B42AF5" w:rsidRDefault="0001079A" w:rsidP="002134BE">
            <w:pPr>
              <w:rPr>
                <w:rFonts w:eastAsia="MS Mincho"/>
                <w:sz w:val="16"/>
                <w:szCs w:val="16"/>
                <w:lang w:eastAsia="ja-JP"/>
              </w:rPr>
            </w:pPr>
          </w:p>
        </w:tc>
      </w:tr>
      <w:tr w:rsidR="0001079A" w:rsidRPr="00B42AF5" w14:paraId="1C58A1B5" w14:textId="77777777" w:rsidTr="000107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F2BA17" w14:textId="77777777" w:rsidR="0001079A" w:rsidRPr="00B42AF5" w:rsidRDefault="0001079A" w:rsidP="002134BE">
            <w:pPr>
              <w:rPr>
                <w:rFonts w:eastAsia="MS Mincho"/>
                <w:sz w:val="18"/>
                <w:szCs w:val="18"/>
                <w:lang w:eastAsia="ja-JP"/>
              </w:rPr>
            </w:pPr>
            <w:r w:rsidRPr="00B42AF5">
              <w:rPr>
                <w:rFonts w:eastAsia="MS Mincho"/>
                <w:sz w:val="18"/>
                <w:szCs w:val="18"/>
                <w:lang w:eastAsia="ja-JP"/>
              </w:rPr>
              <w:t>1</w:t>
            </w:r>
          </w:p>
        </w:tc>
        <w:tc>
          <w:tcPr>
            <w:tcW w:w="1418" w:type="dxa"/>
            <w:tcBorders>
              <w:top w:val="single" w:sz="4" w:space="0" w:color="auto"/>
              <w:bottom w:val="single" w:sz="4" w:space="0" w:color="auto"/>
            </w:tcBorders>
          </w:tcPr>
          <w:p w14:paraId="7FD9E143" w14:textId="77777777" w:rsidR="0001079A" w:rsidRPr="00B42AF5" w:rsidRDefault="0001079A" w:rsidP="002134BE">
            <w:pPr>
              <w:rPr>
                <w:rFonts w:eastAsia="MS Mincho"/>
                <w:sz w:val="18"/>
                <w:szCs w:val="18"/>
                <w:lang w:val="en-US" w:eastAsia="ja-JP"/>
              </w:rPr>
            </w:pPr>
            <w:r w:rsidRPr="00B42AF5">
              <w:rPr>
                <w:rFonts w:eastAsia="MS Mincho"/>
                <w:sz w:val="18"/>
                <w:szCs w:val="18"/>
                <w:lang w:val="en-US" w:eastAsia="ja-JP"/>
              </w:rPr>
              <w:t>TsH238E</w:t>
            </w:r>
          </w:p>
          <w:p w14:paraId="64A3D088" w14:textId="77777777" w:rsidR="0001079A" w:rsidRPr="00B42AF5" w:rsidRDefault="0001079A" w:rsidP="002134BE">
            <w:pPr>
              <w:rPr>
                <w:rFonts w:eastAsia="MS Mincho"/>
                <w:sz w:val="2"/>
                <w:szCs w:val="2"/>
                <w:lang w:eastAsia="ja-JP"/>
              </w:rPr>
            </w:pPr>
          </w:p>
        </w:tc>
        <w:tc>
          <w:tcPr>
            <w:tcW w:w="3544" w:type="dxa"/>
            <w:tcBorders>
              <w:top w:val="single" w:sz="4" w:space="0" w:color="auto"/>
              <w:bottom w:val="single" w:sz="4" w:space="0" w:color="auto"/>
            </w:tcBorders>
          </w:tcPr>
          <w:p w14:paraId="7B83E1B8" w14:textId="77777777" w:rsidR="0001079A" w:rsidRPr="00FA7835" w:rsidRDefault="0001079A" w:rsidP="002134BE">
            <w:pPr>
              <w:rPr>
                <w:rFonts w:eastAsia="MS Mincho"/>
                <w:sz w:val="18"/>
                <w:szCs w:val="18"/>
                <w:lang w:val="en-GB" w:eastAsia="ja-JP"/>
              </w:rPr>
            </w:pPr>
            <w:r w:rsidRPr="00FA7835">
              <w:rPr>
                <w:rFonts w:eastAsia="MS Mincho"/>
                <w:sz w:val="18"/>
                <w:szCs w:val="18"/>
                <w:lang w:val="en-GB" w:eastAsia="ja-JP"/>
              </w:rPr>
              <w:t>Saparea manuala a gropilor pentru plantarea arborilor in sol neinghetat, adincime 0,4 - 0,7 m:- sol mediu</w:t>
            </w:r>
          </w:p>
          <w:p w14:paraId="0D775AC4" w14:textId="77777777" w:rsidR="0001079A" w:rsidRPr="00B42AF5" w:rsidRDefault="0001079A" w:rsidP="002134B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6E1BBB0" w14:textId="77777777" w:rsidR="0001079A" w:rsidRPr="00B42AF5" w:rsidRDefault="0001079A" w:rsidP="002134BE">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CEA2868" w14:textId="77777777" w:rsidR="0001079A" w:rsidRPr="00B42AF5" w:rsidRDefault="0001079A" w:rsidP="002134BE">
            <w:pPr>
              <w:jc w:val="center"/>
              <w:rPr>
                <w:rFonts w:eastAsia="MS Mincho"/>
                <w:sz w:val="18"/>
                <w:szCs w:val="18"/>
                <w:lang w:eastAsia="ja-JP"/>
              </w:rPr>
            </w:pPr>
          </w:p>
        </w:tc>
      </w:tr>
      <w:tr w:rsidR="0001079A" w:rsidRPr="00B42AF5" w14:paraId="1189E34F" w14:textId="77777777" w:rsidTr="00213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406B35" w14:textId="77777777" w:rsidR="0001079A" w:rsidRPr="00B42AF5" w:rsidRDefault="0001079A" w:rsidP="002134BE">
            <w:pPr>
              <w:rPr>
                <w:rFonts w:eastAsia="MS Mincho"/>
                <w:sz w:val="16"/>
                <w:szCs w:val="16"/>
                <w:lang w:eastAsia="ja-JP"/>
              </w:rPr>
            </w:pPr>
          </w:p>
        </w:tc>
        <w:tc>
          <w:tcPr>
            <w:tcW w:w="1418" w:type="dxa"/>
            <w:tcBorders>
              <w:top w:val="single" w:sz="4" w:space="0" w:color="auto"/>
              <w:bottom w:val="single" w:sz="4" w:space="0" w:color="auto"/>
            </w:tcBorders>
          </w:tcPr>
          <w:p w14:paraId="355D8A8D"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609902D6"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690EADBF"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32C68B4" w14:textId="77777777" w:rsidR="0001079A" w:rsidRPr="00B42AF5" w:rsidRDefault="0001079A" w:rsidP="002134BE">
            <w:pPr>
              <w:rPr>
                <w:rFonts w:eastAsia="MS Mincho"/>
                <w:sz w:val="16"/>
                <w:szCs w:val="16"/>
                <w:lang w:val="en-US" w:eastAsia="ja-JP"/>
              </w:rPr>
            </w:pPr>
            <w:r w:rsidRPr="00B42AF5">
              <w:rPr>
                <w:rFonts w:eastAsia="MS Mincho"/>
                <w:sz w:val="16"/>
                <w:szCs w:val="16"/>
                <w:lang w:val="en-US" w:eastAsia="ja-JP"/>
              </w:rPr>
              <w:t>1,0700</w:t>
            </w:r>
          </w:p>
        </w:tc>
      </w:tr>
      <w:tr w:rsidR="0001079A" w:rsidRPr="00B42AF5" w14:paraId="0D8B47F1" w14:textId="77777777" w:rsidTr="00213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1E1FC87" w14:textId="77777777" w:rsidR="0001079A" w:rsidRPr="00B42AF5" w:rsidRDefault="0001079A" w:rsidP="002134BE">
            <w:pPr>
              <w:rPr>
                <w:rFonts w:eastAsia="MS Mincho"/>
                <w:sz w:val="16"/>
                <w:szCs w:val="16"/>
                <w:lang w:eastAsia="ja-JP"/>
              </w:rPr>
            </w:pPr>
          </w:p>
        </w:tc>
        <w:tc>
          <w:tcPr>
            <w:tcW w:w="1418" w:type="dxa"/>
            <w:tcBorders>
              <w:top w:val="single" w:sz="4" w:space="0" w:color="auto"/>
              <w:bottom w:val="single" w:sz="4" w:space="0" w:color="auto"/>
            </w:tcBorders>
          </w:tcPr>
          <w:p w14:paraId="05A1B50B" w14:textId="77777777" w:rsidR="0001079A" w:rsidRPr="00B42AF5" w:rsidRDefault="0001079A" w:rsidP="002134BE">
            <w:pPr>
              <w:rPr>
                <w:rFonts w:eastAsia="MS Mincho"/>
                <w:sz w:val="16"/>
                <w:szCs w:val="16"/>
                <w:lang w:eastAsia="ja-JP"/>
              </w:rPr>
            </w:pPr>
          </w:p>
        </w:tc>
        <w:tc>
          <w:tcPr>
            <w:tcW w:w="3544" w:type="dxa"/>
            <w:tcBorders>
              <w:top w:val="single" w:sz="4" w:space="0" w:color="auto"/>
              <w:bottom w:val="single" w:sz="4" w:space="0" w:color="auto"/>
            </w:tcBorders>
          </w:tcPr>
          <w:p w14:paraId="27AB0CFD" w14:textId="77777777" w:rsidR="0001079A" w:rsidRPr="00B42AF5" w:rsidRDefault="0001079A" w:rsidP="002134BE">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681DFCE8"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17C368F" w14:textId="77777777" w:rsidR="0001079A" w:rsidRPr="00B42AF5" w:rsidRDefault="0001079A" w:rsidP="002134BE">
            <w:pPr>
              <w:rPr>
                <w:rFonts w:eastAsia="MS Mincho"/>
                <w:sz w:val="16"/>
                <w:szCs w:val="16"/>
                <w:lang w:eastAsia="ja-JP"/>
              </w:rPr>
            </w:pPr>
          </w:p>
        </w:tc>
      </w:tr>
      <w:tr w:rsidR="0001079A" w:rsidRPr="00B42AF5" w14:paraId="0EE394FE" w14:textId="77777777" w:rsidTr="000107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53B222" w14:textId="77777777" w:rsidR="0001079A" w:rsidRPr="00B42AF5" w:rsidRDefault="0001079A" w:rsidP="002134BE">
            <w:pPr>
              <w:rPr>
                <w:rFonts w:eastAsia="MS Mincho"/>
                <w:sz w:val="18"/>
                <w:szCs w:val="18"/>
                <w:lang w:eastAsia="ja-JP"/>
              </w:rPr>
            </w:pPr>
            <w:r w:rsidRPr="00B42AF5">
              <w:rPr>
                <w:rFonts w:eastAsia="MS Mincho"/>
                <w:sz w:val="18"/>
                <w:szCs w:val="18"/>
                <w:lang w:eastAsia="ja-JP"/>
              </w:rPr>
              <w:t>2</w:t>
            </w:r>
          </w:p>
        </w:tc>
        <w:tc>
          <w:tcPr>
            <w:tcW w:w="1418" w:type="dxa"/>
            <w:tcBorders>
              <w:top w:val="single" w:sz="4" w:space="0" w:color="auto"/>
              <w:bottom w:val="single" w:sz="4" w:space="0" w:color="auto"/>
            </w:tcBorders>
          </w:tcPr>
          <w:p w14:paraId="2CE58411" w14:textId="77777777" w:rsidR="0001079A" w:rsidRPr="00B42AF5" w:rsidRDefault="0001079A" w:rsidP="002134BE">
            <w:pPr>
              <w:rPr>
                <w:rFonts w:eastAsia="MS Mincho"/>
                <w:sz w:val="18"/>
                <w:szCs w:val="18"/>
                <w:lang w:val="en-US" w:eastAsia="ja-JP"/>
              </w:rPr>
            </w:pPr>
            <w:r w:rsidRPr="00B42AF5">
              <w:rPr>
                <w:rFonts w:eastAsia="MS Mincho"/>
                <w:sz w:val="18"/>
                <w:szCs w:val="18"/>
                <w:lang w:val="en-US" w:eastAsia="ja-JP"/>
              </w:rPr>
              <w:t>TsH92B</w:t>
            </w:r>
          </w:p>
          <w:p w14:paraId="7C083F1D" w14:textId="77777777" w:rsidR="0001079A" w:rsidRPr="00B42AF5" w:rsidRDefault="0001079A" w:rsidP="002134BE">
            <w:pPr>
              <w:rPr>
                <w:rFonts w:eastAsia="MS Mincho"/>
                <w:sz w:val="2"/>
                <w:szCs w:val="2"/>
                <w:lang w:eastAsia="ja-JP"/>
              </w:rPr>
            </w:pPr>
          </w:p>
        </w:tc>
        <w:tc>
          <w:tcPr>
            <w:tcW w:w="3544" w:type="dxa"/>
            <w:tcBorders>
              <w:top w:val="single" w:sz="4" w:space="0" w:color="auto"/>
              <w:bottom w:val="single" w:sz="4" w:space="0" w:color="auto"/>
            </w:tcBorders>
          </w:tcPr>
          <w:p w14:paraId="636A2B8D" w14:textId="77777777" w:rsidR="0001079A" w:rsidRPr="00FA7835" w:rsidRDefault="0001079A" w:rsidP="002134BE">
            <w:pPr>
              <w:rPr>
                <w:rFonts w:eastAsia="MS Mincho"/>
                <w:sz w:val="18"/>
                <w:szCs w:val="18"/>
                <w:lang w:val="en-GB" w:eastAsia="ja-JP"/>
              </w:rPr>
            </w:pPr>
            <w:r w:rsidRPr="00FA7835">
              <w:rPr>
                <w:rFonts w:eastAsia="MS Mincho"/>
                <w:sz w:val="18"/>
                <w:szCs w:val="18"/>
                <w:lang w:val="en-GB" w:eastAsia="ja-JP"/>
              </w:rPr>
              <w:t>Incarcarea in auto sol (pamint) cu bolovani, cu pietre</w:t>
            </w:r>
          </w:p>
          <w:p w14:paraId="7B15AF57" w14:textId="77777777" w:rsidR="0001079A" w:rsidRPr="00B42AF5" w:rsidRDefault="0001079A" w:rsidP="002134B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9F484C2" w14:textId="77777777" w:rsidR="0001079A" w:rsidRPr="00B42AF5" w:rsidRDefault="0001079A" w:rsidP="002134BE">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0495CC8A" w14:textId="77777777" w:rsidR="0001079A" w:rsidRPr="00B42AF5" w:rsidRDefault="0001079A" w:rsidP="002134BE">
            <w:pPr>
              <w:jc w:val="center"/>
              <w:rPr>
                <w:rFonts w:eastAsia="MS Mincho"/>
                <w:sz w:val="18"/>
                <w:szCs w:val="18"/>
                <w:lang w:eastAsia="ja-JP"/>
              </w:rPr>
            </w:pPr>
          </w:p>
        </w:tc>
      </w:tr>
      <w:tr w:rsidR="0001079A" w:rsidRPr="00B42AF5" w14:paraId="6A5E50C6" w14:textId="77777777" w:rsidTr="00213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D793D0" w14:textId="77777777" w:rsidR="0001079A" w:rsidRPr="00B42AF5" w:rsidRDefault="0001079A" w:rsidP="002134BE">
            <w:pPr>
              <w:rPr>
                <w:rFonts w:eastAsia="MS Mincho"/>
                <w:sz w:val="16"/>
                <w:szCs w:val="16"/>
                <w:lang w:eastAsia="ja-JP"/>
              </w:rPr>
            </w:pPr>
          </w:p>
        </w:tc>
        <w:tc>
          <w:tcPr>
            <w:tcW w:w="1418" w:type="dxa"/>
            <w:tcBorders>
              <w:top w:val="single" w:sz="4" w:space="0" w:color="auto"/>
              <w:bottom w:val="single" w:sz="4" w:space="0" w:color="auto"/>
            </w:tcBorders>
          </w:tcPr>
          <w:p w14:paraId="284E6D9A"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63CF7B05"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29AF52FF"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60FD4DB" w14:textId="77777777" w:rsidR="0001079A" w:rsidRPr="00B42AF5" w:rsidRDefault="0001079A" w:rsidP="002134BE">
            <w:pPr>
              <w:rPr>
                <w:rFonts w:eastAsia="MS Mincho"/>
                <w:sz w:val="16"/>
                <w:szCs w:val="16"/>
                <w:lang w:val="en-US" w:eastAsia="ja-JP"/>
              </w:rPr>
            </w:pPr>
            <w:r w:rsidRPr="00B42AF5">
              <w:rPr>
                <w:rFonts w:eastAsia="MS Mincho"/>
                <w:sz w:val="16"/>
                <w:szCs w:val="16"/>
                <w:lang w:val="en-US" w:eastAsia="ja-JP"/>
              </w:rPr>
              <w:t>1,1100</w:t>
            </w:r>
          </w:p>
        </w:tc>
      </w:tr>
      <w:tr w:rsidR="0001079A" w:rsidRPr="00B42AF5" w14:paraId="1F422210" w14:textId="77777777" w:rsidTr="00213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F4DA9A0" w14:textId="77777777" w:rsidR="0001079A" w:rsidRPr="00B42AF5" w:rsidRDefault="0001079A" w:rsidP="002134BE">
            <w:pPr>
              <w:rPr>
                <w:rFonts w:eastAsia="MS Mincho"/>
                <w:sz w:val="16"/>
                <w:szCs w:val="16"/>
                <w:lang w:eastAsia="ja-JP"/>
              </w:rPr>
            </w:pPr>
          </w:p>
        </w:tc>
        <w:tc>
          <w:tcPr>
            <w:tcW w:w="1418" w:type="dxa"/>
            <w:tcBorders>
              <w:top w:val="single" w:sz="4" w:space="0" w:color="auto"/>
              <w:bottom w:val="single" w:sz="4" w:space="0" w:color="auto"/>
            </w:tcBorders>
          </w:tcPr>
          <w:p w14:paraId="217135F8" w14:textId="77777777" w:rsidR="0001079A" w:rsidRPr="00B42AF5" w:rsidRDefault="0001079A" w:rsidP="002134BE">
            <w:pPr>
              <w:rPr>
                <w:rFonts w:eastAsia="MS Mincho"/>
                <w:sz w:val="16"/>
                <w:szCs w:val="16"/>
                <w:lang w:eastAsia="ja-JP"/>
              </w:rPr>
            </w:pPr>
          </w:p>
        </w:tc>
        <w:tc>
          <w:tcPr>
            <w:tcW w:w="3544" w:type="dxa"/>
            <w:tcBorders>
              <w:top w:val="single" w:sz="4" w:space="0" w:color="auto"/>
              <w:bottom w:val="single" w:sz="4" w:space="0" w:color="auto"/>
            </w:tcBorders>
          </w:tcPr>
          <w:p w14:paraId="0F303294" w14:textId="77777777" w:rsidR="0001079A" w:rsidRPr="00B42AF5" w:rsidRDefault="0001079A" w:rsidP="002134BE">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4711162E"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58CC850" w14:textId="77777777" w:rsidR="0001079A" w:rsidRPr="00B42AF5" w:rsidRDefault="0001079A" w:rsidP="002134BE">
            <w:pPr>
              <w:rPr>
                <w:rFonts w:eastAsia="MS Mincho"/>
                <w:sz w:val="16"/>
                <w:szCs w:val="16"/>
                <w:lang w:eastAsia="ja-JP"/>
              </w:rPr>
            </w:pPr>
          </w:p>
        </w:tc>
      </w:tr>
      <w:tr w:rsidR="0001079A" w:rsidRPr="00B42AF5" w14:paraId="5EC69F9D" w14:textId="77777777" w:rsidTr="000107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2177A2" w14:textId="77777777" w:rsidR="0001079A" w:rsidRPr="00B42AF5" w:rsidRDefault="0001079A" w:rsidP="002134BE">
            <w:pPr>
              <w:rPr>
                <w:rFonts w:eastAsia="MS Mincho"/>
                <w:sz w:val="18"/>
                <w:szCs w:val="18"/>
                <w:lang w:eastAsia="ja-JP"/>
              </w:rPr>
            </w:pPr>
            <w:r w:rsidRPr="00B42AF5">
              <w:rPr>
                <w:rFonts w:eastAsia="MS Mincho"/>
                <w:sz w:val="18"/>
                <w:szCs w:val="18"/>
                <w:lang w:eastAsia="ja-JP"/>
              </w:rPr>
              <w:t>3</w:t>
            </w:r>
          </w:p>
        </w:tc>
        <w:tc>
          <w:tcPr>
            <w:tcW w:w="1418" w:type="dxa"/>
            <w:tcBorders>
              <w:top w:val="single" w:sz="4" w:space="0" w:color="auto"/>
              <w:bottom w:val="single" w:sz="4" w:space="0" w:color="auto"/>
            </w:tcBorders>
          </w:tcPr>
          <w:p w14:paraId="69F7680D" w14:textId="77777777" w:rsidR="0001079A" w:rsidRPr="00B42AF5" w:rsidRDefault="0001079A" w:rsidP="002134BE">
            <w:pPr>
              <w:rPr>
                <w:rFonts w:eastAsia="MS Mincho"/>
                <w:sz w:val="18"/>
                <w:szCs w:val="18"/>
                <w:lang w:val="en-US" w:eastAsia="ja-JP"/>
              </w:rPr>
            </w:pPr>
            <w:r w:rsidRPr="00B42AF5">
              <w:rPr>
                <w:rFonts w:eastAsia="MS Mincho"/>
                <w:sz w:val="18"/>
                <w:szCs w:val="18"/>
                <w:lang w:val="en-US" w:eastAsia="ja-JP"/>
              </w:rPr>
              <w:t>TsI50B5</w:t>
            </w:r>
          </w:p>
          <w:p w14:paraId="535FB1A2" w14:textId="77777777" w:rsidR="0001079A" w:rsidRPr="00B42AF5" w:rsidRDefault="0001079A" w:rsidP="002134BE">
            <w:pPr>
              <w:rPr>
                <w:rFonts w:eastAsia="MS Mincho"/>
                <w:sz w:val="2"/>
                <w:szCs w:val="2"/>
                <w:lang w:eastAsia="ja-JP"/>
              </w:rPr>
            </w:pPr>
          </w:p>
        </w:tc>
        <w:tc>
          <w:tcPr>
            <w:tcW w:w="3544" w:type="dxa"/>
            <w:tcBorders>
              <w:top w:val="single" w:sz="4" w:space="0" w:color="auto"/>
              <w:bottom w:val="single" w:sz="4" w:space="0" w:color="auto"/>
            </w:tcBorders>
          </w:tcPr>
          <w:p w14:paraId="192E77CF" w14:textId="77777777" w:rsidR="0001079A" w:rsidRPr="00FA7835" w:rsidRDefault="0001079A" w:rsidP="002134BE">
            <w:pPr>
              <w:rPr>
                <w:rFonts w:eastAsia="MS Mincho"/>
                <w:sz w:val="18"/>
                <w:szCs w:val="18"/>
                <w:lang w:val="en-GB" w:eastAsia="ja-JP"/>
              </w:rPr>
            </w:pPr>
            <w:r w:rsidRPr="00FA7835">
              <w:rPr>
                <w:rFonts w:eastAsia="MS Mincho"/>
                <w:sz w:val="18"/>
                <w:szCs w:val="18"/>
                <w:lang w:val="en-GB" w:eastAsia="ja-JP"/>
              </w:rPr>
              <w:t>Transportarea pamintului cu autobasculanta de 5 t la distanta  de 15 km (materiale decapate)</w:t>
            </w:r>
          </w:p>
          <w:p w14:paraId="26B6FF84" w14:textId="77777777" w:rsidR="0001079A" w:rsidRPr="00B42AF5" w:rsidRDefault="0001079A" w:rsidP="002134B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5753116" w14:textId="77777777" w:rsidR="0001079A" w:rsidRPr="00B42AF5" w:rsidRDefault="0001079A" w:rsidP="002134BE">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0BE8F36F" w14:textId="77777777" w:rsidR="0001079A" w:rsidRPr="00B42AF5" w:rsidRDefault="0001079A" w:rsidP="002134BE">
            <w:pPr>
              <w:jc w:val="center"/>
              <w:rPr>
                <w:rFonts w:eastAsia="MS Mincho"/>
                <w:sz w:val="18"/>
                <w:szCs w:val="18"/>
                <w:lang w:eastAsia="ja-JP"/>
              </w:rPr>
            </w:pPr>
          </w:p>
        </w:tc>
      </w:tr>
      <w:tr w:rsidR="0001079A" w:rsidRPr="00B42AF5" w14:paraId="69CABDF6" w14:textId="77777777" w:rsidTr="00213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E6369C" w14:textId="77777777" w:rsidR="0001079A" w:rsidRPr="00B42AF5" w:rsidRDefault="0001079A" w:rsidP="002134BE">
            <w:pPr>
              <w:rPr>
                <w:rFonts w:eastAsia="MS Mincho"/>
                <w:sz w:val="16"/>
                <w:szCs w:val="16"/>
                <w:lang w:val="en-US" w:eastAsia="ja-JP"/>
              </w:rPr>
            </w:pPr>
          </w:p>
        </w:tc>
        <w:tc>
          <w:tcPr>
            <w:tcW w:w="1418" w:type="dxa"/>
            <w:tcBorders>
              <w:top w:val="single" w:sz="4" w:space="0" w:color="auto"/>
              <w:bottom w:val="single" w:sz="4" w:space="0" w:color="auto"/>
            </w:tcBorders>
          </w:tcPr>
          <w:p w14:paraId="0EC9B9B8"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3410540000006</w:t>
            </w:r>
          </w:p>
        </w:tc>
        <w:tc>
          <w:tcPr>
            <w:tcW w:w="3544" w:type="dxa"/>
            <w:tcBorders>
              <w:top w:val="single" w:sz="4" w:space="0" w:color="auto"/>
              <w:bottom w:val="single" w:sz="4" w:space="0" w:color="auto"/>
            </w:tcBorders>
          </w:tcPr>
          <w:p w14:paraId="6BE6806A"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Autobasculanta-5t</w:t>
            </w:r>
          </w:p>
        </w:tc>
        <w:tc>
          <w:tcPr>
            <w:tcW w:w="1134" w:type="dxa"/>
            <w:tcBorders>
              <w:top w:val="single" w:sz="4" w:space="0" w:color="auto"/>
              <w:bottom w:val="single" w:sz="4" w:space="0" w:color="auto"/>
            </w:tcBorders>
          </w:tcPr>
          <w:p w14:paraId="04D941AC"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DB90AF9" w14:textId="77777777" w:rsidR="0001079A" w:rsidRPr="00B42AF5" w:rsidRDefault="0001079A" w:rsidP="002134BE">
            <w:pPr>
              <w:rPr>
                <w:rFonts w:eastAsia="MS Mincho"/>
                <w:sz w:val="16"/>
                <w:szCs w:val="16"/>
                <w:lang w:val="en-US" w:eastAsia="ja-JP"/>
              </w:rPr>
            </w:pPr>
            <w:r w:rsidRPr="00B42AF5">
              <w:rPr>
                <w:rFonts w:eastAsia="MS Mincho"/>
                <w:sz w:val="16"/>
                <w:szCs w:val="16"/>
                <w:lang w:val="en-US" w:eastAsia="ja-JP"/>
              </w:rPr>
              <w:t>0,2580</w:t>
            </w:r>
          </w:p>
        </w:tc>
      </w:tr>
      <w:tr w:rsidR="0001079A" w:rsidRPr="00B42AF5" w14:paraId="67113424" w14:textId="77777777" w:rsidTr="00213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1E66C7F" w14:textId="77777777" w:rsidR="0001079A" w:rsidRPr="00B42AF5" w:rsidRDefault="0001079A" w:rsidP="002134BE">
            <w:pPr>
              <w:rPr>
                <w:rFonts w:eastAsia="MS Mincho"/>
                <w:sz w:val="16"/>
                <w:szCs w:val="16"/>
                <w:lang w:eastAsia="ja-JP"/>
              </w:rPr>
            </w:pPr>
          </w:p>
        </w:tc>
        <w:tc>
          <w:tcPr>
            <w:tcW w:w="1418" w:type="dxa"/>
            <w:tcBorders>
              <w:top w:val="single" w:sz="4" w:space="0" w:color="auto"/>
              <w:bottom w:val="single" w:sz="4" w:space="0" w:color="auto"/>
            </w:tcBorders>
          </w:tcPr>
          <w:p w14:paraId="1FDD0DB8" w14:textId="77777777" w:rsidR="0001079A" w:rsidRPr="00B42AF5" w:rsidRDefault="0001079A" w:rsidP="002134BE">
            <w:pPr>
              <w:rPr>
                <w:rFonts w:eastAsia="MS Mincho"/>
                <w:sz w:val="16"/>
                <w:szCs w:val="16"/>
                <w:lang w:eastAsia="ja-JP"/>
              </w:rPr>
            </w:pPr>
          </w:p>
        </w:tc>
        <w:tc>
          <w:tcPr>
            <w:tcW w:w="3544" w:type="dxa"/>
            <w:tcBorders>
              <w:top w:val="single" w:sz="4" w:space="0" w:color="auto"/>
              <w:bottom w:val="single" w:sz="4" w:space="0" w:color="auto"/>
            </w:tcBorders>
          </w:tcPr>
          <w:p w14:paraId="7E640D8D" w14:textId="77777777" w:rsidR="0001079A" w:rsidRPr="00B42AF5" w:rsidRDefault="0001079A" w:rsidP="002134BE">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5F68E5E3"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648257B" w14:textId="77777777" w:rsidR="0001079A" w:rsidRPr="00B42AF5" w:rsidRDefault="0001079A" w:rsidP="002134BE">
            <w:pPr>
              <w:rPr>
                <w:rFonts w:eastAsia="MS Mincho"/>
                <w:sz w:val="16"/>
                <w:szCs w:val="16"/>
                <w:lang w:eastAsia="ja-JP"/>
              </w:rPr>
            </w:pPr>
          </w:p>
        </w:tc>
      </w:tr>
      <w:tr w:rsidR="0001079A" w:rsidRPr="00B42AF5" w14:paraId="77CF1D01" w14:textId="77777777" w:rsidTr="000107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0A349A" w14:textId="77777777" w:rsidR="0001079A" w:rsidRPr="00B42AF5" w:rsidRDefault="0001079A" w:rsidP="002134BE">
            <w:pPr>
              <w:rPr>
                <w:rFonts w:eastAsia="MS Mincho"/>
                <w:sz w:val="18"/>
                <w:szCs w:val="18"/>
                <w:lang w:eastAsia="ja-JP"/>
              </w:rPr>
            </w:pPr>
            <w:r w:rsidRPr="00B42AF5">
              <w:rPr>
                <w:rFonts w:eastAsia="MS Mincho"/>
                <w:sz w:val="18"/>
                <w:szCs w:val="18"/>
                <w:lang w:eastAsia="ja-JP"/>
              </w:rPr>
              <w:t>4</w:t>
            </w:r>
          </w:p>
        </w:tc>
        <w:tc>
          <w:tcPr>
            <w:tcW w:w="1418" w:type="dxa"/>
            <w:tcBorders>
              <w:top w:val="single" w:sz="4" w:space="0" w:color="auto"/>
              <w:bottom w:val="single" w:sz="4" w:space="0" w:color="auto"/>
            </w:tcBorders>
          </w:tcPr>
          <w:p w14:paraId="1490C486" w14:textId="77777777" w:rsidR="0001079A" w:rsidRPr="00B42AF5" w:rsidRDefault="0001079A" w:rsidP="002134BE">
            <w:pPr>
              <w:rPr>
                <w:rFonts w:eastAsia="MS Mincho"/>
                <w:sz w:val="18"/>
                <w:szCs w:val="18"/>
                <w:lang w:val="en-US" w:eastAsia="ja-JP"/>
              </w:rPr>
            </w:pPr>
            <w:r w:rsidRPr="00B42AF5">
              <w:rPr>
                <w:rFonts w:eastAsia="MS Mincho"/>
                <w:sz w:val="18"/>
                <w:szCs w:val="18"/>
                <w:lang w:val="en-US" w:eastAsia="ja-JP"/>
              </w:rPr>
              <w:t>TsH226B</w:t>
            </w:r>
          </w:p>
          <w:p w14:paraId="10D01496" w14:textId="77777777" w:rsidR="0001079A" w:rsidRPr="00B42AF5" w:rsidRDefault="0001079A" w:rsidP="002134BE">
            <w:pPr>
              <w:rPr>
                <w:rFonts w:eastAsia="MS Mincho"/>
                <w:sz w:val="2"/>
                <w:szCs w:val="2"/>
                <w:lang w:eastAsia="ja-JP"/>
              </w:rPr>
            </w:pPr>
          </w:p>
        </w:tc>
        <w:tc>
          <w:tcPr>
            <w:tcW w:w="3544" w:type="dxa"/>
            <w:tcBorders>
              <w:top w:val="single" w:sz="4" w:space="0" w:color="auto"/>
              <w:bottom w:val="single" w:sz="4" w:space="0" w:color="auto"/>
            </w:tcBorders>
          </w:tcPr>
          <w:p w14:paraId="19B2720C" w14:textId="77777777" w:rsidR="0001079A" w:rsidRPr="00FA7835" w:rsidRDefault="0001079A" w:rsidP="002134BE">
            <w:pPr>
              <w:rPr>
                <w:rFonts w:eastAsia="MS Mincho"/>
                <w:sz w:val="18"/>
                <w:szCs w:val="18"/>
                <w:lang w:val="en-GB" w:eastAsia="ja-JP"/>
              </w:rPr>
            </w:pPr>
            <w:r w:rsidRPr="00FA7835">
              <w:rPr>
                <w:rFonts w:eastAsia="MS Mincho"/>
                <w:sz w:val="18"/>
                <w:szCs w:val="18"/>
                <w:lang w:val="en-GB" w:eastAsia="ja-JP"/>
              </w:rPr>
              <w:t>Incarcarea sau descarcarea materialului saditor - arbori cu balot, lungime 4-5 m</w:t>
            </w:r>
          </w:p>
          <w:p w14:paraId="6DCDE8A2" w14:textId="77777777" w:rsidR="0001079A" w:rsidRPr="00B42AF5" w:rsidRDefault="0001079A" w:rsidP="002134B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F628A7D" w14:textId="77777777" w:rsidR="0001079A" w:rsidRPr="00B42AF5" w:rsidRDefault="0001079A" w:rsidP="002134BE">
            <w:pPr>
              <w:jc w:val="center"/>
              <w:rPr>
                <w:rFonts w:eastAsia="MS Mincho"/>
                <w:sz w:val="18"/>
                <w:szCs w:val="18"/>
                <w:lang w:eastAsia="ja-JP"/>
              </w:rPr>
            </w:pPr>
            <w:r w:rsidRPr="00B42AF5">
              <w:rPr>
                <w:rFonts w:eastAsia="MS Mincho"/>
                <w:sz w:val="18"/>
                <w:szCs w:val="18"/>
                <w:lang w:eastAsia="ja-JP"/>
              </w:rPr>
              <w:t>100 buc</w:t>
            </w:r>
          </w:p>
        </w:tc>
        <w:tc>
          <w:tcPr>
            <w:tcW w:w="1134" w:type="dxa"/>
            <w:tcBorders>
              <w:top w:val="single" w:sz="4" w:space="0" w:color="auto"/>
              <w:bottom w:val="single" w:sz="4" w:space="0" w:color="auto"/>
            </w:tcBorders>
            <w:vAlign w:val="center"/>
          </w:tcPr>
          <w:p w14:paraId="526785CC" w14:textId="77777777" w:rsidR="0001079A" w:rsidRPr="00B42AF5" w:rsidRDefault="0001079A" w:rsidP="002134BE">
            <w:pPr>
              <w:jc w:val="center"/>
              <w:rPr>
                <w:rFonts w:eastAsia="MS Mincho"/>
                <w:sz w:val="18"/>
                <w:szCs w:val="18"/>
                <w:lang w:eastAsia="ja-JP"/>
              </w:rPr>
            </w:pPr>
          </w:p>
        </w:tc>
      </w:tr>
      <w:tr w:rsidR="0001079A" w:rsidRPr="00B42AF5" w14:paraId="4F7FAC7E" w14:textId="77777777" w:rsidTr="00213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989E8E" w14:textId="77777777" w:rsidR="0001079A" w:rsidRPr="00B42AF5" w:rsidRDefault="0001079A" w:rsidP="002134BE">
            <w:pPr>
              <w:rPr>
                <w:rFonts w:eastAsia="MS Mincho"/>
                <w:sz w:val="16"/>
                <w:szCs w:val="16"/>
                <w:lang w:eastAsia="ja-JP"/>
              </w:rPr>
            </w:pPr>
          </w:p>
        </w:tc>
        <w:tc>
          <w:tcPr>
            <w:tcW w:w="1418" w:type="dxa"/>
            <w:tcBorders>
              <w:top w:val="single" w:sz="4" w:space="0" w:color="auto"/>
              <w:bottom w:val="single" w:sz="4" w:space="0" w:color="auto"/>
            </w:tcBorders>
          </w:tcPr>
          <w:p w14:paraId="7D079CB4"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28138D8B"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1129D38F"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CA5C20F" w14:textId="77777777" w:rsidR="0001079A" w:rsidRPr="00B42AF5" w:rsidRDefault="0001079A" w:rsidP="002134BE">
            <w:pPr>
              <w:rPr>
                <w:rFonts w:eastAsia="MS Mincho"/>
                <w:sz w:val="16"/>
                <w:szCs w:val="16"/>
                <w:lang w:val="en-US" w:eastAsia="ja-JP"/>
              </w:rPr>
            </w:pPr>
            <w:r w:rsidRPr="00B42AF5">
              <w:rPr>
                <w:rFonts w:eastAsia="MS Mincho"/>
                <w:sz w:val="16"/>
                <w:szCs w:val="16"/>
                <w:lang w:val="en-US" w:eastAsia="ja-JP"/>
              </w:rPr>
              <w:t>1,2000</w:t>
            </w:r>
          </w:p>
        </w:tc>
      </w:tr>
      <w:tr w:rsidR="0001079A" w:rsidRPr="00B42AF5" w14:paraId="016ED4CA" w14:textId="77777777" w:rsidTr="00213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0094852" w14:textId="77777777" w:rsidR="0001079A" w:rsidRPr="00B42AF5" w:rsidRDefault="0001079A" w:rsidP="002134BE">
            <w:pPr>
              <w:rPr>
                <w:rFonts w:eastAsia="MS Mincho"/>
                <w:sz w:val="16"/>
                <w:szCs w:val="16"/>
                <w:lang w:eastAsia="ja-JP"/>
              </w:rPr>
            </w:pPr>
          </w:p>
        </w:tc>
        <w:tc>
          <w:tcPr>
            <w:tcW w:w="1418" w:type="dxa"/>
            <w:tcBorders>
              <w:top w:val="single" w:sz="4" w:space="0" w:color="auto"/>
              <w:bottom w:val="single" w:sz="4" w:space="0" w:color="auto"/>
            </w:tcBorders>
          </w:tcPr>
          <w:p w14:paraId="2F2856DE" w14:textId="77777777" w:rsidR="0001079A" w:rsidRPr="00B42AF5" w:rsidRDefault="0001079A" w:rsidP="002134BE">
            <w:pPr>
              <w:rPr>
                <w:rFonts w:eastAsia="MS Mincho"/>
                <w:sz w:val="16"/>
                <w:szCs w:val="16"/>
                <w:lang w:eastAsia="ja-JP"/>
              </w:rPr>
            </w:pPr>
          </w:p>
        </w:tc>
        <w:tc>
          <w:tcPr>
            <w:tcW w:w="3544" w:type="dxa"/>
            <w:tcBorders>
              <w:top w:val="single" w:sz="4" w:space="0" w:color="auto"/>
              <w:bottom w:val="single" w:sz="4" w:space="0" w:color="auto"/>
            </w:tcBorders>
          </w:tcPr>
          <w:p w14:paraId="39995DD6" w14:textId="77777777" w:rsidR="0001079A" w:rsidRPr="00B42AF5" w:rsidRDefault="0001079A" w:rsidP="002134BE">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4BB1B6C1"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BBCE60C" w14:textId="77777777" w:rsidR="0001079A" w:rsidRPr="00B42AF5" w:rsidRDefault="0001079A" w:rsidP="002134BE">
            <w:pPr>
              <w:rPr>
                <w:rFonts w:eastAsia="MS Mincho"/>
                <w:sz w:val="16"/>
                <w:szCs w:val="16"/>
                <w:lang w:eastAsia="ja-JP"/>
              </w:rPr>
            </w:pPr>
          </w:p>
        </w:tc>
      </w:tr>
      <w:tr w:rsidR="0001079A" w:rsidRPr="00B42AF5" w14:paraId="23FB2013" w14:textId="77777777" w:rsidTr="000107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E5F704" w14:textId="77777777" w:rsidR="0001079A" w:rsidRPr="00B42AF5" w:rsidRDefault="0001079A" w:rsidP="002134BE">
            <w:pPr>
              <w:rPr>
                <w:rFonts w:eastAsia="MS Mincho"/>
                <w:sz w:val="18"/>
                <w:szCs w:val="18"/>
                <w:lang w:eastAsia="ja-JP"/>
              </w:rPr>
            </w:pPr>
            <w:r w:rsidRPr="00B42AF5">
              <w:rPr>
                <w:rFonts w:eastAsia="MS Mincho"/>
                <w:sz w:val="18"/>
                <w:szCs w:val="18"/>
                <w:lang w:eastAsia="ja-JP"/>
              </w:rPr>
              <w:t>5</w:t>
            </w:r>
          </w:p>
        </w:tc>
        <w:tc>
          <w:tcPr>
            <w:tcW w:w="1418" w:type="dxa"/>
            <w:tcBorders>
              <w:top w:val="single" w:sz="4" w:space="0" w:color="auto"/>
              <w:bottom w:val="single" w:sz="4" w:space="0" w:color="auto"/>
            </w:tcBorders>
          </w:tcPr>
          <w:p w14:paraId="78421FAE" w14:textId="77777777" w:rsidR="0001079A" w:rsidRPr="00B42AF5" w:rsidRDefault="0001079A" w:rsidP="002134BE">
            <w:pPr>
              <w:rPr>
                <w:rFonts w:eastAsia="MS Mincho"/>
                <w:sz w:val="18"/>
                <w:szCs w:val="18"/>
                <w:lang w:val="en-US" w:eastAsia="ja-JP"/>
              </w:rPr>
            </w:pPr>
            <w:r w:rsidRPr="00B42AF5">
              <w:rPr>
                <w:rFonts w:eastAsia="MS Mincho"/>
                <w:sz w:val="18"/>
                <w:szCs w:val="18"/>
                <w:lang w:val="en-US" w:eastAsia="ja-JP"/>
              </w:rPr>
              <w:t>TsH215A</w:t>
            </w:r>
          </w:p>
          <w:p w14:paraId="1BC649A4" w14:textId="77777777" w:rsidR="0001079A" w:rsidRPr="00B42AF5" w:rsidRDefault="0001079A" w:rsidP="002134BE">
            <w:pPr>
              <w:rPr>
                <w:rFonts w:eastAsia="MS Mincho"/>
                <w:sz w:val="2"/>
                <w:szCs w:val="2"/>
                <w:lang w:eastAsia="ja-JP"/>
              </w:rPr>
            </w:pPr>
          </w:p>
        </w:tc>
        <w:tc>
          <w:tcPr>
            <w:tcW w:w="3544" w:type="dxa"/>
            <w:tcBorders>
              <w:top w:val="single" w:sz="4" w:space="0" w:color="auto"/>
              <w:bottom w:val="single" w:sz="4" w:space="0" w:color="auto"/>
            </w:tcBorders>
          </w:tcPr>
          <w:p w14:paraId="2103D858" w14:textId="77777777" w:rsidR="0001079A" w:rsidRPr="00FA7835" w:rsidRDefault="0001079A" w:rsidP="002134BE">
            <w:pPr>
              <w:rPr>
                <w:rFonts w:eastAsia="MS Mincho"/>
                <w:sz w:val="18"/>
                <w:szCs w:val="18"/>
                <w:lang w:val="en-GB" w:eastAsia="ja-JP"/>
              </w:rPr>
            </w:pPr>
            <w:r w:rsidRPr="00FA7835">
              <w:rPr>
                <w:rFonts w:eastAsia="MS Mincho"/>
                <w:sz w:val="18"/>
                <w:szCs w:val="18"/>
                <w:lang w:val="en-GB" w:eastAsia="ja-JP"/>
              </w:rPr>
              <w:t>Distribuirea manuala pentru plantare a arborilor - foioase</w:t>
            </w:r>
          </w:p>
          <w:p w14:paraId="2B8F718D" w14:textId="77777777" w:rsidR="0001079A" w:rsidRPr="00B42AF5" w:rsidRDefault="0001079A" w:rsidP="002134B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903EFEF" w14:textId="77777777" w:rsidR="0001079A" w:rsidRPr="00B42AF5" w:rsidRDefault="0001079A" w:rsidP="002134BE">
            <w:pPr>
              <w:jc w:val="center"/>
              <w:rPr>
                <w:rFonts w:eastAsia="MS Mincho"/>
                <w:sz w:val="18"/>
                <w:szCs w:val="18"/>
                <w:lang w:eastAsia="ja-JP"/>
              </w:rPr>
            </w:pPr>
            <w:r w:rsidRPr="00B42AF5">
              <w:rPr>
                <w:rFonts w:eastAsia="MS Mincho"/>
                <w:sz w:val="18"/>
                <w:szCs w:val="18"/>
                <w:lang w:eastAsia="ja-JP"/>
              </w:rPr>
              <w:t>100 buc</w:t>
            </w:r>
          </w:p>
        </w:tc>
        <w:tc>
          <w:tcPr>
            <w:tcW w:w="1134" w:type="dxa"/>
            <w:tcBorders>
              <w:top w:val="single" w:sz="4" w:space="0" w:color="auto"/>
              <w:bottom w:val="single" w:sz="4" w:space="0" w:color="auto"/>
            </w:tcBorders>
            <w:vAlign w:val="center"/>
          </w:tcPr>
          <w:p w14:paraId="67188920" w14:textId="77777777" w:rsidR="0001079A" w:rsidRPr="00B42AF5" w:rsidRDefault="0001079A" w:rsidP="002134BE">
            <w:pPr>
              <w:jc w:val="center"/>
              <w:rPr>
                <w:rFonts w:eastAsia="MS Mincho"/>
                <w:sz w:val="18"/>
                <w:szCs w:val="18"/>
                <w:lang w:eastAsia="ja-JP"/>
              </w:rPr>
            </w:pPr>
          </w:p>
        </w:tc>
      </w:tr>
      <w:tr w:rsidR="0001079A" w:rsidRPr="00B42AF5" w14:paraId="2C27B667" w14:textId="77777777" w:rsidTr="00213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0A457A" w14:textId="77777777" w:rsidR="0001079A" w:rsidRPr="00B42AF5" w:rsidRDefault="0001079A" w:rsidP="002134BE">
            <w:pPr>
              <w:rPr>
                <w:rFonts w:eastAsia="MS Mincho"/>
                <w:sz w:val="16"/>
                <w:szCs w:val="16"/>
                <w:lang w:eastAsia="ja-JP"/>
              </w:rPr>
            </w:pPr>
          </w:p>
        </w:tc>
        <w:tc>
          <w:tcPr>
            <w:tcW w:w="1418" w:type="dxa"/>
            <w:tcBorders>
              <w:top w:val="single" w:sz="4" w:space="0" w:color="auto"/>
              <w:bottom w:val="single" w:sz="4" w:space="0" w:color="auto"/>
            </w:tcBorders>
          </w:tcPr>
          <w:p w14:paraId="49184B96"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4418937B"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7DDEB54A"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3DDCF64" w14:textId="77777777" w:rsidR="0001079A" w:rsidRPr="00B42AF5" w:rsidRDefault="0001079A" w:rsidP="002134BE">
            <w:pPr>
              <w:rPr>
                <w:rFonts w:eastAsia="MS Mincho"/>
                <w:sz w:val="16"/>
                <w:szCs w:val="16"/>
                <w:lang w:val="en-US" w:eastAsia="ja-JP"/>
              </w:rPr>
            </w:pPr>
            <w:r w:rsidRPr="00B42AF5">
              <w:rPr>
                <w:rFonts w:eastAsia="MS Mincho"/>
                <w:sz w:val="16"/>
                <w:szCs w:val="16"/>
                <w:lang w:val="en-US" w:eastAsia="ja-JP"/>
              </w:rPr>
              <w:t>1,4100</w:t>
            </w:r>
          </w:p>
        </w:tc>
      </w:tr>
      <w:tr w:rsidR="0001079A" w:rsidRPr="00B42AF5" w14:paraId="217920F0" w14:textId="77777777" w:rsidTr="00213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A8D4C10" w14:textId="77777777" w:rsidR="0001079A" w:rsidRPr="00B42AF5" w:rsidRDefault="0001079A" w:rsidP="002134BE">
            <w:pPr>
              <w:rPr>
                <w:rFonts w:eastAsia="MS Mincho"/>
                <w:sz w:val="16"/>
                <w:szCs w:val="16"/>
                <w:lang w:eastAsia="ja-JP"/>
              </w:rPr>
            </w:pPr>
          </w:p>
        </w:tc>
        <w:tc>
          <w:tcPr>
            <w:tcW w:w="1418" w:type="dxa"/>
            <w:tcBorders>
              <w:top w:val="single" w:sz="4" w:space="0" w:color="auto"/>
              <w:bottom w:val="single" w:sz="4" w:space="0" w:color="auto"/>
            </w:tcBorders>
          </w:tcPr>
          <w:p w14:paraId="69ABAF97" w14:textId="77777777" w:rsidR="0001079A" w:rsidRPr="00B42AF5" w:rsidRDefault="0001079A" w:rsidP="002134BE">
            <w:pPr>
              <w:rPr>
                <w:rFonts w:eastAsia="MS Mincho"/>
                <w:sz w:val="16"/>
                <w:szCs w:val="16"/>
                <w:lang w:eastAsia="ja-JP"/>
              </w:rPr>
            </w:pPr>
          </w:p>
        </w:tc>
        <w:tc>
          <w:tcPr>
            <w:tcW w:w="3544" w:type="dxa"/>
            <w:tcBorders>
              <w:top w:val="single" w:sz="4" w:space="0" w:color="auto"/>
              <w:bottom w:val="single" w:sz="4" w:space="0" w:color="auto"/>
            </w:tcBorders>
          </w:tcPr>
          <w:p w14:paraId="7A7C3361" w14:textId="77777777" w:rsidR="0001079A" w:rsidRPr="00B42AF5" w:rsidRDefault="0001079A" w:rsidP="002134BE">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09CC164A"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57FC6B5" w14:textId="77777777" w:rsidR="0001079A" w:rsidRPr="00B42AF5" w:rsidRDefault="0001079A" w:rsidP="002134BE">
            <w:pPr>
              <w:rPr>
                <w:rFonts w:eastAsia="MS Mincho"/>
                <w:sz w:val="16"/>
                <w:szCs w:val="16"/>
                <w:lang w:eastAsia="ja-JP"/>
              </w:rPr>
            </w:pPr>
          </w:p>
        </w:tc>
      </w:tr>
      <w:tr w:rsidR="0001079A" w:rsidRPr="00B42AF5" w14:paraId="29CB7DA7" w14:textId="77777777" w:rsidTr="000107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F163B1" w14:textId="77777777" w:rsidR="0001079A" w:rsidRPr="00B42AF5" w:rsidRDefault="0001079A" w:rsidP="002134BE">
            <w:pPr>
              <w:rPr>
                <w:rFonts w:eastAsia="MS Mincho"/>
                <w:sz w:val="18"/>
                <w:szCs w:val="18"/>
                <w:lang w:eastAsia="ja-JP"/>
              </w:rPr>
            </w:pPr>
            <w:r w:rsidRPr="00B42AF5">
              <w:rPr>
                <w:rFonts w:eastAsia="MS Mincho"/>
                <w:sz w:val="18"/>
                <w:szCs w:val="18"/>
                <w:lang w:eastAsia="ja-JP"/>
              </w:rPr>
              <w:t>6</w:t>
            </w:r>
          </w:p>
        </w:tc>
        <w:tc>
          <w:tcPr>
            <w:tcW w:w="1418" w:type="dxa"/>
            <w:tcBorders>
              <w:top w:val="single" w:sz="4" w:space="0" w:color="auto"/>
              <w:bottom w:val="single" w:sz="4" w:space="0" w:color="auto"/>
            </w:tcBorders>
          </w:tcPr>
          <w:p w14:paraId="4D8A423C" w14:textId="77777777" w:rsidR="0001079A" w:rsidRPr="00B42AF5" w:rsidRDefault="0001079A" w:rsidP="002134BE">
            <w:pPr>
              <w:rPr>
                <w:rFonts w:eastAsia="MS Mincho"/>
                <w:sz w:val="18"/>
                <w:szCs w:val="18"/>
                <w:lang w:val="en-US" w:eastAsia="ja-JP"/>
              </w:rPr>
            </w:pPr>
            <w:r w:rsidRPr="00B42AF5">
              <w:rPr>
                <w:rFonts w:eastAsia="MS Mincho"/>
                <w:sz w:val="18"/>
                <w:szCs w:val="18"/>
                <w:lang w:val="en-US" w:eastAsia="ja-JP"/>
              </w:rPr>
              <w:t>TsH110A</w:t>
            </w:r>
          </w:p>
          <w:p w14:paraId="4C1BD5D5" w14:textId="77777777" w:rsidR="0001079A" w:rsidRPr="00B42AF5" w:rsidRDefault="0001079A" w:rsidP="002134BE">
            <w:pPr>
              <w:rPr>
                <w:rFonts w:eastAsia="MS Mincho"/>
                <w:sz w:val="2"/>
                <w:szCs w:val="2"/>
                <w:lang w:eastAsia="ja-JP"/>
              </w:rPr>
            </w:pPr>
          </w:p>
        </w:tc>
        <w:tc>
          <w:tcPr>
            <w:tcW w:w="3544" w:type="dxa"/>
            <w:tcBorders>
              <w:top w:val="single" w:sz="4" w:space="0" w:color="auto"/>
              <w:bottom w:val="single" w:sz="4" w:space="0" w:color="auto"/>
            </w:tcBorders>
          </w:tcPr>
          <w:p w14:paraId="62E724A5" w14:textId="77777777" w:rsidR="0001079A" w:rsidRPr="00FA7835" w:rsidRDefault="0001079A" w:rsidP="002134BE">
            <w:pPr>
              <w:rPr>
                <w:rFonts w:eastAsia="MS Mincho"/>
                <w:sz w:val="18"/>
                <w:szCs w:val="18"/>
                <w:lang w:val="en-GB" w:eastAsia="ja-JP"/>
              </w:rPr>
            </w:pPr>
            <w:r w:rsidRPr="00FA7835">
              <w:rPr>
                <w:rFonts w:eastAsia="MS Mincho"/>
                <w:sz w:val="18"/>
                <w:szCs w:val="18"/>
                <w:lang w:val="en-GB" w:eastAsia="ja-JP"/>
              </w:rPr>
              <w:t>Plantarea arborilor in gropi gata sapate: arbori foiosi - Platanus acerfolia cu diamentrul tulpinii = 12-16 cm; Inaltimea = 4-5 m; volumul containerului = min 90L</w:t>
            </w:r>
          </w:p>
          <w:p w14:paraId="5875A6BB" w14:textId="77777777" w:rsidR="0001079A" w:rsidRPr="00B42AF5" w:rsidRDefault="0001079A" w:rsidP="002134B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48A3724" w14:textId="77777777" w:rsidR="0001079A" w:rsidRPr="00B42AF5" w:rsidRDefault="0001079A" w:rsidP="002134BE">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5722670" w14:textId="77777777" w:rsidR="0001079A" w:rsidRPr="00B42AF5" w:rsidRDefault="0001079A" w:rsidP="002134BE">
            <w:pPr>
              <w:jc w:val="center"/>
              <w:rPr>
                <w:rFonts w:eastAsia="MS Mincho"/>
                <w:sz w:val="18"/>
                <w:szCs w:val="18"/>
                <w:lang w:eastAsia="ja-JP"/>
              </w:rPr>
            </w:pPr>
          </w:p>
        </w:tc>
      </w:tr>
      <w:tr w:rsidR="0001079A" w:rsidRPr="00B42AF5" w14:paraId="5C7718E0" w14:textId="77777777" w:rsidTr="00213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A03220" w14:textId="77777777" w:rsidR="0001079A" w:rsidRPr="00B42AF5" w:rsidRDefault="0001079A" w:rsidP="002134BE">
            <w:pPr>
              <w:rPr>
                <w:rFonts w:eastAsia="MS Mincho"/>
                <w:sz w:val="16"/>
                <w:szCs w:val="16"/>
                <w:lang w:eastAsia="ja-JP"/>
              </w:rPr>
            </w:pPr>
          </w:p>
        </w:tc>
        <w:tc>
          <w:tcPr>
            <w:tcW w:w="1418" w:type="dxa"/>
            <w:tcBorders>
              <w:top w:val="single" w:sz="4" w:space="0" w:color="auto"/>
              <w:bottom w:val="single" w:sz="4" w:space="0" w:color="auto"/>
            </w:tcBorders>
          </w:tcPr>
          <w:p w14:paraId="62AFFA3F"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14203036"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31E63B9E"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889F87C" w14:textId="77777777" w:rsidR="0001079A" w:rsidRPr="00B42AF5" w:rsidRDefault="0001079A" w:rsidP="002134BE">
            <w:pPr>
              <w:rPr>
                <w:rFonts w:eastAsia="MS Mincho"/>
                <w:sz w:val="16"/>
                <w:szCs w:val="16"/>
                <w:lang w:val="en-US" w:eastAsia="ja-JP"/>
              </w:rPr>
            </w:pPr>
            <w:r w:rsidRPr="00B42AF5">
              <w:rPr>
                <w:rFonts w:eastAsia="MS Mincho"/>
                <w:sz w:val="16"/>
                <w:szCs w:val="16"/>
                <w:lang w:val="en-US" w:eastAsia="ja-JP"/>
              </w:rPr>
              <w:t>0,2900</w:t>
            </w:r>
          </w:p>
        </w:tc>
      </w:tr>
      <w:tr w:rsidR="0001079A" w:rsidRPr="00B42AF5" w14:paraId="264D88D5" w14:textId="77777777" w:rsidTr="00213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021E91" w14:textId="77777777" w:rsidR="0001079A" w:rsidRPr="00B42AF5" w:rsidRDefault="0001079A" w:rsidP="002134BE">
            <w:pPr>
              <w:rPr>
                <w:rFonts w:eastAsia="MS Mincho"/>
                <w:sz w:val="16"/>
                <w:szCs w:val="16"/>
                <w:lang w:val="en-US" w:eastAsia="ja-JP"/>
              </w:rPr>
            </w:pPr>
          </w:p>
        </w:tc>
        <w:tc>
          <w:tcPr>
            <w:tcW w:w="1418" w:type="dxa"/>
            <w:tcBorders>
              <w:top w:val="single" w:sz="4" w:space="0" w:color="auto"/>
              <w:bottom w:val="single" w:sz="4" w:space="0" w:color="auto"/>
            </w:tcBorders>
          </w:tcPr>
          <w:p w14:paraId="4C5B8EAC"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28301273030011</w:t>
            </w:r>
          </w:p>
        </w:tc>
        <w:tc>
          <w:tcPr>
            <w:tcW w:w="3544" w:type="dxa"/>
            <w:tcBorders>
              <w:top w:val="single" w:sz="4" w:space="0" w:color="auto"/>
              <w:bottom w:val="single" w:sz="4" w:space="0" w:color="auto"/>
            </w:tcBorders>
          </w:tcPr>
          <w:p w14:paraId="6F7D28D5" w14:textId="77777777" w:rsidR="0001079A" w:rsidRPr="00FA7835" w:rsidRDefault="0001079A" w:rsidP="002134BE">
            <w:pPr>
              <w:rPr>
                <w:rFonts w:eastAsia="MS Mincho"/>
                <w:sz w:val="16"/>
                <w:szCs w:val="16"/>
                <w:lang w:val="en-GB" w:eastAsia="ja-JP"/>
              </w:rPr>
            </w:pPr>
            <w:r w:rsidRPr="00FA7835">
              <w:rPr>
                <w:rFonts w:eastAsia="MS Mincho"/>
                <w:sz w:val="16"/>
                <w:szCs w:val="16"/>
                <w:lang w:val="en-GB" w:eastAsia="ja-JP"/>
              </w:rPr>
              <w:t xml:space="preserve">Platanus acerfolia cu diamentrul tulpinii = 12-16 cm; Inaltimea = 4-5 m; volumul containerului = min 90L </w:t>
            </w:r>
          </w:p>
        </w:tc>
        <w:tc>
          <w:tcPr>
            <w:tcW w:w="1134" w:type="dxa"/>
            <w:tcBorders>
              <w:top w:val="single" w:sz="4" w:space="0" w:color="auto"/>
              <w:bottom w:val="single" w:sz="4" w:space="0" w:color="auto"/>
            </w:tcBorders>
          </w:tcPr>
          <w:p w14:paraId="2F94771B"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DAA06DF" w14:textId="77777777" w:rsidR="0001079A" w:rsidRPr="00B42AF5" w:rsidRDefault="0001079A" w:rsidP="002134BE">
            <w:pPr>
              <w:rPr>
                <w:rFonts w:eastAsia="MS Mincho"/>
                <w:sz w:val="16"/>
                <w:szCs w:val="16"/>
                <w:lang w:val="en-US" w:eastAsia="ja-JP"/>
              </w:rPr>
            </w:pPr>
            <w:r w:rsidRPr="00B42AF5">
              <w:rPr>
                <w:rFonts w:eastAsia="MS Mincho"/>
                <w:sz w:val="16"/>
                <w:szCs w:val="16"/>
                <w:lang w:val="en-US" w:eastAsia="ja-JP"/>
              </w:rPr>
              <w:t>1,0500</w:t>
            </w:r>
          </w:p>
        </w:tc>
      </w:tr>
      <w:tr w:rsidR="0001079A" w:rsidRPr="00B42AF5" w14:paraId="314194E4" w14:textId="77777777" w:rsidTr="00213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7872D39" w14:textId="77777777" w:rsidR="0001079A" w:rsidRPr="00B42AF5" w:rsidRDefault="0001079A" w:rsidP="002134BE">
            <w:pPr>
              <w:rPr>
                <w:rFonts w:eastAsia="MS Mincho"/>
                <w:sz w:val="16"/>
                <w:szCs w:val="16"/>
                <w:lang w:eastAsia="ja-JP"/>
              </w:rPr>
            </w:pPr>
          </w:p>
        </w:tc>
        <w:tc>
          <w:tcPr>
            <w:tcW w:w="1418" w:type="dxa"/>
            <w:tcBorders>
              <w:top w:val="single" w:sz="4" w:space="0" w:color="auto"/>
              <w:bottom w:val="single" w:sz="4" w:space="0" w:color="auto"/>
            </w:tcBorders>
          </w:tcPr>
          <w:p w14:paraId="67DE8F03" w14:textId="77777777" w:rsidR="0001079A" w:rsidRPr="00B42AF5" w:rsidRDefault="0001079A" w:rsidP="002134BE">
            <w:pPr>
              <w:rPr>
                <w:rFonts w:eastAsia="MS Mincho"/>
                <w:sz w:val="16"/>
                <w:szCs w:val="16"/>
                <w:lang w:eastAsia="ja-JP"/>
              </w:rPr>
            </w:pPr>
          </w:p>
        </w:tc>
        <w:tc>
          <w:tcPr>
            <w:tcW w:w="3544" w:type="dxa"/>
            <w:tcBorders>
              <w:top w:val="single" w:sz="4" w:space="0" w:color="auto"/>
              <w:bottom w:val="single" w:sz="4" w:space="0" w:color="auto"/>
            </w:tcBorders>
          </w:tcPr>
          <w:p w14:paraId="602165D7" w14:textId="77777777" w:rsidR="0001079A" w:rsidRPr="00B42AF5" w:rsidRDefault="0001079A" w:rsidP="002134BE">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C4CDDB1"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BE1C16B" w14:textId="77777777" w:rsidR="0001079A" w:rsidRPr="00B42AF5" w:rsidRDefault="0001079A" w:rsidP="002134BE">
            <w:pPr>
              <w:rPr>
                <w:rFonts w:eastAsia="MS Mincho"/>
                <w:sz w:val="16"/>
                <w:szCs w:val="16"/>
                <w:lang w:eastAsia="ja-JP"/>
              </w:rPr>
            </w:pPr>
          </w:p>
        </w:tc>
      </w:tr>
      <w:tr w:rsidR="0001079A" w:rsidRPr="00B42AF5" w14:paraId="3C7A5A67" w14:textId="77777777" w:rsidTr="000107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F9C4D9" w14:textId="77777777" w:rsidR="0001079A" w:rsidRPr="00B42AF5" w:rsidRDefault="0001079A" w:rsidP="002134BE">
            <w:pPr>
              <w:rPr>
                <w:rFonts w:eastAsia="MS Mincho"/>
                <w:sz w:val="18"/>
                <w:szCs w:val="18"/>
                <w:lang w:eastAsia="ja-JP"/>
              </w:rPr>
            </w:pPr>
            <w:r w:rsidRPr="00B42AF5">
              <w:rPr>
                <w:rFonts w:eastAsia="MS Mincho"/>
                <w:sz w:val="18"/>
                <w:szCs w:val="18"/>
                <w:lang w:eastAsia="ja-JP"/>
              </w:rPr>
              <w:t>7</w:t>
            </w:r>
          </w:p>
        </w:tc>
        <w:tc>
          <w:tcPr>
            <w:tcW w:w="1418" w:type="dxa"/>
            <w:tcBorders>
              <w:top w:val="single" w:sz="4" w:space="0" w:color="auto"/>
              <w:bottom w:val="single" w:sz="4" w:space="0" w:color="auto"/>
            </w:tcBorders>
          </w:tcPr>
          <w:p w14:paraId="78018063" w14:textId="77777777" w:rsidR="0001079A" w:rsidRPr="00B42AF5" w:rsidRDefault="0001079A" w:rsidP="002134BE">
            <w:pPr>
              <w:rPr>
                <w:rFonts w:eastAsia="MS Mincho"/>
                <w:sz w:val="18"/>
                <w:szCs w:val="18"/>
                <w:lang w:val="en-US" w:eastAsia="ja-JP"/>
              </w:rPr>
            </w:pPr>
            <w:r w:rsidRPr="00B42AF5">
              <w:rPr>
                <w:rFonts w:eastAsia="MS Mincho"/>
                <w:sz w:val="18"/>
                <w:szCs w:val="18"/>
                <w:lang w:val="en-US" w:eastAsia="ja-JP"/>
              </w:rPr>
              <w:t>TsH110A</w:t>
            </w:r>
          </w:p>
          <w:p w14:paraId="6CA741B6" w14:textId="77777777" w:rsidR="0001079A" w:rsidRPr="00B42AF5" w:rsidRDefault="0001079A" w:rsidP="002134BE">
            <w:pPr>
              <w:rPr>
                <w:rFonts w:eastAsia="MS Mincho"/>
                <w:sz w:val="2"/>
                <w:szCs w:val="2"/>
                <w:lang w:eastAsia="ja-JP"/>
              </w:rPr>
            </w:pPr>
          </w:p>
        </w:tc>
        <w:tc>
          <w:tcPr>
            <w:tcW w:w="3544" w:type="dxa"/>
            <w:tcBorders>
              <w:top w:val="single" w:sz="4" w:space="0" w:color="auto"/>
              <w:bottom w:val="single" w:sz="4" w:space="0" w:color="auto"/>
            </w:tcBorders>
          </w:tcPr>
          <w:p w14:paraId="6790C4BF" w14:textId="77777777" w:rsidR="0001079A" w:rsidRPr="00FA7835" w:rsidRDefault="0001079A" w:rsidP="002134BE">
            <w:pPr>
              <w:rPr>
                <w:rFonts w:eastAsia="MS Mincho"/>
                <w:sz w:val="18"/>
                <w:szCs w:val="18"/>
                <w:lang w:val="en-GB" w:eastAsia="ja-JP"/>
              </w:rPr>
            </w:pPr>
            <w:r w:rsidRPr="00FA7835">
              <w:rPr>
                <w:rFonts w:eastAsia="MS Mincho"/>
                <w:sz w:val="18"/>
                <w:szCs w:val="18"/>
                <w:lang w:val="en-GB" w:eastAsia="ja-JP"/>
              </w:rPr>
              <w:t>Plantarea arborilor in gropi gata sapate: arbori foiosi - Liriodendron tulipifera cu diamentrul tulpinii = 12-16 cm; Inaltimea = 4-5 m; volumul containerului = min 70L</w:t>
            </w:r>
          </w:p>
          <w:p w14:paraId="37D8C74D" w14:textId="77777777" w:rsidR="0001079A" w:rsidRPr="00B42AF5" w:rsidRDefault="0001079A" w:rsidP="002134B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262AEBD" w14:textId="77777777" w:rsidR="0001079A" w:rsidRPr="00B42AF5" w:rsidRDefault="0001079A" w:rsidP="002134BE">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6ED6535C" w14:textId="77777777" w:rsidR="0001079A" w:rsidRPr="00B42AF5" w:rsidRDefault="0001079A" w:rsidP="002134BE">
            <w:pPr>
              <w:jc w:val="center"/>
              <w:rPr>
                <w:rFonts w:eastAsia="MS Mincho"/>
                <w:sz w:val="18"/>
                <w:szCs w:val="18"/>
                <w:lang w:eastAsia="ja-JP"/>
              </w:rPr>
            </w:pPr>
          </w:p>
        </w:tc>
      </w:tr>
      <w:tr w:rsidR="0001079A" w:rsidRPr="00B42AF5" w14:paraId="25CAEF36" w14:textId="77777777" w:rsidTr="00213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EB078C" w14:textId="77777777" w:rsidR="0001079A" w:rsidRPr="00B42AF5" w:rsidRDefault="0001079A" w:rsidP="002134BE">
            <w:pPr>
              <w:rPr>
                <w:rFonts w:eastAsia="MS Mincho"/>
                <w:sz w:val="16"/>
                <w:szCs w:val="16"/>
                <w:lang w:eastAsia="ja-JP"/>
              </w:rPr>
            </w:pPr>
          </w:p>
        </w:tc>
        <w:tc>
          <w:tcPr>
            <w:tcW w:w="1418" w:type="dxa"/>
            <w:tcBorders>
              <w:top w:val="single" w:sz="4" w:space="0" w:color="auto"/>
              <w:bottom w:val="single" w:sz="4" w:space="0" w:color="auto"/>
            </w:tcBorders>
          </w:tcPr>
          <w:p w14:paraId="1F8D4F71"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0B2D63C4"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67591524"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F8CF618" w14:textId="77777777" w:rsidR="0001079A" w:rsidRPr="00B42AF5" w:rsidRDefault="0001079A" w:rsidP="002134BE">
            <w:pPr>
              <w:rPr>
                <w:rFonts w:eastAsia="MS Mincho"/>
                <w:sz w:val="16"/>
                <w:szCs w:val="16"/>
                <w:lang w:val="en-US" w:eastAsia="ja-JP"/>
              </w:rPr>
            </w:pPr>
            <w:r w:rsidRPr="00B42AF5">
              <w:rPr>
                <w:rFonts w:eastAsia="MS Mincho"/>
                <w:sz w:val="16"/>
                <w:szCs w:val="16"/>
                <w:lang w:val="en-US" w:eastAsia="ja-JP"/>
              </w:rPr>
              <w:t>0,2900</w:t>
            </w:r>
          </w:p>
        </w:tc>
      </w:tr>
      <w:tr w:rsidR="0001079A" w:rsidRPr="00B42AF5" w14:paraId="39D97D0A" w14:textId="77777777" w:rsidTr="00213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47AFC6" w14:textId="77777777" w:rsidR="0001079A" w:rsidRPr="00B42AF5" w:rsidRDefault="0001079A" w:rsidP="002134BE">
            <w:pPr>
              <w:rPr>
                <w:rFonts w:eastAsia="MS Mincho"/>
                <w:sz w:val="16"/>
                <w:szCs w:val="16"/>
                <w:lang w:val="en-US" w:eastAsia="ja-JP"/>
              </w:rPr>
            </w:pPr>
          </w:p>
        </w:tc>
        <w:tc>
          <w:tcPr>
            <w:tcW w:w="1418" w:type="dxa"/>
            <w:tcBorders>
              <w:top w:val="single" w:sz="4" w:space="0" w:color="auto"/>
              <w:bottom w:val="single" w:sz="4" w:space="0" w:color="auto"/>
            </w:tcBorders>
          </w:tcPr>
          <w:p w14:paraId="5A2F31DE"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2830127303001112</w:t>
            </w:r>
          </w:p>
        </w:tc>
        <w:tc>
          <w:tcPr>
            <w:tcW w:w="3544" w:type="dxa"/>
            <w:tcBorders>
              <w:top w:val="single" w:sz="4" w:space="0" w:color="auto"/>
              <w:bottom w:val="single" w:sz="4" w:space="0" w:color="auto"/>
            </w:tcBorders>
          </w:tcPr>
          <w:p w14:paraId="5F990410" w14:textId="77777777" w:rsidR="0001079A" w:rsidRPr="00FA7835" w:rsidRDefault="0001079A" w:rsidP="002134BE">
            <w:pPr>
              <w:rPr>
                <w:rFonts w:eastAsia="MS Mincho"/>
                <w:sz w:val="16"/>
                <w:szCs w:val="16"/>
                <w:lang w:val="en-GB" w:eastAsia="ja-JP"/>
              </w:rPr>
            </w:pPr>
            <w:r w:rsidRPr="00FA7835">
              <w:rPr>
                <w:rFonts w:eastAsia="MS Mincho"/>
                <w:sz w:val="16"/>
                <w:szCs w:val="16"/>
                <w:lang w:val="en-GB" w:eastAsia="ja-JP"/>
              </w:rPr>
              <w:t xml:space="preserve">Liriodendron tulipifera cu diamentrul tulpinii = 12-16 cm; Inaltimea = 4-5 m; volumul containerului = min 70L </w:t>
            </w:r>
          </w:p>
        </w:tc>
        <w:tc>
          <w:tcPr>
            <w:tcW w:w="1134" w:type="dxa"/>
            <w:tcBorders>
              <w:top w:val="single" w:sz="4" w:space="0" w:color="auto"/>
              <w:bottom w:val="single" w:sz="4" w:space="0" w:color="auto"/>
            </w:tcBorders>
          </w:tcPr>
          <w:p w14:paraId="0C3DC1AB"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83B6728" w14:textId="77777777" w:rsidR="0001079A" w:rsidRPr="00B42AF5" w:rsidRDefault="0001079A" w:rsidP="002134BE">
            <w:pPr>
              <w:rPr>
                <w:rFonts w:eastAsia="MS Mincho"/>
                <w:sz w:val="16"/>
                <w:szCs w:val="16"/>
                <w:lang w:val="en-US" w:eastAsia="ja-JP"/>
              </w:rPr>
            </w:pPr>
            <w:r w:rsidRPr="00B42AF5">
              <w:rPr>
                <w:rFonts w:eastAsia="MS Mincho"/>
                <w:sz w:val="16"/>
                <w:szCs w:val="16"/>
                <w:lang w:val="en-US" w:eastAsia="ja-JP"/>
              </w:rPr>
              <w:t>1,0500</w:t>
            </w:r>
          </w:p>
        </w:tc>
      </w:tr>
      <w:tr w:rsidR="0001079A" w:rsidRPr="00B42AF5" w14:paraId="5DB85E7D" w14:textId="77777777" w:rsidTr="00213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79ECA1D" w14:textId="77777777" w:rsidR="0001079A" w:rsidRPr="00B42AF5" w:rsidRDefault="0001079A" w:rsidP="002134BE">
            <w:pPr>
              <w:rPr>
                <w:rFonts w:eastAsia="MS Mincho"/>
                <w:sz w:val="16"/>
                <w:szCs w:val="16"/>
                <w:lang w:eastAsia="ja-JP"/>
              </w:rPr>
            </w:pPr>
          </w:p>
        </w:tc>
        <w:tc>
          <w:tcPr>
            <w:tcW w:w="1418" w:type="dxa"/>
            <w:tcBorders>
              <w:top w:val="single" w:sz="4" w:space="0" w:color="auto"/>
              <w:bottom w:val="single" w:sz="4" w:space="0" w:color="auto"/>
            </w:tcBorders>
          </w:tcPr>
          <w:p w14:paraId="51BCA070" w14:textId="77777777" w:rsidR="0001079A" w:rsidRPr="00B42AF5" w:rsidRDefault="0001079A" w:rsidP="002134BE">
            <w:pPr>
              <w:rPr>
                <w:rFonts w:eastAsia="MS Mincho"/>
                <w:sz w:val="16"/>
                <w:szCs w:val="16"/>
                <w:lang w:eastAsia="ja-JP"/>
              </w:rPr>
            </w:pPr>
          </w:p>
        </w:tc>
        <w:tc>
          <w:tcPr>
            <w:tcW w:w="3544" w:type="dxa"/>
            <w:tcBorders>
              <w:top w:val="single" w:sz="4" w:space="0" w:color="auto"/>
              <w:bottom w:val="single" w:sz="4" w:space="0" w:color="auto"/>
            </w:tcBorders>
          </w:tcPr>
          <w:p w14:paraId="4C63C3BA" w14:textId="77777777" w:rsidR="0001079A" w:rsidRPr="00B42AF5" w:rsidRDefault="0001079A" w:rsidP="002134BE">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2A5884A6"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0E5921F" w14:textId="77777777" w:rsidR="0001079A" w:rsidRPr="00B42AF5" w:rsidRDefault="0001079A" w:rsidP="002134BE">
            <w:pPr>
              <w:rPr>
                <w:rFonts w:eastAsia="MS Mincho"/>
                <w:sz w:val="16"/>
                <w:szCs w:val="16"/>
                <w:lang w:eastAsia="ja-JP"/>
              </w:rPr>
            </w:pPr>
          </w:p>
        </w:tc>
      </w:tr>
      <w:tr w:rsidR="0001079A" w:rsidRPr="00B42AF5" w14:paraId="2A3DA1F8" w14:textId="77777777" w:rsidTr="000107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0DB9E8" w14:textId="77777777" w:rsidR="0001079A" w:rsidRPr="00B42AF5" w:rsidRDefault="0001079A" w:rsidP="002134BE">
            <w:pPr>
              <w:rPr>
                <w:rFonts w:eastAsia="MS Mincho"/>
                <w:sz w:val="18"/>
                <w:szCs w:val="18"/>
                <w:lang w:eastAsia="ja-JP"/>
              </w:rPr>
            </w:pPr>
            <w:r w:rsidRPr="00B42AF5">
              <w:rPr>
                <w:rFonts w:eastAsia="MS Mincho"/>
                <w:sz w:val="18"/>
                <w:szCs w:val="18"/>
                <w:lang w:eastAsia="ja-JP"/>
              </w:rPr>
              <w:t>8</w:t>
            </w:r>
          </w:p>
        </w:tc>
        <w:tc>
          <w:tcPr>
            <w:tcW w:w="1418" w:type="dxa"/>
            <w:tcBorders>
              <w:top w:val="single" w:sz="4" w:space="0" w:color="auto"/>
              <w:bottom w:val="single" w:sz="4" w:space="0" w:color="auto"/>
            </w:tcBorders>
          </w:tcPr>
          <w:p w14:paraId="7AA19A3F" w14:textId="77777777" w:rsidR="0001079A" w:rsidRPr="00B42AF5" w:rsidRDefault="0001079A" w:rsidP="002134BE">
            <w:pPr>
              <w:rPr>
                <w:rFonts w:eastAsia="MS Mincho"/>
                <w:sz w:val="18"/>
                <w:szCs w:val="18"/>
                <w:lang w:val="en-US" w:eastAsia="ja-JP"/>
              </w:rPr>
            </w:pPr>
            <w:r w:rsidRPr="00B42AF5">
              <w:rPr>
                <w:rFonts w:eastAsia="MS Mincho"/>
                <w:sz w:val="18"/>
                <w:szCs w:val="18"/>
                <w:lang w:val="en-US" w:eastAsia="ja-JP"/>
              </w:rPr>
              <w:t>TsH110A</w:t>
            </w:r>
          </w:p>
          <w:p w14:paraId="24A76018" w14:textId="77777777" w:rsidR="0001079A" w:rsidRPr="00B42AF5" w:rsidRDefault="0001079A" w:rsidP="002134BE">
            <w:pPr>
              <w:rPr>
                <w:rFonts w:eastAsia="MS Mincho"/>
                <w:sz w:val="2"/>
                <w:szCs w:val="2"/>
                <w:lang w:eastAsia="ja-JP"/>
              </w:rPr>
            </w:pPr>
          </w:p>
        </w:tc>
        <w:tc>
          <w:tcPr>
            <w:tcW w:w="3544" w:type="dxa"/>
            <w:tcBorders>
              <w:top w:val="single" w:sz="4" w:space="0" w:color="auto"/>
              <w:bottom w:val="single" w:sz="4" w:space="0" w:color="auto"/>
            </w:tcBorders>
          </w:tcPr>
          <w:p w14:paraId="441E4046" w14:textId="77777777" w:rsidR="0001079A" w:rsidRPr="00FA7835" w:rsidRDefault="0001079A" w:rsidP="002134BE">
            <w:pPr>
              <w:rPr>
                <w:rFonts w:eastAsia="MS Mincho"/>
                <w:sz w:val="18"/>
                <w:szCs w:val="18"/>
                <w:lang w:val="en-GB" w:eastAsia="ja-JP"/>
              </w:rPr>
            </w:pPr>
            <w:r w:rsidRPr="00FA7835">
              <w:rPr>
                <w:rFonts w:eastAsia="MS Mincho"/>
                <w:sz w:val="18"/>
                <w:szCs w:val="18"/>
                <w:lang w:val="en-GB" w:eastAsia="ja-JP"/>
              </w:rPr>
              <w:t>Plantarea arborilor in gropi gata sapate: arbori foiosi - Liquidanbar styraciflua cu diamentrul tulpinii = 12-16 cm; Inaltimea = 4-5 m; volumul containerului = min 70L</w:t>
            </w:r>
          </w:p>
          <w:p w14:paraId="5794A92D" w14:textId="77777777" w:rsidR="0001079A" w:rsidRPr="00B42AF5" w:rsidRDefault="0001079A" w:rsidP="002134B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D2B04D3" w14:textId="77777777" w:rsidR="0001079A" w:rsidRPr="00B42AF5" w:rsidRDefault="0001079A" w:rsidP="002134BE">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6651EEA" w14:textId="77777777" w:rsidR="0001079A" w:rsidRPr="00B42AF5" w:rsidRDefault="0001079A" w:rsidP="002134BE">
            <w:pPr>
              <w:jc w:val="center"/>
              <w:rPr>
                <w:rFonts w:eastAsia="MS Mincho"/>
                <w:sz w:val="18"/>
                <w:szCs w:val="18"/>
                <w:lang w:eastAsia="ja-JP"/>
              </w:rPr>
            </w:pPr>
          </w:p>
        </w:tc>
      </w:tr>
      <w:tr w:rsidR="0001079A" w:rsidRPr="00B42AF5" w14:paraId="683B4513" w14:textId="77777777" w:rsidTr="00213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7B5FBE" w14:textId="77777777" w:rsidR="0001079A" w:rsidRPr="00B42AF5" w:rsidRDefault="0001079A" w:rsidP="002134BE">
            <w:pPr>
              <w:rPr>
                <w:rFonts w:eastAsia="MS Mincho"/>
                <w:sz w:val="16"/>
                <w:szCs w:val="16"/>
                <w:lang w:eastAsia="ja-JP"/>
              </w:rPr>
            </w:pPr>
          </w:p>
        </w:tc>
        <w:tc>
          <w:tcPr>
            <w:tcW w:w="1418" w:type="dxa"/>
            <w:tcBorders>
              <w:top w:val="single" w:sz="4" w:space="0" w:color="auto"/>
              <w:bottom w:val="single" w:sz="4" w:space="0" w:color="auto"/>
            </w:tcBorders>
          </w:tcPr>
          <w:p w14:paraId="2D14BBCA"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0F74FDF7"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163FAE72"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4140A5B" w14:textId="77777777" w:rsidR="0001079A" w:rsidRPr="00B42AF5" w:rsidRDefault="0001079A" w:rsidP="002134BE">
            <w:pPr>
              <w:rPr>
                <w:rFonts w:eastAsia="MS Mincho"/>
                <w:sz w:val="16"/>
                <w:szCs w:val="16"/>
                <w:lang w:val="en-US" w:eastAsia="ja-JP"/>
              </w:rPr>
            </w:pPr>
            <w:r w:rsidRPr="00B42AF5">
              <w:rPr>
                <w:rFonts w:eastAsia="MS Mincho"/>
                <w:sz w:val="16"/>
                <w:szCs w:val="16"/>
                <w:lang w:val="en-US" w:eastAsia="ja-JP"/>
              </w:rPr>
              <w:t>0,2900</w:t>
            </w:r>
          </w:p>
        </w:tc>
      </w:tr>
      <w:tr w:rsidR="0001079A" w:rsidRPr="00B42AF5" w14:paraId="505EDCC5" w14:textId="77777777" w:rsidTr="00213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D5DA5F" w14:textId="77777777" w:rsidR="0001079A" w:rsidRPr="00B42AF5" w:rsidRDefault="0001079A" w:rsidP="002134BE">
            <w:pPr>
              <w:rPr>
                <w:rFonts w:eastAsia="MS Mincho"/>
                <w:sz w:val="16"/>
                <w:szCs w:val="16"/>
                <w:lang w:val="en-US" w:eastAsia="ja-JP"/>
              </w:rPr>
            </w:pPr>
          </w:p>
        </w:tc>
        <w:tc>
          <w:tcPr>
            <w:tcW w:w="1418" w:type="dxa"/>
            <w:tcBorders>
              <w:top w:val="single" w:sz="4" w:space="0" w:color="auto"/>
              <w:bottom w:val="single" w:sz="4" w:space="0" w:color="auto"/>
            </w:tcBorders>
          </w:tcPr>
          <w:p w14:paraId="5B273AA3"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2830127303001113</w:t>
            </w:r>
          </w:p>
        </w:tc>
        <w:tc>
          <w:tcPr>
            <w:tcW w:w="3544" w:type="dxa"/>
            <w:tcBorders>
              <w:top w:val="single" w:sz="4" w:space="0" w:color="auto"/>
              <w:bottom w:val="single" w:sz="4" w:space="0" w:color="auto"/>
            </w:tcBorders>
          </w:tcPr>
          <w:p w14:paraId="0B016E0A" w14:textId="77777777" w:rsidR="0001079A" w:rsidRPr="00FA7835" w:rsidRDefault="0001079A" w:rsidP="002134BE">
            <w:pPr>
              <w:rPr>
                <w:rFonts w:eastAsia="MS Mincho"/>
                <w:sz w:val="16"/>
                <w:szCs w:val="16"/>
                <w:lang w:val="en-GB" w:eastAsia="ja-JP"/>
              </w:rPr>
            </w:pPr>
            <w:r w:rsidRPr="00FA7835">
              <w:rPr>
                <w:rFonts w:eastAsia="MS Mincho"/>
                <w:sz w:val="16"/>
                <w:szCs w:val="16"/>
                <w:lang w:val="en-GB" w:eastAsia="ja-JP"/>
              </w:rPr>
              <w:t xml:space="preserve">Liquidanbar styraciflua cu diamentrul tulpinii = 12-16 cm; Inaltimea = 4-5 m; volumul containerului = min 70L </w:t>
            </w:r>
          </w:p>
        </w:tc>
        <w:tc>
          <w:tcPr>
            <w:tcW w:w="1134" w:type="dxa"/>
            <w:tcBorders>
              <w:top w:val="single" w:sz="4" w:space="0" w:color="auto"/>
              <w:bottom w:val="single" w:sz="4" w:space="0" w:color="auto"/>
            </w:tcBorders>
          </w:tcPr>
          <w:p w14:paraId="50E71B8C"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D18A040" w14:textId="77777777" w:rsidR="0001079A" w:rsidRPr="00B42AF5" w:rsidRDefault="0001079A" w:rsidP="002134BE">
            <w:pPr>
              <w:rPr>
                <w:rFonts w:eastAsia="MS Mincho"/>
                <w:sz w:val="16"/>
                <w:szCs w:val="16"/>
                <w:lang w:val="en-US" w:eastAsia="ja-JP"/>
              </w:rPr>
            </w:pPr>
            <w:r w:rsidRPr="00B42AF5">
              <w:rPr>
                <w:rFonts w:eastAsia="MS Mincho"/>
                <w:sz w:val="16"/>
                <w:szCs w:val="16"/>
                <w:lang w:val="en-US" w:eastAsia="ja-JP"/>
              </w:rPr>
              <w:t>1,0500</w:t>
            </w:r>
          </w:p>
        </w:tc>
      </w:tr>
      <w:tr w:rsidR="0001079A" w:rsidRPr="00B42AF5" w14:paraId="629B78A0" w14:textId="77777777" w:rsidTr="00213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24845DC" w14:textId="77777777" w:rsidR="0001079A" w:rsidRPr="00B42AF5" w:rsidRDefault="0001079A" w:rsidP="002134BE">
            <w:pPr>
              <w:rPr>
                <w:rFonts w:eastAsia="MS Mincho"/>
                <w:sz w:val="16"/>
                <w:szCs w:val="16"/>
                <w:lang w:eastAsia="ja-JP"/>
              </w:rPr>
            </w:pPr>
          </w:p>
        </w:tc>
        <w:tc>
          <w:tcPr>
            <w:tcW w:w="1418" w:type="dxa"/>
            <w:tcBorders>
              <w:top w:val="single" w:sz="4" w:space="0" w:color="auto"/>
              <w:bottom w:val="single" w:sz="4" w:space="0" w:color="auto"/>
            </w:tcBorders>
          </w:tcPr>
          <w:p w14:paraId="09ACF007" w14:textId="77777777" w:rsidR="0001079A" w:rsidRPr="00B42AF5" w:rsidRDefault="0001079A" w:rsidP="002134BE">
            <w:pPr>
              <w:rPr>
                <w:rFonts w:eastAsia="MS Mincho"/>
                <w:sz w:val="16"/>
                <w:szCs w:val="16"/>
                <w:lang w:eastAsia="ja-JP"/>
              </w:rPr>
            </w:pPr>
          </w:p>
        </w:tc>
        <w:tc>
          <w:tcPr>
            <w:tcW w:w="3544" w:type="dxa"/>
            <w:tcBorders>
              <w:top w:val="single" w:sz="4" w:space="0" w:color="auto"/>
              <w:bottom w:val="single" w:sz="4" w:space="0" w:color="auto"/>
            </w:tcBorders>
          </w:tcPr>
          <w:p w14:paraId="4A80ED9F" w14:textId="77777777" w:rsidR="0001079A" w:rsidRPr="00B42AF5" w:rsidRDefault="0001079A" w:rsidP="002134BE">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4F28C5A0"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A32754C" w14:textId="77777777" w:rsidR="0001079A" w:rsidRPr="00B42AF5" w:rsidRDefault="0001079A" w:rsidP="002134BE">
            <w:pPr>
              <w:rPr>
                <w:rFonts w:eastAsia="MS Mincho"/>
                <w:sz w:val="16"/>
                <w:szCs w:val="16"/>
                <w:lang w:eastAsia="ja-JP"/>
              </w:rPr>
            </w:pPr>
          </w:p>
        </w:tc>
      </w:tr>
      <w:tr w:rsidR="0001079A" w:rsidRPr="00B42AF5" w14:paraId="030F02E6" w14:textId="77777777" w:rsidTr="000107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6F83F2" w14:textId="77777777" w:rsidR="0001079A" w:rsidRPr="00B42AF5" w:rsidRDefault="0001079A" w:rsidP="002134BE">
            <w:pPr>
              <w:rPr>
                <w:rFonts w:eastAsia="MS Mincho"/>
                <w:sz w:val="18"/>
                <w:szCs w:val="18"/>
                <w:lang w:eastAsia="ja-JP"/>
              </w:rPr>
            </w:pPr>
            <w:r w:rsidRPr="00B42AF5">
              <w:rPr>
                <w:rFonts w:eastAsia="MS Mincho"/>
                <w:sz w:val="18"/>
                <w:szCs w:val="18"/>
                <w:lang w:eastAsia="ja-JP"/>
              </w:rPr>
              <w:t>9</w:t>
            </w:r>
          </w:p>
        </w:tc>
        <w:tc>
          <w:tcPr>
            <w:tcW w:w="1418" w:type="dxa"/>
            <w:tcBorders>
              <w:top w:val="single" w:sz="4" w:space="0" w:color="auto"/>
              <w:bottom w:val="single" w:sz="4" w:space="0" w:color="auto"/>
            </w:tcBorders>
          </w:tcPr>
          <w:p w14:paraId="2E258B05" w14:textId="77777777" w:rsidR="0001079A" w:rsidRPr="00B42AF5" w:rsidRDefault="0001079A" w:rsidP="002134BE">
            <w:pPr>
              <w:rPr>
                <w:rFonts w:eastAsia="MS Mincho"/>
                <w:sz w:val="18"/>
                <w:szCs w:val="18"/>
                <w:lang w:val="en-US" w:eastAsia="ja-JP"/>
              </w:rPr>
            </w:pPr>
            <w:r w:rsidRPr="00B42AF5">
              <w:rPr>
                <w:rFonts w:eastAsia="MS Mincho"/>
                <w:sz w:val="18"/>
                <w:szCs w:val="18"/>
                <w:lang w:val="en-US" w:eastAsia="ja-JP"/>
              </w:rPr>
              <w:t>TsH110A</w:t>
            </w:r>
          </w:p>
          <w:p w14:paraId="715309D1" w14:textId="77777777" w:rsidR="0001079A" w:rsidRPr="00B42AF5" w:rsidRDefault="0001079A" w:rsidP="002134BE">
            <w:pPr>
              <w:rPr>
                <w:rFonts w:eastAsia="MS Mincho"/>
                <w:sz w:val="2"/>
                <w:szCs w:val="2"/>
                <w:lang w:eastAsia="ja-JP"/>
              </w:rPr>
            </w:pPr>
          </w:p>
        </w:tc>
        <w:tc>
          <w:tcPr>
            <w:tcW w:w="3544" w:type="dxa"/>
            <w:tcBorders>
              <w:top w:val="single" w:sz="4" w:space="0" w:color="auto"/>
              <w:bottom w:val="single" w:sz="4" w:space="0" w:color="auto"/>
            </w:tcBorders>
          </w:tcPr>
          <w:p w14:paraId="19AC9BD0" w14:textId="77777777" w:rsidR="0001079A" w:rsidRPr="00FA7835" w:rsidRDefault="0001079A" w:rsidP="002134BE">
            <w:pPr>
              <w:rPr>
                <w:rFonts w:eastAsia="MS Mincho"/>
                <w:sz w:val="18"/>
                <w:szCs w:val="18"/>
                <w:lang w:val="en-GB" w:eastAsia="ja-JP"/>
              </w:rPr>
            </w:pPr>
            <w:r w:rsidRPr="00FA7835">
              <w:rPr>
                <w:rFonts w:eastAsia="MS Mincho"/>
                <w:sz w:val="18"/>
                <w:szCs w:val="18"/>
                <w:lang w:val="en-GB" w:eastAsia="ja-JP"/>
              </w:rPr>
              <w:t>Plantarea arborilor in gropi gata sapate: arbori foiosi - Pyrus calleryana chanticleer cu diamentrul tulpinii = 16-20 cm; Inaltimea = 4,5-5 m; volumul containerului = min 110L</w:t>
            </w:r>
          </w:p>
          <w:p w14:paraId="0DE2469E" w14:textId="77777777" w:rsidR="0001079A" w:rsidRPr="00B42AF5" w:rsidRDefault="0001079A" w:rsidP="002134B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CBBDCE3" w14:textId="77777777" w:rsidR="0001079A" w:rsidRPr="00B42AF5" w:rsidRDefault="0001079A" w:rsidP="002134BE">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E15C0DE" w14:textId="77777777" w:rsidR="0001079A" w:rsidRPr="00B42AF5" w:rsidRDefault="0001079A" w:rsidP="002134BE">
            <w:pPr>
              <w:jc w:val="center"/>
              <w:rPr>
                <w:rFonts w:eastAsia="MS Mincho"/>
                <w:sz w:val="18"/>
                <w:szCs w:val="18"/>
                <w:lang w:eastAsia="ja-JP"/>
              </w:rPr>
            </w:pPr>
          </w:p>
        </w:tc>
      </w:tr>
      <w:tr w:rsidR="0001079A" w:rsidRPr="00B42AF5" w14:paraId="38C591F7" w14:textId="77777777" w:rsidTr="00213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EEE69A" w14:textId="77777777" w:rsidR="0001079A" w:rsidRPr="00B42AF5" w:rsidRDefault="0001079A" w:rsidP="002134BE">
            <w:pPr>
              <w:rPr>
                <w:rFonts w:eastAsia="MS Mincho"/>
                <w:sz w:val="16"/>
                <w:szCs w:val="16"/>
                <w:lang w:eastAsia="ja-JP"/>
              </w:rPr>
            </w:pPr>
          </w:p>
        </w:tc>
        <w:tc>
          <w:tcPr>
            <w:tcW w:w="1418" w:type="dxa"/>
            <w:tcBorders>
              <w:top w:val="single" w:sz="4" w:space="0" w:color="auto"/>
              <w:bottom w:val="single" w:sz="4" w:space="0" w:color="auto"/>
            </w:tcBorders>
          </w:tcPr>
          <w:p w14:paraId="751192DD"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3E3C0EDD"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21130163"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1290948" w14:textId="77777777" w:rsidR="0001079A" w:rsidRPr="00B42AF5" w:rsidRDefault="0001079A" w:rsidP="002134BE">
            <w:pPr>
              <w:rPr>
                <w:rFonts w:eastAsia="MS Mincho"/>
                <w:sz w:val="16"/>
                <w:szCs w:val="16"/>
                <w:lang w:val="en-US" w:eastAsia="ja-JP"/>
              </w:rPr>
            </w:pPr>
            <w:r w:rsidRPr="00B42AF5">
              <w:rPr>
                <w:rFonts w:eastAsia="MS Mincho"/>
                <w:sz w:val="16"/>
                <w:szCs w:val="16"/>
                <w:lang w:val="en-US" w:eastAsia="ja-JP"/>
              </w:rPr>
              <w:t>0,2900</w:t>
            </w:r>
          </w:p>
        </w:tc>
      </w:tr>
      <w:tr w:rsidR="0001079A" w:rsidRPr="00B42AF5" w14:paraId="61365C9E" w14:textId="77777777" w:rsidTr="00213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7D846E" w14:textId="77777777" w:rsidR="0001079A" w:rsidRPr="00B42AF5" w:rsidRDefault="0001079A" w:rsidP="002134BE">
            <w:pPr>
              <w:rPr>
                <w:rFonts w:eastAsia="MS Mincho"/>
                <w:sz w:val="16"/>
                <w:szCs w:val="16"/>
                <w:lang w:val="en-US" w:eastAsia="ja-JP"/>
              </w:rPr>
            </w:pPr>
          </w:p>
        </w:tc>
        <w:tc>
          <w:tcPr>
            <w:tcW w:w="1418" w:type="dxa"/>
            <w:tcBorders>
              <w:top w:val="single" w:sz="4" w:space="0" w:color="auto"/>
              <w:bottom w:val="single" w:sz="4" w:space="0" w:color="auto"/>
            </w:tcBorders>
          </w:tcPr>
          <w:p w14:paraId="004E1F52"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2830127303001114</w:t>
            </w:r>
          </w:p>
        </w:tc>
        <w:tc>
          <w:tcPr>
            <w:tcW w:w="3544" w:type="dxa"/>
            <w:tcBorders>
              <w:top w:val="single" w:sz="4" w:space="0" w:color="auto"/>
              <w:bottom w:val="single" w:sz="4" w:space="0" w:color="auto"/>
            </w:tcBorders>
          </w:tcPr>
          <w:p w14:paraId="50143879" w14:textId="77777777" w:rsidR="0001079A" w:rsidRPr="00FA7835" w:rsidRDefault="0001079A" w:rsidP="002134BE">
            <w:pPr>
              <w:rPr>
                <w:rFonts w:eastAsia="MS Mincho"/>
                <w:sz w:val="16"/>
                <w:szCs w:val="16"/>
                <w:lang w:val="en-GB" w:eastAsia="ja-JP"/>
              </w:rPr>
            </w:pPr>
            <w:r w:rsidRPr="00FA7835">
              <w:rPr>
                <w:rFonts w:eastAsia="MS Mincho"/>
                <w:sz w:val="16"/>
                <w:szCs w:val="16"/>
                <w:lang w:val="en-GB" w:eastAsia="ja-JP"/>
              </w:rPr>
              <w:t xml:space="preserve">Pyrus calleryana chanticleer cu diamentrul tulpinii = 16-20 cm; Inaltimea = 4,5-5 m; volumul containerului = min 110L </w:t>
            </w:r>
          </w:p>
        </w:tc>
        <w:tc>
          <w:tcPr>
            <w:tcW w:w="1134" w:type="dxa"/>
            <w:tcBorders>
              <w:top w:val="single" w:sz="4" w:space="0" w:color="auto"/>
              <w:bottom w:val="single" w:sz="4" w:space="0" w:color="auto"/>
            </w:tcBorders>
          </w:tcPr>
          <w:p w14:paraId="32C74FD4"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34E4006" w14:textId="77777777" w:rsidR="0001079A" w:rsidRPr="00B42AF5" w:rsidRDefault="0001079A" w:rsidP="002134BE">
            <w:pPr>
              <w:rPr>
                <w:rFonts w:eastAsia="MS Mincho"/>
                <w:sz w:val="16"/>
                <w:szCs w:val="16"/>
                <w:lang w:val="en-US" w:eastAsia="ja-JP"/>
              </w:rPr>
            </w:pPr>
            <w:r w:rsidRPr="00B42AF5">
              <w:rPr>
                <w:rFonts w:eastAsia="MS Mincho"/>
                <w:sz w:val="16"/>
                <w:szCs w:val="16"/>
                <w:lang w:val="en-US" w:eastAsia="ja-JP"/>
              </w:rPr>
              <w:t>1,0500</w:t>
            </w:r>
          </w:p>
        </w:tc>
      </w:tr>
      <w:tr w:rsidR="0001079A" w:rsidRPr="00B42AF5" w14:paraId="61ABF6DC" w14:textId="77777777" w:rsidTr="00213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D8C05AB" w14:textId="77777777" w:rsidR="0001079A" w:rsidRPr="00B42AF5" w:rsidRDefault="0001079A" w:rsidP="002134BE">
            <w:pPr>
              <w:rPr>
                <w:rFonts w:eastAsia="MS Mincho"/>
                <w:sz w:val="16"/>
                <w:szCs w:val="16"/>
                <w:lang w:eastAsia="ja-JP"/>
              </w:rPr>
            </w:pPr>
          </w:p>
        </w:tc>
        <w:tc>
          <w:tcPr>
            <w:tcW w:w="1418" w:type="dxa"/>
            <w:tcBorders>
              <w:top w:val="single" w:sz="4" w:space="0" w:color="auto"/>
              <w:bottom w:val="single" w:sz="4" w:space="0" w:color="auto"/>
            </w:tcBorders>
          </w:tcPr>
          <w:p w14:paraId="7FC25D04" w14:textId="77777777" w:rsidR="0001079A" w:rsidRPr="00B42AF5" w:rsidRDefault="0001079A" w:rsidP="002134BE">
            <w:pPr>
              <w:rPr>
                <w:rFonts w:eastAsia="MS Mincho"/>
                <w:sz w:val="16"/>
                <w:szCs w:val="16"/>
                <w:lang w:eastAsia="ja-JP"/>
              </w:rPr>
            </w:pPr>
          </w:p>
        </w:tc>
        <w:tc>
          <w:tcPr>
            <w:tcW w:w="3544" w:type="dxa"/>
            <w:tcBorders>
              <w:top w:val="single" w:sz="4" w:space="0" w:color="auto"/>
              <w:bottom w:val="single" w:sz="4" w:space="0" w:color="auto"/>
            </w:tcBorders>
          </w:tcPr>
          <w:p w14:paraId="5E7751DF" w14:textId="77777777" w:rsidR="0001079A" w:rsidRPr="00B42AF5" w:rsidRDefault="0001079A" w:rsidP="002134BE">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228CB5C0"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B254325" w14:textId="77777777" w:rsidR="0001079A" w:rsidRPr="00B42AF5" w:rsidRDefault="0001079A" w:rsidP="002134BE">
            <w:pPr>
              <w:rPr>
                <w:rFonts w:eastAsia="MS Mincho"/>
                <w:sz w:val="16"/>
                <w:szCs w:val="16"/>
                <w:lang w:eastAsia="ja-JP"/>
              </w:rPr>
            </w:pPr>
          </w:p>
        </w:tc>
      </w:tr>
      <w:tr w:rsidR="0001079A" w:rsidRPr="00B42AF5" w14:paraId="19ED2BFB" w14:textId="77777777" w:rsidTr="000107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2A4AF6" w14:textId="77777777" w:rsidR="0001079A" w:rsidRPr="00B42AF5" w:rsidRDefault="0001079A" w:rsidP="002134BE">
            <w:pPr>
              <w:rPr>
                <w:rFonts w:eastAsia="MS Mincho"/>
                <w:sz w:val="18"/>
                <w:szCs w:val="18"/>
                <w:lang w:eastAsia="ja-JP"/>
              </w:rPr>
            </w:pPr>
            <w:r w:rsidRPr="00B42AF5">
              <w:rPr>
                <w:rFonts w:eastAsia="MS Mincho"/>
                <w:sz w:val="18"/>
                <w:szCs w:val="18"/>
                <w:lang w:eastAsia="ja-JP"/>
              </w:rPr>
              <w:t>10</w:t>
            </w:r>
          </w:p>
        </w:tc>
        <w:tc>
          <w:tcPr>
            <w:tcW w:w="1418" w:type="dxa"/>
            <w:tcBorders>
              <w:top w:val="single" w:sz="4" w:space="0" w:color="auto"/>
              <w:bottom w:val="single" w:sz="4" w:space="0" w:color="auto"/>
            </w:tcBorders>
          </w:tcPr>
          <w:p w14:paraId="7A8A8E90" w14:textId="77777777" w:rsidR="0001079A" w:rsidRPr="00B42AF5" w:rsidRDefault="0001079A" w:rsidP="002134BE">
            <w:pPr>
              <w:rPr>
                <w:rFonts w:eastAsia="MS Mincho"/>
                <w:sz w:val="18"/>
                <w:szCs w:val="18"/>
                <w:lang w:val="en-US" w:eastAsia="ja-JP"/>
              </w:rPr>
            </w:pPr>
            <w:r w:rsidRPr="00B42AF5">
              <w:rPr>
                <w:rFonts w:eastAsia="MS Mincho"/>
                <w:sz w:val="18"/>
                <w:szCs w:val="18"/>
                <w:lang w:val="en-US" w:eastAsia="ja-JP"/>
              </w:rPr>
              <w:t>TsH190B</w:t>
            </w:r>
          </w:p>
          <w:p w14:paraId="308C2A4B" w14:textId="77777777" w:rsidR="0001079A" w:rsidRPr="00B42AF5" w:rsidRDefault="0001079A" w:rsidP="002134BE">
            <w:pPr>
              <w:rPr>
                <w:rFonts w:eastAsia="MS Mincho"/>
                <w:sz w:val="2"/>
                <w:szCs w:val="2"/>
                <w:lang w:eastAsia="ja-JP"/>
              </w:rPr>
            </w:pPr>
          </w:p>
        </w:tc>
        <w:tc>
          <w:tcPr>
            <w:tcW w:w="3544" w:type="dxa"/>
            <w:tcBorders>
              <w:top w:val="single" w:sz="4" w:space="0" w:color="auto"/>
              <w:bottom w:val="single" w:sz="4" w:space="0" w:color="auto"/>
            </w:tcBorders>
          </w:tcPr>
          <w:p w14:paraId="0C3F3C04" w14:textId="77777777" w:rsidR="0001079A" w:rsidRPr="00FA7835" w:rsidRDefault="0001079A" w:rsidP="002134BE">
            <w:pPr>
              <w:rPr>
                <w:rFonts w:eastAsia="MS Mincho"/>
                <w:sz w:val="18"/>
                <w:szCs w:val="18"/>
                <w:lang w:val="en-GB" w:eastAsia="ja-JP"/>
              </w:rPr>
            </w:pPr>
            <w:r w:rsidRPr="00FA7835">
              <w:rPr>
                <w:rFonts w:eastAsia="MS Mincho"/>
                <w:sz w:val="18"/>
                <w:szCs w:val="18"/>
                <w:lang w:val="en-GB" w:eastAsia="ja-JP"/>
              </w:rPr>
              <w:t>Astuparea manuala a gropilor existente, teren mediu</w:t>
            </w:r>
          </w:p>
          <w:p w14:paraId="70EE24D7" w14:textId="77777777" w:rsidR="0001079A" w:rsidRPr="00B42AF5" w:rsidRDefault="0001079A" w:rsidP="002134B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B083F91" w14:textId="77777777" w:rsidR="0001079A" w:rsidRPr="00B42AF5" w:rsidRDefault="0001079A" w:rsidP="002134BE">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067B9A6F" w14:textId="77777777" w:rsidR="0001079A" w:rsidRPr="00B42AF5" w:rsidRDefault="0001079A" w:rsidP="002134BE">
            <w:pPr>
              <w:jc w:val="center"/>
              <w:rPr>
                <w:rFonts w:eastAsia="MS Mincho"/>
                <w:sz w:val="18"/>
                <w:szCs w:val="18"/>
                <w:lang w:eastAsia="ja-JP"/>
              </w:rPr>
            </w:pPr>
          </w:p>
        </w:tc>
      </w:tr>
      <w:tr w:rsidR="0001079A" w:rsidRPr="00B42AF5" w14:paraId="07B4253F" w14:textId="77777777" w:rsidTr="00213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BCFF05" w14:textId="77777777" w:rsidR="0001079A" w:rsidRPr="00B42AF5" w:rsidRDefault="0001079A" w:rsidP="002134BE">
            <w:pPr>
              <w:rPr>
                <w:rFonts w:eastAsia="MS Mincho"/>
                <w:sz w:val="16"/>
                <w:szCs w:val="16"/>
                <w:lang w:eastAsia="ja-JP"/>
              </w:rPr>
            </w:pPr>
          </w:p>
        </w:tc>
        <w:tc>
          <w:tcPr>
            <w:tcW w:w="1418" w:type="dxa"/>
            <w:tcBorders>
              <w:top w:val="single" w:sz="4" w:space="0" w:color="auto"/>
              <w:bottom w:val="single" w:sz="4" w:space="0" w:color="auto"/>
            </w:tcBorders>
          </w:tcPr>
          <w:p w14:paraId="7F903D8D"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5B964926"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2F812B9F"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9732D0F" w14:textId="77777777" w:rsidR="0001079A" w:rsidRPr="00B42AF5" w:rsidRDefault="0001079A" w:rsidP="002134BE">
            <w:pPr>
              <w:rPr>
                <w:rFonts w:eastAsia="MS Mincho"/>
                <w:sz w:val="16"/>
                <w:szCs w:val="16"/>
                <w:lang w:val="en-US" w:eastAsia="ja-JP"/>
              </w:rPr>
            </w:pPr>
            <w:r w:rsidRPr="00B42AF5">
              <w:rPr>
                <w:rFonts w:eastAsia="MS Mincho"/>
                <w:sz w:val="16"/>
                <w:szCs w:val="16"/>
                <w:lang w:val="en-US" w:eastAsia="ja-JP"/>
              </w:rPr>
              <w:t>0,5800</w:t>
            </w:r>
          </w:p>
        </w:tc>
      </w:tr>
      <w:tr w:rsidR="0001079A" w:rsidRPr="00B42AF5" w14:paraId="1DBEB90A" w14:textId="77777777" w:rsidTr="00213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505A014" w14:textId="77777777" w:rsidR="0001079A" w:rsidRPr="00B42AF5" w:rsidRDefault="0001079A" w:rsidP="002134BE">
            <w:pPr>
              <w:rPr>
                <w:rFonts w:eastAsia="MS Mincho"/>
                <w:sz w:val="16"/>
                <w:szCs w:val="16"/>
                <w:lang w:eastAsia="ja-JP"/>
              </w:rPr>
            </w:pPr>
          </w:p>
        </w:tc>
        <w:tc>
          <w:tcPr>
            <w:tcW w:w="1418" w:type="dxa"/>
            <w:tcBorders>
              <w:top w:val="single" w:sz="4" w:space="0" w:color="auto"/>
              <w:bottom w:val="single" w:sz="4" w:space="0" w:color="auto"/>
            </w:tcBorders>
          </w:tcPr>
          <w:p w14:paraId="63DAEFF6" w14:textId="77777777" w:rsidR="0001079A" w:rsidRPr="00B42AF5" w:rsidRDefault="0001079A" w:rsidP="002134BE">
            <w:pPr>
              <w:rPr>
                <w:rFonts w:eastAsia="MS Mincho"/>
                <w:sz w:val="16"/>
                <w:szCs w:val="16"/>
                <w:lang w:eastAsia="ja-JP"/>
              </w:rPr>
            </w:pPr>
          </w:p>
        </w:tc>
        <w:tc>
          <w:tcPr>
            <w:tcW w:w="3544" w:type="dxa"/>
            <w:tcBorders>
              <w:top w:val="single" w:sz="4" w:space="0" w:color="auto"/>
              <w:bottom w:val="single" w:sz="4" w:space="0" w:color="auto"/>
            </w:tcBorders>
          </w:tcPr>
          <w:p w14:paraId="6134A242" w14:textId="77777777" w:rsidR="0001079A" w:rsidRPr="00B42AF5" w:rsidRDefault="0001079A" w:rsidP="002134BE">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B419B6A"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EF3F863" w14:textId="77777777" w:rsidR="0001079A" w:rsidRPr="00B42AF5" w:rsidRDefault="0001079A" w:rsidP="002134BE">
            <w:pPr>
              <w:rPr>
                <w:rFonts w:eastAsia="MS Mincho"/>
                <w:sz w:val="16"/>
                <w:szCs w:val="16"/>
                <w:lang w:eastAsia="ja-JP"/>
              </w:rPr>
            </w:pPr>
          </w:p>
        </w:tc>
      </w:tr>
      <w:tr w:rsidR="0001079A" w:rsidRPr="00B42AF5" w14:paraId="68CF65AD" w14:textId="77777777" w:rsidTr="000107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CD8901" w14:textId="77777777" w:rsidR="0001079A" w:rsidRPr="00B42AF5" w:rsidRDefault="0001079A" w:rsidP="002134BE">
            <w:pPr>
              <w:rPr>
                <w:rFonts w:eastAsia="MS Mincho"/>
                <w:sz w:val="18"/>
                <w:szCs w:val="18"/>
                <w:lang w:eastAsia="ja-JP"/>
              </w:rPr>
            </w:pPr>
            <w:r w:rsidRPr="00B42AF5">
              <w:rPr>
                <w:rFonts w:eastAsia="MS Mincho"/>
                <w:sz w:val="18"/>
                <w:szCs w:val="18"/>
                <w:lang w:eastAsia="ja-JP"/>
              </w:rPr>
              <w:t>11</w:t>
            </w:r>
          </w:p>
        </w:tc>
        <w:tc>
          <w:tcPr>
            <w:tcW w:w="1418" w:type="dxa"/>
            <w:tcBorders>
              <w:top w:val="single" w:sz="4" w:space="0" w:color="auto"/>
              <w:bottom w:val="single" w:sz="4" w:space="0" w:color="auto"/>
            </w:tcBorders>
          </w:tcPr>
          <w:p w14:paraId="400DB312" w14:textId="77777777" w:rsidR="0001079A" w:rsidRPr="00B42AF5" w:rsidRDefault="0001079A" w:rsidP="002134BE">
            <w:pPr>
              <w:rPr>
                <w:rFonts w:eastAsia="MS Mincho"/>
                <w:sz w:val="18"/>
                <w:szCs w:val="18"/>
                <w:lang w:val="en-US" w:eastAsia="ja-JP"/>
              </w:rPr>
            </w:pPr>
            <w:r w:rsidRPr="00B42AF5">
              <w:rPr>
                <w:rFonts w:eastAsia="MS Mincho"/>
                <w:sz w:val="18"/>
                <w:szCs w:val="18"/>
                <w:lang w:val="en-US" w:eastAsia="ja-JP"/>
              </w:rPr>
              <w:t>TsH94A</w:t>
            </w:r>
          </w:p>
          <w:p w14:paraId="689B8CDB" w14:textId="77777777" w:rsidR="0001079A" w:rsidRPr="00B42AF5" w:rsidRDefault="0001079A" w:rsidP="002134BE">
            <w:pPr>
              <w:rPr>
                <w:rFonts w:eastAsia="MS Mincho"/>
                <w:sz w:val="2"/>
                <w:szCs w:val="2"/>
                <w:lang w:eastAsia="ja-JP"/>
              </w:rPr>
            </w:pPr>
          </w:p>
        </w:tc>
        <w:tc>
          <w:tcPr>
            <w:tcW w:w="3544" w:type="dxa"/>
            <w:tcBorders>
              <w:top w:val="single" w:sz="4" w:space="0" w:color="auto"/>
              <w:bottom w:val="single" w:sz="4" w:space="0" w:color="auto"/>
            </w:tcBorders>
          </w:tcPr>
          <w:p w14:paraId="3277AD2A" w14:textId="77777777" w:rsidR="0001079A" w:rsidRPr="00FA7835" w:rsidRDefault="0001079A" w:rsidP="002134BE">
            <w:pPr>
              <w:rPr>
                <w:rFonts w:eastAsia="MS Mincho"/>
                <w:sz w:val="18"/>
                <w:szCs w:val="18"/>
                <w:lang w:val="en-GB" w:eastAsia="ja-JP"/>
              </w:rPr>
            </w:pPr>
            <w:r w:rsidRPr="00FA7835">
              <w:rPr>
                <w:rFonts w:eastAsia="MS Mincho"/>
                <w:sz w:val="18"/>
                <w:szCs w:val="18"/>
                <w:lang w:val="en-GB" w:eastAsia="ja-JP"/>
              </w:rPr>
              <w:t>Udarea prin ajutaj de la cisterna GAZ-53 OG a arborilor cu virsta pina la 10 ani</w:t>
            </w:r>
          </w:p>
          <w:p w14:paraId="343AE48C" w14:textId="77777777" w:rsidR="0001079A" w:rsidRPr="00B42AF5" w:rsidRDefault="0001079A" w:rsidP="002134B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25EA2DA" w14:textId="77777777" w:rsidR="0001079A" w:rsidRPr="00B42AF5" w:rsidRDefault="0001079A" w:rsidP="002134BE">
            <w:pPr>
              <w:jc w:val="center"/>
              <w:rPr>
                <w:rFonts w:eastAsia="MS Mincho"/>
                <w:sz w:val="18"/>
                <w:szCs w:val="18"/>
                <w:lang w:eastAsia="ja-JP"/>
              </w:rPr>
            </w:pPr>
            <w:r w:rsidRPr="00B42AF5">
              <w:rPr>
                <w:rFonts w:eastAsia="MS Mincho"/>
                <w:sz w:val="18"/>
                <w:szCs w:val="18"/>
                <w:lang w:eastAsia="ja-JP"/>
              </w:rPr>
              <w:t>100 buc</w:t>
            </w:r>
          </w:p>
        </w:tc>
        <w:tc>
          <w:tcPr>
            <w:tcW w:w="1134" w:type="dxa"/>
            <w:tcBorders>
              <w:top w:val="single" w:sz="4" w:space="0" w:color="auto"/>
              <w:bottom w:val="single" w:sz="4" w:space="0" w:color="auto"/>
            </w:tcBorders>
            <w:vAlign w:val="center"/>
          </w:tcPr>
          <w:p w14:paraId="139A76CA" w14:textId="77777777" w:rsidR="0001079A" w:rsidRPr="00B42AF5" w:rsidRDefault="0001079A" w:rsidP="002134BE">
            <w:pPr>
              <w:jc w:val="center"/>
              <w:rPr>
                <w:rFonts w:eastAsia="MS Mincho"/>
                <w:sz w:val="18"/>
                <w:szCs w:val="18"/>
                <w:lang w:eastAsia="ja-JP"/>
              </w:rPr>
            </w:pPr>
          </w:p>
        </w:tc>
      </w:tr>
      <w:tr w:rsidR="0001079A" w:rsidRPr="00B42AF5" w14:paraId="3ED97DB5" w14:textId="77777777" w:rsidTr="00213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7C9116" w14:textId="77777777" w:rsidR="0001079A" w:rsidRPr="00B42AF5" w:rsidRDefault="0001079A" w:rsidP="002134BE">
            <w:pPr>
              <w:rPr>
                <w:rFonts w:eastAsia="MS Mincho"/>
                <w:sz w:val="16"/>
                <w:szCs w:val="16"/>
                <w:lang w:eastAsia="ja-JP"/>
              </w:rPr>
            </w:pPr>
          </w:p>
        </w:tc>
        <w:tc>
          <w:tcPr>
            <w:tcW w:w="1418" w:type="dxa"/>
            <w:tcBorders>
              <w:top w:val="single" w:sz="4" w:space="0" w:color="auto"/>
              <w:bottom w:val="single" w:sz="4" w:space="0" w:color="auto"/>
            </w:tcBorders>
          </w:tcPr>
          <w:p w14:paraId="00D6E0C6"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4E79AF12"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2D3E26A6"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45D7CD4" w14:textId="77777777" w:rsidR="0001079A" w:rsidRPr="00B42AF5" w:rsidRDefault="0001079A" w:rsidP="002134BE">
            <w:pPr>
              <w:rPr>
                <w:rFonts w:eastAsia="MS Mincho"/>
                <w:sz w:val="16"/>
                <w:szCs w:val="16"/>
                <w:lang w:val="en-US" w:eastAsia="ja-JP"/>
              </w:rPr>
            </w:pPr>
            <w:r w:rsidRPr="00B42AF5">
              <w:rPr>
                <w:rFonts w:eastAsia="MS Mincho"/>
                <w:sz w:val="16"/>
                <w:szCs w:val="16"/>
                <w:lang w:val="en-US" w:eastAsia="ja-JP"/>
              </w:rPr>
              <w:t>2,1300</w:t>
            </w:r>
          </w:p>
        </w:tc>
      </w:tr>
      <w:tr w:rsidR="0001079A" w:rsidRPr="00B42AF5" w14:paraId="1DED88FF" w14:textId="77777777" w:rsidTr="00213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B84F30" w14:textId="77777777" w:rsidR="0001079A" w:rsidRPr="00B42AF5" w:rsidRDefault="0001079A" w:rsidP="002134BE">
            <w:pPr>
              <w:rPr>
                <w:rFonts w:eastAsia="MS Mincho"/>
                <w:sz w:val="16"/>
                <w:szCs w:val="16"/>
                <w:lang w:val="en-US" w:eastAsia="ja-JP"/>
              </w:rPr>
            </w:pPr>
          </w:p>
        </w:tc>
        <w:tc>
          <w:tcPr>
            <w:tcW w:w="1418" w:type="dxa"/>
            <w:tcBorders>
              <w:top w:val="single" w:sz="4" w:space="0" w:color="auto"/>
              <w:bottom w:val="single" w:sz="4" w:space="0" w:color="auto"/>
            </w:tcBorders>
          </w:tcPr>
          <w:p w14:paraId="11C2B464"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1212121212121</w:t>
            </w:r>
          </w:p>
        </w:tc>
        <w:tc>
          <w:tcPr>
            <w:tcW w:w="3544" w:type="dxa"/>
            <w:tcBorders>
              <w:top w:val="single" w:sz="4" w:space="0" w:color="auto"/>
              <w:bottom w:val="single" w:sz="4" w:space="0" w:color="auto"/>
            </w:tcBorders>
          </w:tcPr>
          <w:p w14:paraId="758F0C88"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0BE0C40E"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8CE104C" w14:textId="77777777" w:rsidR="0001079A" w:rsidRPr="00B42AF5" w:rsidRDefault="0001079A" w:rsidP="002134BE">
            <w:pPr>
              <w:rPr>
                <w:rFonts w:eastAsia="MS Mincho"/>
                <w:sz w:val="16"/>
                <w:szCs w:val="16"/>
                <w:lang w:val="en-US" w:eastAsia="ja-JP"/>
              </w:rPr>
            </w:pPr>
            <w:r w:rsidRPr="00B42AF5">
              <w:rPr>
                <w:rFonts w:eastAsia="MS Mincho"/>
                <w:sz w:val="16"/>
                <w:szCs w:val="16"/>
                <w:lang w:val="en-US" w:eastAsia="ja-JP"/>
              </w:rPr>
              <w:t>2,0000</w:t>
            </w:r>
          </w:p>
        </w:tc>
      </w:tr>
      <w:tr w:rsidR="0001079A" w:rsidRPr="00B42AF5" w14:paraId="6123CCDD" w14:textId="77777777" w:rsidTr="00213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AD5FC0" w14:textId="77777777" w:rsidR="0001079A" w:rsidRPr="00B42AF5" w:rsidRDefault="0001079A" w:rsidP="002134BE">
            <w:pPr>
              <w:rPr>
                <w:rFonts w:eastAsia="MS Mincho"/>
                <w:sz w:val="16"/>
                <w:szCs w:val="16"/>
                <w:lang w:val="en-US" w:eastAsia="ja-JP"/>
              </w:rPr>
            </w:pPr>
          </w:p>
        </w:tc>
        <w:tc>
          <w:tcPr>
            <w:tcW w:w="1418" w:type="dxa"/>
            <w:tcBorders>
              <w:top w:val="single" w:sz="4" w:space="0" w:color="auto"/>
              <w:bottom w:val="single" w:sz="4" w:space="0" w:color="auto"/>
            </w:tcBorders>
          </w:tcPr>
          <w:p w14:paraId="623F1CAB"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3110320003013</w:t>
            </w:r>
          </w:p>
        </w:tc>
        <w:tc>
          <w:tcPr>
            <w:tcW w:w="3544" w:type="dxa"/>
            <w:tcBorders>
              <w:top w:val="single" w:sz="4" w:space="0" w:color="auto"/>
              <w:bottom w:val="single" w:sz="4" w:space="0" w:color="auto"/>
            </w:tcBorders>
          </w:tcPr>
          <w:p w14:paraId="2A3BB6BF"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GAZ-53 OG</w:t>
            </w:r>
          </w:p>
        </w:tc>
        <w:tc>
          <w:tcPr>
            <w:tcW w:w="1134" w:type="dxa"/>
            <w:tcBorders>
              <w:top w:val="single" w:sz="4" w:space="0" w:color="auto"/>
              <w:bottom w:val="single" w:sz="4" w:space="0" w:color="auto"/>
            </w:tcBorders>
          </w:tcPr>
          <w:p w14:paraId="4FDE8312"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6572088" w14:textId="77777777" w:rsidR="0001079A" w:rsidRPr="00B42AF5" w:rsidRDefault="0001079A" w:rsidP="002134BE">
            <w:pPr>
              <w:rPr>
                <w:rFonts w:eastAsia="MS Mincho"/>
                <w:sz w:val="16"/>
                <w:szCs w:val="16"/>
                <w:lang w:val="en-US" w:eastAsia="ja-JP"/>
              </w:rPr>
            </w:pPr>
            <w:r w:rsidRPr="00B42AF5">
              <w:rPr>
                <w:rFonts w:eastAsia="MS Mincho"/>
                <w:sz w:val="16"/>
                <w:szCs w:val="16"/>
                <w:lang w:val="en-US" w:eastAsia="ja-JP"/>
              </w:rPr>
              <w:t>2,1300</w:t>
            </w:r>
          </w:p>
        </w:tc>
      </w:tr>
      <w:tr w:rsidR="0001079A" w:rsidRPr="00B42AF5" w14:paraId="7AF53B0A" w14:textId="77777777" w:rsidTr="00213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5771FBD" w14:textId="77777777" w:rsidR="0001079A" w:rsidRPr="00B42AF5" w:rsidRDefault="0001079A" w:rsidP="002134BE">
            <w:pPr>
              <w:rPr>
                <w:rFonts w:eastAsia="MS Mincho"/>
                <w:sz w:val="16"/>
                <w:szCs w:val="16"/>
                <w:lang w:eastAsia="ja-JP"/>
              </w:rPr>
            </w:pPr>
          </w:p>
        </w:tc>
        <w:tc>
          <w:tcPr>
            <w:tcW w:w="1418" w:type="dxa"/>
            <w:tcBorders>
              <w:top w:val="single" w:sz="4" w:space="0" w:color="auto"/>
              <w:bottom w:val="single" w:sz="4" w:space="0" w:color="auto"/>
            </w:tcBorders>
          </w:tcPr>
          <w:p w14:paraId="36096D41" w14:textId="77777777" w:rsidR="0001079A" w:rsidRPr="00B42AF5" w:rsidRDefault="0001079A" w:rsidP="002134BE">
            <w:pPr>
              <w:rPr>
                <w:rFonts w:eastAsia="MS Mincho"/>
                <w:sz w:val="16"/>
                <w:szCs w:val="16"/>
                <w:lang w:eastAsia="ja-JP"/>
              </w:rPr>
            </w:pPr>
          </w:p>
        </w:tc>
        <w:tc>
          <w:tcPr>
            <w:tcW w:w="3544" w:type="dxa"/>
            <w:tcBorders>
              <w:top w:val="single" w:sz="4" w:space="0" w:color="auto"/>
              <w:bottom w:val="single" w:sz="4" w:space="0" w:color="auto"/>
            </w:tcBorders>
          </w:tcPr>
          <w:p w14:paraId="22B1170E" w14:textId="77777777" w:rsidR="0001079A" w:rsidRPr="00B42AF5" w:rsidRDefault="0001079A" w:rsidP="002134BE">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ECE2FA7"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7070304" w14:textId="77777777" w:rsidR="0001079A" w:rsidRPr="00B42AF5" w:rsidRDefault="0001079A" w:rsidP="002134BE">
            <w:pPr>
              <w:rPr>
                <w:rFonts w:eastAsia="MS Mincho"/>
                <w:sz w:val="16"/>
                <w:szCs w:val="16"/>
                <w:lang w:eastAsia="ja-JP"/>
              </w:rPr>
            </w:pPr>
          </w:p>
        </w:tc>
      </w:tr>
      <w:tr w:rsidR="0001079A" w:rsidRPr="00B42AF5" w14:paraId="41C85303" w14:textId="77777777" w:rsidTr="0001079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E6EF5C" w14:textId="77777777" w:rsidR="0001079A" w:rsidRPr="00B42AF5" w:rsidRDefault="0001079A" w:rsidP="002134BE">
            <w:pPr>
              <w:jc w:val="center"/>
              <w:rPr>
                <w:rFonts w:eastAsia="MS Mincho"/>
                <w:sz w:val="16"/>
                <w:szCs w:val="16"/>
                <w:lang w:eastAsia="ja-JP"/>
              </w:rPr>
            </w:pPr>
          </w:p>
        </w:tc>
        <w:tc>
          <w:tcPr>
            <w:tcW w:w="1418" w:type="dxa"/>
            <w:tcBorders>
              <w:top w:val="single" w:sz="4" w:space="0" w:color="auto"/>
              <w:bottom w:val="single" w:sz="4" w:space="0" w:color="auto"/>
            </w:tcBorders>
          </w:tcPr>
          <w:p w14:paraId="327978A9" w14:textId="77777777" w:rsidR="0001079A" w:rsidRPr="00B42AF5" w:rsidRDefault="0001079A" w:rsidP="002134BE">
            <w:pPr>
              <w:rPr>
                <w:rFonts w:eastAsia="MS Mincho"/>
                <w:sz w:val="16"/>
                <w:szCs w:val="16"/>
                <w:lang w:eastAsia="ja-JP"/>
              </w:rPr>
            </w:pPr>
          </w:p>
        </w:tc>
        <w:tc>
          <w:tcPr>
            <w:tcW w:w="3544" w:type="dxa"/>
            <w:tcBorders>
              <w:top w:val="single" w:sz="4" w:space="0" w:color="auto"/>
              <w:bottom w:val="single" w:sz="4" w:space="0" w:color="auto"/>
            </w:tcBorders>
          </w:tcPr>
          <w:p w14:paraId="7916B5DF" w14:textId="77777777" w:rsidR="0001079A" w:rsidRPr="00B42AF5" w:rsidRDefault="0001079A" w:rsidP="002134BE">
            <w:pPr>
              <w:rPr>
                <w:rFonts w:eastAsia="MS Mincho"/>
                <w:b/>
                <w:bCs/>
                <w:sz w:val="22"/>
                <w:szCs w:val="22"/>
                <w:lang w:val="en-US" w:eastAsia="ja-JP"/>
              </w:rPr>
            </w:pPr>
            <w:r w:rsidRPr="00B42AF5">
              <w:rPr>
                <w:rFonts w:eastAsia="MS Mincho"/>
                <w:b/>
                <w:bCs/>
                <w:sz w:val="22"/>
                <w:szCs w:val="22"/>
                <w:lang w:eastAsia="ja-JP"/>
              </w:rPr>
              <w:t>2. Amenajare gazon</w:t>
            </w:r>
          </w:p>
          <w:p w14:paraId="774C1AFA" w14:textId="77777777" w:rsidR="0001079A" w:rsidRPr="00B42AF5" w:rsidRDefault="0001079A" w:rsidP="002134BE">
            <w:pPr>
              <w:rPr>
                <w:rFonts w:eastAsia="MS Mincho"/>
                <w:sz w:val="16"/>
                <w:szCs w:val="16"/>
                <w:lang w:eastAsia="ja-JP"/>
              </w:rPr>
            </w:pPr>
          </w:p>
        </w:tc>
        <w:tc>
          <w:tcPr>
            <w:tcW w:w="1134" w:type="dxa"/>
            <w:tcBorders>
              <w:top w:val="single" w:sz="4" w:space="0" w:color="auto"/>
              <w:bottom w:val="single" w:sz="4" w:space="0" w:color="auto"/>
            </w:tcBorders>
          </w:tcPr>
          <w:p w14:paraId="3DB3E979" w14:textId="77777777" w:rsidR="0001079A" w:rsidRPr="00B42AF5" w:rsidRDefault="0001079A" w:rsidP="002134BE">
            <w:pPr>
              <w:rPr>
                <w:rFonts w:eastAsia="MS Mincho"/>
                <w:sz w:val="16"/>
                <w:szCs w:val="16"/>
                <w:lang w:eastAsia="ja-JP"/>
              </w:rPr>
            </w:pPr>
          </w:p>
        </w:tc>
        <w:tc>
          <w:tcPr>
            <w:tcW w:w="1134" w:type="dxa"/>
            <w:tcBorders>
              <w:top w:val="single" w:sz="4" w:space="0" w:color="auto"/>
              <w:bottom w:val="single" w:sz="4" w:space="0" w:color="auto"/>
            </w:tcBorders>
          </w:tcPr>
          <w:p w14:paraId="3A109C27" w14:textId="77777777" w:rsidR="0001079A" w:rsidRPr="00B42AF5" w:rsidRDefault="0001079A" w:rsidP="002134BE">
            <w:pPr>
              <w:rPr>
                <w:rFonts w:eastAsia="MS Mincho"/>
                <w:sz w:val="16"/>
                <w:szCs w:val="16"/>
                <w:lang w:eastAsia="ja-JP"/>
              </w:rPr>
            </w:pPr>
          </w:p>
        </w:tc>
      </w:tr>
      <w:tr w:rsidR="0001079A" w:rsidRPr="00B42AF5" w14:paraId="4FE1D24E" w14:textId="77777777" w:rsidTr="000107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258084" w14:textId="77777777" w:rsidR="0001079A" w:rsidRPr="00B42AF5" w:rsidRDefault="0001079A" w:rsidP="002134BE">
            <w:pPr>
              <w:rPr>
                <w:rFonts w:eastAsia="MS Mincho"/>
                <w:sz w:val="18"/>
                <w:szCs w:val="18"/>
                <w:lang w:eastAsia="ja-JP"/>
              </w:rPr>
            </w:pPr>
            <w:r w:rsidRPr="00B42AF5">
              <w:rPr>
                <w:rFonts w:eastAsia="MS Mincho"/>
                <w:sz w:val="18"/>
                <w:szCs w:val="18"/>
                <w:lang w:eastAsia="ja-JP"/>
              </w:rPr>
              <w:t>12</w:t>
            </w:r>
          </w:p>
        </w:tc>
        <w:tc>
          <w:tcPr>
            <w:tcW w:w="1418" w:type="dxa"/>
            <w:tcBorders>
              <w:top w:val="single" w:sz="4" w:space="0" w:color="auto"/>
              <w:bottom w:val="single" w:sz="4" w:space="0" w:color="auto"/>
            </w:tcBorders>
          </w:tcPr>
          <w:p w14:paraId="62C02D67" w14:textId="77777777" w:rsidR="0001079A" w:rsidRPr="00B42AF5" w:rsidRDefault="0001079A" w:rsidP="002134BE">
            <w:pPr>
              <w:rPr>
                <w:rFonts w:eastAsia="MS Mincho"/>
                <w:sz w:val="18"/>
                <w:szCs w:val="18"/>
                <w:lang w:val="en-US" w:eastAsia="ja-JP"/>
              </w:rPr>
            </w:pPr>
            <w:r w:rsidRPr="00B42AF5">
              <w:rPr>
                <w:rFonts w:eastAsia="MS Mincho"/>
                <w:sz w:val="18"/>
                <w:szCs w:val="18"/>
                <w:lang w:val="en-US" w:eastAsia="ja-JP"/>
              </w:rPr>
              <w:t>TsC02B1</w:t>
            </w:r>
          </w:p>
          <w:p w14:paraId="019AC660" w14:textId="77777777" w:rsidR="0001079A" w:rsidRPr="00B42AF5" w:rsidRDefault="0001079A" w:rsidP="002134BE">
            <w:pPr>
              <w:rPr>
                <w:rFonts w:eastAsia="MS Mincho"/>
                <w:sz w:val="2"/>
                <w:szCs w:val="2"/>
                <w:lang w:eastAsia="ja-JP"/>
              </w:rPr>
            </w:pPr>
          </w:p>
        </w:tc>
        <w:tc>
          <w:tcPr>
            <w:tcW w:w="3544" w:type="dxa"/>
            <w:tcBorders>
              <w:top w:val="single" w:sz="4" w:space="0" w:color="auto"/>
              <w:bottom w:val="single" w:sz="4" w:space="0" w:color="auto"/>
            </w:tcBorders>
          </w:tcPr>
          <w:p w14:paraId="29B91151" w14:textId="77777777" w:rsidR="0001079A" w:rsidRPr="00B42AF5" w:rsidRDefault="0001079A" w:rsidP="002134BE">
            <w:pPr>
              <w:rPr>
                <w:rFonts w:eastAsia="MS Mincho"/>
                <w:sz w:val="18"/>
                <w:szCs w:val="18"/>
                <w:lang w:eastAsia="ja-JP"/>
              </w:rPr>
            </w:pPr>
            <w:r w:rsidRPr="00FA7835">
              <w:rPr>
                <w:rFonts w:eastAsia="MS Mincho"/>
                <w:sz w:val="18"/>
                <w:szCs w:val="18"/>
                <w:lang w:val="en-GB" w:eastAsia="ja-JP"/>
              </w:rPr>
              <w:t xml:space="preserve">Sapatura mecanica cu excavator pe pneuri de 0,21-0,39 mc, cu comanda hidraulica, in pamint cu umiditate naturala descarcare in depozit teren catg. </w:t>
            </w:r>
            <w:r w:rsidRPr="00B42AF5">
              <w:rPr>
                <w:rFonts w:eastAsia="MS Mincho"/>
                <w:sz w:val="18"/>
                <w:szCs w:val="18"/>
                <w:lang w:eastAsia="ja-JP"/>
              </w:rPr>
              <w:t>II.</w:t>
            </w:r>
          </w:p>
          <w:p w14:paraId="3BDA0BFF" w14:textId="77777777" w:rsidR="0001079A" w:rsidRPr="00B42AF5" w:rsidRDefault="0001079A" w:rsidP="002134B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70B0420" w14:textId="77777777" w:rsidR="0001079A" w:rsidRPr="00B42AF5" w:rsidRDefault="0001079A" w:rsidP="002134BE">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3CAA108C" w14:textId="77777777" w:rsidR="0001079A" w:rsidRPr="00B42AF5" w:rsidRDefault="0001079A" w:rsidP="002134BE">
            <w:pPr>
              <w:jc w:val="center"/>
              <w:rPr>
                <w:rFonts w:eastAsia="MS Mincho"/>
                <w:sz w:val="18"/>
                <w:szCs w:val="18"/>
                <w:lang w:eastAsia="ja-JP"/>
              </w:rPr>
            </w:pPr>
          </w:p>
        </w:tc>
      </w:tr>
      <w:tr w:rsidR="0001079A" w:rsidRPr="00B42AF5" w14:paraId="39FE7C69" w14:textId="77777777" w:rsidTr="00213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4DE27D" w14:textId="77777777" w:rsidR="0001079A" w:rsidRPr="00B42AF5" w:rsidRDefault="0001079A" w:rsidP="002134BE">
            <w:pPr>
              <w:rPr>
                <w:rFonts w:eastAsia="MS Mincho"/>
                <w:sz w:val="16"/>
                <w:szCs w:val="16"/>
                <w:lang w:val="en-US" w:eastAsia="ja-JP"/>
              </w:rPr>
            </w:pPr>
          </w:p>
        </w:tc>
        <w:tc>
          <w:tcPr>
            <w:tcW w:w="1418" w:type="dxa"/>
            <w:tcBorders>
              <w:top w:val="single" w:sz="4" w:space="0" w:color="auto"/>
              <w:bottom w:val="single" w:sz="4" w:space="0" w:color="auto"/>
            </w:tcBorders>
          </w:tcPr>
          <w:p w14:paraId="37F69B52"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2952260003521</w:t>
            </w:r>
          </w:p>
        </w:tc>
        <w:tc>
          <w:tcPr>
            <w:tcW w:w="3544" w:type="dxa"/>
            <w:tcBorders>
              <w:top w:val="single" w:sz="4" w:space="0" w:color="auto"/>
              <w:bottom w:val="single" w:sz="4" w:space="0" w:color="auto"/>
            </w:tcBorders>
          </w:tcPr>
          <w:p w14:paraId="0AB15E53" w14:textId="77777777" w:rsidR="0001079A" w:rsidRPr="00FA7835" w:rsidRDefault="0001079A" w:rsidP="002134BE">
            <w:pPr>
              <w:rPr>
                <w:rFonts w:eastAsia="MS Mincho"/>
                <w:sz w:val="16"/>
                <w:szCs w:val="16"/>
                <w:lang w:val="en-GB" w:eastAsia="ja-JP"/>
              </w:rPr>
            </w:pPr>
            <w:r w:rsidRPr="00FA7835">
              <w:rPr>
                <w:rFonts w:eastAsia="MS Mincho"/>
                <w:sz w:val="16"/>
                <w:szCs w:val="16"/>
                <w:lang w:val="en-GB" w:eastAsia="ja-JP"/>
              </w:rPr>
              <w:t>Excavator pe pneuri cu motor termic de 0,21-0,39 mc buldoex</w:t>
            </w:r>
          </w:p>
        </w:tc>
        <w:tc>
          <w:tcPr>
            <w:tcW w:w="1134" w:type="dxa"/>
            <w:tcBorders>
              <w:top w:val="single" w:sz="4" w:space="0" w:color="auto"/>
              <w:bottom w:val="single" w:sz="4" w:space="0" w:color="auto"/>
            </w:tcBorders>
          </w:tcPr>
          <w:p w14:paraId="517C5F35"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B5D51EA" w14:textId="77777777" w:rsidR="0001079A" w:rsidRPr="00B42AF5" w:rsidRDefault="0001079A" w:rsidP="002134BE">
            <w:pPr>
              <w:rPr>
                <w:rFonts w:eastAsia="MS Mincho"/>
                <w:sz w:val="16"/>
                <w:szCs w:val="16"/>
                <w:lang w:val="en-US" w:eastAsia="ja-JP"/>
              </w:rPr>
            </w:pPr>
            <w:r w:rsidRPr="00B42AF5">
              <w:rPr>
                <w:rFonts w:eastAsia="MS Mincho"/>
                <w:sz w:val="16"/>
                <w:szCs w:val="16"/>
                <w:lang w:val="en-US" w:eastAsia="ja-JP"/>
              </w:rPr>
              <w:t>4,3900</w:t>
            </w:r>
          </w:p>
        </w:tc>
      </w:tr>
      <w:tr w:rsidR="0001079A" w:rsidRPr="00B42AF5" w14:paraId="14918AD0" w14:textId="77777777" w:rsidTr="00213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2F7A02F" w14:textId="77777777" w:rsidR="0001079A" w:rsidRPr="00B42AF5" w:rsidRDefault="0001079A" w:rsidP="002134BE">
            <w:pPr>
              <w:rPr>
                <w:rFonts w:eastAsia="MS Mincho"/>
                <w:sz w:val="16"/>
                <w:szCs w:val="16"/>
                <w:lang w:eastAsia="ja-JP"/>
              </w:rPr>
            </w:pPr>
          </w:p>
        </w:tc>
        <w:tc>
          <w:tcPr>
            <w:tcW w:w="1418" w:type="dxa"/>
            <w:tcBorders>
              <w:top w:val="single" w:sz="4" w:space="0" w:color="auto"/>
              <w:bottom w:val="single" w:sz="4" w:space="0" w:color="auto"/>
            </w:tcBorders>
          </w:tcPr>
          <w:p w14:paraId="20C91553" w14:textId="77777777" w:rsidR="0001079A" w:rsidRPr="00B42AF5" w:rsidRDefault="0001079A" w:rsidP="002134BE">
            <w:pPr>
              <w:rPr>
                <w:rFonts w:eastAsia="MS Mincho"/>
                <w:sz w:val="16"/>
                <w:szCs w:val="16"/>
                <w:lang w:eastAsia="ja-JP"/>
              </w:rPr>
            </w:pPr>
          </w:p>
        </w:tc>
        <w:tc>
          <w:tcPr>
            <w:tcW w:w="3544" w:type="dxa"/>
            <w:tcBorders>
              <w:top w:val="single" w:sz="4" w:space="0" w:color="auto"/>
              <w:bottom w:val="single" w:sz="4" w:space="0" w:color="auto"/>
            </w:tcBorders>
          </w:tcPr>
          <w:p w14:paraId="5D43DA81" w14:textId="77777777" w:rsidR="0001079A" w:rsidRPr="00B42AF5" w:rsidRDefault="0001079A" w:rsidP="002134BE">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0F228066"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9A4945C" w14:textId="77777777" w:rsidR="0001079A" w:rsidRPr="00B42AF5" w:rsidRDefault="0001079A" w:rsidP="002134BE">
            <w:pPr>
              <w:rPr>
                <w:rFonts w:eastAsia="MS Mincho"/>
                <w:sz w:val="16"/>
                <w:szCs w:val="16"/>
                <w:lang w:eastAsia="ja-JP"/>
              </w:rPr>
            </w:pPr>
          </w:p>
        </w:tc>
      </w:tr>
      <w:tr w:rsidR="0001079A" w:rsidRPr="00B42AF5" w14:paraId="746342D1" w14:textId="77777777" w:rsidTr="000107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8718F1" w14:textId="77777777" w:rsidR="0001079A" w:rsidRPr="00B42AF5" w:rsidRDefault="0001079A" w:rsidP="002134BE">
            <w:pPr>
              <w:rPr>
                <w:rFonts w:eastAsia="MS Mincho"/>
                <w:sz w:val="18"/>
                <w:szCs w:val="18"/>
                <w:lang w:eastAsia="ja-JP"/>
              </w:rPr>
            </w:pPr>
            <w:r w:rsidRPr="00B42AF5">
              <w:rPr>
                <w:rFonts w:eastAsia="MS Mincho"/>
                <w:sz w:val="18"/>
                <w:szCs w:val="18"/>
                <w:lang w:eastAsia="ja-JP"/>
              </w:rPr>
              <w:t>13</w:t>
            </w:r>
          </w:p>
        </w:tc>
        <w:tc>
          <w:tcPr>
            <w:tcW w:w="1418" w:type="dxa"/>
            <w:tcBorders>
              <w:top w:val="single" w:sz="4" w:space="0" w:color="auto"/>
              <w:bottom w:val="single" w:sz="4" w:space="0" w:color="auto"/>
            </w:tcBorders>
          </w:tcPr>
          <w:p w14:paraId="0FD4A50E" w14:textId="77777777" w:rsidR="0001079A" w:rsidRPr="00B42AF5" w:rsidRDefault="0001079A" w:rsidP="002134BE">
            <w:pPr>
              <w:rPr>
                <w:rFonts w:eastAsia="MS Mincho"/>
                <w:sz w:val="18"/>
                <w:szCs w:val="18"/>
                <w:lang w:val="en-US" w:eastAsia="ja-JP"/>
              </w:rPr>
            </w:pPr>
            <w:r w:rsidRPr="00B42AF5">
              <w:rPr>
                <w:rFonts w:eastAsia="MS Mincho"/>
                <w:sz w:val="18"/>
                <w:szCs w:val="18"/>
                <w:lang w:val="en-US" w:eastAsia="ja-JP"/>
              </w:rPr>
              <w:t>TsA20B</w:t>
            </w:r>
          </w:p>
          <w:p w14:paraId="6BCCB2D8" w14:textId="77777777" w:rsidR="0001079A" w:rsidRPr="00B42AF5" w:rsidRDefault="0001079A" w:rsidP="002134BE">
            <w:pPr>
              <w:rPr>
                <w:rFonts w:eastAsia="MS Mincho"/>
                <w:sz w:val="2"/>
                <w:szCs w:val="2"/>
                <w:lang w:eastAsia="ja-JP"/>
              </w:rPr>
            </w:pPr>
          </w:p>
        </w:tc>
        <w:tc>
          <w:tcPr>
            <w:tcW w:w="3544" w:type="dxa"/>
            <w:tcBorders>
              <w:top w:val="single" w:sz="4" w:space="0" w:color="auto"/>
              <w:bottom w:val="single" w:sz="4" w:space="0" w:color="auto"/>
            </w:tcBorders>
          </w:tcPr>
          <w:p w14:paraId="26F6017B" w14:textId="77777777" w:rsidR="0001079A" w:rsidRPr="00FA7835" w:rsidRDefault="0001079A" w:rsidP="002134BE">
            <w:pPr>
              <w:rPr>
                <w:rFonts w:eastAsia="MS Mincho"/>
                <w:sz w:val="18"/>
                <w:szCs w:val="18"/>
                <w:lang w:val="en-GB" w:eastAsia="ja-JP"/>
              </w:rPr>
            </w:pPr>
            <w:r w:rsidRPr="00FA7835">
              <w:rPr>
                <w:rFonts w:eastAsia="MS Mincho"/>
                <w:sz w:val="18"/>
                <w:szCs w:val="18"/>
                <w:lang w:val="en-GB" w:eastAsia="ja-JP"/>
              </w:rPr>
              <w:t>Sapatura manuala de pamint, in taluzuri, la deblee sapate cu excavator sau screper, pentru completarea sapaturii la profilul taluzului, in teren mijlociu</w:t>
            </w:r>
          </w:p>
          <w:p w14:paraId="46A38CA5" w14:textId="77777777" w:rsidR="0001079A" w:rsidRPr="00B42AF5" w:rsidRDefault="0001079A" w:rsidP="002134B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B57824B" w14:textId="77777777" w:rsidR="0001079A" w:rsidRPr="00B42AF5" w:rsidRDefault="0001079A" w:rsidP="002134BE">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372E1D63" w14:textId="77777777" w:rsidR="0001079A" w:rsidRPr="00B42AF5" w:rsidRDefault="0001079A" w:rsidP="002134BE">
            <w:pPr>
              <w:jc w:val="center"/>
              <w:rPr>
                <w:rFonts w:eastAsia="MS Mincho"/>
                <w:sz w:val="18"/>
                <w:szCs w:val="18"/>
                <w:lang w:eastAsia="ja-JP"/>
              </w:rPr>
            </w:pPr>
          </w:p>
        </w:tc>
      </w:tr>
      <w:tr w:rsidR="0001079A" w:rsidRPr="00B42AF5" w14:paraId="482EEA54" w14:textId="77777777" w:rsidTr="00213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073906" w14:textId="77777777" w:rsidR="0001079A" w:rsidRPr="00B42AF5" w:rsidRDefault="0001079A" w:rsidP="002134BE">
            <w:pPr>
              <w:rPr>
                <w:rFonts w:eastAsia="MS Mincho"/>
                <w:sz w:val="16"/>
                <w:szCs w:val="16"/>
                <w:lang w:eastAsia="ja-JP"/>
              </w:rPr>
            </w:pPr>
          </w:p>
        </w:tc>
        <w:tc>
          <w:tcPr>
            <w:tcW w:w="1418" w:type="dxa"/>
            <w:tcBorders>
              <w:top w:val="single" w:sz="4" w:space="0" w:color="auto"/>
              <w:bottom w:val="single" w:sz="4" w:space="0" w:color="auto"/>
            </w:tcBorders>
          </w:tcPr>
          <w:p w14:paraId="732360A3"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2F3F35AB"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26FA9CB1"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759F549" w14:textId="77777777" w:rsidR="0001079A" w:rsidRPr="00B42AF5" w:rsidRDefault="0001079A" w:rsidP="002134BE">
            <w:pPr>
              <w:rPr>
                <w:rFonts w:eastAsia="MS Mincho"/>
                <w:sz w:val="16"/>
                <w:szCs w:val="16"/>
                <w:lang w:val="en-US" w:eastAsia="ja-JP"/>
              </w:rPr>
            </w:pPr>
            <w:r w:rsidRPr="00B42AF5">
              <w:rPr>
                <w:rFonts w:eastAsia="MS Mincho"/>
                <w:sz w:val="16"/>
                <w:szCs w:val="16"/>
                <w:lang w:val="en-US" w:eastAsia="ja-JP"/>
              </w:rPr>
              <w:t>2,0600</w:t>
            </w:r>
          </w:p>
        </w:tc>
      </w:tr>
      <w:tr w:rsidR="0001079A" w:rsidRPr="00B42AF5" w14:paraId="168CB6C4" w14:textId="77777777" w:rsidTr="00213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AE0866F" w14:textId="77777777" w:rsidR="0001079A" w:rsidRPr="00B42AF5" w:rsidRDefault="0001079A" w:rsidP="002134BE">
            <w:pPr>
              <w:rPr>
                <w:rFonts w:eastAsia="MS Mincho"/>
                <w:sz w:val="16"/>
                <w:szCs w:val="16"/>
                <w:lang w:eastAsia="ja-JP"/>
              </w:rPr>
            </w:pPr>
          </w:p>
        </w:tc>
        <w:tc>
          <w:tcPr>
            <w:tcW w:w="1418" w:type="dxa"/>
            <w:tcBorders>
              <w:top w:val="single" w:sz="4" w:space="0" w:color="auto"/>
              <w:bottom w:val="single" w:sz="4" w:space="0" w:color="auto"/>
            </w:tcBorders>
          </w:tcPr>
          <w:p w14:paraId="22923C13" w14:textId="77777777" w:rsidR="0001079A" w:rsidRPr="00B42AF5" w:rsidRDefault="0001079A" w:rsidP="002134BE">
            <w:pPr>
              <w:rPr>
                <w:rFonts w:eastAsia="MS Mincho"/>
                <w:sz w:val="16"/>
                <w:szCs w:val="16"/>
                <w:lang w:eastAsia="ja-JP"/>
              </w:rPr>
            </w:pPr>
          </w:p>
        </w:tc>
        <w:tc>
          <w:tcPr>
            <w:tcW w:w="3544" w:type="dxa"/>
            <w:tcBorders>
              <w:top w:val="single" w:sz="4" w:space="0" w:color="auto"/>
              <w:bottom w:val="single" w:sz="4" w:space="0" w:color="auto"/>
            </w:tcBorders>
          </w:tcPr>
          <w:p w14:paraId="5F176005" w14:textId="77777777" w:rsidR="0001079A" w:rsidRPr="00B42AF5" w:rsidRDefault="0001079A" w:rsidP="002134BE">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1ECB85B9"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0D5BEE3" w14:textId="77777777" w:rsidR="0001079A" w:rsidRPr="00B42AF5" w:rsidRDefault="0001079A" w:rsidP="002134BE">
            <w:pPr>
              <w:rPr>
                <w:rFonts w:eastAsia="MS Mincho"/>
                <w:sz w:val="16"/>
                <w:szCs w:val="16"/>
                <w:lang w:eastAsia="ja-JP"/>
              </w:rPr>
            </w:pPr>
          </w:p>
        </w:tc>
      </w:tr>
      <w:tr w:rsidR="0001079A" w:rsidRPr="00B42AF5" w14:paraId="256C3837" w14:textId="77777777" w:rsidTr="000107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4C459F" w14:textId="77777777" w:rsidR="0001079A" w:rsidRPr="00B42AF5" w:rsidRDefault="0001079A" w:rsidP="002134BE">
            <w:pPr>
              <w:rPr>
                <w:rFonts w:eastAsia="MS Mincho"/>
                <w:sz w:val="18"/>
                <w:szCs w:val="18"/>
                <w:lang w:eastAsia="ja-JP"/>
              </w:rPr>
            </w:pPr>
            <w:r w:rsidRPr="00B42AF5">
              <w:rPr>
                <w:rFonts w:eastAsia="MS Mincho"/>
                <w:sz w:val="18"/>
                <w:szCs w:val="18"/>
                <w:lang w:eastAsia="ja-JP"/>
              </w:rPr>
              <w:t>14</w:t>
            </w:r>
          </w:p>
        </w:tc>
        <w:tc>
          <w:tcPr>
            <w:tcW w:w="1418" w:type="dxa"/>
            <w:tcBorders>
              <w:top w:val="single" w:sz="4" w:space="0" w:color="auto"/>
              <w:bottom w:val="single" w:sz="4" w:space="0" w:color="auto"/>
            </w:tcBorders>
          </w:tcPr>
          <w:p w14:paraId="1C17C0BD" w14:textId="77777777" w:rsidR="0001079A" w:rsidRPr="00B42AF5" w:rsidRDefault="0001079A" w:rsidP="002134BE">
            <w:pPr>
              <w:rPr>
                <w:rFonts w:eastAsia="MS Mincho"/>
                <w:sz w:val="18"/>
                <w:szCs w:val="18"/>
                <w:lang w:val="en-US" w:eastAsia="ja-JP"/>
              </w:rPr>
            </w:pPr>
            <w:r w:rsidRPr="00B42AF5">
              <w:rPr>
                <w:rFonts w:eastAsia="MS Mincho"/>
                <w:sz w:val="18"/>
                <w:szCs w:val="18"/>
                <w:lang w:val="en-US" w:eastAsia="ja-JP"/>
              </w:rPr>
              <w:t>TsH92B</w:t>
            </w:r>
          </w:p>
          <w:p w14:paraId="5649D7EE" w14:textId="77777777" w:rsidR="0001079A" w:rsidRPr="00B42AF5" w:rsidRDefault="0001079A" w:rsidP="002134BE">
            <w:pPr>
              <w:rPr>
                <w:rFonts w:eastAsia="MS Mincho"/>
                <w:sz w:val="2"/>
                <w:szCs w:val="2"/>
                <w:lang w:eastAsia="ja-JP"/>
              </w:rPr>
            </w:pPr>
          </w:p>
        </w:tc>
        <w:tc>
          <w:tcPr>
            <w:tcW w:w="3544" w:type="dxa"/>
            <w:tcBorders>
              <w:top w:val="single" w:sz="4" w:space="0" w:color="auto"/>
              <w:bottom w:val="single" w:sz="4" w:space="0" w:color="auto"/>
            </w:tcBorders>
          </w:tcPr>
          <w:p w14:paraId="69EDAFAB" w14:textId="77777777" w:rsidR="0001079A" w:rsidRPr="00FA7835" w:rsidRDefault="0001079A" w:rsidP="002134BE">
            <w:pPr>
              <w:rPr>
                <w:rFonts w:eastAsia="MS Mincho"/>
                <w:sz w:val="18"/>
                <w:szCs w:val="18"/>
                <w:lang w:val="en-GB" w:eastAsia="ja-JP"/>
              </w:rPr>
            </w:pPr>
            <w:r w:rsidRPr="00FA7835">
              <w:rPr>
                <w:rFonts w:eastAsia="MS Mincho"/>
                <w:sz w:val="18"/>
                <w:szCs w:val="18"/>
                <w:lang w:val="en-GB" w:eastAsia="ja-JP"/>
              </w:rPr>
              <w:t>Incarcarea in auto sol (pamint) cu bolovani, cu pietre</w:t>
            </w:r>
          </w:p>
          <w:p w14:paraId="5E793259" w14:textId="77777777" w:rsidR="0001079A" w:rsidRPr="00B42AF5" w:rsidRDefault="0001079A" w:rsidP="002134B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A8D6A81" w14:textId="77777777" w:rsidR="0001079A" w:rsidRPr="00B42AF5" w:rsidRDefault="0001079A" w:rsidP="002134BE">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4E3BBF76" w14:textId="77777777" w:rsidR="0001079A" w:rsidRPr="00B42AF5" w:rsidRDefault="0001079A" w:rsidP="002134BE">
            <w:pPr>
              <w:jc w:val="center"/>
              <w:rPr>
                <w:rFonts w:eastAsia="MS Mincho"/>
                <w:sz w:val="18"/>
                <w:szCs w:val="18"/>
                <w:lang w:eastAsia="ja-JP"/>
              </w:rPr>
            </w:pPr>
          </w:p>
        </w:tc>
      </w:tr>
      <w:tr w:rsidR="0001079A" w:rsidRPr="00B42AF5" w14:paraId="1E349B53" w14:textId="77777777" w:rsidTr="00213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B56854" w14:textId="77777777" w:rsidR="0001079A" w:rsidRPr="00B42AF5" w:rsidRDefault="0001079A" w:rsidP="002134BE">
            <w:pPr>
              <w:rPr>
                <w:rFonts w:eastAsia="MS Mincho"/>
                <w:sz w:val="16"/>
                <w:szCs w:val="16"/>
                <w:lang w:eastAsia="ja-JP"/>
              </w:rPr>
            </w:pPr>
          </w:p>
        </w:tc>
        <w:tc>
          <w:tcPr>
            <w:tcW w:w="1418" w:type="dxa"/>
            <w:tcBorders>
              <w:top w:val="single" w:sz="4" w:space="0" w:color="auto"/>
              <w:bottom w:val="single" w:sz="4" w:space="0" w:color="auto"/>
            </w:tcBorders>
          </w:tcPr>
          <w:p w14:paraId="217029E5"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670405B0"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205B266D"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3DDF63E" w14:textId="77777777" w:rsidR="0001079A" w:rsidRPr="00B42AF5" w:rsidRDefault="0001079A" w:rsidP="002134BE">
            <w:pPr>
              <w:rPr>
                <w:rFonts w:eastAsia="MS Mincho"/>
                <w:sz w:val="16"/>
                <w:szCs w:val="16"/>
                <w:lang w:val="en-US" w:eastAsia="ja-JP"/>
              </w:rPr>
            </w:pPr>
            <w:r w:rsidRPr="00B42AF5">
              <w:rPr>
                <w:rFonts w:eastAsia="MS Mincho"/>
                <w:sz w:val="16"/>
                <w:szCs w:val="16"/>
                <w:lang w:val="en-US" w:eastAsia="ja-JP"/>
              </w:rPr>
              <w:t>1,1100</w:t>
            </w:r>
          </w:p>
        </w:tc>
      </w:tr>
      <w:tr w:rsidR="0001079A" w:rsidRPr="00B42AF5" w14:paraId="0D524615" w14:textId="77777777" w:rsidTr="00213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33783B6" w14:textId="77777777" w:rsidR="0001079A" w:rsidRPr="00B42AF5" w:rsidRDefault="0001079A" w:rsidP="002134BE">
            <w:pPr>
              <w:rPr>
                <w:rFonts w:eastAsia="MS Mincho"/>
                <w:sz w:val="16"/>
                <w:szCs w:val="16"/>
                <w:lang w:eastAsia="ja-JP"/>
              </w:rPr>
            </w:pPr>
          </w:p>
        </w:tc>
        <w:tc>
          <w:tcPr>
            <w:tcW w:w="1418" w:type="dxa"/>
            <w:tcBorders>
              <w:top w:val="single" w:sz="4" w:space="0" w:color="auto"/>
              <w:bottom w:val="single" w:sz="4" w:space="0" w:color="auto"/>
            </w:tcBorders>
          </w:tcPr>
          <w:p w14:paraId="63C4BEAC" w14:textId="77777777" w:rsidR="0001079A" w:rsidRPr="00B42AF5" w:rsidRDefault="0001079A" w:rsidP="002134BE">
            <w:pPr>
              <w:rPr>
                <w:rFonts w:eastAsia="MS Mincho"/>
                <w:sz w:val="16"/>
                <w:szCs w:val="16"/>
                <w:lang w:eastAsia="ja-JP"/>
              </w:rPr>
            </w:pPr>
          </w:p>
        </w:tc>
        <w:tc>
          <w:tcPr>
            <w:tcW w:w="3544" w:type="dxa"/>
            <w:tcBorders>
              <w:top w:val="single" w:sz="4" w:space="0" w:color="auto"/>
              <w:bottom w:val="single" w:sz="4" w:space="0" w:color="auto"/>
            </w:tcBorders>
          </w:tcPr>
          <w:p w14:paraId="0DD3B95C" w14:textId="77777777" w:rsidR="0001079A" w:rsidRPr="00B42AF5" w:rsidRDefault="0001079A" w:rsidP="002134BE">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0E7AAEFB"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3977B46" w14:textId="77777777" w:rsidR="0001079A" w:rsidRPr="00B42AF5" w:rsidRDefault="0001079A" w:rsidP="002134BE">
            <w:pPr>
              <w:rPr>
                <w:rFonts w:eastAsia="MS Mincho"/>
                <w:sz w:val="16"/>
                <w:szCs w:val="16"/>
                <w:lang w:eastAsia="ja-JP"/>
              </w:rPr>
            </w:pPr>
          </w:p>
        </w:tc>
      </w:tr>
      <w:tr w:rsidR="0001079A" w:rsidRPr="00B42AF5" w14:paraId="4EA30032" w14:textId="77777777" w:rsidTr="000107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575D96" w14:textId="77777777" w:rsidR="0001079A" w:rsidRPr="00B42AF5" w:rsidRDefault="0001079A" w:rsidP="002134BE">
            <w:pPr>
              <w:rPr>
                <w:rFonts w:eastAsia="MS Mincho"/>
                <w:sz w:val="18"/>
                <w:szCs w:val="18"/>
                <w:lang w:eastAsia="ja-JP"/>
              </w:rPr>
            </w:pPr>
            <w:r w:rsidRPr="00B42AF5">
              <w:rPr>
                <w:rFonts w:eastAsia="MS Mincho"/>
                <w:sz w:val="18"/>
                <w:szCs w:val="18"/>
                <w:lang w:eastAsia="ja-JP"/>
              </w:rPr>
              <w:t>15</w:t>
            </w:r>
          </w:p>
        </w:tc>
        <w:tc>
          <w:tcPr>
            <w:tcW w:w="1418" w:type="dxa"/>
            <w:tcBorders>
              <w:top w:val="single" w:sz="4" w:space="0" w:color="auto"/>
              <w:bottom w:val="single" w:sz="4" w:space="0" w:color="auto"/>
            </w:tcBorders>
          </w:tcPr>
          <w:p w14:paraId="3AAE01AF" w14:textId="77777777" w:rsidR="0001079A" w:rsidRPr="00B42AF5" w:rsidRDefault="0001079A" w:rsidP="002134BE">
            <w:pPr>
              <w:rPr>
                <w:rFonts w:eastAsia="MS Mincho"/>
                <w:sz w:val="18"/>
                <w:szCs w:val="18"/>
                <w:lang w:val="en-US" w:eastAsia="ja-JP"/>
              </w:rPr>
            </w:pPr>
            <w:r w:rsidRPr="00B42AF5">
              <w:rPr>
                <w:rFonts w:eastAsia="MS Mincho"/>
                <w:sz w:val="18"/>
                <w:szCs w:val="18"/>
                <w:lang w:val="en-US" w:eastAsia="ja-JP"/>
              </w:rPr>
              <w:t>TsI50B5</w:t>
            </w:r>
          </w:p>
          <w:p w14:paraId="40836746" w14:textId="77777777" w:rsidR="0001079A" w:rsidRPr="00B42AF5" w:rsidRDefault="0001079A" w:rsidP="002134BE">
            <w:pPr>
              <w:rPr>
                <w:rFonts w:eastAsia="MS Mincho"/>
                <w:sz w:val="2"/>
                <w:szCs w:val="2"/>
                <w:lang w:eastAsia="ja-JP"/>
              </w:rPr>
            </w:pPr>
          </w:p>
        </w:tc>
        <w:tc>
          <w:tcPr>
            <w:tcW w:w="3544" w:type="dxa"/>
            <w:tcBorders>
              <w:top w:val="single" w:sz="4" w:space="0" w:color="auto"/>
              <w:bottom w:val="single" w:sz="4" w:space="0" w:color="auto"/>
            </w:tcBorders>
          </w:tcPr>
          <w:p w14:paraId="0C1DB3F6" w14:textId="77777777" w:rsidR="0001079A" w:rsidRPr="00FA7835" w:rsidRDefault="0001079A" w:rsidP="002134BE">
            <w:pPr>
              <w:rPr>
                <w:rFonts w:eastAsia="MS Mincho"/>
                <w:sz w:val="18"/>
                <w:szCs w:val="18"/>
                <w:lang w:val="en-GB" w:eastAsia="ja-JP"/>
              </w:rPr>
            </w:pPr>
            <w:r w:rsidRPr="00FA7835">
              <w:rPr>
                <w:rFonts w:eastAsia="MS Mincho"/>
                <w:sz w:val="18"/>
                <w:szCs w:val="18"/>
                <w:lang w:val="en-GB" w:eastAsia="ja-JP"/>
              </w:rPr>
              <w:t>Transportarea pamintului cu autobasculanta de 5 t la distanta  de 15 km</w:t>
            </w:r>
          </w:p>
          <w:p w14:paraId="6A8D9B70" w14:textId="77777777" w:rsidR="0001079A" w:rsidRPr="00B42AF5" w:rsidRDefault="0001079A" w:rsidP="002134B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59104EF" w14:textId="77777777" w:rsidR="0001079A" w:rsidRPr="00B42AF5" w:rsidRDefault="0001079A" w:rsidP="002134BE">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37771838" w14:textId="77777777" w:rsidR="0001079A" w:rsidRPr="00B42AF5" w:rsidRDefault="0001079A" w:rsidP="002134BE">
            <w:pPr>
              <w:jc w:val="center"/>
              <w:rPr>
                <w:rFonts w:eastAsia="MS Mincho"/>
                <w:sz w:val="18"/>
                <w:szCs w:val="18"/>
                <w:lang w:eastAsia="ja-JP"/>
              </w:rPr>
            </w:pPr>
          </w:p>
        </w:tc>
      </w:tr>
      <w:tr w:rsidR="0001079A" w:rsidRPr="00B42AF5" w14:paraId="7E3986F2" w14:textId="77777777" w:rsidTr="00213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4B53A8" w14:textId="77777777" w:rsidR="0001079A" w:rsidRPr="00B42AF5" w:rsidRDefault="0001079A" w:rsidP="002134BE">
            <w:pPr>
              <w:rPr>
                <w:rFonts w:eastAsia="MS Mincho"/>
                <w:sz w:val="16"/>
                <w:szCs w:val="16"/>
                <w:lang w:val="en-US" w:eastAsia="ja-JP"/>
              </w:rPr>
            </w:pPr>
          </w:p>
        </w:tc>
        <w:tc>
          <w:tcPr>
            <w:tcW w:w="1418" w:type="dxa"/>
            <w:tcBorders>
              <w:top w:val="single" w:sz="4" w:space="0" w:color="auto"/>
              <w:bottom w:val="single" w:sz="4" w:space="0" w:color="auto"/>
            </w:tcBorders>
          </w:tcPr>
          <w:p w14:paraId="0AD5378A"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3410540000006</w:t>
            </w:r>
          </w:p>
        </w:tc>
        <w:tc>
          <w:tcPr>
            <w:tcW w:w="3544" w:type="dxa"/>
            <w:tcBorders>
              <w:top w:val="single" w:sz="4" w:space="0" w:color="auto"/>
              <w:bottom w:val="single" w:sz="4" w:space="0" w:color="auto"/>
            </w:tcBorders>
          </w:tcPr>
          <w:p w14:paraId="30C06500"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Autobasculanta-5t</w:t>
            </w:r>
          </w:p>
        </w:tc>
        <w:tc>
          <w:tcPr>
            <w:tcW w:w="1134" w:type="dxa"/>
            <w:tcBorders>
              <w:top w:val="single" w:sz="4" w:space="0" w:color="auto"/>
              <w:bottom w:val="single" w:sz="4" w:space="0" w:color="auto"/>
            </w:tcBorders>
          </w:tcPr>
          <w:p w14:paraId="5FEF8FDC"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46EC31E" w14:textId="77777777" w:rsidR="0001079A" w:rsidRPr="00B42AF5" w:rsidRDefault="0001079A" w:rsidP="002134BE">
            <w:pPr>
              <w:rPr>
                <w:rFonts w:eastAsia="MS Mincho"/>
                <w:sz w:val="16"/>
                <w:szCs w:val="16"/>
                <w:lang w:val="en-US" w:eastAsia="ja-JP"/>
              </w:rPr>
            </w:pPr>
            <w:r w:rsidRPr="00B42AF5">
              <w:rPr>
                <w:rFonts w:eastAsia="MS Mincho"/>
                <w:sz w:val="16"/>
                <w:szCs w:val="16"/>
                <w:lang w:val="en-US" w:eastAsia="ja-JP"/>
              </w:rPr>
              <w:t>0,2580</w:t>
            </w:r>
          </w:p>
        </w:tc>
      </w:tr>
      <w:tr w:rsidR="0001079A" w:rsidRPr="00B42AF5" w14:paraId="28187C82" w14:textId="77777777" w:rsidTr="00213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FFAE4C7" w14:textId="77777777" w:rsidR="0001079A" w:rsidRPr="00B42AF5" w:rsidRDefault="0001079A" w:rsidP="002134BE">
            <w:pPr>
              <w:rPr>
                <w:rFonts w:eastAsia="MS Mincho"/>
                <w:sz w:val="16"/>
                <w:szCs w:val="16"/>
                <w:lang w:eastAsia="ja-JP"/>
              </w:rPr>
            </w:pPr>
          </w:p>
        </w:tc>
        <w:tc>
          <w:tcPr>
            <w:tcW w:w="1418" w:type="dxa"/>
            <w:tcBorders>
              <w:top w:val="single" w:sz="4" w:space="0" w:color="auto"/>
              <w:bottom w:val="single" w:sz="4" w:space="0" w:color="auto"/>
            </w:tcBorders>
          </w:tcPr>
          <w:p w14:paraId="572791AA" w14:textId="77777777" w:rsidR="0001079A" w:rsidRPr="00B42AF5" w:rsidRDefault="0001079A" w:rsidP="002134BE">
            <w:pPr>
              <w:rPr>
                <w:rFonts w:eastAsia="MS Mincho"/>
                <w:sz w:val="16"/>
                <w:szCs w:val="16"/>
                <w:lang w:eastAsia="ja-JP"/>
              </w:rPr>
            </w:pPr>
          </w:p>
        </w:tc>
        <w:tc>
          <w:tcPr>
            <w:tcW w:w="3544" w:type="dxa"/>
            <w:tcBorders>
              <w:top w:val="single" w:sz="4" w:space="0" w:color="auto"/>
              <w:bottom w:val="single" w:sz="4" w:space="0" w:color="auto"/>
            </w:tcBorders>
          </w:tcPr>
          <w:p w14:paraId="240C0BD7" w14:textId="77777777" w:rsidR="0001079A" w:rsidRPr="00B42AF5" w:rsidRDefault="0001079A" w:rsidP="002134BE">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D2EEBDA"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C1B059B" w14:textId="77777777" w:rsidR="0001079A" w:rsidRPr="00B42AF5" w:rsidRDefault="0001079A" w:rsidP="002134BE">
            <w:pPr>
              <w:rPr>
                <w:rFonts w:eastAsia="MS Mincho"/>
                <w:sz w:val="16"/>
                <w:szCs w:val="16"/>
                <w:lang w:eastAsia="ja-JP"/>
              </w:rPr>
            </w:pPr>
          </w:p>
        </w:tc>
      </w:tr>
      <w:tr w:rsidR="0001079A" w:rsidRPr="00B42AF5" w14:paraId="358C63A2" w14:textId="77777777" w:rsidTr="000107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6D4EA2" w14:textId="77777777" w:rsidR="0001079A" w:rsidRPr="00B42AF5" w:rsidRDefault="0001079A" w:rsidP="002134BE">
            <w:pPr>
              <w:rPr>
                <w:rFonts w:eastAsia="MS Mincho"/>
                <w:sz w:val="18"/>
                <w:szCs w:val="18"/>
                <w:lang w:eastAsia="ja-JP"/>
              </w:rPr>
            </w:pPr>
            <w:r w:rsidRPr="00B42AF5">
              <w:rPr>
                <w:rFonts w:eastAsia="MS Mincho"/>
                <w:sz w:val="18"/>
                <w:szCs w:val="18"/>
                <w:lang w:eastAsia="ja-JP"/>
              </w:rPr>
              <w:t>16</w:t>
            </w:r>
          </w:p>
        </w:tc>
        <w:tc>
          <w:tcPr>
            <w:tcW w:w="1418" w:type="dxa"/>
            <w:tcBorders>
              <w:top w:val="single" w:sz="4" w:space="0" w:color="auto"/>
              <w:bottom w:val="single" w:sz="4" w:space="0" w:color="auto"/>
            </w:tcBorders>
          </w:tcPr>
          <w:p w14:paraId="526E7AA9" w14:textId="77777777" w:rsidR="0001079A" w:rsidRPr="00B42AF5" w:rsidRDefault="0001079A" w:rsidP="002134BE">
            <w:pPr>
              <w:rPr>
                <w:rFonts w:eastAsia="MS Mincho"/>
                <w:sz w:val="18"/>
                <w:szCs w:val="18"/>
                <w:lang w:val="en-US" w:eastAsia="ja-JP"/>
              </w:rPr>
            </w:pPr>
            <w:r w:rsidRPr="00B42AF5">
              <w:rPr>
                <w:rFonts w:eastAsia="MS Mincho"/>
                <w:sz w:val="18"/>
                <w:szCs w:val="18"/>
                <w:lang w:val="en-US" w:eastAsia="ja-JP"/>
              </w:rPr>
              <w:t>TsH03A</w:t>
            </w:r>
          </w:p>
          <w:p w14:paraId="73648F1E" w14:textId="77777777" w:rsidR="0001079A" w:rsidRPr="00B42AF5" w:rsidRDefault="0001079A" w:rsidP="002134BE">
            <w:pPr>
              <w:rPr>
                <w:rFonts w:eastAsia="MS Mincho"/>
                <w:sz w:val="2"/>
                <w:szCs w:val="2"/>
                <w:lang w:eastAsia="ja-JP"/>
              </w:rPr>
            </w:pPr>
          </w:p>
        </w:tc>
        <w:tc>
          <w:tcPr>
            <w:tcW w:w="3544" w:type="dxa"/>
            <w:tcBorders>
              <w:top w:val="single" w:sz="4" w:space="0" w:color="auto"/>
              <w:bottom w:val="single" w:sz="4" w:space="0" w:color="auto"/>
            </w:tcBorders>
          </w:tcPr>
          <w:p w14:paraId="73D3570C" w14:textId="77777777" w:rsidR="0001079A" w:rsidRPr="00FA7835" w:rsidRDefault="0001079A" w:rsidP="002134BE">
            <w:pPr>
              <w:rPr>
                <w:rFonts w:eastAsia="MS Mincho"/>
                <w:sz w:val="18"/>
                <w:szCs w:val="18"/>
                <w:lang w:val="en-GB" w:eastAsia="ja-JP"/>
              </w:rPr>
            </w:pPr>
            <w:r w:rsidRPr="00FA7835">
              <w:rPr>
                <w:rFonts w:eastAsia="MS Mincho"/>
                <w:sz w:val="18"/>
                <w:szCs w:val="18"/>
                <w:lang w:val="en-GB" w:eastAsia="ja-JP"/>
              </w:rPr>
              <w:t>Extragerea pamintului necesar amenajarii spatiilor verzi, cu pastrarea structurii, teren mijlociu</w:t>
            </w:r>
          </w:p>
          <w:p w14:paraId="0DBF6FF5" w14:textId="77777777" w:rsidR="0001079A" w:rsidRPr="00B42AF5" w:rsidRDefault="0001079A" w:rsidP="002134B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436C294" w14:textId="77777777" w:rsidR="0001079A" w:rsidRPr="00B42AF5" w:rsidRDefault="0001079A" w:rsidP="002134BE">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43D36090" w14:textId="77777777" w:rsidR="0001079A" w:rsidRPr="00B42AF5" w:rsidRDefault="0001079A" w:rsidP="002134BE">
            <w:pPr>
              <w:jc w:val="center"/>
              <w:rPr>
                <w:rFonts w:eastAsia="MS Mincho"/>
                <w:sz w:val="18"/>
                <w:szCs w:val="18"/>
                <w:lang w:eastAsia="ja-JP"/>
              </w:rPr>
            </w:pPr>
          </w:p>
        </w:tc>
      </w:tr>
      <w:tr w:rsidR="0001079A" w:rsidRPr="00B42AF5" w14:paraId="30A94E67" w14:textId="77777777" w:rsidTr="00213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D70628" w14:textId="77777777" w:rsidR="0001079A" w:rsidRPr="00B42AF5" w:rsidRDefault="0001079A" w:rsidP="002134BE">
            <w:pPr>
              <w:rPr>
                <w:rFonts w:eastAsia="MS Mincho"/>
                <w:sz w:val="16"/>
                <w:szCs w:val="16"/>
                <w:lang w:eastAsia="ja-JP"/>
              </w:rPr>
            </w:pPr>
          </w:p>
        </w:tc>
        <w:tc>
          <w:tcPr>
            <w:tcW w:w="1418" w:type="dxa"/>
            <w:tcBorders>
              <w:top w:val="single" w:sz="4" w:space="0" w:color="auto"/>
              <w:bottom w:val="single" w:sz="4" w:space="0" w:color="auto"/>
            </w:tcBorders>
          </w:tcPr>
          <w:p w14:paraId="0514113D"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6DE6096E"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2D04AA9C"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7120102" w14:textId="77777777" w:rsidR="0001079A" w:rsidRPr="00B42AF5" w:rsidRDefault="0001079A" w:rsidP="002134BE">
            <w:pPr>
              <w:rPr>
                <w:rFonts w:eastAsia="MS Mincho"/>
                <w:sz w:val="16"/>
                <w:szCs w:val="16"/>
                <w:lang w:val="en-US" w:eastAsia="ja-JP"/>
              </w:rPr>
            </w:pPr>
            <w:r w:rsidRPr="00B42AF5">
              <w:rPr>
                <w:rFonts w:eastAsia="MS Mincho"/>
                <w:sz w:val="16"/>
                <w:szCs w:val="16"/>
                <w:lang w:val="en-US" w:eastAsia="ja-JP"/>
              </w:rPr>
              <w:t>0,9800</w:t>
            </w:r>
          </w:p>
        </w:tc>
      </w:tr>
      <w:tr w:rsidR="0001079A" w:rsidRPr="00B42AF5" w14:paraId="7C6AD01D" w14:textId="77777777" w:rsidTr="00213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A3184A8" w14:textId="77777777" w:rsidR="0001079A" w:rsidRPr="00B42AF5" w:rsidRDefault="0001079A" w:rsidP="002134BE">
            <w:pPr>
              <w:rPr>
                <w:rFonts w:eastAsia="MS Mincho"/>
                <w:sz w:val="16"/>
                <w:szCs w:val="16"/>
                <w:lang w:eastAsia="ja-JP"/>
              </w:rPr>
            </w:pPr>
          </w:p>
        </w:tc>
        <w:tc>
          <w:tcPr>
            <w:tcW w:w="1418" w:type="dxa"/>
            <w:tcBorders>
              <w:top w:val="single" w:sz="4" w:space="0" w:color="auto"/>
              <w:bottom w:val="single" w:sz="4" w:space="0" w:color="auto"/>
            </w:tcBorders>
          </w:tcPr>
          <w:p w14:paraId="08BB0690" w14:textId="77777777" w:rsidR="0001079A" w:rsidRPr="00B42AF5" w:rsidRDefault="0001079A" w:rsidP="002134BE">
            <w:pPr>
              <w:rPr>
                <w:rFonts w:eastAsia="MS Mincho"/>
                <w:sz w:val="16"/>
                <w:szCs w:val="16"/>
                <w:lang w:eastAsia="ja-JP"/>
              </w:rPr>
            </w:pPr>
          </w:p>
        </w:tc>
        <w:tc>
          <w:tcPr>
            <w:tcW w:w="3544" w:type="dxa"/>
            <w:tcBorders>
              <w:top w:val="single" w:sz="4" w:space="0" w:color="auto"/>
              <w:bottom w:val="single" w:sz="4" w:space="0" w:color="auto"/>
            </w:tcBorders>
          </w:tcPr>
          <w:p w14:paraId="09F77A83" w14:textId="77777777" w:rsidR="0001079A" w:rsidRPr="00B42AF5" w:rsidRDefault="0001079A" w:rsidP="002134BE">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623AFE7"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2203996" w14:textId="77777777" w:rsidR="0001079A" w:rsidRPr="00B42AF5" w:rsidRDefault="0001079A" w:rsidP="002134BE">
            <w:pPr>
              <w:rPr>
                <w:rFonts w:eastAsia="MS Mincho"/>
                <w:sz w:val="16"/>
                <w:szCs w:val="16"/>
                <w:lang w:eastAsia="ja-JP"/>
              </w:rPr>
            </w:pPr>
          </w:p>
        </w:tc>
      </w:tr>
      <w:tr w:rsidR="0001079A" w:rsidRPr="00B42AF5" w14:paraId="00532CDE" w14:textId="77777777" w:rsidTr="000107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BEF2B4" w14:textId="77777777" w:rsidR="0001079A" w:rsidRPr="00B42AF5" w:rsidRDefault="0001079A" w:rsidP="002134BE">
            <w:pPr>
              <w:rPr>
                <w:rFonts w:eastAsia="MS Mincho"/>
                <w:sz w:val="18"/>
                <w:szCs w:val="18"/>
                <w:lang w:eastAsia="ja-JP"/>
              </w:rPr>
            </w:pPr>
            <w:r w:rsidRPr="00B42AF5">
              <w:rPr>
                <w:rFonts w:eastAsia="MS Mincho"/>
                <w:sz w:val="18"/>
                <w:szCs w:val="18"/>
                <w:lang w:eastAsia="ja-JP"/>
              </w:rPr>
              <w:t>17</w:t>
            </w:r>
          </w:p>
        </w:tc>
        <w:tc>
          <w:tcPr>
            <w:tcW w:w="1418" w:type="dxa"/>
            <w:tcBorders>
              <w:top w:val="single" w:sz="4" w:space="0" w:color="auto"/>
              <w:bottom w:val="single" w:sz="4" w:space="0" w:color="auto"/>
            </w:tcBorders>
          </w:tcPr>
          <w:p w14:paraId="4071BB22" w14:textId="77777777" w:rsidR="0001079A" w:rsidRPr="00B42AF5" w:rsidRDefault="0001079A" w:rsidP="002134BE">
            <w:pPr>
              <w:rPr>
                <w:rFonts w:eastAsia="MS Mincho"/>
                <w:sz w:val="18"/>
                <w:szCs w:val="18"/>
                <w:lang w:val="en-US" w:eastAsia="ja-JP"/>
              </w:rPr>
            </w:pPr>
          </w:p>
          <w:p w14:paraId="6624D5B9" w14:textId="77777777" w:rsidR="0001079A" w:rsidRPr="00B42AF5" w:rsidRDefault="0001079A" w:rsidP="002134BE">
            <w:pPr>
              <w:rPr>
                <w:rFonts w:eastAsia="MS Mincho"/>
                <w:sz w:val="2"/>
                <w:szCs w:val="2"/>
                <w:lang w:eastAsia="ja-JP"/>
              </w:rPr>
            </w:pPr>
          </w:p>
        </w:tc>
        <w:tc>
          <w:tcPr>
            <w:tcW w:w="3544" w:type="dxa"/>
            <w:tcBorders>
              <w:top w:val="single" w:sz="4" w:space="0" w:color="auto"/>
              <w:bottom w:val="single" w:sz="4" w:space="0" w:color="auto"/>
            </w:tcBorders>
          </w:tcPr>
          <w:p w14:paraId="2E281A43" w14:textId="77777777" w:rsidR="0001079A" w:rsidRPr="00B42AF5" w:rsidRDefault="0001079A" w:rsidP="002134BE">
            <w:pPr>
              <w:rPr>
                <w:rFonts w:eastAsia="MS Mincho"/>
                <w:sz w:val="18"/>
                <w:szCs w:val="18"/>
                <w:lang w:eastAsia="ja-JP"/>
              </w:rPr>
            </w:pPr>
            <w:r w:rsidRPr="00B42AF5">
              <w:rPr>
                <w:rFonts w:eastAsia="MS Mincho"/>
                <w:sz w:val="18"/>
                <w:szCs w:val="18"/>
                <w:lang w:eastAsia="ja-JP"/>
              </w:rPr>
              <w:t>Cernoziom</w:t>
            </w:r>
          </w:p>
          <w:p w14:paraId="53844013" w14:textId="77777777" w:rsidR="0001079A" w:rsidRPr="00B42AF5" w:rsidRDefault="0001079A" w:rsidP="002134B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39AFA89" w14:textId="77777777" w:rsidR="0001079A" w:rsidRPr="00B42AF5" w:rsidRDefault="0001079A" w:rsidP="002134BE">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3B8A273F" w14:textId="77777777" w:rsidR="0001079A" w:rsidRPr="00B42AF5" w:rsidRDefault="0001079A" w:rsidP="002134BE">
            <w:pPr>
              <w:jc w:val="center"/>
              <w:rPr>
                <w:rFonts w:eastAsia="MS Mincho"/>
                <w:sz w:val="18"/>
                <w:szCs w:val="18"/>
                <w:lang w:eastAsia="ja-JP"/>
              </w:rPr>
            </w:pPr>
          </w:p>
        </w:tc>
      </w:tr>
      <w:tr w:rsidR="0001079A" w:rsidRPr="00B42AF5" w14:paraId="38045BFB" w14:textId="77777777" w:rsidTr="00213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ECF913" w14:textId="77777777" w:rsidR="0001079A" w:rsidRPr="00B42AF5" w:rsidRDefault="0001079A" w:rsidP="002134BE">
            <w:pPr>
              <w:rPr>
                <w:rFonts w:eastAsia="MS Mincho"/>
                <w:sz w:val="16"/>
                <w:szCs w:val="16"/>
                <w:lang w:val="en-US" w:eastAsia="ja-JP"/>
              </w:rPr>
            </w:pPr>
          </w:p>
        </w:tc>
        <w:tc>
          <w:tcPr>
            <w:tcW w:w="1418" w:type="dxa"/>
            <w:tcBorders>
              <w:top w:val="single" w:sz="4" w:space="0" w:color="auto"/>
              <w:bottom w:val="single" w:sz="4" w:space="0" w:color="auto"/>
            </w:tcBorders>
          </w:tcPr>
          <w:p w14:paraId="4B1BF8C3"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2</w:t>
            </w:r>
          </w:p>
        </w:tc>
        <w:tc>
          <w:tcPr>
            <w:tcW w:w="3544" w:type="dxa"/>
            <w:tcBorders>
              <w:top w:val="single" w:sz="4" w:space="0" w:color="auto"/>
              <w:bottom w:val="single" w:sz="4" w:space="0" w:color="auto"/>
            </w:tcBorders>
          </w:tcPr>
          <w:p w14:paraId="0B233527"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 xml:space="preserve">Cernoziom </w:t>
            </w:r>
          </w:p>
        </w:tc>
        <w:tc>
          <w:tcPr>
            <w:tcW w:w="1134" w:type="dxa"/>
            <w:tcBorders>
              <w:top w:val="single" w:sz="4" w:space="0" w:color="auto"/>
              <w:bottom w:val="single" w:sz="4" w:space="0" w:color="auto"/>
            </w:tcBorders>
          </w:tcPr>
          <w:p w14:paraId="60BADCD4"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BB68BAD" w14:textId="77777777" w:rsidR="0001079A" w:rsidRPr="00B42AF5" w:rsidRDefault="0001079A" w:rsidP="002134BE">
            <w:pPr>
              <w:rPr>
                <w:rFonts w:eastAsia="MS Mincho"/>
                <w:sz w:val="16"/>
                <w:szCs w:val="16"/>
                <w:lang w:val="en-US" w:eastAsia="ja-JP"/>
              </w:rPr>
            </w:pPr>
            <w:r w:rsidRPr="00B42AF5">
              <w:rPr>
                <w:rFonts w:eastAsia="MS Mincho"/>
                <w:sz w:val="16"/>
                <w:szCs w:val="16"/>
                <w:lang w:val="en-US" w:eastAsia="ja-JP"/>
              </w:rPr>
              <w:t>1,0000</w:t>
            </w:r>
          </w:p>
        </w:tc>
      </w:tr>
      <w:tr w:rsidR="0001079A" w:rsidRPr="00B42AF5" w14:paraId="742480F7" w14:textId="77777777" w:rsidTr="00213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A497371" w14:textId="77777777" w:rsidR="0001079A" w:rsidRPr="00B42AF5" w:rsidRDefault="0001079A" w:rsidP="002134BE">
            <w:pPr>
              <w:rPr>
                <w:rFonts w:eastAsia="MS Mincho"/>
                <w:sz w:val="16"/>
                <w:szCs w:val="16"/>
                <w:lang w:eastAsia="ja-JP"/>
              </w:rPr>
            </w:pPr>
          </w:p>
        </w:tc>
        <w:tc>
          <w:tcPr>
            <w:tcW w:w="1418" w:type="dxa"/>
            <w:tcBorders>
              <w:top w:val="single" w:sz="4" w:space="0" w:color="auto"/>
              <w:bottom w:val="single" w:sz="4" w:space="0" w:color="auto"/>
            </w:tcBorders>
          </w:tcPr>
          <w:p w14:paraId="0EDE85ED" w14:textId="77777777" w:rsidR="0001079A" w:rsidRPr="00B42AF5" w:rsidRDefault="0001079A" w:rsidP="002134BE">
            <w:pPr>
              <w:rPr>
                <w:rFonts w:eastAsia="MS Mincho"/>
                <w:sz w:val="16"/>
                <w:szCs w:val="16"/>
                <w:lang w:eastAsia="ja-JP"/>
              </w:rPr>
            </w:pPr>
          </w:p>
        </w:tc>
        <w:tc>
          <w:tcPr>
            <w:tcW w:w="3544" w:type="dxa"/>
            <w:tcBorders>
              <w:top w:val="single" w:sz="4" w:space="0" w:color="auto"/>
              <w:bottom w:val="single" w:sz="4" w:space="0" w:color="auto"/>
            </w:tcBorders>
          </w:tcPr>
          <w:p w14:paraId="09C4A0B4" w14:textId="77777777" w:rsidR="0001079A" w:rsidRPr="00B42AF5" w:rsidRDefault="0001079A" w:rsidP="002134BE">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5755D76E"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3368017" w14:textId="77777777" w:rsidR="0001079A" w:rsidRPr="00B42AF5" w:rsidRDefault="0001079A" w:rsidP="002134BE">
            <w:pPr>
              <w:rPr>
                <w:rFonts w:eastAsia="MS Mincho"/>
                <w:sz w:val="16"/>
                <w:szCs w:val="16"/>
                <w:lang w:eastAsia="ja-JP"/>
              </w:rPr>
            </w:pPr>
          </w:p>
        </w:tc>
      </w:tr>
      <w:tr w:rsidR="0001079A" w:rsidRPr="00B42AF5" w14:paraId="1B72942C" w14:textId="77777777" w:rsidTr="000107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748056" w14:textId="77777777" w:rsidR="0001079A" w:rsidRPr="00B42AF5" w:rsidRDefault="0001079A" w:rsidP="002134BE">
            <w:pPr>
              <w:rPr>
                <w:rFonts w:eastAsia="MS Mincho"/>
                <w:sz w:val="18"/>
                <w:szCs w:val="18"/>
                <w:lang w:eastAsia="ja-JP"/>
              </w:rPr>
            </w:pPr>
            <w:r w:rsidRPr="00B42AF5">
              <w:rPr>
                <w:rFonts w:eastAsia="MS Mincho"/>
                <w:sz w:val="18"/>
                <w:szCs w:val="18"/>
                <w:lang w:eastAsia="ja-JP"/>
              </w:rPr>
              <w:t>18</w:t>
            </w:r>
          </w:p>
        </w:tc>
        <w:tc>
          <w:tcPr>
            <w:tcW w:w="1418" w:type="dxa"/>
            <w:tcBorders>
              <w:top w:val="single" w:sz="4" w:space="0" w:color="auto"/>
              <w:bottom w:val="single" w:sz="4" w:space="0" w:color="auto"/>
            </w:tcBorders>
          </w:tcPr>
          <w:p w14:paraId="0B6C3FC8" w14:textId="77777777" w:rsidR="0001079A" w:rsidRPr="00B42AF5" w:rsidRDefault="0001079A" w:rsidP="002134BE">
            <w:pPr>
              <w:rPr>
                <w:rFonts w:eastAsia="MS Mincho"/>
                <w:sz w:val="18"/>
                <w:szCs w:val="18"/>
                <w:lang w:val="en-US" w:eastAsia="ja-JP"/>
              </w:rPr>
            </w:pPr>
            <w:r w:rsidRPr="00B42AF5">
              <w:rPr>
                <w:rFonts w:eastAsia="MS Mincho"/>
                <w:sz w:val="18"/>
                <w:szCs w:val="18"/>
                <w:lang w:val="en-US" w:eastAsia="ja-JP"/>
              </w:rPr>
              <w:t>TsI50B5</w:t>
            </w:r>
          </w:p>
          <w:p w14:paraId="52D79BA5" w14:textId="77777777" w:rsidR="0001079A" w:rsidRPr="00B42AF5" w:rsidRDefault="0001079A" w:rsidP="002134BE">
            <w:pPr>
              <w:rPr>
                <w:rFonts w:eastAsia="MS Mincho"/>
                <w:sz w:val="2"/>
                <w:szCs w:val="2"/>
                <w:lang w:eastAsia="ja-JP"/>
              </w:rPr>
            </w:pPr>
          </w:p>
        </w:tc>
        <w:tc>
          <w:tcPr>
            <w:tcW w:w="3544" w:type="dxa"/>
            <w:tcBorders>
              <w:top w:val="single" w:sz="4" w:space="0" w:color="auto"/>
              <w:bottom w:val="single" w:sz="4" w:space="0" w:color="auto"/>
            </w:tcBorders>
          </w:tcPr>
          <w:p w14:paraId="347AE76D" w14:textId="77777777" w:rsidR="0001079A" w:rsidRPr="00FA7835" w:rsidRDefault="0001079A" w:rsidP="002134BE">
            <w:pPr>
              <w:rPr>
                <w:rFonts w:eastAsia="MS Mincho"/>
                <w:sz w:val="18"/>
                <w:szCs w:val="18"/>
                <w:lang w:val="en-GB" w:eastAsia="ja-JP"/>
              </w:rPr>
            </w:pPr>
            <w:r w:rsidRPr="00FA7835">
              <w:rPr>
                <w:rFonts w:eastAsia="MS Mincho"/>
                <w:sz w:val="18"/>
                <w:szCs w:val="18"/>
                <w:lang w:val="en-GB" w:eastAsia="ja-JP"/>
              </w:rPr>
              <w:t>Transportarea cernoziomului cu autobasculanta de 5 t la distanta  de 15 km</w:t>
            </w:r>
          </w:p>
          <w:p w14:paraId="6A0D1C4F" w14:textId="77777777" w:rsidR="0001079A" w:rsidRPr="00B42AF5" w:rsidRDefault="0001079A" w:rsidP="002134B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403E921" w14:textId="77777777" w:rsidR="0001079A" w:rsidRPr="00B42AF5" w:rsidRDefault="0001079A" w:rsidP="002134BE">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75135613" w14:textId="77777777" w:rsidR="0001079A" w:rsidRPr="00B42AF5" w:rsidRDefault="0001079A" w:rsidP="002134BE">
            <w:pPr>
              <w:jc w:val="center"/>
              <w:rPr>
                <w:rFonts w:eastAsia="MS Mincho"/>
                <w:sz w:val="18"/>
                <w:szCs w:val="18"/>
                <w:lang w:eastAsia="ja-JP"/>
              </w:rPr>
            </w:pPr>
          </w:p>
        </w:tc>
      </w:tr>
      <w:tr w:rsidR="0001079A" w:rsidRPr="00B42AF5" w14:paraId="601C9A3F" w14:textId="77777777" w:rsidTr="00213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AB299D" w14:textId="77777777" w:rsidR="0001079A" w:rsidRPr="00B42AF5" w:rsidRDefault="0001079A" w:rsidP="002134BE">
            <w:pPr>
              <w:rPr>
                <w:rFonts w:eastAsia="MS Mincho"/>
                <w:sz w:val="16"/>
                <w:szCs w:val="16"/>
                <w:lang w:val="en-US" w:eastAsia="ja-JP"/>
              </w:rPr>
            </w:pPr>
          </w:p>
        </w:tc>
        <w:tc>
          <w:tcPr>
            <w:tcW w:w="1418" w:type="dxa"/>
            <w:tcBorders>
              <w:top w:val="single" w:sz="4" w:space="0" w:color="auto"/>
              <w:bottom w:val="single" w:sz="4" w:space="0" w:color="auto"/>
            </w:tcBorders>
          </w:tcPr>
          <w:p w14:paraId="62682667"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3410540000006</w:t>
            </w:r>
          </w:p>
        </w:tc>
        <w:tc>
          <w:tcPr>
            <w:tcW w:w="3544" w:type="dxa"/>
            <w:tcBorders>
              <w:top w:val="single" w:sz="4" w:space="0" w:color="auto"/>
              <w:bottom w:val="single" w:sz="4" w:space="0" w:color="auto"/>
            </w:tcBorders>
          </w:tcPr>
          <w:p w14:paraId="50962A5D"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Autobasculanta-5t</w:t>
            </w:r>
          </w:p>
        </w:tc>
        <w:tc>
          <w:tcPr>
            <w:tcW w:w="1134" w:type="dxa"/>
            <w:tcBorders>
              <w:top w:val="single" w:sz="4" w:space="0" w:color="auto"/>
              <w:bottom w:val="single" w:sz="4" w:space="0" w:color="auto"/>
            </w:tcBorders>
          </w:tcPr>
          <w:p w14:paraId="2BE40FAC"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73A03D0" w14:textId="77777777" w:rsidR="0001079A" w:rsidRPr="00B42AF5" w:rsidRDefault="0001079A" w:rsidP="002134BE">
            <w:pPr>
              <w:rPr>
                <w:rFonts w:eastAsia="MS Mincho"/>
                <w:sz w:val="16"/>
                <w:szCs w:val="16"/>
                <w:lang w:val="en-US" w:eastAsia="ja-JP"/>
              </w:rPr>
            </w:pPr>
            <w:r w:rsidRPr="00B42AF5">
              <w:rPr>
                <w:rFonts w:eastAsia="MS Mincho"/>
                <w:sz w:val="16"/>
                <w:szCs w:val="16"/>
                <w:lang w:val="en-US" w:eastAsia="ja-JP"/>
              </w:rPr>
              <w:t>0,2580</w:t>
            </w:r>
          </w:p>
        </w:tc>
      </w:tr>
      <w:tr w:rsidR="0001079A" w:rsidRPr="00B42AF5" w14:paraId="0564A2A1" w14:textId="77777777" w:rsidTr="00213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4565514" w14:textId="77777777" w:rsidR="0001079A" w:rsidRPr="00B42AF5" w:rsidRDefault="0001079A" w:rsidP="002134BE">
            <w:pPr>
              <w:rPr>
                <w:rFonts w:eastAsia="MS Mincho"/>
                <w:sz w:val="16"/>
                <w:szCs w:val="16"/>
                <w:lang w:eastAsia="ja-JP"/>
              </w:rPr>
            </w:pPr>
          </w:p>
        </w:tc>
        <w:tc>
          <w:tcPr>
            <w:tcW w:w="1418" w:type="dxa"/>
            <w:tcBorders>
              <w:top w:val="single" w:sz="4" w:space="0" w:color="auto"/>
              <w:bottom w:val="single" w:sz="4" w:space="0" w:color="auto"/>
            </w:tcBorders>
          </w:tcPr>
          <w:p w14:paraId="3F0AB336" w14:textId="77777777" w:rsidR="0001079A" w:rsidRPr="00B42AF5" w:rsidRDefault="0001079A" w:rsidP="002134BE">
            <w:pPr>
              <w:rPr>
                <w:rFonts w:eastAsia="MS Mincho"/>
                <w:sz w:val="16"/>
                <w:szCs w:val="16"/>
                <w:lang w:eastAsia="ja-JP"/>
              </w:rPr>
            </w:pPr>
          </w:p>
        </w:tc>
        <w:tc>
          <w:tcPr>
            <w:tcW w:w="3544" w:type="dxa"/>
            <w:tcBorders>
              <w:top w:val="single" w:sz="4" w:space="0" w:color="auto"/>
              <w:bottom w:val="single" w:sz="4" w:space="0" w:color="auto"/>
            </w:tcBorders>
          </w:tcPr>
          <w:p w14:paraId="1889FB62" w14:textId="77777777" w:rsidR="0001079A" w:rsidRPr="00B42AF5" w:rsidRDefault="0001079A" w:rsidP="002134BE">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007D8D23"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B9C2378" w14:textId="77777777" w:rsidR="0001079A" w:rsidRPr="00B42AF5" w:rsidRDefault="0001079A" w:rsidP="002134BE">
            <w:pPr>
              <w:rPr>
                <w:rFonts w:eastAsia="MS Mincho"/>
                <w:sz w:val="16"/>
                <w:szCs w:val="16"/>
                <w:lang w:eastAsia="ja-JP"/>
              </w:rPr>
            </w:pPr>
          </w:p>
        </w:tc>
      </w:tr>
      <w:tr w:rsidR="0001079A" w:rsidRPr="00B42AF5" w14:paraId="0B5B5B30" w14:textId="77777777" w:rsidTr="000107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BFBEC1" w14:textId="77777777" w:rsidR="0001079A" w:rsidRPr="00B42AF5" w:rsidRDefault="0001079A" w:rsidP="002134BE">
            <w:pPr>
              <w:rPr>
                <w:rFonts w:eastAsia="MS Mincho"/>
                <w:sz w:val="18"/>
                <w:szCs w:val="18"/>
                <w:lang w:eastAsia="ja-JP"/>
              </w:rPr>
            </w:pPr>
            <w:r w:rsidRPr="00B42AF5">
              <w:rPr>
                <w:rFonts w:eastAsia="MS Mincho"/>
                <w:sz w:val="18"/>
                <w:szCs w:val="18"/>
                <w:lang w:eastAsia="ja-JP"/>
              </w:rPr>
              <w:t>19</w:t>
            </w:r>
          </w:p>
        </w:tc>
        <w:tc>
          <w:tcPr>
            <w:tcW w:w="1418" w:type="dxa"/>
            <w:tcBorders>
              <w:top w:val="single" w:sz="4" w:space="0" w:color="auto"/>
              <w:bottom w:val="single" w:sz="4" w:space="0" w:color="auto"/>
            </w:tcBorders>
          </w:tcPr>
          <w:p w14:paraId="5705916F" w14:textId="77777777" w:rsidR="0001079A" w:rsidRPr="00B42AF5" w:rsidRDefault="0001079A" w:rsidP="002134BE">
            <w:pPr>
              <w:rPr>
                <w:rFonts w:eastAsia="MS Mincho"/>
                <w:sz w:val="18"/>
                <w:szCs w:val="18"/>
                <w:lang w:val="en-US" w:eastAsia="ja-JP"/>
              </w:rPr>
            </w:pPr>
            <w:r w:rsidRPr="00B42AF5">
              <w:rPr>
                <w:rFonts w:eastAsia="MS Mincho"/>
                <w:sz w:val="18"/>
                <w:szCs w:val="18"/>
                <w:lang w:val="en-US" w:eastAsia="ja-JP"/>
              </w:rPr>
              <w:t>RpCU09C</w:t>
            </w:r>
          </w:p>
          <w:p w14:paraId="0BA92652" w14:textId="77777777" w:rsidR="0001079A" w:rsidRPr="00B42AF5" w:rsidRDefault="0001079A" w:rsidP="002134BE">
            <w:pPr>
              <w:rPr>
                <w:rFonts w:eastAsia="MS Mincho"/>
                <w:sz w:val="2"/>
                <w:szCs w:val="2"/>
                <w:lang w:eastAsia="ja-JP"/>
              </w:rPr>
            </w:pPr>
          </w:p>
        </w:tc>
        <w:tc>
          <w:tcPr>
            <w:tcW w:w="3544" w:type="dxa"/>
            <w:tcBorders>
              <w:top w:val="single" w:sz="4" w:space="0" w:color="auto"/>
              <w:bottom w:val="single" w:sz="4" w:space="0" w:color="auto"/>
            </w:tcBorders>
          </w:tcPr>
          <w:p w14:paraId="732FD24E" w14:textId="77777777" w:rsidR="0001079A" w:rsidRPr="00FA7835" w:rsidRDefault="0001079A" w:rsidP="002134BE">
            <w:pPr>
              <w:rPr>
                <w:rFonts w:eastAsia="MS Mincho"/>
                <w:sz w:val="18"/>
                <w:szCs w:val="18"/>
                <w:lang w:val="en-GB" w:eastAsia="ja-JP"/>
              </w:rPr>
            </w:pPr>
            <w:r w:rsidRPr="00FA7835">
              <w:rPr>
                <w:rFonts w:eastAsia="MS Mincho"/>
                <w:sz w:val="18"/>
                <w:szCs w:val="18"/>
                <w:lang w:val="en-GB" w:eastAsia="ja-JP"/>
              </w:rPr>
              <w:t>Transporturi cu mijloace manuale prin purtat direct la 60 m distanta cu o incarcatura pina la 50 kg (pentru 1 m transportat pe verticala se considera 10 pe orizontala)</w:t>
            </w:r>
          </w:p>
          <w:p w14:paraId="0CA3F539" w14:textId="77777777" w:rsidR="0001079A" w:rsidRPr="00B42AF5" w:rsidRDefault="0001079A" w:rsidP="002134B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9033AFE" w14:textId="77777777" w:rsidR="0001079A" w:rsidRPr="00B42AF5" w:rsidRDefault="0001079A" w:rsidP="002134BE">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5BFAC6FD" w14:textId="77777777" w:rsidR="0001079A" w:rsidRPr="00B42AF5" w:rsidRDefault="0001079A" w:rsidP="002134BE">
            <w:pPr>
              <w:jc w:val="center"/>
              <w:rPr>
                <w:rFonts w:eastAsia="MS Mincho"/>
                <w:sz w:val="18"/>
                <w:szCs w:val="18"/>
                <w:lang w:eastAsia="ja-JP"/>
              </w:rPr>
            </w:pPr>
          </w:p>
        </w:tc>
      </w:tr>
      <w:tr w:rsidR="0001079A" w:rsidRPr="00B42AF5" w14:paraId="3E249C61" w14:textId="77777777" w:rsidTr="00213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C60991" w14:textId="77777777" w:rsidR="0001079A" w:rsidRPr="00B42AF5" w:rsidRDefault="0001079A" w:rsidP="002134BE">
            <w:pPr>
              <w:rPr>
                <w:rFonts w:eastAsia="MS Mincho"/>
                <w:sz w:val="16"/>
                <w:szCs w:val="16"/>
                <w:lang w:eastAsia="ja-JP"/>
              </w:rPr>
            </w:pPr>
          </w:p>
        </w:tc>
        <w:tc>
          <w:tcPr>
            <w:tcW w:w="1418" w:type="dxa"/>
            <w:tcBorders>
              <w:top w:val="single" w:sz="4" w:space="0" w:color="auto"/>
              <w:bottom w:val="single" w:sz="4" w:space="0" w:color="auto"/>
            </w:tcBorders>
          </w:tcPr>
          <w:p w14:paraId="2A69E44E"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71240100107001</w:t>
            </w:r>
          </w:p>
        </w:tc>
        <w:tc>
          <w:tcPr>
            <w:tcW w:w="3544" w:type="dxa"/>
            <w:tcBorders>
              <w:top w:val="single" w:sz="4" w:space="0" w:color="auto"/>
              <w:bottom w:val="single" w:sz="4" w:space="0" w:color="auto"/>
            </w:tcBorders>
          </w:tcPr>
          <w:p w14:paraId="3B685C01"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14:paraId="2D9E59C5"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EE6B861" w14:textId="77777777" w:rsidR="0001079A" w:rsidRPr="00B42AF5" w:rsidRDefault="0001079A" w:rsidP="002134BE">
            <w:pPr>
              <w:rPr>
                <w:rFonts w:eastAsia="MS Mincho"/>
                <w:sz w:val="16"/>
                <w:szCs w:val="16"/>
                <w:lang w:val="en-US" w:eastAsia="ja-JP"/>
              </w:rPr>
            </w:pPr>
            <w:r w:rsidRPr="00B42AF5">
              <w:rPr>
                <w:rFonts w:eastAsia="MS Mincho"/>
                <w:sz w:val="16"/>
                <w:szCs w:val="16"/>
                <w:lang w:val="en-US" w:eastAsia="ja-JP"/>
              </w:rPr>
              <w:t>0,2500</w:t>
            </w:r>
          </w:p>
        </w:tc>
      </w:tr>
      <w:tr w:rsidR="0001079A" w:rsidRPr="00B42AF5" w14:paraId="602EE132" w14:textId="77777777" w:rsidTr="00213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90063D" w14:textId="77777777" w:rsidR="0001079A" w:rsidRPr="00B42AF5" w:rsidRDefault="0001079A" w:rsidP="002134BE">
            <w:pPr>
              <w:rPr>
                <w:rFonts w:eastAsia="MS Mincho"/>
                <w:sz w:val="16"/>
                <w:szCs w:val="16"/>
                <w:lang w:eastAsia="ja-JP"/>
              </w:rPr>
            </w:pPr>
          </w:p>
        </w:tc>
        <w:tc>
          <w:tcPr>
            <w:tcW w:w="1418" w:type="dxa"/>
            <w:tcBorders>
              <w:top w:val="single" w:sz="4" w:space="0" w:color="auto"/>
              <w:bottom w:val="single" w:sz="4" w:space="0" w:color="auto"/>
            </w:tcBorders>
          </w:tcPr>
          <w:p w14:paraId="394C1333"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14:paraId="3689587B"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14:paraId="4E142F10"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75E647B" w14:textId="77777777" w:rsidR="0001079A" w:rsidRPr="00B42AF5" w:rsidRDefault="0001079A" w:rsidP="002134BE">
            <w:pPr>
              <w:rPr>
                <w:rFonts w:eastAsia="MS Mincho"/>
                <w:sz w:val="16"/>
                <w:szCs w:val="16"/>
                <w:lang w:val="en-US" w:eastAsia="ja-JP"/>
              </w:rPr>
            </w:pPr>
            <w:r w:rsidRPr="00B42AF5">
              <w:rPr>
                <w:rFonts w:eastAsia="MS Mincho"/>
                <w:sz w:val="16"/>
                <w:szCs w:val="16"/>
                <w:lang w:val="en-US" w:eastAsia="ja-JP"/>
              </w:rPr>
              <w:t>1,0000</w:t>
            </w:r>
          </w:p>
        </w:tc>
      </w:tr>
      <w:tr w:rsidR="0001079A" w:rsidRPr="00B42AF5" w14:paraId="4B9A98D3" w14:textId="77777777" w:rsidTr="00213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18213BC" w14:textId="77777777" w:rsidR="0001079A" w:rsidRPr="00B42AF5" w:rsidRDefault="0001079A" w:rsidP="002134BE">
            <w:pPr>
              <w:rPr>
                <w:rFonts w:eastAsia="MS Mincho"/>
                <w:sz w:val="16"/>
                <w:szCs w:val="16"/>
                <w:lang w:eastAsia="ja-JP"/>
              </w:rPr>
            </w:pPr>
          </w:p>
        </w:tc>
        <w:tc>
          <w:tcPr>
            <w:tcW w:w="1418" w:type="dxa"/>
            <w:tcBorders>
              <w:top w:val="single" w:sz="4" w:space="0" w:color="auto"/>
              <w:bottom w:val="single" w:sz="4" w:space="0" w:color="auto"/>
            </w:tcBorders>
          </w:tcPr>
          <w:p w14:paraId="763BBB3B" w14:textId="77777777" w:rsidR="0001079A" w:rsidRPr="00B42AF5" w:rsidRDefault="0001079A" w:rsidP="002134BE">
            <w:pPr>
              <w:rPr>
                <w:rFonts w:eastAsia="MS Mincho"/>
                <w:sz w:val="16"/>
                <w:szCs w:val="16"/>
                <w:lang w:eastAsia="ja-JP"/>
              </w:rPr>
            </w:pPr>
          </w:p>
        </w:tc>
        <w:tc>
          <w:tcPr>
            <w:tcW w:w="3544" w:type="dxa"/>
            <w:tcBorders>
              <w:top w:val="single" w:sz="4" w:space="0" w:color="auto"/>
              <w:bottom w:val="single" w:sz="4" w:space="0" w:color="auto"/>
            </w:tcBorders>
          </w:tcPr>
          <w:p w14:paraId="6C8ABF84" w14:textId="77777777" w:rsidR="0001079A" w:rsidRPr="00B42AF5" w:rsidRDefault="0001079A" w:rsidP="002134BE">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21E224B7"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BA73A66" w14:textId="77777777" w:rsidR="0001079A" w:rsidRPr="00B42AF5" w:rsidRDefault="0001079A" w:rsidP="002134BE">
            <w:pPr>
              <w:rPr>
                <w:rFonts w:eastAsia="MS Mincho"/>
                <w:sz w:val="16"/>
                <w:szCs w:val="16"/>
                <w:lang w:eastAsia="ja-JP"/>
              </w:rPr>
            </w:pPr>
          </w:p>
        </w:tc>
      </w:tr>
      <w:tr w:rsidR="0001079A" w:rsidRPr="00B42AF5" w14:paraId="0AC517C3" w14:textId="77777777" w:rsidTr="000107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E5A69B" w14:textId="77777777" w:rsidR="0001079A" w:rsidRPr="00B42AF5" w:rsidRDefault="0001079A" w:rsidP="002134BE">
            <w:pPr>
              <w:rPr>
                <w:rFonts w:eastAsia="MS Mincho"/>
                <w:sz w:val="18"/>
                <w:szCs w:val="18"/>
                <w:lang w:eastAsia="ja-JP"/>
              </w:rPr>
            </w:pPr>
            <w:r w:rsidRPr="00B42AF5">
              <w:rPr>
                <w:rFonts w:eastAsia="MS Mincho"/>
                <w:sz w:val="18"/>
                <w:szCs w:val="18"/>
                <w:lang w:eastAsia="ja-JP"/>
              </w:rPr>
              <w:lastRenderedPageBreak/>
              <w:t>20</w:t>
            </w:r>
          </w:p>
        </w:tc>
        <w:tc>
          <w:tcPr>
            <w:tcW w:w="1418" w:type="dxa"/>
            <w:tcBorders>
              <w:top w:val="single" w:sz="4" w:space="0" w:color="auto"/>
              <w:bottom w:val="single" w:sz="4" w:space="0" w:color="auto"/>
            </w:tcBorders>
          </w:tcPr>
          <w:p w14:paraId="79353483" w14:textId="77777777" w:rsidR="0001079A" w:rsidRPr="00B42AF5" w:rsidRDefault="0001079A" w:rsidP="002134BE">
            <w:pPr>
              <w:rPr>
                <w:rFonts w:eastAsia="MS Mincho"/>
                <w:sz w:val="18"/>
                <w:szCs w:val="18"/>
                <w:lang w:val="en-US" w:eastAsia="ja-JP"/>
              </w:rPr>
            </w:pPr>
            <w:r w:rsidRPr="00B42AF5">
              <w:rPr>
                <w:rFonts w:eastAsia="MS Mincho"/>
                <w:sz w:val="18"/>
                <w:szCs w:val="18"/>
                <w:lang w:val="en-US" w:eastAsia="ja-JP"/>
              </w:rPr>
              <w:t>TsD01B</w:t>
            </w:r>
          </w:p>
          <w:p w14:paraId="092C8C3D" w14:textId="77777777" w:rsidR="0001079A" w:rsidRPr="00B42AF5" w:rsidRDefault="0001079A" w:rsidP="002134BE">
            <w:pPr>
              <w:rPr>
                <w:rFonts w:eastAsia="MS Mincho"/>
                <w:sz w:val="2"/>
                <w:szCs w:val="2"/>
                <w:lang w:eastAsia="ja-JP"/>
              </w:rPr>
            </w:pPr>
          </w:p>
        </w:tc>
        <w:tc>
          <w:tcPr>
            <w:tcW w:w="3544" w:type="dxa"/>
            <w:tcBorders>
              <w:top w:val="single" w:sz="4" w:space="0" w:color="auto"/>
              <w:bottom w:val="single" w:sz="4" w:space="0" w:color="auto"/>
            </w:tcBorders>
          </w:tcPr>
          <w:p w14:paraId="0D0CC360" w14:textId="77777777" w:rsidR="0001079A" w:rsidRPr="00FA7835" w:rsidRDefault="0001079A" w:rsidP="002134BE">
            <w:pPr>
              <w:rPr>
                <w:rFonts w:eastAsia="MS Mincho"/>
                <w:sz w:val="18"/>
                <w:szCs w:val="18"/>
                <w:lang w:val="en-GB" w:eastAsia="ja-JP"/>
              </w:rPr>
            </w:pPr>
            <w:r w:rsidRPr="00FA7835">
              <w:rPr>
                <w:rFonts w:eastAsia="MS Mincho"/>
                <w:sz w:val="18"/>
                <w:szCs w:val="18"/>
                <w:lang w:val="en-GB" w:eastAsia="ja-JP"/>
              </w:rPr>
              <w:t>Imprastierea cu lopata a pamintului afinat, in straturi uniforme, de 10-30 cm grosime, printr-o aruncare de pina la 3 m din gramezi, inclusiv sfarimarea bulgarilor, pamintul provenind din teren mijlociu</w:t>
            </w:r>
          </w:p>
          <w:p w14:paraId="3DAFEABB" w14:textId="77777777" w:rsidR="0001079A" w:rsidRPr="00B42AF5" w:rsidRDefault="0001079A" w:rsidP="002134B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0CCCBE5" w14:textId="77777777" w:rsidR="0001079A" w:rsidRPr="00B42AF5" w:rsidRDefault="0001079A" w:rsidP="002134BE">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6BB6E05D" w14:textId="77777777" w:rsidR="0001079A" w:rsidRPr="00B42AF5" w:rsidRDefault="0001079A" w:rsidP="002134BE">
            <w:pPr>
              <w:jc w:val="center"/>
              <w:rPr>
                <w:rFonts w:eastAsia="MS Mincho"/>
                <w:sz w:val="18"/>
                <w:szCs w:val="18"/>
                <w:lang w:eastAsia="ja-JP"/>
              </w:rPr>
            </w:pPr>
          </w:p>
        </w:tc>
      </w:tr>
      <w:tr w:rsidR="0001079A" w:rsidRPr="00B42AF5" w14:paraId="42ECF1C7" w14:textId="77777777" w:rsidTr="00213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2D4657" w14:textId="77777777" w:rsidR="0001079A" w:rsidRPr="00B42AF5" w:rsidRDefault="0001079A" w:rsidP="002134BE">
            <w:pPr>
              <w:rPr>
                <w:rFonts w:eastAsia="MS Mincho"/>
                <w:sz w:val="16"/>
                <w:szCs w:val="16"/>
                <w:lang w:eastAsia="ja-JP"/>
              </w:rPr>
            </w:pPr>
          </w:p>
        </w:tc>
        <w:tc>
          <w:tcPr>
            <w:tcW w:w="1418" w:type="dxa"/>
            <w:tcBorders>
              <w:top w:val="single" w:sz="4" w:space="0" w:color="auto"/>
              <w:bottom w:val="single" w:sz="4" w:space="0" w:color="auto"/>
            </w:tcBorders>
          </w:tcPr>
          <w:p w14:paraId="51F061C7"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0DE3F7E5"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7DA9D58B"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7722F07" w14:textId="77777777" w:rsidR="0001079A" w:rsidRPr="00B42AF5" w:rsidRDefault="0001079A" w:rsidP="002134BE">
            <w:pPr>
              <w:rPr>
                <w:rFonts w:eastAsia="MS Mincho"/>
                <w:sz w:val="16"/>
                <w:szCs w:val="16"/>
                <w:lang w:val="en-US" w:eastAsia="ja-JP"/>
              </w:rPr>
            </w:pPr>
            <w:r w:rsidRPr="00B42AF5">
              <w:rPr>
                <w:rFonts w:eastAsia="MS Mincho"/>
                <w:sz w:val="16"/>
                <w:szCs w:val="16"/>
                <w:lang w:val="en-US" w:eastAsia="ja-JP"/>
              </w:rPr>
              <w:t>0,3100</w:t>
            </w:r>
          </w:p>
        </w:tc>
      </w:tr>
      <w:tr w:rsidR="0001079A" w:rsidRPr="00B42AF5" w14:paraId="06F7DE7A" w14:textId="77777777" w:rsidTr="00213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704352A" w14:textId="77777777" w:rsidR="0001079A" w:rsidRPr="00B42AF5" w:rsidRDefault="0001079A" w:rsidP="002134BE">
            <w:pPr>
              <w:rPr>
                <w:rFonts w:eastAsia="MS Mincho"/>
                <w:sz w:val="16"/>
                <w:szCs w:val="16"/>
                <w:lang w:eastAsia="ja-JP"/>
              </w:rPr>
            </w:pPr>
          </w:p>
        </w:tc>
        <w:tc>
          <w:tcPr>
            <w:tcW w:w="1418" w:type="dxa"/>
            <w:tcBorders>
              <w:top w:val="single" w:sz="4" w:space="0" w:color="auto"/>
              <w:bottom w:val="single" w:sz="4" w:space="0" w:color="auto"/>
            </w:tcBorders>
          </w:tcPr>
          <w:p w14:paraId="177845E1" w14:textId="77777777" w:rsidR="0001079A" w:rsidRPr="00B42AF5" w:rsidRDefault="0001079A" w:rsidP="002134BE">
            <w:pPr>
              <w:rPr>
                <w:rFonts w:eastAsia="MS Mincho"/>
                <w:sz w:val="16"/>
                <w:szCs w:val="16"/>
                <w:lang w:eastAsia="ja-JP"/>
              </w:rPr>
            </w:pPr>
          </w:p>
        </w:tc>
        <w:tc>
          <w:tcPr>
            <w:tcW w:w="3544" w:type="dxa"/>
            <w:tcBorders>
              <w:top w:val="single" w:sz="4" w:space="0" w:color="auto"/>
              <w:bottom w:val="single" w:sz="4" w:space="0" w:color="auto"/>
            </w:tcBorders>
          </w:tcPr>
          <w:p w14:paraId="7C1D965C" w14:textId="77777777" w:rsidR="0001079A" w:rsidRPr="00B42AF5" w:rsidRDefault="0001079A" w:rsidP="002134BE">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161E4E85"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3B70AFA" w14:textId="77777777" w:rsidR="0001079A" w:rsidRPr="00B42AF5" w:rsidRDefault="0001079A" w:rsidP="002134BE">
            <w:pPr>
              <w:rPr>
                <w:rFonts w:eastAsia="MS Mincho"/>
                <w:sz w:val="16"/>
                <w:szCs w:val="16"/>
                <w:lang w:eastAsia="ja-JP"/>
              </w:rPr>
            </w:pPr>
          </w:p>
        </w:tc>
      </w:tr>
      <w:tr w:rsidR="0001079A" w:rsidRPr="00B42AF5" w14:paraId="0037CC70" w14:textId="77777777" w:rsidTr="000107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1EA6E4" w14:textId="77777777" w:rsidR="0001079A" w:rsidRPr="00B42AF5" w:rsidRDefault="0001079A" w:rsidP="002134BE">
            <w:pPr>
              <w:rPr>
                <w:rFonts w:eastAsia="MS Mincho"/>
                <w:sz w:val="18"/>
                <w:szCs w:val="18"/>
                <w:lang w:eastAsia="ja-JP"/>
              </w:rPr>
            </w:pPr>
            <w:r w:rsidRPr="00B42AF5">
              <w:rPr>
                <w:rFonts w:eastAsia="MS Mincho"/>
                <w:sz w:val="18"/>
                <w:szCs w:val="18"/>
                <w:lang w:eastAsia="ja-JP"/>
              </w:rPr>
              <w:t>21</w:t>
            </w:r>
          </w:p>
        </w:tc>
        <w:tc>
          <w:tcPr>
            <w:tcW w:w="1418" w:type="dxa"/>
            <w:tcBorders>
              <w:top w:val="single" w:sz="4" w:space="0" w:color="auto"/>
              <w:bottom w:val="single" w:sz="4" w:space="0" w:color="auto"/>
            </w:tcBorders>
          </w:tcPr>
          <w:p w14:paraId="28F557FD" w14:textId="77777777" w:rsidR="0001079A" w:rsidRPr="00B42AF5" w:rsidRDefault="0001079A" w:rsidP="002134BE">
            <w:pPr>
              <w:rPr>
                <w:rFonts w:eastAsia="MS Mincho"/>
                <w:sz w:val="18"/>
                <w:szCs w:val="18"/>
                <w:lang w:val="en-US" w:eastAsia="ja-JP"/>
              </w:rPr>
            </w:pPr>
            <w:r w:rsidRPr="00B42AF5">
              <w:rPr>
                <w:rFonts w:eastAsia="MS Mincho"/>
                <w:sz w:val="18"/>
                <w:szCs w:val="18"/>
                <w:lang w:val="en-US" w:eastAsia="ja-JP"/>
              </w:rPr>
              <w:t>TsH05C</w:t>
            </w:r>
          </w:p>
          <w:p w14:paraId="673D52C2" w14:textId="77777777" w:rsidR="0001079A" w:rsidRPr="00B42AF5" w:rsidRDefault="0001079A" w:rsidP="002134BE">
            <w:pPr>
              <w:rPr>
                <w:rFonts w:eastAsia="MS Mincho"/>
                <w:sz w:val="2"/>
                <w:szCs w:val="2"/>
                <w:lang w:eastAsia="ja-JP"/>
              </w:rPr>
            </w:pPr>
          </w:p>
        </w:tc>
        <w:tc>
          <w:tcPr>
            <w:tcW w:w="3544" w:type="dxa"/>
            <w:tcBorders>
              <w:top w:val="single" w:sz="4" w:space="0" w:color="auto"/>
              <w:bottom w:val="single" w:sz="4" w:space="0" w:color="auto"/>
            </w:tcBorders>
          </w:tcPr>
          <w:p w14:paraId="369CD21D" w14:textId="77777777" w:rsidR="0001079A" w:rsidRPr="00FA7835" w:rsidRDefault="0001079A" w:rsidP="002134BE">
            <w:pPr>
              <w:rPr>
                <w:rFonts w:eastAsia="MS Mincho"/>
                <w:sz w:val="18"/>
                <w:szCs w:val="18"/>
                <w:lang w:val="en-GB" w:eastAsia="ja-JP"/>
              </w:rPr>
            </w:pPr>
            <w:r w:rsidRPr="00FA7835">
              <w:rPr>
                <w:rFonts w:eastAsia="MS Mincho"/>
                <w:sz w:val="18"/>
                <w:szCs w:val="18"/>
                <w:lang w:val="en-GB" w:eastAsia="ja-JP"/>
              </w:rPr>
              <w:t>Asternerea uniforma a stratului de pamint vegetal, pe teren orizontal sau cu  panta de 20%, cu pastrarea structurii, in straturi de 20 cm grosime</w:t>
            </w:r>
          </w:p>
          <w:p w14:paraId="3935831E" w14:textId="77777777" w:rsidR="0001079A" w:rsidRPr="00B42AF5" w:rsidRDefault="0001079A" w:rsidP="002134B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4F3F4E8" w14:textId="77777777" w:rsidR="0001079A" w:rsidRPr="00B42AF5" w:rsidRDefault="0001079A" w:rsidP="002134BE">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E074E69" w14:textId="77777777" w:rsidR="0001079A" w:rsidRPr="00B42AF5" w:rsidRDefault="0001079A" w:rsidP="002134BE">
            <w:pPr>
              <w:jc w:val="center"/>
              <w:rPr>
                <w:rFonts w:eastAsia="MS Mincho"/>
                <w:sz w:val="18"/>
                <w:szCs w:val="18"/>
                <w:lang w:eastAsia="ja-JP"/>
              </w:rPr>
            </w:pPr>
          </w:p>
        </w:tc>
      </w:tr>
      <w:tr w:rsidR="0001079A" w:rsidRPr="00B42AF5" w14:paraId="34AE141C" w14:textId="77777777" w:rsidTr="00213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AAA679" w14:textId="77777777" w:rsidR="0001079A" w:rsidRPr="00B42AF5" w:rsidRDefault="0001079A" w:rsidP="002134BE">
            <w:pPr>
              <w:rPr>
                <w:rFonts w:eastAsia="MS Mincho"/>
                <w:sz w:val="16"/>
                <w:szCs w:val="16"/>
                <w:lang w:eastAsia="ja-JP"/>
              </w:rPr>
            </w:pPr>
          </w:p>
        </w:tc>
        <w:tc>
          <w:tcPr>
            <w:tcW w:w="1418" w:type="dxa"/>
            <w:tcBorders>
              <w:top w:val="single" w:sz="4" w:space="0" w:color="auto"/>
              <w:bottom w:val="single" w:sz="4" w:space="0" w:color="auto"/>
            </w:tcBorders>
          </w:tcPr>
          <w:p w14:paraId="68C15C3A"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7129020012880</w:t>
            </w:r>
          </w:p>
        </w:tc>
        <w:tc>
          <w:tcPr>
            <w:tcW w:w="3544" w:type="dxa"/>
            <w:tcBorders>
              <w:top w:val="single" w:sz="4" w:space="0" w:color="auto"/>
              <w:bottom w:val="single" w:sz="4" w:space="0" w:color="auto"/>
            </w:tcBorders>
          </w:tcPr>
          <w:p w14:paraId="5CFC176D"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Peisagist-floricultor</w:t>
            </w:r>
          </w:p>
        </w:tc>
        <w:tc>
          <w:tcPr>
            <w:tcW w:w="1134" w:type="dxa"/>
            <w:tcBorders>
              <w:top w:val="single" w:sz="4" w:space="0" w:color="auto"/>
              <w:bottom w:val="single" w:sz="4" w:space="0" w:color="auto"/>
            </w:tcBorders>
          </w:tcPr>
          <w:p w14:paraId="4E1BA230"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529F35E" w14:textId="77777777" w:rsidR="0001079A" w:rsidRPr="00B42AF5" w:rsidRDefault="0001079A" w:rsidP="002134BE">
            <w:pPr>
              <w:rPr>
                <w:rFonts w:eastAsia="MS Mincho"/>
                <w:sz w:val="16"/>
                <w:szCs w:val="16"/>
                <w:lang w:val="en-US" w:eastAsia="ja-JP"/>
              </w:rPr>
            </w:pPr>
            <w:r w:rsidRPr="00B42AF5">
              <w:rPr>
                <w:rFonts w:eastAsia="MS Mincho"/>
                <w:sz w:val="16"/>
                <w:szCs w:val="16"/>
                <w:lang w:val="en-US" w:eastAsia="ja-JP"/>
              </w:rPr>
              <w:t>0,1400</w:t>
            </w:r>
          </w:p>
        </w:tc>
      </w:tr>
      <w:tr w:rsidR="0001079A" w:rsidRPr="00B42AF5" w14:paraId="744D8342" w14:textId="77777777" w:rsidTr="00213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5463809" w14:textId="77777777" w:rsidR="0001079A" w:rsidRPr="00B42AF5" w:rsidRDefault="0001079A" w:rsidP="002134BE">
            <w:pPr>
              <w:rPr>
                <w:rFonts w:eastAsia="MS Mincho"/>
                <w:sz w:val="16"/>
                <w:szCs w:val="16"/>
                <w:lang w:eastAsia="ja-JP"/>
              </w:rPr>
            </w:pPr>
          </w:p>
        </w:tc>
        <w:tc>
          <w:tcPr>
            <w:tcW w:w="1418" w:type="dxa"/>
            <w:tcBorders>
              <w:top w:val="single" w:sz="4" w:space="0" w:color="auto"/>
              <w:bottom w:val="single" w:sz="4" w:space="0" w:color="auto"/>
            </w:tcBorders>
          </w:tcPr>
          <w:p w14:paraId="41E07E25" w14:textId="77777777" w:rsidR="0001079A" w:rsidRPr="00B42AF5" w:rsidRDefault="0001079A" w:rsidP="002134BE">
            <w:pPr>
              <w:rPr>
                <w:rFonts w:eastAsia="MS Mincho"/>
                <w:sz w:val="16"/>
                <w:szCs w:val="16"/>
                <w:lang w:eastAsia="ja-JP"/>
              </w:rPr>
            </w:pPr>
          </w:p>
        </w:tc>
        <w:tc>
          <w:tcPr>
            <w:tcW w:w="3544" w:type="dxa"/>
            <w:tcBorders>
              <w:top w:val="single" w:sz="4" w:space="0" w:color="auto"/>
              <w:bottom w:val="single" w:sz="4" w:space="0" w:color="auto"/>
            </w:tcBorders>
          </w:tcPr>
          <w:p w14:paraId="5C543937" w14:textId="77777777" w:rsidR="0001079A" w:rsidRPr="00B42AF5" w:rsidRDefault="0001079A" w:rsidP="002134BE">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2623E2C6"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9BFA011" w14:textId="77777777" w:rsidR="0001079A" w:rsidRPr="00B42AF5" w:rsidRDefault="0001079A" w:rsidP="002134BE">
            <w:pPr>
              <w:rPr>
                <w:rFonts w:eastAsia="MS Mincho"/>
                <w:sz w:val="16"/>
                <w:szCs w:val="16"/>
                <w:lang w:eastAsia="ja-JP"/>
              </w:rPr>
            </w:pPr>
          </w:p>
        </w:tc>
      </w:tr>
      <w:tr w:rsidR="0001079A" w:rsidRPr="00B42AF5" w14:paraId="6EAB2B86" w14:textId="77777777" w:rsidTr="000107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B15F01" w14:textId="77777777" w:rsidR="0001079A" w:rsidRPr="00B42AF5" w:rsidRDefault="0001079A" w:rsidP="002134BE">
            <w:pPr>
              <w:rPr>
                <w:rFonts w:eastAsia="MS Mincho"/>
                <w:sz w:val="18"/>
                <w:szCs w:val="18"/>
                <w:lang w:eastAsia="ja-JP"/>
              </w:rPr>
            </w:pPr>
            <w:r w:rsidRPr="00B42AF5">
              <w:rPr>
                <w:rFonts w:eastAsia="MS Mincho"/>
                <w:sz w:val="18"/>
                <w:szCs w:val="18"/>
                <w:lang w:eastAsia="ja-JP"/>
              </w:rPr>
              <w:t>22</w:t>
            </w:r>
          </w:p>
        </w:tc>
        <w:tc>
          <w:tcPr>
            <w:tcW w:w="1418" w:type="dxa"/>
            <w:tcBorders>
              <w:top w:val="single" w:sz="4" w:space="0" w:color="auto"/>
              <w:bottom w:val="single" w:sz="4" w:space="0" w:color="auto"/>
            </w:tcBorders>
          </w:tcPr>
          <w:p w14:paraId="1B969616" w14:textId="77777777" w:rsidR="0001079A" w:rsidRPr="00B42AF5" w:rsidRDefault="0001079A" w:rsidP="002134BE">
            <w:pPr>
              <w:rPr>
                <w:rFonts w:eastAsia="MS Mincho"/>
                <w:sz w:val="18"/>
                <w:szCs w:val="18"/>
                <w:lang w:val="en-US" w:eastAsia="ja-JP"/>
              </w:rPr>
            </w:pPr>
            <w:r w:rsidRPr="00B42AF5">
              <w:rPr>
                <w:rFonts w:eastAsia="MS Mincho"/>
                <w:sz w:val="18"/>
                <w:szCs w:val="18"/>
                <w:lang w:val="en-US" w:eastAsia="ja-JP"/>
              </w:rPr>
              <w:t>TsH193B</w:t>
            </w:r>
          </w:p>
          <w:p w14:paraId="7B0892F8" w14:textId="77777777" w:rsidR="0001079A" w:rsidRPr="00B42AF5" w:rsidRDefault="0001079A" w:rsidP="002134BE">
            <w:pPr>
              <w:rPr>
                <w:rFonts w:eastAsia="MS Mincho"/>
                <w:sz w:val="2"/>
                <w:szCs w:val="2"/>
                <w:lang w:eastAsia="ja-JP"/>
              </w:rPr>
            </w:pPr>
          </w:p>
        </w:tc>
        <w:tc>
          <w:tcPr>
            <w:tcW w:w="3544" w:type="dxa"/>
            <w:tcBorders>
              <w:top w:val="single" w:sz="4" w:space="0" w:color="auto"/>
              <w:bottom w:val="single" w:sz="4" w:space="0" w:color="auto"/>
            </w:tcBorders>
          </w:tcPr>
          <w:p w14:paraId="12FB3127" w14:textId="77777777" w:rsidR="0001079A" w:rsidRPr="00FA7835" w:rsidRDefault="0001079A" w:rsidP="002134BE">
            <w:pPr>
              <w:rPr>
                <w:rFonts w:eastAsia="MS Mincho"/>
                <w:sz w:val="18"/>
                <w:szCs w:val="18"/>
                <w:lang w:val="en-GB" w:eastAsia="ja-JP"/>
              </w:rPr>
            </w:pPr>
            <w:r w:rsidRPr="00FA7835">
              <w:rPr>
                <w:rFonts w:eastAsia="MS Mincho"/>
                <w:sz w:val="18"/>
                <w:szCs w:val="18"/>
                <w:lang w:val="en-GB" w:eastAsia="ja-JP"/>
              </w:rPr>
              <w:t>Nivelarea manuala, la ochi, a suprafetelor cu densitate naturala, teren: mediu</w:t>
            </w:r>
          </w:p>
          <w:p w14:paraId="49995ECA" w14:textId="77777777" w:rsidR="0001079A" w:rsidRPr="00B42AF5" w:rsidRDefault="0001079A" w:rsidP="002134B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BD63903" w14:textId="77777777" w:rsidR="0001079A" w:rsidRPr="00B42AF5" w:rsidRDefault="0001079A" w:rsidP="002134BE">
            <w:pPr>
              <w:jc w:val="center"/>
              <w:rPr>
                <w:rFonts w:eastAsia="MS Mincho"/>
                <w:sz w:val="18"/>
                <w:szCs w:val="18"/>
                <w:lang w:eastAsia="ja-JP"/>
              </w:rPr>
            </w:pPr>
            <w:r w:rsidRPr="00B42AF5">
              <w:rPr>
                <w:rFonts w:eastAsia="MS Mincho"/>
                <w:sz w:val="18"/>
                <w:szCs w:val="18"/>
                <w:lang w:eastAsia="ja-JP"/>
              </w:rPr>
              <w:t>100m2</w:t>
            </w:r>
          </w:p>
        </w:tc>
        <w:tc>
          <w:tcPr>
            <w:tcW w:w="1134" w:type="dxa"/>
            <w:tcBorders>
              <w:top w:val="single" w:sz="4" w:space="0" w:color="auto"/>
              <w:bottom w:val="single" w:sz="4" w:space="0" w:color="auto"/>
            </w:tcBorders>
            <w:vAlign w:val="center"/>
          </w:tcPr>
          <w:p w14:paraId="0455E277" w14:textId="77777777" w:rsidR="0001079A" w:rsidRPr="00B42AF5" w:rsidRDefault="0001079A" w:rsidP="002134BE">
            <w:pPr>
              <w:jc w:val="center"/>
              <w:rPr>
                <w:rFonts w:eastAsia="MS Mincho"/>
                <w:sz w:val="18"/>
                <w:szCs w:val="18"/>
                <w:lang w:eastAsia="ja-JP"/>
              </w:rPr>
            </w:pPr>
          </w:p>
        </w:tc>
      </w:tr>
      <w:tr w:rsidR="0001079A" w:rsidRPr="00B42AF5" w14:paraId="26546CA3" w14:textId="77777777" w:rsidTr="00213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B1A7D2" w14:textId="77777777" w:rsidR="0001079A" w:rsidRPr="00B42AF5" w:rsidRDefault="0001079A" w:rsidP="002134BE">
            <w:pPr>
              <w:rPr>
                <w:rFonts w:eastAsia="MS Mincho"/>
                <w:sz w:val="16"/>
                <w:szCs w:val="16"/>
                <w:lang w:eastAsia="ja-JP"/>
              </w:rPr>
            </w:pPr>
          </w:p>
        </w:tc>
        <w:tc>
          <w:tcPr>
            <w:tcW w:w="1418" w:type="dxa"/>
            <w:tcBorders>
              <w:top w:val="single" w:sz="4" w:space="0" w:color="auto"/>
              <w:bottom w:val="single" w:sz="4" w:space="0" w:color="auto"/>
            </w:tcBorders>
          </w:tcPr>
          <w:p w14:paraId="357FEBBF"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0783CAAB"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6602B226"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0794635" w14:textId="77777777" w:rsidR="0001079A" w:rsidRPr="00B42AF5" w:rsidRDefault="0001079A" w:rsidP="002134BE">
            <w:pPr>
              <w:rPr>
                <w:rFonts w:eastAsia="MS Mincho"/>
                <w:sz w:val="16"/>
                <w:szCs w:val="16"/>
                <w:lang w:val="en-US" w:eastAsia="ja-JP"/>
              </w:rPr>
            </w:pPr>
            <w:r w:rsidRPr="00B42AF5">
              <w:rPr>
                <w:rFonts w:eastAsia="MS Mincho"/>
                <w:sz w:val="16"/>
                <w:szCs w:val="16"/>
                <w:lang w:val="en-US" w:eastAsia="ja-JP"/>
              </w:rPr>
              <w:t>12,2000</w:t>
            </w:r>
          </w:p>
        </w:tc>
      </w:tr>
      <w:tr w:rsidR="0001079A" w:rsidRPr="00B42AF5" w14:paraId="0FE2A50E" w14:textId="77777777" w:rsidTr="00213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FD869F5" w14:textId="77777777" w:rsidR="0001079A" w:rsidRPr="00B42AF5" w:rsidRDefault="0001079A" w:rsidP="002134BE">
            <w:pPr>
              <w:rPr>
                <w:rFonts w:eastAsia="MS Mincho"/>
                <w:sz w:val="16"/>
                <w:szCs w:val="16"/>
                <w:lang w:eastAsia="ja-JP"/>
              </w:rPr>
            </w:pPr>
          </w:p>
        </w:tc>
        <w:tc>
          <w:tcPr>
            <w:tcW w:w="1418" w:type="dxa"/>
            <w:tcBorders>
              <w:top w:val="single" w:sz="4" w:space="0" w:color="auto"/>
              <w:bottom w:val="single" w:sz="4" w:space="0" w:color="auto"/>
            </w:tcBorders>
          </w:tcPr>
          <w:p w14:paraId="7C658D14" w14:textId="77777777" w:rsidR="0001079A" w:rsidRPr="00B42AF5" w:rsidRDefault="0001079A" w:rsidP="002134BE">
            <w:pPr>
              <w:rPr>
                <w:rFonts w:eastAsia="MS Mincho"/>
                <w:sz w:val="16"/>
                <w:szCs w:val="16"/>
                <w:lang w:eastAsia="ja-JP"/>
              </w:rPr>
            </w:pPr>
          </w:p>
        </w:tc>
        <w:tc>
          <w:tcPr>
            <w:tcW w:w="3544" w:type="dxa"/>
            <w:tcBorders>
              <w:top w:val="single" w:sz="4" w:space="0" w:color="auto"/>
              <w:bottom w:val="single" w:sz="4" w:space="0" w:color="auto"/>
            </w:tcBorders>
          </w:tcPr>
          <w:p w14:paraId="5EE2377E" w14:textId="77777777" w:rsidR="0001079A" w:rsidRPr="00B42AF5" w:rsidRDefault="0001079A" w:rsidP="002134BE">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2777C719"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91DDA42" w14:textId="77777777" w:rsidR="0001079A" w:rsidRPr="00B42AF5" w:rsidRDefault="0001079A" w:rsidP="002134BE">
            <w:pPr>
              <w:rPr>
                <w:rFonts w:eastAsia="MS Mincho"/>
                <w:sz w:val="16"/>
                <w:szCs w:val="16"/>
                <w:lang w:eastAsia="ja-JP"/>
              </w:rPr>
            </w:pPr>
          </w:p>
        </w:tc>
      </w:tr>
      <w:tr w:rsidR="0001079A" w:rsidRPr="00B42AF5" w14:paraId="7BF9862E" w14:textId="77777777" w:rsidTr="000107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E2CFC6" w14:textId="77777777" w:rsidR="0001079A" w:rsidRPr="00B42AF5" w:rsidRDefault="0001079A" w:rsidP="002134BE">
            <w:pPr>
              <w:rPr>
                <w:rFonts w:eastAsia="MS Mincho"/>
                <w:sz w:val="18"/>
                <w:szCs w:val="18"/>
                <w:lang w:eastAsia="ja-JP"/>
              </w:rPr>
            </w:pPr>
            <w:r w:rsidRPr="00B42AF5">
              <w:rPr>
                <w:rFonts w:eastAsia="MS Mincho"/>
                <w:sz w:val="18"/>
                <w:szCs w:val="18"/>
                <w:lang w:eastAsia="ja-JP"/>
              </w:rPr>
              <w:t>23</w:t>
            </w:r>
          </w:p>
        </w:tc>
        <w:tc>
          <w:tcPr>
            <w:tcW w:w="1418" w:type="dxa"/>
            <w:tcBorders>
              <w:top w:val="single" w:sz="4" w:space="0" w:color="auto"/>
              <w:bottom w:val="single" w:sz="4" w:space="0" w:color="auto"/>
            </w:tcBorders>
          </w:tcPr>
          <w:p w14:paraId="0C498F90" w14:textId="77777777" w:rsidR="0001079A" w:rsidRPr="00B42AF5" w:rsidRDefault="0001079A" w:rsidP="002134BE">
            <w:pPr>
              <w:rPr>
                <w:rFonts w:eastAsia="MS Mincho"/>
                <w:sz w:val="18"/>
                <w:szCs w:val="18"/>
                <w:lang w:val="en-US" w:eastAsia="ja-JP"/>
              </w:rPr>
            </w:pPr>
            <w:r w:rsidRPr="00B42AF5">
              <w:rPr>
                <w:rFonts w:eastAsia="MS Mincho"/>
                <w:sz w:val="18"/>
                <w:szCs w:val="18"/>
                <w:lang w:val="en-US" w:eastAsia="ja-JP"/>
              </w:rPr>
              <w:t>TsH45A</w:t>
            </w:r>
          </w:p>
          <w:p w14:paraId="7D15365D" w14:textId="77777777" w:rsidR="0001079A" w:rsidRPr="00B42AF5" w:rsidRDefault="0001079A" w:rsidP="002134BE">
            <w:pPr>
              <w:rPr>
                <w:rFonts w:eastAsia="MS Mincho"/>
                <w:sz w:val="2"/>
                <w:szCs w:val="2"/>
                <w:lang w:eastAsia="ja-JP"/>
              </w:rPr>
            </w:pPr>
          </w:p>
        </w:tc>
        <w:tc>
          <w:tcPr>
            <w:tcW w:w="3544" w:type="dxa"/>
            <w:tcBorders>
              <w:top w:val="single" w:sz="4" w:space="0" w:color="auto"/>
              <w:bottom w:val="single" w:sz="4" w:space="0" w:color="auto"/>
            </w:tcBorders>
          </w:tcPr>
          <w:p w14:paraId="31D390B0" w14:textId="77777777" w:rsidR="0001079A" w:rsidRPr="00FA7835" w:rsidRDefault="0001079A" w:rsidP="002134BE">
            <w:pPr>
              <w:rPr>
                <w:rFonts w:eastAsia="MS Mincho"/>
                <w:sz w:val="18"/>
                <w:szCs w:val="18"/>
                <w:lang w:val="en-GB" w:eastAsia="ja-JP"/>
              </w:rPr>
            </w:pPr>
            <w:r w:rsidRPr="00FA7835">
              <w:rPr>
                <w:rFonts w:eastAsia="MS Mincho"/>
                <w:sz w:val="18"/>
                <w:szCs w:val="18"/>
                <w:lang w:val="en-GB" w:eastAsia="ja-JP"/>
              </w:rPr>
              <w:t>Executarea gazoanelor gata crescute in rulouri: suprafete orizontale si taluzuri cu panta sub 1:2</w:t>
            </w:r>
          </w:p>
          <w:p w14:paraId="1C627001" w14:textId="77777777" w:rsidR="0001079A" w:rsidRPr="00B42AF5" w:rsidRDefault="0001079A" w:rsidP="002134B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76F9575" w14:textId="77777777" w:rsidR="0001079A" w:rsidRPr="00B42AF5" w:rsidRDefault="0001079A" w:rsidP="002134BE">
            <w:pPr>
              <w:jc w:val="center"/>
              <w:rPr>
                <w:rFonts w:eastAsia="MS Mincho"/>
                <w:sz w:val="18"/>
                <w:szCs w:val="18"/>
                <w:lang w:eastAsia="ja-JP"/>
              </w:rPr>
            </w:pPr>
            <w:r w:rsidRPr="00B42AF5">
              <w:rPr>
                <w:rFonts w:eastAsia="MS Mincho"/>
                <w:sz w:val="18"/>
                <w:szCs w:val="18"/>
                <w:lang w:eastAsia="ja-JP"/>
              </w:rPr>
              <w:t>100m2</w:t>
            </w:r>
          </w:p>
        </w:tc>
        <w:tc>
          <w:tcPr>
            <w:tcW w:w="1134" w:type="dxa"/>
            <w:tcBorders>
              <w:top w:val="single" w:sz="4" w:space="0" w:color="auto"/>
              <w:bottom w:val="single" w:sz="4" w:space="0" w:color="auto"/>
            </w:tcBorders>
            <w:vAlign w:val="center"/>
          </w:tcPr>
          <w:p w14:paraId="5EC55ABB" w14:textId="77777777" w:rsidR="0001079A" w:rsidRPr="00B42AF5" w:rsidRDefault="0001079A" w:rsidP="002134BE">
            <w:pPr>
              <w:jc w:val="center"/>
              <w:rPr>
                <w:rFonts w:eastAsia="MS Mincho"/>
                <w:sz w:val="18"/>
                <w:szCs w:val="18"/>
                <w:lang w:eastAsia="ja-JP"/>
              </w:rPr>
            </w:pPr>
          </w:p>
        </w:tc>
      </w:tr>
      <w:tr w:rsidR="0001079A" w:rsidRPr="00B42AF5" w14:paraId="7D4B54A8" w14:textId="77777777" w:rsidTr="00213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9D8820" w14:textId="77777777" w:rsidR="0001079A" w:rsidRPr="00B42AF5" w:rsidRDefault="0001079A" w:rsidP="002134BE">
            <w:pPr>
              <w:rPr>
                <w:rFonts w:eastAsia="MS Mincho"/>
                <w:sz w:val="16"/>
                <w:szCs w:val="16"/>
                <w:lang w:eastAsia="ja-JP"/>
              </w:rPr>
            </w:pPr>
          </w:p>
        </w:tc>
        <w:tc>
          <w:tcPr>
            <w:tcW w:w="1418" w:type="dxa"/>
            <w:tcBorders>
              <w:top w:val="single" w:sz="4" w:space="0" w:color="auto"/>
              <w:bottom w:val="single" w:sz="4" w:space="0" w:color="auto"/>
            </w:tcBorders>
          </w:tcPr>
          <w:p w14:paraId="6C7BFF60"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6C00F837"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7C3F3702"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02E509F" w14:textId="77777777" w:rsidR="0001079A" w:rsidRPr="00B42AF5" w:rsidRDefault="0001079A" w:rsidP="002134BE">
            <w:pPr>
              <w:rPr>
                <w:rFonts w:eastAsia="MS Mincho"/>
                <w:sz w:val="16"/>
                <w:szCs w:val="16"/>
                <w:lang w:val="en-US" w:eastAsia="ja-JP"/>
              </w:rPr>
            </w:pPr>
            <w:r w:rsidRPr="00B42AF5">
              <w:rPr>
                <w:rFonts w:eastAsia="MS Mincho"/>
                <w:sz w:val="16"/>
                <w:szCs w:val="16"/>
                <w:lang w:val="en-US" w:eastAsia="ja-JP"/>
              </w:rPr>
              <w:t>64,3600</w:t>
            </w:r>
          </w:p>
        </w:tc>
      </w:tr>
      <w:tr w:rsidR="0001079A" w:rsidRPr="00B42AF5" w14:paraId="476484C3" w14:textId="77777777" w:rsidTr="00213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FBB102" w14:textId="77777777" w:rsidR="0001079A" w:rsidRPr="00B42AF5" w:rsidRDefault="0001079A" w:rsidP="002134BE">
            <w:pPr>
              <w:rPr>
                <w:rFonts w:eastAsia="MS Mincho"/>
                <w:sz w:val="16"/>
                <w:szCs w:val="16"/>
                <w:lang w:val="en-US" w:eastAsia="ja-JP"/>
              </w:rPr>
            </w:pPr>
          </w:p>
        </w:tc>
        <w:tc>
          <w:tcPr>
            <w:tcW w:w="1418" w:type="dxa"/>
            <w:tcBorders>
              <w:top w:val="single" w:sz="4" w:space="0" w:color="auto"/>
              <w:bottom w:val="single" w:sz="4" w:space="0" w:color="auto"/>
            </w:tcBorders>
          </w:tcPr>
          <w:p w14:paraId="4BC27CDB"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2774413590400</w:t>
            </w:r>
          </w:p>
        </w:tc>
        <w:tc>
          <w:tcPr>
            <w:tcW w:w="3544" w:type="dxa"/>
            <w:tcBorders>
              <w:top w:val="single" w:sz="4" w:space="0" w:color="auto"/>
              <w:bottom w:val="single" w:sz="4" w:space="0" w:color="auto"/>
            </w:tcBorders>
          </w:tcPr>
          <w:p w14:paraId="7F3CC34F" w14:textId="77777777" w:rsidR="0001079A" w:rsidRPr="00FA7835" w:rsidRDefault="0001079A" w:rsidP="002134BE">
            <w:pPr>
              <w:rPr>
                <w:rFonts w:eastAsia="MS Mincho"/>
                <w:sz w:val="16"/>
                <w:szCs w:val="16"/>
                <w:lang w:val="en-GB" w:eastAsia="ja-JP"/>
              </w:rPr>
            </w:pPr>
            <w:r w:rsidRPr="00FA7835">
              <w:rPr>
                <w:rFonts w:eastAsia="MS Mincho"/>
                <w:sz w:val="16"/>
                <w:szCs w:val="16"/>
                <w:lang w:val="en-GB" w:eastAsia="ja-JP"/>
              </w:rPr>
              <w:t xml:space="preserve">Gazoane gata crescute in rulouri </w:t>
            </w:r>
          </w:p>
        </w:tc>
        <w:tc>
          <w:tcPr>
            <w:tcW w:w="1134" w:type="dxa"/>
            <w:tcBorders>
              <w:top w:val="single" w:sz="4" w:space="0" w:color="auto"/>
              <w:bottom w:val="single" w:sz="4" w:space="0" w:color="auto"/>
            </w:tcBorders>
          </w:tcPr>
          <w:p w14:paraId="591DA12A"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60BC9EA6" w14:textId="77777777" w:rsidR="0001079A" w:rsidRPr="00B42AF5" w:rsidRDefault="0001079A" w:rsidP="002134BE">
            <w:pPr>
              <w:rPr>
                <w:rFonts w:eastAsia="MS Mincho"/>
                <w:sz w:val="16"/>
                <w:szCs w:val="16"/>
                <w:lang w:val="en-US" w:eastAsia="ja-JP"/>
              </w:rPr>
            </w:pPr>
            <w:r w:rsidRPr="00B42AF5">
              <w:rPr>
                <w:rFonts w:eastAsia="MS Mincho"/>
                <w:sz w:val="16"/>
                <w:szCs w:val="16"/>
                <w:lang w:val="en-US" w:eastAsia="ja-JP"/>
              </w:rPr>
              <w:t>110,0000</w:t>
            </w:r>
          </w:p>
        </w:tc>
      </w:tr>
      <w:tr w:rsidR="0001079A" w:rsidRPr="00B42AF5" w14:paraId="32DA269D" w14:textId="77777777" w:rsidTr="00213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460122" w14:textId="77777777" w:rsidR="0001079A" w:rsidRPr="00B42AF5" w:rsidRDefault="0001079A" w:rsidP="002134BE">
            <w:pPr>
              <w:rPr>
                <w:rFonts w:eastAsia="MS Mincho"/>
                <w:sz w:val="16"/>
                <w:szCs w:val="16"/>
                <w:lang w:val="en-US" w:eastAsia="ja-JP"/>
              </w:rPr>
            </w:pPr>
          </w:p>
        </w:tc>
        <w:tc>
          <w:tcPr>
            <w:tcW w:w="1418" w:type="dxa"/>
            <w:tcBorders>
              <w:top w:val="single" w:sz="4" w:space="0" w:color="auto"/>
              <w:bottom w:val="single" w:sz="4" w:space="0" w:color="auto"/>
            </w:tcBorders>
          </w:tcPr>
          <w:p w14:paraId="76A65C73"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4523217204553</w:t>
            </w:r>
          </w:p>
        </w:tc>
        <w:tc>
          <w:tcPr>
            <w:tcW w:w="3544" w:type="dxa"/>
            <w:tcBorders>
              <w:top w:val="single" w:sz="4" w:space="0" w:color="auto"/>
              <w:bottom w:val="single" w:sz="4" w:space="0" w:color="auto"/>
            </w:tcBorders>
          </w:tcPr>
          <w:p w14:paraId="6735A594"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 xml:space="preserve">Pamint vegetal </w:t>
            </w:r>
          </w:p>
        </w:tc>
        <w:tc>
          <w:tcPr>
            <w:tcW w:w="1134" w:type="dxa"/>
            <w:tcBorders>
              <w:top w:val="single" w:sz="4" w:space="0" w:color="auto"/>
              <w:bottom w:val="single" w:sz="4" w:space="0" w:color="auto"/>
            </w:tcBorders>
          </w:tcPr>
          <w:p w14:paraId="101E1E12"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E746351" w14:textId="77777777" w:rsidR="0001079A" w:rsidRPr="00B42AF5" w:rsidRDefault="0001079A" w:rsidP="002134BE">
            <w:pPr>
              <w:rPr>
                <w:rFonts w:eastAsia="MS Mincho"/>
                <w:sz w:val="16"/>
                <w:szCs w:val="16"/>
                <w:lang w:val="en-US" w:eastAsia="ja-JP"/>
              </w:rPr>
            </w:pPr>
            <w:r w:rsidRPr="00B42AF5">
              <w:rPr>
                <w:rFonts w:eastAsia="MS Mincho"/>
                <w:sz w:val="16"/>
                <w:szCs w:val="16"/>
                <w:lang w:val="en-US" w:eastAsia="ja-JP"/>
              </w:rPr>
              <w:t>10,0000</w:t>
            </w:r>
          </w:p>
        </w:tc>
      </w:tr>
      <w:tr w:rsidR="0001079A" w:rsidRPr="00B42AF5" w14:paraId="072FD461" w14:textId="77777777" w:rsidTr="00213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081E9D" w14:textId="77777777" w:rsidR="0001079A" w:rsidRPr="00B42AF5" w:rsidRDefault="0001079A" w:rsidP="002134BE">
            <w:pPr>
              <w:rPr>
                <w:rFonts w:eastAsia="MS Mincho"/>
                <w:sz w:val="16"/>
                <w:szCs w:val="16"/>
                <w:lang w:val="en-US" w:eastAsia="ja-JP"/>
              </w:rPr>
            </w:pPr>
          </w:p>
        </w:tc>
        <w:tc>
          <w:tcPr>
            <w:tcW w:w="1418" w:type="dxa"/>
            <w:tcBorders>
              <w:top w:val="single" w:sz="4" w:space="0" w:color="auto"/>
              <w:bottom w:val="single" w:sz="4" w:space="0" w:color="auto"/>
            </w:tcBorders>
          </w:tcPr>
          <w:p w14:paraId="308B551D"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6C4CF88C"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5FE809D8"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3CE8E64" w14:textId="77777777" w:rsidR="0001079A" w:rsidRPr="00B42AF5" w:rsidRDefault="0001079A" w:rsidP="002134BE">
            <w:pPr>
              <w:rPr>
                <w:rFonts w:eastAsia="MS Mincho"/>
                <w:sz w:val="16"/>
                <w:szCs w:val="16"/>
                <w:lang w:val="en-US" w:eastAsia="ja-JP"/>
              </w:rPr>
            </w:pPr>
            <w:r w:rsidRPr="00B42AF5">
              <w:rPr>
                <w:rFonts w:eastAsia="MS Mincho"/>
                <w:sz w:val="16"/>
                <w:szCs w:val="16"/>
                <w:lang w:val="en-US" w:eastAsia="ja-JP"/>
              </w:rPr>
              <w:t>2,1000</w:t>
            </w:r>
          </w:p>
        </w:tc>
      </w:tr>
      <w:tr w:rsidR="0001079A" w:rsidRPr="00B42AF5" w14:paraId="1654B300" w14:textId="77777777" w:rsidTr="00213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F33553" w14:textId="77777777" w:rsidR="0001079A" w:rsidRPr="00B42AF5" w:rsidRDefault="0001079A" w:rsidP="002134BE">
            <w:pPr>
              <w:rPr>
                <w:rFonts w:eastAsia="MS Mincho"/>
                <w:sz w:val="16"/>
                <w:szCs w:val="16"/>
                <w:lang w:val="en-US" w:eastAsia="ja-JP"/>
              </w:rPr>
            </w:pPr>
          </w:p>
        </w:tc>
        <w:tc>
          <w:tcPr>
            <w:tcW w:w="1418" w:type="dxa"/>
            <w:tcBorders>
              <w:top w:val="single" w:sz="4" w:space="0" w:color="auto"/>
              <w:bottom w:val="single" w:sz="4" w:space="0" w:color="auto"/>
            </w:tcBorders>
          </w:tcPr>
          <w:p w14:paraId="1D5191D0"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0141117204627</w:t>
            </w:r>
          </w:p>
        </w:tc>
        <w:tc>
          <w:tcPr>
            <w:tcW w:w="3544" w:type="dxa"/>
            <w:tcBorders>
              <w:top w:val="single" w:sz="4" w:space="0" w:color="auto"/>
              <w:bottom w:val="single" w:sz="4" w:space="0" w:color="auto"/>
            </w:tcBorders>
          </w:tcPr>
          <w:p w14:paraId="5D53982D"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Ingrasaminte minerale</w:t>
            </w:r>
          </w:p>
        </w:tc>
        <w:tc>
          <w:tcPr>
            <w:tcW w:w="1134" w:type="dxa"/>
            <w:tcBorders>
              <w:top w:val="single" w:sz="4" w:space="0" w:color="auto"/>
              <w:bottom w:val="single" w:sz="4" w:space="0" w:color="auto"/>
            </w:tcBorders>
          </w:tcPr>
          <w:p w14:paraId="6B01D85A"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0D5E503" w14:textId="77777777" w:rsidR="0001079A" w:rsidRPr="00B42AF5" w:rsidRDefault="0001079A" w:rsidP="002134BE">
            <w:pPr>
              <w:rPr>
                <w:rFonts w:eastAsia="MS Mincho"/>
                <w:sz w:val="16"/>
                <w:szCs w:val="16"/>
                <w:lang w:val="en-US" w:eastAsia="ja-JP"/>
              </w:rPr>
            </w:pPr>
            <w:r w:rsidRPr="00B42AF5">
              <w:rPr>
                <w:rFonts w:eastAsia="MS Mincho"/>
                <w:sz w:val="16"/>
                <w:szCs w:val="16"/>
                <w:lang w:val="en-US" w:eastAsia="ja-JP"/>
              </w:rPr>
              <w:t>5,0000</w:t>
            </w:r>
          </w:p>
        </w:tc>
      </w:tr>
      <w:tr w:rsidR="0001079A" w:rsidRPr="00B42AF5" w14:paraId="192A9B14" w14:textId="77777777" w:rsidTr="00213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63BE72" w14:textId="77777777" w:rsidR="0001079A" w:rsidRPr="00B42AF5" w:rsidRDefault="0001079A" w:rsidP="002134BE">
            <w:pPr>
              <w:rPr>
                <w:rFonts w:eastAsia="MS Mincho"/>
                <w:sz w:val="16"/>
                <w:szCs w:val="16"/>
                <w:lang w:val="en-US" w:eastAsia="ja-JP"/>
              </w:rPr>
            </w:pPr>
          </w:p>
        </w:tc>
        <w:tc>
          <w:tcPr>
            <w:tcW w:w="1418" w:type="dxa"/>
            <w:tcBorders>
              <w:top w:val="single" w:sz="4" w:space="0" w:color="auto"/>
              <w:bottom w:val="single" w:sz="4" w:space="0" w:color="auto"/>
            </w:tcBorders>
          </w:tcPr>
          <w:p w14:paraId="6F8E0523"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1752117344791</w:t>
            </w:r>
          </w:p>
        </w:tc>
        <w:tc>
          <w:tcPr>
            <w:tcW w:w="3544" w:type="dxa"/>
            <w:tcBorders>
              <w:top w:val="single" w:sz="4" w:space="0" w:color="auto"/>
              <w:bottom w:val="single" w:sz="4" w:space="0" w:color="auto"/>
            </w:tcBorders>
          </w:tcPr>
          <w:p w14:paraId="3667F4DE"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Sfoara de cinepa</w:t>
            </w:r>
          </w:p>
        </w:tc>
        <w:tc>
          <w:tcPr>
            <w:tcW w:w="1134" w:type="dxa"/>
            <w:tcBorders>
              <w:top w:val="single" w:sz="4" w:space="0" w:color="auto"/>
              <w:bottom w:val="single" w:sz="4" w:space="0" w:color="auto"/>
            </w:tcBorders>
          </w:tcPr>
          <w:p w14:paraId="4D29CAE1"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758F899" w14:textId="77777777" w:rsidR="0001079A" w:rsidRPr="00B42AF5" w:rsidRDefault="0001079A" w:rsidP="002134BE">
            <w:pPr>
              <w:rPr>
                <w:rFonts w:eastAsia="MS Mincho"/>
                <w:sz w:val="16"/>
                <w:szCs w:val="16"/>
                <w:lang w:val="en-US" w:eastAsia="ja-JP"/>
              </w:rPr>
            </w:pPr>
            <w:r w:rsidRPr="00B42AF5">
              <w:rPr>
                <w:rFonts w:eastAsia="MS Mincho"/>
                <w:sz w:val="16"/>
                <w:szCs w:val="16"/>
                <w:lang w:val="en-US" w:eastAsia="ja-JP"/>
              </w:rPr>
              <w:t>1,0000</w:t>
            </w:r>
          </w:p>
        </w:tc>
      </w:tr>
      <w:tr w:rsidR="0001079A" w:rsidRPr="00B42AF5" w14:paraId="4D15CBFF" w14:textId="77777777" w:rsidTr="00213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8C1440" w14:textId="77777777" w:rsidR="0001079A" w:rsidRPr="00B42AF5" w:rsidRDefault="0001079A" w:rsidP="002134BE">
            <w:pPr>
              <w:rPr>
                <w:rFonts w:eastAsia="MS Mincho"/>
                <w:sz w:val="16"/>
                <w:szCs w:val="16"/>
                <w:lang w:val="en-US" w:eastAsia="ja-JP"/>
              </w:rPr>
            </w:pPr>
          </w:p>
        </w:tc>
        <w:tc>
          <w:tcPr>
            <w:tcW w:w="1418" w:type="dxa"/>
            <w:tcBorders>
              <w:top w:val="single" w:sz="4" w:space="0" w:color="auto"/>
              <w:bottom w:val="single" w:sz="4" w:space="0" w:color="auto"/>
            </w:tcBorders>
          </w:tcPr>
          <w:p w14:paraId="22F1A7C1"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2940340004217</w:t>
            </w:r>
          </w:p>
        </w:tc>
        <w:tc>
          <w:tcPr>
            <w:tcW w:w="3544" w:type="dxa"/>
            <w:tcBorders>
              <w:top w:val="single" w:sz="4" w:space="0" w:color="auto"/>
              <w:bottom w:val="single" w:sz="4" w:space="0" w:color="auto"/>
            </w:tcBorders>
          </w:tcPr>
          <w:p w14:paraId="2BBD5C0D" w14:textId="77777777" w:rsidR="0001079A" w:rsidRPr="00FA7835" w:rsidRDefault="0001079A" w:rsidP="002134BE">
            <w:pPr>
              <w:rPr>
                <w:rFonts w:eastAsia="MS Mincho"/>
                <w:sz w:val="16"/>
                <w:szCs w:val="16"/>
                <w:lang w:val="en-GB" w:eastAsia="ja-JP"/>
              </w:rPr>
            </w:pPr>
            <w:r w:rsidRPr="00FA7835">
              <w:rPr>
                <w:rFonts w:eastAsia="MS Mincho"/>
                <w:sz w:val="16"/>
                <w:szCs w:val="16"/>
                <w:lang w:val="en-GB" w:eastAsia="ja-JP"/>
              </w:rPr>
              <w:t>Masina de udat si de spalat 6000 l</w:t>
            </w:r>
          </w:p>
        </w:tc>
        <w:tc>
          <w:tcPr>
            <w:tcW w:w="1134" w:type="dxa"/>
            <w:tcBorders>
              <w:top w:val="single" w:sz="4" w:space="0" w:color="auto"/>
              <w:bottom w:val="single" w:sz="4" w:space="0" w:color="auto"/>
            </w:tcBorders>
          </w:tcPr>
          <w:p w14:paraId="1A811666"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544F8F4" w14:textId="77777777" w:rsidR="0001079A" w:rsidRPr="00B42AF5" w:rsidRDefault="0001079A" w:rsidP="002134BE">
            <w:pPr>
              <w:rPr>
                <w:rFonts w:eastAsia="MS Mincho"/>
                <w:sz w:val="16"/>
                <w:szCs w:val="16"/>
                <w:lang w:val="en-US" w:eastAsia="ja-JP"/>
              </w:rPr>
            </w:pPr>
            <w:r w:rsidRPr="00B42AF5">
              <w:rPr>
                <w:rFonts w:eastAsia="MS Mincho"/>
                <w:sz w:val="16"/>
                <w:szCs w:val="16"/>
                <w:lang w:val="en-US" w:eastAsia="ja-JP"/>
              </w:rPr>
              <w:t>1,2800</w:t>
            </w:r>
          </w:p>
        </w:tc>
      </w:tr>
      <w:tr w:rsidR="0001079A" w:rsidRPr="00B42AF5" w14:paraId="35C5B558" w14:textId="77777777" w:rsidTr="00213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3FE4FB" w14:textId="77777777" w:rsidR="0001079A" w:rsidRPr="00B42AF5" w:rsidRDefault="0001079A" w:rsidP="002134BE">
            <w:pPr>
              <w:rPr>
                <w:rFonts w:eastAsia="MS Mincho"/>
                <w:sz w:val="16"/>
                <w:szCs w:val="16"/>
                <w:lang w:val="en-US" w:eastAsia="ja-JP"/>
              </w:rPr>
            </w:pPr>
          </w:p>
        </w:tc>
        <w:tc>
          <w:tcPr>
            <w:tcW w:w="1418" w:type="dxa"/>
            <w:tcBorders>
              <w:top w:val="single" w:sz="4" w:space="0" w:color="auto"/>
              <w:bottom w:val="single" w:sz="4" w:space="0" w:color="auto"/>
            </w:tcBorders>
          </w:tcPr>
          <w:p w14:paraId="264047E1"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2922140006000</w:t>
            </w:r>
          </w:p>
        </w:tc>
        <w:tc>
          <w:tcPr>
            <w:tcW w:w="3544" w:type="dxa"/>
            <w:tcBorders>
              <w:top w:val="single" w:sz="4" w:space="0" w:color="auto"/>
              <w:bottom w:val="single" w:sz="4" w:space="0" w:color="auto"/>
            </w:tcBorders>
          </w:tcPr>
          <w:p w14:paraId="0B123C49"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Motostivuitor</w:t>
            </w:r>
          </w:p>
        </w:tc>
        <w:tc>
          <w:tcPr>
            <w:tcW w:w="1134" w:type="dxa"/>
            <w:tcBorders>
              <w:top w:val="single" w:sz="4" w:space="0" w:color="auto"/>
              <w:bottom w:val="single" w:sz="4" w:space="0" w:color="auto"/>
            </w:tcBorders>
          </w:tcPr>
          <w:p w14:paraId="559F832D"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3783A33" w14:textId="77777777" w:rsidR="0001079A" w:rsidRPr="00B42AF5" w:rsidRDefault="0001079A" w:rsidP="002134BE">
            <w:pPr>
              <w:rPr>
                <w:rFonts w:eastAsia="MS Mincho"/>
                <w:sz w:val="16"/>
                <w:szCs w:val="16"/>
                <w:lang w:val="en-US" w:eastAsia="ja-JP"/>
              </w:rPr>
            </w:pPr>
            <w:r w:rsidRPr="00B42AF5">
              <w:rPr>
                <w:rFonts w:eastAsia="MS Mincho"/>
                <w:sz w:val="16"/>
                <w:szCs w:val="16"/>
                <w:lang w:val="en-US" w:eastAsia="ja-JP"/>
              </w:rPr>
              <w:t>0,2500</w:t>
            </w:r>
          </w:p>
        </w:tc>
      </w:tr>
      <w:tr w:rsidR="0001079A" w:rsidRPr="00B42AF5" w14:paraId="41AE53B9" w14:textId="77777777" w:rsidTr="002134B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CCAD020" w14:textId="77777777" w:rsidR="0001079A" w:rsidRPr="00B42AF5" w:rsidRDefault="0001079A" w:rsidP="002134BE">
            <w:pPr>
              <w:rPr>
                <w:rFonts w:eastAsia="MS Mincho"/>
                <w:sz w:val="16"/>
                <w:szCs w:val="16"/>
                <w:lang w:eastAsia="ja-JP"/>
              </w:rPr>
            </w:pPr>
          </w:p>
        </w:tc>
        <w:tc>
          <w:tcPr>
            <w:tcW w:w="1418" w:type="dxa"/>
            <w:tcBorders>
              <w:top w:val="single" w:sz="4" w:space="0" w:color="auto"/>
              <w:bottom w:val="single" w:sz="4" w:space="0" w:color="auto"/>
            </w:tcBorders>
          </w:tcPr>
          <w:p w14:paraId="0B9F4FB1" w14:textId="77777777" w:rsidR="0001079A" w:rsidRPr="00B42AF5" w:rsidRDefault="0001079A" w:rsidP="002134BE">
            <w:pPr>
              <w:rPr>
                <w:rFonts w:eastAsia="MS Mincho"/>
                <w:sz w:val="16"/>
                <w:szCs w:val="16"/>
                <w:lang w:eastAsia="ja-JP"/>
              </w:rPr>
            </w:pPr>
          </w:p>
        </w:tc>
        <w:tc>
          <w:tcPr>
            <w:tcW w:w="3544" w:type="dxa"/>
            <w:tcBorders>
              <w:top w:val="single" w:sz="4" w:space="0" w:color="auto"/>
              <w:bottom w:val="single" w:sz="4" w:space="0" w:color="auto"/>
            </w:tcBorders>
          </w:tcPr>
          <w:p w14:paraId="79C0FAB6" w14:textId="77777777" w:rsidR="0001079A" w:rsidRPr="00B42AF5" w:rsidRDefault="0001079A" w:rsidP="002134BE">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B5F07E8" w14:textId="77777777" w:rsidR="0001079A" w:rsidRPr="00B42AF5" w:rsidRDefault="0001079A" w:rsidP="002134BE">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7BF4FC9" w14:textId="77777777" w:rsidR="0001079A" w:rsidRPr="00B42AF5" w:rsidRDefault="0001079A" w:rsidP="002134BE">
            <w:pPr>
              <w:rPr>
                <w:rFonts w:eastAsia="MS Mincho"/>
                <w:sz w:val="16"/>
                <w:szCs w:val="16"/>
                <w:lang w:eastAsia="ja-JP"/>
              </w:rPr>
            </w:pPr>
          </w:p>
        </w:tc>
      </w:tr>
    </w:tbl>
    <w:p w14:paraId="2FE301F8" w14:textId="77777777" w:rsidR="00DE0CB3" w:rsidRDefault="00DE0CB3" w:rsidP="00CE3E3D">
      <w:pPr>
        <w:tabs>
          <w:tab w:val="left" w:pos="567"/>
        </w:tabs>
        <w:jc w:val="both"/>
        <w:rPr>
          <w:lang w:val="ro-MD"/>
        </w:rPr>
      </w:pPr>
    </w:p>
    <w:p w14:paraId="5DA2A9FE" w14:textId="114EDBB2" w:rsidR="00E71F7B" w:rsidRPr="00FF430B" w:rsidRDefault="0003591A" w:rsidP="00CE3E3D">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C0BEC">
          <w:footerReference w:type="first" r:id="rId15"/>
          <w:pgSz w:w="11906" w:h="16838" w:code="9"/>
          <w:pgMar w:top="426" w:right="1134" w:bottom="851" w:left="709"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2F556B">
      <w:pPr>
        <w:pStyle w:val="Listparagraf"/>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f"/>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f"/>
        <w:numPr>
          <w:ilvl w:val="0"/>
          <w:numId w:val="0"/>
        </w:numPr>
        <w:ind w:right="-1"/>
        <w:rPr>
          <w:i/>
          <w:lang w:val="ro-MD"/>
        </w:rPr>
      </w:pPr>
    </w:p>
    <w:p w14:paraId="7A2D4CB9" w14:textId="77777777" w:rsidR="002D6E71" w:rsidRPr="00FF430B" w:rsidRDefault="002D6E71" w:rsidP="00196AB4">
      <w:pPr>
        <w:pStyle w:val="Listparagraf"/>
        <w:numPr>
          <w:ilvl w:val="0"/>
          <w:numId w:val="0"/>
        </w:numPr>
        <w:ind w:right="-1"/>
        <w:rPr>
          <w:i/>
          <w:lang w:val="ro-MD"/>
        </w:rPr>
      </w:pPr>
    </w:p>
    <w:p w14:paraId="36E55B8E" w14:textId="77777777" w:rsidR="002D6E71" w:rsidRPr="00FF430B" w:rsidRDefault="002D6E71" w:rsidP="00196AB4">
      <w:pPr>
        <w:pStyle w:val="Listparagraf"/>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f"/>
        <w:numPr>
          <w:ilvl w:val="0"/>
          <w:numId w:val="0"/>
        </w:numPr>
        <w:ind w:right="-1"/>
        <w:rPr>
          <w:lang w:val="ro-MD"/>
        </w:rPr>
      </w:pPr>
    </w:p>
    <w:p w14:paraId="135D94E2" w14:textId="77777777" w:rsidR="00806E2B" w:rsidRPr="00FF430B" w:rsidRDefault="00806E2B" w:rsidP="00196AB4">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f"/>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f"/>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NormalWeb"/>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NormalWeb"/>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NormalWeb"/>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Listparagraf"/>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4552C575" w:rsidR="00460653" w:rsidRPr="00330592" w:rsidRDefault="00A156C0" w:rsidP="00330592">
            <w:pPr>
              <w:ind w:right="567"/>
              <w:rPr>
                <w:sz w:val="28"/>
                <w:szCs w:val="28"/>
                <w:lang w:val="ro-MD"/>
              </w:rPr>
            </w:pPr>
            <w:r w:rsidRPr="00762A3C">
              <w:rPr>
                <w:lang w:val="ro-MD"/>
              </w:rPr>
              <w:t xml:space="preserve">1.1. </w:t>
            </w:r>
            <w:r w:rsidR="00460653" w:rsidRPr="00762A3C">
              <w:rPr>
                <w:lang w:val="ro-MD"/>
              </w:rPr>
              <w:t xml:space="preserve">Antreprenorul se obligă să </w:t>
            </w:r>
            <w:r w:rsidR="00460653" w:rsidRPr="008C0BEC">
              <w:rPr>
                <w:lang w:val="ro-MD"/>
              </w:rPr>
              <w:t xml:space="preserve">execute </w:t>
            </w:r>
            <w:r w:rsidR="0001079A">
              <w:rPr>
                <w:b/>
                <w:bCs/>
                <w:sz w:val="22"/>
                <w:szCs w:val="22"/>
                <w:u w:val="single"/>
                <w:lang w:val="ro-MD"/>
              </w:rPr>
              <w:t>A</w:t>
            </w:r>
            <w:r w:rsidR="0001079A" w:rsidRPr="00371AFD">
              <w:rPr>
                <w:b/>
                <w:bCs/>
                <w:sz w:val="22"/>
                <w:szCs w:val="22"/>
                <w:u w:val="single"/>
                <w:lang w:val="ro-MD"/>
              </w:rPr>
              <w:t>menajare a spatiilor verzi și plantare a copacilor pe bd. Moscova, conform necesitaților Preturii sect. Rîșcani</w:t>
            </w:r>
            <w:r w:rsidR="00302D9E">
              <w:rPr>
                <w:sz w:val="28"/>
                <w:szCs w:val="28"/>
                <w:lang w:val="ro-MD"/>
              </w:rPr>
              <w:t xml:space="preserve"> </w:t>
            </w:r>
            <w:r w:rsidR="00460653" w:rsidRPr="008C0BEC">
              <w:rPr>
                <w:lang w:val="ro-MD"/>
              </w:rPr>
              <w:t>în conformitate</w:t>
            </w:r>
            <w:r w:rsidR="00460653" w:rsidRPr="00FF430B">
              <w:rPr>
                <w:lang w:val="ro-MD"/>
              </w:rPr>
              <w:t xml:space="preserv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Listparagraf"/>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f"/>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1203C2">
            <w:pPr>
              <w:pStyle w:val="NormalWeb"/>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1203C2">
            <w:pPr>
              <w:pStyle w:val="NormalWeb"/>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1203C2">
            <w:pPr>
              <w:pStyle w:val="NormalWeb"/>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1203C2">
            <w:pPr>
              <w:pStyle w:val="NormalWeb"/>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1203C2">
            <w:pPr>
              <w:pStyle w:val="NormalWeb"/>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1203C2">
            <w:pPr>
              <w:pStyle w:val="NormalWeb"/>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1203C2">
            <w:pPr>
              <w:pStyle w:val="Listparagraf"/>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36858A00" w:rsidR="00460653" w:rsidRPr="00FF430B" w:rsidRDefault="00D83EE1" w:rsidP="001203C2">
            <w:pPr>
              <w:pStyle w:val="NormalWeb"/>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lucrări</w:t>
            </w:r>
            <w:r w:rsidR="008C0BEC">
              <w:rPr>
                <w:lang w:val="ro-MD"/>
              </w:rPr>
              <w:t xml:space="preserve"> </w:t>
            </w:r>
            <w:r w:rsidR="00460653" w:rsidRPr="00FF430B">
              <w:rPr>
                <w:lang w:val="ro-MD"/>
              </w:rPr>
              <w:t xml:space="preserve">este de  </w:t>
            </w:r>
            <w:r w:rsidR="0001079A">
              <w:rPr>
                <w:b/>
                <w:color w:val="FF0000"/>
                <w:lang w:val="ro-MD"/>
              </w:rPr>
              <w:t>12 luni</w:t>
            </w:r>
            <w:r w:rsidR="00460653" w:rsidRPr="00FF430B">
              <w:rPr>
                <w:lang w:val="ro-MD"/>
              </w:rPr>
              <w:t xml:space="preserve">. </w:t>
            </w:r>
          </w:p>
          <w:p w14:paraId="1CEFAD7D" w14:textId="77777777" w:rsidR="00460653" w:rsidRPr="00FF430B" w:rsidRDefault="00D83EE1" w:rsidP="001203C2">
            <w:pPr>
              <w:pStyle w:val="NormalWeb"/>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1203C2">
            <w:pPr>
              <w:pStyle w:val="NormalWeb"/>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1203C2">
            <w:pPr>
              <w:pStyle w:val="Listparagraf"/>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1203C2">
            <w:pPr>
              <w:pStyle w:val="NormalWeb"/>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1203C2">
            <w:pPr>
              <w:pStyle w:val="NormalWeb"/>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1203C2">
            <w:pPr>
              <w:pStyle w:val="Listparagraf"/>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1203C2">
            <w:pPr>
              <w:pStyle w:val="Listparagraf"/>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1203C2">
            <w:pPr>
              <w:pStyle w:val="Listparagraf"/>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Listparagraf"/>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1203C2">
            <w:pPr>
              <w:pStyle w:val="Listparagraf"/>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1203C2">
            <w:pPr>
              <w:pStyle w:val="NormalWeb"/>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1608734C" w:rsidR="00460653" w:rsidRPr="00FF430B" w:rsidRDefault="007323B6" w:rsidP="001203C2">
            <w:pPr>
              <w:pStyle w:val="NormalWeb"/>
              <w:numPr>
                <w:ilvl w:val="1"/>
                <w:numId w:val="16"/>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762A3C" w:rsidRPr="00CE3E3D">
              <w:rPr>
                <w:lang w:val="ro-MD"/>
              </w:rPr>
              <w:t>31.12.202</w:t>
            </w:r>
            <w:r w:rsidR="003458A4" w:rsidRPr="00CE3E3D">
              <w:rPr>
                <w:lang w:val="ro-MD"/>
              </w:rPr>
              <w:t>6</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f"/>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Listparagraf"/>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1203C2">
            <w:pPr>
              <w:pStyle w:val="Listparagraf"/>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2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5076"/>
            </w:tblGrid>
            <w:tr w:rsidR="00762A3C" w:rsidRPr="00EC30C2" w14:paraId="75D52193" w14:textId="77777777" w:rsidTr="003458A4">
              <w:trPr>
                <w:jc w:val="center"/>
              </w:trPr>
              <w:tc>
                <w:tcPr>
                  <w:tcW w:w="5163" w:type="dxa"/>
                  <w:tcBorders>
                    <w:top w:val="nil"/>
                    <w:left w:val="nil"/>
                    <w:bottom w:val="nil"/>
                    <w:right w:val="nil"/>
                  </w:tcBorders>
                </w:tcPr>
                <w:p w14:paraId="6CDD02C7" w14:textId="77777777" w:rsidR="00762A3C" w:rsidRPr="00FF430B" w:rsidRDefault="00762A3C" w:rsidP="00762A3C">
                  <w:pPr>
                    <w:tabs>
                      <w:tab w:val="left" w:pos="3295"/>
                    </w:tabs>
                    <w:jc w:val="center"/>
                    <w:rPr>
                      <w:b/>
                      <w:lang w:val="ro-MD"/>
                    </w:rPr>
                  </w:pPr>
                  <w:r w:rsidRPr="00FF430B">
                    <w:rPr>
                      <w:b/>
                      <w:iCs/>
                      <w:lang w:val="ro-MD"/>
                    </w:rPr>
                    <w:t>ANTREPRENORUL</w:t>
                  </w:r>
                </w:p>
              </w:tc>
              <w:tc>
                <w:tcPr>
                  <w:tcW w:w="5076" w:type="dxa"/>
                  <w:tcBorders>
                    <w:top w:val="nil"/>
                    <w:left w:val="nil"/>
                    <w:bottom w:val="nil"/>
                    <w:right w:val="nil"/>
                  </w:tcBorders>
                </w:tcPr>
                <w:p w14:paraId="399379C8" w14:textId="77777777" w:rsidR="00762A3C" w:rsidRPr="00CE3E3D" w:rsidRDefault="00762A3C" w:rsidP="00762A3C">
                  <w:pPr>
                    <w:tabs>
                      <w:tab w:val="left" w:pos="3295"/>
                    </w:tabs>
                    <w:jc w:val="center"/>
                    <w:rPr>
                      <w:b/>
                      <w:iCs/>
                    </w:rPr>
                  </w:pPr>
                  <w:r w:rsidRPr="00CE3E3D">
                    <w:rPr>
                      <w:b/>
                      <w:iCs/>
                    </w:rPr>
                    <w:t>BENEFICIARUL</w:t>
                  </w:r>
                </w:p>
                <w:p w14:paraId="75C085AD" w14:textId="69B3C1A6" w:rsidR="00762A3C" w:rsidRPr="00CE3E3D" w:rsidRDefault="00762A3C" w:rsidP="00762A3C">
                  <w:pPr>
                    <w:tabs>
                      <w:tab w:val="left" w:pos="3295"/>
                    </w:tabs>
                    <w:jc w:val="center"/>
                    <w:rPr>
                      <w:lang w:val="ro-MD"/>
                    </w:rPr>
                  </w:pPr>
                  <w:r w:rsidRPr="00CE3E3D">
                    <w:rPr>
                      <w:b/>
                      <w:lang w:val="en-US"/>
                    </w:rPr>
                    <w:t>Pretura sectorului Rîşcani</w:t>
                  </w:r>
                </w:p>
              </w:tc>
            </w:tr>
            <w:tr w:rsidR="00762A3C" w:rsidRPr="00EC30C2" w14:paraId="058AD691" w14:textId="77777777" w:rsidTr="003458A4">
              <w:trPr>
                <w:jc w:val="center"/>
              </w:trPr>
              <w:tc>
                <w:tcPr>
                  <w:tcW w:w="5163" w:type="dxa"/>
                  <w:tcBorders>
                    <w:top w:val="nil"/>
                    <w:left w:val="nil"/>
                    <w:bottom w:val="nil"/>
                    <w:right w:val="nil"/>
                  </w:tcBorders>
                  <w:vAlign w:val="center"/>
                </w:tcPr>
                <w:p w14:paraId="0C75FB9E"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Adresa poştală:</w:t>
                  </w:r>
                </w:p>
              </w:tc>
              <w:tc>
                <w:tcPr>
                  <w:tcW w:w="5076" w:type="dxa"/>
                  <w:tcBorders>
                    <w:top w:val="nil"/>
                    <w:left w:val="nil"/>
                    <w:bottom w:val="nil"/>
                    <w:right w:val="nil"/>
                  </w:tcBorders>
                </w:tcPr>
                <w:p w14:paraId="25428F94" w14:textId="28627C4F" w:rsidR="00762A3C" w:rsidRPr="00CE3E3D" w:rsidRDefault="00762A3C" w:rsidP="00762A3C">
                  <w:pPr>
                    <w:tabs>
                      <w:tab w:val="left" w:pos="1134"/>
                      <w:tab w:val="left" w:pos="4680"/>
                      <w:tab w:val="left" w:pos="7020"/>
                    </w:tabs>
                    <w:suppressAutoHyphens/>
                    <w:ind w:firstLine="567"/>
                    <w:jc w:val="both"/>
                    <w:rPr>
                      <w:lang w:val="ro-MD"/>
                    </w:rPr>
                  </w:pPr>
                  <w:r w:rsidRPr="00CE3E3D">
                    <w:t xml:space="preserve">Adresa poştală: mun. Chişinău, str. Kiev, </w:t>
                  </w:r>
                  <w:r w:rsidR="003458A4" w:rsidRPr="00CE3E3D">
                    <w:t>3</w:t>
                  </w:r>
                </w:p>
              </w:tc>
            </w:tr>
            <w:tr w:rsidR="00762A3C" w:rsidRPr="00EC30C2" w14:paraId="250B8719" w14:textId="77777777" w:rsidTr="003458A4">
              <w:trPr>
                <w:jc w:val="center"/>
              </w:trPr>
              <w:tc>
                <w:tcPr>
                  <w:tcW w:w="5163" w:type="dxa"/>
                  <w:tcBorders>
                    <w:top w:val="nil"/>
                    <w:left w:val="nil"/>
                    <w:bottom w:val="nil"/>
                    <w:right w:val="nil"/>
                  </w:tcBorders>
                  <w:vAlign w:val="center"/>
                </w:tcPr>
                <w:p w14:paraId="3A563C30"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Telefon:</w:t>
                  </w:r>
                </w:p>
              </w:tc>
              <w:tc>
                <w:tcPr>
                  <w:tcW w:w="5076" w:type="dxa"/>
                  <w:tcBorders>
                    <w:top w:val="nil"/>
                    <w:left w:val="nil"/>
                    <w:bottom w:val="nil"/>
                    <w:right w:val="nil"/>
                  </w:tcBorders>
                  <w:vAlign w:val="center"/>
                </w:tcPr>
                <w:p w14:paraId="194FCA2B" w14:textId="5AE05F25" w:rsidR="00762A3C" w:rsidRPr="00CE3E3D" w:rsidRDefault="00762A3C" w:rsidP="00762A3C">
                  <w:pPr>
                    <w:tabs>
                      <w:tab w:val="left" w:pos="1134"/>
                      <w:tab w:val="left" w:pos="4680"/>
                      <w:tab w:val="left" w:pos="7020"/>
                    </w:tabs>
                    <w:suppressAutoHyphens/>
                    <w:ind w:firstLine="567"/>
                    <w:jc w:val="both"/>
                    <w:rPr>
                      <w:lang w:val="ro-MD"/>
                    </w:rPr>
                  </w:pPr>
                  <w:r w:rsidRPr="00CE3E3D">
                    <w:t>Cod fiscal:</w:t>
                  </w:r>
                  <w:r w:rsidRPr="00CE3E3D">
                    <w:rPr>
                      <w:b/>
                      <w:bCs/>
                      <w:i/>
                      <w:szCs w:val="22"/>
                      <w:shd w:val="clear" w:color="auto" w:fill="FFFFFF"/>
                    </w:rPr>
                    <w:t xml:space="preserve"> </w:t>
                  </w:r>
                  <w:r w:rsidRPr="00CE3E3D">
                    <w:t>1007601009853</w:t>
                  </w:r>
                </w:p>
              </w:tc>
            </w:tr>
            <w:tr w:rsidR="00762A3C" w:rsidRPr="00EC30C2" w14:paraId="168D6717" w14:textId="77777777" w:rsidTr="003458A4">
              <w:trPr>
                <w:jc w:val="center"/>
              </w:trPr>
              <w:tc>
                <w:tcPr>
                  <w:tcW w:w="5163" w:type="dxa"/>
                  <w:tcBorders>
                    <w:top w:val="nil"/>
                    <w:left w:val="nil"/>
                    <w:bottom w:val="nil"/>
                    <w:right w:val="nil"/>
                  </w:tcBorders>
                  <w:vAlign w:val="center"/>
                </w:tcPr>
                <w:p w14:paraId="464A9BC1"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Cod fiscal:</w:t>
                  </w:r>
                </w:p>
              </w:tc>
              <w:tc>
                <w:tcPr>
                  <w:tcW w:w="5076" w:type="dxa"/>
                  <w:tcBorders>
                    <w:top w:val="nil"/>
                    <w:left w:val="nil"/>
                    <w:bottom w:val="nil"/>
                    <w:right w:val="nil"/>
                  </w:tcBorders>
                  <w:vAlign w:val="center"/>
                </w:tcPr>
                <w:p w14:paraId="37461481" w14:textId="0E3156E6" w:rsidR="00762A3C" w:rsidRPr="00CE3E3D" w:rsidRDefault="00762A3C" w:rsidP="00762A3C">
                  <w:pPr>
                    <w:tabs>
                      <w:tab w:val="left" w:pos="1134"/>
                      <w:tab w:val="left" w:pos="4680"/>
                      <w:tab w:val="left" w:pos="7020"/>
                    </w:tabs>
                    <w:suppressAutoHyphens/>
                    <w:ind w:firstLine="567"/>
                    <w:jc w:val="both"/>
                    <w:rPr>
                      <w:lang w:val="ro-MD"/>
                    </w:rPr>
                  </w:pPr>
                  <w:r w:rsidRPr="00CE3E3D">
                    <w:t>Ministerul Finanţelor Trezoreria de Stat</w:t>
                  </w:r>
                </w:p>
              </w:tc>
            </w:tr>
            <w:tr w:rsidR="00762A3C" w:rsidRPr="00EC30C2" w14:paraId="43B489B0" w14:textId="77777777" w:rsidTr="003458A4">
              <w:trPr>
                <w:jc w:val="center"/>
              </w:trPr>
              <w:tc>
                <w:tcPr>
                  <w:tcW w:w="5163" w:type="dxa"/>
                  <w:tcBorders>
                    <w:top w:val="nil"/>
                    <w:left w:val="nil"/>
                    <w:bottom w:val="nil"/>
                    <w:right w:val="nil"/>
                  </w:tcBorders>
                  <w:vAlign w:val="center"/>
                </w:tcPr>
                <w:p w14:paraId="49B8A91C"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Banca:</w:t>
                  </w:r>
                </w:p>
              </w:tc>
              <w:tc>
                <w:tcPr>
                  <w:tcW w:w="5076" w:type="dxa"/>
                  <w:tcBorders>
                    <w:top w:val="nil"/>
                    <w:left w:val="nil"/>
                    <w:bottom w:val="nil"/>
                    <w:right w:val="nil"/>
                  </w:tcBorders>
                  <w:vAlign w:val="center"/>
                </w:tcPr>
                <w:p w14:paraId="4C3C6326" w14:textId="383D1906" w:rsidR="00762A3C" w:rsidRPr="00CE3E3D" w:rsidRDefault="00762A3C" w:rsidP="00762A3C">
                  <w:pPr>
                    <w:tabs>
                      <w:tab w:val="left" w:pos="1134"/>
                      <w:tab w:val="left" w:pos="4680"/>
                      <w:tab w:val="left" w:pos="7020"/>
                    </w:tabs>
                    <w:suppressAutoHyphens/>
                    <w:ind w:firstLine="567"/>
                    <w:jc w:val="both"/>
                    <w:rPr>
                      <w:lang w:val="ro-MD"/>
                    </w:rPr>
                  </w:pPr>
                  <w:r w:rsidRPr="00CE3E3D">
                    <w:rPr>
                      <w:lang w:val="en-US"/>
                    </w:rPr>
                    <w:t xml:space="preserve">MF-TT Chişinău-bugetul municipiului                        </w:t>
                  </w:r>
                </w:p>
              </w:tc>
            </w:tr>
            <w:tr w:rsidR="00762A3C" w:rsidRPr="00EC30C2" w14:paraId="4EC923E2" w14:textId="77777777" w:rsidTr="003458A4">
              <w:trPr>
                <w:jc w:val="center"/>
              </w:trPr>
              <w:tc>
                <w:tcPr>
                  <w:tcW w:w="5163" w:type="dxa"/>
                  <w:tcBorders>
                    <w:top w:val="nil"/>
                    <w:left w:val="nil"/>
                    <w:bottom w:val="nil"/>
                    <w:right w:val="nil"/>
                  </w:tcBorders>
                  <w:vAlign w:val="center"/>
                </w:tcPr>
                <w:p w14:paraId="0012F976"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Cod:</w:t>
                  </w:r>
                </w:p>
              </w:tc>
              <w:tc>
                <w:tcPr>
                  <w:tcW w:w="5076" w:type="dxa"/>
                  <w:tcBorders>
                    <w:top w:val="nil"/>
                    <w:left w:val="nil"/>
                    <w:bottom w:val="nil"/>
                    <w:right w:val="nil"/>
                  </w:tcBorders>
                  <w:vAlign w:val="center"/>
                </w:tcPr>
                <w:p w14:paraId="6558A2B5" w14:textId="077686E1" w:rsidR="00762A3C" w:rsidRPr="00CE3E3D" w:rsidRDefault="00762A3C" w:rsidP="00762A3C">
                  <w:pPr>
                    <w:tabs>
                      <w:tab w:val="left" w:pos="1134"/>
                      <w:tab w:val="left" w:pos="4680"/>
                      <w:tab w:val="left" w:pos="7020"/>
                    </w:tabs>
                    <w:suppressAutoHyphens/>
                    <w:ind w:left="325" w:right="-108"/>
                  </w:pPr>
                  <w:r w:rsidRPr="00CE3E3D">
                    <w:rPr>
                      <w:lang w:val="it-IT"/>
                    </w:rPr>
                    <w:t xml:space="preserve">    Pretura sectorului Rîşcani                                              </w:t>
                  </w:r>
                </w:p>
                <w:p w14:paraId="1466F577" w14:textId="1516D89C" w:rsidR="00762A3C" w:rsidRPr="00CE3E3D" w:rsidRDefault="00762A3C" w:rsidP="00762A3C">
                  <w:pPr>
                    <w:tabs>
                      <w:tab w:val="left" w:pos="1134"/>
                      <w:tab w:val="left" w:pos="4680"/>
                      <w:tab w:val="left" w:pos="7020"/>
                    </w:tabs>
                    <w:suppressAutoHyphens/>
                    <w:ind w:left="325" w:right="-108"/>
                    <w:rPr>
                      <w:lang w:val="it-IT"/>
                    </w:rPr>
                  </w:pPr>
                  <w:r w:rsidRPr="00CE3E3D">
                    <w:rPr>
                      <w:lang w:val="it-IT"/>
                    </w:rPr>
                    <w:t xml:space="preserve">    Cod bancar:  TREZMD2X        </w:t>
                  </w:r>
                </w:p>
                <w:p w14:paraId="4CE3856F" w14:textId="3C0C05A8" w:rsidR="00762A3C" w:rsidRPr="00CE3E3D" w:rsidRDefault="00762A3C" w:rsidP="00762A3C">
                  <w:pPr>
                    <w:tabs>
                      <w:tab w:val="left" w:pos="1134"/>
                      <w:tab w:val="left" w:pos="4680"/>
                      <w:tab w:val="left" w:pos="7020"/>
                    </w:tabs>
                    <w:suppressAutoHyphens/>
                    <w:ind w:left="325"/>
                  </w:pPr>
                  <w:r w:rsidRPr="00CE3E3D">
                    <w:rPr>
                      <w:sz w:val="22"/>
                      <w:szCs w:val="22"/>
                      <w:lang w:val="it-IT"/>
                    </w:rPr>
                    <w:t xml:space="preserve">     </w:t>
                  </w:r>
                  <w:r w:rsidRPr="00CE3E3D">
                    <w:rPr>
                      <w:sz w:val="22"/>
                      <w:szCs w:val="22"/>
                      <w:highlight w:val="yellow"/>
                    </w:rPr>
                    <w:t xml:space="preserve">IBAN: </w:t>
                  </w:r>
                  <w:bookmarkStart w:id="63" w:name="_GoBack"/>
                  <w:bookmarkEnd w:id="63"/>
                </w:p>
                <w:p w14:paraId="72F8D325" w14:textId="4F82DDCC" w:rsidR="00762A3C" w:rsidRPr="00CE3E3D" w:rsidRDefault="00762A3C" w:rsidP="00762A3C">
                  <w:pPr>
                    <w:tabs>
                      <w:tab w:val="left" w:pos="1134"/>
                      <w:tab w:val="left" w:pos="4680"/>
                      <w:tab w:val="left" w:pos="7020"/>
                    </w:tabs>
                    <w:suppressAutoHyphens/>
                    <w:ind w:firstLine="567"/>
                    <w:jc w:val="both"/>
                    <w:rPr>
                      <w:lang w:val="ro-MD"/>
                    </w:rPr>
                  </w:pPr>
                  <w:r w:rsidRPr="00CE3E3D">
                    <w:rPr>
                      <w:lang w:val="it-IT"/>
                    </w:rPr>
                    <w:t xml:space="preserve">                                   </w:t>
                  </w:r>
                </w:p>
              </w:tc>
            </w:tr>
            <w:tr w:rsidR="00762A3C" w:rsidRPr="00EC30C2" w14:paraId="428D84C3" w14:textId="77777777" w:rsidTr="00CE3E3D">
              <w:trPr>
                <w:trHeight w:val="80"/>
                <w:jc w:val="center"/>
              </w:trPr>
              <w:tc>
                <w:tcPr>
                  <w:tcW w:w="5163" w:type="dxa"/>
                  <w:tcBorders>
                    <w:top w:val="nil"/>
                    <w:left w:val="nil"/>
                    <w:bottom w:val="nil"/>
                    <w:right w:val="nil"/>
                  </w:tcBorders>
                  <w:vAlign w:val="center"/>
                </w:tcPr>
                <w:p w14:paraId="15727CE1"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IBAN</w:t>
                  </w:r>
                </w:p>
              </w:tc>
              <w:tc>
                <w:tcPr>
                  <w:tcW w:w="5076" w:type="dxa"/>
                  <w:tcBorders>
                    <w:top w:val="nil"/>
                    <w:left w:val="nil"/>
                    <w:bottom w:val="nil"/>
                    <w:right w:val="nil"/>
                  </w:tcBorders>
                </w:tcPr>
                <w:p w14:paraId="642D8D2B" w14:textId="5A657894" w:rsidR="00762A3C" w:rsidRPr="00CE3E3D" w:rsidRDefault="00762A3C" w:rsidP="00762A3C">
                  <w:pPr>
                    <w:tabs>
                      <w:tab w:val="left" w:pos="1134"/>
                      <w:tab w:val="left" w:pos="4680"/>
                      <w:tab w:val="left" w:pos="7020"/>
                    </w:tabs>
                    <w:suppressAutoHyphens/>
                    <w:ind w:firstLine="567"/>
                    <w:jc w:val="both"/>
                    <w:rPr>
                      <w:lang w:val="ro-MD"/>
                    </w:rPr>
                  </w:pPr>
                  <w:r w:rsidRPr="00CE3E3D">
                    <w:t>Telefon: 022441098, 022441191, 022445390</w:t>
                  </w:r>
                </w:p>
              </w:tc>
            </w:tr>
            <w:tr w:rsidR="00D76BD0" w:rsidRPr="00EC30C2" w14:paraId="36F192AB" w14:textId="77777777" w:rsidTr="003458A4">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5076"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lastRenderedPageBreak/>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D091F34" w:rsidR="00394DC7" w:rsidRPr="00FF430B" w:rsidRDefault="00394DC7" w:rsidP="00394DC7">
            <w:pPr>
              <w:jc w:val="center"/>
              <w:rPr>
                <w:b/>
                <w:i/>
                <w:lang w:val="ro-MD"/>
              </w:rPr>
            </w:pPr>
            <w:r w:rsidRPr="00FF430B">
              <w:rPr>
                <w:b/>
                <w:lang w:val="ro-MD"/>
              </w:rPr>
              <w:t>de achiziţionare a</w:t>
            </w:r>
            <w:r w:rsidR="003458A4">
              <w:rPr>
                <w:b/>
                <w:lang w:val="ro-MD"/>
              </w:rPr>
              <w:t xml:space="preserve"> </w:t>
            </w:r>
            <w:r w:rsidR="00A93011" w:rsidRPr="00FF430B">
              <w:rPr>
                <w:b/>
                <w:lang w:val="ro-MD"/>
              </w:rPr>
              <w:t>serviciil</w:t>
            </w:r>
            <w:r w:rsidR="0060188C" w:rsidRPr="00FF430B">
              <w:rPr>
                <w:b/>
                <w:lang w:val="ro-MD"/>
              </w:rPr>
              <w:t>or</w:t>
            </w:r>
            <w:r w:rsidR="00A93011" w:rsidRPr="00FF430B">
              <w:rPr>
                <w:b/>
                <w:lang w:val="ro-MD"/>
              </w:rPr>
              <w:t xml:space="preserve"> de </w:t>
            </w:r>
            <w:r w:rsidR="003458A4" w:rsidRPr="005A202E">
              <w:rPr>
                <w:b/>
                <w:bCs/>
                <w:i/>
                <w:iCs/>
                <w:lang w:val="ro-MD"/>
              </w:rPr>
              <w:t>Reparația curenta a gropilor prin plombare din sectorul Rîșcani, municipiul Chisinau</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1203C2">
            <w:pPr>
              <w:pStyle w:val="Listparagraf"/>
              <w:numPr>
                <w:ilvl w:val="0"/>
                <w:numId w:val="3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f"/>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f"/>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1203C2">
            <w:pPr>
              <w:numPr>
                <w:ilvl w:val="0"/>
                <w:numId w:val="30"/>
              </w:numPr>
              <w:suppressAutoHyphens/>
              <w:ind w:left="0" w:firstLine="720"/>
              <w:jc w:val="both"/>
              <w:rPr>
                <w:lang w:val="ro-MD"/>
              </w:rPr>
            </w:pPr>
            <w:r w:rsidRPr="00FF430B">
              <w:rPr>
                <w:lang w:val="ro-MD"/>
              </w:rPr>
              <w:t>Formularul Contractului;</w:t>
            </w:r>
          </w:p>
          <w:p w14:paraId="62BECD35" w14:textId="77777777" w:rsidR="00AD32DD" w:rsidRPr="00FF430B" w:rsidRDefault="004C7DFB" w:rsidP="001203C2">
            <w:pPr>
              <w:numPr>
                <w:ilvl w:val="0"/>
                <w:numId w:val="30"/>
              </w:numPr>
              <w:suppressAutoHyphens/>
              <w:ind w:left="0" w:firstLine="720"/>
              <w:jc w:val="both"/>
              <w:rPr>
                <w:i/>
                <w:lang w:val="ro-MD"/>
              </w:rPr>
            </w:pPr>
            <w:r w:rsidRPr="00FF430B">
              <w:rPr>
                <w:lang w:val="ro-MD"/>
              </w:rPr>
              <w:t>Formularul ofertei;</w:t>
            </w:r>
          </w:p>
          <w:p w14:paraId="4CD35ADF" w14:textId="77777777" w:rsidR="00AD32DD" w:rsidRPr="00FF430B" w:rsidRDefault="004C7DFB" w:rsidP="001203C2">
            <w:pPr>
              <w:numPr>
                <w:ilvl w:val="0"/>
                <w:numId w:val="30"/>
              </w:numPr>
              <w:suppressAutoHyphens/>
              <w:ind w:left="0" w:firstLine="720"/>
              <w:jc w:val="both"/>
              <w:rPr>
                <w:i/>
                <w:lang w:val="ro-MD"/>
              </w:rPr>
            </w:pPr>
            <w:r w:rsidRPr="00FF430B">
              <w:rPr>
                <w:lang w:val="ro-MD"/>
              </w:rPr>
              <w:t>Caietul de sarcini;</w:t>
            </w:r>
          </w:p>
          <w:p w14:paraId="6351F713" w14:textId="77777777" w:rsidR="00AD32DD" w:rsidRPr="00FF430B" w:rsidRDefault="004C7DFB" w:rsidP="001203C2">
            <w:pPr>
              <w:numPr>
                <w:ilvl w:val="0"/>
                <w:numId w:val="30"/>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lastRenderedPageBreak/>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1203C2">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1203C2">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lastRenderedPageBreak/>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1203C2">
            <w:pPr>
              <w:numPr>
                <w:ilvl w:val="0"/>
                <w:numId w:val="33"/>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1203C2">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1203C2">
            <w:pPr>
              <w:numPr>
                <w:ilvl w:val="0"/>
                <w:numId w:val="33"/>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1203C2">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1203C2">
            <w:pPr>
              <w:pStyle w:val="NormalWeb"/>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1203C2">
            <w:pPr>
              <w:pStyle w:val="NormalWeb"/>
              <w:numPr>
                <w:ilvl w:val="0"/>
                <w:numId w:val="34"/>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lastRenderedPageBreak/>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1203C2">
            <w:pPr>
              <w:pStyle w:val="Listparagraf"/>
              <w:numPr>
                <w:ilvl w:val="0"/>
                <w:numId w:val="3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f"/>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1203C2">
            <w:pPr>
              <w:pStyle w:val="Listparagraf"/>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lang w:val="ro-MD"/>
                    </w:rPr>
                  </w:pPr>
                </w:p>
                <w:p w14:paraId="320C32A8" w14:textId="77777777" w:rsidR="00F94BAD" w:rsidRPr="00FF430B" w:rsidRDefault="00F94BAD" w:rsidP="00411C62">
                  <w:pPr>
                    <w:pStyle w:val="Indentcorptex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lang w:val="ro-MD"/>
                    </w:rPr>
                  </w:pPr>
                </w:p>
                <w:p w14:paraId="35E43DC1" w14:textId="77777777" w:rsidR="00F94BAD" w:rsidRPr="00FF430B" w:rsidRDefault="00F94BAD" w:rsidP="00F94BAD">
                  <w:pPr>
                    <w:pStyle w:val="Indentcorptext"/>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Indentcorptex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f"/>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Titlu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w:t>
            </w:r>
            <w:r w:rsidRPr="00FF430B">
              <w:rPr>
                <w:lang w:val="ro-MD"/>
              </w:rPr>
              <w:lastRenderedPageBreak/>
              <w:t>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1203C2">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1203C2">
            <w:pPr>
              <w:pStyle w:val="Listparagraf"/>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03C2">
            <w:pPr>
              <w:pStyle w:val="Listparagraf"/>
              <w:numPr>
                <w:ilvl w:val="0"/>
                <w:numId w:val="37"/>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1203C2">
            <w:pPr>
              <w:pStyle w:val="Listparagraf"/>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1203C2">
            <w:pPr>
              <w:pStyle w:val="Listparagraf"/>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f"/>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lastRenderedPageBreak/>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E3F104" w14:textId="77777777" w:rsidR="00A0010A" w:rsidRDefault="00A0010A" w:rsidP="00A20ACF">
      <w:r>
        <w:separator/>
      </w:r>
    </w:p>
  </w:endnote>
  <w:endnote w:type="continuationSeparator" w:id="0">
    <w:p w14:paraId="772B8C54" w14:textId="77777777" w:rsidR="00A0010A" w:rsidRDefault="00A0010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762A3C" w:rsidRDefault="00762A3C" w:rsidP="001F6E5A">
    <w:pPr>
      <w:pStyle w:val="Subsol"/>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701F7225" w:rsidR="00762A3C" w:rsidRDefault="00762A3C">
        <w:pPr>
          <w:pStyle w:val="Subsol"/>
          <w:jc w:val="right"/>
        </w:pPr>
        <w:r>
          <w:fldChar w:fldCharType="begin"/>
        </w:r>
        <w:r>
          <w:instrText xml:space="preserve"> PAGE   \* MERGEFORMAT </w:instrText>
        </w:r>
        <w:r>
          <w:fldChar w:fldCharType="separate"/>
        </w:r>
        <w:r w:rsidR="0001079A">
          <w:t>68</w:t>
        </w:r>
        <w:r>
          <w:fldChar w:fldCharType="end"/>
        </w:r>
      </w:p>
    </w:sdtContent>
  </w:sdt>
  <w:p w14:paraId="075618FA" w14:textId="77777777" w:rsidR="00762A3C" w:rsidRDefault="00762A3C">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DCC87D" w14:textId="77777777" w:rsidR="00A0010A" w:rsidRDefault="00A0010A" w:rsidP="00A20ACF">
      <w:r>
        <w:separator/>
      </w:r>
    </w:p>
  </w:footnote>
  <w:footnote w:type="continuationSeparator" w:id="0">
    <w:p w14:paraId="3C4D38D7" w14:textId="77777777" w:rsidR="00A0010A" w:rsidRDefault="00A0010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6"/>
  </w:num>
  <w:num w:numId="3">
    <w:abstractNumId w:val="27"/>
  </w:num>
  <w:num w:numId="4">
    <w:abstractNumId w:val="26"/>
  </w:num>
  <w:num w:numId="5">
    <w:abstractNumId w:val="13"/>
  </w:num>
  <w:num w:numId="6">
    <w:abstractNumId w:val="16"/>
  </w:num>
  <w:num w:numId="7">
    <w:abstractNumId w:val="14"/>
  </w:num>
  <w:num w:numId="8">
    <w:abstractNumId w:val="7"/>
  </w:num>
  <w:num w:numId="9">
    <w:abstractNumId w:val="25"/>
  </w:num>
  <w:num w:numId="10">
    <w:abstractNumId w:val="11"/>
  </w:num>
  <w:num w:numId="11">
    <w:abstractNumId w:val="20"/>
  </w:num>
  <w:num w:numId="12">
    <w:abstractNumId w:val="21"/>
  </w:num>
  <w:num w:numId="13">
    <w:abstractNumId w:val="32"/>
  </w:num>
  <w:num w:numId="14">
    <w:abstractNumId w:val="24"/>
  </w:num>
  <w:num w:numId="15">
    <w:abstractNumId w:val="6"/>
  </w:num>
  <w:num w:numId="16">
    <w:abstractNumId w:val="22"/>
  </w:num>
  <w:num w:numId="17">
    <w:abstractNumId w:val="9"/>
  </w:num>
  <w:num w:numId="18">
    <w:abstractNumId w:val="34"/>
  </w:num>
  <w:num w:numId="19">
    <w:abstractNumId w:val="29"/>
  </w:num>
  <w:num w:numId="20">
    <w:abstractNumId w:val="10"/>
  </w:num>
  <w:num w:numId="21">
    <w:abstractNumId w:val="28"/>
  </w:num>
  <w:num w:numId="22">
    <w:abstractNumId w:val="17"/>
  </w:num>
  <w:num w:numId="23">
    <w:abstractNumId w:val="23"/>
  </w:num>
  <w:num w:numId="24">
    <w:abstractNumId w:val="19"/>
  </w:num>
  <w:num w:numId="25">
    <w:abstractNumId w:val="33"/>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1"/>
  </w:num>
  <w:num w:numId="36">
    <w:abstractNumId w:val="15"/>
  </w:num>
  <w:num w:numId="37">
    <w:abstractNumId w:val="35"/>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79A"/>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03C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2D9E"/>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92"/>
    <w:rsid w:val="003305D5"/>
    <w:rsid w:val="0033109C"/>
    <w:rsid w:val="003317BE"/>
    <w:rsid w:val="00332F8E"/>
    <w:rsid w:val="00335033"/>
    <w:rsid w:val="00341210"/>
    <w:rsid w:val="00341514"/>
    <w:rsid w:val="00341C8C"/>
    <w:rsid w:val="003427FE"/>
    <w:rsid w:val="0034315B"/>
    <w:rsid w:val="003458A4"/>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08C"/>
    <w:rsid w:val="00371806"/>
    <w:rsid w:val="003731FD"/>
    <w:rsid w:val="00373336"/>
    <w:rsid w:val="00373AF9"/>
    <w:rsid w:val="00377CE0"/>
    <w:rsid w:val="0038163C"/>
    <w:rsid w:val="00381EF2"/>
    <w:rsid w:val="0038237B"/>
    <w:rsid w:val="0038240D"/>
    <w:rsid w:val="0038275D"/>
    <w:rsid w:val="00384B42"/>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202E"/>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4AF"/>
    <w:rsid w:val="00715C8A"/>
    <w:rsid w:val="007167E4"/>
    <w:rsid w:val="00716AA3"/>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A3C"/>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0C7"/>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0BEC"/>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3C60"/>
    <w:rsid w:val="00925DF7"/>
    <w:rsid w:val="00926CDF"/>
    <w:rsid w:val="00927F7D"/>
    <w:rsid w:val="00931029"/>
    <w:rsid w:val="009324DC"/>
    <w:rsid w:val="009337E1"/>
    <w:rsid w:val="009357DB"/>
    <w:rsid w:val="0093664D"/>
    <w:rsid w:val="0094094B"/>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010A"/>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2D1E"/>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7ECF"/>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357F"/>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C758A"/>
    <w:rsid w:val="00CD0EA7"/>
    <w:rsid w:val="00CD278A"/>
    <w:rsid w:val="00CD31E8"/>
    <w:rsid w:val="00CD74C4"/>
    <w:rsid w:val="00CE1192"/>
    <w:rsid w:val="00CE11D6"/>
    <w:rsid w:val="00CE32F1"/>
    <w:rsid w:val="00CE3D8F"/>
    <w:rsid w:val="00CE3E3D"/>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0CB3"/>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6764"/>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67E70"/>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uiPriority w:val="99"/>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
    <w:name w:val="Subiect Comentariu Caracter"/>
    <w:basedOn w:val="TextcomentariuCaracter"/>
    <w:link w:val="SubiectComentariu"/>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0">
    <w:name w:val="Основной шрифт"/>
    <w:uiPriority w:val="99"/>
    <w:rsid w:val="007A40C7"/>
  </w:style>
  <w:style w:type="paragraph" w:styleId="Titlu">
    <w:name w:val="Title"/>
    <w:basedOn w:val="Normal"/>
    <w:next w:val="Corptext"/>
    <w:link w:val="TitluCaracter"/>
    <w:uiPriority w:val="99"/>
    <w:qFormat/>
    <w:rsid w:val="00DE0CB3"/>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character" w:customStyle="1" w:styleId="TitluCaracter">
    <w:name w:val="Titlu Caracter"/>
    <w:basedOn w:val="Fontdeparagrafimplicit"/>
    <w:link w:val="Titlu"/>
    <w:uiPriority w:val="99"/>
    <w:rsid w:val="00DE0CB3"/>
    <w:rPr>
      <w:rFonts w:ascii="Arial" w:eastAsiaTheme="minorEastAsia" w:hAnsi="Arial" w:cs="Tahoma"/>
      <w:sz w:val="28"/>
      <w:szCs w:val="28"/>
      <w:lang w:val="ru-RU"/>
    </w:rPr>
  </w:style>
  <w:style w:type="paragraph" w:styleId="List">
    <w:name w:val="List"/>
    <w:basedOn w:val="Corptext"/>
    <w:uiPriority w:val="99"/>
    <w:rsid w:val="00DE0CB3"/>
    <w:pPr>
      <w:widowControl w:val="0"/>
      <w:autoSpaceDE w:val="0"/>
      <w:autoSpaceDN w:val="0"/>
      <w:adjustRightInd w:val="0"/>
      <w:spacing w:after="120"/>
    </w:pPr>
    <w:rPr>
      <w:rFonts w:ascii="Arial" w:eastAsiaTheme="minorEastAsia" w:hAnsi="Arial" w:cs="Tahoma"/>
      <w:sz w:val="20"/>
      <w:lang w:val="ru-RU"/>
    </w:rPr>
  </w:style>
  <w:style w:type="paragraph" w:customStyle="1" w:styleId="Index">
    <w:name w:val="Index"/>
    <w:basedOn w:val="Normal"/>
    <w:uiPriority w:val="99"/>
    <w:rsid w:val="00DE0CB3"/>
    <w:pPr>
      <w:widowControl w:val="0"/>
      <w:autoSpaceDE w:val="0"/>
      <w:autoSpaceDN w:val="0"/>
      <w:adjustRightInd w:val="0"/>
    </w:pPr>
    <w:rPr>
      <w:rFonts w:ascii="Arial" w:eastAsiaTheme="minorEastAsia" w:hAnsi="Arial" w:cs="Tahoma"/>
      <w:noProof w:val="0"/>
      <w:sz w:val="20"/>
      <w:szCs w:val="20"/>
      <w:lang w:val="ru-RU"/>
    </w:rPr>
  </w:style>
  <w:style w:type="paragraph" w:customStyle="1" w:styleId="Index1">
    <w:name w:val="Index1"/>
    <w:basedOn w:val="Normal"/>
    <w:uiPriority w:val="99"/>
    <w:rsid w:val="00DE0CB3"/>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
    <w:name w:val="WW-Title"/>
    <w:basedOn w:val="Normal"/>
    <w:next w:val="Corptext"/>
    <w:uiPriority w:val="99"/>
    <w:rsid w:val="00DE0CB3"/>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
    <w:name w:val="WW-caption"/>
    <w:basedOn w:val="Normal"/>
    <w:uiPriority w:val="99"/>
    <w:rsid w:val="00DE0CB3"/>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
    <w:name w:val="WW-Index"/>
    <w:basedOn w:val="Normal"/>
    <w:uiPriority w:val="99"/>
    <w:rsid w:val="00DE0CB3"/>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
    <w:name w:val="WW-Title1"/>
    <w:basedOn w:val="Normal"/>
    <w:next w:val="Corptext"/>
    <w:uiPriority w:val="99"/>
    <w:rsid w:val="00DE0CB3"/>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
    <w:name w:val="WW-caption1"/>
    <w:basedOn w:val="Normal"/>
    <w:uiPriority w:val="99"/>
    <w:rsid w:val="00DE0CB3"/>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
    <w:name w:val="WW-Index1"/>
    <w:basedOn w:val="Normal"/>
    <w:uiPriority w:val="99"/>
    <w:rsid w:val="00DE0CB3"/>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1">
    <w:name w:val="WW-Title11"/>
    <w:basedOn w:val="Normal"/>
    <w:next w:val="Corptext"/>
    <w:uiPriority w:val="99"/>
    <w:rsid w:val="00DE0CB3"/>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1">
    <w:name w:val="WW-caption11"/>
    <w:basedOn w:val="Normal"/>
    <w:uiPriority w:val="99"/>
    <w:rsid w:val="00DE0CB3"/>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
    <w:name w:val="WW-Index11"/>
    <w:basedOn w:val="Normal"/>
    <w:uiPriority w:val="99"/>
    <w:rsid w:val="00DE0CB3"/>
    <w:pPr>
      <w:widowControl w:val="0"/>
      <w:autoSpaceDE w:val="0"/>
      <w:autoSpaceDN w:val="0"/>
      <w:adjustRightInd w:val="0"/>
    </w:pPr>
    <w:rPr>
      <w:rFonts w:ascii="Arial" w:eastAsiaTheme="minorEastAsia" w:hAnsi="Arial" w:cs="Tahoma"/>
      <w:noProof w:val="0"/>
      <w:sz w:val="20"/>
      <w:szCs w:val="20"/>
      <w:lang w:val="ru-RU"/>
    </w:rPr>
  </w:style>
  <w:style w:type="paragraph" w:customStyle="1" w:styleId="WW-caption111">
    <w:name w:val="WW-caption111"/>
    <w:basedOn w:val="Normal"/>
    <w:uiPriority w:val="99"/>
    <w:rsid w:val="00DE0CB3"/>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1">
    <w:name w:val="WW-Index111"/>
    <w:basedOn w:val="Normal"/>
    <w:uiPriority w:val="99"/>
    <w:rsid w:val="00DE0CB3"/>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11">
    <w:name w:val="WW-Title111"/>
    <w:basedOn w:val="Normal"/>
    <w:next w:val="Corptext"/>
    <w:uiPriority w:val="99"/>
    <w:rsid w:val="00DE0CB3"/>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111">
    <w:name w:val="WW-caption1111"/>
    <w:basedOn w:val="Normal"/>
    <w:uiPriority w:val="99"/>
    <w:rsid w:val="00DE0CB3"/>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11">
    <w:name w:val="WW-Index1111"/>
    <w:basedOn w:val="Normal"/>
    <w:uiPriority w:val="99"/>
    <w:rsid w:val="00DE0CB3"/>
    <w:pPr>
      <w:widowControl w:val="0"/>
      <w:autoSpaceDE w:val="0"/>
      <w:autoSpaceDN w:val="0"/>
      <w:adjustRightInd w:val="0"/>
    </w:pPr>
    <w:rPr>
      <w:rFonts w:ascii="Arial" w:eastAsiaTheme="minorEastAsia" w:hAnsi="Arial" w:cs="Tahoma"/>
      <w:noProof w:val="0"/>
      <w:sz w:val="20"/>
      <w:szCs w:val="20"/>
      <w:lang w:val="ru-RU"/>
    </w:rPr>
  </w:style>
  <w:style w:type="paragraph" w:customStyle="1" w:styleId="a1">
    <w:name w:val="Îáû÷íûé"/>
    <w:uiPriority w:val="99"/>
    <w:rsid w:val="00DE0CB3"/>
    <w:pPr>
      <w:widowControl w:val="0"/>
      <w:autoSpaceDE w:val="0"/>
      <w:autoSpaceDN w:val="0"/>
      <w:adjustRightInd w:val="0"/>
      <w:spacing w:after="0" w:line="240" w:lineRule="auto"/>
    </w:pPr>
    <w:rPr>
      <w:rFonts w:ascii="Times New Roman" w:eastAsiaTheme="minorEastAsia" w:hAnsi="Times New Roman" w:cs="Times New Roman"/>
      <w:sz w:val="20"/>
      <w:szCs w:val="20"/>
      <w:lang w:val="ru-RU"/>
    </w:rPr>
  </w:style>
  <w:style w:type="paragraph" w:customStyle="1" w:styleId="TableContents">
    <w:name w:val="Table Contents"/>
    <w:basedOn w:val="Normal"/>
    <w:uiPriority w:val="99"/>
    <w:rsid w:val="00DE0CB3"/>
    <w:pPr>
      <w:widowControl w:val="0"/>
      <w:autoSpaceDE w:val="0"/>
      <w:autoSpaceDN w:val="0"/>
      <w:adjustRightInd w:val="0"/>
    </w:pPr>
    <w:rPr>
      <w:rFonts w:eastAsiaTheme="minorEastAsia"/>
      <w:noProof w:val="0"/>
      <w:sz w:val="20"/>
      <w:szCs w:val="20"/>
      <w:lang w:val="ru-RU"/>
    </w:rPr>
  </w:style>
  <w:style w:type="paragraph" w:customStyle="1" w:styleId="TableHeading">
    <w:name w:val="Table Heading"/>
    <w:basedOn w:val="TableContents"/>
    <w:uiPriority w:val="99"/>
    <w:rsid w:val="00DE0CB3"/>
    <w:pPr>
      <w:jc w:val="center"/>
    </w:pPr>
    <w:rPr>
      <w:b/>
      <w:bCs/>
    </w:rPr>
  </w:style>
  <w:style w:type="paragraph" w:customStyle="1" w:styleId="WW-TableContents">
    <w:name w:val="WW-Table Contents"/>
    <w:basedOn w:val="Normal"/>
    <w:uiPriority w:val="99"/>
    <w:rsid w:val="00DE0CB3"/>
    <w:pPr>
      <w:widowControl w:val="0"/>
      <w:autoSpaceDE w:val="0"/>
      <w:autoSpaceDN w:val="0"/>
      <w:adjustRightInd w:val="0"/>
    </w:pPr>
    <w:rPr>
      <w:rFonts w:eastAsiaTheme="minorEastAsia"/>
      <w:noProof w:val="0"/>
      <w:sz w:val="20"/>
      <w:szCs w:val="20"/>
      <w:lang w:val="ru-RU"/>
    </w:rPr>
  </w:style>
  <w:style w:type="paragraph" w:customStyle="1" w:styleId="WW-TableHeading">
    <w:name w:val="WW-Table Heading"/>
    <w:basedOn w:val="WW-TableContents"/>
    <w:uiPriority w:val="99"/>
    <w:rsid w:val="00DE0CB3"/>
    <w:pPr>
      <w:jc w:val="center"/>
    </w:pPr>
    <w:rPr>
      <w:b/>
      <w:bCs/>
    </w:rPr>
  </w:style>
  <w:style w:type="paragraph" w:customStyle="1" w:styleId="WW-TableContents1">
    <w:name w:val="WW-Table Contents1"/>
    <w:basedOn w:val="Normal"/>
    <w:uiPriority w:val="99"/>
    <w:rsid w:val="00DE0CB3"/>
    <w:pPr>
      <w:widowControl w:val="0"/>
      <w:autoSpaceDE w:val="0"/>
      <w:autoSpaceDN w:val="0"/>
      <w:adjustRightInd w:val="0"/>
    </w:pPr>
    <w:rPr>
      <w:rFonts w:eastAsiaTheme="minorEastAsia"/>
      <w:noProof w:val="0"/>
      <w:sz w:val="20"/>
      <w:szCs w:val="20"/>
      <w:lang w:val="ru-RU"/>
    </w:rPr>
  </w:style>
  <w:style w:type="paragraph" w:customStyle="1" w:styleId="WW-TableHeading1">
    <w:name w:val="WW-Table Heading1"/>
    <w:basedOn w:val="WW-TableContents1"/>
    <w:uiPriority w:val="99"/>
    <w:rsid w:val="00DE0CB3"/>
    <w:pPr>
      <w:jc w:val="center"/>
    </w:pPr>
    <w:rPr>
      <w:b/>
      <w:bCs/>
    </w:rPr>
  </w:style>
  <w:style w:type="paragraph" w:customStyle="1" w:styleId="WW-TableContents12">
    <w:name w:val="WW-Table Contents12"/>
    <w:basedOn w:val="Normal"/>
    <w:uiPriority w:val="99"/>
    <w:rsid w:val="00DE0CB3"/>
    <w:pPr>
      <w:widowControl w:val="0"/>
      <w:autoSpaceDE w:val="0"/>
      <w:autoSpaceDN w:val="0"/>
      <w:adjustRightInd w:val="0"/>
    </w:pPr>
    <w:rPr>
      <w:rFonts w:eastAsiaTheme="minorEastAsia"/>
      <w:noProof w:val="0"/>
      <w:sz w:val="20"/>
      <w:szCs w:val="20"/>
      <w:lang w:val="ru-RU"/>
    </w:rPr>
  </w:style>
  <w:style w:type="paragraph" w:customStyle="1" w:styleId="WW-TableHeading12">
    <w:name w:val="WW-Table Heading12"/>
    <w:basedOn w:val="WW-TableContents12"/>
    <w:uiPriority w:val="99"/>
    <w:rsid w:val="00DE0CB3"/>
    <w:pPr>
      <w:jc w:val="center"/>
    </w:pPr>
    <w:rPr>
      <w:b/>
      <w:bCs/>
    </w:rPr>
  </w:style>
  <w:style w:type="paragraph" w:customStyle="1" w:styleId="WW-TableContents123">
    <w:name w:val="WW-Table Contents123"/>
    <w:basedOn w:val="Normal"/>
    <w:uiPriority w:val="99"/>
    <w:rsid w:val="00DE0CB3"/>
    <w:pPr>
      <w:widowControl w:val="0"/>
      <w:autoSpaceDE w:val="0"/>
      <w:autoSpaceDN w:val="0"/>
      <w:adjustRightInd w:val="0"/>
    </w:pPr>
    <w:rPr>
      <w:rFonts w:eastAsiaTheme="minorEastAsia"/>
      <w:noProof w:val="0"/>
      <w:sz w:val="20"/>
      <w:szCs w:val="20"/>
      <w:lang w:val="ru-RU"/>
    </w:rPr>
  </w:style>
  <w:style w:type="paragraph" w:customStyle="1" w:styleId="WW-TableHeading123">
    <w:name w:val="WW-Table Heading123"/>
    <w:basedOn w:val="WW-TableContents123"/>
    <w:uiPriority w:val="99"/>
    <w:rsid w:val="00DE0CB3"/>
    <w:pPr>
      <w:jc w:val="center"/>
    </w:pPr>
    <w:rPr>
      <w:b/>
      <w:bCs/>
    </w:rPr>
  </w:style>
  <w:style w:type="paragraph" w:customStyle="1" w:styleId="WW-TableContents1234">
    <w:name w:val="WW-Table Contents1234"/>
    <w:basedOn w:val="Normal"/>
    <w:uiPriority w:val="99"/>
    <w:rsid w:val="00DE0CB3"/>
    <w:pPr>
      <w:widowControl w:val="0"/>
      <w:autoSpaceDE w:val="0"/>
      <w:autoSpaceDN w:val="0"/>
      <w:adjustRightInd w:val="0"/>
    </w:pPr>
    <w:rPr>
      <w:rFonts w:eastAsiaTheme="minorEastAsia"/>
      <w:noProof w:val="0"/>
      <w:sz w:val="20"/>
      <w:szCs w:val="20"/>
      <w:lang w:val="ru-RU"/>
    </w:rPr>
  </w:style>
  <w:style w:type="paragraph" w:customStyle="1" w:styleId="WW-TableHeading1234">
    <w:name w:val="WW-Table Heading1234"/>
    <w:basedOn w:val="WW-TableContents1234"/>
    <w:uiPriority w:val="99"/>
    <w:rsid w:val="00DE0CB3"/>
    <w:pPr>
      <w:jc w:val="center"/>
    </w:pPr>
    <w:rPr>
      <w:b/>
      <w:bCs/>
    </w:rPr>
  </w:style>
  <w:style w:type="paragraph" w:customStyle="1" w:styleId="TableContents1">
    <w:name w:val="Table Contents1"/>
    <w:basedOn w:val="Normal"/>
    <w:uiPriority w:val="99"/>
    <w:rsid w:val="00DE0CB3"/>
    <w:pPr>
      <w:widowControl w:val="0"/>
      <w:autoSpaceDE w:val="0"/>
      <w:autoSpaceDN w:val="0"/>
      <w:adjustRightInd w:val="0"/>
    </w:pPr>
    <w:rPr>
      <w:rFonts w:eastAsiaTheme="minorEastAsia"/>
      <w:noProof w:val="0"/>
      <w:sz w:val="20"/>
      <w:szCs w:val="20"/>
      <w:lang w:val="ru-RU"/>
    </w:rPr>
  </w:style>
  <w:style w:type="paragraph" w:customStyle="1" w:styleId="TableHeading1">
    <w:name w:val="Table Heading1"/>
    <w:basedOn w:val="TableContents1"/>
    <w:uiPriority w:val="99"/>
    <w:rsid w:val="00DE0CB3"/>
    <w:pPr>
      <w:jc w:val="center"/>
    </w:pPr>
    <w:rPr>
      <w:b/>
      <w:bCs/>
    </w:rPr>
  </w:style>
  <w:style w:type="character" w:customStyle="1" w:styleId="a2">
    <w:name w:val="Îñíîâíîé øðèôò"/>
    <w:uiPriority w:val="99"/>
    <w:rsid w:val="00DE0CB3"/>
    <w:rPr>
      <w:rFonts w:eastAsia="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903AFA-06D5-4D02-97DB-C83EF35FCA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70</Pages>
  <Words>25183</Words>
  <Characters>146065</Characters>
  <Application>Microsoft Office Word</Application>
  <DocSecurity>0</DocSecurity>
  <Lines>1217</Lines>
  <Paragraphs>341</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170907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8</cp:revision>
  <cp:lastPrinted>2021-06-01T11:52:00Z</cp:lastPrinted>
  <dcterms:created xsi:type="dcterms:W3CDTF">2026-03-23T08:03:00Z</dcterms:created>
  <dcterms:modified xsi:type="dcterms:W3CDTF">2026-04-21T09:46:00Z</dcterms:modified>
</cp:coreProperties>
</file>