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39438A06" w:rsidR="003961E7"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6F12E6A9" w14:textId="086FE6F4" w:rsidR="003D7418" w:rsidRPr="00FF430B" w:rsidRDefault="003D7418" w:rsidP="00AF76C0">
      <w:pPr>
        <w:tabs>
          <w:tab w:val="left" w:pos="5103"/>
          <w:tab w:val="left" w:pos="10348"/>
        </w:tabs>
        <w:jc w:val="right"/>
        <w:rPr>
          <w:noProof w:val="0"/>
          <w:lang w:val="ro-MD" w:eastAsia="ru-RU"/>
        </w:rPr>
      </w:pPr>
      <w:r>
        <w:rPr>
          <w:noProof w:val="0"/>
          <w:lang w:val="ro-MD" w:eastAsia="ru-RU"/>
        </w:rPr>
        <w:t>Ministerului Finanțelor</w:t>
      </w:r>
    </w:p>
    <w:p w14:paraId="53784BAB" w14:textId="724DE511"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3D7418">
        <w:rPr>
          <w:noProof w:val="0"/>
          <w:lang w:val="ro-MD" w:eastAsia="ru-RU"/>
        </w:rPr>
        <w:t>69</w:t>
      </w:r>
      <w:r w:rsidRPr="00FF430B">
        <w:rPr>
          <w:noProof w:val="0"/>
          <w:lang w:val="ro-MD" w:eastAsia="ru-RU"/>
        </w:rPr>
        <w:t xml:space="preserve"> din </w:t>
      </w:r>
      <w:r w:rsidR="00E6238C">
        <w:rPr>
          <w:noProof w:val="0"/>
          <w:lang w:val="ro-MD" w:eastAsia="ru-RU"/>
        </w:rPr>
        <w:t>0</w:t>
      </w:r>
      <w:r w:rsidR="003D7418">
        <w:rPr>
          <w:noProof w:val="0"/>
          <w:lang w:val="ro-MD" w:eastAsia="ru-RU"/>
        </w:rPr>
        <w:t xml:space="preserve">7 mai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054BE26" w:rsidR="00D925B0" w:rsidRDefault="00D925B0" w:rsidP="003961E7">
      <w:pPr>
        <w:tabs>
          <w:tab w:val="left" w:pos="5103"/>
          <w:tab w:val="left" w:pos="10348"/>
        </w:tabs>
        <w:jc w:val="center"/>
        <w:rPr>
          <w:noProof w:val="0"/>
          <w:lang w:val="ro-MD" w:eastAsia="ru-RU"/>
        </w:rPr>
      </w:pPr>
    </w:p>
    <w:p w14:paraId="7E0FAFB0" w14:textId="3AD3FBD5" w:rsidR="0026310F" w:rsidRDefault="0026310F" w:rsidP="003961E7">
      <w:pPr>
        <w:tabs>
          <w:tab w:val="left" w:pos="5103"/>
          <w:tab w:val="left" w:pos="10348"/>
        </w:tabs>
        <w:jc w:val="center"/>
        <w:rPr>
          <w:noProof w:val="0"/>
          <w:lang w:val="ro-MD" w:eastAsia="ru-RU"/>
        </w:rPr>
      </w:pPr>
    </w:p>
    <w:p w14:paraId="7170EED2" w14:textId="1486E354" w:rsidR="0026310F" w:rsidRDefault="0026310F" w:rsidP="003961E7">
      <w:pPr>
        <w:tabs>
          <w:tab w:val="left" w:pos="5103"/>
          <w:tab w:val="left" w:pos="10348"/>
        </w:tabs>
        <w:jc w:val="center"/>
        <w:rPr>
          <w:noProof w:val="0"/>
          <w:lang w:val="ro-MD" w:eastAsia="ru-RU"/>
        </w:rPr>
      </w:pPr>
    </w:p>
    <w:p w14:paraId="15CBDCDE" w14:textId="48E4F1D6" w:rsidR="0026310F" w:rsidRDefault="0026310F" w:rsidP="003961E7">
      <w:pPr>
        <w:tabs>
          <w:tab w:val="left" w:pos="5103"/>
          <w:tab w:val="left" w:pos="10348"/>
        </w:tabs>
        <w:jc w:val="center"/>
        <w:rPr>
          <w:noProof w:val="0"/>
          <w:lang w:val="ro-MD" w:eastAsia="ru-RU"/>
        </w:rPr>
      </w:pPr>
    </w:p>
    <w:p w14:paraId="121E79A2" w14:textId="362CFBFE" w:rsidR="0026310F" w:rsidRDefault="0026310F" w:rsidP="003961E7">
      <w:pPr>
        <w:tabs>
          <w:tab w:val="left" w:pos="5103"/>
          <w:tab w:val="left" w:pos="10348"/>
        </w:tabs>
        <w:jc w:val="center"/>
        <w:rPr>
          <w:noProof w:val="0"/>
          <w:lang w:val="ro-MD" w:eastAsia="ru-RU"/>
        </w:rPr>
      </w:pPr>
    </w:p>
    <w:p w14:paraId="76CC0554" w14:textId="0BF5615A" w:rsidR="0026310F" w:rsidRDefault="0026310F" w:rsidP="003961E7">
      <w:pPr>
        <w:tabs>
          <w:tab w:val="left" w:pos="5103"/>
          <w:tab w:val="left" w:pos="10348"/>
        </w:tabs>
        <w:jc w:val="center"/>
        <w:rPr>
          <w:noProof w:val="0"/>
          <w:lang w:val="ro-MD" w:eastAsia="ru-RU"/>
        </w:rPr>
      </w:pPr>
    </w:p>
    <w:p w14:paraId="5FA47AA8" w14:textId="44026B61" w:rsidR="0026310F" w:rsidRDefault="0026310F" w:rsidP="003961E7">
      <w:pPr>
        <w:tabs>
          <w:tab w:val="left" w:pos="5103"/>
          <w:tab w:val="left" w:pos="10348"/>
        </w:tabs>
        <w:jc w:val="center"/>
        <w:rPr>
          <w:noProof w:val="0"/>
          <w:lang w:val="ro-MD" w:eastAsia="ru-RU"/>
        </w:rPr>
      </w:pPr>
    </w:p>
    <w:p w14:paraId="2BDE34BE" w14:textId="069A21F6" w:rsidR="0026310F" w:rsidRDefault="0026310F" w:rsidP="003961E7">
      <w:pPr>
        <w:tabs>
          <w:tab w:val="left" w:pos="5103"/>
          <w:tab w:val="left" w:pos="10348"/>
        </w:tabs>
        <w:jc w:val="center"/>
        <w:rPr>
          <w:noProof w:val="0"/>
          <w:lang w:val="ro-MD" w:eastAsia="ru-RU"/>
        </w:rPr>
      </w:pPr>
    </w:p>
    <w:p w14:paraId="6215920A" w14:textId="77777777" w:rsidR="0026310F" w:rsidRPr="00FF430B" w:rsidRDefault="0026310F"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26310F" w:rsidRDefault="003961E7" w:rsidP="003961E7">
      <w:pPr>
        <w:tabs>
          <w:tab w:val="left" w:pos="5103"/>
          <w:tab w:val="left" w:pos="10348"/>
        </w:tabs>
        <w:jc w:val="center"/>
        <w:rPr>
          <w:b/>
          <w:noProof w:val="0"/>
          <w:sz w:val="52"/>
          <w:szCs w:val="52"/>
          <w:lang w:val="ro-MD" w:eastAsia="ru-RU"/>
        </w:rPr>
      </w:pPr>
      <w:r w:rsidRPr="0026310F">
        <w:rPr>
          <w:b/>
          <w:noProof w:val="0"/>
          <w:sz w:val="52"/>
          <w:szCs w:val="52"/>
          <w:lang w:val="ro-MD" w:eastAsia="ru-RU"/>
        </w:rPr>
        <w:t>DOCUMENTAŢIA STANDARD</w:t>
      </w:r>
    </w:p>
    <w:p w14:paraId="0F597365" w14:textId="1001A2B4" w:rsidR="003961E7" w:rsidRPr="0026310F" w:rsidRDefault="003961E7" w:rsidP="003961E7">
      <w:pPr>
        <w:tabs>
          <w:tab w:val="left" w:pos="5103"/>
          <w:tab w:val="left" w:pos="10348"/>
        </w:tabs>
        <w:jc w:val="center"/>
        <w:rPr>
          <w:b/>
          <w:noProof w:val="0"/>
          <w:sz w:val="28"/>
          <w:szCs w:val="28"/>
          <w:lang w:val="ro-MD" w:eastAsia="ru-RU"/>
        </w:rPr>
      </w:pPr>
      <w:r w:rsidRPr="0026310F">
        <w:rPr>
          <w:b/>
          <w:noProof w:val="0"/>
          <w:sz w:val="28"/>
          <w:szCs w:val="28"/>
          <w:lang w:val="ro-MD" w:eastAsia="ru-RU"/>
        </w:rPr>
        <w:t>pentru realizarea achizițiilor publice de lucrări</w:t>
      </w:r>
    </w:p>
    <w:p w14:paraId="29CB7F4D" w14:textId="7EDF7161" w:rsidR="0026310F" w:rsidRDefault="0026310F" w:rsidP="003961E7">
      <w:pPr>
        <w:tabs>
          <w:tab w:val="left" w:pos="5103"/>
          <w:tab w:val="left" w:pos="10348"/>
        </w:tabs>
        <w:jc w:val="center"/>
        <w:rPr>
          <w:b/>
          <w:noProof w:val="0"/>
          <w:lang w:val="ro-MD" w:eastAsia="ru-RU"/>
        </w:rPr>
      </w:pPr>
    </w:p>
    <w:p w14:paraId="5D0D9038" w14:textId="6C62A974" w:rsidR="0026310F" w:rsidRDefault="0026310F" w:rsidP="003961E7">
      <w:pPr>
        <w:tabs>
          <w:tab w:val="left" w:pos="5103"/>
          <w:tab w:val="left" w:pos="10348"/>
        </w:tabs>
        <w:jc w:val="center"/>
        <w:rPr>
          <w:b/>
          <w:noProof w:val="0"/>
          <w:lang w:val="ro-MD" w:eastAsia="ru-RU"/>
        </w:rPr>
      </w:pPr>
    </w:p>
    <w:p w14:paraId="200BC3AC" w14:textId="7E5E7320" w:rsidR="0026310F" w:rsidRDefault="0026310F" w:rsidP="003961E7">
      <w:pPr>
        <w:tabs>
          <w:tab w:val="left" w:pos="5103"/>
          <w:tab w:val="left" w:pos="10348"/>
        </w:tabs>
        <w:jc w:val="center"/>
        <w:rPr>
          <w:b/>
          <w:noProof w:val="0"/>
          <w:lang w:val="ro-MD" w:eastAsia="ru-RU"/>
        </w:rPr>
      </w:pPr>
    </w:p>
    <w:p w14:paraId="08738412" w14:textId="6BAACA43" w:rsidR="0026310F" w:rsidRDefault="0026310F" w:rsidP="003961E7">
      <w:pPr>
        <w:tabs>
          <w:tab w:val="left" w:pos="5103"/>
          <w:tab w:val="left" w:pos="10348"/>
        </w:tabs>
        <w:jc w:val="center"/>
        <w:rPr>
          <w:b/>
          <w:noProof w:val="0"/>
          <w:lang w:val="ro-MD" w:eastAsia="ru-RU"/>
        </w:rPr>
      </w:pPr>
    </w:p>
    <w:p w14:paraId="121E7011" w14:textId="34BDFC3E" w:rsidR="0026310F" w:rsidRDefault="0026310F" w:rsidP="003961E7">
      <w:pPr>
        <w:tabs>
          <w:tab w:val="left" w:pos="5103"/>
          <w:tab w:val="left" w:pos="10348"/>
        </w:tabs>
        <w:jc w:val="center"/>
        <w:rPr>
          <w:b/>
          <w:noProof w:val="0"/>
          <w:lang w:val="ro-MD" w:eastAsia="ru-RU"/>
        </w:rPr>
      </w:pPr>
    </w:p>
    <w:p w14:paraId="7782959C" w14:textId="67B27FA0" w:rsidR="0026310F" w:rsidRDefault="0026310F" w:rsidP="003961E7">
      <w:pPr>
        <w:tabs>
          <w:tab w:val="left" w:pos="5103"/>
          <w:tab w:val="left" w:pos="10348"/>
        </w:tabs>
        <w:jc w:val="center"/>
        <w:rPr>
          <w:b/>
          <w:noProof w:val="0"/>
          <w:lang w:val="ro-MD" w:eastAsia="ru-RU"/>
        </w:rPr>
      </w:pPr>
    </w:p>
    <w:p w14:paraId="45D70400" w14:textId="77777777" w:rsidR="0026310F" w:rsidRDefault="0026310F" w:rsidP="003961E7">
      <w:pPr>
        <w:tabs>
          <w:tab w:val="left" w:pos="5103"/>
          <w:tab w:val="left" w:pos="10348"/>
        </w:tabs>
        <w:jc w:val="center"/>
        <w:rPr>
          <w:b/>
          <w:noProof w:val="0"/>
          <w:lang w:val="ro-MD" w:eastAsia="ru-RU"/>
        </w:rPr>
      </w:pPr>
    </w:p>
    <w:p w14:paraId="10881BD3" w14:textId="77777777" w:rsidR="009143AD" w:rsidRDefault="0026310F" w:rsidP="009143AD">
      <w:pPr>
        <w:shd w:val="clear" w:color="auto" w:fill="FFFFFF" w:themeFill="background1"/>
        <w:spacing w:before="120"/>
        <w:rPr>
          <w:b/>
          <w:noProof w:val="0"/>
          <w:sz w:val="28"/>
          <w:szCs w:val="28"/>
          <w:u w:val="single"/>
          <w:lang w:val="ro-MD" w:eastAsia="ru-RU"/>
        </w:rPr>
      </w:pPr>
      <w:r w:rsidRPr="0026310F">
        <w:rPr>
          <w:bCs/>
          <w:noProof w:val="0"/>
          <w:sz w:val="28"/>
          <w:szCs w:val="28"/>
          <w:lang w:val="ro-MD" w:eastAsia="ru-RU"/>
        </w:rPr>
        <w:t>Obiectul achiziției</w:t>
      </w:r>
      <w:r w:rsidRPr="0026310F">
        <w:rPr>
          <w:b/>
          <w:noProof w:val="0"/>
          <w:sz w:val="28"/>
          <w:szCs w:val="28"/>
          <w:lang w:val="ro-MD" w:eastAsia="ru-RU"/>
        </w:rPr>
        <w:t xml:space="preserve">: </w:t>
      </w:r>
      <w:r w:rsidR="009143AD" w:rsidRPr="009143AD">
        <w:rPr>
          <w:b/>
          <w:noProof w:val="0"/>
          <w:sz w:val="28"/>
          <w:szCs w:val="28"/>
          <w:u w:val="single"/>
          <w:lang w:val="ro-MD" w:eastAsia="ru-RU"/>
        </w:rPr>
        <w:t xml:space="preserve">Lucrări de reparație interioară </w:t>
      </w:r>
    </w:p>
    <w:p w14:paraId="25E3B18F" w14:textId="411A6FCC" w:rsidR="0026310F" w:rsidRPr="009143AD" w:rsidRDefault="009143AD" w:rsidP="009143AD">
      <w:pPr>
        <w:shd w:val="clear" w:color="auto" w:fill="FFFFFF" w:themeFill="background1"/>
        <w:spacing w:before="120"/>
        <w:rPr>
          <w:b/>
          <w:sz w:val="28"/>
          <w:szCs w:val="28"/>
          <w:u w:val="single"/>
          <w:lang w:val="ro-MD"/>
        </w:rPr>
      </w:pPr>
      <w:r w:rsidRPr="009143AD">
        <w:rPr>
          <w:b/>
          <w:noProof w:val="0"/>
          <w:sz w:val="28"/>
          <w:szCs w:val="28"/>
          <w:lang w:val="ro-MD" w:eastAsia="ru-RU"/>
        </w:rPr>
        <w:t xml:space="preserve">                                        </w:t>
      </w:r>
      <w:r w:rsidRPr="009143AD">
        <w:rPr>
          <w:b/>
          <w:noProof w:val="0"/>
          <w:sz w:val="28"/>
          <w:szCs w:val="28"/>
          <w:u w:val="single"/>
          <w:lang w:val="ro-MD" w:eastAsia="ru-RU"/>
        </w:rPr>
        <w:t xml:space="preserve">a clădirii gimnaziului </w:t>
      </w:r>
      <w:proofErr w:type="spellStart"/>
      <w:r w:rsidRPr="009143AD">
        <w:rPr>
          <w:b/>
          <w:noProof w:val="0"/>
          <w:sz w:val="28"/>
          <w:szCs w:val="28"/>
          <w:u w:val="single"/>
          <w:lang w:val="ro-MD" w:eastAsia="ru-RU"/>
        </w:rPr>
        <w:t>sat.Step</w:t>
      </w:r>
      <w:proofErr w:type="spellEnd"/>
      <w:r w:rsidRPr="009143AD">
        <w:rPr>
          <w:b/>
          <w:noProof w:val="0"/>
          <w:sz w:val="28"/>
          <w:szCs w:val="28"/>
          <w:u w:val="single"/>
          <w:lang w:val="ro-MD" w:eastAsia="ru-RU"/>
        </w:rPr>
        <w:t>-Soci</w:t>
      </w:r>
      <w:r w:rsidR="00CD7A7A" w:rsidRPr="009143AD">
        <w:rPr>
          <w:b/>
          <w:noProof w:val="0"/>
          <w:u w:val="single"/>
          <w:shd w:val="clear" w:color="auto" w:fill="FFFFFF" w:themeFill="background1"/>
          <w:lang w:val="ro-MD" w:eastAsia="ru-RU"/>
        </w:rPr>
        <w:br/>
      </w:r>
    </w:p>
    <w:p w14:paraId="22BE2AE3" w14:textId="55AEB552" w:rsidR="0026310F" w:rsidRDefault="0026310F" w:rsidP="0026310F">
      <w:pPr>
        <w:tabs>
          <w:tab w:val="left" w:pos="5103"/>
          <w:tab w:val="left" w:pos="10348"/>
        </w:tabs>
        <w:rPr>
          <w:b/>
          <w:bCs/>
          <w:sz w:val="28"/>
          <w:szCs w:val="28"/>
          <w:u w:val="single"/>
          <w:lang w:val="ro-MD"/>
        </w:rPr>
      </w:pPr>
      <w:r w:rsidRPr="0026310F">
        <w:rPr>
          <w:bCs/>
          <w:sz w:val="28"/>
          <w:szCs w:val="28"/>
          <w:lang w:val="ro-MD"/>
        </w:rPr>
        <w:t>Cod CPV</w:t>
      </w:r>
      <w:r w:rsidRPr="0026310F">
        <w:rPr>
          <w:b/>
          <w:sz w:val="28"/>
          <w:szCs w:val="28"/>
          <w:lang w:val="ro-MD"/>
        </w:rPr>
        <w:t>:</w:t>
      </w:r>
      <w:r w:rsidRPr="0026310F">
        <w:rPr>
          <w:b/>
          <w:bCs/>
          <w:sz w:val="28"/>
          <w:szCs w:val="28"/>
          <w:lang w:val="ro-MD"/>
        </w:rPr>
        <w:t xml:space="preserve"> </w:t>
      </w:r>
      <w:r w:rsidR="00CD7A7A" w:rsidRPr="00CD7A7A">
        <w:rPr>
          <w:b/>
          <w:bCs/>
          <w:noProof w:val="0"/>
          <w:sz w:val="28"/>
          <w:szCs w:val="28"/>
          <w:u w:val="single"/>
          <w:lang w:val="ro-MD" w:eastAsia="ru-RU"/>
        </w:rPr>
        <w:t>45200000-9</w:t>
      </w:r>
    </w:p>
    <w:p w14:paraId="0E9FAEBD" w14:textId="77777777" w:rsidR="0026310F" w:rsidRPr="0026310F" w:rsidRDefault="0026310F" w:rsidP="0026310F">
      <w:pPr>
        <w:tabs>
          <w:tab w:val="left" w:pos="5103"/>
          <w:tab w:val="left" w:pos="10348"/>
        </w:tabs>
        <w:rPr>
          <w:b/>
          <w:bCs/>
          <w:sz w:val="28"/>
          <w:szCs w:val="28"/>
          <w:lang w:val="ro-MD"/>
        </w:rPr>
      </w:pPr>
    </w:p>
    <w:p w14:paraId="6CE0C181" w14:textId="77777777" w:rsidR="0026310F" w:rsidRPr="0026310F" w:rsidRDefault="0026310F" w:rsidP="0026310F">
      <w:pPr>
        <w:tabs>
          <w:tab w:val="left" w:pos="5103"/>
          <w:tab w:val="left" w:pos="10348"/>
        </w:tabs>
        <w:rPr>
          <w:b/>
          <w:bCs/>
          <w:sz w:val="28"/>
          <w:szCs w:val="28"/>
          <w:lang w:val="ro-MD"/>
        </w:rPr>
      </w:pPr>
    </w:p>
    <w:p w14:paraId="43593DDE" w14:textId="77777777" w:rsidR="0026310F" w:rsidRDefault="0026310F" w:rsidP="0026310F">
      <w:pPr>
        <w:tabs>
          <w:tab w:val="left" w:pos="5103"/>
          <w:tab w:val="left" w:pos="10348"/>
        </w:tabs>
        <w:rPr>
          <w:b/>
          <w:sz w:val="28"/>
          <w:szCs w:val="28"/>
          <w:lang w:val="ro-MD"/>
        </w:rPr>
      </w:pPr>
      <w:r w:rsidRPr="0026310F">
        <w:rPr>
          <w:sz w:val="28"/>
          <w:szCs w:val="28"/>
          <w:lang w:val="ro-MD"/>
        </w:rPr>
        <w:t>Autoritatea  contractantă</w:t>
      </w:r>
      <w:r w:rsidRPr="0026310F">
        <w:rPr>
          <w:b/>
          <w:bCs/>
          <w:sz w:val="28"/>
          <w:szCs w:val="28"/>
          <w:lang w:val="ro-MD"/>
        </w:rPr>
        <w:t>:</w:t>
      </w:r>
      <w:r w:rsidRPr="0026310F">
        <w:rPr>
          <w:b/>
          <w:sz w:val="28"/>
          <w:szCs w:val="28"/>
          <w:u w:val="single"/>
          <w:lang w:val="ro-MD"/>
        </w:rPr>
        <w:t xml:space="preserve"> Direcția Generală Educație a CR Orhei</w:t>
      </w:r>
      <w:r w:rsidRPr="0026310F">
        <w:rPr>
          <w:b/>
          <w:sz w:val="28"/>
          <w:szCs w:val="28"/>
          <w:lang w:val="ro-MD"/>
        </w:rPr>
        <w:t xml:space="preserve">      </w:t>
      </w:r>
    </w:p>
    <w:p w14:paraId="1757B024" w14:textId="77777777" w:rsidR="0026310F" w:rsidRDefault="0026310F" w:rsidP="0026310F">
      <w:pPr>
        <w:tabs>
          <w:tab w:val="left" w:pos="5103"/>
          <w:tab w:val="left" w:pos="10348"/>
        </w:tabs>
        <w:rPr>
          <w:b/>
          <w:sz w:val="28"/>
          <w:szCs w:val="28"/>
          <w:lang w:val="ro-MD"/>
        </w:rPr>
      </w:pPr>
    </w:p>
    <w:p w14:paraId="2A66ABA7" w14:textId="51A7398D" w:rsidR="0026310F" w:rsidRPr="0026310F" w:rsidRDefault="0026310F" w:rsidP="0026310F">
      <w:pPr>
        <w:tabs>
          <w:tab w:val="left" w:pos="5103"/>
          <w:tab w:val="left" w:pos="10348"/>
        </w:tabs>
        <w:rPr>
          <w:b/>
          <w:sz w:val="28"/>
          <w:szCs w:val="28"/>
          <w:lang w:val="ro-MD"/>
        </w:rPr>
      </w:pPr>
      <w:r w:rsidRPr="0026310F">
        <w:rPr>
          <w:b/>
          <w:sz w:val="28"/>
          <w:szCs w:val="28"/>
          <w:lang w:val="ro-MD"/>
        </w:rPr>
        <w:t xml:space="preserve"> </w:t>
      </w:r>
    </w:p>
    <w:p w14:paraId="42EF908C" w14:textId="77777777" w:rsidR="0026310F" w:rsidRPr="0026310F" w:rsidRDefault="0026310F" w:rsidP="0026310F">
      <w:pPr>
        <w:tabs>
          <w:tab w:val="left" w:pos="5103"/>
          <w:tab w:val="left" w:pos="10348"/>
        </w:tabs>
        <w:rPr>
          <w:b/>
          <w:sz w:val="28"/>
          <w:szCs w:val="28"/>
          <w:lang w:val="ro-MD"/>
        </w:rPr>
      </w:pPr>
    </w:p>
    <w:p w14:paraId="1FFB9C9C" w14:textId="272CBDD1" w:rsidR="0026310F" w:rsidRPr="0026310F" w:rsidRDefault="0026310F" w:rsidP="0026310F">
      <w:pPr>
        <w:tabs>
          <w:tab w:val="left" w:pos="5103"/>
          <w:tab w:val="left" w:pos="10348"/>
        </w:tabs>
        <w:rPr>
          <w:b/>
          <w:noProof w:val="0"/>
          <w:sz w:val="28"/>
          <w:szCs w:val="28"/>
          <w:lang w:val="ro-MD" w:eastAsia="ru-RU"/>
        </w:rPr>
      </w:pPr>
      <w:r w:rsidRPr="0026310F">
        <w:rPr>
          <w:bCs/>
          <w:sz w:val="28"/>
          <w:szCs w:val="28"/>
          <w:lang w:val="ro-MD"/>
        </w:rPr>
        <w:t>Procedura achiziției</w:t>
      </w:r>
      <w:r w:rsidRPr="0026310F">
        <w:rPr>
          <w:b/>
          <w:sz w:val="28"/>
          <w:szCs w:val="28"/>
          <w:lang w:val="ro-MD"/>
        </w:rPr>
        <w:t>:</w:t>
      </w:r>
      <w:r w:rsidRPr="0026310F">
        <w:rPr>
          <w:b/>
          <w:sz w:val="28"/>
          <w:szCs w:val="28"/>
          <w:u w:val="single"/>
          <w:lang w:val="ro-MD"/>
        </w:rPr>
        <w:t>Cererea ofertelor de prețuri</w:t>
      </w:r>
      <w:r w:rsidRPr="0026310F">
        <w:rPr>
          <w:b/>
          <w:sz w:val="28"/>
          <w:szCs w:val="28"/>
          <w:lang w:val="ro-MD"/>
        </w:rPr>
        <w:t xml:space="preserve">    </w:t>
      </w:r>
    </w:p>
    <w:p w14:paraId="75ACAB1A" w14:textId="1A0D075C" w:rsidR="003961E7" w:rsidRDefault="003961E7" w:rsidP="003961E7">
      <w:pPr>
        <w:tabs>
          <w:tab w:val="left" w:pos="5103"/>
          <w:tab w:val="left" w:pos="10348"/>
        </w:tabs>
        <w:jc w:val="center"/>
        <w:rPr>
          <w:noProof w:val="0"/>
          <w:lang w:val="ro-MD" w:eastAsia="ru-RU"/>
        </w:rPr>
      </w:pPr>
    </w:p>
    <w:p w14:paraId="00E00355" w14:textId="2CEC7C1E" w:rsidR="0026310F" w:rsidRDefault="0026310F" w:rsidP="003961E7">
      <w:pPr>
        <w:tabs>
          <w:tab w:val="left" w:pos="5103"/>
          <w:tab w:val="left" w:pos="10348"/>
        </w:tabs>
        <w:jc w:val="center"/>
        <w:rPr>
          <w:noProof w:val="0"/>
          <w:lang w:val="ro-MD" w:eastAsia="ru-RU"/>
        </w:rPr>
      </w:pPr>
    </w:p>
    <w:p w14:paraId="07625322" w14:textId="621C0239" w:rsidR="0026310F" w:rsidRDefault="0026310F" w:rsidP="003961E7">
      <w:pPr>
        <w:tabs>
          <w:tab w:val="left" w:pos="5103"/>
          <w:tab w:val="left" w:pos="10348"/>
        </w:tabs>
        <w:jc w:val="center"/>
        <w:rPr>
          <w:noProof w:val="0"/>
          <w:lang w:val="ro-MD" w:eastAsia="ru-RU"/>
        </w:rPr>
      </w:pPr>
    </w:p>
    <w:p w14:paraId="678E361C" w14:textId="55BEB9D2" w:rsidR="0026310F" w:rsidRDefault="0026310F" w:rsidP="003961E7">
      <w:pPr>
        <w:tabs>
          <w:tab w:val="left" w:pos="5103"/>
          <w:tab w:val="left" w:pos="10348"/>
        </w:tabs>
        <w:jc w:val="center"/>
        <w:rPr>
          <w:noProof w:val="0"/>
          <w:lang w:val="ro-MD" w:eastAsia="ru-RU"/>
        </w:rPr>
      </w:pPr>
    </w:p>
    <w:p w14:paraId="10EB8B7A" w14:textId="37528729" w:rsidR="0026310F" w:rsidRDefault="0026310F" w:rsidP="003961E7">
      <w:pPr>
        <w:tabs>
          <w:tab w:val="left" w:pos="5103"/>
          <w:tab w:val="left" w:pos="10348"/>
        </w:tabs>
        <w:jc w:val="center"/>
        <w:rPr>
          <w:noProof w:val="0"/>
          <w:lang w:val="ro-MD" w:eastAsia="ru-RU"/>
        </w:rPr>
      </w:pPr>
    </w:p>
    <w:p w14:paraId="74180071" w14:textId="57D5D301" w:rsidR="0026310F" w:rsidRDefault="0026310F" w:rsidP="003961E7">
      <w:pPr>
        <w:tabs>
          <w:tab w:val="left" w:pos="5103"/>
          <w:tab w:val="left" w:pos="10348"/>
        </w:tabs>
        <w:jc w:val="center"/>
        <w:rPr>
          <w:noProof w:val="0"/>
          <w:lang w:val="ro-MD" w:eastAsia="ru-RU"/>
        </w:rPr>
      </w:pPr>
    </w:p>
    <w:p w14:paraId="410CB331" w14:textId="1F4332DF" w:rsidR="0026310F" w:rsidRDefault="0026310F" w:rsidP="003961E7">
      <w:pPr>
        <w:tabs>
          <w:tab w:val="left" w:pos="5103"/>
          <w:tab w:val="left" w:pos="10348"/>
        </w:tabs>
        <w:jc w:val="center"/>
        <w:rPr>
          <w:noProof w:val="0"/>
          <w:lang w:val="ro-MD" w:eastAsia="ru-RU"/>
        </w:rPr>
      </w:pPr>
    </w:p>
    <w:p w14:paraId="70036735" w14:textId="4D9B400F" w:rsidR="0026310F" w:rsidRDefault="0026310F" w:rsidP="003961E7">
      <w:pPr>
        <w:tabs>
          <w:tab w:val="left" w:pos="5103"/>
          <w:tab w:val="left" w:pos="10348"/>
        </w:tabs>
        <w:jc w:val="center"/>
        <w:rPr>
          <w:noProof w:val="0"/>
          <w:lang w:val="ro-MD" w:eastAsia="ru-RU"/>
        </w:rPr>
      </w:pPr>
    </w:p>
    <w:p w14:paraId="57F55730" w14:textId="7A1EC12C" w:rsidR="0026310F" w:rsidRDefault="0026310F" w:rsidP="003961E7">
      <w:pPr>
        <w:tabs>
          <w:tab w:val="left" w:pos="5103"/>
          <w:tab w:val="left" w:pos="10348"/>
        </w:tabs>
        <w:jc w:val="center"/>
        <w:rPr>
          <w:noProof w:val="0"/>
          <w:lang w:val="ro-MD" w:eastAsia="ru-RU"/>
        </w:rPr>
      </w:pPr>
    </w:p>
    <w:p w14:paraId="08E5B50A" w14:textId="6F5F0471" w:rsidR="0026310F" w:rsidRDefault="0026310F" w:rsidP="003961E7">
      <w:pPr>
        <w:tabs>
          <w:tab w:val="left" w:pos="5103"/>
          <w:tab w:val="left" w:pos="10348"/>
        </w:tabs>
        <w:jc w:val="center"/>
        <w:rPr>
          <w:noProof w:val="0"/>
          <w:lang w:val="ro-MD" w:eastAsia="ru-RU"/>
        </w:rPr>
      </w:pPr>
    </w:p>
    <w:p w14:paraId="2B3A4BA7" w14:textId="76750F05" w:rsidR="0026310F" w:rsidRDefault="0026310F" w:rsidP="003961E7">
      <w:pPr>
        <w:tabs>
          <w:tab w:val="left" w:pos="5103"/>
          <w:tab w:val="left" w:pos="10348"/>
        </w:tabs>
        <w:jc w:val="center"/>
        <w:rPr>
          <w:noProof w:val="0"/>
          <w:lang w:val="ro-MD" w:eastAsia="ru-RU"/>
        </w:rPr>
      </w:pPr>
    </w:p>
    <w:p w14:paraId="03CE2C5B" w14:textId="17884427" w:rsidR="0026310F" w:rsidRDefault="0026310F" w:rsidP="003961E7">
      <w:pPr>
        <w:tabs>
          <w:tab w:val="left" w:pos="5103"/>
          <w:tab w:val="left" w:pos="10348"/>
        </w:tabs>
        <w:jc w:val="center"/>
        <w:rPr>
          <w:noProof w:val="0"/>
          <w:lang w:val="ro-MD" w:eastAsia="ru-RU"/>
        </w:rPr>
      </w:pPr>
    </w:p>
    <w:p w14:paraId="61AB3C45" w14:textId="01341470" w:rsidR="0026310F" w:rsidRDefault="0026310F" w:rsidP="003961E7">
      <w:pPr>
        <w:tabs>
          <w:tab w:val="left" w:pos="5103"/>
          <w:tab w:val="left" w:pos="10348"/>
        </w:tabs>
        <w:jc w:val="center"/>
        <w:rPr>
          <w:noProof w:val="0"/>
          <w:lang w:val="ro-MD" w:eastAsia="ru-RU"/>
        </w:rPr>
      </w:pPr>
    </w:p>
    <w:p w14:paraId="4600B958" w14:textId="24D348B4" w:rsidR="0026310F" w:rsidRDefault="0026310F" w:rsidP="003961E7">
      <w:pPr>
        <w:tabs>
          <w:tab w:val="left" w:pos="5103"/>
          <w:tab w:val="left" w:pos="10348"/>
        </w:tabs>
        <w:jc w:val="center"/>
        <w:rPr>
          <w:noProof w:val="0"/>
          <w:lang w:val="ro-MD" w:eastAsia="ru-RU"/>
        </w:rPr>
      </w:pPr>
    </w:p>
    <w:p w14:paraId="5898D743" w14:textId="7A87162E" w:rsidR="0026310F" w:rsidRDefault="0026310F" w:rsidP="003961E7">
      <w:pPr>
        <w:tabs>
          <w:tab w:val="left" w:pos="5103"/>
          <w:tab w:val="left" w:pos="10348"/>
        </w:tabs>
        <w:jc w:val="center"/>
        <w:rPr>
          <w:noProof w:val="0"/>
          <w:lang w:val="ro-MD" w:eastAsia="ru-RU"/>
        </w:rPr>
      </w:pPr>
    </w:p>
    <w:p w14:paraId="2B6AD1AE" w14:textId="3BFADA80" w:rsidR="0026310F" w:rsidRDefault="0026310F" w:rsidP="003961E7">
      <w:pPr>
        <w:tabs>
          <w:tab w:val="left" w:pos="5103"/>
          <w:tab w:val="left" w:pos="10348"/>
        </w:tabs>
        <w:jc w:val="center"/>
        <w:rPr>
          <w:noProof w:val="0"/>
          <w:lang w:val="ro-MD" w:eastAsia="ru-RU"/>
        </w:rPr>
      </w:pPr>
    </w:p>
    <w:p w14:paraId="219D359F" w14:textId="271ED56D" w:rsidR="0026310F" w:rsidRDefault="0026310F" w:rsidP="003961E7">
      <w:pPr>
        <w:tabs>
          <w:tab w:val="left" w:pos="5103"/>
          <w:tab w:val="left" w:pos="10348"/>
        </w:tabs>
        <w:jc w:val="center"/>
        <w:rPr>
          <w:noProof w:val="0"/>
          <w:lang w:val="ro-MD" w:eastAsia="ru-RU"/>
        </w:rPr>
      </w:pPr>
    </w:p>
    <w:p w14:paraId="01E2AEB3" w14:textId="77777777" w:rsidR="0026310F" w:rsidRPr="0026310F" w:rsidRDefault="0026310F"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109FD"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EFD2579" w14:textId="5DFE058C" w:rsidR="00B65C93" w:rsidRDefault="00B65C93" w:rsidP="003D7418">
      <w:pPr>
        <w:tabs>
          <w:tab w:val="decimal" w:pos="8364"/>
        </w:tabs>
        <w:spacing w:line="276" w:lineRule="auto"/>
        <w:ind w:right="-144"/>
        <w:rPr>
          <w:b/>
          <w:bCs/>
          <w:color w:val="000000"/>
          <w:lang w:val="ro-MD"/>
        </w:rPr>
      </w:pPr>
    </w:p>
    <w:p w14:paraId="7527BF79" w14:textId="10E96937" w:rsidR="00C148A5" w:rsidRDefault="00C148A5" w:rsidP="003D7418">
      <w:pPr>
        <w:tabs>
          <w:tab w:val="decimal" w:pos="8364"/>
        </w:tabs>
        <w:spacing w:line="276" w:lineRule="auto"/>
        <w:ind w:right="-144"/>
        <w:rPr>
          <w:b/>
          <w:bCs/>
          <w:color w:val="000000"/>
          <w:lang w:val="ro-MD"/>
        </w:rPr>
      </w:pPr>
    </w:p>
    <w:p w14:paraId="657617F4" w14:textId="7E796A77" w:rsidR="00C148A5" w:rsidRDefault="00C148A5" w:rsidP="003D7418">
      <w:pPr>
        <w:tabs>
          <w:tab w:val="decimal" w:pos="8364"/>
        </w:tabs>
        <w:spacing w:line="276" w:lineRule="auto"/>
        <w:ind w:right="-144"/>
        <w:rPr>
          <w:b/>
          <w:bCs/>
          <w:color w:val="000000"/>
          <w:lang w:val="ro-MD"/>
        </w:rPr>
      </w:pPr>
    </w:p>
    <w:p w14:paraId="12F64F58" w14:textId="77DD3CC2" w:rsidR="00C148A5" w:rsidRDefault="00C148A5" w:rsidP="003D7418">
      <w:pPr>
        <w:tabs>
          <w:tab w:val="decimal" w:pos="8364"/>
        </w:tabs>
        <w:spacing w:line="276" w:lineRule="auto"/>
        <w:ind w:right="-144"/>
        <w:rPr>
          <w:b/>
          <w:bCs/>
          <w:color w:val="000000"/>
          <w:lang w:val="ro-MD"/>
        </w:rPr>
      </w:pPr>
    </w:p>
    <w:p w14:paraId="7D70CDBE" w14:textId="2DAE0103" w:rsidR="00C148A5" w:rsidRDefault="00C148A5" w:rsidP="003D7418">
      <w:pPr>
        <w:tabs>
          <w:tab w:val="decimal" w:pos="8364"/>
        </w:tabs>
        <w:spacing w:line="276" w:lineRule="auto"/>
        <w:ind w:right="-144"/>
        <w:rPr>
          <w:b/>
          <w:bCs/>
          <w:color w:val="000000"/>
          <w:lang w:val="ro-MD"/>
        </w:rPr>
      </w:pPr>
    </w:p>
    <w:p w14:paraId="07699554" w14:textId="342F55A4" w:rsidR="00C148A5" w:rsidRDefault="00C148A5" w:rsidP="003D7418">
      <w:pPr>
        <w:tabs>
          <w:tab w:val="decimal" w:pos="8364"/>
        </w:tabs>
        <w:spacing w:line="276" w:lineRule="auto"/>
        <w:ind w:right="-144"/>
        <w:rPr>
          <w:b/>
          <w:bCs/>
          <w:color w:val="000000"/>
          <w:lang w:val="ro-MD"/>
        </w:rPr>
      </w:pPr>
    </w:p>
    <w:p w14:paraId="16F53146" w14:textId="77777777" w:rsidR="00C148A5" w:rsidRPr="00FF430B" w:rsidRDefault="00C148A5" w:rsidP="003D7418">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autorităţii contractante de a solicita, </w:t>
      </w:r>
      <w:r w:rsidRPr="00FF430B">
        <w:rPr>
          <w:spacing w:val="-1"/>
          <w:lang w:val="ro-MD"/>
        </w:rPr>
        <w:lastRenderedPageBreak/>
        <w:t>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57A84DE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w:t>
      </w:r>
      <w:r w:rsidR="00E6238C">
        <w:rPr>
          <w:noProof w:val="0"/>
          <w:lang w:val="ro-MD"/>
        </w:rPr>
        <w:t>69</w:t>
      </w:r>
    </w:p>
    <w:p w14:paraId="051D9C81" w14:textId="27785A10" w:rsidR="000C5DFB" w:rsidRPr="00FF430B" w:rsidRDefault="000C5DFB" w:rsidP="000C5DFB">
      <w:pPr>
        <w:jc w:val="right"/>
        <w:rPr>
          <w:noProof w:val="0"/>
          <w:lang w:val="ro-MD"/>
        </w:rPr>
      </w:pPr>
      <w:r w:rsidRPr="00FF430B">
        <w:rPr>
          <w:noProof w:val="0"/>
          <w:lang w:val="ro-MD"/>
        </w:rPr>
        <w:t>din “</w:t>
      </w:r>
      <w:r w:rsidR="00E6238C">
        <w:rPr>
          <w:noProof w:val="0"/>
          <w:lang w:val="ro-MD"/>
        </w:rPr>
        <w:t xml:space="preserve"> 07 </w:t>
      </w:r>
      <w:r w:rsidRPr="00FF430B">
        <w:rPr>
          <w:noProof w:val="0"/>
          <w:lang w:val="ro-MD"/>
        </w:rPr>
        <w:t>”</w:t>
      </w:r>
      <w:r w:rsidR="00E6238C">
        <w:rPr>
          <w:noProof w:val="0"/>
          <w:lang w:val="ro-MD"/>
        </w:rPr>
        <w:t xml:space="preserve"> mai </w:t>
      </w:r>
      <w:r w:rsidRPr="00FF430B">
        <w:rPr>
          <w:noProof w:val="0"/>
          <w:lang w:val="ro-MD"/>
        </w:rPr>
        <w:t xml:space="preserve"> 20</w:t>
      </w:r>
      <w:r w:rsidR="00E6238C">
        <w:rPr>
          <w:noProof w:val="0"/>
          <w:lang w:val="ro-MD"/>
        </w:rPr>
        <w:t>21</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685271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E6238C">
              <w:rPr>
                <w:b/>
                <w:lang w:val="ro-MD"/>
              </w:rPr>
              <w:t xml:space="preserve">  </w:t>
            </w:r>
            <w:r w:rsidR="00E6238C" w:rsidRPr="00E6238C">
              <w:rPr>
                <w:b/>
                <w:u w:val="single"/>
                <w:lang w:val="ro-MD"/>
              </w:rPr>
              <w:t>CEREREA OFERTELOR DE PREȚ</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D33E376"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E6238C">
              <w:rPr>
                <w:lang w:val="ro-MD"/>
              </w:rPr>
              <w:t xml:space="preserve">              </w:t>
            </w:r>
            <w:r w:rsidR="0019071C" w:rsidRPr="00FF430B">
              <w:rPr>
                <w:lang w:val="ro-MD"/>
              </w:rPr>
              <w:t xml:space="preserve">  </w:t>
            </w:r>
            <w:r w:rsidR="00E6238C" w:rsidRPr="00E6238C">
              <w:rPr>
                <w:u w:val="single"/>
                <w:lang w:val="ro-MD"/>
              </w:rPr>
              <w:t>or.</w:t>
            </w:r>
            <w:r w:rsidR="0019071C" w:rsidRPr="00E6238C">
              <w:rPr>
                <w:u w:val="single"/>
                <w:lang w:val="ro-MD"/>
              </w:rPr>
              <w:t xml:space="preserve"> </w:t>
            </w:r>
            <w:r w:rsidR="00E6238C" w:rsidRPr="00E6238C">
              <w:rPr>
                <w:u w:val="single"/>
                <w:lang w:val="ro-MD"/>
              </w:rPr>
              <w:t>Orhei</w:t>
            </w:r>
          </w:p>
          <w:p w14:paraId="1C7B8E9A" w14:textId="7F16DF11" w:rsidR="00460653" w:rsidRPr="00FF430B" w:rsidRDefault="0019071C" w:rsidP="009453D7">
            <w:pPr>
              <w:jc w:val="center"/>
              <w:rPr>
                <w:lang w:val="ro-MD"/>
              </w:rPr>
            </w:pPr>
            <w:r w:rsidRPr="00FF430B">
              <w:rPr>
                <w:sz w:val="20"/>
                <w:szCs w:val="20"/>
                <w:lang w:val="ro-MD"/>
              </w:rPr>
              <w:t xml:space="preserve">                                                                                                                    </w:t>
            </w:r>
            <w:r w:rsidR="00E6238C">
              <w:rPr>
                <w:sz w:val="20"/>
                <w:szCs w:val="20"/>
                <w:lang w:val="ro-MD"/>
              </w:rPr>
              <w:t xml:space="preserve">   </w:t>
            </w: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4A1FD3E5"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E6238C">
              <w:rPr>
                <w:lang w:val="ro-MD"/>
              </w:rPr>
              <w:t xml:space="preserve">           </w:t>
            </w:r>
            <w:r w:rsidR="00E6238C" w:rsidRPr="0026310F">
              <w:rPr>
                <w:b/>
                <w:sz w:val="28"/>
                <w:szCs w:val="28"/>
                <w:u w:val="single"/>
                <w:lang w:val="ro-MD"/>
              </w:rPr>
              <w:t xml:space="preserve"> Direcția Generală Educație a CR Orhei</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561AA3E0" w14:textId="6B76471F" w:rsidR="00C050E2" w:rsidRPr="00202D96" w:rsidRDefault="00E6238C" w:rsidP="00C050E2">
            <w:pPr>
              <w:tabs>
                <w:tab w:val="left" w:pos="567"/>
                <w:tab w:val="right" w:pos="9531"/>
              </w:tabs>
              <w:jc w:val="both"/>
              <w:rPr>
                <w:b/>
                <w:bCs/>
                <w:u w:val="single"/>
                <w:lang w:val="ro-MD"/>
              </w:rPr>
            </w:pPr>
            <w:r w:rsidRPr="00202D96">
              <w:rPr>
                <w:b/>
                <w:bCs/>
                <w:u w:val="single"/>
                <w:lang w:val="ro-MD"/>
              </w:rPr>
              <w:t xml:space="preserve">or.Orhei, str.M.Eminescu, </w:t>
            </w:r>
            <w:r w:rsidR="00C050E2" w:rsidRPr="00202D96">
              <w:rPr>
                <w:b/>
                <w:bCs/>
                <w:u w:val="single"/>
                <w:lang w:val="ro-MD"/>
              </w:rPr>
              <w:t xml:space="preserve">nr.2, telefon 0235-21-707,fax.0235-22-612 IDNO:1015601000293 </w:t>
            </w:r>
          </w:p>
          <w:p w14:paraId="667D35FE" w14:textId="5CF24A56" w:rsidR="00460653" w:rsidRPr="00FF430B" w:rsidRDefault="00460653" w:rsidP="00C050E2">
            <w:pPr>
              <w:tabs>
                <w:tab w:val="left" w:pos="567"/>
                <w:tab w:val="right" w:pos="9531"/>
              </w:tabs>
              <w:jc w:val="both"/>
              <w:rPr>
                <w:sz w:val="20"/>
                <w:szCs w:val="20"/>
                <w:lang w:val="ro-MD"/>
              </w:rPr>
            </w:pPr>
            <w:r w:rsidRPr="00FF430B">
              <w:rPr>
                <w:sz w:val="20"/>
                <w:szCs w:val="20"/>
                <w:lang w:val="ro-MD"/>
              </w:rPr>
              <w:t xml:space="preserve">      (localitatea) </w:t>
            </w:r>
          </w:p>
          <w:p w14:paraId="7140858A" w14:textId="47907F2C" w:rsidR="00C050E2" w:rsidRDefault="00B51B6E" w:rsidP="00C050E2">
            <w:pPr>
              <w:pStyle w:val="af2"/>
              <w:tabs>
                <w:tab w:val="left" w:pos="567"/>
                <w:tab w:val="right" w:pos="9531"/>
              </w:tabs>
              <w:ind w:firstLine="0"/>
              <w:rPr>
                <w:lang w:val="ro-MD"/>
              </w:rPr>
            </w:pPr>
            <w:r w:rsidRPr="00FF430B">
              <w:rPr>
                <w:lang w:val="ro-MD"/>
              </w:rPr>
              <w:t xml:space="preserve"> reprezentat prin </w:t>
            </w:r>
            <w:proofErr w:type="spellStart"/>
            <w:r w:rsidR="00C050E2" w:rsidRPr="00C050E2">
              <w:rPr>
                <w:b/>
                <w:bCs/>
                <w:sz w:val="28"/>
                <w:szCs w:val="28"/>
                <w:u w:val="single"/>
                <w:lang w:val="en-US"/>
              </w:rPr>
              <w:t>Mustovici</w:t>
            </w:r>
            <w:proofErr w:type="spellEnd"/>
            <w:r w:rsidR="00C050E2" w:rsidRPr="00C050E2">
              <w:rPr>
                <w:b/>
                <w:bCs/>
                <w:sz w:val="28"/>
                <w:szCs w:val="28"/>
                <w:u w:val="single"/>
                <w:lang w:val="en-US"/>
              </w:rPr>
              <w:t xml:space="preserve"> Silvia, </w:t>
            </w:r>
            <w:proofErr w:type="spellStart"/>
            <w:r w:rsidR="00C050E2" w:rsidRPr="00C050E2">
              <w:rPr>
                <w:b/>
                <w:bCs/>
                <w:sz w:val="28"/>
                <w:szCs w:val="28"/>
                <w:u w:val="single"/>
                <w:lang w:val="en-US"/>
              </w:rPr>
              <w:t>conducător</w:t>
            </w:r>
            <w:proofErr w:type="spellEnd"/>
            <w:r w:rsidR="00C050E2" w:rsidRPr="00FF430B">
              <w:rPr>
                <w:lang w:val="ro-MD"/>
              </w:rPr>
              <w:t xml:space="preserve"> </w:t>
            </w:r>
            <w:r w:rsidR="00460653" w:rsidRPr="00FF430B">
              <w:rPr>
                <w:lang w:val="ro-MD"/>
              </w:rPr>
              <w:t xml:space="preserve">,   </w:t>
            </w:r>
            <w:r w:rsidR="00C050E2" w:rsidRPr="00FF430B">
              <w:rPr>
                <w:lang w:val="ro-MD"/>
              </w:rPr>
              <w:t>în calitate de Beneficiar, pe de o parte</w:t>
            </w:r>
            <w:r w:rsidR="00C050E2">
              <w:rPr>
                <w:lang w:val="ro-MD"/>
              </w:rPr>
              <w:t>,</w:t>
            </w:r>
          </w:p>
          <w:p w14:paraId="6706F85E" w14:textId="264CF42F" w:rsidR="00460653" w:rsidRPr="00FF430B" w:rsidRDefault="005D4B79" w:rsidP="00C050E2">
            <w:pPr>
              <w:pStyle w:val="af2"/>
              <w:tabs>
                <w:tab w:val="left" w:pos="567"/>
                <w:tab w:val="right" w:pos="9531"/>
              </w:tabs>
              <w:ind w:firstLine="0"/>
              <w:rPr>
                <w:sz w:val="20"/>
                <w:szCs w:val="20"/>
                <w:lang w:val="ro-MD"/>
              </w:rPr>
            </w:pPr>
            <w:r w:rsidRPr="00FF430B">
              <w:rPr>
                <w:sz w:val="20"/>
                <w:szCs w:val="20"/>
                <w:lang w:val="ro-MD"/>
              </w:rPr>
              <w:t xml:space="preserve">                                 </w:t>
            </w:r>
            <w:r w:rsidR="00460653" w:rsidRPr="00FF430B">
              <w:rPr>
                <w:sz w:val="20"/>
                <w:szCs w:val="20"/>
                <w:lang w:val="ro-MD"/>
              </w:rPr>
              <w:t xml:space="preserve">(numele,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47C1E639" w:rsidR="00460653" w:rsidRPr="00FF430B" w:rsidRDefault="00B51B6E" w:rsidP="00385C85">
            <w:pPr>
              <w:tabs>
                <w:tab w:val="left" w:pos="567"/>
                <w:tab w:val="right" w:pos="9531"/>
              </w:tabs>
              <w:jc w:val="both"/>
              <w:rPr>
                <w:lang w:val="ro-MD"/>
              </w:rPr>
            </w:pPr>
            <w:r w:rsidRPr="00FF430B">
              <w:rPr>
                <w:lang w:val="ro-MD"/>
              </w:rPr>
              <w:t>şi</w:t>
            </w:r>
            <w:r w:rsidR="00460653" w:rsidRPr="00FF430B">
              <w:rPr>
                <w:lang w:val="ro-MD"/>
              </w:rPr>
              <w:t>_____________________________________________</w:t>
            </w:r>
            <w:r w:rsidR="00C050E2">
              <w:rPr>
                <w:lang w:val="ro-MD"/>
              </w:rPr>
              <w:t>_______________________________</w:t>
            </w:r>
            <w:r w:rsidR="00460653" w:rsidRPr="00FF430B">
              <w:rPr>
                <w:lang w:val="ro-MD"/>
              </w:rPr>
              <w:t xml:space="preserve">_, </w:t>
            </w:r>
          </w:p>
          <w:p w14:paraId="09F444D1" w14:textId="11237543"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087E43A" w:rsidR="00460653" w:rsidRPr="00C050E2" w:rsidRDefault="00A156C0" w:rsidP="00CD7A7A">
            <w:pPr>
              <w:shd w:val="clear" w:color="auto" w:fill="FFFFFF" w:themeFill="background1"/>
              <w:spacing w:before="120"/>
              <w:rPr>
                <w:b/>
                <w:noProof w:val="0"/>
                <w:sz w:val="28"/>
                <w:szCs w:val="28"/>
                <w:u w:val="single"/>
                <w:lang w:val="ro-MD" w:eastAsia="ru-RU"/>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bookmarkStart w:id="62" w:name="_GoBack"/>
            <w:r w:rsidR="009143AD" w:rsidRPr="009143AD">
              <w:rPr>
                <w:b/>
                <w:noProof w:val="0"/>
                <w:sz w:val="28"/>
                <w:szCs w:val="28"/>
                <w:u w:val="single"/>
                <w:lang w:val="ro-MD" w:eastAsia="ru-RU"/>
              </w:rPr>
              <w:t xml:space="preserve">Lucrări de reparație interioară a clădirii gimnaziului </w:t>
            </w:r>
            <w:proofErr w:type="spellStart"/>
            <w:r w:rsidR="009143AD" w:rsidRPr="009143AD">
              <w:rPr>
                <w:b/>
                <w:noProof w:val="0"/>
                <w:sz w:val="28"/>
                <w:szCs w:val="28"/>
                <w:u w:val="single"/>
                <w:lang w:val="ro-MD" w:eastAsia="ru-RU"/>
              </w:rPr>
              <w:t>sat.Step</w:t>
            </w:r>
            <w:proofErr w:type="spellEnd"/>
            <w:r w:rsidR="009143AD" w:rsidRPr="009143AD">
              <w:rPr>
                <w:b/>
                <w:noProof w:val="0"/>
                <w:sz w:val="28"/>
                <w:szCs w:val="28"/>
                <w:u w:val="single"/>
                <w:lang w:val="ro-MD" w:eastAsia="ru-RU"/>
              </w:rPr>
              <w:t>-Soci</w:t>
            </w:r>
            <w:r w:rsidR="00CD7A7A" w:rsidRPr="009143AD">
              <w:rPr>
                <w:b/>
                <w:noProof w:val="0"/>
                <w:u w:val="single"/>
                <w:shd w:val="clear" w:color="auto" w:fill="FFFFFF" w:themeFill="background1"/>
                <w:lang w:val="ro-MD" w:eastAsia="ru-RU"/>
              </w:rPr>
              <w:br/>
            </w:r>
            <w:bookmarkEnd w:id="62"/>
            <w:r w:rsidR="00202D96">
              <w:rPr>
                <w:b/>
                <w:noProof w:val="0"/>
                <w:shd w:val="clear" w:color="auto" w:fill="FFFFFF" w:themeFill="background1"/>
                <w:lang w:val="ro-MD" w:eastAsia="ru-RU"/>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047E2413"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202D96">
              <w:rPr>
                <w:noProof w:val="0"/>
                <w:lang w:val="ro-MD" w:eastAsia="ru-RU"/>
              </w:rPr>
              <w:t xml:space="preserve">  </w:t>
            </w:r>
            <w:r w:rsidR="00202D96" w:rsidRPr="00202D96">
              <w:rPr>
                <w:b/>
                <w:bCs/>
                <w:noProof w:val="0"/>
                <w:u w:val="single"/>
                <w:lang w:val="ro-MD" w:eastAsia="ru-RU"/>
              </w:rPr>
              <w:t>5 ani</w:t>
            </w:r>
            <w:r w:rsidR="00202D96">
              <w:rPr>
                <w:noProof w:val="0"/>
                <w:lang w:val="ro-MD" w:eastAsia="ru-RU"/>
              </w:rPr>
              <w:t xml:space="preserve"> </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63964D" w14:textId="77777777" w:rsidR="002109FD" w:rsidRDefault="002109FD" w:rsidP="00A20ACF">
      <w:r>
        <w:separator/>
      </w:r>
    </w:p>
  </w:endnote>
  <w:endnote w:type="continuationSeparator" w:id="0">
    <w:p w14:paraId="0CB7451A" w14:textId="77777777" w:rsidR="002109FD" w:rsidRDefault="002109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3D7418" w:rsidRDefault="003D741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3D7418" w:rsidRDefault="003D7418">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3D7418" w:rsidRDefault="003D741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1595FD" w14:textId="77777777" w:rsidR="002109FD" w:rsidRDefault="002109FD" w:rsidP="00A20ACF">
      <w:r>
        <w:separator/>
      </w:r>
    </w:p>
  </w:footnote>
  <w:footnote w:type="continuationSeparator" w:id="0">
    <w:p w14:paraId="4BFA2C4F" w14:textId="77777777" w:rsidR="002109FD" w:rsidRDefault="002109F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96"/>
    <w:rsid w:val="00202DAD"/>
    <w:rsid w:val="00202DF1"/>
    <w:rsid w:val="00204F07"/>
    <w:rsid w:val="00205404"/>
    <w:rsid w:val="00207416"/>
    <w:rsid w:val="002076FA"/>
    <w:rsid w:val="00207FF4"/>
    <w:rsid w:val="002109FD"/>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310F"/>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418"/>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9732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43AD"/>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BB"/>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0E2"/>
    <w:rsid w:val="00C055EE"/>
    <w:rsid w:val="00C06A3D"/>
    <w:rsid w:val="00C10538"/>
    <w:rsid w:val="00C10B7C"/>
    <w:rsid w:val="00C121F1"/>
    <w:rsid w:val="00C148A5"/>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D7A7A"/>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238C"/>
    <w:rsid w:val="00E706C1"/>
    <w:rsid w:val="00E7180A"/>
    <w:rsid w:val="00E71F7B"/>
    <w:rsid w:val="00E73079"/>
    <w:rsid w:val="00E80759"/>
    <w:rsid w:val="00E80C5F"/>
    <w:rsid w:val="00E81A3E"/>
    <w:rsid w:val="00E8202C"/>
    <w:rsid w:val="00E828BB"/>
    <w:rsid w:val="00E835DA"/>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281"/>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8E0AA-86FB-4135-B310-D811CC1FC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55</Pages>
  <Words>20414</Words>
  <Characters>116360</Characters>
  <Application>Microsoft Office Word</Application>
  <DocSecurity>0</DocSecurity>
  <Lines>969</Lines>
  <Paragraphs>273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9</cp:revision>
  <cp:lastPrinted>2021-06-01T11:52:00Z</cp:lastPrinted>
  <dcterms:created xsi:type="dcterms:W3CDTF">2021-06-14T10:00:00Z</dcterms:created>
  <dcterms:modified xsi:type="dcterms:W3CDTF">2023-07-05T08:46:00Z</dcterms:modified>
</cp:coreProperties>
</file>